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4584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drawing>
          <wp:inline distT="0" distB="0" distL="114300" distR="114300">
            <wp:extent cx="5934710" cy="8166735"/>
            <wp:effectExtent l="0" t="0" r="8890" b="1905"/>
            <wp:docPr id="1" name="Изображение 1" descr="Scan.jpg Вероятность и статистика. Базовый уровень 10-11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Scan.jpg Вероятность и статистика. Базовый уровень 10-11 клас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4710" cy="81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DFBA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03D814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0E2049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680493A8">
      <w:pPr>
        <w:spacing w:after="0" w:line="264" w:lineRule="auto"/>
        <w:ind w:left="120"/>
        <w:jc w:val="both"/>
        <w:rPr>
          <w:lang w:val="ru-RU"/>
        </w:rPr>
      </w:pPr>
      <w:bookmarkStart w:id="21" w:name="_GoBack"/>
      <w:bookmarkEnd w:id="21"/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3365E45">
      <w:pPr>
        <w:spacing w:after="0" w:line="264" w:lineRule="auto"/>
        <w:ind w:left="120"/>
        <w:jc w:val="both"/>
        <w:rPr>
          <w:lang w:val="ru-RU"/>
        </w:rPr>
      </w:pPr>
    </w:p>
    <w:p w14:paraId="24FB6A09">
      <w:pPr>
        <w:spacing w:after="0" w:line="264" w:lineRule="auto"/>
        <w:ind w:firstLine="600"/>
        <w:jc w:val="both"/>
        <w:rPr>
          <w:lang w:val="ru-RU"/>
        </w:rPr>
      </w:pPr>
      <w:bookmarkStart w:id="0" w:name="_Toc118726574"/>
      <w:bookmarkEnd w:id="0"/>
      <w:r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345A9B24">
      <w:pPr>
        <w:spacing w:after="0" w:line="264" w:lineRule="auto"/>
        <w:ind w:left="120"/>
        <w:jc w:val="both"/>
        <w:rPr>
          <w:lang w:val="ru-RU"/>
        </w:rPr>
      </w:pPr>
    </w:p>
    <w:p w14:paraId="4656C98D">
      <w:pPr>
        <w:spacing w:after="0" w:line="264" w:lineRule="auto"/>
        <w:ind w:left="120"/>
        <w:jc w:val="both"/>
        <w:rPr>
          <w:lang w:val="ru-RU"/>
        </w:rPr>
      </w:pPr>
      <w:bookmarkStart w:id="1" w:name="_Toc118726606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393509AE">
      <w:pPr>
        <w:spacing w:after="0" w:line="264" w:lineRule="auto"/>
        <w:ind w:left="120"/>
        <w:jc w:val="both"/>
        <w:rPr>
          <w:lang w:val="ru-RU"/>
        </w:rPr>
      </w:pPr>
    </w:p>
    <w:p w14:paraId="3B7D16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47EDD1C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14:paraId="3A4D2E1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275095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14:paraId="4BB5BDC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14:paraId="11B13AD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14:paraId="1DDB0992">
      <w:pPr>
        <w:spacing w:after="0" w:line="264" w:lineRule="auto"/>
        <w:ind w:left="120"/>
        <w:jc w:val="both"/>
        <w:rPr>
          <w:lang w:val="ru-RU"/>
        </w:rPr>
      </w:pPr>
    </w:p>
    <w:p w14:paraId="762B5B9F">
      <w:pPr>
        <w:spacing w:after="0" w:line="264" w:lineRule="auto"/>
        <w:ind w:left="120"/>
        <w:jc w:val="both"/>
        <w:rPr>
          <w:lang w:val="ru-RU"/>
        </w:rPr>
      </w:pPr>
      <w:bookmarkStart w:id="2" w:name="_Toc118726607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14:paraId="1D555690">
      <w:pPr>
        <w:spacing w:after="0" w:line="264" w:lineRule="auto"/>
        <w:ind w:left="120"/>
        <w:jc w:val="both"/>
        <w:rPr>
          <w:lang w:val="ru-RU"/>
        </w:rPr>
      </w:pPr>
    </w:p>
    <w:p w14:paraId="5E1DE0B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14:paraId="39D74905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3" w:name="block-84354266"/>
    </w:p>
    <w:bookmarkEnd w:id="3"/>
    <w:p w14:paraId="1FE1B220">
      <w:pPr>
        <w:spacing w:after="0"/>
        <w:ind w:left="120"/>
        <w:rPr>
          <w:lang w:val="ru-RU"/>
        </w:rPr>
      </w:pPr>
      <w:bookmarkStart w:id="4" w:name="_Toc118726611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СОДЕРЖАНИЕ УЧЕБНОГО КУРСА</w:t>
      </w:r>
    </w:p>
    <w:p w14:paraId="019DE024">
      <w:pPr>
        <w:spacing w:after="0"/>
        <w:ind w:left="120"/>
        <w:rPr>
          <w:lang w:val="ru-RU"/>
        </w:rPr>
      </w:pPr>
    </w:p>
    <w:p w14:paraId="4A873CD9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47436BD8">
      <w:pPr>
        <w:spacing w:after="0"/>
        <w:ind w:left="120"/>
        <w:jc w:val="both"/>
        <w:rPr>
          <w:lang w:val="ru-RU"/>
        </w:rPr>
      </w:pPr>
    </w:p>
    <w:p w14:paraId="2CB924D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14:paraId="497FF33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14:paraId="7620063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</w:t>
      </w:r>
      <w:r>
        <w:rPr>
          <w:rFonts w:ascii="Times New Roman" w:hAnsi="Times New Roman"/>
          <w:color w:val="000000"/>
          <w:sz w:val="28"/>
        </w:rPr>
        <w:t xml:space="preserve">Диаграммы Эйлера. Формула сложения вероятностей. </w:t>
      </w:r>
    </w:p>
    <w:p w14:paraId="1AE70CF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14:paraId="1C91FBF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14:paraId="4C70476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14:paraId="2827742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14:paraId="6C4030F7">
      <w:pPr>
        <w:spacing w:after="0"/>
        <w:ind w:left="120"/>
        <w:jc w:val="both"/>
        <w:rPr>
          <w:lang w:val="ru-RU"/>
        </w:rPr>
      </w:pPr>
    </w:p>
    <w:p w14:paraId="00BF978A">
      <w:pPr>
        <w:spacing w:after="0"/>
        <w:ind w:left="120"/>
        <w:jc w:val="both"/>
        <w:rPr>
          <w:lang w:val="ru-RU"/>
        </w:rPr>
      </w:pPr>
      <w:bookmarkStart w:id="5" w:name="_Toc118726613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27361F8">
      <w:pPr>
        <w:spacing w:after="0"/>
        <w:ind w:left="120"/>
        <w:jc w:val="both"/>
        <w:rPr>
          <w:lang w:val="ru-RU"/>
        </w:rPr>
      </w:pPr>
    </w:p>
    <w:p w14:paraId="5D1D570B">
      <w:pPr>
        <w:spacing w:after="0"/>
        <w:ind w:firstLine="600"/>
        <w:jc w:val="both"/>
        <w:rPr>
          <w:lang w:val="ru-RU"/>
        </w:rPr>
      </w:pPr>
      <w:bookmarkStart w:id="6" w:name="_Toc73394999"/>
      <w:bookmarkEnd w:id="6"/>
      <w:r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14:paraId="547DED9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14:paraId="4DC9A29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14:paraId="126A5C2B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7" w:name="block-84354270"/>
    </w:p>
    <w:bookmarkEnd w:id="7"/>
    <w:p w14:paraId="725BE7DD">
      <w:pPr>
        <w:spacing w:after="0" w:line="264" w:lineRule="auto"/>
        <w:ind w:left="120"/>
        <w:jc w:val="both"/>
        <w:rPr>
          <w:lang w:val="ru-RU"/>
        </w:rPr>
      </w:pPr>
      <w:bookmarkStart w:id="8" w:name="_Toc118726577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РЕЗУЛЬТАТЫ </w:t>
      </w:r>
    </w:p>
    <w:p w14:paraId="7DC3B574">
      <w:pPr>
        <w:spacing w:after="0" w:line="264" w:lineRule="auto"/>
        <w:ind w:left="120"/>
        <w:jc w:val="both"/>
        <w:rPr>
          <w:lang w:val="ru-RU"/>
        </w:rPr>
      </w:pPr>
    </w:p>
    <w:p w14:paraId="09AD41E2">
      <w:pPr>
        <w:spacing w:after="0" w:line="264" w:lineRule="auto"/>
        <w:ind w:left="120"/>
        <w:jc w:val="both"/>
        <w:rPr>
          <w:lang w:val="ru-RU"/>
        </w:rPr>
      </w:pPr>
      <w:bookmarkStart w:id="9" w:name="_Toc118726578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FC5486C">
      <w:pPr>
        <w:spacing w:after="0" w:line="264" w:lineRule="auto"/>
        <w:ind w:left="120"/>
        <w:jc w:val="both"/>
        <w:rPr>
          <w:lang w:val="ru-RU"/>
        </w:rPr>
      </w:pPr>
    </w:p>
    <w:p w14:paraId="759F0FF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35B21C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7BDADF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49E4A7C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4DB25DE0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237225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65FDB75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5BB9CA5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5D84269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1DDB34D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6BC0DED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6D1C70F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71A0698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05B6521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62ADB8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0FD240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2F680E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2078EF2F">
      <w:pPr>
        <w:spacing w:after="0" w:line="264" w:lineRule="auto"/>
        <w:ind w:left="120"/>
        <w:jc w:val="both"/>
        <w:rPr>
          <w:lang w:val="ru-RU"/>
        </w:rPr>
      </w:pPr>
    </w:p>
    <w:p w14:paraId="04E44E5A">
      <w:pPr>
        <w:spacing w:after="0" w:line="264" w:lineRule="auto"/>
        <w:ind w:left="120"/>
        <w:jc w:val="both"/>
        <w:rPr>
          <w:lang w:val="ru-RU"/>
        </w:rPr>
      </w:pPr>
      <w:bookmarkStart w:id="10" w:name="_Toc118726579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5800AF1">
      <w:pPr>
        <w:spacing w:after="0" w:line="264" w:lineRule="auto"/>
        <w:ind w:left="120"/>
        <w:jc w:val="both"/>
        <w:rPr>
          <w:lang w:val="ru-RU"/>
        </w:rPr>
      </w:pPr>
    </w:p>
    <w:p w14:paraId="7843752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38CB6D3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1)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0116E77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6349F43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70F369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05F1798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43A663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00BAC7B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0E72CFE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5A2980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12F08D0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114CB8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283C83E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54F998D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5FC3E0B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45F68C1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6E319E8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1ED1627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06C14F1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57C0E7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33307A4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14:paraId="6DD0421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2777BA8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6FF669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4B49C6F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14:paraId="3418DB9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1CCE5F4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47EBA46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55B2F7C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8041D6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2A2E45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14:paraId="508FCA4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2E1C6B2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74E9C19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38F8F91F">
      <w:pPr>
        <w:spacing w:after="0" w:line="264" w:lineRule="auto"/>
        <w:ind w:left="120"/>
        <w:jc w:val="both"/>
        <w:rPr>
          <w:lang w:val="ru-RU"/>
        </w:rPr>
      </w:pPr>
    </w:p>
    <w:p w14:paraId="48420D04">
      <w:pPr>
        <w:spacing w:after="0" w:line="264" w:lineRule="auto"/>
        <w:ind w:left="120"/>
        <w:jc w:val="both"/>
        <w:rPr>
          <w:lang w:val="ru-RU"/>
        </w:rPr>
      </w:pPr>
      <w:bookmarkStart w:id="11" w:name="_Toc118726608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1CDF5614">
      <w:pPr>
        <w:spacing w:after="0" w:line="264" w:lineRule="auto"/>
        <w:ind w:left="120"/>
        <w:jc w:val="both"/>
        <w:rPr>
          <w:lang w:val="ru-RU"/>
        </w:rPr>
      </w:pPr>
    </w:p>
    <w:p w14:paraId="07878EA6">
      <w:pPr>
        <w:spacing w:after="0" w:line="264" w:lineRule="auto"/>
        <w:ind w:left="120"/>
        <w:jc w:val="both"/>
        <w:rPr>
          <w:lang w:val="ru-RU"/>
        </w:rPr>
      </w:pPr>
      <w:bookmarkStart w:id="12" w:name="_Toc118726609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A2F7674">
      <w:pPr>
        <w:spacing w:after="0" w:line="264" w:lineRule="auto"/>
        <w:ind w:left="120"/>
        <w:jc w:val="both"/>
        <w:rPr>
          <w:lang w:val="ru-RU"/>
        </w:rPr>
      </w:pPr>
    </w:p>
    <w:p w14:paraId="6F9F102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14:paraId="54C539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14:paraId="141CB95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14:paraId="785B8DD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14:paraId="2CE705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14:paraId="337ACF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14:paraId="7F3423A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14:paraId="6FB7313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14:paraId="536E3CE9">
      <w:pPr>
        <w:spacing w:after="0" w:line="264" w:lineRule="auto"/>
        <w:ind w:left="120"/>
        <w:jc w:val="both"/>
        <w:rPr>
          <w:lang w:val="ru-RU"/>
        </w:rPr>
      </w:pPr>
    </w:p>
    <w:p w14:paraId="15D6D51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56B6A2D">
      <w:pPr>
        <w:spacing w:after="0" w:line="264" w:lineRule="auto"/>
        <w:ind w:left="120"/>
        <w:jc w:val="both"/>
        <w:rPr>
          <w:lang w:val="ru-RU"/>
        </w:rPr>
      </w:pPr>
    </w:p>
    <w:p w14:paraId="36D6DD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14:paraId="7FC9CE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14:paraId="3F015FF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14:paraId="1045AAB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14:paraId="643081C7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13" w:name="block-84354269"/>
    </w:p>
    <w:bookmarkEnd w:id="13"/>
    <w:p w14:paraId="6941EA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ED664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4633"/>
        <w:gridCol w:w="1541"/>
        <w:gridCol w:w="1703"/>
        <w:gridCol w:w="1789"/>
        <w:gridCol w:w="3299"/>
      </w:tblGrid>
      <w:tr w14:paraId="44D82E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1139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4A23F8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E96C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D6414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40334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A006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6BAC2F5">
            <w:pPr>
              <w:spacing w:after="0"/>
              <w:ind w:left="135"/>
            </w:pPr>
          </w:p>
        </w:tc>
      </w:tr>
      <w:tr w14:paraId="4F18D8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3CD05B6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29A80B3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AE9F6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79D945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E065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373A354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8D2F0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4AC701D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455525C"/>
        </w:tc>
      </w:tr>
      <w:tr w14:paraId="1CEBE0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4DCE1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3B25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40D0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AF4F53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8B926C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229381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"https://m.edsoo.ru/FO3BBNGHE"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https://m.edsoo.ru/FO3BBNGHE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EE979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D8E9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FE9F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38A0F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A604C1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4C5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8AA3C9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"https://m.edsoo.ru/036ZK3GO8"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https://m.edsoo.ru/036ZK3GO8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701E2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C9E2F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42D08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9E406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83743A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D8E4B0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FBBB20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"https://m.edsoo.ru/1X5YQJKCT"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https://m.edsoo.ru/1X5YQJKCT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17C4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2E898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6BD86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BD263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10AFE8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992ADC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AF87ED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"https://m.edsoo.ru/MG7XWY9I5"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https://m.edsoo.ru/MG7XWY9I5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5E568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25175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A56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DBC2A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04325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2D3322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182A5C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"https://m.edsoo.ru/93E1MT4GW"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https://m.edsoo.ru/93E1MT4GW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FAAD4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A20A7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6892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1F11A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F90109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EE2B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F58633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"https://m.edsoo.ru/B17GH8VYR"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https://m.edsoo.ru/B17GH8VYR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08F7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CC7B8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17A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7CB4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44196D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0332AD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D838BA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"https://m.edsoo.ru/W3I256YUQ"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https://m.edsoo.ru/W3I256YUQ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1453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B4ECE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E76A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0962F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734C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71F9CD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6C5265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"https://m.edsoo.ru/F2NRENL5Z"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https://m.edsoo.ru/F2NRENL5Z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89A7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BF00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5D04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BEB46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0E2F0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AB95091"/>
        </w:tc>
      </w:tr>
    </w:tbl>
    <w:p w14:paraId="2CE790CB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3B39FB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4484"/>
        <w:gridCol w:w="1581"/>
        <w:gridCol w:w="1724"/>
        <w:gridCol w:w="1806"/>
        <w:gridCol w:w="3263"/>
      </w:tblGrid>
      <w:tr w14:paraId="2DFF2F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1010E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E95DF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D1F7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D01D2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4117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7E8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09C0151">
            <w:pPr>
              <w:spacing w:after="0"/>
              <w:ind w:left="135"/>
            </w:pPr>
          </w:p>
        </w:tc>
      </w:tr>
      <w:tr w14:paraId="1E006E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4E1E249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DB7CE4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4804E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F9FBB1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0BA49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497ABF8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69D74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5B5611B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67FF58C"/>
        </w:tc>
      </w:tr>
      <w:tr w14:paraId="4E57DD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E640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4BC7F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61107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9B0B2D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75665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5890B5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"https://m.edsoo.ru/NLUR2F4P4"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https://m.edsoo.ru/NLUR2F4P4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5103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04E98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925A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BF921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588FE4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A881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BECEAD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"https://m.edsoo.ru/9GOF3UXPG"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https://m.edsoo.ru/9GOF3UXPG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0FEC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79B5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409B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1AC7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BCD05F9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FC673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3F8AC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"https://m.edsoo.ru/3S0TJ0XPH"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https://m.edsoo.ru/3S0TJ0XPH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4AD59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BC5C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DC0B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7F836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C6397F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CFC16F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68EB7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"https://m.edsoo.ru/UE5KK8SEX"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https://m.edsoo.ru/UE5KK8SEX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5797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587BB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8A24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025AE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55E99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CD68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D2EE85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"https://m.edsoo.ru/V2IPEP5DW"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https://m.edsoo.ru/V2IPEP5DW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24AAF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04D98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3445C2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ECD1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91A6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8E0962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4BFF39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"https://m.edsoo.ru/957SUT5BH"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https://m.edsoo.ru/957SUT5BH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26A33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B0F4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364CB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35AFB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A6065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4588DC5"/>
        </w:tc>
      </w:tr>
    </w:tbl>
    <w:p w14:paraId="65FC9902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02438A63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  <w:bookmarkStart w:id="14" w:name="block-84354267"/>
    </w:p>
    <w:bookmarkEnd w:id="14"/>
    <w:p w14:paraId="645712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0CD71A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4246"/>
        <w:gridCol w:w="1261"/>
        <w:gridCol w:w="1423"/>
        <w:gridCol w:w="1506"/>
        <w:gridCol w:w="1075"/>
        <w:gridCol w:w="3459"/>
      </w:tblGrid>
      <w:tr w14:paraId="7930DE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7823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80CD3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D2A2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F1246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88E2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7C6E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705E66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FA5E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629BEFA">
            <w:pPr>
              <w:spacing w:after="0"/>
              <w:ind w:left="135"/>
            </w:pPr>
          </w:p>
        </w:tc>
      </w:tr>
      <w:tr w14:paraId="1C20FD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BD22D4C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04438B4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64126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8DC74A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055F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6D1A3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2BC2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E197A89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CC2440F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A25784C"/>
        </w:tc>
      </w:tr>
      <w:tr w14:paraId="358CDD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DA80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DF88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39F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12FCE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410D3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13CC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4A0F0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"https://m.edsoo.ru/X01FENDXK"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https://m.edsoo.ru/X01FENDXK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E5B9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8129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6AAE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750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9AD99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B279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F7326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87344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"https://m.edsoo.ru/V4OA2PTHT"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https://m.edsoo.ru/V4OA2PTHT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9473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F80E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2179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0343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B13C6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61C4BC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198E4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89E22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"https://m.edsoo.ru/Z5IFE36YC"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https://m.edsoo.ru/Z5IFE36YC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19D6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575F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D8CF6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44C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1D85ED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4733C5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60A5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C0AF0D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"https://m.edsoo.ru/8B62VBQSL"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https://m.edsoo.ru/8B62VBQSL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B9FD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746E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60F9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D84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E9CF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FECE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77EFB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526A6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"https://m.edsoo.ru/1NJUIJ4NP"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https://m.edsoo.ru/1NJUIJ4NP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C625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A2BAE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93D3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B9CA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229B4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6587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68932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89765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"https://m.edsoo.ru/VDGN1P8BC"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https://m.edsoo.ru/VDGN1P8BC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4622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408A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67130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E357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84BBD0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FFC9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BDF55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FB5E4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"https://m.edsoo.ru/09MKZKCQS"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https://m.edsoo.ru/09MKZKCQS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7154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9A08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ECCD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88C7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4D231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4E497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C17278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BAF91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"https://m.edsoo.ru/V67CF8BE7"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https://m.edsoo.ru/V67CF8BE7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9BCE4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FF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3882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D652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08A3C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EDC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2479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C424B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"https://m.edsoo.ru/42385YOY2"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https://m.edsoo.ru/42385YOY2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2AC69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5DD4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07B9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0D74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90EA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A7F51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17180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28F7C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"https://m.edsoo.ru/FJXSI5WUU"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https://m.edsoo.ru/FJXSI5WUU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E66E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99C95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44F6B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5E2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A6E97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99255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F3D8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1D777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"https://m.edsoo.ru/EOL0XO5WX"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https://m.edsoo.ru/EOL0XO5WX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13BD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24A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BD8E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49E3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584F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9C31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5767F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58058A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"https://m.edsoo.ru/WKFATOMAA"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https://m.edsoo.ru/WKFATOMAA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28AD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35EC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FCB37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29BB6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219D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2D6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52F2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391E8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"https://m.edsoo.ru/OQHY0ESEZ"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https://m.edsoo.ru/OQHY0ESEZ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192B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958D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A6B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FD1ED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EBF5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1D11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2126C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F5BE3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"https://m.edsoo.ru/LCEG6ZMPV"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https://m.edsoo.ru/LCEG6ZMPV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A200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9D78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816C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24F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4CD89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F098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25EC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48E44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"https://m.edsoo.ru/T0QZNAQWK"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https://m.edsoo.ru/T0QZNAQWK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B048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B3F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9CAB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CC8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1855B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C24E51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58581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BC97B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"https://m.edsoo.ru/ZEASE3LSV"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https://m.edsoo.ru/ZEASE3LSV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E95D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CBC7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CBC3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5D86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A034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2678D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CD18A8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E3C34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"https://m.edsoo.ru/QE7Y9VSM9"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https://m.edsoo.ru/QE7Y9VSM9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9D26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6579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3487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FE7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977F8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488D2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78E76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3E823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"https://m.edsoo.ru/M14GFGMX6"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https://m.edsoo.ru/M14GFGMX6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7092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3C85A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1B1E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3A5C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18EFA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EAC8E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7C12C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EB562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"https://m.edsoo.ru/U7O877Q0F"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https://m.edsoo.ru/U7O877Q0F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8204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5CF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81D7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5BF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B70D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6FC43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ED1B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A066E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"https://m.edsoo.ru/1XIFF1E4B"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https://m.edsoo.ru/1XIFF1E4B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EBE2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472D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074B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9ACA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F3D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A5231B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8768A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46DF1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"https://m.edsoo.ru/85QHGUUQ1"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https://m.edsoo.ru/85QHGUUQ1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AEA7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6E5C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5FEB1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888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A7D21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CB02F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4B2B6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D66D9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"https://m.edsoo.ru/5SIHOG0QS"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https://m.edsoo.ru/5SIHOG0QS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C043E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3CEBE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02E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9C8A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FF232B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BEB6E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5C9CC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42FC1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"https://m.edsoo.ru/3PCK9YK51"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https://m.edsoo.ru/3PCK9YK51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57F9A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1E78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94806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C7B1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2525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9250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287F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3E712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"https://m.edsoo.ru/EM2ZK6NZJ"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https://m.edsoo.ru/EM2ZK6NZJ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AEBC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797B0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61D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F6A65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AC7C7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CAB0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C48C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98F72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"https://m.edsoo.ru/39X17IL41"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https://m.edsoo.ru/39X17IL41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2037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6096B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4FBE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04A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EFFD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8F2AE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34099A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C8ECA4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"https://m.edsoo.ru/MP0AVYOCO"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https://m.edsoo.ru/MP0AVYOCO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6BC8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5092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C6D6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4553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B3CF4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6E1FF9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74BE2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977089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"https://m.edsoo.ru/XX14INOX3"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https://m.edsoo.ru/XX14INOX3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D0CB6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15B1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FBEC4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42E6E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DC00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F3537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A1E22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BB97C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"https://m.edsoo.ru/51AVNGFKC"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https://m.edsoo.ru/51AVNGFKC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0453A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68BB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FD3A5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47A2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1D94DD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C2EC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F73CF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E5C23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"https://m.edsoo.ru/RG5J6BAAT"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https://m.edsoo.ru/RG5J6BAAT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FFB3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A7A9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6C84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7CD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99BAA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3FCE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2D9BB2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547A4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"https://m.edsoo.ru/7Q5OMDWLL"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https://m.edsoo.ru/7Q5OMDWLL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5661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ADD2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56E2F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5D23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A42E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3BC89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56FA3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978D9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"https://m.edsoo.ru/EEALK6860"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https://m.edsoo.ru/EEALK6860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EAF18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574A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59A39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E16B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349F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5425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65992B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23F2E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"https://m.edsoo.ru/5MUXIFZ7V"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https://m.edsoo.ru/5MUXIFZ7V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E8CA2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7E5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DD4C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7E34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E144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2EDEA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42E1B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E46D4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"https://m.edsoo.ru/264X80RSM"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https://m.edsoo.ru/264X80RSM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59213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24B4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62939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BBA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4E4C4A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267A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8A86D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CB991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"https://m.edsoo.ru/ZMEM3LUEW"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https://m.edsoo.ru/ZMEM3LUEW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BC5B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F55A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19D5FA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6886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A7D8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301ADB"/>
        </w:tc>
      </w:tr>
    </w:tbl>
    <w:p w14:paraId="0FF1AE8A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3DED27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4233"/>
        <w:gridCol w:w="1261"/>
        <w:gridCol w:w="1423"/>
        <w:gridCol w:w="1506"/>
        <w:gridCol w:w="1076"/>
        <w:gridCol w:w="3471"/>
      </w:tblGrid>
      <w:tr w14:paraId="534052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472B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51422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6368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F5FEF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999D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B780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0243C1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860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A34900C">
            <w:pPr>
              <w:spacing w:after="0"/>
              <w:ind w:left="135"/>
            </w:pPr>
          </w:p>
        </w:tc>
      </w:tr>
      <w:tr w14:paraId="0B641F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E395F67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0D29C6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65376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A5B0B3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0813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E0C85E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4C571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3B1891F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B30B836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42E1389"/>
        </w:tc>
      </w:tr>
      <w:tr w14:paraId="1EA295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B325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27D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5407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6CE62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83D0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4D4A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2F70C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"https://m.edsoo.ru/XUPBX5564"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https://m.edsoo.ru/XUPBX5564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84519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1737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6C9F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191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C4AF4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4A505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ED6F0C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06408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"https://m.edsoo.ru/SRLS8AOSP"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https://m.edsoo.ru/SRLS8AOSP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9EA73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4836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7B43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0772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A78D6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BDDA2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4566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C7734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"https://m.edsoo.ru/0MJHS2B6V"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https://m.edsoo.ru/0MJHS2B6V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FB52F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20FB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43AD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859C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A6B11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D4596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E2B1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01A3D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"https://m.edsoo.ru/G86HDNKIO"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https://m.edsoo.ru/G86HDNKIO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598F3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FE38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F7CBA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31D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8EFBC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D4B8E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6C5D4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D53CE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"https://m.edsoo.ru/DZPTQPA0L"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https://m.edsoo.ru/DZPTQPA0L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570C6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A4916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6503D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D92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15D74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ED0C1B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17F1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69B90A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"https://m.edsoo.ru/ES8V3603X"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https://m.edsoo.ru/ES8V3603X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0E47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EB65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54A01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8E33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73DBD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9D338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91934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82D88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"https://m.edsoo.ru/GV6SR3B8B"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https://m.edsoo.ru/GV6SR3B8B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6ADA2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5ADC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D3DA6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971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F42532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9A500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05889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9A8BAB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"https://m.edsoo.ru/WB587OI18"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https://m.edsoo.ru/WB587OI18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5A0B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526A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2554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0D6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9E82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DC8A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9B38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79D4A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"https://m.edsoo.ru/MHD4TG457"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https://m.edsoo.ru/MHD4TG457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3C9E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C091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AE9D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D65F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FA18B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CC28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08310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21157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"https://m.edsoo.ru/OEQ95EOLY"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https://m.edsoo.ru/OEQ95EOLY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1A7D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CEF67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E1D80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A28A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4BDA7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FDD1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A0CFAD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655676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"https://m.edsoo.ru/QDOWXCAQV"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https://m.edsoo.ru/QDOWXCAQV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3F3F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508AE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C3B8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A51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FB59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1BA7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C53A7A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B7182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"https://m.edsoo.ru/VUDVP7WRV"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https://m.edsoo.ru/VUDVP7WRV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D918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E4DF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5AF64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9D9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6E86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F0CC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6EE2D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B4405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"https://m.edsoo.ru/OJ6UJWKNJ"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https://m.edsoo.ru/OJ6UJWKNJ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7064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E69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DAD90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217C3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7F481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B7B8BC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4F3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A4B86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"https://m.edsoo.ru/6EWODFH74"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https://m.edsoo.ru/6EWODFH74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83AB6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62D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1A59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C156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7B79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3191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A7A0F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C76B5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"https://m.edsoo.ru/ARR7GAHFV"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https://m.edsoo.ru/ARR7GAHFV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1B7BB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B86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0E79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528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A091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3981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E0D8D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81CC2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"https://m.edsoo.ru/U60PWQJSX"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https://m.edsoo.ru/U60PWQJSX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C6C8D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A5BB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AD4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66DB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A4C0F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6CEE6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A6B96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E591A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"https://m.edsoo.ru/Y6H0T49Z5"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https://m.edsoo.ru/Y6H0T49Z5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19EA1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FBC22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29C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C3A6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F5D77A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B3FAB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F5699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36C19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"https://m.edsoo.ru/EMWRNNSCH"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https://m.edsoo.ru/EMWRNNSCH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818B0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8E86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7BE1D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8E86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6B90D9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B4C3EE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BCF5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1EFE1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"https://m.edsoo.ru/UYVV78A6W"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https://m.edsoo.ru/UYVV78A6W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CD87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E7FE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EEE91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FB6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915B2D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880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927F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685CA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"https://m.edsoo.ru/G5H74M8Y8"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https://m.edsoo.ru/G5H74M8Y8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2E29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3CFD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D12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31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6C9A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1E97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DE93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F8C797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"https://m.edsoo.ru/M1M41HBDP"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https://m.edsoo.ru/M1M41HBDP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1768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B17A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615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B613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BFC2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9080A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1BC80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2A24B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"https://m.edsoo.ru/5ONNQF02G"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https://m.edsoo.ru/5ONNQF02G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DC71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E200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5636D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F0A9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4546A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0246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1579C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BFA8BF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"https://m.edsoo.ru/UR3GDQSU0"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https://m.edsoo.ru/UR3GDQSU0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C496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573B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90051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2695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52466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EB324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33BE1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D0DB9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"https://m.edsoo.ru/Q5K28U14V"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https://m.edsoo.ru/Q5K28U14V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5F5DC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FEEF0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3FB7D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FDDE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4C1FA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4743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1AC0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09637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"https://m.edsoo.ru/ZUJHR430X"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https://m.edsoo.ru/ZUJHR430X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BC5D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F853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410D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EAC16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84117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1AA11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A01DA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CFABCB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"https://m.edsoo.ru/6GDYWWOA7"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https://m.edsoo.ru/6GDYWWOA7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F2E6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0922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69D9B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2F1A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A8C1B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4785B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B4E7C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802AD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"https://m.edsoo.ru/61S61FQ5S"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https://m.edsoo.ru/61S61FQ5S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02004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1D48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CCA6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2EBB3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B995F8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8D26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04F3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6A858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"https://m.edsoo.ru/I5GUWKU35"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https://m.edsoo.ru/I5GUWKU35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651D0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BDF8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714F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AB9D3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9C943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E9ED3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ACF4E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70327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"https://m.edsoo.ru/OB10VDB1I"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https://m.edsoo.ru/OB10VDB1I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0919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AB7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9BE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D01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B1E906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EA109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A0B25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351E4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"https://m.edsoo.ru/KS0M8IYPE"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https://m.edsoo.ru/KS0M8IYPE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8D0BF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1B5E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669F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4F60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AB3B7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E49C0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2B4F3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5BF25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"https://m.edsoo.ru/2E9RXI0EN"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https://m.edsoo.ru/2E9RXI0EN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51E67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49B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6A83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BA02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6CFB1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EFF94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16C76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784FE7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"https://m.edsoo.ru/QFVHKCYUS"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https://m.edsoo.ru/QFVHKCYUS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1DAE8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0137D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B49E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CAF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8409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DAF1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E3ADA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16E6E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"https://m.edsoo.ru/NHIZIXLY6"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https://m.edsoo.ru/NHIZIXLY6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C9BD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89E0B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CCCE9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EF9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C12D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99139D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DDC2F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6E0EF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"https://m.edsoo.ru/2YZ3KII6M"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https://m.edsoo.ru/2YZ3KII6M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57918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6B67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3307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C331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D284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CD0656"/>
        </w:tc>
      </w:tr>
    </w:tbl>
    <w:p w14:paraId="297EA8AB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37B5EB61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  <w:bookmarkStart w:id="15" w:name="block-84354268"/>
    </w:p>
    <w:bookmarkEnd w:id="15"/>
    <w:p w14:paraId="51147D60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1D6FCDC7">
      <w:pPr>
        <w:spacing w:before="199" w:after="199"/>
        <w:ind w:left="120"/>
        <w:rPr>
          <w:lang w:val="ru-RU"/>
        </w:rPr>
      </w:pPr>
    </w:p>
    <w:p w14:paraId="39F173B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15EA8824">
      <w:pPr>
        <w:spacing w:after="0"/>
        <w:ind w:left="120"/>
      </w:pPr>
    </w:p>
    <w:tbl>
      <w:tblPr>
        <w:tblStyle w:val="7"/>
        <w:tblW w:w="0" w:type="auto"/>
        <w:tblCellSpacing w:w="0" w:type="dxa"/>
        <w:tblInd w:w="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8116"/>
      </w:tblGrid>
      <w:tr w14:paraId="312311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4331CFF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2B8893C5">
            <w:pPr>
              <w:spacing w:after="0"/>
              <w:ind w:left="19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14:paraId="768A0A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467A93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3C9D6B01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14:paraId="68206E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2FACEF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3FCECFD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14:paraId="6CBF40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0F05EE5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5450F8F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14:paraId="2BC6B9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403AC5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3738C75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14:paraId="150490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77474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117BBC7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14:paraId="7703E8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470E1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040698C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14:paraId="7F71ED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775C64B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44C75FA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14:paraId="1C1895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F0C40F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7EA74AE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14:paraId="1B169D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675E3C0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7E1BB5F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14:paraId="6E1A7F19">
      <w:pPr>
        <w:spacing w:after="0"/>
        <w:ind w:left="120"/>
        <w:rPr>
          <w:lang w:val="ru-RU"/>
        </w:rPr>
      </w:pPr>
    </w:p>
    <w:p w14:paraId="49377EE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5993E0D5">
      <w:pPr>
        <w:spacing w:after="0"/>
        <w:ind w:left="120"/>
      </w:pPr>
    </w:p>
    <w:tbl>
      <w:tblPr>
        <w:tblStyle w:val="7"/>
        <w:tblW w:w="0" w:type="auto"/>
        <w:tblCellSpacing w:w="0" w:type="dxa"/>
        <w:tblInd w:w="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8159"/>
      </w:tblGrid>
      <w:tr w14:paraId="4C663E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60F205FB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6E75E566">
            <w:pPr>
              <w:spacing w:after="0"/>
              <w:ind w:left="19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14:paraId="47BF20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329C225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0F1B04B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14:paraId="41C986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04977F5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368460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14:paraId="45B438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7BFC70F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4F06610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14:paraId="5492BF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70EE65B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0978BCC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14:paraId="2D38E1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5280A0F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799E8D4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14:paraId="0190604B">
      <w:pPr>
        <w:spacing w:after="0"/>
        <w:ind w:left="120"/>
        <w:rPr>
          <w:lang w:val="ru-RU"/>
        </w:rPr>
      </w:pPr>
    </w:p>
    <w:p w14:paraId="33166A86">
      <w:pPr>
        <w:spacing w:after="0"/>
        <w:ind w:left="120"/>
        <w:rPr>
          <w:lang w:val="ru-RU"/>
        </w:rPr>
      </w:pPr>
    </w:p>
    <w:p w14:paraId="6C9D6BF9">
      <w:pPr>
        <w:spacing w:after="0"/>
        <w:ind w:left="120"/>
        <w:rPr>
          <w:lang w:val="ru-RU"/>
        </w:rPr>
      </w:pPr>
    </w:p>
    <w:p w14:paraId="1E8A4718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16" w:name="block-84354272"/>
    </w:p>
    <w:bookmarkEnd w:id="16"/>
    <w:p w14:paraId="20B4E4F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66EFC0D7">
      <w:pPr>
        <w:spacing w:before="199" w:after="199" w:line="336" w:lineRule="auto"/>
        <w:ind w:left="120"/>
      </w:pPr>
    </w:p>
    <w:p w14:paraId="7C09513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58FEDA79">
      <w:pPr>
        <w:spacing w:after="0" w:line="336" w:lineRule="auto"/>
        <w:ind w:left="120"/>
      </w:pPr>
    </w:p>
    <w:tbl>
      <w:tblPr>
        <w:tblStyle w:val="7"/>
        <w:tblW w:w="0" w:type="auto"/>
        <w:tblCellSpacing w:w="0" w:type="dxa"/>
        <w:tblInd w:w="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8664"/>
      </w:tblGrid>
      <w:tr w14:paraId="0D1EFE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919B97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4F6F7A7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6C4F23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5F8F88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37AE9B5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14:paraId="43D9B6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E7C68E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529B2B2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14:paraId="31F836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B5191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2C08DBD1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 с равновозможными элементарными событиями</w:t>
            </w:r>
          </w:p>
        </w:tc>
      </w:tr>
      <w:tr w14:paraId="097CE3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056388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4815D04B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14:paraId="59B281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D158F2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2B220E6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</w:tr>
      <w:tr w14:paraId="5DF141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58DEDF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628636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14:paraId="153AAC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5C0FDE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2D6434E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14:paraId="64B035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CF2357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2FCBA5C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</w:tr>
    </w:tbl>
    <w:p w14:paraId="12DC2FAB">
      <w:pPr>
        <w:spacing w:after="0" w:line="336" w:lineRule="auto"/>
        <w:ind w:left="120"/>
      </w:pPr>
    </w:p>
    <w:p w14:paraId="1AA8ED8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C8BDA60">
      <w:pPr>
        <w:spacing w:after="0" w:line="336" w:lineRule="auto"/>
        <w:ind w:left="120"/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8573"/>
      </w:tblGrid>
      <w:tr w14:paraId="13A1E7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5AFD37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0C4406E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586B05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80E863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05DC2007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14:paraId="3D5638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DD35B5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01364D0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14:paraId="0EEA2E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201437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39E4F8A8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14:paraId="6F4C74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D30DF6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0F040465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14:paraId="56C8F05D">
      <w:pPr>
        <w:spacing w:after="0" w:line="336" w:lineRule="auto"/>
        <w:ind w:left="120"/>
      </w:pPr>
    </w:p>
    <w:p w14:paraId="3287FA12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17" w:name="block-84354273"/>
    </w:p>
    <w:bookmarkEnd w:id="17"/>
    <w:p w14:paraId="0930EAD2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474804BD">
      <w:pPr>
        <w:spacing w:after="0"/>
        <w:ind w:left="120"/>
        <w:rPr>
          <w:lang w:val="ru-RU"/>
        </w:rPr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8310"/>
      </w:tblGrid>
      <w:tr w14:paraId="3E6429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19" w:type="dxa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BEFF7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1848" w:type="dxa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3AE1D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14:paraId="5B593F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B06CE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44051BC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14:paraId="093DCB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26E3A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5E59F72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14:paraId="1A4B6D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DACBC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6310D20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14:paraId="595967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023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06CB5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14:paraId="2CAF2F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5316D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53A5347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14:paraId="170934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E67E1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DE6291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14:paraId="520744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E75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06A72F5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14:paraId="4D10D8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49A53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548D584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14:paraId="7BF214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907F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A42688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14:paraId="3CDB3C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CC9C3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64EABAC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14:paraId="2631F2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1A2BC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6FF0842A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14:paraId="611AF7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AC634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84CE7C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14:paraId="21E412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58EFF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7E7C067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7CEBAF9C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18" w:name="block-84354274"/>
    </w:p>
    <w:bookmarkEnd w:id="18"/>
    <w:p w14:paraId="423694C2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ЕГЭ ПО МАТЕМАТИКЕ</w:t>
      </w:r>
    </w:p>
    <w:p w14:paraId="1EC414EF">
      <w:pPr>
        <w:spacing w:after="0"/>
        <w:ind w:left="120"/>
        <w:rPr>
          <w:lang w:val="ru-RU"/>
        </w:rPr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8830"/>
      </w:tblGrid>
      <w:tr w14:paraId="7E49FD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7AC3E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360" w:type="dxa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FF64F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14:paraId="4636FF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9FA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2CCBA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6A935F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A11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E1D650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14:paraId="477BCF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0C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1E14F26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14:paraId="493EDC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4B5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F52E48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14:paraId="00B909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4B24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D0ED25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14:paraId="5FB4AD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EFA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1D299D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14:paraId="29A380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D38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62799F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14:paraId="4DCB1F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E83B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476DA8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14:paraId="17EFDB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FF27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2F65C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14:paraId="03D268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971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02A88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14:paraId="191C1A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7EC8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6BBD6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0AA397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4FA4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62CEB1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14:paraId="645F4B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F012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CA7878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14:paraId="0CEBE5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C79A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EA3D51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14:paraId="58CD3E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CF64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139CE4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14:paraId="45A386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C141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96CA1D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14:paraId="222C97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977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68996D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14:paraId="4F8FC8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D519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198C34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14:paraId="56A708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2EE0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489C82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14:paraId="03034E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590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912095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14:paraId="29266F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6B91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C89572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14:paraId="731290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69E7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AD32BE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14:paraId="44D9DB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B239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272880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34D447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57BD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AFAF7F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14:paraId="032CCF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2B37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66B5EB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14:paraId="1AE440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E639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2994D2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14:paraId="34672C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838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9EF8555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14:paraId="00E862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5B69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5C53BF5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14:paraId="3BBDCB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C441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54840B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14:paraId="1AF9B3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5508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47F597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14:paraId="278F10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365B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07611F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14:paraId="60F43F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46BE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83DBF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438B51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9975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0D9AF7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14:paraId="0AE598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8D02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172C0E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14:paraId="013873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C9E2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28530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14:paraId="36AEE5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2C4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80C67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14:paraId="1496BD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5840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D8646E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14:paraId="2EC5FB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BA1F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EDB01D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14:paraId="6E8B00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253F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2BAEF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14:paraId="14083A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C46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B13B5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14:paraId="7BE11B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1989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5C2AA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14:paraId="73B340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8AE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4178B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14:paraId="2FD90C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FA2A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F041B9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14:paraId="0775F9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E8E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C72FC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14:paraId="64A700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DF18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81518C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14:paraId="5071F0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B273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13EC8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14:paraId="70D779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802A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7D8B1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14:paraId="1B4187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87D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F9081C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14:paraId="761B2957">
      <w:pPr>
        <w:spacing w:after="0"/>
        <w:ind w:left="120"/>
      </w:pPr>
    </w:p>
    <w:p w14:paraId="1519939D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19" w:name="block-84354275"/>
    </w:p>
    <w:bookmarkEnd w:id="19"/>
    <w:p w14:paraId="17B775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7E0652E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D379653">
      <w:pPr>
        <w:spacing w:after="0" w:line="480" w:lineRule="auto"/>
        <w:ind w:left="120"/>
      </w:pPr>
    </w:p>
    <w:p w14:paraId="5886E599">
      <w:pPr>
        <w:spacing w:after="0" w:line="480" w:lineRule="auto"/>
        <w:ind w:left="120"/>
      </w:pPr>
    </w:p>
    <w:p w14:paraId="50C14688">
      <w:pPr>
        <w:spacing w:after="0"/>
        <w:ind w:left="120"/>
      </w:pPr>
    </w:p>
    <w:p w14:paraId="0204303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194F74CD">
      <w:pPr>
        <w:spacing w:after="0" w:line="480" w:lineRule="auto"/>
        <w:ind w:left="120"/>
      </w:pPr>
    </w:p>
    <w:p w14:paraId="4032132F">
      <w:pPr>
        <w:spacing w:after="0"/>
        <w:ind w:left="120"/>
      </w:pPr>
    </w:p>
    <w:p w14:paraId="5DA6BAAF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79F4223">
      <w:pPr>
        <w:spacing w:after="0" w:line="480" w:lineRule="auto"/>
        <w:ind w:left="120"/>
        <w:rPr>
          <w:lang w:val="ru-RU"/>
        </w:rPr>
      </w:pPr>
    </w:p>
    <w:p w14:paraId="4A93BF2C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20" w:name="block-84354271"/>
    </w:p>
    <w:bookmarkEnd w:id="20"/>
    <w:p w14:paraId="1A7FECF2">
      <w:pPr>
        <w:rPr>
          <w:lang w:val="ru-RU"/>
        </w:rPr>
      </w:pPr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">
    <w:nsid w:val="BF205925"/>
    <w:multiLevelType w:val="singleLevel"/>
    <w:tmpl w:val="BF205925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nsid w:val="CF092B84"/>
    <w:multiLevelType w:val="singleLevel"/>
    <w:tmpl w:val="CF092B84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nsid w:val="0053208E"/>
    <w:multiLevelType w:val="singleLevel"/>
    <w:tmpl w:val="0053208E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4">
    <w:nsid w:val="03D62ECE"/>
    <w:multiLevelType w:val="singleLevel"/>
    <w:tmpl w:val="03D62ECE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5">
    <w:nsid w:val="59ADCABA"/>
    <w:multiLevelType w:val="singleLevel"/>
    <w:tmpl w:val="59ADCABA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A4871"/>
    <w:rsid w:val="0041764C"/>
    <w:rsid w:val="00AA4871"/>
    <w:rsid w:val="227A3A2F"/>
    <w:rsid w:val="7287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1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Balloon Text"/>
    <w:basedOn w:val="1"/>
    <w:link w:val="24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1">
    <w:name w:val="Normal Indent"/>
    <w:basedOn w:val="1"/>
    <w:unhideWhenUsed/>
    <w:qFormat/>
    <w:uiPriority w:val="99"/>
    <w:pPr>
      <w:ind w:left="72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3">
    <w:name w:val="header"/>
    <w:basedOn w:val="1"/>
    <w:link w:val="17"/>
    <w:unhideWhenUsed/>
    <w:qFormat/>
    <w:uiPriority w:val="99"/>
    <w:pPr>
      <w:tabs>
        <w:tab w:val="center" w:pos="4680"/>
        <w:tab w:val="right" w:pos="9360"/>
      </w:tabs>
    </w:pPr>
  </w:style>
  <w:style w:type="paragraph" w:styleId="14">
    <w:name w:val="Title"/>
    <w:basedOn w:val="1"/>
    <w:next w:val="1"/>
    <w:link w:val="23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5">
    <w:name w:val="Subtitle"/>
    <w:basedOn w:val="1"/>
    <w:next w:val="1"/>
    <w:link w:val="22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6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7">
    <w:name w:val="Верхний колонтитул Знак"/>
    <w:basedOn w:val="6"/>
    <w:link w:val="13"/>
    <w:qFormat/>
    <w:uiPriority w:val="99"/>
  </w:style>
  <w:style w:type="character" w:customStyle="1" w:styleId="18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9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20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1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2">
    <w:name w:val="Подзаголовок Знак"/>
    <w:basedOn w:val="6"/>
    <w:link w:val="1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3">
    <w:name w:val="Название Знак"/>
    <w:basedOn w:val="6"/>
    <w:link w:val="14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4">
    <w:name w:val="Текст выноски Знак"/>
    <w:basedOn w:val="6"/>
    <w:link w:val="10"/>
    <w:semiHidden/>
    <w:qFormat/>
    <w:uiPriority w:val="99"/>
    <w:rPr>
      <w:rFonts w:ascii="Segoe UI" w:hAnsi="Segoe UI" w:cs="Segoe UI"/>
      <w:sz w:val="18"/>
      <w:szCs w:val="18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34</Pages>
  <Words>4598</Words>
  <Characters>36812</Characters>
  <Lines>327</Lines>
  <Paragraphs>92</Paragraphs>
  <TotalTime>9</TotalTime>
  <ScaleCrop>false</ScaleCrop>
  <LinksUpToDate>false</LinksUpToDate>
  <CharactersWithSpaces>41011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2026-08-21T05:27:00Z</dcterms:created>
  <dc:creator>Пользователь</dc:creator>
  <cp:lastModifiedBy>WPS_1720375502</cp:lastModifiedBy>
  <cp:lastPrinted>2026-10-15T15:15:55Z</cp:lastPrinted>
  <dcterms:modified xsi:type="dcterms:W3CDTF">2026-10-15T15:43:18Z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eyJoZGlkIjoiZTZlYjkwYzgyNWE5MzhhOGYxMThmMDg5NWUzMTJiNDkiLCJ1c2VySWQiOiI4NDIzNjQ1MDQwMTkifQ==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05373F9FB69E4FD2928903307C87407F_12</vt:lpwstr>
  </property>
</Properties>
</file>