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8BC51">
      <w:pPr>
        <w:spacing w:after="0" w:line="264" w:lineRule="auto"/>
        <w:ind w:left="120"/>
        <w:jc w:val="both"/>
        <w:rPr>
          <w:rFonts w:ascii="Times New Roman" w:hAnsi="Times New Roman"/>
          <w:b/>
          <w:color w:val="000000"/>
          <w:sz w:val="28"/>
          <w:lang w:val="ru-RU"/>
        </w:rPr>
      </w:pPr>
    </w:p>
    <w:p w14:paraId="2D1B50CC">
      <w:pPr>
        <w:spacing w:after="0" w:line="264" w:lineRule="auto"/>
        <w:ind w:left="120"/>
        <w:jc w:val="both"/>
        <w:rPr>
          <w:rFonts w:ascii="Times New Roman" w:hAnsi="Times New Roman"/>
          <w:b/>
          <w:color w:val="000000"/>
          <w:sz w:val="28"/>
          <w:lang w:val="ru-RU"/>
        </w:rPr>
      </w:pPr>
    </w:p>
    <w:p w14:paraId="3B807F1E">
      <w:pPr>
        <w:spacing w:after="0" w:line="264" w:lineRule="auto"/>
        <w:ind w:left="120"/>
        <w:jc w:val="both"/>
        <w:rPr>
          <w:rFonts w:ascii="Times New Roman" w:hAnsi="Times New Roman"/>
          <w:b/>
          <w:color w:val="000000"/>
          <w:sz w:val="28"/>
          <w:lang w:val="ru-RU"/>
        </w:rPr>
      </w:pPr>
      <w:r>
        <w:rPr>
          <w:rFonts w:ascii="Times New Roman" w:hAnsi="Times New Roman"/>
          <w:b/>
          <w:color w:val="000000"/>
          <w:sz w:val="28"/>
          <w:lang w:val="ru-RU"/>
        </w:rPr>
        <w:drawing>
          <wp:inline distT="0" distB="0" distL="114300" distR="114300">
            <wp:extent cx="5934710" cy="8166735"/>
            <wp:effectExtent l="0" t="0" r="8890" b="1905"/>
            <wp:docPr id="2" name="Изображение 2" descr="Scan.jpg Геометрия.Базовый уровень 10-11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Scan.jpg Геометрия.Базовый уровень 10-11 класс"/>
                    <pic:cNvPicPr>
                      <a:picLocks noChangeAspect="1"/>
                    </pic:cNvPicPr>
                  </pic:nvPicPr>
                  <pic:blipFill>
                    <a:blip r:embed="rId6"/>
                    <a:stretch>
                      <a:fillRect/>
                    </a:stretch>
                  </pic:blipFill>
                  <pic:spPr>
                    <a:xfrm>
                      <a:off x="0" y="0"/>
                      <a:ext cx="5934710" cy="8166735"/>
                    </a:xfrm>
                    <a:prstGeom prst="rect">
                      <a:avLst/>
                    </a:prstGeom>
                  </pic:spPr>
                </pic:pic>
              </a:graphicData>
            </a:graphic>
          </wp:inline>
        </w:drawing>
      </w:r>
    </w:p>
    <w:p w14:paraId="514C5443">
      <w:pPr>
        <w:spacing w:after="0" w:line="264" w:lineRule="auto"/>
        <w:ind w:left="120"/>
        <w:jc w:val="both"/>
        <w:rPr>
          <w:rFonts w:ascii="Times New Roman" w:hAnsi="Times New Roman"/>
          <w:b/>
          <w:color w:val="000000"/>
          <w:sz w:val="28"/>
          <w:lang w:val="ru-RU"/>
        </w:rPr>
      </w:pPr>
    </w:p>
    <w:p w14:paraId="78A3B561">
      <w:pPr>
        <w:spacing w:after="0" w:line="264" w:lineRule="auto"/>
        <w:ind w:left="120"/>
        <w:jc w:val="both"/>
        <w:rPr>
          <w:rFonts w:ascii="Times New Roman" w:hAnsi="Times New Roman"/>
          <w:b/>
          <w:color w:val="000000"/>
          <w:sz w:val="28"/>
          <w:lang w:val="ru-RU"/>
        </w:rPr>
      </w:pPr>
    </w:p>
    <w:p w14:paraId="12D30A67">
      <w:pPr>
        <w:spacing w:after="0" w:line="264" w:lineRule="auto"/>
        <w:ind w:left="120"/>
        <w:jc w:val="both"/>
        <w:rPr>
          <w:rFonts w:ascii="Times New Roman" w:hAnsi="Times New Roman"/>
          <w:b/>
          <w:color w:val="000000"/>
          <w:sz w:val="28"/>
          <w:lang w:val="ru-RU"/>
        </w:rPr>
      </w:pPr>
    </w:p>
    <w:p w14:paraId="247F2335">
      <w:pPr>
        <w:spacing w:after="0" w:line="264" w:lineRule="auto"/>
        <w:ind w:left="120"/>
        <w:jc w:val="both"/>
        <w:rPr>
          <w:rFonts w:ascii="Times New Roman" w:hAnsi="Times New Roman"/>
          <w:b/>
          <w:color w:val="000000"/>
          <w:sz w:val="28"/>
          <w:lang w:val="ru-RU"/>
        </w:rPr>
      </w:pPr>
    </w:p>
    <w:p w14:paraId="238D715C">
      <w:pPr>
        <w:spacing w:after="0" w:line="264" w:lineRule="auto"/>
        <w:ind w:left="120"/>
        <w:jc w:val="both"/>
        <w:rPr>
          <w:rFonts w:ascii="Times New Roman" w:hAnsi="Times New Roman"/>
          <w:b/>
          <w:color w:val="000000"/>
          <w:sz w:val="28"/>
          <w:lang w:val="ru-RU"/>
        </w:rPr>
      </w:pPr>
    </w:p>
    <w:p w14:paraId="22A24239">
      <w:pPr>
        <w:spacing w:after="0" w:line="264" w:lineRule="auto"/>
        <w:ind w:left="120"/>
        <w:jc w:val="both"/>
        <w:rPr>
          <w:rFonts w:ascii="Times New Roman" w:hAnsi="Times New Roman"/>
          <w:b/>
          <w:color w:val="000000"/>
          <w:sz w:val="28"/>
          <w:lang w:val="ru-RU"/>
        </w:rPr>
      </w:pPr>
    </w:p>
    <w:p w14:paraId="3BAEA2BC">
      <w:pPr>
        <w:spacing w:after="0" w:line="264" w:lineRule="auto"/>
        <w:ind w:left="120"/>
        <w:jc w:val="both"/>
        <w:rPr>
          <w:rFonts w:ascii="Times New Roman" w:hAnsi="Times New Roman"/>
          <w:b/>
          <w:color w:val="000000"/>
          <w:sz w:val="28"/>
          <w:lang w:val="ru-RU"/>
        </w:rPr>
      </w:pPr>
    </w:p>
    <w:p w14:paraId="6338BF89">
      <w:pPr>
        <w:spacing w:after="0" w:line="264" w:lineRule="auto"/>
        <w:ind w:left="120"/>
        <w:jc w:val="both"/>
        <w:rPr>
          <w:lang w:val="ru-RU"/>
        </w:rPr>
      </w:pPr>
      <w:bookmarkStart w:id="18" w:name="_GoBack"/>
      <w:bookmarkEnd w:id="18"/>
      <w:r>
        <w:rPr>
          <w:rFonts w:ascii="Times New Roman" w:hAnsi="Times New Roman"/>
          <w:b/>
          <w:color w:val="000000"/>
          <w:sz w:val="28"/>
          <w:lang w:val="ru-RU"/>
        </w:rPr>
        <w:t>ПОЯСНИТЕЛЬНАЯ ЗАПИСКА</w:t>
      </w:r>
    </w:p>
    <w:p w14:paraId="5248C46F">
      <w:pPr>
        <w:spacing w:after="0" w:line="264" w:lineRule="auto"/>
        <w:ind w:left="120"/>
        <w:jc w:val="both"/>
        <w:rPr>
          <w:lang w:val="ru-RU"/>
        </w:rPr>
      </w:pPr>
    </w:p>
    <w:p w14:paraId="0DBC247E">
      <w:pPr>
        <w:spacing w:after="0" w:line="264" w:lineRule="auto"/>
        <w:ind w:firstLine="600"/>
        <w:jc w:val="both"/>
        <w:rPr>
          <w:lang w:val="ru-RU"/>
        </w:rPr>
      </w:pPr>
      <w:r>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14:paraId="51813405">
      <w:pPr>
        <w:spacing w:after="0" w:line="264" w:lineRule="auto"/>
        <w:ind w:left="120"/>
        <w:jc w:val="both"/>
        <w:rPr>
          <w:lang w:val="ru-RU"/>
        </w:rPr>
      </w:pPr>
    </w:p>
    <w:p w14:paraId="0258135C">
      <w:pPr>
        <w:spacing w:after="0" w:line="264" w:lineRule="auto"/>
        <w:ind w:left="120"/>
        <w:jc w:val="both"/>
        <w:rPr>
          <w:lang w:val="ru-RU"/>
        </w:rPr>
      </w:pPr>
      <w:r>
        <w:rPr>
          <w:rFonts w:ascii="Times New Roman" w:hAnsi="Times New Roman"/>
          <w:b/>
          <w:color w:val="000000"/>
          <w:sz w:val="28"/>
          <w:lang w:val="ru-RU"/>
        </w:rPr>
        <w:t>ЦЕЛИ ИЗУЧЕНИЯ УЧЕБНОГО КУРСА</w:t>
      </w:r>
    </w:p>
    <w:p w14:paraId="154FD0C7">
      <w:pPr>
        <w:spacing w:after="0" w:line="264" w:lineRule="auto"/>
        <w:ind w:left="120"/>
        <w:jc w:val="both"/>
        <w:rPr>
          <w:lang w:val="ru-RU"/>
        </w:rPr>
      </w:pPr>
    </w:p>
    <w:p w14:paraId="298B7BC8">
      <w:pPr>
        <w:spacing w:after="0" w:line="264" w:lineRule="auto"/>
        <w:ind w:firstLine="600"/>
        <w:jc w:val="both"/>
        <w:rPr>
          <w:lang w:val="ru-RU"/>
        </w:rPr>
      </w:pPr>
      <w:r>
        <w:rPr>
          <w:rFonts w:ascii="Times New Roman" w:hAnsi="Times New Roman"/>
          <w:color w:val="000000"/>
          <w:sz w:val="28"/>
          <w:lang w:val="ru-RU"/>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14:paraId="59507039">
      <w:pPr>
        <w:spacing w:after="0" w:line="264" w:lineRule="auto"/>
        <w:ind w:firstLine="600"/>
        <w:jc w:val="both"/>
        <w:rPr>
          <w:lang w:val="ru-RU"/>
        </w:rPr>
      </w:pPr>
      <w:r>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14:paraId="51992528">
      <w:pPr>
        <w:spacing w:after="0" w:line="264" w:lineRule="auto"/>
        <w:ind w:firstLine="600"/>
        <w:jc w:val="both"/>
        <w:rPr>
          <w:lang w:val="ru-RU"/>
        </w:rPr>
      </w:pPr>
      <w:r>
        <w:rPr>
          <w:rFonts w:ascii="Times New Roman" w:hAnsi="Times New Roman"/>
          <w:color w:val="000000"/>
          <w:sz w:val="28"/>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14:paraId="5688588B">
      <w:pPr>
        <w:spacing w:after="0" w:line="264" w:lineRule="auto"/>
        <w:ind w:firstLine="600"/>
        <w:jc w:val="both"/>
        <w:rPr>
          <w:lang w:val="ru-RU"/>
        </w:rPr>
      </w:pPr>
      <w:r>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14:paraId="323BF1EF">
      <w:pPr>
        <w:spacing w:after="0" w:line="264" w:lineRule="auto"/>
        <w:ind w:firstLine="600"/>
        <w:jc w:val="both"/>
        <w:rPr>
          <w:lang w:val="ru-RU"/>
        </w:rPr>
      </w:pPr>
      <w:r>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14:paraId="6DA489C9">
      <w:pPr>
        <w:spacing w:after="0" w:line="264" w:lineRule="auto"/>
        <w:ind w:firstLine="600"/>
        <w:jc w:val="both"/>
        <w:rPr>
          <w:lang w:val="ru-RU"/>
        </w:rPr>
      </w:pPr>
      <w:r>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14:paraId="0F66E3CD">
      <w:pPr>
        <w:spacing w:after="0" w:line="264" w:lineRule="auto"/>
        <w:ind w:firstLine="600"/>
        <w:jc w:val="both"/>
        <w:rPr>
          <w:lang w:val="ru-RU"/>
        </w:rPr>
      </w:pPr>
      <w:r>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14:paraId="40D496EC">
      <w:pPr>
        <w:numPr>
          <w:ilvl w:val="0"/>
          <w:numId w:val="1"/>
        </w:numPr>
        <w:spacing w:after="0" w:line="264" w:lineRule="auto"/>
        <w:jc w:val="both"/>
        <w:rPr>
          <w:lang w:val="ru-RU"/>
        </w:rPr>
      </w:pPr>
      <w:r>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14:paraId="5910B329">
      <w:pPr>
        <w:numPr>
          <w:ilvl w:val="0"/>
          <w:numId w:val="1"/>
        </w:numPr>
        <w:spacing w:after="0" w:line="264" w:lineRule="auto"/>
        <w:jc w:val="both"/>
        <w:rPr>
          <w:lang w:val="ru-RU"/>
        </w:rPr>
      </w:pPr>
      <w:r>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14:paraId="36429DA9">
      <w:pPr>
        <w:numPr>
          <w:ilvl w:val="0"/>
          <w:numId w:val="1"/>
        </w:numPr>
        <w:spacing w:after="0" w:line="264" w:lineRule="auto"/>
        <w:jc w:val="both"/>
        <w:rPr>
          <w:lang w:val="ru-RU"/>
        </w:rPr>
      </w:pPr>
      <w:r>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14:paraId="61B6E44D">
      <w:pPr>
        <w:numPr>
          <w:ilvl w:val="0"/>
          <w:numId w:val="1"/>
        </w:numPr>
        <w:spacing w:after="0" w:line="264" w:lineRule="auto"/>
        <w:jc w:val="both"/>
        <w:rPr>
          <w:lang w:val="ru-RU"/>
        </w:rPr>
      </w:pPr>
      <w:r>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14:paraId="2C2F4012">
      <w:pPr>
        <w:numPr>
          <w:ilvl w:val="0"/>
          <w:numId w:val="1"/>
        </w:numPr>
        <w:spacing w:after="0" w:line="264" w:lineRule="auto"/>
        <w:jc w:val="both"/>
        <w:rPr>
          <w:lang w:val="ru-RU"/>
        </w:rPr>
      </w:pPr>
      <w:r>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14:paraId="4785C504">
      <w:pPr>
        <w:numPr>
          <w:ilvl w:val="0"/>
          <w:numId w:val="1"/>
        </w:numPr>
        <w:spacing w:after="0" w:line="264" w:lineRule="auto"/>
        <w:jc w:val="both"/>
        <w:rPr>
          <w:lang w:val="ru-RU"/>
        </w:rPr>
      </w:pPr>
      <w:r>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14:paraId="3C02FE01">
      <w:pPr>
        <w:numPr>
          <w:ilvl w:val="0"/>
          <w:numId w:val="1"/>
        </w:numPr>
        <w:spacing w:after="0" w:line="264" w:lineRule="auto"/>
        <w:jc w:val="both"/>
        <w:rPr>
          <w:lang w:val="ru-RU"/>
        </w:rPr>
      </w:pPr>
      <w:r>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14:paraId="742E72C0">
      <w:pPr>
        <w:numPr>
          <w:ilvl w:val="0"/>
          <w:numId w:val="1"/>
        </w:numPr>
        <w:spacing w:after="0" w:line="264" w:lineRule="auto"/>
        <w:jc w:val="both"/>
        <w:rPr>
          <w:lang w:val="ru-RU"/>
        </w:rPr>
      </w:pPr>
      <w:r>
        <w:rPr>
          <w:rFonts w:ascii="Times New Roman" w:hAnsi="Times New Roman"/>
          <w:color w:val="000000"/>
          <w:sz w:val="28"/>
          <w:lang w:val="ru-RU"/>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14:paraId="7726699B">
      <w:pPr>
        <w:spacing w:after="0" w:line="264" w:lineRule="auto"/>
        <w:ind w:firstLine="600"/>
        <w:jc w:val="both"/>
        <w:rPr>
          <w:lang w:val="ru-RU"/>
        </w:rPr>
      </w:pPr>
      <w:r>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14:paraId="590BF1DA">
      <w:pPr>
        <w:spacing w:after="0" w:line="264" w:lineRule="auto"/>
        <w:ind w:firstLine="600"/>
        <w:jc w:val="both"/>
        <w:rPr>
          <w:lang w:val="ru-RU"/>
        </w:rPr>
      </w:pPr>
      <w:r>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14:paraId="48D53E1D">
      <w:pPr>
        <w:spacing w:after="0" w:line="264" w:lineRule="auto"/>
        <w:ind w:firstLine="600"/>
        <w:jc w:val="both"/>
        <w:rPr>
          <w:lang w:val="ru-RU"/>
        </w:rPr>
      </w:pPr>
      <w:r>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14:paraId="60BD7B18">
      <w:pPr>
        <w:spacing w:after="0" w:line="264" w:lineRule="auto"/>
        <w:ind w:firstLine="600"/>
        <w:jc w:val="both"/>
        <w:rPr>
          <w:lang w:val="ru-RU"/>
        </w:rPr>
      </w:pPr>
      <w:r>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14:paraId="654B0CBA">
      <w:pPr>
        <w:spacing w:after="0" w:line="264" w:lineRule="auto"/>
        <w:ind w:left="120"/>
        <w:jc w:val="both"/>
        <w:rPr>
          <w:lang w:val="ru-RU"/>
        </w:rPr>
      </w:pPr>
    </w:p>
    <w:p w14:paraId="30F79AF8">
      <w:pPr>
        <w:spacing w:after="0" w:line="264" w:lineRule="auto"/>
        <w:ind w:left="120"/>
        <w:jc w:val="both"/>
        <w:rPr>
          <w:lang w:val="ru-RU"/>
        </w:rPr>
      </w:pPr>
      <w:bookmarkStart w:id="0" w:name="_Toc118726595"/>
      <w:bookmarkEnd w:id="0"/>
      <w:r>
        <w:rPr>
          <w:rFonts w:ascii="Times New Roman" w:hAnsi="Times New Roman"/>
          <w:b/>
          <w:color w:val="000000"/>
          <w:sz w:val="28"/>
          <w:lang w:val="ru-RU"/>
        </w:rPr>
        <w:t>МЕСТО УЧЕБНОГО КУРСА В УЧЕБНОМ ПЛАНЕ</w:t>
      </w:r>
    </w:p>
    <w:p w14:paraId="51149241">
      <w:pPr>
        <w:spacing w:after="0" w:line="264" w:lineRule="auto"/>
        <w:ind w:left="120"/>
        <w:jc w:val="both"/>
        <w:rPr>
          <w:lang w:val="ru-RU"/>
        </w:rPr>
      </w:pPr>
    </w:p>
    <w:p w14:paraId="21BA1BC2">
      <w:pPr>
        <w:spacing w:after="0" w:line="264" w:lineRule="auto"/>
        <w:ind w:firstLine="600"/>
        <w:jc w:val="both"/>
        <w:rPr>
          <w:lang w:val="ru-RU"/>
        </w:rPr>
      </w:pPr>
      <w:r>
        <w:rPr>
          <w:rFonts w:ascii="Times New Roman" w:hAnsi="Times New Roman"/>
          <w:color w:val="000000"/>
          <w:sz w:val="28"/>
          <w:lang w:val="ru-RU"/>
        </w:rPr>
        <w:t>На изучение геометрии отводится 2 часа в неделю в 10 классе и 1 час в неделю в 11 классе, всего за два года обучения - 102 учебных часа.</w:t>
      </w:r>
    </w:p>
    <w:p w14:paraId="7A6187EB">
      <w:pPr>
        <w:rPr>
          <w:lang w:val="ru-RU"/>
        </w:rPr>
        <w:sectPr>
          <w:pgSz w:w="11906" w:h="16383"/>
          <w:pgMar w:top="1134" w:right="850" w:bottom="1134" w:left="1701" w:header="720" w:footer="720" w:gutter="0"/>
          <w:cols w:space="720" w:num="1"/>
        </w:sectPr>
      </w:pPr>
      <w:bookmarkStart w:id="1" w:name="block-84347716"/>
    </w:p>
    <w:bookmarkEnd w:id="1"/>
    <w:p w14:paraId="2FC602AA">
      <w:pPr>
        <w:spacing w:after="0" w:line="264" w:lineRule="auto"/>
        <w:ind w:left="120"/>
        <w:jc w:val="both"/>
        <w:rPr>
          <w:lang w:val="ru-RU"/>
        </w:rPr>
      </w:pPr>
      <w:bookmarkStart w:id="2" w:name="_Toc118726599"/>
      <w:bookmarkEnd w:id="2"/>
      <w:r>
        <w:rPr>
          <w:rFonts w:ascii="Times New Roman" w:hAnsi="Times New Roman"/>
          <w:b/>
          <w:color w:val="000000"/>
          <w:sz w:val="28"/>
          <w:lang w:val="ru-RU"/>
        </w:rPr>
        <w:t>СОДЕРЖАНИЕ УЧЕБНОГО КУРСА</w:t>
      </w:r>
    </w:p>
    <w:p w14:paraId="4A4D4DC5">
      <w:pPr>
        <w:spacing w:after="0" w:line="264" w:lineRule="auto"/>
        <w:ind w:left="120"/>
        <w:jc w:val="both"/>
        <w:rPr>
          <w:lang w:val="ru-RU"/>
        </w:rPr>
      </w:pPr>
    </w:p>
    <w:p w14:paraId="47096FD9">
      <w:pPr>
        <w:spacing w:after="0" w:line="264" w:lineRule="auto"/>
        <w:ind w:left="120"/>
        <w:jc w:val="both"/>
        <w:rPr>
          <w:lang w:val="ru-RU"/>
        </w:rPr>
      </w:pPr>
      <w:bookmarkStart w:id="3" w:name="_Toc118726600"/>
      <w:bookmarkEnd w:id="3"/>
      <w:r>
        <w:rPr>
          <w:rFonts w:ascii="Times New Roman" w:hAnsi="Times New Roman"/>
          <w:b/>
          <w:color w:val="000000"/>
          <w:sz w:val="28"/>
          <w:lang w:val="ru-RU"/>
        </w:rPr>
        <w:t>10 КЛАСС</w:t>
      </w:r>
    </w:p>
    <w:p w14:paraId="3BACBAB0">
      <w:pPr>
        <w:spacing w:after="0" w:line="264" w:lineRule="auto"/>
        <w:ind w:left="120"/>
        <w:jc w:val="both"/>
        <w:rPr>
          <w:lang w:val="ru-RU"/>
        </w:rPr>
      </w:pPr>
    </w:p>
    <w:p w14:paraId="759DBF62">
      <w:pPr>
        <w:spacing w:after="0" w:line="264" w:lineRule="auto"/>
        <w:ind w:firstLine="600"/>
        <w:jc w:val="both"/>
        <w:rPr>
          <w:lang w:val="ru-RU"/>
        </w:rPr>
      </w:pPr>
      <w:r>
        <w:rPr>
          <w:rFonts w:ascii="Times New Roman" w:hAnsi="Times New Roman"/>
          <w:b/>
          <w:color w:val="000000"/>
          <w:sz w:val="28"/>
          <w:lang w:val="ru-RU"/>
        </w:rPr>
        <w:t>Прямые и плоскости в пространстве</w:t>
      </w:r>
    </w:p>
    <w:p w14:paraId="76A85EC3">
      <w:pPr>
        <w:spacing w:after="0" w:line="264" w:lineRule="auto"/>
        <w:ind w:firstLine="600"/>
        <w:jc w:val="both"/>
        <w:rPr>
          <w:lang w:val="ru-RU"/>
        </w:rPr>
      </w:pPr>
      <w:r>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02E92D4B">
      <w:pPr>
        <w:spacing w:after="0" w:line="264" w:lineRule="auto"/>
        <w:ind w:firstLine="600"/>
        <w:jc w:val="both"/>
        <w:rPr>
          <w:lang w:val="ru-RU"/>
        </w:rPr>
      </w:pPr>
      <w:r>
        <w:rPr>
          <w:rFonts w:ascii="Times New Roman" w:hAnsi="Times New Roman"/>
          <w:color w:val="000000"/>
          <w:sz w:val="28"/>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14:paraId="62557ADD">
      <w:pPr>
        <w:spacing w:after="0" w:line="264" w:lineRule="auto"/>
        <w:ind w:firstLine="600"/>
        <w:jc w:val="both"/>
        <w:rPr>
          <w:lang w:val="ru-RU"/>
        </w:rPr>
      </w:pPr>
      <w:r>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14:paraId="001F0C22">
      <w:pPr>
        <w:spacing w:after="0" w:line="264" w:lineRule="auto"/>
        <w:ind w:firstLine="600"/>
        <w:jc w:val="both"/>
        <w:rPr>
          <w:lang w:val="ru-RU"/>
        </w:rPr>
      </w:pPr>
      <w:r>
        <w:rPr>
          <w:rFonts w:ascii="Times New Roman" w:hAnsi="Times New Roman"/>
          <w:b/>
          <w:color w:val="000000"/>
          <w:sz w:val="28"/>
          <w:lang w:val="ru-RU"/>
        </w:rPr>
        <w:t>Многогранники</w:t>
      </w:r>
    </w:p>
    <w:p w14:paraId="034782E5">
      <w:pPr>
        <w:spacing w:after="0" w:line="264" w:lineRule="auto"/>
        <w:ind w:firstLine="600"/>
        <w:jc w:val="both"/>
        <w:rPr>
          <w:lang w:val="ru-RU"/>
        </w:rPr>
      </w:pPr>
      <w:r>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Pr>
          <w:rFonts w:ascii="Times New Roman" w:hAnsi="Times New Roman"/>
          <w:i/>
          <w:color w:val="000000"/>
          <w:sz w:val="28"/>
          <w:lang w:val="ru-RU"/>
        </w:rPr>
        <w:t>-</w:t>
      </w:r>
      <w:r>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Pr>
          <w:rFonts w:ascii="Times New Roman" w:hAnsi="Times New Roman"/>
          <w:color w:val="000000"/>
          <w:sz w:val="28"/>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r>
        <w:rPr>
          <w:rFonts w:ascii="Times New Roman" w:hAnsi="Times New Roman"/>
          <w:color w:val="000000"/>
          <w:sz w:val="28"/>
        </w:rPr>
        <w:t xml:space="preserve">Представление о правильных многогранниках: октаэдр, додекаэдр и икосаэдр. </w:t>
      </w:r>
      <w:r>
        <w:rPr>
          <w:rFonts w:ascii="Times New Roman" w:hAnsi="Times New Roman"/>
          <w:color w:val="000000"/>
          <w:sz w:val="28"/>
          <w:lang w:val="ru-RU"/>
        </w:rPr>
        <w:t>Сечения призмы и пирамиды.</w:t>
      </w:r>
    </w:p>
    <w:p w14:paraId="2376538C">
      <w:pPr>
        <w:spacing w:after="0" w:line="264" w:lineRule="auto"/>
        <w:ind w:firstLine="600"/>
        <w:jc w:val="both"/>
        <w:rPr>
          <w:lang w:val="ru-RU"/>
        </w:rPr>
      </w:pPr>
      <w:r>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14:paraId="38341C6F">
      <w:pPr>
        <w:spacing w:after="0" w:line="264" w:lineRule="auto"/>
        <w:ind w:firstLine="600"/>
        <w:jc w:val="both"/>
        <w:rPr>
          <w:lang w:val="ru-RU"/>
        </w:rPr>
      </w:pPr>
      <w:r>
        <w:rPr>
          <w:rFonts w:ascii="Times New Roman" w:hAnsi="Times New Roman"/>
          <w:color w:val="000000"/>
          <w:sz w:val="28"/>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14:paraId="44103CFB">
      <w:pPr>
        <w:spacing w:after="0" w:line="264" w:lineRule="auto"/>
        <w:ind w:firstLine="600"/>
        <w:jc w:val="both"/>
        <w:rPr>
          <w:lang w:val="ru-RU"/>
        </w:rPr>
      </w:pPr>
      <w:r>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14:paraId="16185D06">
      <w:pPr>
        <w:spacing w:after="0" w:line="264" w:lineRule="auto"/>
        <w:ind w:left="120"/>
        <w:jc w:val="both"/>
        <w:rPr>
          <w:lang w:val="ru-RU"/>
        </w:rPr>
      </w:pPr>
    </w:p>
    <w:p w14:paraId="068F6354">
      <w:pPr>
        <w:spacing w:after="0" w:line="264" w:lineRule="auto"/>
        <w:ind w:left="120"/>
        <w:jc w:val="both"/>
        <w:rPr>
          <w:lang w:val="ru-RU"/>
        </w:rPr>
      </w:pPr>
      <w:bookmarkStart w:id="4" w:name="_Toc118726601"/>
      <w:bookmarkEnd w:id="4"/>
      <w:r>
        <w:rPr>
          <w:rFonts w:ascii="Times New Roman" w:hAnsi="Times New Roman"/>
          <w:b/>
          <w:color w:val="000000"/>
          <w:sz w:val="28"/>
          <w:lang w:val="ru-RU"/>
        </w:rPr>
        <w:t>11 КЛАСС</w:t>
      </w:r>
    </w:p>
    <w:p w14:paraId="403FB405">
      <w:pPr>
        <w:spacing w:after="0" w:line="264" w:lineRule="auto"/>
        <w:ind w:left="120"/>
        <w:jc w:val="both"/>
        <w:rPr>
          <w:lang w:val="ru-RU"/>
        </w:rPr>
      </w:pPr>
    </w:p>
    <w:p w14:paraId="7152D65A">
      <w:pPr>
        <w:spacing w:after="0" w:line="264" w:lineRule="auto"/>
        <w:ind w:firstLine="600"/>
        <w:jc w:val="both"/>
        <w:rPr>
          <w:lang w:val="ru-RU"/>
        </w:rPr>
      </w:pPr>
      <w:r>
        <w:rPr>
          <w:rFonts w:ascii="Times New Roman" w:hAnsi="Times New Roman"/>
          <w:b/>
          <w:color w:val="000000"/>
          <w:sz w:val="28"/>
          <w:lang w:val="ru-RU"/>
        </w:rPr>
        <w:t>Тела вращения</w:t>
      </w:r>
    </w:p>
    <w:p w14:paraId="7155E657">
      <w:pPr>
        <w:spacing w:after="0" w:line="264" w:lineRule="auto"/>
        <w:ind w:firstLine="600"/>
        <w:jc w:val="both"/>
        <w:rPr>
          <w:lang w:val="ru-RU"/>
        </w:rPr>
      </w:pPr>
      <w:r>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14:paraId="54E2D82D">
      <w:pPr>
        <w:spacing w:after="0" w:line="264" w:lineRule="auto"/>
        <w:ind w:firstLine="600"/>
        <w:jc w:val="both"/>
        <w:rPr>
          <w:lang w:val="ru-RU"/>
        </w:rPr>
      </w:pPr>
      <w:r>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14:paraId="028BA39C">
      <w:pPr>
        <w:spacing w:after="0" w:line="264" w:lineRule="auto"/>
        <w:ind w:firstLine="600"/>
        <w:jc w:val="both"/>
        <w:rPr>
          <w:lang w:val="ru-RU"/>
        </w:rPr>
      </w:pPr>
      <w:r>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14:paraId="307651BB">
      <w:pPr>
        <w:spacing w:after="0" w:line="264" w:lineRule="auto"/>
        <w:ind w:firstLine="600"/>
        <w:jc w:val="both"/>
        <w:rPr>
          <w:lang w:val="ru-RU"/>
        </w:rPr>
      </w:pPr>
      <w:r>
        <w:rPr>
          <w:rFonts w:ascii="Times New Roman" w:hAnsi="Times New Roman"/>
          <w:color w:val="000000"/>
          <w:sz w:val="28"/>
          <w:lang w:val="ru-RU"/>
        </w:rPr>
        <w:t>Изображение тел вращения на плоскости. Развёртка цилиндра и конуса.</w:t>
      </w:r>
    </w:p>
    <w:p w14:paraId="553EC96F">
      <w:pPr>
        <w:spacing w:after="0" w:line="264" w:lineRule="auto"/>
        <w:ind w:firstLine="600"/>
        <w:jc w:val="both"/>
        <w:rPr>
          <w:lang w:val="ru-RU"/>
        </w:rPr>
      </w:pPr>
      <w:r>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14:paraId="47AB6F91">
      <w:pPr>
        <w:spacing w:after="0" w:line="264" w:lineRule="auto"/>
        <w:ind w:firstLine="600"/>
        <w:jc w:val="both"/>
        <w:rPr>
          <w:lang w:val="ru-RU"/>
        </w:rPr>
      </w:pPr>
      <w:r>
        <w:rPr>
          <w:rFonts w:ascii="Times New Roman" w:hAnsi="Times New Roman"/>
          <w:color w:val="000000"/>
          <w:sz w:val="28"/>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14:paraId="55D8A86B">
      <w:pPr>
        <w:spacing w:after="0" w:line="264" w:lineRule="auto"/>
        <w:ind w:firstLine="600"/>
        <w:jc w:val="both"/>
        <w:rPr>
          <w:lang w:val="ru-RU"/>
        </w:rPr>
      </w:pPr>
      <w:r>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14:paraId="1E14ADBB">
      <w:pPr>
        <w:spacing w:after="0" w:line="264" w:lineRule="auto"/>
        <w:ind w:firstLine="600"/>
        <w:jc w:val="both"/>
        <w:rPr>
          <w:lang w:val="ru-RU"/>
        </w:rPr>
      </w:pPr>
      <w:r>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14:paraId="1B94D3A1">
      <w:pPr>
        <w:spacing w:after="0" w:line="264" w:lineRule="auto"/>
        <w:ind w:firstLine="600"/>
        <w:jc w:val="both"/>
        <w:rPr>
          <w:lang w:val="ru-RU"/>
        </w:rPr>
      </w:pPr>
      <w:r>
        <w:rPr>
          <w:rFonts w:ascii="Times New Roman" w:hAnsi="Times New Roman"/>
          <w:b/>
          <w:color w:val="000000"/>
          <w:sz w:val="28"/>
          <w:lang w:val="ru-RU"/>
        </w:rPr>
        <w:t>Векторы и координаты в пространстве</w:t>
      </w:r>
    </w:p>
    <w:p w14:paraId="2E0276E2">
      <w:pPr>
        <w:spacing w:after="0" w:line="264" w:lineRule="auto"/>
        <w:ind w:firstLine="600"/>
        <w:jc w:val="both"/>
        <w:rPr>
          <w:lang w:val="ru-RU"/>
        </w:rPr>
      </w:pPr>
      <w:r>
        <w:rPr>
          <w:rFonts w:ascii="Times New Roman" w:hAnsi="Times New Roman"/>
          <w:color w:val="000000"/>
          <w:sz w:val="28"/>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14:paraId="0E62F71D">
      <w:pPr>
        <w:rPr>
          <w:lang w:val="ru-RU"/>
        </w:rPr>
        <w:sectPr>
          <w:pgSz w:w="11906" w:h="16383"/>
          <w:pgMar w:top="1134" w:right="850" w:bottom="1134" w:left="1701" w:header="720" w:footer="720" w:gutter="0"/>
          <w:cols w:space="720" w:num="1"/>
        </w:sectPr>
      </w:pPr>
      <w:bookmarkStart w:id="5" w:name="block-84347713"/>
    </w:p>
    <w:bookmarkEnd w:id="5"/>
    <w:p w14:paraId="39C5E586">
      <w:pPr>
        <w:spacing w:after="0" w:line="264" w:lineRule="auto"/>
        <w:ind w:left="120"/>
        <w:jc w:val="both"/>
        <w:rPr>
          <w:lang w:val="ru-RU"/>
        </w:rPr>
      </w:pPr>
      <w:bookmarkStart w:id="6" w:name="_Toc118726577"/>
      <w:bookmarkEnd w:id="6"/>
      <w:r>
        <w:rPr>
          <w:rFonts w:ascii="Times New Roman" w:hAnsi="Times New Roman"/>
          <w:b/>
          <w:color w:val="000000"/>
          <w:sz w:val="28"/>
          <w:lang w:val="ru-RU"/>
        </w:rPr>
        <w:t>ПЛАНИРУЕМЫЕ РЕЗУЛЬТАТЫ</w:t>
      </w:r>
    </w:p>
    <w:p w14:paraId="409D6BD4">
      <w:pPr>
        <w:spacing w:after="0" w:line="264" w:lineRule="auto"/>
        <w:ind w:left="120"/>
        <w:jc w:val="both"/>
        <w:rPr>
          <w:lang w:val="ru-RU"/>
        </w:rPr>
      </w:pPr>
    </w:p>
    <w:p w14:paraId="36A3E460">
      <w:pPr>
        <w:spacing w:after="0" w:line="264" w:lineRule="auto"/>
        <w:ind w:left="120"/>
        <w:jc w:val="both"/>
        <w:rPr>
          <w:lang w:val="ru-RU"/>
        </w:rPr>
      </w:pPr>
      <w:bookmarkStart w:id="7" w:name="_Toc118726578"/>
      <w:bookmarkEnd w:id="7"/>
      <w:r>
        <w:rPr>
          <w:rFonts w:ascii="Times New Roman" w:hAnsi="Times New Roman"/>
          <w:b/>
          <w:color w:val="000000"/>
          <w:sz w:val="28"/>
          <w:lang w:val="ru-RU"/>
        </w:rPr>
        <w:t>ЛИЧНОСТНЫЕ РЕЗУЛЬТАТЫ</w:t>
      </w:r>
    </w:p>
    <w:p w14:paraId="7D72CD24">
      <w:pPr>
        <w:spacing w:after="0" w:line="264" w:lineRule="auto"/>
        <w:ind w:left="120"/>
        <w:jc w:val="both"/>
        <w:rPr>
          <w:lang w:val="ru-RU"/>
        </w:rPr>
      </w:pPr>
    </w:p>
    <w:p w14:paraId="587CB6EA">
      <w:pPr>
        <w:spacing w:after="0" w:line="264" w:lineRule="auto"/>
        <w:ind w:firstLine="600"/>
        <w:jc w:val="both"/>
        <w:rPr>
          <w:lang w:val="ru-RU"/>
        </w:rPr>
      </w:pPr>
      <w:r>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14:paraId="03A0B8CF">
      <w:pPr>
        <w:spacing w:after="0" w:line="264" w:lineRule="auto"/>
        <w:ind w:firstLine="600"/>
        <w:jc w:val="both"/>
        <w:rPr>
          <w:lang w:val="ru-RU"/>
        </w:rPr>
      </w:pPr>
      <w:r>
        <w:rPr>
          <w:rFonts w:ascii="Times New Roman" w:hAnsi="Times New Roman"/>
          <w:b/>
          <w:color w:val="000000"/>
          <w:sz w:val="28"/>
          <w:lang w:val="ru-RU"/>
        </w:rPr>
        <w:t>Гражданское воспитание:</w:t>
      </w:r>
    </w:p>
    <w:p w14:paraId="684A6A21">
      <w:pPr>
        <w:spacing w:after="0" w:line="264" w:lineRule="auto"/>
        <w:ind w:firstLine="600"/>
        <w:jc w:val="both"/>
        <w:rPr>
          <w:lang w:val="ru-RU"/>
        </w:rPr>
      </w:pPr>
      <w:r>
        <w:rPr>
          <w:rFonts w:ascii="Times New Roman" w:hAnsi="Times New Roman"/>
          <w:color w:val="000000"/>
          <w:sz w:val="28"/>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14:paraId="5C338F83">
      <w:pPr>
        <w:spacing w:after="0" w:line="264" w:lineRule="auto"/>
        <w:ind w:firstLine="600"/>
        <w:jc w:val="both"/>
        <w:rPr>
          <w:lang w:val="ru-RU"/>
        </w:rPr>
      </w:pPr>
      <w:r>
        <w:rPr>
          <w:rFonts w:ascii="Times New Roman" w:hAnsi="Times New Roman"/>
          <w:b/>
          <w:color w:val="000000"/>
          <w:sz w:val="28"/>
          <w:lang w:val="ru-RU"/>
        </w:rPr>
        <w:t>Патриотическое воспитание:</w:t>
      </w:r>
    </w:p>
    <w:p w14:paraId="42FA3F22">
      <w:pPr>
        <w:shd w:val="clear" w:color="auto" w:fill="FFFFFF"/>
        <w:spacing w:after="0" w:line="264" w:lineRule="auto"/>
        <w:ind w:firstLine="600"/>
        <w:jc w:val="both"/>
        <w:rPr>
          <w:lang w:val="ru-RU"/>
        </w:rPr>
      </w:pPr>
      <w:r>
        <w:rPr>
          <w:rFonts w:ascii="Times New Roman" w:hAnsi="Times New Roman"/>
          <w:color w:val="000000"/>
          <w:sz w:val="28"/>
          <w:lang w:val="ru-RU"/>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14:paraId="0D0A312C">
      <w:pPr>
        <w:spacing w:after="0" w:line="264" w:lineRule="auto"/>
        <w:ind w:firstLine="600"/>
        <w:jc w:val="both"/>
        <w:rPr>
          <w:lang w:val="ru-RU"/>
        </w:rPr>
      </w:pPr>
      <w:r>
        <w:rPr>
          <w:rFonts w:ascii="Times New Roman" w:hAnsi="Times New Roman"/>
          <w:b/>
          <w:color w:val="000000"/>
          <w:sz w:val="28"/>
          <w:lang w:val="ru-RU"/>
        </w:rPr>
        <w:t>Духовно-нравственного воспитания:</w:t>
      </w:r>
    </w:p>
    <w:p w14:paraId="6CE29D82">
      <w:pPr>
        <w:spacing w:after="0" w:line="264" w:lineRule="auto"/>
        <w:ind w:firstLine="600"/>
        <w:jc w:val="both"/>
        <w:rPr>
          <w:lang w:val="ru-RU"/>
        </w:rPr>
      </w:pPr>
      <w:r>
        <w:rPr>
          <w:rFonts w:ascii="Times New Roman" w:hAnsi="Times New Roman"/>
          <w:color w:val="000000"/>
          <w:sz w:val="28"/>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14:paraId="4EADF75F">
      <w:pPr>
        <w:spacing w:after="0" w:line="264" w:lineRule="auto"/>
        <w:ind w:firstLine="600"/>
        <w:jc w:val="both"/>
        <w:rPr>
          <w:lang w:val="ru-RU"/>
        </w:rPr>
      </w:pPr>
      <w:r>
        <w:rPr>
          <w:rFonts w:ascii="Times New Roman" w:hAnsi="Times New Roman"/>
          <w:b/>
          <w:color w:val="000000"/>
          <w:sz w:val="28"/>
          <w:lang w:val="ru-RU"/>
        </w:rPr>
        <w:t>Эстетическое воспитание:</w:t>
      </w:r>
    </w:p>
    <w:p w14:paraId="572188E2">
      <w:pPr>
        <w:spacing w:after="0" w:line="264" w:lineRule="auto"/>
        <w:ind w:firstLine="600"/>
        <w:jc w:val="both"/>
        <w:rPr>
          <w:lang w:val="ru-RU"/>
        </w:rPr>
      </w:pPr>
      <w:r>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14:paraId="1F1332DE">
      <w:pPr>
        <w:spacing w:after="0" w:line="264" w:lineRule="auto"/>
        <w:ind w:firstLine="600"/>
        <w:jc w:val="both"/>
        <w:rPr>
          <w:lang w:val="ru-RU"/>
        </w:rPr>
      </w:pPr>
      <w:r>
        <w:rPr>
          <w:rFonts w:ascii="Times New Roman" w:hAnsi="Times New Roman"/>
          <w:b/>
          <w:color w:val="000000"/>
          <w:sz w:val="28"/>
          <w:lang w:val="ru-RU"/>
        </w:rPr>
        <w:t>Физическое воспитание:</w:t>
      </w:r>
    </w:p>
    <w:p w14:paraId="6A70576E">
      <w:pPr>
        <w:spacing w:after="0" w:line="264" w:lineRule="auto"/>
        <w:ind w:firstLine="600"/>
        <w:jc w:val="both"/>
        <w:rPr>
          <w:lang w:val="ru-RU"/>
        </w:rPr>
      </w:pPr>
      <w:r>
        <w:rPr>
          <w:rFonts w:ascii="Times New Roman" w:hAnsi="Times New Roman"/>
          <w:color w:val="000000"/>
          <w:sz w:val="28"/>
          <w:lang w:val="ru-RU"/>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14:paraId="05091927">
      <w:pPr>
        <w:spacing w:after="0" w:line="264" w:lineRule="auto"/>
        <w:ind w:firstLine="600"/>
        <w:jc w:val="both"/>
        <w:rPr>
          <w:lang w:val="ru-RU"/>
        </w:rPr>
      </w:pPr>
      <w:r>
        <w:rPr>
          <w:rFonts w:ascii="Times New Roman" w:hAnsi="Times New Roman"/>
          <w:b/>
          <w:color w:val="000000"/>
          <w:sz w:val="28"/>
          <w:lang w:val="ru-RU"/>
        </w:rPr>
        <w:t>Трудовое воспитание:</w:t>
      </w:r>
    </w:p>
    <w:p w14:paraId="5B0DABC3">
      <w:pPr>
        <w:spacing w:after="0" w:line="264" w:lineRule="auto"/>
        <w:ind w:firstLine="600"/>
        <w:jc w:val="both"/>
        <w:rPr>
          <w:lang w:val="ru-RU"/>
        </w:rPr>
      </w:pPr>
      <w:r>
        <w:rPr>
          <w:rFonts w:ascii="Times New Roman" w:hAnsi="Times New Roman"/>
          <w:color w:val="000000"/>
          <w:sz w:val="28"/>
          <w:lang w:val="ru-RU"/>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14:paraId="0F4B944C">
      <w:pPr>
        <w:spacing w:after="0" w:line="264" w:lineRule="auto"/>
        <w:ind w:firstLine="600"/>
        <w:jc w:val="both"/>
        <w:rPr>
          <w:lang w:val="ru-RU"/>
        </w:rPr>
      </w:pPr>
      <w:r>
        <w:rPr>
          <w:rFonts w:ascii="Times New Roman" w:hAnsi="Times New Roman"/>
          <w:b/>
          <w:color w:val="000000"/>
          <w:sz w:val="28"/>
          <w:lang w:val="ru-RU"/>
        </w:rPr>
        <w:t>Экологическое воспитание:</w:t>
      </w:r>
    </w:p>
    <w:p w14:paraId="2ADDE763">
      <w:pPr>
        <w:spacing w:after="0" w:line="264" w:lineRule="auto"/>
        <w:ind w:firstLine="600"/>
        <w:jc w:val="both"/>
        <w:rPr>
          <w:lang w:val="ru-RU"/>
        </w:rPr>
      </w:pPr>
      <w:r>
        <w:rPr>
          <w:rFonts w:ascii="Times New Roman" w:hAnsi="Times New Roman"/>
          <w:color w:val="000000"/>
          <w:sz w:val="28"/>
          <w:lang w:val="ru-RU"/>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14:paraId="202BE3A1">
      <w:pPr>
        <w:spacing w:after="0" w:line="264" w:lineRule="auto"/>
        <w:ind w:firstLine="600"/>
        <w:jc w:val="both"/>
        <w:rPr>
          <w:lang w:val="ru-RU"/>
        </w:rPr>
      </w:pPr>
      <w:r>
        <w:rPr>
          <w:rFonts w:ascii="Times New Roman" w:hAnsi="Times New Roman"/>
          <w:b/>
          <w:color w:val="000000"/>
          <w:sz w:val="28"/>
          <w:lang w:val="ru-RU"/>
        </w:rPr>
        <w:t>Ценности научного познания:</w:t>
      </w:r>
      <w:r>
        <w:rPr>
          <w:rFonts w:ascii="Times New Roman" w:hAnsi="Times New Roman"/>
          <w:color w:val="000000"/>
          <w:sz w:val="28"/>
          <w:u w:val="single"/>
          <w:lang w:val="ru-RU"/>
        </w:rPr>
        <w:t xml:space="preserve"> </w:t>
      </w:r>
    </w:p>
    <w:p w14:paraId="64160272">
      <w:pPr>
        <w:spacing w:after="0" w:line="264" w:lineRule="auto"/>
        <w:ind w:firstLine="600"/>
        <w:jc w:val="both"/>
        <w:rPr>
          <w:lang w:val="ru-RU"/>
        </w:rPr>
      </w:pPr>
      <w:r>
        <w:rPr>
          <w:rFonts w:ascii="Times New Roman" w:hAnsi="Times New Roman"/>
          <w:color w:val="000000"/>
          <w:sz w:val="28"/>
          <w:lang w:val="ru-RU"/>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14:paraId="4C0F90B2">
      <w:pPr>
        <w:spacing w:after="0" w:line="264" w:lineRule="auto"/>
        <w:ind w:left="120"/>
        <w:jc w:val="both"/>
        <w:rPr>
          <w:lang w:val="ru-RU"/>
        </w:rPr>
      </w:pPr>
    </w:p>
    <w:p w14:paraId="75DEA84C">
      <w:pPr>
        <w:spacing w:after="0" w:line="264" w:lineRule="auto"/>
        <w:ind w:left="120"/>
        <w:jc w:val="both"/>
        <w:rPr>
          <w:lang w:val="ru-RU"/>
        </w:rPr>
      </w:pPr>
      <w:bookmarkStart w:id="8" w:name="_Toc118726579"/>
      <w:bookmarkEnd w:id="8"/>
      <w:r>
        <w:rPr>
          <w:rFonts w:ascii="Times New Roman" w:hAnsi="Times New Roman"/>
          <w:b/>
          <w:color w:val="000000"/>
          <w:sz w:val="28"/>
          <w:lang w:val="ru-RU"/>
        </w:rPr>
        <w:t>МЕТАПРЕДМЕТНЫЕ РЕЗУЛЬТАТЫ</w:t>
      </w:r>
    </w:p>
    <w:p w14:paraId="119E40BD">
      <w:pPr>
        <w:spacing w:after="0" w:line="264" w:lineRule="auto"/>
        <w:ind w:left="120"/>
        <w:jc w:val="both"/>
        <w:rPr>
          <w:lang w:val="ru-RU"/>
        </w:rPr>
      </w:pPr>
    </w:p>
    <w:p w14:paraId="6CB3DFB1">
      <w:pPr>
        <w:spacing w:after="0" w:line="264" w:lineRule="auto"/>
        <w:ind w:firstLine="600"/>
        <w:jc w:val="both"/>
        <w:rPr>
          <w:lang w:val="ru-RU"/>
        </w:rPr>
      </w:pPr>
      <w:r>
        <w:rPr>
          <w:rFonts w:ascii="Times New Roman" w:hAnsi="Times New Roman"/>
          <w:color w:val="000000"/>
          <w:sz w:val="28"/>
          <w:lang w:val="ru-RU"/>
        </w:rPr>
        <w:t xml:space="preserve">Метапредметные результаты освоения программы учебного предмета «Математика» характеризуются овладением универсальными </w:t>
      </w:r>
      <w:r>
        <w:rPr>
          <w:rFonts w:ascii="Times New Roman" w:hAnsi="Times New Roman"/>
          <w:b/>
          <w:i/>
          <w:color w:val="000000"/>
          <w:sz w:val="28"/>
          <w:lang w:val="ru-RU"/>
        </w:rPr>
        <w:t>познавательными</w:t>
      </w:r>
      <w:r>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14:paraId="5354F82E">
      <w:pPr>
        <w:spacing w:after="0" w:line="264" w:lineRule="auto"/>
        <w:ind w:firstLine="600"/>
        <w:jc w:val="both"/>
        <w:rPr>
          <w:lang w:val="ru-RU"/>
        </w:rPr>
      </w:pPr>
      <w:r>
        <w:rPr>
          <w:rFonts w:ascii="Times New Roman" w:hAnsi="Times New Roman"/>
          <w:color w:val="000000"/>
          <w:sz w:val="28"/>
          <w:lang w:val="ru-RU"/>
        </w:rPr>
        <w:t xml:space="preserve">1) </w:t>
      </w:r>
      <w:r>
        <w:rPr>
          <w:rFonts w:ascii="Times New Roman" w:hAnsi="Times New Roman"/>
          <w:i/>
          <w:color w:val="000000"/>
          <w:sz w:val="28"/>
          <w:lang w:val="ru-RU"/>
        </w:rPr>
        <w:t xml:space="preserve">Универсальные </w:t>
      </w:r>
      <w:r>
        <w:rPr>
          <w:rFonts w:ascii="Times New Roman" w:hAnsi="Times New Roman"/>
          <w:b/>
          <w:i/>
          <w:color w:val="000000"/>
          <w:sz w:val="28"/>
          <w:lang w:val="ru-RU"/>
        </w:rPr>
        <w:t>познавательные</w:t>
      </w:r>
      <w:r>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Pr>
          <w:rFonts w:ascii="Times New Roman" w:hAnsi="Times New Roman"/>
          <w:color w:val="000000"/>
          <w:sz w:val="28"/>
          <w:lang w:val="ru-RU"/>
        </w:rPr>
        <w:t>.</w:t>
      </w:r>
    </w:p>
    <w:p w14:paraId="08352339">
      <w:pPr>
        <w:spacing w:after="0" w:line="264" w:lineRule="auto"/>
        <w:ind w:firstLine="600"/>
        <w:jc w:val="both"/>
      </w:pPr>
      <w:r>
        <w:rPr>
          <w:rFonts w:ascii="Times New Roman" w:hAnsi="Times New Roman"/>
          <w:b/>
          <w:color w:val="000000"/>
          <w:sz w:val="28"/>
        </w:rPr>
        <w:t>Базовые логические действия:</w:t>
      </w:r>
    </w:p>
    <w:p w14:paraId="30685038">
      <w:pPr>
        <w:numPr>
          <w:ilvl w:val="0"/>
          <w:numId w:val="2"/>
        </w:numPr>
        <w:spacing w:after="0" w:line="264" w:lineRule="auto"/>
        <w:jc w:val="both"/>
        <w:rPr>
          <w:lang w:val="ru-RU"/>
        </w:rPr>
      </w:pPr>
      <w:r>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3F67CF9D">
      <w:pPr>
        <w:numPr>
          <w:ilvl w:val="0"/>
          <w:numId w:val="2"/>
        </w:numPr>
        <w:spacing w:after="0" w:line="264" w:lineRule="auto"/>
        <w:jc w:val="both"/>
        <w:rPr>
          <w:lang w:val="ru-RU"/>
        </w:rPr>
      </w:pPr>
      <w:r>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25AB3759">
      <w:pPr>
        <w:numPr>
          <w:ilvl w:val="0"/>
          <w:numId w:val="2"/>
        </w:numPr>
        <w:spacing w:after="0" w:line="264" w:lineRule="auto"/>
        <w:jc w:val="both"/>
        <w:rPr>
          <w:lang w:val="ru-RU"/>
        </w:rPr>
      </w:pPr>
      <w:r>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14:paraId="64A4BE98">
      <w:pPr>
        <w:numPr>
          <w:ilvl w:val="0"/>
          <w:numId w:val="2"/>
        </w:numPr>
        <w:spacing w:after="0" w:line="264" w:lineRule="auto"/>
        <w:jc w:val="both"/>
        <w:rPr>
          <w:lang w:val="ru-RU"/>
        </w:rPr>
      </w:pPr>
      <w:r>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0C40C633">
      <w:pPr>
        <w:numPr>
          <w:ilvl w:val="0"/>
          <w:numId w:val="2"/>
        </w:numPr>
        <w:spacing w:after="0" w:line="264" w:lineRule="auto"/>
        <w:jc w:val="both"/>
        <w:rPr>
          <w:lang w:val="ru-RU"/>
        </w:rPr>
      </w:pPr>
      <w:r>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4298F578">
      <w:pPr>
        <w:numPr>
          <w:ilvl w:val="0"/>
          <w:numId w:val="2"/>
        </w:numPr>
        <w:spacing w:after="0" w:line="264" w:lineRule="auto"/>
        <w:jc w:val="both"/>
        <w:rPr>
          <w:lang w:val="ru-RU"/>
        </w:rPr>
      </w:pPr>
      <w:r>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7D768CC8">
      <w:pPr>
        <w:spacing w:after="0" w:line="264" w:lineRule="auto"/>
        <w:ind w:firstLine="600"/>
        <w:jc w:val="both"/>
      </w:pPr>
      <w:r>
        <w:rPr>
          <w:rFonts w:ascii="Times New Roman" w:hAnsi="Times New Roman"/>
          <w:b/>
          <w:color w:val="000000"/>
          <w:sz w:val="28"/>
        </w:rPr>
        <w:t>Базовые исследовательские действия:</w:t>
      </w:r>
    </w:p>
    <w:p w14:paraId="2B42C4F6">
      <w:pPr>
        <w:numPr>
          <w:ilvl w:val="0"/>
          <w:numId w:val="3"/>
        </w:numPr>
        <w:spacing w:after="0" w:line="264" w:lineRule="auto"/>
        <w:jc w:val="both"/>
        <w:rPr>
          <w:lang w:val="ru-RU"/>
        </w:rPr>
      </w:pPr>
      <w:r>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2BAAF368">
      <w:pPr>
        <w:numPr>
          <w:ilvl w:val="0"/>
          <w:numId w:val="3"/>
        </w:numPr>
        <w:spacing w:after="0" w:line="264" w:lineRule="auto"/>
        <w:jc w:val="both"/>
        <w:rPr>
          <w:lang w:val="ru-RU"/>
        </w:rPr>
      </w:pPr>
      <w:r>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417D7798">
      <w:pPr>
        <w:numPr>
          <w:ilvl w:val="0"/>
          <w:numId w:val="3"/>
        </w:numPr>
        <w:spacing w:after="0" w:line="264" w:lineRule="auto"/>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4B4BB95E">
      <w:pPr>
        <w:numPr>
          <w:ilvl w:val="0"/>
          <w:numId w:val="3"/>
        </w:numPr>
        <w:spacing w:after="0" w:line="264" w:lineRule="auto"/>
        <w:jc w:val="both"/>
        <w:rPr>
          <w:lang w:val="ru-RU"/>
        </w:rPr>
      </w:pPr>
      <w:r>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6976636E">
      <w:pPr>
        <w:spacing w:after="0" w:line="264" w:lineRule="auto"/>
        <w:ind w:firstLine="600"/>
        <w:jc w:val="both"/>
      </w:pPr>
      <w:r>
        <w:rPr>
          <w:rFonts w:ascii="Times New Roman" w:hAnsi="Times New Roman"/>
          <w:b/>
          <w:color w:val="000000"/>
          <w:sz w:val="28"/>
        </w:rPr>
        <w:t>Работа с информацией:</w:t>
      </w:r>
    </w:p>
    <w:p w14:paraId="08998915">
      <w:pPr>
        <w:numPr>
          <w:ilvl w:val="0"/>
          <w:numId w:val="4"/>
        </w:numPr>
        <w:spacing w:after="0" w:line="264" w:lineRule="auto"/>
        <w:jc w:val="both"/>
        <w:rPr>
          <w:lang w:val="ru-RU"/>
        </w:rPr>
      </w:pPr>
      <w:r>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14:paraId="588C68F6">
      <w:pPr>
        <w:numPr>
          <w:ilvl w:val="0"/>
          <w:numId w:val="4"/>
        </w:numPr>
        <w:spacing w:after="0" w:line="264" w:lineRule="auto"/>
        <w:jc w:val="both"/>
        <w:rPr>
          <w:lang w:val="ru-RU"/>
        </w:rPr>
      </w:pPr>
      <w:r>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50925CFC">
      <w:pPr>
        <w:numPr>
          <w:ilvl w:val="0"/>
          <w:numId w:val="4"/>
        </w:numPr>
        <w:spacing w:after="0" w:line="264" w:lineRule="auto"/>
        <w:jc w:val="both"/>
        <w:rPr>
          <w:lang w:val="ru-RU"/>
        </w:rPr>
      </w:pPr>
      <w:r>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14:paraId="09256E15">
      <w:pPr>
        <w:numPr>
          <w:ilvl w:val="0"/>
          <w:numId w:val="4"/>
        </w:numPr>
        <w:spacing w:after="0" w:line="264" w:lineRule="auto"/>
        <w:jc w:val="both"/>
        <w:rPr>
          <w:lang w:val="ru-RU"/>
        </w:rPr>
      </w:pPr>
      <w:r>
        <w:rPr>
          <w:rFonts w:ascii="Times New Roman" w:hAnsi="Times New Roman"/>
          <w:color w:val="000000"/>
          <w:sz w:val="28"/>
          <w:lang w:val="ru-RU"/>
        </w:rPr>
        <w:t>оценивать надёжность информации по самостоятельно сформулированным критериям.</w:t>
      </w:r>
    </w:p>
    <w:p w14:paraId="5C43BC37">
      <w:pPr>
        <w:spacing w:after="0" w:line="264" w:lineRule="auto"/>
        <w:ind w:firstLine="600"/>
        <w:jc w:val="both"/>
        <w:rPr>
          <w:lang w:val="ru-RU"/>
        </w:rPr>
      </w:pPr>
      <w:r>
        <w:rPr>
          <w:rFonts w:ascii="Times New Roman" w:hAnsi="Times New Roman"/>
          <w:color w:val="000000"/>
          <w:sz w:val="28"/>
          <w:lang w:val="ru-RU"/>
        </w:rPr>
        <w:t xml:space="preserve">2) </w:t>
      </w:r>
      <w:r>
        <w:rPr>
          <w:rFonts w:ascii="Times New Roman" w:hAnsi="Times New Roman"/>
          <w:i/>
          <w:color w:val="000000"/>
          <w:sz w:val="28"/>
          <w:lang w:val="ru-RU"/>
        </w:rPr>
        <w:t xml:space="preserve">Универсальные </w:t>
      </w:r>
      <w:r>
        <w:rPr>
          <w:rFonts w:ascii="Times New Roman" w:hAnsi="Times New Roman"/>
          <w:b/>
          <w:i/>
          <w:color w:val="000000"/>
          <w:sz w:val="28"/>
          <w:lang w:val="ru-RU"/>
        </w:rPr>
        <w:t xml:space="preserve">коммуникативные </w:t>
      </w:r>
      <w:r>
        <w:rPr>
          <w:rFonts w:ascii="Times New Roman" w:hAnsi="Times New Roman"/>
          <w:i/>
          <w:color w:val="000000"/>
          <w:sz w:val="28"/>
          <w:lang w:val="ru-RU"/>
        </w:rPr>
        <w:t>действия, обеспечивают сформированность социальных навыков обучающихся.</w:t>
      </w:r>
    </w:p>
    <w:p w14:paraId="63C25DDA">
      <w:pPr>
        <w:spacing w:after="0" w:line="264" w:lineRule="auto"/>
        <w:ind w:firstLine="600"/>
        <w:jc w:val="both"/>
      </w:pPr>
      <w:r>
        <w:rPr>
          <w:rFonts w:ascii="Times New Roman" w:hAnsi="Times New Roman"/>
          <w:b/>
          <w:color w:val="000000"/>
          <w:sz w:val="28"/>
        </w:rPr>
        <w:t>Общение:</w:t>
      </w:r>
    </w:p>
    <w:p w14:paraId="1D51CB5A">
      <w:pPr>
        <w:numPr>
          <w:ilvl w:val="0"/>
          <w:numId w:val="5"/>
        </w:numPr>
        <w:spacing w:after="0" w:line="264" w:lineRule="auto"/>
        <w:jc w:val="both"/>
        <w:rPr>
          <w:lang w:val="ru-RU"/>
        </w:rPr>
      </w:pPr>
      <w:r>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14:paraId="48036D0B">
      <w:pPr>
        <w:numPr>
          <w:ilvl w:val="0"/>
          <w:numId w:val="5"/>
        </w:numPr>
        <w:spacing w:after="0" w:line="264" w:lineRule="auto"/>
        <w:jc w:val="both"/>
        <w:rPr>
          <w:lang w:val="ru-RU"/>
        </w:rPr>
      </w:pPr>
      <w:r>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734049F9">
      <w:pPr>
        <w:numPr>
          <w:ilvl w:val="0"/>
          <w:numId w:val="5"/>
        </w:numPr>
        <w:spacing w:after="0" w:line="264" w:lineRule="auto"/>
        <w:jc w:val="both"/>
        <w:rPr>
          <w:lang w:val="ru-RU"/>
        </w:rPr>
      </w:pPr>
      <w:r>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5C2A3929">
      <w:pPr>
        <w:spacing w:after="0" w:line="264" w:lineRule="auto"/>
        <w:ind w:firstLine="600"/>
        <w:jc w:val="both"/>
      </w:pPr>
      <w:r>
        <w:rPr>
          <w:rFonts w:ascii="Times New Roman" w:hAnsi="Times New Roman"/>
          <w:b/>
          <w:color w:val="000000"/>
          <w:sz w:val="28"/>
        </w:rPr>
        <w:t>Сотрудничество:</w:t>
      </w:r>
    </w:p>
    <w:p w14:paraId="7D1309F7">
      <w:pPr>
        <w:numPr>
          <w:ilvl w:val="0"/>
          <w:numId w:val="6"/>
        </w:numPr>
        <w:spacing w:after="0" w:line="264" w:lineRule="auto"/>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5A7D47EB">
      <w:pPr>
        <w:numPr>
          <w:ilvl w:val="0"/>
          <w:numId w:val="6"/>
        </w:numPr>
        <w:spacing w:after="0" w:line="264" w:lineRule="auto"/>
        <w:jc w:val="both"/>
        <w:rPr>
          <w:lang w:val="ru-RU"/>
        </w:rPr>
      </w:pPr>
      <w:r>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518C5713">
      <w:pPr>
        <w:spacing w:after="0" w:line="264" w:lineRule="auto"/>
        <w:ind w:firstLine="600"/>
        <w:jc w:val="both"/>
        <w:rPr>
          <w:lang w:val="ru-RU"/>
        </w:rPr>
      </w:pPr>
      <w:r>
        <w:rPr>
          <w:rFonts w:ascii="Times New Roman" w:hAnsi="Times New Roman"/>
          <w:color w:val="000000"/>
          <w:sz w:val="28"/>
          <w:lang w:val="ru-RU"/>
        </w:rPr>
        <w:t xml:space="preserve">3) </w:t>
      </w:r>
      <w:r>
        <w:rPr>
          <w:rFonts w:ascii="Times New Roman" w:hAnsi="Times New Roman"/>
          <w:i/>
          <w:color w:val="000000"/>
          <w:sz w:val="28"/>
          <w:lang w:val="ru-RU"/>
        </w:rPr>
        <w:t xml:space="preserve">Универсальные </w:t>
      </w:r>
      <w:r>
        <w:rPr>
          <w:rFonts w:ascii="Times New Roman" w:hAnsi="Times New Roman"/>
          <w:b/>
          <w:i/>
          <w:color w:val="000000"/>
          <w:sz w:val="28"/>
          <w:lang w:val="ru-RU"/>
        </w:rPr>
        <w:t xml:space="preserve">регулятивные </w:t>
      </w:r>
      <w:r>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Pr>
          <w:rFonts w:ascii="Times New Roman" w:hAnsi="Times New Roman"/>
          <w:color w:val="000000"/>
          <w:sz w:val="28"/>
          <w:lang w:val="ru-RU"/>
        </w:rPr>
        <w:t>.</w:t>
      </w:r>
    </w:p>
    <w:p w14:paraId="0AEA2CCD">
      <w:pPr>
        <w:spacing w:after="0" w:line="264" w:lineRule="auto"/>
        <w:ind w:firstLine="600"/>
        <w:jc w:val="both"/>
      </w:pPr>
      <w:r>
        <w:rPr>
          <w:rFonts w:ascii="Times New Roman" w:hAnsi="Times New Roman"/>
          <w:b/>
          <w:color w:val="000000"/>
          <w:sz w:val="28"/>
        </w:rPr>
        <w:t>Самоорганизация:</w:t>
      </w:r>
    </w:p>
    <w:p w14:paraId="186FF2A8">
      <w:pPr>
        <w:numPr>
          <w:ilvl w:val="0"/>
          <w:numId w:val="7"/>
        </w:numPr>
        <w:spacing w:after="0"/>
        <w:rPr>
          <w:lang w:val="ru-RU"/>
        </w:rPr>
      </w:pPr>
      <w:r>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4B749C9D">
      <w:pPr>
        <w:spacing w:after="0" w:line="264" w:lineRule="auto"/>
        <w:ind w:firstLine="600"/>
        <w:jc w:val="both"/>
      </w:pPr>
      <w:r>
        <w:rPr>
          <w:rFonts w:ascii="Times New Roman" w:hAnsi="Times New Roman"/>
          <w:b/>
          <w:color w:val="000000"/>
          <w:sz w:val="28"/>
        </w:rPr>
        <w:t>Самоконтроль:</w:t>
      </w:r>
    </w:p>
    <w:p w14:paraId="4554E598">
      <w:pPr>
        <w:numPr>
          <w:ilvl w:val="0"/>
          <w:numId w:val="8"/>
        </w:numPr>
        <w:spacing w:after="0" w:line="264" w:lineRule="auto"/>
        <w:jc w:val="both"/>
        <w:rPr>
          <w:lang w:val="ru-RU"/>
        </w:rPr>
      </w:pPr>
      <w:r>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54713E55">
      <w:pPr>
        <w:numPr>
          <w:ilvl w:val="0"/>
          <w:numId w:val="8"/>
        </w:numPr>
        <w:spacing w:after="0" w:line="264" w:lineRule="auto"/>
        <w:jc w:val="both"/>
        <w:rPr>
          <w:lang w:val="ru-RU"/>
        </w:rPr>
      </w:pPr>
      <w:r>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566CBF03">
      <w:pPr>
        <w:numPr>
          <w:ilvl w:val="0"/>
          <w:numId w:val="8"/>
        </w:numPr>
        <w:spacing w:after="0" w:line="264" w:lineRule="auto"/>
        <w:jc w:val="both"/>
        <w:rPr>
          <w:lang w:val="ru-RU"/>
        </w:rPr>
      </w:pPr>
      <w:r>
        <w:rPr>
          <w:rFonts w:ascii="Times New Roman" w:hAnsi="Times New Roman"/>
          <w:color w:val="000000"/>
          <w:sz w:val="28"/>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4B0BE6F2">
      <w:pPr>
        <w:spacing w:after="0" w:line="264" w:lineRule="auto"/>
        <w:ind w:left="120"/>
        <w:jc w:val="both"/>
        <w:rPr>
          <w:lang w:val="ru-RU"/>
        </w:rPr>
      </w:pPr>
    </w:p>
    <w:p w14:paraId="31DDB180">
      <w:pPr>
        <w:spacing w:after="0" w:line="264" w:lineRule="auto"/>
        <w:ind w:left="120"/>
        <w:jc w:val="both"/>
        <w:rPr>
          <w:lang w:val="ru-RU"/>
        </w:rPr>
      </w:pPr>
      <w:r>
        <w:rPr>
          <w:rFonts w:ascii="Times New Roman" w:hAnsi="Times New Roman"/>
          <w:b/>
          <w:color w:val="000000"/>
          <w:sz w:val="28"/>
          <w:lang w:val="ru-RU"/>
        </w:rPr>
        <w:t>ПРЕДМЕТНЫЕ РЕЗУЛЬТАТЫ</w:t>
      </w:r>
    </w:p>
    <w:p w14:paraId="5FCE88DB">
      <w:pPr>
        <w:spacing w:after="0" w:line="264" w:lineRule="auto"/>
        <w:ind w:left="120"/>
        <w:jc w:val="both"/>
        <w:rPr>
          <w:lang w:val="ru-RU"/>
        </w:rPr>
      </w:pPr>
    </w:p>
    <w:p w14:paraId="658FA611">
      <w:pPr>
        <w:spacing w:after="0" w:line="264" w:lineRule="auto"/>
        <w:ind w:left="120"/>
        <w:jc w:val="both"/>
        <w:rPr>
          <w:lang w:val="ru-RU"/>
        </w:rPr>
      </w:pPr>
      <w:bookmarkStart w:id="9" w:name="_Toc118726597"/>
      <w:bookmarkEnd w:id="9"/>
      <w:r>
        <w:rPr>
          <w:rFonts w:ascii="Times New Roman" w:hAnsi="Times New Roman"/>
          <w:b/>
          <w:color w:val="000000"/>
          <w:sz w:val="28"/>
          <w:lang w:val="ru-RU"/>
        </w:rPr>
        <w:t>10 КЛАСС</w:t>
      </w:r>
    </w:p>
    <w:p w14:paraId="6F12FEAC">
      <w:pPr>
        <w:spacing w:after="0" w:line="264" w:lineRule="auto"/>
        <w:ind w:left="120"/>
        <w:jc w:val="both"/>
        <w:rPr>
          <w:lang w:val="ru-RU"/>
        </w:rPr>
      </w:pPr>
    </w:p>
    <w:p w14:paraId="56539385">
      <w:pPr>
        <w:spacing w:after="0" w:line="264" w:lineRule="auto"/>
        <w:ind w:firstLine="600"/>
        <w:jc w:val="both"/>
        <w:rPr>
          <w:lang w:val="ru-RU"/>
        </w:rPr>
      </w:pPr>
      <w:r>
        <w:rPr>
          <w:rFonts w:ascii="Times New Roman" w:hAnsi="Times New Roman"/>
          <w:color w:val="000000"/>
          <w:sz w:val="28"/>
          <w:lang w:val="ru-RU"/>
        </w:rPr>
        <w:t>Оперировать понятиями: точка, прямая, плоскость.</w:t>
      </w:r>
    </w:p>
    <w:p w14:paraId="0072D226">
      <w:pPr>
        <w:spacing w:after="0" w:line="264" w:lineRule="auto"/>
        <w:ind w:firstLine="600"/>
        <w:jc w:val="both"/>
        <w:rPr>
          <w:lang w:val="ru-RU"/>
        </w:rPr>
      </w:pPr>
      <w:r>
        <w:rPr>
          <w:rFonts w:ascii="Times New Roman" w:hAnsi="Times New Roman"/>
          <w:color w:val="000000"/>
          <w:sz w:val="28"/>
          <w:lang w:val="ru-RU"/>
        </w:rPr>
        <w:t>Применять аксиомы стереометрии и следствия из них при решении геометрических задач.</w:t>
      </w:r>
    </w:p>
    <w:p w14:paraId="21C0675F">
      <w:pPr>
        <w:spacing w:after="0" w:line="264" w:lineRule="auto"/>
        <w:ind w:firstLine="600"/>
        <w:jc w:val="both"/>
        <w:rPr>
          <w:lang w:val="ru-RU"/>
        </w:rPr>
      </w:pPr>
      <w:r>
        <w:rPr>
          <w:rFonts w:ascii="Times New Roman" w:hAnsi="Times New Roman"/>
          <w:color w:val="000000"/>
          <w:sz w:val="28"/>
          <w:lang w:val="ru-RU"/>
        </w:rPr>
        <w:t>Оперировать понятиями: параллельность и перпендикулярность прямых и плоскостей.</w:t>
      </w:r>
    </w:p>
    <w:p w14:paraId="6633546B">
      <w:pPr>
        <w:spacing w:after="0" w:line="264" w:lineRule="auto"/>
        <w:ind w:firstLine="600"/>
        <w:jc w:val="both"/>
        <w:rPr>
          <w:lang w:val="ru-RU"/>
        </w:rPr>
      </w:pPr>
      <w:r>
        <w:rPr>
          <w:rFonts w:ascii="Times New Roman" w:hAnsi="Times New Roman"/>
          <w:color w:val="000000"/>
          <w:sz w:val="28"/>
          <w:lang w:val="ru-RU"/>
        </w:rPr>
        <w:t>Классифицировать взаимное расположение прямых и плоскостей в пространстве.</w:t>
      </w:r>
    </w:p>
    <w:p w14:paraId="3007514D">
      <w:pPr>
        <w:spacing w:after="0" w:line="264" w:lineRule="auto"/>
        <w:ind w:firstLine="600"/>
        <w:jc w:val="both"/>
        <w:rPr>
          <w:lang w:val="ru-RU"/>
        </w:rPr>
      </w:pPr>
      <w:r>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14:paraId="7504741E">
      <w:pPr>
        <w:spacing w:after="0" w:line="264" w:lineRule="auto"/>
        <w:ind w:firstLine="600"/>
        <w:jc w:val="both"/>
        <w:rPr>
          <w:lang w:val="ru-RU"/>
        </w:rPr>
      </w:pPr>
      <w:r>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14:paraId="5D954B75">
      <w:pPr>
        <w:spacing w:after="0" w:line="264" w:lineRule="auto"/>
        <w:ind w:firstLine="600"/>
        <w:jc w:val="both"/>
        <w:rPr>
          <w:lang w:val="ru-RU"/>
        </w:rPr>
      </w:pPr>
      <w:r>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14:paraId="7E18AA3A">
      <w:pPr>
        <w:spacing w:after="0" w:line="264" w:lineRule="auto"/>
        <w:ind w:firstLine="600"/>
        <w:jc w:val="both"/>
        <w:rPr>
          <w:lang w:val="ru-RU"/>
        </w:rPr>
      </w:pPr>
      <w:r>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14:paraId="3E37BC22">
      <w:pPr>
        <w:spacing w:after="0" w:line="264" w:lineRule="auto"/>
        <w:ind w:firstLine="600"/>
        <w:jc w:val="both"/>
        <w:rPr>
          <w:lang w:val="ru-RU"/>
        </w:rPr>
      </w:pPr>
      <w:r>
        <w:rPr>
          <w:rFonts w:ascii="Times New Roman" w:hAnsi="Times New Roman"/>
          <w:color w:val="000000"/>
          <w:sz w:val="28"/>
          <w:lang w:val="ru-RU"/>
        </w:rPr>
        <w:t>Оперировать понятиями: секущая плоскость, сечение многогранников.</w:t>
      </w:r>
    </w:p>
    <w:p w14:paraId="4793B6BA">
      <w:pPr>
        <w:spacing w:after="0" w:line="264" w:lineRule="auto"/>
        <w:ind w:firstLine="600"/>
        <w:jc w:val="both"/>
        <w:rPr>
          <w:lang w:val="ru-RU"/>
        </w:rPr>
      </w:pPr>
      <w:r>
        <w:rPr>
          <w:rFonts w:ascii="Times New Roman" w:hAnsi="Times New Roman"/>
          <w:color w:val="000000"/>
          <w:sz w:val="28"/>
          <w:lang w:val="ru-RU"/>
        </w:rPr>
        <w:t>Объяснять принципы построения сечений, используя метод следов.</w:t>
      </w:r>
    </w:p>
    <w:p w14:paraId="44FA270F">
      <w:pPr>
        <w:spacing w:after="0" w:line="264" w:lineRule="auto"/>
        <w:ind w:firstLine="600"/>
        <w:jc w:val="both"/>
        <w:rPr>
          <w:lang w:val="ru-RU"/>
        </w:rPr>
      </w:pPr>
      <w:r>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14:paraId="03C057A5">
      <w:pPr>
        <w:spacing w:after="0" w:line="264" w:lineRule="auto"/>
        <w:ind w:firstLine="600"/>
        <w:jc w:val="both"/>
        <w:rPr>
          <w:lang w:val="ru-RU"/>
        </w:rPr>
      </w:pPr>
      <w:r>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14:paraId="715F707C">
      <w:pPr>
        <w:spacing w:after="0" w:line="264" w:lineRule="auto"/>
        <w:ind w:firstLine="600"/>
        <w:jc w:val="both"/>
        <w:rPr>
          <w:lang w:val="ru-RU"/>
        </w:rPr>
      </w:pPr>
      <w:r>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14:paraId="5BC6F662">
      <w:pPr>
        <w:spacing w:after="0" w:line="264" w:lineRule="auto"/>
        <w:ind w:firstLine="600"/>
        <w:jc w:val="both"/>
        <w:rPr>
          <w:lang w:val="ru-RU"/>
        </w:rPr>
      </w:pPr>
      <w:r>
        <w:rPr>
          <w:rFonts w:ascii="Times New Roman" w:hAnsi="Times New Roman"/>
          <w:color w:val="000000"/>
          <w:sz w:val="28"/>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14:paraId="7E1EB0BC">
      <w:pPr>
        <w:spacing w:after="0" w:line="264" w:lineRule="auto"/>
        <w:ind w:firstLine="600"/>
        <w:jc w:val="both"/>
        <w:rPr>
          <w:lang w:val="ru-RU"/>
        </w:rPr>
      </w:pPr>
      <w:r>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14:paraId="7914B875">
      <w:pPr>
        <w:spacing w:after="0" w:line="264" w:lineRule="auto"/>
        <w:ind w:firstLine="600"/>
        <w:jc w:val="both"/>
        <w:rPr>
          <w:lang w:val="ru-RU"/>
        </w:rPr>
      </w:pPr>
      <w:r>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4AEA91A9">
      <w:pPr>
        <w:spacing w:after="0" w:line="264" w:lineRule="auto"/>
        <w:ind w:firstLine="600"/>
        <w:jc w:val="both"/>
        <w:rPr>
          <w:lang w:val="ru-RU"/>
        </w:rPr>
      </w:pPr>
      <w:r>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333B48D6">
      <w:pPr>
        <w:spacing w:after="0" w:line="264" w:lineRule="auto"/>
        <w:ind w:firstLine="600"/>
        <w:jc w:val="both"/>
        <w:rPr>
          <w:lang w:val="ru-RU"/>
        </w:rPr>
      </w:pPr>
      <w:r>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14:paraId="22CD0052">
      <w:pPr>
        <w:spacing w:after="0" w:line="264" w:lineRule="auto"/>
        <w:ind w:firstLine="600"/>
        <w:jc w:val="both"/>
        <w:rPr>
          <w:lang w:val="ru-RU"/>
        </w:rPr>
      </w:pPr>
      <w:r>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14:paraId="5C9CCF7E">
      <w:pPr>
        <w:spacing w:after="0" w:line="264" w:lineRule="auto"/>
        <w:ind w:firstLine="600"/>
        <w:jc w:val="both"/>
        <w:rPr>
          <w:lang w:val="ru-RU"/>
        </w:rPr>
      </w:pPr>
      <w:r>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7B7B10BE">
      <w:pPr>
        <w:spacing w:after="0" w:line="264" w:lineRule="auto"/>
        <w:ind w:left="120"/>
        <w:jc w:val="both"/>
        <w:rPr>
          <w:lang w:val="ru-RU"/>
        </w:rPr>
      </w:pPr>
    </w:p>
    <w:p w14:paraId="38B5F9DD">
      <w:pPr>
        <w:spacing w:after="0" w:line="264" w:lineRule="auto"/>
        <w:ind w:left="120"/>
        <w:jc w:val="both"/>
        <w:rPr>
          <w:lang w:val="ru-RU"/>
        </w:rPr>
      </w:pPr>
      <w:r>
        <w:rPr>
          <w:rFonts w:ascii="Times New Roman" w:hAnsi="Times New Roman"/>
          <w:b/>
          <w:color w:val="000000"/>
          <w:sz w:val="28"/>
          <w:lang w:val="ru-RU"/>
        </w:rPr>
        <w:t>11 КЛАСС</w:t>
      </w:r>
    </w:p>
    <w:p w14:paraId="414DAF94">
      <w:pPr>
        <w:spacing w:after="0" w:line="264" w:lineRule="auto"/>
        <w:ind w:left="120"/>
        <w:jc w:val="both"/>
        <w:rPr>
          <w:lang w:val="ru-RU"/>
        </w:rPr>
      </w:pPr>
    </w:p>
    <w:p w14:paraId="39012014">
      <w:pPr>
        <w:spacing w:after="0" w:line="264" w:lineRule="auto"/>
        <w:ind w:firstLine="600"/>
        <w:jc w:val="both"/>
        <w:rPr>
          <w:lang w:val="ru-RU"/>
        </w:rPr>
      </w:pPr>
      <w:r>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14:paraId="3F3B45DC">
      <w:pPr>
        <w:spacing w:after="0" w:line="264" w:lineRule="auto"/>
        <w:ind w:firstLine="600"/>
        <w:jc w:val="both"/>
        <w:rPr>
          <w:lang w:val="ru-RU"/>
        </w:rPr>
      </w:pPr>
      <w:r>
        <w:rPr>
          <w:rFonts w:ascii="Times New Roman" w:hAnsi="Times New Roman"/>
          <w:color w:val="000000"/>
          <w:sz w:val="28"/>
          <w:lang w:val="ru-RU"/>
        </w:rPr>
        <w:t>Распознавать тела вращения (цилиндр, конус, сфера и шар).</w:t>
      </w:r>
    </w:p>
    <w:p w14:paraId="48BDADAD">
      <w:pPr>
        <w:spacing w:after="0" w:line="264" w:lineRule="auto"/>
        <w:ind w:firstLine="600"/>
        <w:jc w:val="both"/>
        <w:rPr>
          <w:lang w:val="ru-RU"/>
        </w:rPr>
      </w:pPr>
      <w:r>
        <w:rPr>
          <w:rFonts w:ascii="Times New Roman" w:hAnsi="Times New Roman"/>
          <w:color w:val="000000"/>
          <w:sz w:val="28"/>
          <w:lang w:val="ru-RU"/>
        </w:rPr>
        <w:t>Объяснять способы получения тел вращения.</w:t>
      </w:r>
    </w:p>
    <w:p w14:paraId="02211828">
      <w:pPr>
        <w:spacing w:after="0" w:line="264" w:lineRule="auto"/>
        <w:ind w:firstLine="600"/>
        <w:jc w:val="both"/>
        <w:rPr>
          <w:lang w:val="ru-RU"/>
        </w:rPr>
      </w:pPr>
      <w:r>
        <w:rPr>
          <w:rFonts w:ascii="Times New Roman" w:hAnsi="Times New Roman"/>
          <w:color w:val="000000"/>
          <w:sz w:val="28"/>
          <w:lang w:val="ru-RU"/>
        </w:rPr>
        <w:t>Классифицировать взаимное расположение сферы и плоскости.</w:t>
      </w:r>
    </w:p>
    <w:p w14:paraId="196B2556">
      <w:pPr>
        <w:spacing w:after="0" w:line="264" w:lineRule="auto"/>
        <w:ind w:firstLine="600"/>
        <w:jc w:val="both"/>
        <w:rPr>
          <w:lang w:val="ru-RU"/>
        </w:rPr>
      </w:pPr>
      <w:r>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14:paraId="3BF54685">
      <w:pPr>
        <w:spacing w:after="0" w:line="264" w:lineRule="auto"/>
        <w:ind w:firstLine="600"/>
        <w:jc w:val="both"/>
        <w:rPr>
          <w:lang w:val="ru-RU"/>
        </w:rPr>
      </w:pPr>
      <w:r>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14:paraId="7008C8C0">
      <w:pPr>
        <w:spacing w:after="0" w:line="264" w:lineRule="auto"/>
        <w:ind w:firstLine="600"/>
        <w:jc w:val="both"/>
        <w:rPr>
          <w:lang w:val="ru-RU"/>
        </w:rPr>
      </w:pPr>
      <w:r>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14:paraId="74467CA9">
      <w:pPr>
        <w:spacing w:after="0" w:line="264" w:lineRule="auto"/>
        <w:ind w:firstLine="600"/>
        <w:jc w:val="both"/>
        <w:rPr>
          <w:lang w:val="ru-RU"/>
        </w:rPr>
      </w:pPr>
      <w:r>
        <w:rPr>
          <w:rFonts w:ascii="Times New Roman" w:hAnsi="Times New Roman"/>
          <w:color w:val="000000"/>
          <w:sz w:val="28"/>
          <w:lang w:val="ru-RU"/>
        </w:rPr>
        <w:t>Вычислять соотношения между площадями поверхностей и объёмами подобных тел.</w:t>
      </w:r>
    </w:p>
    <w:p w14:paraId="56B63F4D">
      <w:pPr>
        <w:spacing w:after="0" w:line="264" w:lineRule="auto"/>
        <w:ind w:firstLine="600"/>
        <w:jc w:val="both"/>
        <w:rPr>
          <w:lang w:val="ru-RU"/>
        </w:rPr>
      </w:pPr>
      <w:r>
        <w:rPr>
          <w:rFonts w:ascii="Times New Roman" w:hAnsi="Times New Roman"/>
          <w:color w:val="000000"/>
          <w:sz w:val="28"/>
          <w:lang w:val="ru-RU"/>
        </w:rPr>
        <w:t>Изображать изучаемые фигуры от руки и с применением простых чертёжных инструментов.</w:t>
      </w:r>
    </w:p>
    <w:p w14:paraId="4EBC2BBD">
      <w:pPr>
        <w:spacing w:after="0" w:line="264" w:lineRule="auto"/>
        <w:ind w:firstLine="600"/>
        <w:jc w:val="both"/>
        <w:rPr>
          <w:lang w:val="ru-RU"/>
        </w:rPr>
      </w:pPr>
      <w:r>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14:paraId="6536BFC0">
      <w:pPr>
        <w:spacing w:after="0" w:line="264" w:lineRule="auto"/>
        <w:ind w:firstLine="600"/>
        <w:jc w:val="both"/>
        <w:rPr>
          <w:lang w:val="ru-RU"/>
        </w:rPr>
      </w:pPr>
      <w:r>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14:paraId="16C2B35C">
      <w:pPr>
        <w:spacing w:after="0" w:line="264" w:lineRule="auto"/>
        <w:ind w:firstLine="600"/>
        <w:jc w:val="both"/>
        <w:rPr>
          <w:lang w:val="ru-RU"/>
        </w:rPr>
      </w:pPr>
      <w:r>
        <w:rPr>
          <w:rFonts w:ascii="Times New Roman" w:hAnsi="Times New Roman"/>
          <w:color w:val="000000"/>
          <w:sz w:val="28"/>
          <w:lang w:val="ru-RU"/>
        </w:rPr>
        <w:t>Оперировать понятием вектор в пространстве.</w:t>
      </w:r>
    </w:p>
    <w:p w14:paraId="2F9CD6D5">
      <w:pPr>
        <w:spacing w:after="0" w:line="264" w:lineRule="auto"/>
        <w:ind w:firstLine="600"/>
        <w:jc w:val="both"/>
        <w:rPr>
          <w:lang w:val="ru-RU"/>
        </w:rPr>
      </w:pPr>
      <w:r>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14:paraId="4FDE33DC">
      <w:pPr>
        <w:spacing w:after="0" w:line="264" w:lineRule="auto"/>
        <w:ind w:firstLine="600"/>
        <w:jc w:val="both"/>
        <w:rPr>
          <w:lang w:val="ru-RU"/>
        </w:rPr>
      </w:pPr>
      <w:r>
        <w:rPr>
          <w:rFonts w:ascii="Times New Roman" w:hAnsi="Times New Roman"/>
          <w:color w:val="000000"/>
          <w:sz w:val="28"/>
          <w:lang w:val="ru-RU"/>
        </w:rPr>
        <w:t>Применять правило параллелепипеда.</w:t>
      </w:r>
    </w:p>
    <w:p w14:paraId="35808200">
      <w:pPr>
        <w:spacing w:after="0" w:line="264" w:lineRule="auto"/>
        <w:ind w:firstLine="600"/>
        <w:jc w:val="both"/>
        <w:rPr>
          <w:lang w:val="ru-RU"/>
        </w:rPr>
      </w:pPr>
      <w:r>
        <w:rPr>
          <w:rFonts w:ascii="Times New Roman" w:hAnsi="Times New Roman"/>
          <w:color w:val="000000"/>
          <w:sz w:val="28"/>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14:paraId="6CB90BBB">
      <w:pPr>
        <w:spacing w:after="0" w:line="264" w:lineRule="auto"/>
        <w:ind w:firstLine="600"/>
        <w:jc w:val="both"/>
        <w:rPr>
          <w:lang w:val="ru-RU"/>
        </w:rPr>
      </w:pPr>
      <w:r>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14:paraId="66F2318B">
      <w:pPr>
        <w:spacing w:after="0" w:line="264" w:lineRule="auto"/>
        <w:ind w:firstLine="600"/>
        <w:jc w:val="both"/>
        <w:rPr>
          <w:lang w:val="ru-RU"/>
        </w:rPr>
      </w:pPr>
      <w:r>
        <w:rPr>
          <w:rFonts w:ascii="Times New Roman" w:hAnsi="Times New Roman"/>
          <w:color w:val="000000"/>
          <w:sz w:val="28"/>
          <w:lang w:val="ru-RU"/>
        </w:rPr>
        <w:t>Задавать плоскость уравнением в декартовой системе координат.</w:t>
      </w:r>
    </w:p>
    <w:p w14:paraId="7766CF66">
      <w:pPr>
        <w:spacing w:after="0" w:line="264" w:lineRule="auto"/>
        <w:ind w:firstLine="600"/>
        <w:jc w:val="both"/>
        <w:rPr>
          <w:lang w:val="ru-RU"/>
        </w:rPr>
      </w:pPr>
      <w:r>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4FF92A3F">
      <w:pPr>
        <w:spacing w:after="0" w:line="264" w:lineRule="auto"/>
        <w:ind w:firstLine="600"/>
        <w:jc w:val="both"/>
        <w:rPr>
          <w:lang w:val="ru-RU"/>
        </w:rPr>
      </w:pPr>
      <w:r>
        <w:rPr>
          <w:rFonts w:ascii="Times New Roman" w:hAnsi="Times New Roman"/>
          <w:color w:val="000000"/>
          <w:sz w:val="28"/>
          <w:lang w:val="ru-RU"/>
        </w:rPr>
        <w:t>Решать простейшие геометрические задачи на применение векторно-координатного метода.</w:t>
      </w:r>
    </w:p>
    <w:p w14:paraId="522330B6">
      <w:pPr>
        <w:spacing w:after="0" w:line="264" w:lineRule="auto"/>
        <w:ind w:firstLine="600"/>
        <w:jc w:val="both"/>
        <w:rPr>
          <w:lang w:val="ru-RU"/>
        </w:rPr>
      </w:pPr>
      <w:r>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14:paraId="4782A645">
      <w:pPr>
        <w:spacing w:after="0" w:line="264" w:lineRule="auto"/>
        <w:ind w:firstLine="600"/>
        <w:jc w:val="both"/>
        <w:rPr>
          <w:lang w:val="ru-RU"/>
        </w:rPr>
      </w:pPr>
      <w:r>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14:paraId="447EB446">
      <w:pPr>
        <w:spacing w:after="0" w:line="264" w:lineRule="auto"/>
        <w:ind w:firstLine="600"/>
        <w:jc w:val="both"/>
        <w:rPr>
          <w:lang w:val="ru-RU"/>
        </w:rPr>
      </w:pPr>
      <w:r>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14:paraId="737FB26F">
      <w:pPr>
        <w:spacing w:after="0" w:line="264" w:lineRule="auto"/>
        <w:ind w:firstLine="600"/>
        <w:jc w:val="both"/>
        <w:rPr>
          <w:lang w:val="ru-RU"/>
        </w:rPr>
      </w:pPr>
      <w:r>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7E88E42B">
      <w:pPr>
        <w:rPr>
          <w:lang w:val="ru-RU"/>
        </w:rPr>
        <w:sectPr>
          <w:pgSz w:w="11906" w:h="16383"/>
          <w:pgMar w:top="1134" w:right="850" w:bottom="1134" w:left="1701" w:header="720" w:footer="720" w:gutter="0"/>
          <w:cols w:space="720" w:num="1"/>
        </w:sectPr>
      </w:pPr>
      <w:bookmarkStart w:id="10" w:name="block-84347712"/>
    </w:p>
    <w:bookmarkEnd w:id="10"/>
    <w:p w14:paraId="2B1ACEB2">
      <w:pPr>
        <w:spacing w:after="0"/>
        <w:ind w:left="120"/>
      </w:pPr>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4DC1E3DD">
      <w:pPr>
        <w:spacing w:after="0"/>
        <w:ind w:left="120"/>
      </w:pPr>
      <w:r>
        <w:rPr>
          <w:rFonts w:ascii="Times New Roman" w:hAnsi="Times New Roman"/>
          <w:b/>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7"/>
        <w:gridCol w:w="4734"/>
        <w:gridCol w:w="1491"/>
        <w:gridCol w:w="1667"/>
        <w:gridCol w:w="1756"/>
        <w:gridCol w:w="3348"/>
      </w:tblGrid>
      <w:tr w14:paraId="2FCD20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vMerge w:val="restart"/>
            <w:tcMar>
              <w:top w:w="50" w:type="dxa"/>
              <w:left w:w="100" w:type="dxa"/>
            </w:tcMar>
            <w:vAlign w:val="center"/>
          </w:tcPr>
          <w:p w14:paraId="25FF5B1E">
            <w:pPr>
              <w:spacing w:after="0"/>
              <w:ind w:left="135"/>
            </w:pPr>
            <w:r>
              <w:rPr>
                <w:rFonts w:ascii="Times New Roman" w:hAnsi="Times New Roman"/>
                <w:b/>
                <w:color w:val="000000"/>
                <w:sz w:val="24"/>
              </w:rPr>
              <w:t xml:space="preserve">№ п/п </w:t>
            </w:r>
          </w:p>
          <w:p w14:paraId="21B308E8">
            <w:pPr>
              <w:spacing w:after="0"/>
              <w:ind w:left="135"/>
            </w:pPr>
          </w:p>
        </w:tc>
        <w:tc>
          <w:tcPr>
            <w:tcW w:w="3344" w:type="dxa"/>
            <w:vMerge w:val="restart"/>
            <w:tcMar>
              <w:top w:w="50" w:type="dxa"/>
              <w:left w:w="100" w:type="dxa"/>
            </w:tcMar>
            <w:vAlign w:val="center"/>
          </w:tcPr>
          <w:p w14:paraId="3A52B8CF">
            <w:pPr>
              <w:spacing w:after="0"/>
              <w:ind w:left="135"/>
            </w:pPr>
            <w:r>
              <w:rPr>
                <w:rFonts w:ascii="Times New Roman" w:hAnsi="Times New Roman"/>
                <w:b/>
                <w:color w:val="000000"/>
                <w:sz w:val="24"/>
              </w:rPr>
              <w:t xml:space="preserve">Наименование разделов и тем программы </w:t>
            </w:r>
          </w:p>
          <w:p w14:paraId="28B1D578">
            <w:pPr>
              <w:spacing w:after="0"/>
              <w:ind w:left="135"/>
            </w:pPr>
          </w:p>
        </w:tc>
        <w:tc>
          <w:tcPr>
            <w:tcW w:w="0" w:type="auto"/>
            <w:gridSpan w:val="3"/>
            <w:tcMar>
              <w:top w:w="50" w:type="dxa"/>
              <w:left w:w="100" w:type="dxa"/>
            </w:tcMar>
            <w:vAlign w:val="center"/>
          </w:tcPr>
          <w:p w14:paraId="612C2900">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14:paraId="7E14D758">
            <w:pPr>
              <w:spacing w:after="0"/>
              <w:ind w:left="135"/>
            </w:pPr>
            <w:r>
              <w:rPr>
                <w:rFonts w:ascii="Times New Roman" w:hAnsi="Times New Roman"/>
                <w:b/>
                <w:color w:val="000000"/>
                <w:sz w:val="24"/>
              </w:rPr>
              <w:t xml:space="preserve">Электронные (цифровые) образовательные ресурсы </w:t>
            </w:r>
          </w:p>
          <w:p w14:paraId="577680AB">
            <w:pPr>
              <w:spacing w:after="0"/>
              <w:ind w:left="135"/>
            </w:pPr>
          </w:p>
        </w:tc>
      </w:tr>
      <w:tr w14:paraId="67F3B7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84EC72C"/>
        </w:tc>
        <w:tc>
          <w:tcPr>
            <w:tcW w:w="0" w:type="auto"/>
            <w:vMerge w:val="continue"/>
            <w:tcBorders>
              <w:top w:val="nil"/>
            </w:tcBorders>
            <w:tcMar>
              <w:top w:w="50" w:type="dxa"/>
              <w:left w:w="100" w:type="dxa"/>
            </w:tcMar>
          </w:tcPr>
          <w:p w14:paraId="00760B99"/>
        </w:tc>
        <w:tc>
          <w:tcPr>
            <w:tcW w:w="949" w:type="dxa"/>
            <w:tcMar>
              <w:top w:w="50" w:type="dxa"/>
              <w:left w:w="100" w:type="dxa"/>
            </w:tcMar>
            <w:vAlign w:val="center"/>
          </w:tcPr>
          <w:p w14:paraId="2DAC6645">
            <w:pPr>
              <w:spacing w:after="0"/>
              <w:ind w:left="135"/>
            </w:pPr>
            <w:r>
              <w:rPr>
                <w:rFonts w:ascii="Times New Roman" w:hAnsi="Times New Roman"/>
                <w:b/>
                <w:color w:val="000000"/>
                <w:sz w:val="24"/>
              </w:rPr>
              <w:t xml:space="preserve">Всего </w:t>
            </w:r>
          </w:p>
          <w:p w14:paraId="4B871119">
            <w:pPr>
              <w:spacing w:after="0"/>
              <w:ind w:left="135"/>
            </w:pPr>
          </w:p>
        </w:tc>
        <w:tc>
          <w:tcPr>
            <w:tcW w:w="1667" w:type="dxa"/>
            <w:tcMar>
              <w:top w:w="50" w:type="dxa"/>
              <w:left w:w="100" w:type="dxa"/>
            </w:tcMar>
            <w:vAlign w:val="center"/>
          </w:tcPr>
          <w:p w14:paraId="2CC3768A">
            <w:pPr>
              <w:spacing w:after="0"/>
              <w:ind w:left="135"/>
            </w:pPr>
            <w:r>
              <w:rPr>
                <w:rFonts w:ascii="Times New Roman" w:hAnsi="Times New Roman"/>
                <w:b/>
                <w:color w:val="000000"/>
                <w:sz w:val="24"/>
              </w:rPr>
              <w:t xml:space="preserve">Контрольные работы </w:t>
            </w:r>
          </w:p>
          <w:p w14:paraId="692A1E5A">
            <w:pPr>
              <w:spacing w:after="0"/>
              <w:ind w:left="135"/>
            </w:pPr>
          </w:p>
        </w:tc>
        <w:tc>
          <w:tcPr>
            <w:tcW w:w="1756" w:type="dxa"/>
            <w:tcMar>
              <w:top w:w="50" w:type="dxa"/>
              <w:left w:w="100" w:type="dxa"/>
            </w:tcMar>
            <w:vAlign w:val="center"/>
          </w:tcPr>
          <w:p w14:paraId="381E4F18">
            <w:pPr>
              <w:spacing w:after="0"/>
              <w:ind w:left="135"/>
            </w:pPr>
            <w:r>
              <w:rPr>
                <w:rFonts w:ascii="Times New Roman" w:hAnsi="Times New Roman"/>
                <w:b/>
                <w:color w:val="000000"/>
                <w:sz w:val="24"/>
              </w:rPr>
              <w:t xml:space="preserve">Практические работы </w:t>
            </w:r>
          </w:p>
          <w:p w14:paraId="6FF1A8F7">
            <w:pPr>
              <w:spacing w:after="0"/>
              <w:ind w:left="135"/>
            </w:pPr>
          </w:p>
        </w:tc>
        <w:tc>
          <w:tcPr>
            <w:tcW w:w="0" w:type="auto"/>
            <w:vMerge w:val="continue"/>
            <w:tcBorders>
              <w:top w:val="nil"/>
            </w:tcBorders>
            <w:tcMar>
              <w:top w:w="50" w:type="dxa"/>
              <w:left w:w="100" w:type="dxa"/>
            </w:tcMar>
          </w:tcPr>
          <w:p w14:paraId="01B08F88"/>
        </w:tc>
      </w:tr>
      <w:tr w14:paraId="0368D3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2DCBBC8F">
            <w:pPr>
              <w:spacing w:after="0"/>
            </w:pPr>
            <w:r>
              <w:rPr>
                <w:rFonts w:ascii="Times New Roman" w:hAnsi="Times New Roman"/>
                <w:color w:val="000000"/>
                <w:sz w:val="24"/>
              </w:rPr>
              <w:t>1</w:t>
            </w:r>
          </w:p>
        </w:tc>
        <w:tc>
          <w:tcPr>
            <w:tcW w:w="3344" w:type="dxa"/>
            <w:tcMar>
              <w:top w:w="50" w:type="dxa"/>
              <w:left w:w="100" w:type="dxa"/>
            </w:tcMar>
            <w:vAlign w:val="center"/>
          </w:tcPr>
          <w:p w14:paraId="7BD954DA">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14:paraId="58E25BDB">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14:paraId="327008A8">
            <w:pPr>
              <w:spacing w:after="0"/>
              <w:ind w:left="135"/>
              <w:jc w:val="center"/>
            </w:pPr>
          </w:p>
        </w:tc>
        <w:tc>
          <w:tcPr>
            <w:tcW w:w="1756" w:type="dxa"/>
            <w:tcMar>
              <w:top w:w="50" w:type="dxa"/>
              <w:left w:w="100" w:type="dxa"/>
            </w:tcMar>
            <w:vAlign w:val="center"/>
          </w:tcPr>
          <w:p w14:paraId="1FF10C8B">
            <w:pPr>
              <w:spacing w:after="0"/>
              <w:ind w:left="135"/>
              <w:jc w:val="center"/>
            </w:pPr>
          </w:p>
        </w:tc>
        <w:tc>
          <w:tcPr>
            <w:tcW w:w="2568" w:type="dxa"/>
            <w:tcMar>
              <w:top w:w="50" w:type="dxa"/>
              <w:left w:w="100" w:type="dxa"/>
            </w:tcMar>
            <w:vAlign w:val="center"/>
          </w:tcPr>
          <w:p w14:paraId="48BDDB1F">
            <w:pPr>
              <w:spacing w:after="0"/>
              <w:ind w:left="135"/>
            </w:pPr>
            <w:r>
              <w:fldChar w:fldCharType="begin"/>
            </w:r>
            <w:r>
              <w:instrText xml:space="preserve"> HYPERLINK "https://m.edsoo.ru/C5O3R7VIP" \h </w:instrText>
            </w:r>
            <w:r>
              <w:fldChar w:fldCharType="separate"/>
            </w:r>
            <w:r>
              <w:rPr>
                <w:rFonts w:ascii="Times New Roman" w:hAnsi="Times New Roman"/>
                <w:color w:val="0000FF"/>
                <w:u w:val="single"/>
              </w:rPr>
              <w:t>https://m.edsoo.ru/C5O3R7VIP</w:t>
            </w:r>
            <w:r>
              <w:rPr>
                <w:rFonts w:ascii="Times New Roman" w:hAnsi="Times New Roman"/>
                <w:color w:val="0000FF"/>
                <w:u w:val="single"/>
              </w:rPr>
              <w:fldChar w:fldCharType="end"/>
            </w:r>
          </w:p>
        </w:tc>
      </w:tr>
      <w:tr w14:paraId="71C516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27880A7C">
            <w:pPr>
              <w:spacing w:after="0"/>
            </w:pPr>
            <w:r>
              <w:rPr>
                <w:rFonts w:ascii="Times New Roman" w:hAnsi="Times New Roman"/>
                <w:color w:val="000000"/>
                <w:sz w:val="24"/>
              </w:rPr>
              <w:t>2</w:t>
            </w:r>
          </w:p>
        </w:tc>
        <w:tc>
          <w:tcPr>
            <w:tcW w:w="3344" w:type="dxa"/>
            <w:tcMar>
              <w:top w:w="50" w:type="dxa"/>
              <w:left w:w="100" w:type="dxa"/>
            </w:tcMar>
            <w:vAlign w:val="center"/>
          </w:tcPr>
          <w:p w14:paraId="6083C622">
            <w:pPr>
              <w:spacing w:after="0"/>
              <w:ind w:left="135"/>
            </w:pPr>
            <w:r>
              <w:rPr>
                <w:rFonts w:ascii="Times New Roman" w:hAnsi="Times New Roman"/>
                <w:color w:val="000000"/>
                <w:sz w:val="24"/>
                <w:lang w:val="ru-RU"/>
              </w:rPr>
              <w:t xml:space="preserve">Прямые и плоскости в пространстве. </w:t>
            </w:r>
            <w:r>
              <w:rPr>
                <w:rFonts w:ascii="Times New Roman" w:hAnsi="Times New Roman"/>
                <w:color w:val="000000"/>
                <w:sz w:val="24"/>
              </w:rPr>
              <w:t>Параллельность прямых и плоскостей</w:t>
            </w:r>
          </w:p>
        </w:tc>
        <w:tc>
          <w:tcPr>
            <w:tcW w:w="949" w:type="dxa"/>
            <w:tcMar>
              <w:top w:w="50" w:type="dxa"/>
              <w:left w:w="100" w:type="dxa"/>
            </w:tcMar>
            <w:vAlign w:val="center"/>
          </w:tcPr>
          <w:p w14:paraId="0E82B060">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14:paraId="6AB887FB">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242E9D7E">
            <w:pPr>
              <w:spacing w:after="0"/>
              <w:ind w:left="135"/>
              <w:jc w:val="center"/>
            </w:pPr>
          </w:p>
        </w:tc>
        <w:tc>
          <w:tcPr>
            <w:tcW w:w="2568" w:type="dxa"/>
            <w:tcMar>
              <w:top w:w="50" w:type="dxa"/>
              <w:left w:w="100" w:type="dxa"/>
            </w:tcMar>
            <w:vAlign w:val="center"/>
          </w:tcPr>
          <w:p w14:paraId="757359D5">
            <w:pPr>
              <w:spacing w:after="0"/>
              <w:ind w:left="135"/>
            </w:pPr>
            <w:r>
              <w:fldChar w:fldCharType="begin"/>
            </w:r>
            <w:r>
              <w:instrText xml:space="preserve"> HYPERLINK "https://m.edsoo.ru/WT7NSO14T" \h </w:instrText>
            </w:r>
            <w:r>
              <w:fldChar w:fldCharType="separate"/>
            </w:r>
            <w:r>
              <w:rPr>
                <w:rFonts w:ascii="Times New Roman" w:hAnsi="Times New Roman"/>
                <w:color w:val="0000FF"/>
                <w:u w:val="single"/>
              </w:rPr>
              <w:t>https://m.edsoo.ru/WT7NSO14T</w:t>
            </w:r>
            <w:r>
              <w:rPr>
                <w:rFonts w:ascii="Times New Roman" w:hAnsi="Times New Roman"/>
                <w:color w:val="0000FF"/>
                <w:u w:val="single"/>
              </w:rPr>
              <w:fldChar w:fldCharType="end"/>
            </w:r>
          </w:p>
        </w:tc>
      </w:tr>
      <w:tr w14:paraId="33FC79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0B74EEBF">
            <w:pPr>
              <w:spacing w:after="0"/>
            </w:pPr>
            <w:r>
              <w:rPr>
                <w:rFonts w:ascii="Times New Roman" w:hAnsi="Times New Roman"/>
                <w:color w:val="000000"/>
                <w:sz w:val="24"/>
              </w:rPr>
              <w:t>3</w:t>
            </w:r>
          </w:p>
        </w:tc>
        <w:tc>
          <w:tcPr>
            <w:tcW w:w="3344" w:type="dxa"/>
            <w:tcMar>
              <w:top w:w="50" w:type="dxa"/>
              <w:left w:w="100" w:type="dxa"/>
            </w:tcMar>
            <w:vAlign w:val="center"/>
          </w:tcPr>
          <w:p w14:paraId="42A520C3">
            <w:pPr>
              <w:spacing w:after="0"/>
              <w:ind w:left="135"/>
            </w:pPr>
            <w:r>
              <w:rPr>
                <w:rFonts w:ascii="Times New Roman" w:hAnsi="Times New Roman"/>
                <w:color w:val="000000"/>
                <w:sz w:val="24"/>
              </w:rPr>
              <w:t>Перпендикулярность прямых и плоскостей</w:t>
            </w:r>
          </w:p>
        </w:tc>
        <w:tc>
          <w:tcPr>
            <w:tcW w:w="949" w:type="dxa"/>
            <w:tcMar>
              <w:top w:w="50" w:type="dxa"/>
              <w:left w:w="100" w:type="dxa"/>
            </w:tcMar>
            <w:vAlign w:val="center"/>
          </w:tcPr>
          <w:p w14:paraId="60942E40">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14:paraId="4FC4200D">
            <w:pPr>
              <w:spacing w:after="0"/>
              <w:ind w:left="135"/>
              <w:jc w:val="center"/>
            </w:pPr>
          </w:p>
        </w:tc>
        <w:tc>
          <w:tcPr>
            <w:tcW w:w="1756" w:type="dxa"/>
            <w:tcMar>
              <w:top w:w="50" w:type="dxa"/>
              <w:left w:w="100" w:type="dxa"/>
            </w:tcMar>
            <w:vAlign w:val="center"/>
          </w:tcPr>
          <w:p w14:paraId="1D5817E1">
            <w:pPr>
              <w:spacing w:after="0"/>
              <w:ind w:left="135"/>
              <w:jc w:val="center"/>
            </w:pPr>
          </w:p>
        </w:tc>
        <w:tc>
          <w:tcPr>
            <w:tcW w:w="2568" w:type="dxa"/>
            <w:tcMar>
              <w:top w:w="50" w:type="dxa"/>
              <w:left w:w="100" w:type="dxa"/>
            </w:tcMar>
            <w:vAlign w:val="center"/>
          </w:tcPr>
          <w:p w14:paraId="6A03DC62">
            <w:pPr>
              <w:spacing w:after="0"/>
              <w:ind w:left="135"/>
            </w:pPr>
            <w:r>
              <w:fldChar w:fldCharType="begin"/>
            </w:r>
            <w:r>
              <w:instrText xml:space="preserve"> HYPERLINK "https://m.edsoo.ru/V6I1APUCD" \h </w:instrText>
            </w:r>
            <w:r>
              <w:fldChar w:fldCharType="separate"/>
            </w:r>
            <w:r>
              <w:rPr>
                <w:rFonts w:ascii="Times New Roman" w:hAnsi="Times New Roman"/>
                <w:color w:val="0000FF"/>
                <w:u w:val="single"/>
              </w:rPr>
              <w:t>https://m.edsoo.ru/V6I1APUCD</w:t>
            </w:r>
            <w:r>
              <w:rPr>
                <w:rFonts w:ascii="Times New Roman" w:hAnsi="Times New Roman"/>
                <w:color w:val="0000FF"/>
                <w:u w:val="single"/>
              </w:rPr>
              <w:fldChar w:fldCharType="end"/>
            </w:r>
          </w:p>
        </w:tc>
      </w:tr>
      <w:tr w14:paraId="0F37E5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511D2044">
            <w:pPr>
              <w:spacing w:after="0"/>
            </w:pPr>
            <w:r>
              <w:rPr>
                <w:rFonts w:ascii="Times New Roman" w:hAnsi="Times New Roman"/>
                <w:color w:val="000000"/>
                <w:sz w:val="24"/>
              </w:rPr>
              <w:t>4</w:t>
            </w:r>
          </w:p>
        </w:tc>
        <w:tc>
          <w:tcPr>
            <w:tcW w:w="3344" w:type="dxa"/>
            <w:tcMar>
              <w:top w:w="50" w:type="dxa"/>
              <w:left w:w="100" w:type="dxa"/>
            </w:tcMar>
            <w:vAlign w:val="center"/>
          </w:tcPr>
          <w:p w14:paraId="4A21FA31">
            <w:pPr>
              <w:spacing w:after="0"/>
              <w:ind w:left="135"/>
              <w:rPr>
                <w:lang w:val="ru-RU"/>
              </w:rPr>
            </w:pPr>
            <w:r>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14:paraId="12502E5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14:paraId="44C38D7A">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62B7B78E">
            <w:pPr>
              <w:spacing w:after="0"/>
              <w:ind w:left="135"/>
              <w:jc w:val="center"/>
            </w:pPr>
          </w:p>
        </w:tc>
        <w:tc>
          <w:tcPr>
            <w:tcW w:w="2568" w:type="dxa"/>
            <w:tcMar>
              <w:top w:w="50" w:type="dxa"/>
              <w:left w:w="100" w:type="dxa"/>
            </w:tcMar>
            <w:vAlign w:val="center"/>
          </w:tcPr>
          <w:p w14:paraId="79E3AE7A">
            <w:pPr>
              <w:spacing w:after="0"/>
              <w:ind w:left="135"/>
            </w:pPr>
            <w:r>
              <w:fldChar w:fldCharType="begin"/>
            </w:r>
            <w:r>
              <w:instrText xml:space="preserve"> HYPERLINK "https://m.edsoo.ru/R38METBTQ" \h </w:instrText>
            </w:r>
            <w:r>
              <w:fldChar w:fldCharType="separate"/>
            </w:r>
            <w:r>
              <w:rPr>
                <w:rFonts w:ascii="Times New Roman" w:hAnsi="Times New Roman"/>
                <w:color w:val="0000FF"/>
                <w:u w:val="single"/>
              </w:rPr>
              <w:t>https://m.edsoo.ru/R38METBTQ</w:t>
            </w:r>
            <w:r>
              <w:rPr>
                <w:rFonts w:ascii="Times New Roman" w:hAnsi="Times New Roman"/>
                <w:color w:val="0000FF"/>
                <w:u w:val="single"/>
              </w:rPr>
              <w:fldChar w:fldCharType="end"/>
            </w:r>
          </w:p>
        </w:tc>
      </w:tr>
      <w:tr w14:paraId="507970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19D94824">
            <w:pPr>
              <w:spacing w:after="0"/>
            </w:pPr>
            <w:r>
              <w:rPr>
                <w:rFonts w:ascii="Times New Roman" w:hAnsi="Times New Roman"/>
                <w:color w:val="000000"/>
                <w:sz w:val="24"/>
              </w:rPr>
              <w:t>5</w:t>
            </w:r>
          </w:p>
        </w:tc>
        <w:tc>
          <w:tcPr>
            <w:tcW w:w="3344" w:type="dxa"/>
            <w:tcMar>
              <w:top w:w="50" w:type="dxa"/>
              <w:left w:w="100" w:type="dxa"/>
            </w:tcMar>
            <w:vAlign w:val="center"/>
          </w:tcPr>
          <w:p w14:paraId="2E61B8DE">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14:paraId="0A9155AD">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14:paraId="4ACCE4C2">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4A7D9608">
            <w:pPr>
              <w:spacing w:after="0"/>
              <w:ind w:left="135"/>
              <w:jc w:val="center"/>
            </w:pPr>
          </w:p>
        </w:tc>
        <w:tc>
          <w:tcPr>
            <w:tcW w:w="2568" w:type="dxa"/>
            <w:tcMar>
              <w:top w:w="50" w:type="dxa"/>
              <w:left w:w="100" w:type="dxa"/>
            </w:tcMar>
            <w:vAlign w:val="center"/>
          </w:tcPr>
          <w:p w14:paraId="64FB8BD8">
            <w:pPr>
              <w:spacing w:after="0"/>
              <w:ind w:left="135"/>
            </w:pPr>
            <w:r>
              <w:fldChar w:fldCharType="begin"/>
            </w:r>
            <w:r>
              <w:instrText xml:space="preserve"> HYPERLINK "https://m.edsoo.ru/XPW9U5FB2" \h </w:instrText>
            </w:r>
            <w:r>
              <w:fldChar w:fldCharType="separate"/>
            </w:r>
            <w:r>
              <w:rPr>
                <w:rFonts w:ascii="Times New Roman" w:hAnsi="Times New Roman"/>
                <w:color w:val="0000FF"/>
                <w:u w:val="single"/>
              </w:rPr>
              <w:t>https://m.edsoo.ru/XPW9U5FB2</w:t>
            </w:r>
            <w:r>
              <w:rPr>
                <w:rFonts w:ascii="Times New Roman" w:hAnsi="Times New Roman"/>
                <w:color w:val="0000FF"/>
                <w:u w:val="single"/>
              </w:rPr>
              <w:fldChar w:fldCharType="end"/>
            </w:r>
          </w:p>
        </w:tc>
      </w:tr>
      <w:tr w14:paraId="0EB10F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6999DDDE">
            <w:pPr>
              <w:spacing w:after="0"/>
            </w:pPr>
            <w:r>
              <w:rPr>
                <w:rFonts w:ascii="Times New Roman" w:hAnsi="Times New Roman"/>
                <w:color w:val="000000"/>
                <w:sz w:val="24"/>
              </w:rPr>
              <w:t>6</w:t>
            </w:r>
          </w:p>
        </w:tc>
        <w:tc>
          <w:tcPr>
            <w:tcW w:w="3344" w:type="dxa"/>
            <w:tcMar>
              <w:top w:w="50" w:type="dxa"/>
              <w:left w:w="100" w:type="dxa"/>
            </w:tcMar>
            <w:vAlign w:val="center"/>
          </w:tcPr>
          <w:p w14:paraId="02A38762">
            <w:pPr>
              <w:spacing w:after="0"/>
              <w:ind w:left="135"/>
            </w:pPr>
            <w:r>
              <w:rPr>
                <w:rFonts w:ascii="Times New Roman" w:hAnsi="Times New Roman"/>
                <w:color w:val="000000"/>
                <w:sz w:val="24"/>
              </w:rPr>
              <w:t>Объёмы многогранников</w:t>
            </w:r>
          </w:p>
        </w:tc>
        <w:tc>
          <w:tcPr>
            <w:tcW w:w="949" w:type="dxa"/>
            <w:tcMar>
              <w:top w:w="50" w:type="dxa"/>
              <w:left w:w="100" w:type="dxa"/>
            </w:tcMar>
            <w:vAlign w:val="center"/>
          </w:tcPr>
          <w:p w14:paraId="68291A7F">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14:paraId="5E062D3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0C90298E">
            <w:pPr>
              <w:spacing w:after="0"/>
              <w:ind w:left="135"/>
              <w:jc w:val="center"/>
            </w:pPr>
          </w:p>
        </w:tc>
        <w:tc>
          <w:tcPr>
            <w:tcW w:w="2568" w:type="dxa"/>
            <w:tcMar>
              <w:top w:w="50" w:type="dxa"/>
              <w:left w:w="100" w:type="dxa"/>
            </w:tcMar>
            <w:vAlign w:val="center"/>
          </w:tcPr>
          <w:p w14:paraId="71CFB146">
            <w:pPr>
              <w:spacing w:after="0"/>
              <w:ind w:left="135"/>
            </w:pPr>
            <w:r>
              <w:fldChar w:fldCharType="begin"/>
            </w:r>
            <w:r>
              <w:instrText xml:space="preserve"> HYPERLINK "https://m.edsoo.ru/010FX2SJB" \h </w:instrText>
            </w:r>
            <w:r>
              <w:fldChar w:fldCharType="separate"/>
            </w:r>
            <w:r>
              <w:rPr>
                <w:rFonts w:ascii="Times New Roman" w:hAnsi="Times New Roman"/>
                <w:color w:val="0000FF"/>
                <w:u w:val="single"/>
              </w:rPr>
              <w:t>https://m.edsoo.ru/010FX2SJB</w:t>
            </w:r>
            <w:r>
              <w:rPr>
                <w:rFonts w:ascii="Times New Roman" w:hAnsi="Times New Roman"/>
                <w:color w:val="0000FF"/>
                <w:u w:val="single"/>
              </w:rPr>
              <w:fldChar w:fldCharType="end"/>
            </w:r>
          </w:p>
        </w:tc>
      </w:tr>
      <w:tr w14:paraId="7194F9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7BEF76C3">
            <w:pPr>
              <w:spacing w:after="0"/>
            </w:pPr>
            <w:r>
              <w:rPr>
                <w:rFonts w:ascii="Times New Roman" w:hAnsi="Times New Roman"/>
                <w:color w:val="000000"/>
                <w:sz w:val="24"/>
              </w:rPr>
              <w:t>7</w:t>
            </w:r>
          </w:p>
        </w:tc>
        <w:tc>
          <w:tcPr>
            <w:tcW w:w="3344" w:type="dxa"/>
            <w:tcMar>
              <w:top w:w="50" w:type="dxa"/>
              <w:left w:w="100" w:type="dxa"/>
            </w:tcMar>
            <w:vAlign w:val="center"/>
          </w:tcPr>
          <w:p w14:paraId="16FE346F">
            <w:pPr>
              <w:spacing w:after="0"/>
              <w:ind w:left="135"/>
              <w:rPr>
                <w:lang w:val="ru-RU"/>
              </w:rPr>
            </w:pPr>
            <w:r>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14:paraId="303C1C8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14:paraId="7B79B984">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3998348D">
            <w:pPr>
              <w:spacing w:after="0"/>
              <w:ind w:left="135"/>
              <w:jc w:val="center"/>
            </w:pPr>
          </w:p>
        </w:tc>
        <w:tc>
          <w:tcPr>
            <w:tcW w:w="2568" w:type="dxa"/>
            <w:tcMar>
              <w:top w:w="50" w:type="dxa"/>
              <w:left w:w="100" w:type="dxa"/>
            </w:tcMar>
            <w:vAlign w:val="center"/>
          </w:tcPr>
          <w:p w14:paraId="0A9A8982">
            <w:pPr>
              <w:spacing w:after="0"/>
              <w:ind w:left="135"/>
            </w:pPr>
            <w:r>
              <w:fldChar w:fldCharType="begin"/>
            </w:r>
            <w:r>
              <w:instrText xml:space="preserve"> HYPERLINK "https://m.edsoo.ru/L1AAMHO3D" \h </w:instrText>
            </w:r>
            <w:r>
              <w:fldChar w:fldCharType="separate"/>
            </w:r>
            <w:r>
              <w:rPr>
                <w:rFonts w:ascii="Times New Roman" w:hAnsi="Times New Roman"/>
                <w:color w:val="0000FF"/>
                <w:u w:val="single"/>
              </w:rPr>
              <w:t>https://m.edsoo.ru/L1AAMHO3D</w:t>
            </w:r>
            <w:r>
              <w:rPr>
                <w:rFonts w:ascii="Times New Roman" w:hAnsi="Times New Roman"/>
                <w:color w:val="0000FF"/>
                <w:u w:val="single"/>
              </w:rPr>
              <w:fldChar w:fldCharType="end"/>
            </w:r>
          </w:p>
        </w:tc>
      </w:tr>
      <w:tr w14:paraId="09CAB7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14E2CF2">
            <w:pPr>
              <w:spacing w:after="0"/>
              <w:ind w:left="135"/>
              <w:rPr>
                <w:lang w:val="ru-RU"/>
              </w:rPr>
            </w:pPr>
            <w:r>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14:paraId="77E7C7B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14:paraId="139D8243">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14:paraId="7AC2B392">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1DBA3428"/>
        </w:tc>
      </w:tr>
    </w:tbl>
    <w:p w14:paraId="07202BA1">
      <w:pPr>
        <w:sectPr>
          <w:pgSz w:w="16383" w:h="11906" w:orient="landscape"/>
          <w:pgMar w:top="1134" w:right="850" w:bottom="1134" w:left="1701" w:header="720" w:footer="720" w:gutter="0"/>
          <w:cols w:space="720" w:num="1"/>
        </w:sectPr>
      </w:pPr>
    </w:p>
    <w:p w14:paraId="14322F7D">
      <w:pPr>
        <w:spacing w:after="0"/>
        <w:ind w:left="120"/>
      </w:pPr>
      <w:r>
        <w:rPr>
          <w:rFonts w:ascii="Times New Roman" w:hAnsi="Times New Roman"/>
          <w:b/>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0"/>
        <w:gridCol w:w="4442"/>
        <w:gridCol w:w="1568"/>
        <w:gridCol w:w="1707"/>
        <w:gridCol w:w="1788"/>
        <w:gridCol w:w="3360"/>
      </w:tblGrid>
      <w:tr w14:paraId="38A125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vMerge w:val="restart"/>
            <w:tcMar>
              <w:top w:w="50" w:type="dxa"/>
              <w:left w:w="100" w:type="dxa"/>
            </w:tcMar>
            <w:vAlign w:val="center"/>
          </w:tcPr>
          <w:p w14:paraId="0029764F">
            <w:pPr>
              <w:spacing w:after="0"/>
              <w:ind w:left="135"/>
            </w:pPr>
            <w:r>
              <w:rPr>
                <w:rFonts w:ascii="Times New Roman" w:hAnsi="Times New Roman"/>
                <w:b/>
                <w:color w:val="000000"/>
                <w:sz w:val="24"/>
              </w:rPr>
              <w:t xml:space="preserve">№ п/п </w:t>
            </w:r>
          </w:p>
          <w:p w14:paraId="1F92119C">
            <w:pPr>
              <w:spacing w:after="0"/>
              <w:ind w:left="135"/>
            </w:pPr>
          </w:p>
        </w:tc>
        <w:tc>
          <w:tcPr>
            <w:tcW w:w="2640" w:type="dxa"/>
            <w:vMerge w:val="restart"/>
            <w:tcMar>
              <w:top w:w="50" w:type="dxa"/>
              <w:left w:w="100" w:type="dxa"/>
            </w:tcMar>
            <w:vAlign w:val="center"/>
          </w:tcPr>
          <w:p w14:paraId="60F241F9">
            <w:pPr>
              <w:spacing w:after="0"/>
              <w:ind w:left="135"/>
            </w:pPr>
            <w:r>
              <w:rPr>
                <w:rFonts w:ascii="Times New Roman" w:hAnsi="Times New Roman"/>
                <w:b/>
                <w:color w:val="000000"/>
                <w:sz w:val="24"/>
              </w:rPr>
              <w:t xml:space="preserve">Наименование разделов и тем программы </w:t>
            </w:r>
          </w:p>
          <w:p w14:paraId="29A656FA">
            <w:pPr>
              <w:spacing w:after="0"/>
              <w:ind w:left="135"/>
            </w:pPr>
          </w:p>
        </w:tc>
        <w:tc>
          <w:tcPr>
            <w:tcW w:w="0" w:type="auto"/>
            <w:gridSpan w:val="3"/>
            <w:tcMar>
              <w:top w:w="50" w:type="dxa"/>
              <w:left w:w="100" w:type="dxa"/>
            </w:tcMar>
            <w:vAlign w:val="center"/>
          </w:tcPr>
          <w:p w14:paraId="63960251">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14:paraId="7F984A85">
            <w:pPr>
              <w:spacing w:after="0"/>
              <w:ind w:left="135"/>
            </w:pPr>
            <w:r>
              <w:rPr>
                <w:rFonts w:ascii="Times New Roman" w:hAnsi="Times New Roman"/>
                <w:b/>
                <w:color w:val="000000"/>
                <w:sz w:val="24"/>
              </w:rPr>
              <w:t xml:space="preserve">Электронные (цифровые) образовательные ресурсы </w:t>
            </w:r>
          </w:p>
          <w:p w14:paraId="5C53497F">
            <w:pPr>
              <w:spacing w:after="0"/>
              <w:ind w:left="135"/>
            </w:pPr>
          </w:p>
        </w:tc>
      </w:tr>
      <w:tr w14:paraId="19BCE9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E7520A9"/>
        </w:tc>
        <w:tc>
          <w:tcPr>
            <w:tcW w:w="0" w:type="auto"/>
            <w:vMerge w:val="continue"/>
            <w:tcBorders>
              <w:top w:val="nil"/>
            </w:tcBorders>
            <w:tcMar>
              <w:top w:w="50" w:type="dxa"/>
              <w:left w:w="100" w:type="dxa"/>
            </w:tcMar>
          </w:tcPr>
          <w:p w14:paraId="58F82FE1"/>
        </w:tc>
        <w:tc>
          <w:tcPr>
            <w:tcW w:w="1017" w:type="dxa"/>
            <w:tcMar>
              <w:top w:w="50" w:type="dxa"/>
              <w:left w:w="100" w:type="dxa"/>
            </w:tcMar>
            <w:vAlign w:val="center"/>
          </w:tcPr>
          <w:p w14:paraId="36FAC9C0">
            <w:pPr>
              <w:spacing w:after="0"/>
              <w:ind w:left="135"/>
            </w:pPr>
            <w:r>
              <w:rPr>
                <w:rFonts w:ascii="Times New Roman" w:hAnsi="Times New Roman"/>
                <w:b/>
                <w:color w:val="000000"/>
                <w:sz w:val="24"/>
              </w:rPr>
              <w:t xml:space="preserve">Всего </w:t>
            </w:r>
          </w:p>
          <w:p w14:paraId="3DF605FB">
            <w:pPr>
              <w:spacing w:after="0"/>
              <w:ind w:left="135"/>
            </w:pPr>
          </w:p>
        </w:tc>
        <w:tc>
          <w:tcPr>
            <w:tcW w:w="1745" w:type="dxa"/>
            <w:tcMar>
              <w:top w:w="50" w:type="dxa"/>
              <w:left w:w="100" w:type="dxa"/>
            </w:tcMar>
            <w:vAlign w:val="center"/>
          </w:tcPr>
          <w:p w14:paraId="48ADB8FA">
            <w:pPr>
              <w:spacing w:after="0"/>
              <w:ind w:left="135"/>
            </w:pPr>
            <w:r>
              <w:rPr>
                <w:rFonts w:ascii="Times New Roman" w:hAnsi="Times New Roman"/>
                <w:b/>
                <w:color w:val="000000"/>
                <w:sz w:val="24"/>
              </w:rPr>
              <w:t xml:space="preserve">Контрольные работы </w:t>
            </w:r>
          </w:p>
          <w:p w14:paraId="69AC0234">
            <w:pPr>
              <w:spacing w:after="0"/>
              <w:ind w:left="135"/>
            </w:pPr>
          </w:p>
        </w:tc>
        <w:tc>
          <w:tcPr>
            <w:tcW w:w="1829" w:type="dxa"/>
            <w:tcMar>
              <w:top w:w="50" w:type="dxa"/>
              <w:left w:w="100" w:type="dxa"/>
            </w:tcMar>
            <w:vAlign w:val="center"/>
          </w:tcPr>
          <w:p w14:paraId="6EF66BE4">
            <w:pPr>
              <w:spacing w:after="0"/>
              <w:ind w:left="135"/>
            </w:pPr>
            <w:r>
              <w:rPr>
                <w:rFonts w:ascii="Times New Roman" w:hAnsi="Times New Roman"/>
                <w:b/>
                <w:color w:val="000000"/>
                <w:sz w:val="24"/>
              </w:rPr>
              <w:t xml:space="preserve">Практические работы </w:t>
            </w:r>
          </w:p>
          <w:p w14:paraId="6F03A492">
            <w:pPr>
              <w:spacing w:after="0"/>
              <w:ind w:left="135"/>
            </w:pPr>
          </w:p>
        </w:tc>
        <w:tc>
          <w:tcPr>
            <w:tcW w:w="0" w:type="auto"/>
            <w:vMerge w:val="continue"/>
            <w:tcBorders>
              <w:top w:val="nil"/>
            </w:tcBorders>
            <w:tcMar>
              <w:top w:w="50" w:type="dxa"/>
              <w:left w:w="100" w:type="dxa"/>
            </w:tcMar>
          </w:tcPr>
          <w:p w14:paraId="71F2E9DC"/>
        </w:tc>
      </w:tr>
      <w:tr w14:paraId="3BBE76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387D674A">
            <w:pPr>
              <w:spacing w:after="0"/>
            </w:pPr>
            <w:r>
              <w:rPr>
                <w:rFonts w:ascii="Times New Roman" w:hAnsi="Times New Roman"/>
                <w:color w:val="000000"/>
                <w:sz w:val="24"/>
              </w:rPr>
              <w:t>1</w:t>
            </w:r>
          </w:p>
        </w:tc>
        <w:tc>
          <w:tcPr>
            <w:tcW w:w="2640" w:type="dxa"/>
            <w:tcMar>
              <w:top w:w="50" w:type="dxa"/>
              <w:left w:w="100" w:type="dxa"/>
            </w:tcMar>
            <w:vAlign w:val="center"/>
          </w:tcPr>
          <w:p w14:paraId="1E4FD298">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14:paraId="3A82598B">
            <w:pPr>
              <w:spacing w:after="0"/>
              <w:ind w:left="135"/>
              <w:jc w:val="center"/>
            </w:pPr>
            <w:r>
              <w:rPr>
                <w:rFonts w:ascii="Times New Roman" w:hAnsi="Times New Roman"/>
                <w:color w:val="000000"/>
                <w:sz w:val="24"/>
              </w:rPr>
              <w:t xml:space="preserve"> 12 </w:t>
            </w:r>
          </w:p>
        </w:tc>
        <w:tc>
          <w:tcPr>
            <w:tcW w:w="1745" w:type="dxa"/>
            <w:tcMar>
              <w:top w:w="50" w:type="dxa"/>
              <w:left w:w="100" w:type="dxa"/>
            </w:tcMar>
            <w:vAlign w:val="center"/>
          </w:tcPr>
          <w:p w14:paraId="5B4D2AA6">
            <w:pPr>
              <w:spacing w:after="0"/>
              <w:ind w:left="135"/>
              <w:jc w:val="center"/>
            </w:pPr>
          </w:p>
        </w:tc>
        <w:tc>
          <w:tcPr>
            <w:tcW w:w="1829" w:type="dxa"/>
            <w:tcMar>
              <w:top w:w="50" w:type="dxa"/>
              <w:left w:w="100" w:type="dxa"/>
            </w:tcMar>
            <w:vAlign w:val="center"/>
          </w:tcPr>
          <w:p w14:paraId="6D988267">
            <w:pPr>
              <w:spacing w:after="0"/>
              <w:ind w:left="135"/>
              <w:jc w:val="center"/>
            </w:pPr>
          </w:p>
        </w:tc>
        <w:tc>
          <w:tcPr>
            <w:tcW w:w="2757" w:type="dxa"/>
            <w:tcMar>
              <w:top w:w="50" w:type="dxa"/>
              <w:left w:w="100" w:type="dxa"/>
            </w:tcMar>
            <w:vAlign w:val="center"/>
          </w:tcPr>
          <w:p w14:paraId="31788A03">
            <w:pPr>
              <w:spacing w:after="0"/>
              <w:ind w:left="135"/>
            </w:pPr>
            <w:r>
              <w:fldChar w:fldCharType="begin"/>
            </w:r>
            <w:r>
              <w:instrText xml:space="preserve"> HYPERLINK "https://m.edsoo.ru/HY0WQL5KQ" \h </w:instrText>
            </w:r>
            <w:r>
              <w:fldChar w:fldCharType="separate"/>
            </w:r>
            <w:r>
              <w:rPr>
                <w:rFonts w:ascii="Times New Roman" w:hAnsi="Times New Roman"/>
                <w:color w:val="0000FF"/>
                <w:u w:val="single"/>
              </w:rPr>
              <w:t>https://m.edsoo.ru/HY0WQL5KQ</w:t>
            </w:r>
            <w:r>
              <w:rPr>
                <w:rFonts w:ascii="Times New Roman" w:hAnsi="Times New Roman"/>
                <w:color w:val="0000FF"/>
                <w:u w:val="single"/>
              </w:rPr>
              <w:fldChar w:fldCharType="end"/>
            </w:r>
          </w:p>
        </w:tc>
      </w:tr>
      <w:tr w14:paraId="1AA8B2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62A9BDB9">
            <w:pPr>
              <w:spacing w:after="0"/>
            </w:pPr>
            <w:r>
              <w:rPr>
                <w:rFonts w:ascii="Times New Roman" w:hAnsi="Times New Roman"/>
                <w:color w:val="000000"/>
                <w:sz w:val="24"/>
              </w:rPr>
              <w:t>2</w:t>
            </w:r>
          </w:p>
        </w:tc>
        <w:tc>
          <w:tcPr>
            <w:tcW w:w="2640" w:type="dxa"/>
            <w:tcMar>
              <w:top w:w="50" w:type="dxa"/>
              <w:left w:w="100" w:type="dxa"/>
            </w:tcMar>
            <w:vAlign w:val="center"/>
          </w:tcPr>
          <w:p w14:paraId="321FAB53">
            <w:pPr>
              <w:spacing w:after="0"/>
              <w:ind w:left="135"/>
            </w:pPr>
            <w:r>
              <w:rPr>
                <w:rFonts w:ascii="Times New Roman" w:hAnsi="Times New Roman"/>
                <w:color w:val="000000"/>
                <w:sz w:val="24"/>
              </w:rPr>
              <w:t>Объёмы тел</w:t>
            </w:r>
          </w:p>
        </w:tc>
        <w:tc>
          <w:tcPr>
            <w:tcW w:w="1017" w:type="dxa"/>
            <w:tcMar>
              <w:top w:w="50" w:type="dxa"/>
              <w:left w:w="100" w:type="dxa"/>
            </w:tcMar>
            <w:vAlign w:val="center"/>
          </w:tcPr>
          <w:p w14:paraId="17BB55DA">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14:paraId="1D575141">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0F30152A">
            <w:pPr>
              <w:spacing w:after="0"/>
              <w:ind w:left="135"/>
              <w:jc w:val="center"/>
            </w:pPr>
          </w:p>
        </w:tc>
        <w:tc>
          <w:tcPr>
            <w:tcW w:w="2757" w:type="dxa"/>
            <w:tcMar>
              <w:top w:w="50" w:type="dxa"/>
              <w:left w:w="100" w:type="dxa"/>
            </w:tcMar>
            <w:vAlign w:val="center"/>
          </w:tcPr>
          <w:p w14:paraId="4C0A1A71">
            <w:pPr>
              <w:spacing w:after="0"/>
              <w:ind w:left="135"/>
            </w:pPr>
            <w:r>
              <w:fldChar w:fldCharType="begin"/>
            </w:r>
            <w:r>
              <w:instrText xml:space="preserve"> HYPERLINK "https://m.edsoo.ru/B9ORV9YC9" \h </w:instrText>
            </w:r>
            <w:r>
              <w:fldChar w:fldCharType="separate"/>
            </w:r>
            <w:r>
              <w:rPr>
                <w:rFonts w:ascii="Times New Roman" w:hAnsi="Times New Roman"/>
                <w:color w:val="0000FF"/>
                <w:u w:val="single"/>
              </w:rPr>
              <w:t>https://m.edsoo.ru/B9ORV9YC9</w:t>
            </w:r>
            <w:r>
              <w:rPr>
                <w:rFonts w:ascii="Times New Roman" w:hAnsi="Times New Roman"/>
                <w:color w:val="0000FF"/>
                <w:u w:val="single"/>
              </w:rPr>
              <w:fldChar w:fldCharType="end"/>
            </w:r>
          </w:p>
        </w:tc>
      </w:tr>
      <w:tr w14:paraId="1CC64F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45958EB5">
            <w:pPr>
              <w:spacing w:after="0"/>
            </w:pPr>
            <w:r>
              <w:rPr>
                <w:rFonts w:ascii="Times New Roman" w:hAnsi="Times New Roman"/>
                <w:color w:val="000000"/>
                <w:sz w:val="24"/>
              </w:rPr>
              <w:t>3</w:t>
            </w:r>
          </w:p>
        </w:tc>
        <w:tc>
          <w:tcPr>
            <w:tcW w:w="2640" w:type="dxa"/>
            <w:tcMar>
              <w:top w:w="50" w:type="dxa"/>
              <w:left w:w="100" w:type="dxa"/>
            </w:tcMar>
            <w:vAlign w:val="center"/>
          </w:tcPr>
          <w:p w14:paraId="086EAA03">
            <w:pPr>
              <w:spacing w:after="0"/>
              <w:ind w:left="135"/>
              <w:rPr>
                <w:lang w:val="ru-RU"/>
              </w:rPr>
            </w:pPr>
            <w:r>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14:paraId="331193D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45" w:type="dxa"/>
            <w:tcMar>
              <w:top w:w="50" w:type="dxa"/>
              <w:left w:w="100" w:type="dxa"/>
            </w:tcMar>
            <w:vAlign w:val="center"/>
          </w:tcPr>
          <w:p w14:paraId="5E78205C">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70D60404">
            <w:pPr>
              <w:spacing w:after="0"/>
              <w:ind w:left="135"/>
              <w:jc w:val="center"/>
            </w:pPr>
          </w:p>
        </w:tc>
        <w:tc>
          <w:tcPr>
            <w:tcW w:w="2757" w:type="dxa"/>
            <w:tcMar>
              <w:top w:w="50" w:type="dxa"/>
              <w:left w:w="100" w:type="dxa"/>
            </w:tcMar>
            <w:vAlign w:val="center"/>
          </w:tcPr>
          <w:p w14:paraId="4451148C">
            <w:pPr>
              <w:spacing w:after="0"/>
              <w:ind w:left="135"/>
            </w:pPr>
            <w:r>
              <w:fldChar w:fldCharType="begin"/>
            </w:r>
            <w:r>
              <w:instrText xml:space="preserve"> HYPERLINK "https://m.edsoo.ru/4NCL4GOMF" \h </w:instrText>
            </w:r>
            <w:r>
              <w:fldChar w:fldCharType="separate"/>
            </w:r>
            <w:r>
              <w:rPr>
                <w:rFonts w:ascii="Times New Roman" w:hAnsi="Times New Roman"/>
                <w:color w:val="0000FF"/>
                <w:u w:val="single"/>
              </w:rPr>
              <w:t>https://m.edsoo.ru/4NCL4GOMF</w:t>
            </w:r>
            <w:r>
              <w:rPr>
                <w:rFonts w:ascii="Times New Roman" w:hAnsi="Times New Roman"/>
                <w:color w:val="0000FF"/>
                <w:u w:val="single"/>
              </w:rPr>
              <w:fldChar w:fldCharType="end"/>
            </w:r>
          </w:p>
        </w:tc>
      </w:tr>
      <w:tr w14:paraId="1551C0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683A229E">
            <w:pPr>
              <w:spacing w:after="0"/>
            </w:pPr>
            <w:r>
              <w:rPr>
                <w:rFonts w:ascii="Times New Roman" w:hAnsi="Times New Roman"/>
                <w:color w:val="000000"/>
                <w:sz w:val="24"/>
              </w:rPr>
              <w:t>4</w:t>
            </w:r>
          </w:p>
        </w:tc>
        <w:tc>
          <w:tcPr>
            <w:tcW w:w="2640" w:type="dxa"/>
            <w:tcMar>
              <w:top w:w="50" w:type="dxa"/>
              <w:left w:w="100" w:type="dxa"/>
            </w:tcMar>
            <w:vAlign w:val="center"/>
          </w:tcPr>
          <w:p w14:paraId="4CC45016">
            <w:pPr>
              <w:spacing w:after="0"/>
              <w:ind w:left="135"/>
            </w:pPr>
            <w:r>
              <w:rPr>
                <w:rFonts w:ascii="Times New Roman" w:hAnsi="Times New Roman"/>
                <w:color w:val="000000"/>
                <w:sz w:val="24"/>
              </w:rPr>
              <w:t>Повторение, обобщение, систематизация знаний</w:t>
            </w:r>
          </w:p>
        </w:tc>
        <w:tc>
          <w:tcPr>
            <w:tcW w:w="1017" w:type="dxa"/>
            <w:tcMar>
              <w:top w:w="50" w:type="dxa"/>
              <w:left w:w="100" w:type="dxa"/>
            </w:tcMar>
            <w:vAlign w:val="center"/>
          </w:tcPr>
          <w:p w14:paraId="47BD802E">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14:paraId="6F5F45EC">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5AC58FBC">
            <w:pPr>
              <w:spacing w:after="0"/>
              <w:ind w:left="135"/>
              <w:jc w:val="center"/>
            </w:pPr>
          </w:p>
        </w:tc>
        <w:tc>
          <w:tcPr>
            <w:tcW w:w="2757" w:type="dxa"/>
            <w:tcMar>
              <w:top w:w="50" w:type="dxa"/>
              <w:left w:w="100" w:type="dxa"/>
            </w:tcMar>
            <w:vAlign w:val="center"/>
          </w:tcPr>
          <w:p w14:paraId="044FAE7F">
            <w:pPr>
              <w:spacing w:after="0"/>
              <w:ind w:left="135"/>
            </w:pPr>
            <w:r>
              <w:fldChar w:fldCharType="begin"/>
            </w:r>
            <w:r>
              <w:instrText xml:space="preserve"> HYPERLINK "https://m.edsoo.ru/DORV3P725" \h </w:instrText>
            </w:r>
            <w:r>
              <w:fldChar w:fldCharType="separate"/>
            </w:r>
            <w:r>
              <w:rPr>
                <w:rFonts w:ascii="Times New Roman" w:hAnsi="Times New Roman"/>
                <w:color w:val="0000FF"/>
                <w:u w:val="single"/>
              </w:rPr>
              <w:t>https://m.edsoo.ru/DORV3P725</w:t>
            </w:r>
            <w:r>
              <w:rPr>
                <w:rFonts w:ascii="Times New Roman" w:hAnsi="Times New Roman"/>
                <w:color w:val="0000FF"/>
                <w:u w:val="single"/>
              </w:rPr>
              <w:fldChar w:fldCharType="end"/>
            </w:r>
          </w:p>
        </w:tc>
      </w:tr>
      <w:tr w14:paraId="6FAA1F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79DF99E">
            <w:pPr>
              <w:spacing w:after="0"/>
              <w:ind w:left="135"/>
              <w:rPr>
                <w:lang w:val="ru-RU"/>
              </w:rPr>
            </w:pPr>
            <w:r>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651A249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45" w:type="dxa"/>
            <w:tcMar>
              <w:top w:w="50" w:type="dxa"/>
              <w:left w:w="100" w:type="dxa"/>
            </w:tcMar>
            <w:vAlign w:val="center"/>
          </w:tcPr>
          <w:p w14:paraId="016BBEFB">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14:paraId="0BBF1FA4">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592C9C49"/>
        </w:tc>
      </w:tr>
    </w:tbl>
    <w:p w14:paraId="6674D9E4">
      <w:pPr>
        <w:sectPr>
          <w:pgSz w:w="16383" w:h="11906" w:orient="landscape"/>
          <w:pgMar w:top="1134" w:right="850" w:bottom="1134" w:left="1701" w:header="720" w:footer="720" w:gutter="0"/>
          <w:cols w:space="720" w:num="1"/>
        </w:sectPr>
      </w:pPr>
    </w:p>
    <w:p w14:paraId="577E64BC">
      <w:pPr>
        <w:sectPr>
          <w:pgSz w:w="16383" w:h="11906" w:orient="landscape"/>
          <w:pgMar w:top="1134" w:right="850" w:bottom="1134" w:left="1701" w:header="720" w:footer="720" w:gutter="0"/>
          <w:cols w:space="720" w:num="1"/>
        </w:sectPr>
      </w:pPr>
      <w:bookmarkStart w:id="11" w:name="block-84347714"/>
    </w:p>
    <w:bookmarkEnd w:id="11"/>
    <w:p w14:paraId="795A8B14">
      <w:pPr>
        <w:spacing w:after="0"/>
        <w:ind w:left="120"/>
      </w:pPr>
      <w:r>
        <w:rPr>
          <w:rFonts w:ascii="Times New Roman" w:hAnsi="Times New Roman"/>
          <w:b/>
          <w:color w:val="000000"/>
          <w:sz w:val="28"/>
        </w:rPr>
        <w:t xml:space="preserve"> ПОУРОЧНОЕ ПЛАНИРОВАНИЕ </w:t>
      </w:r>
    </w:p>
    <w:p w14:paraId="3F84E074">
      <w:pPr>
        <w:spacing w:after="0"/>
        <w:ind w:left="120"/>
      </w:pPr>
      <w:r>
        <w:rPr>
          <w:rFonts w:ascii="Times New Roman" w:hAnsi="Times New Roman"/>
          <w:b/>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30"/>
        <w:gridCol w:w="4579"/>
        <w:gridCol w:w="1193"/>
        <w:gridCol w:w="1399"/>
        <w:gridCol w:w="1492"/>
        <w:gridCol w:w="1054"/>
        <w:gridCol w:w="3398"/>
      </w:tblGrid>
      <w:tr w14:paraId="1B2B19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vMerge w:val="restart"/>
            <w:tcMar>
              <w:top w:w="50" w:type="dxa"/>
              <w:left w:w="100" w:type="dxa"/>
            </w:tcMar>
            <w:vAlign w:val="center"/>
          </w:tcPr>
          <w:p w14:paraId="60F287BD">
            <w:pPr>
              <w:spacing w:after="0"/>
              <w:ind w:left="135"/>
            </w:pPr>
            <w:r>
              <w:rPr>
                <w:rFonts w:ascii="Times New Roman" w:hAnsi="Times New Roman"/>
                <w:b/>
                <w:color w:val="000000"/>
                <w:sz w:val="24"/>
              </w:rPr>
              <w:t xml:space="preserve">№ п/п </w:t>
            </w:r>
          </w:p>
          <w:p w14:paraId="125F66CA">
            <w:pPr>
              <w:spacing w:after="0"/>
              <w:ind w:left="135"/>
            </w:pPr>
          </w:p>
        </w:tc>
        <w:tc>
          <w:tcPr>
            <w:tcW w:w="3488" w:type="dxa"/>
            <w:vMerge w:val="restart"/>
            <w:tcMar>
              <w:top w:w="50" w:type="dxa"/>
              <w:left w:w="100" w:type="dxa"/>
            </w:tcMar>
            <w:vAlign w:val="center"/>
          </w:tcPr>
          <w:p w14:paraId="07FC00BD">
            <w:pPr>
              <w:spacing w:after="0"/>
              <w:ind w:left="135"/>
            </w:pPr>
            <w:r>
              <w:rPr>
                <w:rFonts w:ascii="Times New Roman" w:hAnsi="Times New Roman"/>
                <w:b/>
                <w:color w:val="000000"/>
                <w:sz w:val="24"/>
              </w:rPr>
              <w:t xml:space="preserve">Тема урока </w:t>
            </w:r>
          </w:p>
          <w:p w14:paraId="24BF4B04">
            <w:pPr>
              <w:spacing w:after="0"/>
              <w:ind w:left="135"/>
            </w:pPr>
          </w:p>
        </w:tc>
        <w:tc>
          <w:tcPr>
            <w:tcW w:w="0" w:type="auto"/>
            <w:gridSpan w:val="3"/>
            <w:tcMar>
              <w:top w:w="50" w:type="dxa"/>
              <w:left w:w="100" w:type="dxa"/>
            </w:tcMar>
            <w:vAlign w:val="center"/>
          </w:tcPr>
          <w:p w14:paraId="43B1713E">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59331971">
            <w:pPr>
              <w:spacing w:after="0"/>
              <w:ind w:left="135"/>
            </w:pPr>
            <w:r>
              <w:rPr>
                <w:rFonts w:ascii="Times New Roman" w:hAnsi="Times New Roman"/>
                <w:b/>
                <w:color w:val="000000"/>
                <w:sz w:val="24"/>
              </w:rPr>
              <w:t xml:space="preserve">Дата изучения </w:t>
            </w:r>
          </w:p>
          <w:p w14:paraId="0B019F73">
            <w:pPr>
              <w:spacing w:after="0"/>
              <w:ind w:left="135"/>
            </w:pPr>
          </w:p>
        </w:tc>
        <w:tc>
          <w:tcPr>
            <w:tcW w:w="1937" w:type="dxa"/>
            <w:vMerge w:val="restart"/>
            <w:tcMar>
              <w:top w:w="50" w:type="dxa"/>
              <w:left w:w="100" w:type="dxa"/>
            </w:tcMar>
            <w:vAlign w:val="center"/>
          </w:tcPr>
          <w:p w14:paraId="61260359">
            <w:pPr>
              <w:spacing w:after="0"/>
              <w:ind w:left="135"/>
            </w:pPr>
            <w:r>
              <w:rPr>
                <w:rFonts w:ascii="Times New Roman" w:hAnsi="Times New Roman"/>
                <w:b/>
                <w:color w:val="000000"/>
                <w:sz w:val="24"/>
              </w:rPr>
              <w:t xml:space="preserve">Электронные цифровые образовательные ресурсы </w:t>
            </w:r>
          </w:p>
          <w:p w14:paraId="0C632AB7">
            <w:pPr>
              <w:spacing w:after="0"/>
              <w:ind w:left="135"/>
            </w:pPr>
          </w:p>
        </w:tc>
      </w:tr>
      <w:tr w14:paraId="3DEBD7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50EF568"/>
        </w:tc>
        <w:tc>
          <w:tcPr>
            <w:tcW w:w="0" w:type="auto"/>
            <w:vMerge w:val="continue"/>
            <w:tcBorders>
              <w:top w:val="nil"/>
            </w:tcBorders>
            <w:tcMar>
              <w:top w:w="50" w:type="dxa"/>
              <w:left w:w="100" w:type="dxa"/>
            </w:tcMar>
          </w:tcPr>
          <w:p w14:paraId="049C8660"/>
        </w:tc>
        <w:tc>
          <w:tcPr>
            <w:tcW w:w="796" w:type="dxa"/>
            <w:tcMar>
              <w:top w:w="50" w:type="dxa"/>
              <w:left w:w="100" w:type="dxa"/>
            </w:tcMar>
            <w:vAlign w:val="center"/>
          </w:tcPr>
          <w:p w14:paraId="2B27F185">
            <w:pPr>
              <w:spacing w:after="0"/>
              <w:ind w:left="135"/>
            </w:pPr>
            <w:r>
              <w:rPr>
                <w:rFonts w:ascii="Times New Roman" w:hAnsi="Times New Roman"/>
                <w:b/>
                <w:color w:val="000000"/>
                <w:sz w:val="24"/>
              </w:rPr>
              <w:t xml:space="preserve">Всего </w:t>
            </w:r>
          </w:p>
          <w:p w14:paraId="3D3D2A17">
            <w:pPr>
              <w:spacing w:after="0"/>
              <w:ind w:left="135"/>
            </w:pPr>
          </w:p>
        </w:tc>
        <w:tc>
          <w:tcPr>
            <w:tcW w:w="1489" w:type="dxa"/>
            <w:tcMar>
              <w:top w:w="50" w:type="dxa"/>
              <w:left w:w="100" w:type="dxa"/>
            </w:tcMar>
            <w:vAlign w:val="center"/>
          </w:tcPr>
          <w:p w14:paraId="0DE836DD">
            <w:pPr>
              <w:spacing w:after="0"/>
              <w:ind w:left="135"/>
            </w:pPr>
            <w:r>
              <w:rPr>
                <w:rFonts w:ascii="Times New Roman" w:hAnsi="Times New Roman"/>
                <w:b/>
                <w:color w:val="000000"/>
                <w:sz w:val="24"/>
              </w:rPr>
              <w:t xml:space="preserve">Контрольные работы </w:t>
            </w:r>
          </w:p>
          <w:p w14:paraId="4752026B">
            <w:pPr>
              <w:spacing w:after="0"/>
              <w:ind w:left="135"/>
            </w:pPr>
          </w:p>
        </w:tc>
        <w:tc>
          <w:tcPr>
            <w:tcW w:w="1591" w:type="dxa"/>
            <w:tcMar>
              <w:top w:w="50" w:type="dxa"/>
              <w:left w:w="100" w:type="dxa"/>
            </w:tcMar>
            <w:vAlign w:val="center"/>
          </w:tcPr>
          <w:p w14:paraId="5D6C064C">
            <w:pPr>
              <w:spacing w:after="0"/>
              <w:ind w:left="135"/>
            </w:pPr>
            <w:r>
              <w:rPr>
                <w:rFonts w:ascii="Times New Roman" w:hAnsi="Times New Roman"/>
                <w:b/>
                <w:color w:val="000000"/>
                <w:sz w:val="24"/>
              </w:rPr>
              <w:t xml:space="preserve">Практические работы </w:t>
            </w:r>
          </w:p>
          <w:p w14:paraId="6BD6BF26">
            <w:pPr>
              <w:spacing w:after="0"/>
              <w:ind w:left="135"/>
            </w:pPr>
          </w:p>
        </w:tc>
        <w:tc>
          <w:tcPr>
            <w:tcW w:w="0" w:type="auto"/>
            <w:vMerge w:val="continue"/>
            <w:tcBorders>
              <w:top w:val="nil"/>
            </w:tcBorders>
            <w:tcMar>
              <w:top w:w="50" w:type="dxa"/>
              <w:left w:w="100" w:type="dxa"/>
            </w:tcMar>
          </w:tcPr>
          <w:p w14:paraId="217D65D7"/>
        </w:tc>
        <w:tc>
          <w:tcPr>
            <w:tcW w:w="0" w:type="auto"/>
            <w:vMerge w:val="continue"/>
            <w:tcBorders>
              <w:top w:val="nil"/>
            </w:tcBorders>
            <w:tcMar>
              <w:top w:w="50" w:type="dxa"/>
              <w:left w:w="100" w:type="dxa"/>
            </w:tcMar>
          </w:tcPr>
          <w:p w14:paraId="7185CC6B"/>
        </w:tc>
      </w:tr>
      <w:tr w14:paraId="36254C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744E18C2">
            <w:pPr>
              <w:spacing w:after="0"/>
            </w:pPr>
            <w:r>
              <w:rPr>
                <w:rFonts w:ascii="Times New Roman" w:hAnsi="Times New Roman"/>
                <w:color w:val="000000"/>
                <w:sz w:val="24"/>
              </w:rPr>
              <w:t>1</w:t>
            </w:r>
          </w:p>
        </w:tc>
        <w:tc>
          <w:tcPr>
            <w:tcW w:w="3488" w:type="dxa"/>
            <w:tcMar>
              <w:top w:w="50" w:type="dxa"/>
              <w:left w:w="100" w:type="dxa"/>
            </w:tcMar>
            <w:vAlign w:val="center"/>
          </w:tcPr>
          <w:p w14:paraId="070BA28B">
            <w:pPr>
              <w:spacing w:after="0"/>
              <w:ind w:left="135"/>
              <w:rPr>
                <w:lang w:val="ru-RU"/>
              </w:rPr>
            </w:pPr>
            <w:r>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796" w:type="dxa"/>
            <w:tcMar>
              <w:top w:w="50" w:type="dxa"/>
              <w:left w:w="100" w:type="dxa"/>
            </w:tcMar>
            <w:vAlign w:val="center"/>
          </w:tcPr>
          <w:p w14:paraId="1076400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2C09206A">
            <w:pPr>
              <w:spacing w:after="0"/>
              <w:ind w:left="135"/>
              <w:jc w:val="center"/>
            </w:pPr>
          </w:p>
        </w:tc>
        <w:tc>
          <w:tcPr>
            <w:tcW w:w="1591" w:type="dxa"/>
            <w:tcMar>
              <w:top w:w="50" w:type="dxa"/>
              <w:left w:w="100" w:type="dxa"/>
            </w:tcMar>
            <w:vAlign w:val="center"/>
          </w:tcPr>
          <w:p w14:paraId="66E07163">
            <w:pPr>
              <w:spacing w:after="0"/>
              <w:ind w:left="135"/>
              <w:jc w:val="center"/>
            </w:pPr>
          </w:p>
        </w:tc>
        <w:tc>
          <w:tcPr>
            <w:tcW w:w="1122" w:type="dxa"/>
            <w:tcMar>
              <w:top w:w="50" w:type="dxa"/>
              <w:left w:w="100" w:type="dxa"/>
            </w:tcMar>
            <w:vAlign w:val="center"/>
          </w:tcPr>
          <w:p w14:paraId="2FB842D0">
            <w:pPr>
              <w:spacing w:after="0"/>
              <w:ind w:left="135"/>
            </w:pPr>
          </w:p>
        </w:tc>
        <w:tc>
          <w:tcPr>
            <w:tcW w:w="1937" w:type="dxa"/>
            <w:tcMar>
              <w:top w:w="50" w:type="dxa"/>
              <w:left w:w="100" w:type="dxa"/>
            </w:tcMar>
            <w:vAlign w:val="center"/>
          </w:tcPr>
          <w:p w14:paraId="05531F67">
            <w:pPr>
              <w:spacing w:after="0"/>
              <w:ind w:left="135"/>
            </w:pPr>
            <w:r>
              <w:fldChar w:fldCharType="begin"/>
            </w:r>
            <w:r>
              <w:instrText xml:space="preserve"> HYPERLINK "https://m.edsoo.ru/D3VCJ7UN4" \h </w:instrText>
            </w:r>
            <w:r>
              <w:fldChar w:fldCharType="separate"/>
            </w:r>
            <w:r>
              <w:rPr>
                <w:rFonts w:ascii="Times New Roman" w:hAnsi="Times New Roman"/>
                <w:color w:val="0000FF"/>
                <w:u w:val="single"/>
              </w:rPr>
              <w:t>https://m.edsoo.ru/D3VCJ7UN4</w:t>
            </w:r>
            <w:r>
              <w:rPr>
                <w:rFonts w:ascii="Times New Roman" w:hAnsi="Times New Roman"/>
                <w:color w:val="0000FF"/>
                <w:u w:val="single"/>
              </w:rPr>
              <w:fldChar w:fldCharType="end"/>
            </w:r>
          </w:p>
        </w:tc>
      </w:tr>
      <w:tr w14:paraId="52C7E6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61C3569E">
            <w:pPr>
              <w:spacing w:after="0"/>
            </w:pPr>
            <w:r>
              <w:rPr>
                <w:rFonts w:ascii="Times New Roman" w:hAnsi="Times New Roman"/>
                <w:color w:val="000000"/>
                <w:sz w:val="24"/>
              </w:rPr>
              <w:t>2</w:t>
            </w:r>
          </w:p>
        </w:tc>
        <w:tc>
          <w:tcPr>
            <w:tcW w:w="3488" w:type="dxa"/>
            <w:tcMar>
              <w:top w:w="50" w:type="dxa"/>
              <w:left w:w="100" w:type="dxa"/>
            </w:tcMar>
            <w:vAlign w:val="center"/>
          </w:tcPr>
          <w:p w14:paraId="3E3B8323">
            <w:pPr>
              <w:spacing w:after="0"/>
              <w:ind w:left="135"/>
              <w:rPr>
                <w:lang w:val="ru-RU"/>
              </w:rPr>
            </w:pPr>
            <w:r>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14:paraId="444AA91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7D515A76">
            <w:pPr>
              <w:spacing w:after="0"/>
              <w:ind w:left="135"/>
              <w:jc w:val="center"/>
            </w:pPr>
          </w:p>
        </w:tc>
        <w:tc>
          <w:tcPr>
            <w:tcW w:w="1591" w:type="dxa"/>
            <w:tcMar>
              <w:top w:w="50" w:type="dxa"/>
              <w:left w:w="100" w:type="dxa"/>
            </w:tcMar>
            <w:vAlign w:val="center"/>
          </w:tcPr>
          <w:p w14:paraId="41F49FC6">
            <w:pPr>
              <w:spacing w:after="0"/>
              <w:ind w:left="135"/>
              <w:jc w:val="center"/>
            </w:pPr>
          </w:p>
        </w:tc>
        <w:tc>
          <w:tcPr>
            <w:tcW w:w="1122" w:type="dxa"/>
            <w:tcMar>
              <w:top w:w="50" w:type="dxa"/>
              <w:left w:w="100" w:type="dxa"/>
            </w:tcMar>
            <w:vAlign w:val="center"/>
          </w:tcPr>
          <w:p w14:paraId="4F5DB4E4">
            <w:pPr>
              <w:spacing w:after="0"/>
              <w:ind w:left="135"/>
            </w:pPr>
          </w:p>
        </w:tc>
        <w:tc>
          <w:tcPr>
            <w:tcW w:w="1937" w:type="dxa"/>
            <w:tcMar>
              <w:top w:w="50" w:type="dxa"/>
              <w:left w:w="100" w:type="dxa"/>
            </w:tcMar>
            <w:vAlign w:val="center"/>
          </w:tcPr>
          <w:p w14:paraId="16F07D22">
            <w:pPr>
              <w:spacing w:after="0"/>
              <w:ind w:left="135"/>
            </w:pPr>
            <w:r>
              <w:fldChar w:fldCharType="begin"/>
            </w:r>
            <w:r>
              <w:instrText xml:space="preserve"> HYPERLINK "https://m.edsoo.ru/NR6VJYCGK" \h </w:instrText>
            </w:r>
            <w:r>
              <w:fldChar w:fldCharType="separate"/>
            </w:r>
            <w:r>
              <w:rPr>
                <w:rFonts w:ascii="Times New Roman" w:hAnsi="Times New Roman"/>
                <w:color w:val="0000FF"/>
                <w:u w:val="single"/>
              </w:rPr>
              <w:t>https://m.edsoo.ru/NR6VJYCGK</w:t>
            </w:r>
            <w:r>
              <w:rPr>
                <w:rFonts w:ascii="Times New Roman" w:hAnsi="Times New Roman"/>
                <w:color w:val="0000FF"/>
                <w:u w:val="single"/>
              </w:rPr>
              <w:fldChar w:fldCharType="end"/>
            </w:r>
          </w:p>
        </w:tc>
      </w:tr>
      <w:tr w14:paraId="619D56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D57E2C4">
            <w:pPr>
              <w:spacing w:after="0"/>
            </w:pPr>
            <w:r>
              <w:rPr>
                <w:rFonts w:ascii="Times New Roman" w:hAnsi="Times New Roman"/>
                <w:color w:val="000000"/>
                <w:sz w:val="24"/>
              </w:rPr>
              <w:t>3</w:t>
            </w:r>
          </w:p>
        </w:tc>
        <w:tc>
          <w:tcPr>
            <w:tcW w:w="3488" w:type="dxa"/>
            <w:tcMar>
              <w:top w:w="50" w:type="dxa"/>
              <w:left w:w="100" w:type="dxa"/>
            </w:tcMar>
            <w:vAlign w:val="center"/>
          </w:tcPr>
          <w:p w14:paraId="18A06AA1">
            <w:pPr>
              <w:spacing w:after="0"/>
              <w:ind w:left="135"/>
              <w:rPr>
                <w:lang w:val="ru-RU"/>
              </w:rPr>
            </w:pPr>
            <w:r>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14:paraId="3D13563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11457E2">
            <w:pPr>
              <w:spacing w:after="0"/>
              <w:ind w:left="135"/>
              <w:jc w:val="center"/>
            </w:pPr>
          </w:p>
        </w:tc>
        <w:tc>
          <w:tcPr>
            <w:tcW w:w="1591" w:type="dxa"/>
            <w:tcMar>
              <w:top w:w="50" w:type="dxa"/>
              <w:left w:w="100" w:type="dxa"/>
            </w:tcMar>
            <w:vAlign w:val="center"/>
          </w:tcPr>
          <w:p w14:paraId="2CBEEEDF">
            <w:pPr>
              <w:spacing w:after="0"/>
              <w:ind w:left="135"/>
              <w:jc w:val="center"/>
            </w:pPr>
          </w:p>
        </w:tc>
        <w:tc>
          <w:tcPr>
            <w:tcW w:w="1122" w:type="dxa"/>
            <w:tcMar>
              <w:top w:w="50" w:type="dxa"/>
              <w:left w:w="100" w:type="dxa"/>
            </w:tcMar>
            <w:vAlign w:val="center"/>
          </w:tcPr>
          <w:p w14:paraId="590BCD26">
            <w:pPr>
              <w:spacing w:after="0"/>
              <w:ind w:left="135"/>
            </w:pPr>
          </w:p>
        </w:tc>
        <w:tc>
          <w:tcPr>
            <w:tcW w:w="1937" w:type="dxa"/>
            <w:tcMar>
              <w:top w:w="50" w:type="dxa"/>
              <w:left w:w="100" w:type="dxa"/>
            </w:tcMar>
            <w:vAlign w:val="center"/>
          </w:tcPr>
          <w:p w14:paraId="344931DD">
            <w:pPr>
              <w:spacing w:after="0"/>
              <w:ind w:left="135"/>
            </w:pPr>
            <w:r>
              <w:fldChar w:fldCharType="begin"/>
            </w:r>
            <w:r>
              <w:instrText xml:space="preserve"> HYPERLINK "https://m.edsoo.ru/O6RNDFAM0" \h </w:instrText>
            </w:r>
            <w:r>
              <w:fldChar w:fldCharType="separate"/>
            </w:r>
            <w:r>
              <w:rPr>
                <w:rFonts w:ascii="Times New Roman" w:hAnsi="Times New Roman"/>
                <w:color w:val="0000FF"/>
                <w:u w:val="single"/>
              </w:rPr>
              <w:t>https://m.edsoo.ru/O6RNDFAM0</w:t>
            </w:r>
            <w:r>
              <w:rPr>
                <w:rFonts w:ascii="Times New Roman" w:hAnsi="Times New Roman"/>
                <w:color w:val="0000FF"/>
                <w:u w:val="single"/>
              </w:rPr>
              <w:fldChar w:fldCharType="end"/>
            </w:r>
          </w:p>
        </w:tc>
      </w:tr>
      <w:tr w14:paraId="4D47A2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15124FC">
            <w:pPr>
              <w:spacing w:after="0"/>
            </w:pPr>
            <w:r>
              <w:rPr>
                <w:rFonts w:ascii="Times New Roman" w:hAnsi="Times New Roman"/>
                <w:color w:val="000000"/>
                <w:sz w:val="24"/>
              </w:rPr>
              <w:t>4</w:t>
            </w:r>
          </w:p>
        </w:tc>
        <w:tc>
          <w:tcPr>
            <w:tcW w:w="3488" w:type="dxa"/>
            <w:tcMar>
              <w:top w:w="50" w:type="dxa"/>
              <w:left w:w="100" w:type="dxa"/>
            </w:tcMar>
            <w:vAlign w:val="center"/>
          </w:tcPr>
          <w:p w14:paraId="715EB654">
            <w:pPr>
              <w:spacing w:after="0"/>
              <w:ind w:left="135"/>
              <w:rPr>
                <w:lang w:val="ru-RU"/>
              </w:rPr>
            </w:pPr>
            <w:r>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796" w:type="dxa"/>
            <w:tcMar>
              <w:top w:w="50" w:type="dxa"/>
              <w:left w:w="100" w:type="dxa"/>
            </w:tcMar>
            <w:vAlign w:val="center"/>
          </w:tcPr>
          <w:p w14:paraId="4702AA6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CBE0CED">
            <w:pPr>
              <w:spacing w:after="0"/>
              <w:ind w:left="135"/>
              <w:jc w:val="center"/>
            </w:pPr>
          </w:p>
        </w:tc>
        <w:tc>
          <w:tcPr>
            <w:tcW w:w="1591" w:type="dxa"/>
            <w:tcMar>
              <w:top w:w="50" w:type="dxa"/>
              <w:left w:w="100" w:type="dxa"/>
            </w:tcMar>
            <w:vAlign w:val="center"/>
          </w:tcPr>
          <w:p w14:paraId="56C64855">
            <w:pPr>
              <w:spacing w:after="0"/>
              <w:ind w:left="135"/>
              <w:jc w:val="center"/>
            </w:pPr>
          </w:p>
        </w:tc>
        <w:tc>
          <w:tcPr>
            <w:tcW w:w="1122" w:type="dxa"/>
            <w:tcMar>
              <w:top w:w="50" w:type="dxa"/>
              <w:left w:w="100" w:type="dxa"/>
            </w:tcMar>
            <w:vAlign w:val="center"/>
          </w:tcPr>
          <w:p w14:paraId="0D412965">
            <w:pPr>
              <w:spacing w:after="0"/>
              <w:ind w:left="135"/>
            </w:pPr>
          </w:p>
        </w:tc>
        <w:tc>
          <w:tcPr>
            <w:tcW w:w="1937" w:type="dxa"/>
            <w:tcMar>
              <w:top w:w="50" w:type="dxa"/>
              <w:left w:w="100" w:type="dxa"/>
            </w:tcMar>
            <w:vAlign w:val="center"/>
          </w:tcPr>
          <w:p w14:paraId="074936C0">
            <w:pPr>
              <w:spacing w:after="0"/>
              <w:ind w:left="135"/>
            </w:pPr>
            <w:r>
              <w:fldChar w:fldCharType="begin"/>
            </w:r>
            <w:r>
              <w:instrText xml:space="preserve"> HYPERLINK "https://m.edsoo.ru/KMUQPILL0" \h </w:instrText>
            </w:r>
            <w:r>
              <w:fldChar w:fldCharType="separate"/>
            </w:r>
            <w:r>
              <w:rPr>
                <w:rFonts w:ascii="Times New Roman" w:hAnsi="Times New Roman"/>
                <w:color w:val="0000FF"/>
                <w:u w:val="single"/>
              </w:rPr>
              <w:t>https://m.edsoo.ru/KMUQPILL0</w:t>
            </w:r>
            <w:r>
              <w:rPr>
                <w:rFonts w:ascii="Times New Roman" w:hAnsi="Times New Roman"/>
                <w:color w:val="0000FF"/>
                <w:u w:val="single"/>
              </w:rPr>
              <w:fldChar w:fldCharType="end"/>
            </w:r>
          </w:p>
        </w:tc>
      </w:tr>
      <w:tr w14:paraId="06846E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E6F6111">
            <w:pPr>
              <w:spacing w:after="0"/>
            </w:pPr>
            <w:r>
              <w:rPr>
                <w:rFonts w:ascii="Times New Roman" w:hAnsi="Times New Roman"/>
                <w:color w:val="000000"/>
                <w:sz w:val="24"/>
              </w:rPr>
              <w:t>5</w:t>
            </w:r>
          </w:p>
        </w:tc>
        <w:tc>
          <w:tcPr>
            <w:tcW w:w="3488" w:type="dxa"/>
            <w:tcMar>
              <w:top w:w="50" w:type="dxa"/>
              <w:left w:w="100" w:type="dxa"/>
            </w:tcMar>
            <w:vAlign w:val="center"/>
          </w:tcPr>
          <w:p w14:paraId="4FDD5668">
            <w:pPr>
              <w:spacing w:after="0"/>
              <w:ind w:left="135"/>
            </w:pPr>
            <w:r>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796" w:type="dxa"/>
            <w:tcMar>
              <w:top w:w="50" w:type="dxa"/>
              <w:left w:w="100" w:type="dxa"/>
            </w:tcMar>
            <w:vAlign w:val="center"/>
          </w:tcPr>
          <w:p w14:paraId="2AF9DBF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5BB13761">
            <w:pPr>
              <w:spacing w:after="0"/>
              <w:ind w:left="135"/>
              <w:jc w:val="center"/>
            </w:pPr>
          </w:p>
        </w:tc>
        <w:tc>
          <w:tcPr>
            <w:tcW w:w="1591" w:type="dxa"/>
            <w:tcMar>
              <w:top w:w="50" w:type="dxa"/>
              <w:left w:w="100" w:type="dxa"/>
            </w:tcMar>
            <w:vAlign w:val="center"/>
          </w:tcPr>
          <w:p w14:paraId="18A41A9F">
            <w:pPr>
              <w:spacing w:after="0"/>
              <w:ind w:left="135"/>
              <w:jc w:val="center"/>
            </w:pPr>
          </w:p>
        </w:tc>
        <w:tc>
          <w:tcPr>
            <w:tcW w:w="1122" w:type="dxa"/>
            <w:tcMar>
              <w:top w:w="50" w:type="dxa"/>
              <w:left w:w="100" w:type="dxa"/>
            </w:tcMar>
            <w:vAlign w:val="center"/>
          </w:tcPr>
          <w:p w14:paraId="240DE6D8">
            <w:pPr>
              <w:spacing w:after="0"/>
              <w:ind w:left="135"/>
            </w:pPr>
          </w:p>
        </w:tc>
        <w:tc>
          <w:tcPr>
            <w:tcW w:w="1937" w:type="dxa"/>
            <w:tcMar>
              <w:top w:w="50" w:type="dxa"/>
              <w:left w:w="100" w:type="dxa"/>
            </w:tcMar>
            <w:vAlign w:val="center"/>
          </w:tcPr>
          <w:p w14:paraId="61552FA4">
            <w:pPr>
              <w:spacing w:after="0"/>
              <w:ind w:left="135"/>
            </w:pPr>
            <w:r>
              <w:fldChar w:fldCharType="begin"/>
            </w:r>
            <w:r>
              <w:instrText xml:space="preserve"> HYPERLINK "https://m.edsoo.ru/FPW2JNHCZ" \h </w:instrText>
            </w:r>
            <w:r>
              <w:fldChar w:fldCharType="separate"/>
            </w:r>
            <w:r>
              <w:rPr>
                <w:rFonts w:ascii="Times New Roman" w:hAnsi="Times New Roman"/>
                <w:color w:val="0000FF"/>
                <w:u w:val="single"/>
              </w:rPr>
              <w:t>https://m.edsoo.ru/FPW2JNHCZ</w:t>
            </w:r>
            <w:r>
              <w:rPr>
                <w:rFonts w:ascii="Times New Roman" w:hAnsi="Times New Roman"/>
                <w:color w:val="0000FF"/>
                <w:u w:val="single"/>
              </w:rPr>
              <w:fldChar w:fldCharType="end"/>
            </w:r>
          </w:p>
        </w:tc>
      </w:tr>
      <w:tr w14:paraId="5A8E8D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464209C">
            <w:pPr>
              <w:spacing w:after="0"/>
            </w:pPr>
            <w:r>
              <w:rPr>
                <w:rFonts w:ascii="Times New Roman" w:hAnsi="Times New Roman"/>
                <w:color w:val="000000"/>
                <w:sz w:val="24"/>
              </w:rPr>
              <w:t>6</w:t>
            </w:r>
          </w:p>
        </w:tc>
        <w:tc>
          <w:tcPr>
            <w:tcW w:w="3488" w:type="dxa"/>
            <w:tcMar>
              <w:top w:w="50" w:type="dxa"/>
              <w:left w:w="100" w:type="dxa"/>
            </w:tcMar>
            <w:vAlign w:val="center"/>
          </w:tcPr>
          <w:p w14:paraId="449F6C1B">
            <w:pPr>
              <w:spacing w:after="0"/>
              <w:ind w:left="135"/>
            </w:pPr>
            <w:r>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796" w:type="dxa"/>
            <w:tcMar>
              <w:top w:w="50" w:type="dxa"/>
              <w:left w:w="100" w:type="dxa"/>
            </w:tcMar>
            <w:vAlign w:val="center"/>
          </w:tcPr>
          <w:p w14:paraId="1520F19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56C65AC3">
            <w:pPr>
              <w:spacing w:after="0"/>
              <w:ind w:left="135"/>
              <w:jc w:val="center"/>
            </w:pPr>
          </w:p>
        </w:tc>
        <w:tc>
          <w:tcPr>
            <w:tcW w:w="1591" w:type="dxa"/>
            <w:tcMar>
              <w:top w:w="50" w:type="dxa"/>
              <w:left w:w="100" w:type="dxa"/>
            </w:tcMar>
            <w:vAlign w:val="center"/>
          </w:tcPr>
          <w:p w14:paraId="143CE702">
            <w:pPr>
              <w:spacing w:after="0"/>
              <w:ind w:left="135"/>
              <w:jc w:val="center"/>
            </w:pPr>
          </w:p>
        </w:tc>
        <w:tc>
          <w:tcPr>
            <w:tcW w:w="1122" w:type="dxa"/>
            <w:tcMar>
              <w:top w:w="50" w:type="dxa"/>
              <w:left w:w="100" w:type="dxa"/>
            </w:tcMar>
            <w:vAlign w:val="center"/>
          </w:tcPr>
          <w:p w14:paraId="7B804B30">
            <w:pPr>
              <w:spacing w:after="0"/>
              <w:ind w:left="135"/>
            </w:pPr>
          </w:p>
        </w:tc>
        <w:tc>
          <w:tcPr>
            <w:tcW w:w="1937" w:type="dxa"/>
            <w:tcMar>
              <w:top w:w="50" w:type="dxa"/>
              <w:left w:w="100" w:type="dxa"/>
            </w:tcMar>
            <w:vAlign w:val="center"/>
          </w:tcPr>
          <w:p w14:paraId="0303C7FE">
            <w:pPr>
              <w:spacing w:after="0"/>
              <w:ind w:left="135"/>
            </w:pPr>
            <w:r>
              <w:fldChar w:fldCharType="begin"/>
            </w:r>
            <w:r>
              <w:instrText xml:space="preserve"> HYPERLINK "https://m.edsoo.ru/1MQ3AJ3S5" \h </w:instrText>
            </w:r>
            <w:r>
              <w:fldChar w:fldCharType="separate"/>
            </w:r>
            <w:r>
              <w:rPr>
                <w:rFonts w:ascii="Times New Roman" w:hAnsi="Times New Roman"/>
                <w:color w:val="0000FF"/>
                <w:u w:val="single"/>
              </w:rPr>
              <w:t>https://m.edsoo.ru/1MQ3AJ3S5</w:t>
            </w:r>
            <w:r>
              <w:rPr>
                <w:rFonts w:ascii="Times New Roman" w:hAnsi="Times New Roman"/>
                <w:color w:val="0000FF"/>
                <w:u w:val="single"/>
              </w:rPr>
              <w:fldChar w:fldCharType="end"/>
            </w:r>
          </w:p>
        </w:tc>
      </w:tr>
      <w:tr w14:paraId="4355C8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46BE0F6">
            <w:pPr>
              <w:spacing w:after="0"/>
            </w:pPr>
            <w:r>
              <w:rPr>
                <w:rFonts w:ascii="Times New Roman" w:hAnsi="Times New Roman"/>
                <w:color w:val="000000"/>
                <w:sz w:val="24"/>
              </w:rPr>
              <w:t>7</w:t>
            </w:r>
          </w:p>
        </w:tc>
        <w:tc>
          <w:tcPr>
            <w:tcW w:w="3488" w:type="dxa"/>
            <w:tcMar>
              <w:top w:w="50" w:type="dxa"/>
              <w:left w:w="100" w:type="dxa"/>
            </w:tcMar>
            <w:vAlign w:val="center"/>
          </w:tcPr>
          <w:p w14:paraId="6237AD53">
            <w:pPr>
              <w:spacing w:after="0"/>
              <w:ind w:left="135"/>
              <w:rPr>
                <w:lang w:val="ru-RU"/>
              </w:rPr>
            </w:pPr>
            <w:r>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14:paraId="07CAE45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A2E8B2D">
            <w:pPr>
              <w:spacing w:after="0"/>
              <w:ind w:left="135"/>
              <w:jc w:val="center"/>
            </w:pPr>
          </w:p>
        </w:tc>
        <w:tc>
          <w:tcPr>
            <w:tcW w:w="1591" w:type="dxa"/>
            <w:tcMar>
              <w:top w:w="50" w:type="dxa"/>
              <w:left w:w="100" w:type="dxa"/>
            </w:tcMar>
            <w:vAlign w:val="center"/>
          </w:tcPr>
          <w:p w14:paraId="4012FFC3">
            <w:pPr>
              <w:spacing w:after="0"/>
              <w:ind w:left="135"/>
              <w:jc w:val="center"/>
            </w:pPr>
          </w:p>
        </w:tc>
        <w:tc>
          <w:tcPr>
            <w:tcW w:w="1122" w:type="dxa"/>
            <w:tcMar>
              <w:top w:w="50" w:type="dxa"/>
              <w:left w:w="100" w:type="dxa"/>
            </w:tcMar>
            <w:vAlign w:val="center"/>
          </w:tcPr>
          <w:p w14:paraId="7A22C002">
            <w:pPr>
              <w:spacing w:after="0"/>
              <w:ind w:left="135"/>
            </w:pPr>
          </w:p>
        </w:tc>
        <w:tc>
          <w:tcPr>
            <w:tcW w:w="1937" w:type="dxa"/>
            <w:tcMar>
              <w:top w:w="50" w:type="dxa"/>
              <w:left w:w="100" w:type="dxa"/>
            </w:tcMar>
            <w:vAlign w:val="center"/>
          </w:tcPr>
          <w:p w14:paraId="4459BBF8">
            <w:pPr>
              <w:spacing w:after="0"/>
              <w:ind w:left="135"/>
            </w:pPr>
            <w:r>
              <w:fldChar w:fldCharType="begin"/>
            </w:r>
            <w:r>
              <w:instrText xml:space="preserve"> HYPERLINK "https://m.edsoo.ru/SLMI7R3BL" \h </w:instrText>
            </w:r>
            <w:r>
              <w:fldChar w:fldCharType="separate"/>
            </w:r>
            <w:r>
              <w:rPr>
                <w:rFonts w:ascii="Times New Roman" w:hAnsi="Times New Roman"/>
                <w:color w:val="0000FF"/>
                <w:u w:val="single"/>
              </w:rPr>
              <w:t>https://m.edsoo.ru/SLMI7R3BL</w:t>
            </w:r>
            <w:r>
              <w:rPr>
                <w:rFonts w:ascii="Times New Roman" w:hAnsi="Times New Roman"/>
                <w:color w:val="0000FF"/>
                <w:u w:val="single"/>
              </w:rPr>
              <w:fldChar w:fldCharType="end"/>
            </w:r>
          </w:p>
        </w:tc>
      </w:tr>
      <w:tr w14:paraId="1D788F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7F48644">
            <w:pPr>
              <w:spacing w:after="0"/>
            </w:pPr>
            <w:r>
              <w:rPr>
                <w:rFonts w:ascii="Times New Roman" w:hAnsi="Times New Roman"/>
                <w:color w:val="000000"/>
                <w:sz w:val="24"/>
              </w:rPr>
              <w:t>8</w:t>
            </w:r>
          </w:p>
        </w:tc>
        <w:tc>
          <w:tcPr>
            <w:tcW w:w="3488" w:type="dxa"/>
            <w:tcMar>
              <w:top w:w="50" w:type="dxa"/>
              <w:left w:w="100" w:type="dxa"/>
            </w:tcMar>
            <w:vAlign w:val="center"/>
          </w:tcPr>
          <w:p w14:paraId="08B6FE5A">
            <w:pPr>
              <w:spacing w:after="0"/>
              <w:ind w:left="135"/>
              <w:rPr>
                <w:lang w:val="ru-RU"/>
              </w:rPr>
            </w:pPr>
            <w:r>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14:paraId="5374C6D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5B3580F6">
            <w:pPr>
              <w:spacing w:after="0"/>
              <w:ind w:left="135"/>
              <w:jc w:val="center"/>
            </w:pPr>
          </w:p>
        </w:tc>
        <w:tc>
          <w:tcPr>
            <w:tcW w:w="1591" w:type="dxa"/>
            <w:tcMar>
              <w:top w:w="50" w:type="dxa"/>
              <w:left w:w="100" w:type="dxa"/>
            </w:tcMar>
            <w:vAlign w:val="center"/>
          </w:tcPr>
          <w:p w14:paraId="534B717F">
            <w:pPr>
              <w:spacing w:after="0"/>
              <w:ind w:left="135"/>
              <w:jc w:val="center"/>
            </w:pPr>
          </w:p>
        </w:tc>
        <w:tc>
          <w:tcPr>
            <w:tcW w:w="1122" w:type="dxa"/>
            <w:tcMar>
              <w:top w:w="50" w:type="dxa"/>
              <w:left w:w="100" w:type="dxa"/>
            </w:tcMar>
            <w:vAlign w:val="center"/>
          </w:tcPr>
          <w:p w14:paraId="1DDE75C3">
            <w:pPr>
              <w:spacing w:after="0"/>
              <w:ind w:left="135"/>
            </w:pPr>
          </w:p>
        </w:tc>
        <w:tc>
          <w:tcPr>
            <w:tcW w:w="1937" w:type="dxa"/>
            <w:tcMar>
              <w:top w:w="50" w:type="dxa"/>
              <w:left w:w="100" w:type="dxa"/>
            </w:tcMar>
            <w:vAlign w:val="center"/>
          </w:tcPr>
          <w:p w14:paraId="21E3DEBB">
            <w:pPr>
              <w:spacing w:after="0"/>
              <w:ind w:left="135"/>
            </w:pPr>
            <w:r>
              <w:fldChar w:fldCharType="begin"/>
            </w:r>
            <w:r>
              <w:instrText xml:space="preserve"> HYPERLINK "https://m.edsoo.ru/DUKAX7QE1" \h </w:instrText>
            </w:r>
            <w:r>
              <w:fldChar w:fldCharType="separate"/>
            </w:r>
            <w:r>
              <w:rPr>
                <w:rFonts w:ascii="Times New Roman" w:hAnsi="Times New Roman"/>
                <w:color w:val="0000FF"/>
                <w:u w:val="single"/>
              </w:rPr>
              <w:t>https://m.edsoo.ru/DUKAX7QE1</w:t>
            </w:r>
            <w:r>
              <w:rPr>
                <w:rFonts w:ascii="Times New Roman" w:hAnsi="Times New Roman"/>
                <w:color w:val="0000FF"/>
                <w:u w:val="single"/>
              </w:rPr>
              <w:fldChar w:fldCharType="end"/>
            </w:r>
          </w:p>
        </w:tc>
      </w:tr>
      <w:tr w14:paraId="180BA4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7E20834">
            <w:pPr>
              <w:spacing w:after="0"/>
            </w:pPr>
            <w:r>
              <w:rPr>
                <w:rFonts w:ascii="Times New Roman" w:hAnsi="Times New Roman"/>
                <w:color w:val="000000"/>
                <w:sz w:val="24"/>
              </w:rPr>
              <w:t>9</w:t>
            </w:r>
          </w:p>
        </w:tc>
        <w:tc>
          <w:tcPr>
            <w:tcW w:w="3488" w:type="dxa"/>
            <w:tcMar>
              <w:top w:w="50" w:type="dxa"/>
              <w:left w:w="100" w:type="dxa"/>
            </w:tcMar>
            <w:vAlign w:val="center"/>
          </w:tcPr>
          <w:p w14:paraId="24011FEB">
            <w:pPr>
              <w:spacing w:after="0"/>
              <w:ind w:left="135"/>
              <w:rPr>
                <w:lang w:val="ru-RU"/>
              </w:rPr>
            </w:pPr>
            <w:r>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14:paraId="6E38ED1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54C6B9C">
            <w:pPr>
              <w:spacing w:after="0"/>
              <w:ind w:left="135"/>
              <w:jc w:val="center"/>
            </w:pPr>
          </w:p>
        </w:tc>
        <w:tc>
          <w:tcPr>
            <w:tcW w:w="1591" w:type="dxa"/>
            <w:tcMar>
              <w:top w:w="50" w:type="dxa"/>
              <w:left w:w="100" w:type="dxa"/>
            </w:tcMar>
            <w:vAlign w:val="center"/>
          </w:tcPr>
          <w:p w14:paraId="27D7D4CC">
            <w:pPr>
              <w:spacing w:after="0"/>
              <w:ind w:left="135"/>
              <w:jc w:val="center"/>
            </w:pPr>
          </w:p>
        </w:tc>
        <w:tc>
          <w:tcPr>
            <w:tcW w:w="1122" w:type="dxa"/>
            <w:tcMar>
              <w:top w:w="50" w:type="dxa"/>
              <w:left w:w="100" w:type="dxa"/>
            </w:tcMar>
            <w:vAlign w:val="center"/>
          </w:tcPr>
          <w:p w14:paraId="3B1CD329">
            <w:pPr>
              <w:spacing w:after="0"/>
              <w:ind w:left="135"/>
            </w:pPr>
          </w:p>
        </w:tc>
        <w:tc>
          <w:tcPr>
            <w:tcW w:w="1937" w:type="dxa"/>
            <w:tcMar>
              <w:top w:w="50" w:type="dxa"/>
              <w:left w:w="100" w:type="dxa"/>
            </w:tcMar>
            <w:vAlign w:val="center"/>
          </w:tcPr>
          <w:p w14:paraId="7E66C26D">
            <w:pPr>
              <w:spacing w:after="0"/>
              <w:ind w:left="135"/>
            </w:pPr>
            <w:r>
              <w:fldChar w:fldCharType="begin"/>
            </w:r>
            <w:r>
              <w:instrText xml:space="preserve"> HYPERLINK "https://m.edsoo.ru/YPKS5MLJL" \h </w:instrText>
            </w:r>
            <w:r>
              <w:fldChar w:fldCharType="separate"/>
            </w:r>
            <w:r>
              <w:rPr>
                <w:rFonts w:ascii="Times New Roman" w:hAnsi="Times New Roman"/>
                <w:color w:val="0000FF"/>
                <w:u w:val="single"/>
              </w:rPr>
              <w:t>https://m.edsoo.ru/YPKS5MLJL</w:t>
            </w:r>
            <w:r>
              <w:rPr>
                <w:rFonts w:ascii="Times New Roman" w:hAnsi="Times New Roman"/>
                <w:color w:val="0000FF"/>
                <w:u w:val="single"/>
              </w:rPr>
              <w:fldChar w:fldCharType="end"/>
            </w:r>
          </w:p>
        </w:tc>
      </w:tr>
      <w:tr w14:paraId="323485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7BBAD06D">
            <w:pPr>
              <w:spacing w:after="0"/>
            </w:pPr>
            <w:r>
              <w:rPr>
                <w:rFonts w:ascii="Times New Roman" w:hAnsi="Times New Roman"/>
                <w:color w:val="000000"/>
                <w:sz w:val="24"/>
              </w:rPr>
              <w:t>10</w:t>
            </w:r>
          </w:p>
        </w:tc>
        <w:tc>
          <w:tcPr>
            <w:tcW w:w="3488" w:type="dxa"/>
            <w:tcMar>
              <w:top w:w="50" w:type="dxa"/>
              <w:left w:w="100" w:type="dxa"/>
            </w:tcMar>
            <w:vAlign w:val="center"/>
          </w:tcPr>
          <w:p w14:paraId="3F19A349">
            <w:pPr>
              <w:spacing w:after="0"/>
              <w:ind w:left="135"/>
              <w:rPr>
                <w:lang w:val="ru-RU"/>
              </w:rPr>
            </w:pPr>
            <w:r>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14:paraId="61D28A0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5E81A984">
            <w:pPr>
              <w:spacing w:after="0"/>
              <w:ind w:left="135"/>
              <w:jc w:val="center"/>
            </w:pPr>
          </w:p>
        </w:tc>
        <w:tc>
          <w:tcPr>
            <w:tcW w:w="1591" w:type="dxa"/>
            <w:tcMar>
              <w:top w:w="50" w:type="dxa"/>
              <w:left w:w="100" w:type="dxa"/>
            </w:tcMar>
            <w:vAlign w:val="center"/>
          </w:tcPr>
          <w:p w14:paraId="3600F4E1">
            <w:pPr>
              <w:spacing w:after="0"/>
              <w:ind w:left="135"/>
              <w:jc w:val="center"/>
            </w:pPr>
          </w:p>
        </w:tc>
        <w:tc>
          <w:tcPr>
            <w:tcW w:w="1122" w:type="dxa"/>
            <w:tcMar>
              <w:top w:w="50" w:type="dxa"/>
              <w:left w:w="100" w:type="dxa"/>
            </w:tcMar>
            <w:vAlign w:val="center"/>
          </w:tcPr>
          <w:p w14:paraId="3B378515">
            <w:pPr>
              <w:spacing w:after="0"/>
              <w:ind w:left="135"/>
            </w:pPr>
          </w:p>
        </w:tc>
        <w:tc>
          <w:tcPr>
            <w:tcW w:w="1937" w:type="dxa"/>
            <w:tcMar>
              <w:top w:w="50" w:type="dxa"/>
              <w:left w:w="100" w:type="dxa"/>
            </w:tcMar>
            <w:vAlign w:val="center"/>
          </w:tcPr>
          <w:p w14:paraId="1D679204">
            <w:pPr>
              <w:spacing w:after="0"/>
              <w:ind w:left="135"/>
            </w:pPr>
            <w:r>
              <w:fldChar w:fldCharType="begin"/>
            </w:r>
            <w:r>
              <w:instrText xml:space="preserve"> HYPERLINK "https://m.edsoo.ru/I3A98J6Z9" \h </w:instrText>
            </w:r>
            <w:r>
              <w:fldChar w:fldCharType="separate"/>
            </w:r>
            <w:r>
              <w:rPr>
                <w:rFonts w:ascii="Times New Roman" w:hAnsi="Times New Roman"/>
                <w:color w:val="0000FF"/>
                <w:u w:val="single"/>
              </w:rPr>
              <w:t>https://m.edsoo.ru/I3A98J6Z9</w:t>
            </w:r>
            <w:r>
              <w:rPr>
                <w:rFonts w:ascii="Times New Roman" w:hAnsi="Times New Roman"/>
                <w:color w:val="0000FF"/>
                <w:u w:val="single"/>
              </w:rPr>
              <w:fldChar w:fldCharType="end"/>
            </w:r>
          </w:p>
        </w:tc>
      </w:tr>
      <w:tr w14:paraId="229E45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F55E03C">
            <w:pPr>
              <w:spacing w:after="0"/>
            </w:pPr>
            <w:r>
              <w:rPr>
                <w:rFonts w:ascii="Times New Roman" w:hAnsi="Times New Roman"/>
                <w:color w:val="000000"/>
                <w:sz w:val="24"/>
              </w:rPr>
              <w:t>11</w:t>
            </w:r>
          </w:p>
        </w:tc>
        <w:tc>
          <w:tcPr>
            <w:tcW w:w="3488" w:type="dxa"/>
            <w:tcMar>
              <w:top w:w="50" w:type="dxa"/>
              <w:left w:w="100" w:type="dxa"/>
            </w:tcMar>
            <w:vAlign w:val="center"/>
          </w:tcPr>
          <w:p w14:paraId="1AC2FB49">
            <w:pPr>
              <w:spacing w:after="0"/>
              <w:ind w:left="135"/>
              <w:rPr>
                <w:lang w:val="ru-RU"/>
              </w:rPr>
            </w:pPr>
            <w:r>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w:t>
            </w:r>
          </w:p>
        </w:tc>
        <w:tc>
          <w:tcPr>
            <w:tcW w:w="796" w:type="dxa"/>
            <w:tcMar>
              <w:top w:w="50" w:type="dxa"/>
              <w:left w:w="100" w:type="dxa"/>
            </w:tcMar>
            <w:vAlign w:val="center"/>
          </w:tcPr>
          <w:p w14:paraId="1E25327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0D0C4D1">
            <w:pPr>
              <w:spacing w:after="0"/>
              <w:ind w:left="135"/>
              <w:jc w:val="center"/>
            </w:pPr>
          </w:p>
        </w:tc>
        <w:tc>
          <w:tcPr>
            <w:tcW w:w="1591" w:type="dxa"/>
            <w:tcMar>
              <w:top w:w="50" w:type="dxa"/>
              <w:left w:w="100" w:type="dxa"/>
            </w:tcMar>
            <w:vAlign w:val="center"/>
          </w:tcPr>
          <w:p w14:paraId="020CDC07">
            <w:pPr>
              <w:spacing w:after="0"/>
              <w:ind w:left="135"/>
              <w:jc w:val="center"/>
            </w:pPr>
          </w:p>
        </w:tc>
        <w:tc>
          <w:tcPr>
            <w:tcW w:w="1122" w:type="dxa"/>
            <w:tcMar>
              <w:top w:w="50" w:type="dxa"/>
              <w:left w:w="100" w:type="dxa"/>
            </w:tcMar>
            <w:vAlign w:val="center"/>
          </w:tcPr>
          <w:p w14:paraId="4FB02A4D">
            <w:pPr>
              <w:spacing w:after="0"/>
              <w:ind w:left="135"/>
            </w:pPr>
          </w:p>
        </w:tc>
        <w:tc>
          <w:tcPr>
            <w:tcW w:w="1937" w:type="dxa"/>
            <w:tcMar>
              <w:top w:w="50" w:type="dxa"/>
              <w:left w:w="100" w:type="dxa"/>
            </w:tcMar>
            <w:vAlign w:val="center"/>
          </w:tcPr>
          <w:p w14:paraId="0803E04E">
            <w:pPr>
              <w:spacing w:after="0"/>
              <w:ind w:left="135"/>
            </w:pPr>
            <w:r>
              <w:fldChar w:fldCharType="begin"/>
            </w:r>
            <w:r>
              <w:instrText xml:space="preserve"> HYPERLINK "https://m.edsoo.ru/IUIW8KR5Q" \h </w:instrText>
            </w:r>
            <w:r>
              <w:fldChar w:fldCharType="separate"/>
            </w:r>
            <w:r>
              <w:rPr>
                <w:rFonts w:ascii="Times New Roman" w:hAnsi="Times New Roman"/>
                <w:color w:val="0000FF"/>
                <w:u w:val="single"/>
              </w:rPr>
              <w:t>https://m.edsoo.ru/IUIW8KR5Q</w:t>
            </w:r>
            <w:r>
              <w:rPr>
                <w:rFonts w:ascii="Times New Roman" w:hAnsi="Times New Roman"/>
                <w:color w:val="0000FF"/>
                <w:u w:val="single"/>
              </w:rPr>
              <w:fldChar w:fldCharType="end"/>
            </w:r>
          </w:p>
        </w:tc>
      </w:tr>
      <w:tr w14:paraId="1839A4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686D6B2B">
            <w:pPr>
              <w:spacing w:after="0"/>
            </w:pPr>
            <w:r>
              <w:rPr>
                <w:rFonts w:ascii="Times New Roman" w:hAnsi="Times New Roman"/>
                <w:color w:val="000000"/>
                <w:sz w:val="24"/>
              </w:rPr>
              <w:t>12</w:t>
            </w:r>
          </w:p>
        </w:tc>
        <w:tc>
          <w:tcPr>
            <w:tcW w:w="3488" w:type="dxa"/>
            <w:tcMar>
              <w:top w:w="50" w:type="dxa"/>
              <w:left w:w="100" w:type="dxa"/>
            </w:tcMar>
            <w:vAlign w:val="center"/>
          </w:tcPr>
          <w:p w14:paraId="7F9BD9E8">
            <w:pPr>
              <w:spacing w:after="0"/>
              <w:ind w:left="135"/>
              <w:rPr>
                <w:lang w:val="ru-RU"/>
              </w:rPr>
            </w:pPr>
            <w:r>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w:t>
            </w:r>
          </w:p>
        </w:tc>
        <w:tc>
          <w:tcPr>
            <w:tcW w:w="796" w:type="dxa"/>
            <w:tcMar>
              <w:top w:w="50" w:type="dxa"/>
              <w:left w:w="100" w:type="dxa"/>
            </w:tcMar>
            <w:vAlign w:val="center"/>
          </w:tcPr>
          <w:p w14:paraId="133F6D4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C232024">
            <w:pPr>
              <w:spacing w:after="0"/>
              <w:ind w:left="135"/>
              <w:jc w:val="center"/>
            </w:pPr>
          </w:p>
        </w:tc>
        <w:tc>
          <w:tcPr>
            <w:tcW w:w="1591" w:type="dxa"/>
            <w:tcMar>
              <w:top w:w="50" w:type="dxa"/>
              <w:left w:w="100" w:type="dxa"/>
            </w:tcMar>
            <w:vAlign w:val="center"/>
          </w:tcPr>
          <w:p w14:paraId="1E9DA625">
            <w:pPr>
              <w:spacing w:after="0"/>
              <w:ind w:left="135"/>
              <w:jc w:val="center"/>
            </w:pPr>
          </w:p>
        </w:tc>
        <w:tc>
          <w:tcPr>
            <w:tcW w:w="1122" w:type="dxa"/>
            <w:tcMar>
              <w:top w:w="50" w:type="dxa"/>
              <w:left w:w="100" w:type="dxa"/>
            </w:tcMar>
            <w:vAlign w:val="center"/>
          </w:tcPr>
          <w:p w14:paraId="0F18C013">
            <w:pPr>
              <w:spacing w:after="0"/>
              <w:ind w:left="135"/>
            </w:pPr>
          </w:p>
        </w:tc>
        <w:tc>
          <w:tcPr>
            <w:tcW w:w="1937" w:type="dxa"/>
            <w:tcMar>
              <w:top w:w="50" w:type="dxa"/>
              <w:left w:w="100" w:type="dxa"/>
            </w:tcMar>
            <w:vAlign w:val="center"/>
          </w:tcPr>
          <w:p w14:paraId="39B1A725">
            <w:pPr>
              <w:spacing w:after="0"/>
              <w:ind w:left="135"/>
            </w:pPr>
            <w:r>
              <w:fldChar w:fldCharType="begin"/>
            </w:r>
            <w:r>
              <w:instrText xml:space="preserve"> HYPERLINK "https://m.edsoo.ru/CS9VLQLH6" \h </w:instrText>
            </w:r>
            <w:r>
              <w:fldChar w:fldCharType="separate"/>
            </w:r>
            <w:r>
              <w:rPr>
                <w:rFonts w:ascii="Times New Roman" w:hAnsi="Times New Roman"/>
                <w:color w:val="0000FF"/>
                <w:u w:val="single"/>
              </w:rPr>
              <w:t>https://m.edsoo.ru/CS9VLQLH6</w:t>
            </w:r>
            <w:r>
              <w:rPr>
                <w:rFonts w:ascii="Times New Roman" w:hAnsi="Times New Roman"/>
                <w:color w:val="0000FF"/>
                <w:u w:val="single"/>
              </w:rPr>
              <w:fldChar w:fldCharType="end"/>
            </w:r>
          </w:p>
        </w:tc>
      </w:tr>
      <w:tr w14:paraId="4AEAE4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E94C0D9">
            <w:pPr>
              <w:spacing w:after="0"/>
            </w:pPr>
            <w:r>
              <w:rPr>
                <w:rFonts w:ascii="Times New Roman" w:hAnsi="Times New Roman"/>
                <w:color w:val="000000"/>
                <w:sz w:val="24"/>
              </w:rPr>
              <w:t>13</w:t>
            </w:r>
          </w:p>
        </w:tc>
        <w:tc>
          <w:tcPr>
            <w:tcW w:w="3488" w:type="dxa"/>
            <w:tcMar>
              <w:top w:w="50" w:type="dxa"/>
              <w:left w:w="100" w:type="dxa"/>
            </w:tcMar>
            <w:vAlign w:val="center"/>
          </w:tcPr>
          <w:p w14:paraId="580AF5C1">
            <w:pPr>
              <w:spacing w:after="0"/>
              <w:ind w:left="135"/>
              <w:rPr>
                <w:lang w:val="ru-RU"/>
              </w:rPr>
            </w:pPr>
            <w:r>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796" w:type="dxa"/>
            <w:tcMar>
              <w:top w:w="50" w:type="dxa"/>
              <w:left w:w="100" w:type="dxa"/>
            </w:tcMar>
            <w:vAlign w:val="center"/>
          </w:tcPr>
          <w:p w14:paraId="053841A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D5F55AD">
            <w:pPr>
              <w:spacing w:after="0"/>
              <w:ind w:left="135"/>
              <w:jc w:val="center"/>
            </w:pPr>
          </w:p>
        </w:tc>
        <w:tc>
          <w:tcPr>
            <w:tcW w:w="1591" w:type="dxa"/>
            <w:tcMar>
              <w:top w:w="50" w:type="dxa"/>
              <w:left w:w="100" w:type="dxa"/>
            </w:tcMar>
            <w:vAlign w:val="center"/>
          </w:tcPr>
          <w:p w14:paraId="06830328">
            <w:pPr>
              <w:spacing w:after="0"/>
              <w:ind w:left="135"/>
              <w:jc w:val="center"/>
            </w:pPr>
          </w:p>
        </w:tc>
        <w:tc>
          <w:tcPr>
            <w:tcW w:w="1122" w:type="dxa"/>
            <w:tcMar>
              <w:top w:w="50" w:type="dxa"/>
              <w:left w:w="100" w:type="dxa"/>
            </w:tcMar>
            <w:vAlign w:val="center"/>
          </w:tcPr>
          <w:p w14:paraId="0BBECDEE">
            <w:pPr>
              <w:spacing w:after="0"/>
              <w:ind w:left="135"/>
            </w:pPr>
          </w:p>
        </w:tc>
        <w:tc>
          <w:tcPr>
            <w:tcW w:w="1937" w:type="dxa"/>
            <w:tcMar>
              <w:top w:w="50" w:type="dxa"/>
              <w:left w:w="100" w:type="dxa"/>
            </w:tcMar>
            <w:vAlign w:val="center"/>
          </w:tcPr>
          <w:p w14:paraId="1A51B114">
            <w:pPr>
              <w:spacing w:after="0"/>
              <w:ind w:left="135"/>
            </w:pPr>
            <w:r>
              <w:fldChar w:fldCharType="begin"/>
            </w:r>
            <w:r>
              <w:instrText xml:space="preserve"> HYPERLINK "https://m.edsoo.ru/PO5J6D23U" \h </w:instrText>
            </w:r>
            <w:r>
              <w:fldChar w:fldCharType="separate"/>
            </w:r>
            <w:r>
              <w:rPr>
                <w:rFonts w:ascii="Times New Roman" w:hAnsi="Times New Roman"/>
                <w:color w:val="0000FF"/>
                <w:u w:val="single"/>
              </w:rPr>
              <w:t>https://m.edsoo.ru/PO5J6D23U</w:t>
            </w:r>
            <w:r>
              <w:rPr>
                <w:rFonts w:ascii="Times New Roman" w:hAnsi="Times New Roman"/>
                <w:color w:val="0000FF"/>
                <w:u w:val="single"/>
              </w:rPr>
              <w:fldChar w:fldCharType="end"/>
            </w:r>
          </w:p>
        </w:tc>
      </w:tr>
      <w:tr w14:paraId="179B99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6A5FAA0B">
            <w:pPr>
              <w:spacing w:after="0"/>
            </w:pPr>
            <w:r>
              <w:rPr>
                <w:rFonts w:ascii="Times New Roman" w:hAnsi="Times New Roman"/>
                <w:color w:val="000000"/>
                <w:sz w:val="24"/>
              </w:rPr>
              <w:t>14</w:t>
            </w:r>
          </w:p>
        </w:tc>
        <w:tc>
          <w:tcPr>
            <w:tcW w:w="3488" w:type="dxa"/>
            <w:tcMar>
              <w:top w:w="50" w:type="dxa"/>
              <w:left w:w="100" w:type="dxa"/>
            </w:tcMar>
            <w:vAlign w:val="center"/>
          </w:tcPr>
          <w:p w14:paraId="42F2F396">
            <w:pPr>
              <w:spacing w:after="0"/>
              <w:ind w:left="135"/>
            </w:pPr>
            <w:r>
              <w:rPr>
                <w:rFonts w:ascii="Times New Roman" w:hAnsi="Times New Roman"/>
                <w:color w:val="000000"/>
                <w:sz w:val="24"/>
              </w:rPr>
              <w:t>Углы с сонаправленными сторонами</w:t>
            </w:r>
          </w:p>
        </w:tc>
        <w:tc>
          <w:tcPr>
            <w:tcW w:w="796" w:type="dxa"/>
            <w:tcMar>
              <w:top w:w="50" w:type="dxa"/>
              <w:left w:w="100" w:type="dxa"/>
            </w:tcMar>
            <w:vAlign w:val="center"/>
          </w:tcPr>
          <w:p w14:paraId="20D369B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686CB90E">
            <w:pPr>
              <w:spacing w:after="0"/>
              <w:ind w:left="135"/>
              <w:jc w:val="center"/>
            </w:pPr>
          </w:p>
        </w:tc>
        <w:tc>
          <w:tcPr>
            <w:tcW w:w="1591" w:type="dxa"/>
            <w:tcMar>
              <w:top w:w="50" w:type="dxa"/>
              <w:left w:w="100" w:type="dxa"/>
            </w:tcMar>
            <w:vAlign w:val="center"/>
          </w:tcPr>
          <w:p w14:paraId="10A625C8">
            <w:pPr>
              <w:spacing w:after="0"/>
              <w:ind w:left="135"/>
              <w:jc w:val="center"/>
            </w:pPr>
          </w:p>
        </w:tc>
        <w:tc>
          <w:tcPr>
            <w:tcW w:w="1122" w:type="dxa"/>
            <w:tcMar>
              <w:top w:w="50" w:type="dxa"/>
              <w:left w:w="100" w:type="dxa"/>
            </w:tcMar>
            <w:vAlign w:val="center"/>
          </w:tcPr>
          <w:p w14:paraId="2E8BAD92">
            <w:pPr>
              <w:spacing w:after="0"/>
              <w:ind w:left="135"/>
            </w:pPr>
          </w:p>
        </w:tc>
        <w:tc>
          <w:tcPr>
            <w:tcW w:w="1937" w:type="dxa"/>
            <w:tcMar>
              <w:top w:w="50" w:type="dxa"/>
              <w:left w:w="100" w:type="dxa"/>
            </w:tcMar>
            <w:vAlign w:val="center"/>
          </w:tcPr>
          <w:p w14:paraId="07461538">
            <w:pPr>
              <w:spacing w:after="0"/>
              <w:ind w:left="135"/>
            </w:pPr>
            <w:r>
              <w:fldChar w:fldCharType="begin"/>
            </w:r>
            <w:r>
              <w:instrText xml:space="preserve"> HYPERLINK "https://m.edsoo.ru/LLJAVHVBW" \h </w:instrText>
            </w:r>
            <w:r>
              <w:fldChar w:fldCharType="separate"/>
            </w:r>
            <w:r>
              <w:rPr>
                <w:rFonts w:ascii="Times New Roman" w:hAnsi="Times New Roman"/>
                <w:color w:val="0000FF"/>
                <w:u w:val="single"/>
              </w:rPr>
              <w:t>https://m.edsoo.ru/LLJAVHVBW</w:t>
            </w:r>
            <w:r>
              <w:rPr>
                <w:rFonts w:ascii="Times New Roman" w:hAnsi="Times New Roman"/>
                <w:color w:val="0000FF"/>
                <w:u w:val="single"/>
              </w:rPr>
              <w:fldChar w:fldCharType="end"/>
            </w:r>
          </w:p>
        </w:tc>
      </w:tr>
      <w:tr w14:paraId="090120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083C6FA">
            <w:pPr>
              <w:spacing w:after="0"/>
            </w:pPr>
            <w:r>
              <w:rPr>
                <w:rFonts w:ascii="Times New Roman" w:hAnsi="Times New Roman"/>
                <w:color w:val="000000"/>
                <w:sz w:val="24"/>
              </w:rPr>
              <w:t>15</w:t>
            </w:r>
          </w:p>
        </w:tc>
        <w:tc>
          <w:tcPr>
            <w:tcW w:w="3488" w:type="dxa"/>
            <w:tcMar>
              <w:top w:w="50" w:type="dxa"/>
              <w:left w:w="100" w:type="dxa"/>
            </w:tcMar>
            <w:vAlign w:val="center"/>
          </w:tcPr>
          <w:p w14:paraId="194D42AB">
            <w:pPr>
              <w:spacing w:after="0"/>
              <w:ind w:left="135"/>
              <w:rPr>
                <w:lang w:val="ru-RU"/>
              </w:rPr>
            </w:pPr>
            <w:r>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14:paraId="66C4F2C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FA7C869">
            <w:pPr>
              <w:spacing w:after="0"/>
              <w:ind w:left="135"/>
              <w:jc w:val="center"/>
            </w:pPr>
          </w:p>
        </w:tc>
        <w:tc>
          <w:tcPr>
            <w:tcW w:w="1591" w:type="dxa"/>
            <w:tcMar>
              <w:top w:w="50" w:type="dxa"/>
              <w:left w:w="100" w:type="dxa"/>
            </w:tcMar>
            <w:vAlign w:val="center"/>
          </w:tcPr>
          <w:p w14:paraId="06A97C23">
            <w:pPr>
              <w:spacing w:after="0"/>
              <w:ind w:left="135"/>
              <w:jc w:val="center"/>
            </w:pPr>
          </w:p>
        </w:tc>
        <w:tc>
          <w:tcPr>
            <w:tcW w:w="1122" w:type="dxa"/>
            <w:tcMar>
              <w:top w:w="50" w:type="dxa"/>
              <w:left w:w="100" w:type="dxa"/>
            </w:tcMar>
            <w:vAlign w:val="center"/>
          </w:tcPr>
          <w:p w14:paraId="37F4D3ED">
            <w:pPr>
              <w:spacing w:after="0"/>
              <w:ind w:left="135"/>
            </w:pPr>
          </w:p>
        </w:tc>
        <w:tc>
          <w:tcPr>
            <w:tcW w:w="1937" w:type="dxa"/>
            <w:tcMar>
              <w:top w:w="50" w:type="dxa"/>
              <w:left w:w="100" w:type="dxa"/>
            </w:tcMar>
            <w:vAlign w:val="center"/>
          </w:tcPr>
          <w:p w14:paraId="02F3E69A">
            <w:pPr>
              <w:spacing w:after="0"/>
              <w:ind w:left="135"/>
            </w:pPr>
            <w:r>
              <w:fldChar w:fldCharType="begin"/>
            </w:r>
            <w:r>
              <w:instrText xml:space="preserve"> HYPERLINK "https://m.edsoo.ru/KGJM80EUK" \h </w:instrText>
            </w:r>
            <w:r>
              <w:fldChar w:fldCharType="separate"/>
            </w:r>
            <w:r>
              <w:rPr>
                <w:rFonts w:ascii="Times New Roman" w:hAnsi="Times New Roman"/>
                <w:color w:val="0000FF"/>
                <w:u w:val="single"/>
              </w:rPr>
              <w:t>https://m.edsoo.ru/KGJM80EUK</w:t>
            </w:r>
            <w:r>
              <w:rPr>
                <w:rFonts w:ascii="Times New Roman" w:hAnsi="Times New Roman"/>
                <w:color w:val="0000FF"/>
                <w:u w:val="single"/>
              </w:rPr>
              <w:fldChar w:fldCharType="end"/>
            </w:r>
          </w:p>
        </w:tc>
      </w:tr>
      <w:tr w14:paraId="2CC3CD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668C247C">
            <w:pPr>
              <w:spacing w:after="0"/>
            </w:pPr>
            <w:r>
              <w:rPr>
                <w:rFonts w:ascii="Times New Roman" w:hAnsi="Times New Roman"/>
                <w:color w:val="000000"/>
                <w:sz w:val="24"/>
              </w:rPr>
              <w:t>16</w:t>
            </w:r>
          </w:p>
        </w:tc>
        <w:tc>
          <w:tcPr>
            <w:tcW w:w="3488" w:type="dxa"/>
            <w:tcMar>
              <w:top w:w="50" w:type="dxa"/>
              <w:left w:w="100" w:type="dxa"/>
            </w:tcMar>
            <w:vAlign w:val="center"/>
          </w:tcPr>
          <w:p w14:paraId="0C5A8FB4">
            <w:pPr>
              <w:spacing w:after="0"/>
              <w:ind w:left="135"/>
              <w:rPr>
                <w:lang w:val="ru-RU"/>
              </w:rPr>
            </w:pPr>
            <w:r>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14:paraId="27936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7BC97093">
            <w:pPr>
              <w:spacing w:after="0"/>
              <w:ind w:left="135"/>
              <w:jc w:val="center"/>
            </w:pPr>
          </w:p>
        </w:tc>
        <w:tc>
          <w:tcPr>
            <w:tcW w:w="1591" w:type="dxa"/>
            <w:tcMar>
              <w:top w:w="50" w:type="dxa"/>
              <w:left w:w="100" w:type="dxa"/>
            </w:tcMar>
            <w:vAlign w:val="center"/>
          </w:tcPr>
          <w:p w14:paraId="37CEB444">
            <w:pPr>
              <w:spacing w:after="0"/>
              <w:ind w:left="135"/>
              <w:jc w:val="center"/>
            </w:pPr>
          </w:p>
        </w:tc>
        <w:tc>
          <w:tcPr>
            <w:tcW w:w="1122" w:type="dxa"/>
            <w:tcMar>
              <w:top w:w="50" w:type="dxa"/>
              <w:left w:w="100" w:type="dxa"/>
            </w:tcMar>
            <w:vAlign w:val="center"/>
          </w:tcPr>
          <w:p w14:paraId="6047BC74">
            <w:pPr>
              <w:spacing w:after="0"/>
              <w:ind w:left="135"/>
            </w:pPr>
          </w:p>
        </w:tc>
        <w:tc>
          <w:tcPr>
            <w:tcW w:w="1937" w:type="dxa"/>
            <w:tcMar>
              <w:top w:w="50" w:type="dxa"/>
              <w:left w:w="100" w:type="dxa"/>
            </w:tcMar>
            <w:vAlign w:val="center"/>
          </w:tcPr>
          <w:p w14:paraId="50E6028E">
            <w:pPr>
              <w:spacing w:after="0"/>
              <w:ind w:left="135"/>
            </w:pPr>
            <w:r>
              <w:fldChar w:fldCharType="begin"/>
            </w:r>
            <w:r>
              <w:instrText xml:space="preserve"> HYPERLINK "https://m.edsoo.ru/24LVWH9V8" \h </w:instrText>
            </w:r>
            <w:r>
              <w:fldChar w:fldCharType="separate"/>
            </w:r>
            <w:r>
              <w:rPr>
                <w:rFonts w:ascii="Times New Roman" w:hAnsi="Times New Roman"/>
                <w:color w:val="0000FF"/>
                <w:u w:val="single"/>
              </w:rPr>
              <w:t>https://m.edsoo.ru/24LVWH9V8</w:t>
            </w:r>
            <w:r>
              <w:rPr>
                <w:rFonts w:ascii="Times New Roman" w:hAnsi="Times New Roman"/>
                <w:color w:val="0000FF"/>
                <w:u w:val="single"/>
              </w:rPr>
              <w:fldChar w:fldCharType="end"/>
            </w:r>
          </w:p>
        </w:tc>
      </w:tr>
      <w:tr w14:paraId="53F7FB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4E4C6F9">
            <w:pPr>
              <w:spacing w:after="0"/>
            </w:pPr>
            <w:r>
              <w:rPr>
                <w:rFonts w:ascii="Times New Roman" w:hAnsi="Times New Roman"/>
                <w:color w:val="000000"/>
                <w:sz w:val="24"/>
              </w:rPr>
              <w:t>17</w:t>
            </w:r>
          </w:p>
        </w:tc>
        <w:tc>
          <w:tcPr>
            <w:tcW w:w="3488" w:type="dxa"/>
            <w:tcMar>
              <w:top w:w="50" w:type="dxa"/>
              <w:left w:w="100" w:type="dxa"/>
            </w:tcMar>
            <w:vAlign w:val="center"/>
          </w:tcPr>
          <w:p w14:paraId="135780EB">
            <w:pPr>
              <w:spacing w:after="0"/>
              <w:ind w:left="135"/>
            </w:pPr>
            <w:r>
              <w:rPr>
                <w:rFonts w:ascii="Times New Roman" w:hAnsi="Times New Roman"/>
                <w:color w:val="000000"/>
                <w:sz w:val="24"/>
              </w:rPr>
              <w:t>Параллельность плоскостей: параллельные плоскости</w:t>
            </w:r>
          </w:p>
        </w:tc>
        <w:tc>
          <w:tcPr>
            <w:tcW w:w="796" w:type="dxa"/>
            <w:tcMar>
              <w:top w:w="50" w:type="dxa"/>
              <w:left w:w="100" w:type="dxa"/>
            </w:tcMar>
            <w:vAlign w:val="center"/>
          </w:tcPr>
          <w:p w14:paraId="0D35DF2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2E212876">
            <w:pPr>
              <w:spacing w:after="0"/>
              <w:ind w:left="135"/>
              <w:jc w:val="center"/>
            </w:pPr>
          </w:p>
        </w:tc>
        <w:tc>
          <w:tcPr>
            <w:tcW w:w="1591" w:type="dxa"/>
            <w:tcMar>
              <w:top w:w="50" w:type="dxa"/>
              <w:left w:w="100" w:type="dxa"/>
            </w:tcMar>
            <w:vAlign w:val="center"/>
          </w:tcPr>
          <w:p w14:paraId="1F8391B7">
            <w:pPr>
              <w:spacing w:after="0"/>
              <w:ind w:left="135"/>
              <w:jc w:val="center"/>
            </w:pPr>
          </w:p>
        </w:tc>
        <w:tc>
          <w:tcPr>
            <w:tcW w:w="1122" w:type="dxa"/>
            <w:tcMar>
              <w:top w:w="50" w:type="dxa"/>
              <w:left w:w="100" w:type="dxa"/>
            </w:tcMar>
            <w:vAlign w:val="center"/>
          </w:tcPr>
          <w:p w14:paraId="579338DF">
            <w:pPr>
              <w:spacing w:after="0"/>
              <w:ind w:left="135"/>
            </w:pPr>
          </w:p>
        </w:tc>
        <w:tc>
          <w:tcPr>
            <w:tcW w:w="1937" w:type="dxa"/>
            <w:tcMar>
              <w:top w:w="50" w:type="dxa"/>
              <w:left w:w="100" w:type="dxa"/>
            </w:tcMar>
            <w:vAlign w:val="center"/>
          </w:tcPr>
          <w:p w14:paraId="0791CFEA">
            <w:pPr>
              <w:spacing w:after="0"/>
              <w:ind w:left="135"/>
            </w:pPr>
            <w:r>
              <w:fldChar w:fldCharType="begin"/>
            </w:r>
            <w:r>
              <w:instrText xml:space="preserve"> HYPERLINK "https://m.edsoo.ru/BU8TQ9HZT" \h </w:instrText>
            </w:r>
            <w:r>
              <w:fldChar w:fldCharType="separate"/>
            </w:r>
            <w:r>
              <w:rPr>
                <w:rFonts w:ascii="Times New Roman" w:hAnsi="Times New Roman"/>
                <w:color w:val="0000FF"/>
                <w:u w:val="single"/>
              </w:rPr>
              <w:t>https://m.edsoo.ru/BU8TQ9HZT</w:t>
            </w:r>
            <w:r>
              <w:rPr>
                <w:rFonts w:ascii="Times New Roman" w:hAnsi="Times New Roman"/>
                <w:color w:val="0000FF"/>
                <w:u w:val="single"/>
              </w:rPr>
              <w:fldChar w:fldCharType="end"/>
            </w:r>
          </w:p>
        </w:tc>
      </w:tr>
      <w:tr w14:paraId="0466B0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68B8A117">
            <w:pPr>
              <w:spacing w:after="0"/>
            </w:pPr>
            <w:r>
              <w:rPr>
                <w:rFonts w:ascii="Times New Roman" w:hAnsi="Times New Roman"/>
                <w:color w:val="000000"/>
                <w:sz w:val="24"/>
              </w:rPr>
              <w:t>18</w:t>
            </w:r>
          </w:p>
        </w:tc>
        <w:tc>
          <w:tcPr>
            <w:tcW w:w="3488" w:type="dxa"/>
            <w:tcMar>
              <w:top w:w="50" w:type="dxa"/>
              <w:left w:w="100" w:type="dxa"/>
            </w:tcMar>
            <w:vAlign w:val="center"/>
          </w:tcPr>
          <w:p w14:paraId="1C64616D">
            <w:pPr>
              <w:spacing w:after="0"/>
              <w:ind w:left="135"/>
            </w:pPr>
            <w:r>
              <w:rPr>
                <w:rFonts w:ascii="Times New Roman" w:hAnsi="Times New Roman"/>
                <w:color w:val="000000"/>
                <w:sz w:val="24"/>
              </w:rPr>
              <w:t>Свойства параллельных плоскостей</w:t>
            </w:r>
          </w:p>
        </w:tc>
        <w:tc>
          <w:tcPr>
            <w:tcW w:w="796" w:type="dxa"/>
            <w:tcMar>
              <w:top w:w="50" w:type="dxa"/>
              <w:left w:w="100" w:type="dxa"/>
            </w:tcMar>
            <w:vAlign w:val="center"/>
          </w:tcPr>
          <w:p w14:paraId="73CD0FC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795971C3">
            <w:pPr>
              <w:spacing w:after="0"/>
              <w:ind w:left="135"/>
              <w:jc w:val="center"/>
            </w:pPr>
          </w:p>
        </w:tc>
        <w:tc>
          <w:tcPr>
            <w:tcW w:w="1591" w:type="dxa"/>
            <w:tcMar>
              <w:top w:w="50" w:type="dxa"/>
              <w:left w:w="100" w:type="dxa"/>
            </w:tcMar>
            <w:vAlign w:val="center"/>
          </w:tcPr>
          <w:p w14:paraId="4DACBB00">
            <w:pPr>
              <w:spacing w:after="0"/>
              <w:ind w:left="135"/>
              <w:jc w:val="center"/>
            </w:pPr>
          </w:p>
        </w:tc>
        <w:tc>
          <w:tcPr>
            <w:tcW w:w="1122" w:type="dxa"/>
            <w:tcMar>
              <w:top w:w="50" w:type="dxa"/>
              <w:left w:w="100" w:type="dxa"/>
            </w:tcMar>
            <w:vAlign w:val="center"/>
          </w:tcPr>
          <w:p w14:paraId="46160C8C">
            <w:pPr>
              <w:spacing w:after="0"/>
              <w:ind w:left="135"/>
            </w:pPr>
          </w:p>
        </w:tc>
        <w:tc>
          <w:tcPr>
            <w:tcW w:w="1937" w:type="dxa"/>
            <w:tcMar>
              <w:top w:w="50" w:type="dxa"/>
              <w:left w:w="100" w:type="dxa"/>
            </w:tcMar>
            <w:vAlign w:val="center"/>
          </w:tcPr>
          <w:p w14:paraId="1074CEE9">
            <w:pPr>
              <w:spacing w:after="0"/>
              <w:ind w:left="135"/>
            </w:pPr>
            <w:r>
              <w:fldChar w:fldCharType="begin"/>
            </w:r>
            <w:r>
              <w:instrText xml:space="preserve"> HYPERLINK "https://m.edsoo.ru/0KQQK2ABA" \h </w:instrText>
            </w:r>
            <w:r>
              <w:fldChar w:fldCharType="separate"/>
            </w:r>
            <w:r>
              <w:rPr>
                <w:rFonts w:ascii="Times New Roman" w:hAnsi="Times New Roman"/>
                <w:color w:val="0000FF"/>
                <w:u w:val="single"/>
              </w:rPr>
              <w:t>https://m.edsoo.ru/0KQQK2ABA</w:t>
            </w:r>
            <w:r>
              <w:rPr>
                <w:rFonts w:ascii="Times New Roman" w:hAnsi="Times New Roman"/>
                <w:color w:val="0000FF"/>
                <w:u w:val="single"/>
              </w:rPr>
              <w:fldChar w:fldCharType="end"/>
            </w:r>
          </w:p>
        </w:tc>
      </w:tr>
      <w:tr w14:paraId="417EFF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42932B5E">
            <w:pPr>
              <w:spacing w:after="0"/>
            </w:pPr>
            <w:r>
              <w:rPr>
                <w:rFonts w:ascii="Times New Roman" w:hAnsi="Times New Roman"/>
                <w:color w:val="000000"/>
                <w:sz w:val="24"/>
              </w:rPr>
              <w:t>19</w:t>
            </w:r>
          </w:p>
        </w:tc>
        <w:tc>
          <w:tcPr>
            <w:tcW w:w="3488" w:type="dxa"/>
            <w:tcMar>
              <w:top w:w="50" w:type="dxa"/>
              <w:left w:w="100" w:type="dxa"/>
            </w:tcMar>
            <w:vAlign w:val="center"/>
          </w:tcPr>
          <w:p w14:paraId="1CA0A3F5">
            <w:pPr>
              <w:spacing w:after="0"/>
              <w:ind w:left="135"/>
              <w:rPr>
                <w:lang w:val="ru-RU"/>
              </w:rPr>
            </w:pPr>
            <w:r>
              <w:rPr>
                <w:rFonts w:ascii="Times New Roman" w:hAnsi="Times New Roman"/>
                <w:color w:val="000000"/>
                <w:sz w:val="24"/>
                <w:lang w:val="ru-RU"/>
              </w:rPr>
              <w:t>Простейшие пространственные фигуры на плоскости: тетраэдр, куб, параллелепипед</w:t>
            </w:r>
          </w:p>
        </w:tc>
        <w:tc>
          <w:tcPr>
            <w:tcW w:w="796" w:type="dxa"/>
            <w:tcMar>
              <w:top w:w="50" w:type="dxa"/>
              <w:left w:w="100" w:type="dxa"/>
            </w:tcMar>
            <w:vAlign w:val="center"/>
          </w:tcPr>
          <w:p w14:paraId="25B93AC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388649D4">
            <w:pPr>
              <w:spacing w:after="0"/>
              <w:ind w:left="135"/>
              <w:jc w:val="center"/>
            </w:pPr>
          </w:p>
        </w:tc>
        <w:tc>
          <w:tcPr>
            <w:tcW w:w="1591" w:type="dxa"/>
            <w:tcMar>
              <w:top w:w="50" w:type="dxa"/>
              <w:left w:w="100" w:type="dxa"/>
            </w:tcMar>
            <w:vAlign w:val="center"/>
          </w:tcPr>
          <w:p w14:paraId="7BE2570E">
            <w:pPr>
              <w:spacing w:after="0"/>
              <w:ind w:left="135"/>
              <w:jc w:val="center"/>
            </w:pPr>
          </w:p>
        </w:tc>
        <w:tc>
          <w:tcPr>
            <w:tcW w:w="1122" w:type="dxa"/>
            <w:tcMar>
              <w:top w:w="50" w:type="dxa"/>
              <w:left w:w="100" w:type="dxa"/>
            </w:tcMar>
            <w:vAlign w:val="center"/>
          </w:tcPr>
          <w:p w14:paraId="7B89B601">
            <w:pPr>
              <w:spacing w:after="0"/>
              <w:ind w:left="135"/>
            </w:pPr>
          </w:p>
        </w:tc>
        <w:tc>
          <w:tcPr>
            <w:tcW w:w="1937" w:type="dxa"/>
            <w:tcMar>
              <w:top w:w="50" w:type="dxa"/>
              <w:left w:w="100" w:type="dxa"/>
            </w:tcMar>
            <w:vAlign w:val="center"/>
          </w:tcPr>
          <w:p w14:paraId="61626D29">
            <w:pPr>
              <w:spacing w:after="0"/>
              <w:ind w:left="135"/>
            </w:pPr>
            <w:r>
              <w:fldChar w:fldCharType="begin"/>
            </w:r>
            <w:r>
              <w:instrText xml:space="preserve"> HYPERLINK "https://m.edsoo.ru/MRT13XP79" \h </w:instrText>
            </w:r>
            <w:r>
              <w:fldChar w:fldCharType="separate"/>
            </w:r>
            <w:r>
              <w:rPr>
                <w:rFonts w:ascii="Times New Roman" w:hAnsi="Times New Roman"/>
                <w:color w:val="0000FF"/>
                <w:u w:val="single"/>
              </w:rPr>
              <w:t>https://m.edsoo.ru/MRT13XP79</w:t>
            </w:r>
            <w:r>
              <w:rPr>
                <w:rFonts w:ascii="Times New Roman" w:hAnsi="Times New Roman"/>
                <w:color w:val="0000FF"/>
                <w:u w:val="single"/>
              </w:rPr>
              <w:fldChar w:fldCharType="end"/>
            </w:r>
          </w:p>
        </w:tc>
      </w:tr>
      <w:tr w14:paraId="5E1B74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66D3E127">
            <w:pPr>
              <w:spacing w:after="0"/>
            </w:pPr>
            <w:r>
              <w:rPr>
                <w:rFonts w:ascii="Times New Roman" w:hAnsi="Times New Roman"/>
                <w:color w:val="000000"/>
                <w:sz w:val="24"/>
              </w:rPr>
              <w:t>20</w:t>
            </w:r>
          </w:p>
        </w:tc>
        <w:tc>
          <w:tcPr>
            <w:tcW w:w="3488" w:type="dxa"/>
            <w:tcMar>
              <w:top w:w="50" w:type="dxa"/>
              <w:left w:w="100" w:type="dxa"/>
            </w:tcMar>
            <w:vAlign w:val="center"/>
          </w:tcPr>
          <w:p w14:paraId="5E2721B6">
            <w:pPr>
              <w:spacing w:after="0"/>
              <w:ind w:left="135"/>
            </w:pPr>
            <w:r>
              <w:rPr>
                <w:rFonts w:ascii="Times New Roman" w:hAnsi="Times New Roman"/>
                <w:color w:val="000000"/>
                <w:sz w:val="24"/>
              </w:rPr>
              <w:t>Построение сечений</w:t>
            </w:r>
          </w:p>
        </w:tc>
        <w:tc>
          <w:tcPr>
            <w:tcW w:w="796" w:type="dxa"/>
            <w:tcMar>
              <w:top w:w="50" w:type="dxa"/>
              <w:left w:w="100" w:type="dxa"/>
            </w:tcMar>
            <w:vAlign w:val="center"/>
          </w:tcPr>
          <w:p w14:paraId="0696DA7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3D4A52AB">
            <w:pPr>
              <w:spacing w:after="0"/>
              <w:ind w:left="135"/>
              <w:jc w:val="center"/>
            </w:pPr>
          </w:p>
        </w:tc>
        <w:tc>
          <w:tcPr>
            <w:tcW w:w="1591" w:type="dxa"/>
            <w:tcMar>
              <w:top w:w="50" w:type="dxa"/>
              <w:left w:w="100" w:type="dxa"/>
            </w:tcMar>
            <w:vAlign w:val="center"/>
          </w:tcPr>
          <w:p w14:paraId="3D87CEDA">
            <w:pPr>
              <w:spacing w:after="0"/>
              <w:ind w:left="135"/>
              <w:jc w:val="center"/>
            </w:pPr>
          </w:p>
        </w:tc>
        <w:tc>
          <w:tcPr>
            <w:tcW w:w="1122" w:type="dxa"/>
            <w:tcMar>
              <w:top w:w="50" w:type="dxa"/>
              <w:left w:w="100" w:type="dxa"/>
            </w:tcMar>
            <w:vAlign w:val="center"/>
          </w:tcPr>
          <w:p w14:paraId="66A596C4">
            <w:pPr>
              <w:spacing w:after="0"/>
              <w:ind w:left="135"/>
            </w:pPr>
          </w:p>
        </w:tc>
        <w:tc>
          <w:tcPr>
            <w:tcW w:w="1937" w:type="dxa"/>
            <w:tcMar>
              <w:top w:w="50" w:type="dxa"/>
              <w:left w:w="100" w:type="dxa"/>
            </w:tcMar>
            <w:vAlign w:val="center"/>
          </w:tcPr>
          <w:p w14:paraId="54638C7D">
            <w:pPr>
              <w:spacing w:after="0"/>
              <w:ind w:left="135"/>
            </w:pPr>
            <w:r>
              <w:fldChar w:fldCharType="begin"/>
            </w:r>
            <w:r>
              <w:instrText xml:space="preserve"> HYPERLINK "https://m.edsoo.ru/DI3AXO5J8" \h </w:instrText>
            </w:r>
            <w:r>
              <w:fldChar w:fldCharType="separate"/>
            </w:r>
            <w:r>
              <w:rPr>
                <w:rFonts w:ascii="Times New Roman" w:hAnsi="Times New Roman"/>
                <w:color w:val="0000FF"/>
                <w:u w:val="single"/>
              </w:rPr>
              <w:t>https://m.edsoo.ru/DI3AXO5J8</w:t>
            </w:r>
            <w:r>
              <w:rPr>
                <w:rFonts w:ascii="Times New Roman" w:hAnsi="Times New Roman"/>
                <w:color w:val="0000FF"/>
                <w:u w:val="single"/>
              </w:rPr>
              <w:fldChar w:fldCharType="end"/>
            </w:r>
          </w:p>
        </w:tc>
      </w:tr>
      <w:tr w14:paraId="75554A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53D8ADB">
            <w:pPr>
              <w:spacing w:after="0"/>
            </w:pPr>
            <w:r>
              <w:rPr>
                <w:rFonts w:ascii="Times New Roman" w:hAnsi="Times New Roman"/>
                <w:color w:val="000000"/>
                <w:sz w:val="24"/>
              </w:rPr>
              <w:t>21</w:t>
            </w:r>
          </w:p>
        </w:tc>
        <w:tc>
          <w:tcPr>
            <w:tcW w:w="3488" w:type="dxa"/>
            <w:tcMar>
              <w:top w:w="50" w:type="dxa"/>
              <w:left w:w="100" w:type="dxa"/>
            </w:tcMar>
            <w:vAlign w:val="center"/>
          </w:tcPr>
          <w:p w14:paraId="14FC51E0">
            <w:pPr>
              <w:spacing w:after="0"/>
              <w:ind w:left="135"/>
            </w:pPr>
            <w:r>
              <w:rPr>
                <w:rFonts w:ascii="Times New Roman" w:hAnsi="Times New Roman"/>
                <w:color w:val="000000"/>
                <w:sz w:val="24"/>
              </w:rPr>
              <w:t>Построение сечений</w:t>
            </w:r>
          </w:p>
        </w:tc>
        <w:tc>
          <w:tcPr>
            <w:tcW w:w="796" w:type="dxa"/>
            <w:tcMar>
              <w:top w:w="50" w:type="dxa"/>
              <w:left w:w="100" w:type="dxa"/>
            </w:tcMar>
            <w:vAlign w:val="center"/>
          </w:tcPr>
          <w:p w14:paraId="66A445D6">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56CA58C8">
            <w:pPr>
              <w:spacing w:after="0"/>
              <w:ind w:left="135"/>
              <w:jc w:val="center"/>
            </w:pPr>
          </w:p>
        </w:tc>
        <w:tc>
          <w:tcPr>
            <w:tcW w:w="1591" w:type="dxa"/>
            <w:tcMar>
              <w:top w:w="50" w:type="dxa"/>
              <w:left w:w="100" w:type="dxa"/>
            </w:tcMar>
            <w:vAlign w:val="center"/>
          </w:tcPr>
          <w:p w14:paraId="59FC8BA4">
            <w:pPr>
              <w:spacing w:after="0"/>
              <w:ind w:left="135"/>
              <w:jc w:val="center"/>
            </w:pPr>
          </w:p>
        </w:tc>
        <w:tc>
          <w:tcPr>
            <w:tcW w:w="1122" w:type="dxa"/>
            <w:tcMar>
              <w:top w:w="50" w:type="dxa"/>
              <w:left w:w="100" w:type="dxa"/>
            </w:tcMar>
            <w:vAlign w:val="center"/>
          </w:tcPr>
          <w:p w14:paraId="07F301AA">
            <w:pPr>
              <w:spacing w:after="0"/>
              <w:ind w:left="135"/>
            </w:pPr>
          </w:p>
        </w:tc>
        <w:tc>
          <w:tcPr>
            <w:tcW w:w="1937" w:type="dxa"/>
            <w:tcMar>
              <w:top w:w="50" w:type="dxa"/>
              <w:left w:w="100" w:type="dxa"/>
            </w:tcMar>
            <w:vAlign w:val="center"/>
          </w:tcPr>
          <w:p w14:paraId="44AA4B23">
            <w:pPr>
              <w:spacing w:after="0"/>
              <w:ind w:left="135"/>
            </w:pPr>
            <w:r>
              <w:fldChar w:fldCharType="begin"/>
            </w:r>
            <w:r>
              <w:instrText xml:space="preserve"> HYPERLINK "https://m.edsoo.ru/20GC3ZP9P" \h </w:instrText>
            </w:r>
            <w:r>
              <w:fldChar w:fldCharType="separate"/>
            </w:r>
            <w:r>
              <w:rPr>
                <w:rFonts w:ascii="Times New Roman" w:hAnsi="Times New Roman"/>
                <w:color w:val="0000FF"/>
                <w:u w:val="single"/>
              </w:rPr>
              <w:t>https://m.edsoo.ru/20GC3ZP9P</w:t>
            </w:r>
            <w:r>
              <w:rPr>
                <w:rFonts w:ascii="Times New Roman" w:hAnsi="Times New Roman"/>
                <w:color w:val="0000FF"/>
                <w:u w:val="single"/>
              </w:rPr>
              <w:fldChar w:fldCharType="end"/>
            </w:r>
          </w:p>
        </w:tc>
      </w:tr>
      <w:tr w14:paraId="22BD6E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13C552B9">
            <w:pPr>
              <w:spacing w:after="0"/>
            </w:pPr>
            <w:r>
              <w:rPr>
                <w:rFonts w:ascii="Times New Roman" w:hAnsi="Times New Roman"/>
                <w:color w:val="000000"/>
                <w:sz w:val="24"/>
              </w:rPr>
              <w:t>22</w:t>
            </w:r>
          </w:p>
        </w:tc>
        <w:tc>
          <w:tcPr>
            <w:tcW w:w="3488" w:type="dxa"/>
            <w:tcMar>
              <w:top w:w="50" w:type="dxa"/>
              <w:left w:w="100" w:type="dxa"/>
            </w:tcMar>
            <w:vAlign w:val="center"/>
          </w:tcPr>
          <w:p w14:paraId="343CB4EE">
            <w:pPr>
              <w:spacing w:after="0"/>
              <w:ind w:left="135"/>
            </w:pPr>
            <w:r>
              <w:rPr>
                <w:rFonts w:ascii="Times New Roman" w:hAnsi="Times New Roman"/>
                <w:color w:val="000000"/>
                <w:sz w:val="24"/>
                <w:lang w:val="ru-RU"/>
              </w:rPr>
              <w:t xml:space="preserve">Контрольная работа по теме "Прямые и плоскости в пространстве. </w:t>
            </w:r>
            <w:r>
              <w:rPr>
                <w:rFonts w:ascii="Times New Roman" w:hAnsi="Times New Roman"/>
                <w:color w:val="000000"/>
                <w:sz w:val="24"/>
              </w:rPr>
              <w:t>Параллельность прямых и плоскостей"</w:t>
            </w:r>
          </w:p>
        </w:tc>
        <w:tc>
          <w:tcPr>
            <w:tcW w:w="796" w:type="dxa"/>
            <w:tcMar>
              <w:top w:w="50" w:type="dxa"/>
              <w:left w:w="100" w:type="dxa"/>
            </w:tcMar>
            <w:vAlign w:val="center"/>
          </w:tcPr>
          <w:p w14:paraId="3A9E5CE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0630F625">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14:paraId="1F56B615">
            <w:pPr>
              <w:spacing w:after="0"/>
              <w:ind w:left="135"/>
              <w:jc w:val="center"/>
            </w:pPr>
          </w:p>
        </w:tc>
        <w:tc>
          <w:tcPr>
            <w:tcW w:w="1122" w:type="dxa"/>
            <w:tcMar>
              <w:top w:w="50" w:type="dxa"/>
              <w:left w:w="100" w:type="dxa"/>
            </w:tcMar>
            <w:vAlign w:val="center"/>
          </w:tcPr>
          <w:p w14:paraId="43645F8F">
            <w:pPr>
              <w:spacing w:after="0"/>
              <w:ind w:left="135"/>
            </w:pPr>
          </w:p>
        </w:tc>
        <w:tc>
          <w:tcPr>
            <w:tcW w:w="1937" w:type="dxa"/>
            <w:tcMar>
              <w:top w:w="50" w:type="dxa"/>
              <w:left w:w="100" w:type="dxa"/>
            </w:tcMar>
            <w:vAlign w:val="center"/>
          </w:tcPr>
          <w:p w14:paraId="2144099F">
            <w:pPr>
              <w:spacing w:after="0"/>
              <w:ind w:left="135"/>
            </w:pPr>
            <w:r>
              <w:fldChar w:fldCharType="begin"/>
            </w:r>
            <w:r>
              <w:instrText xml:space="preserve"> HYPERLINK "https://m.edsoo.ru/BI4O5QJEB" \h </w:instrText>
            </w:r>
            <w:r>
              <w:fldChar w:fldCharType="separate"/>
            </w:r>
            <w:r>
              <w:rPr>
                <w:rFonts w:ascii="Times New Roman" w:hAnsi="Times New Roman"/>
                <w:color w:val="0000FF"/>
                <w:u w:val="single"/>
              </w:rPr>
              <w:t>https://m.edsoo.ru/BI4O5QJEB</w:t>
            </w:r>
            <w:r>
              <w:rPr>
                <w:rFonts w:ascii="Times New Roman" w:hAnsi="Times New Roman"/>
                <w:color w:val="0000FF"/>
                <w:u w:val="single"/>
              </w:rPr>
              <w:fldChar w:fldCharType="end"/>
            </w:r>
          </w:p>
        </w:tc>
      </w:tr>
      <w:tr w14:paraId="6BF15D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553B6C4">
            <w:pPr>
              <w:spacing w:after="0"/>
            </w:pPr>
            <w:r>
              <w:rPr>
                <w:rFonts w:ascii="Times New Roman" w:hAnsi="Times New Roman"/>
                <w:color w:val="000000"/>
                <w:sz w:val="24"/>
              </w:rPr>
              <w:t>23</w:t>
            </w:r>
          </w:p>
        </w:tc>
        <w:tc>
          <w:tcPr>
            <w:tcW w:w="3488" w:type="dxa"/>
            <w:tcMar>
              <w:top w:w="50" w:type="dxa"/>
              <w:left w:w="100" w:type="dxa"/>
            </w:tcMar>
            <w:vAlign w:val="center"/>
          </w:tcPr>
          <w:p w14:paraId="6E150F28">
            <w:pPr>
              <w:spacing w:after="0"/>
              <w:ind w:left="135"/>
              <w:rPr>
                <w:lang w:val="ru-RU"/>
              </w:rPr>
            </w:pPr>
            <w:r>
              <w:rPr>
                <w:rFonts w:ascii="Times New Roman" w:hAnsi="Times New Roman"/>
                <w:color w:val="000000"/>
                <w:sz w:val="24"/>
                <w:lang w:val="ru-RU"/>
              </w:rPr>
              <w:t>Перпендикулярность прямой и плоскости: перпендикулярные прямые в пространстве</w:t>
            </w:r>
          </w:p>
        </w:tc>
        <w:tc>
          <w:tcPr>
            <w:tcW w:w="796" w:type="dxa"/>
            <w:tcMar>
              <w:top w:w="50" w:type="dxa"/>
              <w:left w:w="100" w:type="dxa"/>
            </w:tcMar>
            <w:vAlign w:val="center"/>
          </w:tcPr>
          <w:p w14:paraId="7FFF139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562D67BA">
            <w:pPr>
              <w:spacing w:after="0"/>
              <w:ind w:left="135"/>
              <w:jc w:val="center"/>
            </w:pPr>
          </w:p>
        </w:tc>
        <w:tc>
          <w:tcPr>
            <w:tcW w:w="1591" w:type="dxa"/>
            <w:tcMar>
              <w:top w:w="50" w:type="dxa"/>
              <w:left w:w="100" w:type="dxa"/>
            </w:tcMar>
            <w:vAlign w:val="center"/>
          </w:tcPr>
          <w:p w14:paraId="570326F7">
            <w:pPr>
              <w:spacing w:after="0"/>
              <w:ind w:left="135"/>
              <w:jc w:val="center"/>
            </w:pPr>
          </w:p>
        </w:tc>
        <w:tc>
          <w:tcPr>
            <w:tcW w:w="1122" w:type="dxa"/>
            <w:tcMar>
              <w:top w:w="50" w:type="dxa"/>
              <w:left w:w="100" w:type="dxa"/>
            </w:tcMar>
            <w:vAlign w:val="center"/>
          </w:tcPr>
          <w:p w14:paraId="43ED5821">
            <w:pPr>
              <w:spacing w:after="0"/>
              <w:ind w:left="135"/>
            </w:pPr>
          </w:p>
        </w:tc>
        <w:tc>
          <w:tcPr>
            <w:tcW w:w="1937" w:type="dxa"/>
            <w:tcMar>
              <w:top w:w="50" w:type="dxa"/>
              <w:left w:w="100" w:type="dxa"/>
            </w:tcMar>
            <w:vAlign w:val="center"/>
          </w:tcPr>
          <w:p w14:paraId="67BFF862">
            <w:pPr>
              <w:spacing w:after="0"/>
              <w:ind w:left="135"/>
            </w:pPr>
            <w:r>
              <w:fldChar w:fldCharType="begin"/>
            </w:r>
            <w:r>
              <w:instrText xml:space="preserve"> HYPERLINK "https://m.edsoo.ru/RN45YBO8R" \h </w:instrText>
            </w:r>
            <w:r>
              <w:fldChar w:fldCharType="separate"/>
            </w:r>
            <w:r>
              <w:rPr>
                <w:rFonts w:ascii="Times New Roman" w:hAnsi="Times New Roman"/>
                <w:color w:val="0000FF"/>
                <w:u w:val="single"/>
              </w:rPr>
              <w:t>https://m.edsoo.ru/RN45YBO8R</w:t>
            </w:r>
            <w:r>
              <w:rPr>
                <w:rFonts w:ascii="Times New Roman" w:hAnsi="Times New Roman"/>
                <w:color w:val="0000FF"/>
                <w:u w:val="single"/>
              </w:rPr>
              <w:fldChar w:fldCharType="end"/>
            </w:r>
          </w:p>
        </w:tc>
      </w:tr>
      <w:tr w14:paraId="163BC0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978167A">
            <w:pPr>
              <w:spacing w:after="0"/>
            </w:pPr>
            <w:r>
              <w:rPr>
                <w:rFonts w:ascii="Times New Roman" w:hAnsi="Times New Roman"/>
                <w:color w:val="000000"/>
                <w:sz w:val="24"/>
              </w:rPr>
              <w:t>24</w:t>
            </w:r>
          </w:p>
        </w:tc>
        <w:tc>
          <w:tcPr>
            <w:tcW w:w="3488" w:type="dxa"/>
            <w:tcMar>
              <w:top w:w="50" w:type="dxa"/>
              <w:left w:w="100" w:type="dxa"/>
            </w:tcMar>
            <w:vAlign w:val="center"/>
          </w:tcPr>
          <w:p w14:paraId="600AB64F">
            <w:pPr>
              <w:spacing w:after="0"/>
              <w:ind w:left="135"/>
              <w:rPr>
                <w:lang w:val="ru-RU"/>
              </w:rPr>
            </w:pPr>
            <w:r>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14:paraId="56D140A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D760B75">
            <w:pPr>
              <w:spacing w:after="0"/>
              <w:ind w:left="135"/>
              <w:jc w:val="center"/>
            </w:pPr>
          </w:p>
        </w:tc>
        <w:tc>
          <w:tcPr>
            <w:tcW w:w="1591" w:type="dxa"/>
            <w:tcMar>
              <w:top w:w="50" w:type="dxa"/>
              <w:left w:w="100" w:type="dxa"/>
            </w:tcMar>
            <w:vAlign w:val="center"/>
          </w:tcPr>
          <w:p w14:paraId="4896BE87">
            <w:pPr>
              <w:spacing w:after="0"/>
              <w:ind w:left="135"/>
              <w:jc w:val="center"/>
            </w:pPr>
          </w:p>
        </w:tc>
        <w:tc>
          <w:tcPr>
            <w:tcW w:w="1122" w:type="dxa"/>
            <w:tcMar>
              <w:top w:w="50" w:type="dxa"/>
              <w:left w:w="100" w:type="dxa"/>
            </w:tcMar>
            <w:vAlign w:val="center"/>
          </w:tcPr>
          <w:p w14:paraId="4D88EB50">
            <w:pPr>
              <w:spacing w:after="0"/>
              <w:ind w:left="135"/>
            </w:pPr>
          </w:p>
        </w:tc>
        <w:tc>
          <w:tcPr>
            <w:tcW w:w="1937" w:type="dxa"/>
            <w:tcMar>
              <w:top w:w="50" w:type="dxa"/>
              <w:left w:w="100" w:type="dxa"/>
            </w:tcMar>
            <w:vAlign w:val="center"/>
          </w:tcPr>
          <w:p w14:paraId="49F5EF97">
            <w:pPr>
              <w:spacing w:after="0"/>
              <w:ind w:left="135"/>
            </w:pPr>
            <w:r>
              <w:fldChar w:fldCharType="begin"/>
            </w:r>
            <w:r>
              <w:instrText xml:space="preserve"> HYPERLINK "https://m.edsoo.ru/32MXRZDDL" \h </w:instrText>
            </w:r>
            <w:r>
              <w:fldChar w:fldCharType="separate"/>
            </w:r>
            <w:r>
              <w:rPr>
                <w:rFonts w:ascii="Times New Roman" w:hAnsi="Times New Roman"/>
                <w:color w:val="0000FF"/>
                <w:u w:val="single"/>
              </w:rPr>
              <w:t>https://m.edsoo.ru/32MXRZDDL</w:t>
            </w:r>
            <w:r>
              <w:rPr>
                <w:rFonts w:ascii="Times New Roman" w:hAnsi="Times New Roman"/>
                <w:color w:val="0000FF"/>
                <w:u w:val="single"/>
              </w:rPr>
              <w:fldChar w:fldCharType="end"/>
            </w:r>
          </w:p>
        </w:tc>
      </w:tr>
      <w:tr w14:paraId="7CDCF2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7E661F3E">
            <w:pPr>
              <w:spacing w:after="0"/>
            </w:pPr>
            <w:r>
              <w:rPr>
                <w:rFonts w:ascii="Times New Roman" w:hAnsi="Times New Roman"/>
                <w:color w:val="000000"/>
                <w:sz w:val="24"/>
              </w:rPr>
              <w:t>25</w:t>
            </w:r>
          </w:p>
        </w:tc>
        <w:tc>
          <w:tcPr>
            <w:tcW w:w="3488" w:type="dxa"/>
            <w:tcMar>
              <w:top w:w="50" w:type="dxa"/>
              <w:left w:w="100" w:type="dxa"/>
            </w:tcMar>
            <w:vAlign w:val="center"/>
          </w:tcPr>
          <w:p w14:paraId="4CFED234">
            <w:pPr>
              <w:spacing w:after="0"/>
              <w:ind w:left="135"/>
              <w:rPr>
                <w:lang w:val="ru-RU"/>
              </w:rPr>
            </w:pPr>
            <w:r>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14:paraId="5F9385F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78F046E5">
            <w:pPr>
              <w:spacing w:after="0"/>
              <w:ind w:left="135"/>
              <w:jc w:val="center"/>
            </w:pPr>
          </w:p>
        </w:tc>
        <w:tc>
          <w:tcPr>
            <w:tcW w:w="1591" w:type="dxa"/>
            <w:tcMar>
              <w:top w:w="50" w:type="dxa"/>
              <w:left w:w="100" w:type="dxa"/>
            </w:tcMar>
            <w:vAlign w:val="center"/>
          </w:tcPr>
          <w:p w14:paraId="272D3E99">
            <w:pPr>
              <w:spacing w:after="0"/>
              <w:ind w:left="135"/>
              <w:jc w:val="center"/>
            </w:pPr>
          </w:p>
        </w:tc>
        <w:tc>
          <w:tcPr>
            <w:tcW w:w="1122" w:type="dxa"/>
            <w:tcMar>
              <w:top w:w="50" w:type="dxa"/>
              <w:left w:w="100" w:type="dxa"/>
            </w:tcMar>
            <w:vAlign w:val="center"/>
          </w:tcPr>
          <w:p w14:paraId="5AF698BB">
            <w:pPr>
              <w:spacing w:after="0"/>
              <w:ind w:left="135"/>
            </w:pPr>
          </w:p>
        </w:tc>
        <w:tc>
          <w:tcPr>
            <w:tcW w:w="1937" w:type="dxa"/>
            <w:tcMar>
              <w:top w:w="50" w:type="dxa"/>
              <w:left w:w="100" w:type="dxa"/>
            </w:tcMar>
            <w:vAlign w:val="center"/>
          </w:tcPr>
          <w:p w14:paraId="7405DBA8">
            <w:pPr>
              <w:spacing w:after="0"/>
              <w:ind w:left="135"/>
            </w:pPr>
            <w:r>
              <w:fldChar w:fldCharType="begin"/>
            </w:r>
            <w:r>
              <w:instrText xml:space="preserve"> HYPERLINK "https://m.edsoo.ru/JPUOT0I3N" \h </w:instrText>
            </w:r>
            <w:r>
              <w:fldChar w:fldCharType="separate"/>
            </w:r>
            <w:r>
              <w:rPr>
                <w:rFonts w:ascii="Times New Roman" w:hAnsi="Times New Roman"/>
                <w:color w:val="0000FF"/>
                <w:u w:val="single"/>
              </w:rPr>
              <w:t>https://m.edsoo.ru/JPUOT0I3N</w:t>
            </w:r>
            <w:r>
              <w:rPr>
                <w:rFonts w:ascii="Times New Roman" w:hAnsi="Times New Roman"/>
                <w:color w:val="0000FF"/>
                <w:u w:val="single"/>
              </w:rPr>
              <w:fldChar w:fldCharType="end"/>
            </w:r>
          </w:p>
        </w:tc>
      </w:tr>
      <w:tr w14:paraId="4B0237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64BBA0AF">
            <w:pPr>
              <w:spacing w:after="0"/>
            </w:pPr>
            <w:r>
              <w:rPr>
                <w:rFonts w:ascii="Times New Roman" w:hAnsi="Times New Roman"/>
                <w:color w:val="000000"/>
                <w:sz w:val="24"/>
              </w:rPr>
              <w:t>26</w:t>
            </w:r>
          </w:p>
        </w:tc>
        <w:tc>
          <w:tcPr>
            <w:tcW w:w="3488" w:type="dxa"/>
            <w:tcMar>
              <w:top w:w="50" w:type="dxa"/>
              <w:left w:w="100" w:type="dxa"/>
            </w:tcMar>
            <w:vAlign w:val="center"/>
          </w:tcPr>
          <w:p w14:paraId="20A8E724">
            <w:pPr>
              <w:spacing w:after="0"/>
              <w:ind w:left="135"/>
              <w:rPr>
                <w:lang w:val="ru-RU"/>
              </w:rPr>
            </w:pPr>
            <w:r>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14:paraId="363FF71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8D349D4">
            <w:pPr>
              <w:spacing w:after="0"/>
              <w:ind w:left="135"/>
              <w:jc w:val="center"/>
            </w:pPr>
          </w:p>
        </w:tc>
        <w:tc>
          <w:tcPr>
            <w:tcW w:w="1591" w:type="dxa"/>
            <w:tcMar>
              <w:top w:w="50" w:type="dxa"/>
              <w:left w:w="100" w:type="dxa"/>
            </w:tcMar>
            <w:vAlign w:val="center"/>
          </w:tcPr>
          <w:p w14:paraId="12C2A1EE">
            <w:pPr>
              <w:spacing w:after="0"/>
              <w:ind w:left="135"/>
              <w:jc w:val="center"/>
            </w:pPr>
          </w:p>
        </w:tc>
        <w:tc>
          <w:tcPr>
            <w:tcW w:w="1122" w:type="dxa"/>
            <w:tcMar>
              <w:top w:w="50" w:type="dxa"/>
              <w:left w:w="100" w:type="dxa"/>
            </w:tcMar>
            <w:vAlign w:val="center"/>
          </w:tcPr>
          <w:p w14:paraId="5C8BCED5">
            <w:pPr>
              <w:spacing w:after="0"/>
              <w:ind w:left="135"/>
            </w:pPr>
          </w:p>
        </w:tc>
        <w:tc>
          <w:tcPr>
            <w:tcW w:w="1937" w:type="dxa"/>
            <w:tcMar>
              <w:top w:w="50" w:type="dxa"/>
              <w:left w:w="100" w:type="dxa"/>
            </w:tcMar>
            <w:vAlign w:val="center"/>
          </w:tcPr>
          <w:p w14:paraId="68891386">
            <w:pPr>
              <w:spacing w:after="0"/>
              <w:ind w:left="135"/>
            </w:pPr>
            <w:r>
              <w:fldChar w:fldCharType="begin"/>
            </w:r>
            <w:r>
              <w:instrText xml:space="preserve"> HYPERLINK "https://m.edsoo.ru/DC41W6K14" \h </w:instrText>
            </w:r>
            <w:r>
              <w:fldChar w:fldCharType="separate"/>
            </w:r>
            <w:r>
              <w:rPr>
                <w:rFonts w:ascii="Times New Roman" w:hAnsi="Times New Roman"/>
                <w:color w:val="0000FF"/>
                <w:u w:val="single"/>
              </w:rPr>
              <w:t>https://m.edsoo.ru/DC41W6K14</w:t>
            </w:r>
            <w:r>
              <w:rPr>
                <w:rFonts w:ascii="Times New Roman" w:hAnsi="Times New Roman"/>
                <w:color w:val="0000FF"/>
                <w:u w:val="single"/>
              </w:rPr>
              <w:fldChar w:fldCharType="end"/>
            </w:r>
          </w:p>
        </w:tc>
      </w:tr>
      <w:tr w14:paraId="6418AD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8906238">
            <w:pPr>
              <w:spacing w:after="0"/>
            </w:pPr>
            <w:r>
              <w:rPr>
                <w:rFonts w:ascii="Times New Roman" w:hAnsi="Times New Roman"/>
                <w:color w:val="000000"/>
                <w:sz w:val="24"/>
              </w:rPr>
              <w:t>27</w:t>
            </w:r>
          </w:p>
        </w:tc>
        <w:tc>
          <w:tcPr>
            <w:tcW w:w="3488" w:type="dxa"/>
            <w:tcMar>
              <w:top w:w="50" w:type="dxa"/>
              <w:left w:w="100" w:type="dxa"/>
            </w:tcMar>
            <w:vAlign w:val="center"/>
          </w:tcPr>
          <w:p w14:paraId="5FB2BC17">
            <w:pPr>
              <w:spacing w:after="0"/>
              <w:ind w:left="135"/>
              <w:rPr>
                <w:lang w:val="ru-RU"/>
              </w:rPr>
            </w:pPr>
            <w:r>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14:paraId="0D21421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35BDA543">
            <w:pPr>
              <w:spacing w:after="0"/>
              <w:ind w:left="135"/>
              <w:jc w:val="center"/>
            </w:pPr>
          </w:p>
        </w:tc>
        <w:tc>
          <w:tcPr>
            <w:tcW w:w="1591" w:type="dxa"/>
            <w:tcMar>
              <w:top w:w="50" w:type="dxa"/>
              <w:left w:w="100" w:type="dxa"/>
            </w:tcMar>
            <w:vAlign w:val="center"/>
          </w:tcPr>
          <w:p w14:paraId="0661FC7A">
            <w:pPr>
              <w:spacing w:after="0"/>
              <w:ind w:left="135"/>
              <w:jc w:val="center"/>
            </w:pPr>
          </w:p>
        </w:tc>
        <w:tc>
          <w:tcPr>
            <w:tcW w:w="1122" w:type="dxa"/>
            <w:tcMar>
              <w:top w:w="50" w:type="dxa"/>
              <w:left w:w="100" w:type="dxa"/>
            </w:tcMar>
            <w:vAlign w:val="center"/>
          </w:tcPr>
          <w:p w14:paraId="75C97200">
            <w:pPr>
              <w:spacing w:after="0"/>
              <w:ind w:left="135"/>
            </w:pPr>
          </w:p>
        </w:tc>
        <w:tc>
          <w:tcPr>
            <w:tcW w:w="1937" w:type="dxa"/>
            <w:tcMar>
              <w:top w:w="50" w:type="dxa"/>
              <w:left w:w="100" w:type="dxa"/>
            </w:tcMar>
            <w:vAlign w:val="center"/>
          </w:tcPr>
          <w:p w14:paraId="01E5E874">
            <w:pPr>
              <w:spacing w:after="0"/>
              <w:ind w:left="135"/>
            </w:pPr>
            <w:r>
              <w:fldChar w:fldCharType="begin"/>
            </w:r>
            <w:r>
              <w:instrText xml:space="preserve"> HYPERLINK "https://m.edsoo.ru/HD3D63S5P" \h </w:instrText>
            </w:r>
            <w:r>
              <w:fldChar w:fldCharType="separate"/>
            </w:r>
            <w:r>
              <w:rPr>
                <w:rFonts w:ascii="Times New Roman" w:hAnsi="Times New Roman"/>
                <w:color w:val="0000FF"/>
                <w:u w:val="single"/>
              </w:rPr>
              <w:t>https://m.edsoo.ru/HD3D63S5P</w:t>
            </w:r>
            <w:r>
              <w:rPr>
                <w:rFonts w:ascii="Times New Roman" w:hAnsi="Times New Roman"/>
                <w:color w:val="0000FF"/>
                <w:u w:val="single"/>
              </w:rPr>
              <w:fldChar w:fldCharType="end"/>
            </w:r>
          </w:p>
        </w:tc>
      </w:tr>
      <w:tr w14:paraId="091B8E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461FD577">
            <w:pPr>
              <w:spacing w:after="0"/>
            </w:pPr>
            <w:r>
              <w:rPr>
                <w:rFonts w:ascii="Times New Roman" w:hAnsi="Times New Roman"/>
                <w:color w:val="000000"/>
                <w:sz w:val="24"/>
              </w:rPr>
              <w:t>28</w:t>
            </w:r>
          </w:p>
        </w:tc>
        <w:tc>
          <w:tcPr>
            <w:tcW w:w="3488" w:type="dxa"/>
            <w:tcMar>
              <w:top w:w="50" w:type="dxa"/>
              <w:left w:w="100" w:type="dxa"/>
            </w:tcMar>
            <w:vAlign w:val="center"/>
          </w:tcPr>
          <w:p w14:paraId="27D9ED62">
            <w:pPr>
              <w:spacing w:after="0"/>
              <w:ind w:left="135"/>
              <w:rPr>
                <w:lang w:val="ru-RU"/>
              </w:rPr>
            </w:pPr>
            <w:r>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14:paraId="7437C8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B5EF6BA">
            <w:pPr>
              <w:spacing w:after="0"/>
              <w:ind w:left="135"/>
              <w:jc w:val="center"/>
            </w:pPr>
          </w:p>
        </w:tc>
        <w:tc>
          <w:tcPr>
            <w:tcW w:w="1591" w:type="dxa"/>
            <w:tcMar>
              <w:top w:w="50" w:type="dxa"/>
              <w:left w:w="100" w:type="dxa"/>
            </w:tcMar>
            <w:vAlign w:val="center"/>
          </w:tcPr>
          <w:p w14:paraId="52BD48EE">
            <w:pPr>
              <w:spacing w:after="0"/>
              <w:ind w:left="135"/>
              <w:jc w:val="center"/>
            </w:pPr>
          </w:p>
        </w:tc>
        <w:tc>
          <w:tcPr>
            <w:tcW w:w="1122" w:type="dxa"/>
            <w:tcMar>
              <w:top w:w="50" w:type="dxa"/>
              <w:left w:w="100" w:type="dxa"/>
            </w:tcMar>
            <w:vAlign w:val="center"/>
          </w:tcPr>
          <w:p w14:paraId="6BE1C739">
            <w:pPr>
              <w:spacing w:after="0"/>
              <w:ind w:left="135"/>
            </w:pPr>
          </w:p>
        </w:tc>
        <w:tc>
          <w:tcPr>
            <w:tcW w:w="1937" w:type="dxa"/>
            <w:tcMar>
              <w:top w:w="50" w:type="dxa"/>
              <w:left w:w="100" w:type="dxa"/>
            </w:tcMar>
            <w:vAlign w:val="center"/>
          </w:tcPr>
          <w:p w14:paraId="6C63D623">
            <w:pPr>
              <w:spacing w:after="0"/>
              <w:ind w:left="135"/>
            </w:pPr>
            <w:r>
              <w:fldChar w:fldCharType="begin"/>
            </w:r>
            <w:r>
              <w:instrText xml:space="preserve"> HYPERLINK "https://m.edsoo.ru/Y0IQSMOH1" \h </w:instrText>
            </w:r>
            <w:r>
              <w:fldChar w:fldCharType="separate"/>
            </w:r>
            <w:r>
              <w:rPr>
                <w:rFonts w:ascii="Times New Roman" w:hAnsi="Times New Roman"/>
                <w:color w:val="0000FF"/>
                <w:u w:val="single"/>
              </w:rPr>
              <w:t>https://m.edsoo.ru/Y0IQSMOH1</w:t>
            </w:r>
            <w:r>
              <w:rPr>
                <w:rFonts w:ascii="Times New Roman" w:hAnsi="Times New Roman"/>
                <w:color w:val="0000FF"/>
                <w:u w:val="single"/>
              </w:rPr>
              <w:fldChar w:fldCharType="end"/>
            </w:r>
          </w:p>
        </w:tc>
      </w:tr>
      <w:tr w14:paraId="51E513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88A9053">
            <w:pPr>
              <w:spacing w:after="0"/>
            </w:pPr>
            <w:r>
              <w:rPr>
                <w:rFonts w:ascii="Times New Roman" w:hAnsi="Times New Roman"/>
                <w:color w:val="000000"/>
                <w:sz w:val="24"/>
              </w:rPr>
              <w:t>29</w:t>
            </w:r>
          </w:p>
        </w:tc>
        <w:tc>
          <w:tcPr>
            <w:tcW w:w="3488" w:type="dxa"/>
            <w:tcMar>
              <w:top w:w="50" w:type="dxa"/>
              <w:left w:w="100" w:type="dxa"/>
            </w:tcMar>
            <w:vAlign w:val="center"/>
          </w:tcPr>
          <w:p w14:paraId="2DCAB3F2">
            <w:pPr>
              <w:spacing w:after="0"/>
              <w:ind w:left="135"/>
              <w:rPr>
                <w:lang w:val="ru-RU"/>
              </w:rPr>
            </w:pPr>
            <w:r>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14:paraId="31372B1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FB480EB">
            <w:pPr>
              <w:spacing w:after="0"/>
              <w:ind w:left="135"/>
              <w:jc w:val="center"/>
            </w:pPr>
          </w:p>
        </w:tc>
        <w:tc>
          <w:tcPr>
            <w:tcW w:w="1591" w:type="dxa"/>
            <w:tcMar>
              <w:top w:w="50" w:type="dxa"/>
              <w:left w:w="100" w:type="dxa"/>
            </w:tcMar>
            <w:vAlign w:val="center"/>
          </w:tcPr>
          <w:p w14:paraId="39990051">
            <w:pPr>
              <w:spacing w:after="0"/>
              <w:ind w:left="135"/>
              <w:jc w:val="center"/>
            </w:pPr>
          </w:p>
        </w:tc>
        <w:tc>
          <w:tcPr>
            <w:tcW w:w="1122" w:type="dxa"/>
            <w:tcMar>
              <w:top w:w="50" w:type="dxa"/>
              <w:left w:w="100" w:type="dxa"/>
            </w:tcMar>
            <w:vAlign w:val="center"/>
          </w:tcPr>
          <w:p w14:paraId="3476C9BD">
            <w:pPr>
              <w:spacing w:after="0"/>
              <w:ind w:left="135"/>
            </w:pPr>
          </w:p>
        </w:tc>
        <w:tc>
          <w:tcPr>
            <w:tcW w:w="1937" w:type="dxa"/>
            <w:tcMar>
              <w:top w:w="50" w:type="dxa"/>
              <w:left w:w="100" w:type="dxa"/>
            </w:tcMar>
            <w:vAlign w:val="center"/>
          </w:tcPr>
          <w:p w14:paraId="443BE3AF">
            <w:pPr>
              <w:spacing w:after="0"/>
              <w:ind w:left="135"/>
            </w:pPr>
            <w:r>
              <w:fldChar w:fldCharType="begin"/>
            </w:r>
            <w:r>
              <w:instrText xml:space="preserve"> HYPERLINK "https://m.edsoo.ru/81R5KU5RJ" \h </w:instrText>
            </w:r>
            <w:r>
              <w:fldChar w:fldCharType="separate"/>
            </w:r>
            <w:r>
              <w:rPr>
                <w:rFonts w:ascii="Times New Roman" w:hAnsi="Times New Roman"/>
                <w:color w:val="0000FF"/>
                <w:u w:val="single"/>
              </w:rPr>
              <w:t>https://m.edsoo.ru/81R5KU5RJ</w:t>
            </w:r>
            <w:r>
              <w:rPr>
                <w:rFonts w:ascii="Times New Roman" w:hAnsi="Times New Roman"/>
                <w:color w:val="0000FF"/>
                <w:u w:val="single"/>
              </w:rPr>
              <w:fldChar w:fldCharType="end"/>
            </w:r>
          </w:p>
        </w:tc>
      </w:tr>
      <w:tr w14:paraId="03E3EA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D0F6F75">
            <w:pPr>
              <w:spacing w:after="0"/>
            </w:pPr>
            <w:r>
              <w:rPr>
                <w:rFonts w:ascii="Times New Roman" w:hAnsi="Times New Roman"/>
                <w:color w:val="000000"/>
                <w:sz w:val="24"/>
              </w:rPr>
              <w:t>30</w:t>
            </w:r>
          </w:p>
        </w:tc>
        <w:tc>
          <w:tcPr>
            <w:tcW w:w="3488" w:type="dxa"/>
            <w:tcMar>
              <w:top w:w="50" w:type="dxa"/>
              <w:left w:w="100" w:type="dxa"/>
            </w:tcMar>
            <w:vAlign w:val="center"/>
          </w:tcPr>
          <w:p w14:paraId="60B07D42">
            <w:pPr>
              <w:spacing w:after="0"/>
              <w:ind w:left="135"/>
              <w:rPr>
                <w:lang w:val="ru-RU"/>
              </w:rPr>
            </w:pPr>
            <w:r>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14:paraId="22186D6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001A71E">
            <w:pPr>
              <w:spacing w:after="0"/>
              <w:ind w:left="135"/>
              <w:jc w:val="center"/>
            </w:pPr>
          </w:p>
        </w:tc>
        <w:tc>
          <w:tcPr>
            <w:tcW w:w="1591" w:type="dxa"/>
            <w:tcMar>
              <w:top w:w="50" w:type="dxa"/>
              <w:left w:w="100" w:type="dxa"/>
            </w:tcMar>
            <w:vAlign w:val="center"/>
          </w:tcPr>
          <w:p w14:paraId="098BF17D">
            <w:pPr>
              <w:spacing w:after="0"/>
              <w:ind w:left="135"/>
              <w:jc w:val="center"/>
            </w:pPr>
          </w:p>
        </w:tc>
        <w:tc>
          <w:tcPr>
            <w:tcW w:w="1122" w:type="dxa"/>
            <w:tcMar>
              <w:top w:w="50" w:type="dxa"/>
              <w:left w:w="100" w:type="dxa"/>
            </w:tcMar>
            <w:vAlign w:val="center"/>
          </w:tcPr>
          <w:p w14:paraId="5593E9DB">
            <w:pPr>
              <w:spacing w:after="0"/>
              <w:ind w:left="135"/>
            </w:pPr>
          </w:p>
        </w:tc>
        <w:tc>
          <w:tcPr>
            <w:tcW w:w="1937" w:type="dxa"/>
            <w:tcMar>
              <w:top w:w="50" w:type="dxa"/>
              <w:left w:w="100" w:type="dxa"/>
            </w:tcMar>
            <w:vAlign w:val="center"/>
          </w:tcPr>
          <w:p w14:paraId="1DAF3D8A">
            <w:pPr>
              <w:spacing w:after="0"/>
              <w:ind w:left="135"/>
            </w:pPr>
            <w:r>
              <w:fldChar w:fldCharType="begin"/>
            </w:r>
            <w:r>
              <w:instrText xml:space="preserve"> HYPERLINK "https://m.edsoo.ru/HFKNPKZ7T" \h </w:instrText>
            </w:r>
            <w:r>
              <w:fldChar w:fldCharType="separate"/>
            </w:r>
            <w:r>
              <w:rPr>
                <w:rFonts w:ascii="Times New Roman" w:hAnsi="Times New Roman"/>
                <w:color w:val="0000FF"/>
                <w:u w:val="single"/>
              </w:rPr>
              <w:t>https://m.edsoo.ru/HFKNPKZ7T</w:t>
            </w:r>
            <w:r>
              <w:rPr>
                <w:rFonts w:ascii="Times New Roman" w:hAnsi="Times New Roman"/>
                <w:color w:val="0000FF"/>
                <w:u w:val="single"/>
              </w:rPr>
              <w:fldChar w:fldCharType="end"/>
            </w:r>
          </w:p>
        </w:tc>
      </w:tr>
      <w:tr w14:paraId="751860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4BAAAF86">
            <w:pPr>
              <w:spacing w:after="0"/>
            </w:pPr>
            <w:r>
              <w:rPr>
                <w:rFonts w:ascii="Times New Roman" w:hAnsi="Times New Roman"/>
                <w:color w:val="000000"/>
                <w:sz w:val="24"/>
              </w:rPr>
              <w:t>31</w:t>
            </w:r>
          </w:p>
        </w:tc>
        <w:tc>
          <w:tcPr>
            <w:tcW w:w="3488" w:type="dxa"/>
            <w:tcMar>
              <w:top w:w="50" w:type="dxa"/>
              <w:left w:w="100" w:type="dxa"/>
            </w:tcMar>
            <w:vAlign w:val="center"/>
          </w:tcPr>
          <w:p w14:paraId="2C0A5AE5">
            <w:pPr>
              <w:spacing w:after="0"/>
              <w:ind w:left="135"/>
              <w:rPr>
                <w:lang w:val="ru-RU"/>
              </w:rPr>
            </w:pPr>
            <w:r>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14:paraId="42FB893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075958A">
            <w:pPr>
              <w:spacing w:after="0"/>
              <w:ind w:left="135"/>
              <w:jc w:val="center"/>
            </w:pPr>
          </w:p>
        </w:tc>
        <w:tc>
          <w:tcPr>
            <w:tcW w:w="1591" w:type="dxa"/>
            <w:tcMar>
              <w:top w:w="50" w:type="dxa"/>
              <w:left w:w="100" w:type="dxa"/>
            </w:tcMar>
            <w:vAlign w:val="center"/>
          </w:tcPr>
          <w:p w14:paraId="06E508B0">
            <w:pPr>
              <w:spacing w:after="0"/>
              <w:ind w:left="135"/>
              <w:jc w:val="center"/>
            </w:pPr>
          </w:p>
        </w:tc>
        <w:tc>
          <w:tcPr>
            <w:tcW w:w="1122" w:type="dxa"/>
            <w:tcMar>
              <w:top w:w="50" w:type="dxa"/>
              <w:left w:w="100" w:type="dxa"/>
            </w:tcMar>
            <w:vAlign w:val="center"/>
          </w:tcPr>
          <w:p w14:paraId="029E3F1B">
            <w:pPr>
              <w:spacing w:after="0"/>
              <w:ind w:left="135"/>
            </w:pPr>
          </w:p>
        </w:tc>
        <w:tc>
          <w:tcPr>
            <w:tcW w:w="1937" w:type="dxa"/>
            <w:tcMar>
              <w:top w:w="50" w:type="dxa"/>
              <w:left w:w="100" w:type="dxa"/>
            </w:tcMar>
            <w:vAlign w:val="center"/>
          </w:tcPr>
          <w:p w14:paraId="744BC494">
            <w:pPr>
              <w:spacing w:after="0"/>
              <w:ind w:left="135"/>
            </w:pPr>
            <w:r>
              <w:fldChar w:fldCharType="begin"/>
            </w:r>
            <w:r>
              <w:instrText xml:space="preserve"> HYPERLINK "https://m.edsoo.ru/638GKWY7V" \h </w:instrText>
            </w:r>
            <w:r>
              <w:fldChar w:fldCharType="separate"/>
            </w:r>
            <w:r>
              <w:rPr>
                <w:rFonts w:ascii="Times New Roman" w:hAnsi="Times New Roman"/>
                <w:color w:val="0000FF"/>
                <w:u w:val="single"/>
              </w:rPr>
              <w:t>https://m.edsoo.ru/638GKWY7V</w:t>
            </w:r>
            <w:r>
              <w:rPr>
                <w:rFonts w:ascii="Times New Roman" w:hAnsi="Times New Roman"/>
                <w:color w:val="0000FF"/>
                <w:u w:val="single"/>
              </w:rPr>
              <w:fldChar w:fldCharType="end"/>
            </w:r>
          </w:p>
        </w:tc>
      </w:tr>
      <w:tr w14:paraId="07E563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9329D91">
            <w:pPr>
              <w:spacing w:after="0"/>
            </w:pPr>
            <w:r>
              <w:rPr>
                <w:rFonts w:ascii="Times New Roman" w:hAnsi="Times New Roman"/>
                <w:color w:val="000000"/>
                <w:sz w:val="24"/>
              </w:rPr>
              <w:t>32</w:t>
            </w:r>
          </w:p>
        </w:tc>
        <w:tc>
          <w:tcPr>
            <w:tcW w:w="3488" w:type="dxa"/>
            <w:tcMar>
              <w:top w:w="50" w:type="dxa"/>
              <w:left w:w="100" w:type="dxa"/>
            </w:tcMar>
            <w:vAlign w:val="center"/>
          </w:tcPr>
          <w:p w14:paraId="5293125E">
            <w:pPr>
              <w:spacing w:after="0"/>
              <w:ind w:left="135"/>
              <w:rPr>
                <w:lang w:val="ru-RU"/>
              </w:rPr>
            </w:pPr>
            <w:r>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14:paraId="2B7320A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CFF8DF1">
            <w:pPr>
              <w:spacing w:after="0"/>
              <w:ind w:left="135"/>
              <w:jc w:val="center"/>
            </w:pPr>
          </w:p>
        </w:tc>
        <w:tc>
          <w:tcPr>
            <w:tcW w:w="1591" w:type="dxa"/>
            <w:tcMar>
              <w:top w:w="50" w:type="dxa"/>
              <w:left w:w="100" w:type="dxa"/>
            </w:tcMar>
            <w:vAlign w:val="center"/>
          </w:tcPr>
          <w:p w14:paraId="728D27B9">
            <w:pPr>
              <w:spacing w:after="0"/>
              <w:ind w:left="135"/>
              <w:jc w:val="center"/>
            </w:pPr>
          </w:p>
        </w:tc>
        <w:tc>
          <w:tcPr>
            <w:tcW w:w="1122" w:type="dxa"/>
            <w:tcMar>
              <w:top w:w="50" w:type="dxa"/>
              <w:left w:w="100" w:type="dxa"/>
            </w:tcMar>
            <w:vAlign w:val="center"/>
          </w:tcPr>
          <w:p w14:paraId="55C53925">
            <w:pPr>
              <w:spacing w:after="0"/>
              <w:ind w:left="135"/>
            </w:pPr>
          </w:p>
        </w:tc>
        <w:tc>
          <w:tcPr>
            <w:tcW w:w="1937" w:type="dxa"/>
            <w:tcMar>
              <w:top w:w="50" w:type="dxa"/>
              <w:left w:w="100" w:type="dxa"/>
            </w:tcMar>
            <w:vAlign w:val="center"/>
          </w:tcPr>
          <w:p w14:paraId="45A2BE66">
            <w:pPr>
              <w:spacing w:after="0"/>
              <w:ind w:left="135"/>
            </w:pPr>
            <w:r>
              <w:fldChar w:fldCharType="begin"/>
            </w:r>
            <w:r>
              <w:instrText xml:space="preserve"> HYPERLINK "https://m.edsoo.ru/AD6RCACRA" \h </w:instrText>
            </w:r>
            <w:r>
              <w:fldChar w:fldCharType="separate"/>
            </w:r>
            <w:r>
              <w:rPr>
                <w:rFonts w:ascii="Times New Roman" w:hAnsi="Times New Roman"/>
                <w:color w:val="0000FF"/>
                <w:u w:val="single"/>
              </w:rPr>
              <w:t>https://m.edsoo.ru/AD6RCACRA</w:t>
            </w:r>
            <w:r>
              <w:rPr>
                <w:rFonts w:ascii="Times New Roman" w:hAnsi="Times New Roman"/>
                <w:color w:val="0000FF"/>
                <w:u w:val="single"/>
              </w:rPr>
              <w:fldChar w:fldCharType="end"/>
            </w:r>
          </w:p>
        </w:tc>
      </w:tr>
      <w:tr w14:paraId="23A6E7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71C23C67">
            <w:pPr>
              <w:spacing w:after="0"/>
            </w:pPr>
            <w:r>
              <w:rPr>
                <w:rFonts w:ascii="Times New Roman" w:hAnsi="Times New Roman"/>
                <w:color w:val="000000"/>
                <w:sz w:val="24"/>
              </w:rPr>
              <w:t>33</w:t>
            </w:r>
          </w:p>
        </w:tc>
        <w:tc>
          <w:tcPr>
            <w:tcW w:w="3488" w:type="dxa"/>
            <w:tcMar>
              <w:top w:w="50" w:type="dxa"/>
              <w:left w:w="100" w:type="dxa"/>
            </w:tcMar>
            <w:vAlign w:val="center"/>
          </w:tcPr>
          <w:p w14:paraId="5FAAA694">
            <w:pPr>
              <w:spacing w:after="0"/>
              <w:ind w:left="135"/>
              <w:rPr>
                <w:lang w:val="ru-RU"/>
              </w:rPr>
            </w:pPr>
            <w:r>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14:paraId="1E4B0E4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3A52C5C2">
            <w:pPr>
              <w:spacing w:after="0"/>
              <w:ind w:left="135"/>
              <w:jc w:val="center"/>
            </w:pPr>
          </w:p>
        </w:tc>
        <w:tc>
          <w:tcPr>
            <w:tcW w:w="1591" w:type="dxa"/>
            <w:tcMar>
              <w:top w:w="50" w:type="dxa"/>
              <w:left w:w="100" w:type="dxa"/>
            </w:tcMar>
            <w:vAlign w:val="center"/>
          </w:tcPr>
          <w:p w14:paraId="09F1882C">
            <w:pPr>
              <w:spacing w:after="0"/>
              <w:ind w:left="135"/>
              <w:jc w:val="center"/>
            </w:pPr>
          </w:p>
        </w:tc>
        <w:tc>
          <w:tcPr>
            <w:tcW w:w="1122" w:type="dxa"/>
            <w:tcMar>
              <w:top w:w="50" w:type="dxa"/>
              <w:left w:w="100" w:type="dxa"/>
            </w:tcMar>
            <w:vAlign w:val="center"/>
          </w:tcPr>
          <w:p w14:paraId="6B26CC5F">
            <w:pPr>
              <w:spacing w:after="0"/>
              <w:ind w:left="135"/>
            </w:pPr>
          </w:p>
        </w:tc>
        <w:tc>
          <w:tcPr>
            <w:tcW w:w="1937" w:type="dxa"/>
            <w:tcMar>
              <w:top w:w="50" w:type="dxa"/>
              <w:left w:w="100" w:type="dxa"/>
            </w:tcMar>
            <w:vAlign w:val="center"/>
          </w:tcPr>
          <w:p w14:paraId="164AFB6D">
            <w:pPr>
              <w:spacing w:after="0"/>
              <w:ind w:left="135"/>
            </w:pPr>
            <w:r>
              <w:fldChar w:fldCharType="begin"/>
            </w:r>
            <w:r>
              <w:instrText xml:space="preserve"> HYPERLINK "https://m.edsoo.ru/VLLIQ7HXC" \h </w:instrText>
            </w:r>
            <w:r>
              <w:fldChar w:fldCharType="separate"/>
            </w:r>
            <w:r>
              <w:rPr>
                <w:rFonts w:ascii="Times New Roman" w:hAnsi="Times New Roman"/>
                <w:color w:val="0000FF"/>
                <w:u w:val="single"/>
              </w:rPr>
              <w:t>https://m.edsoo.ru/VLLIQ7HXC</w:t>
            </w:r>
            <w:r>
              <w:rPr>
                <w:rFonts w:ascii="Times New Roman" w:hAnsi="Times New Roman"/>
                <w:color w:val="0000FF"/>
                <w:u w:val="single"/>
              </w:rPr>
              <w:fldChar w:fldCharType="end"/>
            </w:r>
          </w:p>
        </w:tc>
      </w:tr>
      <w:tr w14:paraId="681897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605DF5F">
            <w:pPr>
              <w:spacing w:after="0"/>
            </w:pPr>
            <w:r>
              <w:rPr>
                <w:rFonts w:ascii="Times New Roman" w:hAnsi="Times New Roman"/>
                <w:color w:val="000000"/>
                <w:sz w:val="24"/>
              </w:rPr>
              <w:t>34</w:t>
            </w:r>
          </w:p>
        </w:tc>
        <w:tc>
          <w:tcPr>
            <w:tcW w:w="3488" w:type="dxa"/>
            <w:tcMar>
              <w:top w:w="50" w:type="dxa"/>
              <w:left w:w="100" w:type="dxa"/>
            </w:tcMar>
            <w:vAlign w:val="center"/>
          </w:tcPr>
          <w:p w14:paraId="1CB1A337">
            <w:pPr>
              <w:spacing w:after="0"/>
              <w:ind w:left="135"/>
              <w:rPr>
                <w:lang w:val="ru-RU"/>
              </w:rPr>
            </w:pPr>
            <w:r>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14:paraId="724750F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78D3845">
            <w:pPr>
              <w:spacing w:after="0"/>
              <w:ind w:left="135"/>
              <w:jc w:val="center"/>
            </w:pPr>
          </w:p>
        </w:tc>
        <w:tc>
          <w:tcPr>
            <w:tcW w:w="1591" w:type="dxa"/>
            <w:tcMar>
              <w:top w:w="50" w:type="dxa"/>
              <w:left w:w="100" w:type="dxa"/>
            </w:tcMar>
            <w:vAlign w:val="center"/>
          </w:tcPr>
          <w:p w14:paraId="5F4AA5F1">
            <w:pPr>
              <w:spacing w:after="0"/>
              <w:ind w:left="135"/>
              <w:jc w:val="center"/>
            </w:pPr>
          </w:p>
        </w:tc>
        <w:tc>
          <w:tcPr>
            <w:tcW w:w="1122" w:type="dxa"/>
            <w:tcMar>
              <w:top w:w="50" w:type="dxa"/>
              <w:left w:w="100" w:type="dxa"/>
            </w:tcMar>
            <w:vAlign w:val="center"/>
          </w:tcPr>
          <w:p w14:paraId="3215EAB0">
            <w:pPr>
              <w:spacing w:after="0"/>
              <w:ind w:left="135"/>
            </w:pPr>
          </w:p>
        </w:tc>
        <w:tc>
          <w:tcPr>
            <w:tcW w:w="1937" w:type="dxa"/>
            <w:tcMar>
              <w:top w:w="50" w:type="dxa"/>
              <w:left w:w="100" w:type="dxa"/>
            </w:tcMar>
            <w:vAlign w:val="center"/>
          </w:tcPr>
          <w:p w14:paraId="160182E2">
            <w:pPr>
              <w:spacing w:after="0"/>
              <w:ind w:left="135"/>
            </w:pPr>
            <w:r>
              <w:fldChar w:fldCharType="begin"/>
            </w:r>
            <w:r>
              <w:instrText xml:space="preserve"> HYPERLINK "https://m.edsoo.ru/6P5BVV34R" \h </w:instrText>
            </w:r>
            <w:r>
              <w:fldChar w:fldCharType="separate"/>
            </w:r>
            <w:r>
              <w:rPr>
                <w:rFonts w:ascii="Times New Roman" w:hAnsi="Times New Roman"/>
                <w:color w:val="0000FF"/>
                <w:u w:val="single"/>
              </w:rPr>
              <w:t>https://m.edsoo.ru/6P5BVV34R</w:t>
            </w:r>
            <w:r>
              <w:rPr>
                <w:rFonts w:ascii="Times New Roman" w:hAnsi="Times New Roman"/>
                <w:color w:val="0000FF"/>
                <w:u w:val="single"/>
              </w:rPr>
              <w:fldChar w:fldCharType="end"/>
            </w:r>
          </w:p>
        </w:tc>
      </w:tr>
      <w:tr w14:paraId="04D41D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52F1D79">
            <w:pPr>
              <w:spacing w:after="0"/>
            </w:pPr>
            <w:r>
              <w:rPr>
                <w:rFonts w:ascii="Times New Roman" w:hAnsi="Times New Roman"/>
                <w:color w:val="000000"/>
                <w:sz w:val="24"/>
              </w:rPr>
              <w:t>35</w:t>
            </w:r>
          </w:p>
        </w:tc>
        <w:tc>
          <w:tcPr>
            <w:tcW w:w="3488" w:type="dxa"/>
            <w:tcMar>
              <w:top w:w="50" w:type="dxa"/>
              <w:left w:w="100" w:type="dxa"/>
            </w:tcMar>
            <w:vAlign w:val="center"/>
          </w:tcPr>
          <w:p w14:paraId="3AB27E29">
            <w:pPr>
              <w:spacing w:after="0"/>
              <w:ind w:left="135"/>
              <w:rPr>
                <w:lang w:val="ru-RU"/>
              </w:rPr>
            </w:pPr>
            <w:r>
              <w:rPr>
                <w:rFonts w:ascii="Times New Roman" w:hAnsi="Times New Roman"/>
                <w:color w:val="000000"/>
                <w:sz w:val="24"/>
                <w:lang w:val="ru-RU"/>
              </w:rPr>
              <w:t>Углы в пространстве: угол между прямой и плоскостью</w:t>
            </w:r>
          </w:p>
        </w:tc>
        <w:tc>
          <w:tcPr>
            <w:tcW w:w="796" w:type="dxa"/>
            <w:tcMar>
              <w:top w:w="50" w:type="dxa"/>
              <w:left w:w="100" w:type="dxa"/>
            </w:tcMar>
            <w:vAlign w:val="center"/>
          </w:tcPr>
          <w:p w14:paraId="6F6B238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7B50F8E9">
            <w:pPr>
              <w:spacing w:after="0"/>
              <w:ind w:left="135"/>
              <w:jc w:val="center"/>
            </w:pPr>
          </w:p>
        </w:tc>
        <w:tc>
          <w:tcPr>
            <w:tcW w:w="1591" w:type="dxa"/>
            <w:tcMar>
              <w:top w:w="50" w:type="dxa"/>
              <w:left w:w="100" w:type="dxa"/>
            </w:tcMar>
            <w:vAlign w:val="center"/>
          </w:tcPr>
          <w:p w14:paraId="5D336CC3">
            <w:pPr>
              <w:spacing w:after="0"/>
              <w:ind w:left="135"/>
              <w:jc w:val="center"/>
            </w:pPr>
          </w:p>
        </w:tc>
        <w:tc>
          <w:tcPr>
            <w:tcW w:w="1122" w:type="dxa"/>
            <w:tcMar>
              <w:top w:w="50" w:type="dxa"/>
              <w:left w:w="100" w:type="dxa"/>
            </w:tcMar>
            <w:vAlign w:val="center"/>
          </w:tcPr>
          <w:p w14:paraId="1692C173">
            <w:pPr>
              <w:spacing w:after="0"/>
              <w:ind w:left="135"/>
            </w:pPr>
          </w:p>
        </w:tc>
        <w:tc>
          <w:tcPr>
            <w:tcW w:w="1937" w:type="dxa"/>
            <w:tcMar>
              <w:top w:w="50" w:type="dxa"/>
              <w:left w:w="100" w:type="dxa"/>
            </w:tcMar>
            <w:vAlign w:val="center"/>
          </w:tcPr>
          <w:p w14:paraId="0C98C1B0">
            <w:pPr>
              <w:spacing w:after="0"/>
              <w:ind w:left="135"/>
            </w:pPr>
            <w:r>
              <w:fldChar w:fldCharType="begin"/>
            </w:r>
            <w:r>
              <w:instrText xml:space="preserve"> HYPERLINK "https://m.edsoo.ru/PSFJXUA1I" \h </w:instrText>
            </w:r>
            <w:r>
              <w:fldChar w:fldCharType="separate"/>
            </w:r>
            <w:r>
              <w:rPr>
                <w:rFonts w:ascii="Times New Roman" w:hAnsi="Times New Roman"/>
                <w:color w:val="0000FF"/>
                <w:u w:val="single"/>
              </w:rPr>
              <w:t>https://m.edsoo.ru/PSFJXUA1I</w:t>
            </w:r>
            <w:r>
              <w:rPr>
                <w:rFonts w:ascii="Times New Roman" w:hAnsi="Times New Roman"/>
                <w:color w:val="0000FF"/>
                <w:u w:val="single"/>
              </w:rPr>
              <w:fldChar w:fldCharType="end"/>
            </w:r>
          </w:p>
        </w:tc>
      </w:tr>
      <w:tr w14:paraId="2A71CD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5C549CA">
            <w:pPr>
              <w:spacing w:after="0"/>
            </w:pPr>
            <w:r>
              <w:rPr>
                <w:rFonts w:ascii="Times New Roman" w:hAnsi="Times New Roman"/>
                <w:color w:val="000000"/>
                <w:sz w:val="24"/>
              </w:rPr>
              <w:t>36</w:t>
            </w:r>
          </w:p>
        </w:tc>
        <w:tc>
          <w:tcPr>
            <w:tcW w:w="3488" w:type="dxa"/>
            <w:tcMar>
              <w:top w:w="50" w:type="dxa"/>
              <w:left w:w="100" w:type="dxa"/>
            </w:tcMar>
            <w:vAlign w:val="center"/>
          </w:tcPr>
          <w:p w14:paraId="47D38306">
            <w:pPr>
              <w:spacing w:after="0"/>
              <w:ind w:left="135"/>
              <w:rPr>
                <w:lang w:val="ru-RU"/>
              </w:rPr>
            </w:pPr>
            <w:r>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14:paraId="32B7D92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69EAE15">
            <w:pPr>
              <w:spacing w:after="0"/>
              <w:ind w:left="135"/>
              <w:jc w:val="center"/>
            </w:pPr>
          </w:p>
        </w:tc>
        <w:tc>
          <w:tcPr>
            <w:tcW w:w="1591" w:type="dxa"/>
            <w:tcMar>
              <w:top w:w="50" w:type="dxa"/>
              <w:left w:w="100" w:type="dxa"/>
            </w:tcMar>
            <w:vAlign w:val="center"/>
          </w:tcPr>
          <w:p w14:paraId="17CE47AB">
            <w:pPr>
              <w:spacing w:after="0"/>
              <w:ind w:left="135"/>
              <w:jc w:val="center"/>
            </w:pPr>
          </w:p>
        </w:tc>
        <w:tc>
          <w:tcPr>
            <w:tcW w:w="1122" w:type="dxa"/>
            <w:tcMar>
              <w:top w:w="50" w:type="dxa"/>
              <w:left w:w="100" w:type="dxa"/>
            </w:tcMar>
            <w:vAlign w:val="center"/>
          </w:tcPr>
          <w:p w14:paraId="1EBB2541">
            <w:pPr>
              <w:spacing w:after="0"/>
              <w:ind w:left="135"/>
            </w:pPr>
          </w:p>
        </w:tc>
        <w:tc>
          <w:tcPr>
            <w:tcW w:w="1937" w:type="dxa"/>
            <w:tcMar>
              <w:top w:w="50" w:type="dxa"/>
              <w:left w:w="100" w:type="dxa"/>
            </w:tcMar>
            <w:vAlign w:val="center"/>
          </w:tcPr>
          <w:p w14:paraId="0E9AAD06">
            <w:pPr>
              <w:spacing w:after="0"/>
              <w:ind w:left="135"/>
            </w:pPr>
            <w:r>
              <w:fldChar w:fldCharType="begin"/>
            </w:r>
            <w:r>
              <w:instrText xml:space="preserve"> HYPERLINK "https://m.edsoo.ru/6R4A0E0MD" \h </w:instrText>
            </w:r>
            <w:r>
              <w:fldChar w:fldCharType="separate"/>
            </w:r>
            <w:r>
              <w:rPr>
                <w:rFonts w:ascii="Times New Roman" w:hAnsi="Times New Roman"/>
                <w:color w:val="0000FF"/>
                <w:u w:val="single"/>
              </w:rPr>
              <w:t>https://m.edsoo.ru/6R4A0E0MD</w:t>
            </w:r>
            <w:r>
              <w:rPr>
                <w:rFonts w:ascii="Times New Roman" w:hAnsi="Times New Roman"/>
                <w:color w:val="0000FF"/>
                <w:u w:val="single"/>
              </w:rPr>
              <w:fldChar w:fldCharType="end"/>
            </w:r>
          </w:p>
        </w:tc>
      </w:tr>
      <w:tr w14:paraId="60AD15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71FF2B0A">
            <w:pPr>
              <w:spacing w:after="0"/>
            </w:pPr>
            <w:r>
              <w:rPr>
                <w:rFonts w:ascii="Times New Roman" w:hAnsi="Times New Roman"/>
                <w:color w:val="000000"/>
                <w:sz w:val="24"/>
              </w:rPr>
              <w:t>37</w:t>
            </w:r>
          </w:p>
        </w:tc>
        <w:tc>
          <w:tcPr>
            <w:tcW w:w="3488" w:type="dxa"/>
            <w:tcMar>
              <w:top w:w="50" w:type="dxa"/>
              <w:left w:w="100" w:type="dxa"/>
            </w:tcMar>
            <w:vAlign w:val="center"/>
          </w:tcPr>
          <w:p w14:paraId="464F8A48">
            <w:pPr>
              <w:spacing w:after="0"/>
              <w:ind w:left="135"/>
              <w:rPr>
                <w:lang w:val="ru-RU"/>
              </w:rPr>
            </w:pPr>
            <w:r>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14:paraId="68552BD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982A81D">
            <w:pPr>
              <w:spacing w:after="0"/>
              <w:ind w:left="135"/>
              <w:jc w:val="center"/>
            </w:pPr>
          </w:p>
        </w:tc>
        <w:tc>
          <w:tcPr>
            <w:tcW w:w="1591" w:type="dxa"/>
            <w:tcMar>
              <w:top w:w="50" w:type="dxa"/>
              <w:left w:w="100" w:type="dxa"/>
            </w:tcMar>
            <w:vAlign w:val="center"/>
          </w:tcPr>
          <w:p w14:paraId="2089F34E">
            <w:pPr>
              <w:spacing w:after="0"/>
              <w:ind w:left="135"/>
              <w:jc w:val="center"/>
            </w:pPr>
          </w:p>
        </w:tc>
        <w:tc>
          <w:tcPr>
            <w:tcW w:w="1122" w:type="dxa"/>
            <w:tcMar>
              <w:top w:w="50" w:type="dxa"/>
              <w:left w:w="100" w:type="dxa"/>
            </w:tcMar>
            <w:vAlign w:val="center"/>
          </w:tcPr>
          <w:p w14:paraId="59DC3E06">
            <w:pPr>
              <w:spacing w:after="0"/>
              <w:ind w:left="135"/>
            </w:pPr>
          </w:p>
        </w:tc>
        <w:tc>
          <w:tcPr>
            <w:tcW w:w="1937" w:type="dxa"/>
            <w:tcMar>
              <w:top w:w="50" w:type="dxa"/>
              <w:left w:w="100" w:type="dxa"/>
            </w:tcMar>
            <w:vAlign w:val="center"/>
          </w:tcPr>
          <w:p w14:paraId="2EEC54A1">
            <w:pPr>
              <w:spacing w:after="0"/>
              <w:ind w:left="135"/>
            </w:pPr>
            <w:r>
              <w:fldChar w:fldCharType="begin"/>
            </w:r>
            <w:r>
              <w:instrText xml:space="preserve"> HYPERLINK "https://m.edsoo.ru/ML0ZZYZC7" \h </w:instrText>
            </w:r>
            <w:r>
              <w:fldChar w:fldCharType="separate"/>
            </w:r>
            <w:r>
              <w:rPr>
                <w:rFonts w:ascii="Times New Roman" w:hAnsi="Times New Roman"/>
                <w:color w:val="0000FF"/>
                <w:u w:val="single"/>
              </w:rPr>
              <w:t>https://m.edsoo.ru/ML0ZZYZC7</w:t>
            </w:r>
            <w:r>
              <w:rPr>
                <w:rFonts w:ascii="Times New Roman" w:hAnsi="Times New Roman"/>
                <w:color w:val="0000FF"/>
                <w:u w:val="single"/>
              </w:rPr>
              <w:fldChar w:fldCharType="end"/>
            </w:r>
          </w:p>
        </w:tc>
      </w:tr>
      <w:tr w14:paraId="07932C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2469017">
            <w:pPr>
              <w:spacing w:after="0"/>
            </w:pPr>
            <w:r>
              <w:rPr>
                <w:rFonts w:ascii="Times New Roman" w:hAnsi="Times New Roman"/>
                <w:color w:val="000000"/>
                <w:sz w:val="24"/>
              </w:rPr>
              <w:t>38</w:t>
            </w:r>
          </w:p>
        </w:tc>
        <w:tc>
          <w:tcPr>
            <w:tcW w:w="3488" w:type="dxa"/>
            <w:tcMar>
              <w:top w:w="50" w:type="dxa"/>
              <w:left w:w="100" w:type="dxa"/>
            </w:tcMar>
            <w:vAlign w:val="center"/>
          </w:tcPr>
          <w:p w14:paraId="72F30DA6">
            <w:pPr>
              <w:spacing w:after="0"/>
              <w:ind w:left="135"/>
              <w:rPr>
                <w:lang w:val="ru-RU"/>
              </w:rPr>
            </w:pPr>
            <w:r>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14:paraId="14D7C25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7EDD4A6E">
            <w:pPr>
              <w:spacing w:after="0"/>
              <w:ind w:left="135"/>
              <w:jc w:val="center"/>
            </w:pPr>
          </w:p>
        </w:tc>
        <w:tc>
          <w:tcPr>
            <w:tcW w:w="1591" w:type="dxa"/>
            <w:tcMar>
              <w:top w:w="50" w:type="dxa"/>
              <w:left w:w="100" w:type="dxa"/>
            </w:tcMar>
            <w:vAlign w:val="center"/>
          </w:tcPr>
          <w:p w14:paraId="41196657">
            <w:pPr>
              <w:spacing w:after="0"/>
              <w:ind w:left="135"/>
              <w:jc w:val="center"/>
            </w:pPr>
          </w:p>
        </w:tc>
        <w:tc>
          <w:tcPr>
            <w:tcW w:w="1122" w:type="dxa"/>
            <w:tcMar>
              <w:top w:w="50" w:type="dxa"/>
              <w:left w:w="100" w:type="dxa"/>
            </w:tcMar>
            <w:vAlign w:val="center"/>
          </w:tcPr>
          <w:p w14:paraId="2E90C736">
            <w:pPr>
              <w:spacing w:after="0"/>
              <w:ind w:left="135"/>
            </w:pPr>
          </w:p>
        </w:tc>
        <w:tc>
          <w:tcPr>
            <w:tcW w:w="1937" w:type="dxa"/>
            <w:tcMar>
              <w:top w:w="50" w:type="dxa"/>
              <w:left w:w="100" w:type="dxa"/>
            </w:tcMar>
            <w:vAlign w:val="center"/>
          </w:tcPr>
          <w:p w14:paraId="6F006F05">
            <w:pPr>
              <w:spacing w:after="0"/>
              <w:ind w:left="135"/>
            </w:pPr>
            <w:r>
              <w:fldChar w:fldCharType="begin"/>
            </w:r>
            <w:r>
              <w:instrText xml:space="preserve"> HYPERLINK "https://m.edsoo.ru/YRQDSM9NH" \h </w:instrText>
            </w:r>
            <w:r>
              <w:fldChar w:fldCharType="separate"/>
            </w:r>
            <w:r>
              <w:rPr>
                <w:rFonts w:ascii="Times New Roman" w:hAnsi="Times New Roman"/>
                <w:color w:val="0000FF"/>
                <w:u w:val="single"/>
              </w:rPr>
              <w:t>https://m.edsoo.ru/YRQDSM9NH</w:t>
            </w:r>
            <w:r>
              <w:rPr>
                <w:rFonts w:ascii="Times New Roman" w:hAnsi="Times New Roman"/>
                <w:color w:val="0000FF"/>
                <w:u w:val="single"/>
              </w:rPr>
              <w:fldChar w:fldCharType="end"/>
            </w:r>
          </w:p>
        </w:tc>
      </w:tr>
      <w:tr w14:paraId="384FC0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82783DB">
            <w:pPr>
              <w:spacing w:after="0"/>
            </w:pPr>
            <w:r>
              <w:rPr>
                <w:rFonts w:ascii="Times New Roman" w:hAnsi="Times New Roman"/>
                <w:color w:val="000000"/>
                <w:sz w:val="24"/>
              </w:rPr>
              <w:t>39</w:t>
            </w:r>
          </w:p>
        </w:tc>
        <w:tc>
          <w:tcPr>
            <w:tcW w:w="3488" w:type="dxa"/>
            <w:tcMar>
              <w:top w:w="50" w:type="dxa"/>
              <w:left w:w="100" w:type="dxa"/>
            </w:tcMar>
            <w:vAlign w:val="center"/>
          </w:tcPr>
          <w:p w14:paraId="36211507">
            <w:pPr>
              <w:spacing w:after="0"/>
              <w:ind w:left="135"/>
              <w:rPr>
                <w:lang w:val="ru-RU"/>
              </w:rPr>
            </w:pPr>
            <w:r>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14:paraId="1A88BAA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A7819EF">
            <w:pPr>
              <w:spacing w:after="0"/>
              <w:ind w:left="135"/>
              <w:jc w:val="center"/>
            </w:pPr>
          </w:p>
        </w:tc>
        <w:tc>
          <w:tcPr>
            <w:tcW w:w="1591" w:type="dxa"/>
            <w:tcMar>
              <w:top w:w="50" w:type="dxa"/>
              <w:left w:w="100" w:type="dxa"/>
            </w:tcMar>
            <w:vAlign w:val="center"/>
          </w:tcPr>
          <w:p w14:paraId="2548D7A8">
            <w:pPr>
              <w:spacing w:after="0"/>
              <w:ind w:left="135"/>
              <w:jc w:val="center"/>
            </w:pPr>
          </w:p>
        </w:tc>
        <w:tc>
          <w:tcPr>
            <w:tcW w:w="1122" w:type="dxa"/>
            <w:tcMar>
              <w:top w:w="50" w:type="dxa"/>
              <w:left w:w="100" w:type="dxa"/>
            </w:tcMar>
            <w:vAlign w:val="center"/>
          </w:tcPr>
          <w:p w14:paraId="5A35B312">
            <w:pPr>
              <w:spacing w:after="0"/>
              <w:ind w:left="135"/>
            </w:pPr>
          </w:p>
        </w:tc>
        <w:tc>
          <w:tcPr>
            <w:tcW w:w="1937" w:type="dxa"/>
            <w:tcMar>
              <w:top w:w="50" w:type="dxa"/>
              <w:left w:w="100" w:type="dxa"/>
            </w:tcMar>
            <w:vAlign w:val="center"/>
          </w:tcPr>
          <w:p w14:paraId="33209E2F">
            <w:pPr>
              <w:spacing w:after="0"/>
              <w:ind w:left="135"/>
            </w:pPr>
            <w:r>
              <w:fldChar w:fldCharType="begin"/>
            </w:r>
            <w:r>
              <w:instrText xml:space="preserve"> HYPERLINK "https://m.edsoo.ru/DY2AF84T2" \h </w:instrText>
            </w:r>
            <w:r>
              <w:fldChar w:fldCharType="separate"/>
            </w:r>
            <w:r>
              <w:rPr>
                <w:rFonts w:ascii="Times New Roman" w:hAnsi="Times New Roman"/>
                <w:color w:val="0000FF"/>
                <w:u w:val="single"/>
              </w:rPr>
              <w:t>https://m.edsoo.ru/DY2AF84T2</w:t>
            </w:r>
            <w:r>
              <w:rPr>
                <w:rFonts w:ascii="Times New Roman" w:hAnsi="Times New Roman"/>
                <w:color w:val="0000FF"/>
                <w:u w:val="single"/>
              </w:rPr>
              <w:fldChar w:fldCharType="end"/>
            </w:r>
          </w:p>
        </w:tc>
      </w:tr>
      <w:tr w14:paraId="4E9F54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686B11B8">
            <w:pPr>
              <w:spacing w:after="0"/>
            </w:pPr>
            <w:r>
              <w:rPr>
                <w:rFonts w:ascii="Times New Roman" w:hAnsi="Times New Roman"/>
                <w:color w:val="000000"/>
                <w:sz w:val="24"/>
              </w:rPr>
              <w:t>40</w:t>
            </w:r>
          </w:p>
        </w:tc>
        <w:tc>
          <w:tcPr>
            <w:tcW w:w="3488" w:type="dxa"/>
            <w:tcMar>
              <w:top w:w="50" w:type="dxa"/>
              <w:left w:w="100" w:type="dxa"/>
            </w:tcMar>
            <w:vAlign w:val="center"/>
          </w:tcPr>
          <w:p w14:paraId="4527CF71">
            <w:pPr>
              <w:spacing w:after="0"/>
              <w:ind w:left="135"/>
              <w:rPr>
                <w:lang w:val="ru-RU"/>
              </w:rPr>
            </w:pPr>
            <w:r>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14:paraId="16F2678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301D20A8">
            <w:pPr>
              <w:spacing w:after="0"/>
              <w:ind w:left="135"/>
              <w:jc w:val="center"/>
            </w:pPr>
          </w:p>
        </w:tc>
        <w:tc>
          <w:tcPr>
            <w:tcW w:w="1591" w:type="dxa"/>
            <w:tcMar>
              <w:top w:w="50" w:type="dxa"/>
              <w:left w:w="100" w:type="dxa"/>
            </w:tcMar>
            <w:vAlign w:val="center"/>
          </w:tcPr>
          <w:p w14:paraId="349745C5">
            <w:pPr>
              <w:spacing w:after="0"/>
              <w:ind w:left="135"/>
              <w:jc w:val="center"/>
            </w:pPr>
          </w:p>
        </w:tc>
        <w:tc>
          <w:tcPr>
            <w:tcW w:w="1122" w:type="dxa"/>
            <w:tcMar>
              <w:top w:w="50" w:type="dxa"/>
              <w:left w:w="100" w:type="dxa"/>
            </w:tcMar>
            <w:vAlign w:val="center"/>
          </w:tcPr>
          <w:p w14:paraId="64717FF6">
            <w:pPr>
              <w:spacing w:after="0"/>
              <w:ind w:left="135"/>
            </w:pPr>
          </w:p>
        </w:tc>
        <w:tc>
          <w:tcPr>
            <w:tcW w:w="1937" w:type="dxa"/>
            <w:tcMar>
              <w:top w:w="50" w:type="dxa"/>
              <w:left w:w="100" w:type="dxa"/>
            </w:tcMar>
            <w:vAlign w:val="center"/>
          </w:tcPr>
          <w:p w14:paraId="648354A3">
            <w:pPr>
              <w:spacing w:after="0"/>
              <w:ind w:left="135"/>
            </w:pPr>
            <w:r>
              <w:fldChar w:fldCharType="begin"/>
            </w:r>
            <w:r>
              <w:instrText xml:space="preserve"> HYPERLINK "https://m.edsoo.ru/TS8OA9NH2" \h </w:instrText>
            </w:r>
            <w:r>
              <w:fldChar w:fldCharType="separate"/>
            </w:r>
            <w:r>
              <w:rPr>
                <w:rFonts w:ascii="Times New Roman" w:hAnsi="Times New Roman"/>
                <w:color w:val="0000FF"/>
                <w:u w:val="single"/>
              </w:rPr>
              <w:t>https://m.edsoo.ru/TS8OA9NH2</w:t>
            </w:r>
            <w:r>
              <w:rPr>
                <w:rFonts w:ascii="Times New Roman" w:hAnsi="Times New Roman"/>
                <w:color w:val="0000FF"/>
                <w:u w:val="single"/>
              </w:rPr>
              <w:fldChar w:fldCharType="end"/>
            </w:r>
          </w:p>
        </w:tc>
      </w:tr>
      <w:tr w14:paraId="581D0D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A699BF5">
            <w:pPr>
              <w:spacing w:after="0"/>
            </w:pPr>
            <w:r>
              <w:rPr>
                <w:rFonts w:ascii="Times New Roman" w:hAnsi="Times New Roman"/>
                <w:color w:val="000000"/>
                <w:sz w:val="24"/>
              </w:rPr>
              <w:t>41</w:t>
            </w:r>
          </w:p>
        </w:tc>
        <w:tc>
          <w:tcPr>
            <w:tcW w:w="3488" w:type="dxa"/>
            <w:tcMar>
              <w:top w:w="50" w:type="dxa"/>
              <w:left w:w="100" w:type="dxa"/>
            </w:tcMar>
            <w:vAlign w:val="center"/>
          </w:tcPr>
          <w:p w14:paraId="655BB0EA">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14:paraId="0EF25EE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5A09CA67">
            <w:pPr>
              <w:spacing w:after="0"/>
              <w:ind w:left="135"/>
              <w:jc w:val="center"/>
            </w:pPr>
          </w:p>
        </w:tc>
        <w:tc>
          <w:tcPr>
            <w:tcW w:w="1591" w:type="dxa"/>
            <w:tcMar>
              <w:top w:w="50" w:type="dxa"/>
              <w:left w:w="100" w:type="dxa"/>
            </w:tcMar>
            <w:vAlign w:val="center"/>
          </w:tcPr>
          <w:p w14:paraId="23A2839E">
            <w:pPr>
              <w:spacing w:after="0"/>
              <w:ind w:left="135"/>
              <w:jc w:val="center"/>
            </w:pPr>
          </w:p>
        </w:tc>
        <w:tc>
          <w:tcPr>
            <w:tcW w:w="1122" w:type="dxa"/>
            <w:tcMar>
              <w:top w:w="50" w:type="dxa"/>
              <w:left w:w="100" w:type="dxa"/>
            </w:tcMar>
            <w:vAlign w:val="center"/>
          </w:tcPr>
          <w:p w14:paraId="2BE3CED8">
            <w:pPr>
              <w:spacing w:after="0"/>
              <w:ind w:left="135"/>
            </w:pPr>
          </w:p>
        </w:tc>
        <w:tc>
          <w:tcPr>
            <w:tcW w:w="1937" w:type="dxa"/>
            <w:tcMar>
              <w:top w:w="50" w:type="dxa"/>
              <w:left w:w="100" w:type="dxa"/>
            </w:tcMar>
            <w:vAlign w:val="center"/>
          </w:tcPr>
          <w:p w14:paraId="209303B8">
            <w:pPr>
              <w:spacing w:after="0"/>
              <w:ind w:left="135"/>
            </w:pPr>
            <w:r>
              <w:fldChar w:fldCharType="begin"/>
            </w:r>
            <w:r>
              <w:instrText xml:space="preserve"> HYPERLINK "https://m.edsoo.ru/0W5LZ1RVZ" \h </w:instrText>
            </w:r>
            <w:r>
              <w:fldChar w:fldCharType="separate"/>
            </w:r>
            <w:r>
              <w:rPr>
                <w:rFonts w:ascii="Times New Roman" w:hAnsi="Times New Roman"/>
                <w:color w:val="0000FF"/>
                <w:u w:val="single"/>
              </w:rPr>
              <w:t>https://m.edsoo.ru/0W5LZ1RVZ</w:t>
            </w:r>
            <w:r>
              <w:rPr>
                <w:rFonts w:ascii="Times New Roman" w:hAnsi="Times New Roman"/>
                <w:color w:val="0000FF"/>
                <w:u w:val="single"/>
              </w:rPr>
              <w:fldChar w:fldCharType="end"/>
            </w:r>
          </w:p>
        </w:tc>
      </w:tr>
      <w:tr w14:paraId="51449C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71DE1E52">
            <w:pPr>
              <w:spacing w:after="0"/>
            </w:pPr>
            <w:r>
              <w:rPr>
                <w:rFonts w:ascii="Times New Roman" w:hAnsi="Times New Roman"/>
                <w:color w:val="000000"/>
                <w:sz w:val="24"/>
              </w:rPr>
              <w:t>42</w:t>
            </w:r>
          </w:p>
        </w:tc>
        <w:tc>
          <w:tcPr>
            <w:tcW w:w="3488" w:type="dxa"/>
            <w:tcMar>
              <w:top w:w="50" w:type="dxa"/>
              <w:left w:w="100" w:type="dxa"/>
            </w:tcMar>
            <w:vAlign w:val="center"/>
          </w:tcPr>
          <w:p w14:paraId="42BE7FDA">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14:paraId="3DEDE2D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3C5AEA0D">
            <w:pPr>
              <w:spacing w:after="0"/>
              <w:ind w:left="135"/>
              <w:jc w:val="center"/>
            </w:pPr>
          </w:p>
        </w:tc>
        <w:tc>
          <w:tcPr>
            <w:tcW w:w="1591" w:type="dxa"/>
            <w:tcMar>
              <w:top w:w="50" w:type="dxa"/>
              <w:left w:w="100" w:type="dxa"/>
            </w:tcMar>
            <w:vAlign w:val="center"/>
          </w:tcPr>
          <w:p w14:paraId="06E7066C">
            <w:pPr>
              <w:spacing w:after="0"/>
              <w:ind w:left="135"/>
              <w:jc w:val="center"/>
            </w:pPr>
          </w:p>
        </w:tc>
        <w:tc>
          <w:tcPr>
            <w:tcW w:w="1122" w:type="dxa"/>
            <w:tcMar>
              <w:top w:w="50" w:type="dxa"/>
              <w:left w:w="100" w:type="dxa"/>
            </w:tcMar>
            <w:vAlign w:val="center"/>
          </w:tcPr>
          <w:p w14:paraId="6F2C7F79">
            <w:pPr>
              <w:spacing w:after="0"/>
              <w:ind w:left="135"/>
            </w:pPr>
          </w:p>
        </w:tc>
        <w:tc>
          <w:tcPr>
            <w:tcW w:w="1937" w:type="dxa"/>
            <w:tcMar>
              <w:top w:w="50" w:type="dxa"/>
              <w:left w:w="100" w:type="dxa"/>
            </w:tcMar>
            <w:vAlign w:val="center"/>
          </w:tcPr>
          <w:p w14:paraId="3AB1704E">
            <w:pPr>
              <w:spacing w:after="0"/>
              <w:ind w:left="135"/>
            </w:pPr>
            <w:r>
              <w:fldChar w:fldCharType="begin"/>
            </w:r>
            <w:r>
              <w:instrText xml:space="preserve"> HYPERLINK "https://m.edsoo.ru/OP44KE54N" \h </w:instrText>
            </w:r>
            <w:r>
              <w:fldChar w:fldCharType="separate"/>
            </w:r>
            <w:r>
              <w:rPr>
                <w:rFonts w:ascii="Times New Roman" w:hAnsi="Times New Roman"/>
                <w:color w:val="0000FF"/>
                <w:u w:val="single"/>
              </w:rPr>
              <w:t>https://m.edsoo.ru/OP44KE54N</w:t>
            </w:r>
            <w:r>
              <w:rPr>
                <w:rFonts w:ascii="Times New Roman" w:hAnsi="Times New Roman"/>
                <w:color w:val="0000FF"/>
                <w:u w:val="single"/>
              </w:rPr>
              <w:fldChar w:fldCharType="end"/>
            </w:r>
          </w:p>
        </w:tc>
      </w:tr>
      <w:tr w14:paraId="2C12A5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08ED796">
            <w:pPr>
              <w:spacing w:after="0"/>
            </w:pPr>
            <w:r>
              <w:rPr>
                <w:rFonts w:ascii="Times New Roman" w:hAnsi="Times New Roman"/>
                <w:color w:val="000000"/>
                <w:sz w:val="24"/>
              </w:rPr>
              <w:t>43</w:t>
            </w:r>
          </w:p>
        </w:tc>
        <w:tc>
          <w:tcPr>
            <w:tcW w:w="3488" w:type="dxa"/>
            <w:tcMar>
              <w:top w:w="50" w:type="dxa"/>
              <w:left w:w="100" w:type="dxa"/>
            </w:tcMar>
            <w:vAlign w:val="center"/>
          </w:tcPr>
          <w:p w14:paraId="561E0D4E">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14:paraId="28F6B41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3285B973">
            <w:pPr>
              <w:spacing w:after="0"/>
              <w:ind w:left="135"/>
              <w:jc w:val="center"/>
            </w:pPr>
          </w:p>
        </w:tc>
        <w:tc>
          <w:tcPr>
            <w:tcW w:w="1591" w:type="dxa"/>
            <w:tcMar>
              <w:top w:w="50" w:type="dxa"/>
              <w:left w:w="100" w:type="dxa"/>
            </w:tcMar>
            <w:vAlign w:val="center"/>
          </w:tcPr>
          <w:p w14:paraId="11982162">
            <w:pPr>
              <w:spacing w:after="0"/>
              <w:ind w:left="135"/>
              <w:jc w:val="center"/>
            </w:pPr>
          </w:p>
        </w:tc>
        <w:tc>
          <w:tcPr>
            <w:tcW w:w="1122" w:type="dxa"/>
            <w:tcMar>
              <w:top w:w="50" w:type="dxa"/>
              <w:left w:w="100" w:type="dxa"/>
            </w:tcMar>
            <w:vAlign w:val="center"/>
          </w:tcPr>
          <w:p w14:paraId="0E7BD597">
            <w:pPr>
              <w:spacing w:after="0"/>
              <w:ind w:left="135"/>
            </w:pPr>
          </w:p>
        </w:tc>
        <w:tc>
          <w:tcPr>
            <w:tcW w:w="1937" w:type="dxa"/>
            <w:tcMar>
              <w:top w:w="50" w:type="dxa"/>
              <w:left w:w="100" w:type="dxa"/>
            </w:tcMar>
            <w:vAlign w:val="center"/>
          </w:tcPr>
          <w:p w14:paraId="3E95613D">
            <w:pPr>
              <w:spacing w:after="0"/>
              <w:ind w:left="135"/>
            </w:pPr>
            <w:r>
              <w:fldChar w:fldCharType="begin"/>
            </w:r>
            <w:r>
              <w:instrText xml:space="preserve"> HYPERLINK "https://m.edsoo.ru/OWG81WDV3" \h </w:instrText>
            </w:r>
            <w:r>
              <w:fldChar w:fldCharType="separate"/>
            </w:r>
            <w:r>
              <w:rPr>
                <w:rFonts w:ascii="Times New Roman" w:hAnsi="Times New Roman"/>
                <w:color w:val="0000FF"/>
                <w:u w:val="single"/>
              </w:rPr>
              <w:t>https://m.edsoo.ru/OWG81WDV3</w:t>
            </w:r>
            <w:r>
              <w:rPr>
                <w:rFonts w:ascii="Times New Roman" w:hAnsi="Times New Roman"/>
                <w:color w:val="0000FF"/>
                <w:u w:val="single"/>
              </w:rPr>
              <w:fldChar w:fldCharType="end"/>
            </w:r>
          </w:p>
        </w:tc>
      </w:tr>
      <w:tr w14:paraId="25935D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49FCD19">
            <w:pPr>
              <w:spacing w:after="0"/>
            </w:pPr>
            <w:r>
              <w:rPr>
                <w:rFonts w:ascii="Times New Roman" w:hAnsi="Times New Roman"/>
                <w:color w:val="000000"/>
                <w:sz w:val="24"/>
              </w:rPr>
              <w:t>44</w:t>
            </w:r>
          </w:p>
        </w:tc>
        <w:tc>
          <w:tcPr>
            <w:tcW w:w="3488" w:type="dxa"/>
            <w:tcMar>
              <w:top w:w="50" w:type="dxa"/>
              <w:left w:w="100" w:type="dxa"/>
            </w:tcMar>
            <w:vAlign w:val="center"/>
          </w:tcPr>
          <w:p w14:paraId="26E0D74C">
            <w:pPr>
              <w:spacing w:after="0"/>
              <w:ind w:left="135"/>
              <w:rPr>
                <w:lang w:val="ru-RU"/>
              </w:rPr>
            </w:pPr>
            <w:r>
              <w:rPr>
                <w:rFonts w:ascii="Times New Roman" w:hAnsi="Times New Roman"/>
                <w:color w:val="000000"/>
                <w:sz w:val="24"/>
                <w:lang w:val="ru-RU"/>
              </w:rPr>
              <w:t>Контрольная работа по темам "Перпендикулярность прямых и плоскостей" и "Углы между прямыми и плоскостями"</w:t>
            </w:r>
          </w:p>
        </w:tc>
        <w:tc>
          <w:tcPr>
            <w:tcW w:w="796" w:type="dxa"/>
            <w:tcMar>
              <w:top w:w="50" w:type="dxa"/>
              <w:left w:w="100" w:type="dxa"/>
            </w:tcMar>
            <w:vAlign w:val="center"/>
          </w:tcPr>
          <w:p w14:paraId="6EF43E5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703A9FEC">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14:paraId="5937761E">
            <w:pPr>
              <w:spacing w:after="0"/>
              <w:ind w:left="135"/>
              <w:jc w:val="center"/>
            </w:pPr>
          </w:p>
        </w:tc>
        <w:tc>
          <w:tcPr>
            <w:tcW w:w="1122" w:type="dxa"/>
            <w:tcMar>
              <w:top w:w="50" w:type="dxa"/>
              <w:left w:w="100" w:type="dxa"/>
            </w:tcMar>
            <w:vAlign w:val="center"/>
          </w:tcPr>
          <w:p w14:paraId="0535BC2A">
            <w:pPr>
              <w:spacing w:after="0"/>
              <w:ind w:left="135"/>
            </w:pPr>
          </w:p>
        </w:tc>
        <w:tc>
          <w:tcPr>
            <w:tcW w:w="1937" w:type="dxa"/>
            <w:tcMar>
              <w:top w:w="50" w:type="dxa"/>
              <w:left w:w="100" w:type="dxa"/>
            </w:tcMar>
            <w:vAlign w:val="center"/>
          </w:tcPr>
          <w:p w14:paraId="2B53F861">
            <w:pPr>
              <w:spacing w:after="0"/>
              <w:ind w:left="135"/>
            </w:pPr>
            <w:r>
              <w:fldChar w:fldCharType="begin"/>
            </w:r>
            <w:r>
              <w:instrText xml:space="preserve"> HYPERLINK "https://m.edsoo.ru/VOXABP0PB" \h </w:instrText>
            </w:r>
            <w:r>
              <w:fldChar w:fldCharType="separate"/>
            </w:r>
            <w:r>
              <w:rPr>
                <w:rFonts w:ascii="Times New Roman" w:hAnsi="Times New Roman"/>
                <w:color w:val="0000FF"/>
                <w:u w:val="single"/>
              </w:rPr>
              <w:t>https://m.edsoo.ru/VOXABP0PB</w:t>
            </w:r>
            <w:r>
              <w:rPr>
                <w:rFonts w:ascii="Times New Roman" w:hAnsi="Times New Roman"/>
                <w:color w:val="0000FF"/>
                <w:u w:val="single"/>
              </w:rPr>
              <w:fldChar w:fldCharType="end"/>
            </w:r>
          </w:p>
        </w:tc>
      </w:tr>
      <w:tr w14:paraId="3D0D7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19B44FA0">
            <w:pPr>
              <w:spacing w:after="0"/>
            </w:pPr>
            <w:r>
              <w:rPr>
                <w:rFonts w:ascii="Times New Roman" w:hAnsi="Times New Roman"/>
                <w:color w:val="000000"/>
                <w:sz w:val="24"/>
              </w:rPr>
              <w:t>45</w:t>
            </w:r>
          </w:p>
        </w:tc>
        <w:tc>
          <w:tcPr>
            <w:tcW w:w="3488" w:type="dxa"/>
            <w:tcMar>
              <w:top w:w="50" w:type="dxa"/>
              <w:left w:w="100" w:type="dxa"/>
            </w:tcMar>
            <w:vAlign w:val="center"/>
          </w:tcPr>
          <w:p w14:paraId="1964251C">
            <w:pPr>
              <w:spacing w:after="0"/>
              <w:ind w:left="135"/>
              <w:rPr>
                <w:lang w:val="ru-RU"/>
              </w:rPr>
            </w:pPr>
            <w:r>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796" w:type="dxa"/>
            <w:tcMar>
              <w:top w:w="50" w:type="dxa"/>
              <w:left w:w="100" w:type="dxa"/>
            </w:tcMar>
            <w:vAlign w:val="center"/>
          </w:tcPr>
          <w:p w14:paraId="1E66C66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1E3BEAA">
            <w:pPr>
              <w:spacing w:after="0"/>
              <w:ind w:left="135"/>
              <w:jc w:val="center"/>
            </w:pPr>
          </w:p>
        </w:tc>
        <w:tc>
          <w:tcPr>
            <w:tcW w:w="1591" w:type="dxa"/>
            <w:tcMar>
              <w:top w:w="50" w:type="dxa"/>
              <w:left w:w="100" w:type="dxa"/>
            </w:tcMar>
            <w:vAlign w:val="center"/>
          </w:tcPr>
          <w:p w14:paraId="0A73AE04">
            <w:pPr>
              <w:spacing w:after="0"/>
              <w:ind w:left="135"/>
              <w:jc w:val="center"/>
            </w:pPr>
          </w:p>
        </w:tc>
        <w:tc>
          <w:tcPr>
            <w:tcW w:w="1122" w:type="dxa"/>
            <w:tcMar>
              <w:top w:w="50" w:type="dxa"/>
              <w:left w:w="100" w:type="dxa"/>
            </w:tcMar>
            <w:vAlign w:val="center"/>
          </w:tcPr>
          <w:p w14:paraId="5BEF9872">
            <w:pPr>
              <w:spacing w:after="0"/>
              <w:ind w:left="135"/>
            </w:pPr>
          </w:p>
        </w:tc>
        <w:tc>
          <w:tcPr>
            <w:tcW w:w="1937" w:type="dxa"/>
            <w:tcMar>
              <w:top w:w="50" w:type="dxa"/>
              <w:left w:w="100" w:type="dxa"/>
            </w:tcMar>
            <w:vAlign w:val="center"/>
          </w:tcPr>
          <w:p w14:paraId="2B5B67DA">
            <w:pPr>
              <w:spacing w:after="0"/>
              <w:ind w:left="135"/>
            </w:pPr>
            <w:r>
              <w:fldChar w:fldCharType="begin"/>
            </w:r>
            <w:r>
              <w:instrText xml:space="preserve"> HYPERLINK "https://m.edsoo.ru/L5FTEZ8QX" \h </w:instrText>
            </w:r>
            <w:r>
              <w:fldChar w:fldCharType="separate"/>
            </w:r>
            <w:r>
              <w:rPr>
                <w:rFonts w:ascii="Times New Roman" w:hAnsi="Times New Roman"/>
                <w:color w:val="0000FF"/>
                <w:u w:val="single"/>
              </w:rPr>
              <w:t>https://m.edsoo.ru/L5FTEZ8QX</w:t>
            </w:r>
            <w:r>
              <w:rPr>
                <w:rFonts w:ascii="Times New Roman" w:hAnsi="Times New Roman"/>
                <w:color w:val="0000FF"/>
                <w:u w:val="single"/>
              </w:rPr>
              <w:fldChar w:fldCharType="end"/>
            </w:r>
          </w:p>
        </w:tc>
      </w:tr>
      <w:tr w14:paraId="053AFE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755CE9E">
            <w:pPr>
              <w:spacing w:after="0"/>
            </w:pPr>
            <w:r>
              <w:rPr>
                <w:rFonts w:ascii="Times New Roman" w:hAnsi="Times New Roman"/>
                <w:color w:val="000000"/>
                <w:sz w:val="24"/>
              </w:rPr>
              <w:t>46</w:t>
            </w:r>
          </w:p>
        </w:tc>
        <w:tc>
          <w:tcPr>
            <w:tcW w:w="3488" w:type="dxa"/>
            <w:tcMar>
              <w:top w:w="50" w:type="dxa"/>
              <w:left w:w="100" w:type="dxa"/>
            </w:tcMar>
            <w:vAlign w:val="center"/>
          </w:tcPr>
          <w:p w14:paraId="1363A39C">
            <w:pPr>
              <w:spacing w:after="0"/>
              <w:ind w:left="135"/>
              <w:rPr>
                <w:lang w:val="ru-RU"/>
              </w:rPr>
            </w:pPr>
            <w:r>
              <w:rPr>
                <w:rFonts w:ascii="Times New Roman" w:hAnsi="Times New Roman"/>
                <w:color w:val="000000"/>
                <w:sz w:val="24"/>
                <w:lang w:val="ru-RU"/>
              </w:rPr>
              <w:t xml:space="preserve">Призма: </w:t>
            </w:r>
            <w:r>
              <w:rPr>
                <w:rFonts w:ascii="Times New Roman" w:hAnsi="Times New Roman"/>
                <w:color w:val="000000"/>
                <w:sz w:val="24"/>
              </w:rPr>
              <w:t>n</w:t>
            </w:r>
            <w:r>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796" w:type="dxa"/>
            <w:tcMar>
              <w:top w:w="50" w:type="dxa"/>
              <w:left w:w="100" w:type="dxa"/>
            </w:tcMar>
            <w:vAlign w:val="center"/>
          </w:tcPr>
          <w:p w14:paraId="6CB6C21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BA51BFC">
            <w:pPr>
              <w:spacing w:after="0"/>
              <w:ind w:left="135"/>
              <w:jc w:val="center"/>
            </w:pPr>
          </w:p>
        </w:tc>
        <w:tc>
          <w:tcPr>
            <w:tcW w:w="1591" w:type="dxa"/>
            <w:tcMar>
              <w:top w:w="50" w:type="dxa"/>
              <w:left w:w="100" w:type="dxa"/>
            </w:tcMar>
            <w:vAlign w:val="center"/>
          </w:tcPr>
          <w:p w14:paraId="7BEA25BC">
            <w:pPr>
              <w:spacing w:after="0"/>
              <w:ind w:left="135"/>
              <w:jc w:val="center"/>
            </w:pPr>
          </w:p>
        </w:tc>
        <w:tc>
          <w:tcPr>
            <w:tcW w:w="1122" w:type="dxa"/>
            <w:tcMar>
              <w:top w:w="50" w:type="dxa"/>
              <w:left w:w="100" w:type="dxa"/>
            </w:tcMar>
            <w:vAlign w:val="center"/>
          </w:tcPr>
          <w:p w14:paraId="19359C8B">
            <w:pPr>
              <w:spacing w:after="0"/>
              <w:ind w:left="135"/>
            </w:pPr>
          </w:p>
        </w:tc>
        <w:tc>
          <w:tcPr>
            <w:tcW w:w="1937" w:type="dxa"/>
            <w:tcMar>
              <w:top w:w="50" w:type="dxa"/>
              <w:left w:w="100" w:type="dxa"/>
            </w:tcMar>
            <w:vAlign w:val="center"/>
          </w:tcPr>
          <w:p w14:paraId="7D76E79C">
            <w:pPr>
              <w:spacing w:after="0"/>
              <w:ind w:left="135"/>
            </w:pPr>
            <w:r>
              <w:fldChar w:fldCharType="begin"/>
            </w:r>
            <w:r>
              <w:instrText xml:space="preserve"> HYPERLINK "https://m.edsoo.ru/ZAL6DKFQL" \h </w:instrText>
            </w:r>
            <w:r>
              <w:fldChar w:fldCharType="separate"/>
            </w:r>
            <w:r>
              <w:rPr>
                <w:rFonts w:ascii="Times New Roman" w:hAnsi="Times New Roman"/>
                <w:color w:val="0000FF"/>
                <w:u w:val="single"/>
              </w:rPr>
              <w:t>https://m.edsoo.ru/ZAL6DKFQL</w:t>
            </w:r>
            <w:r>
              <w:rPr>
                <w:rFonts w:ascii="Times New Roman" w:hAnsi="Times New Roman"/>
                <w:color w:val="0000FF"/>
                <w:u w:val="single"/>
              </w:rPr>
              <w:fldChar w:fldCharType="end"/>
            </w:r>
          </w:p>
        </w:tc>
      </w:tr>
      <w:tr w14:paraId="0E5C03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45BD7876">
            <w:pPr>
              <w:spacing w:after="0"/>
            </w:pPr>
            <w:r>
              <w:rPr>
                <w:rFonts w:ascii="Times New Roman" w:hAnsi="Times New Roman"/>
                <w:color w:val="000000"/>
                <w:sz w:val="24"/>
              </w:rPr>
              <w:t>47</w:t>
            </w:r>
          </w:p>
        </w:tc>
        <w:tc>
          <w:tcPr>
            <w:tcW w:w="3488" w:type="dxa"/>
            <w:tcMar>
              <w:top w:w="50" w:type="dxa"/>
              <w:left w:w="100" w:type="dxa"/>
            </w:tcMar>
            <w:vAlign w:val="center"/>
          </w:tcPr>
          <w:p w14:paraId="152C5D98">
            <w:pPr>
              <w:spacing w:after="0"/>
              <w:ind w:left="135"/>
              <w:rPr>
                <w:lang w:val="ru-RU"/>
              </w:rPr>
            </w:pPr>
            <w:r>
              <w:rPr>
                <w:rFonts w:ascii="Times New Roman" w:hAnsi="Times New Roman"/>
                <w:color w:val="000000"/>
                <w:sz w:val="24"/>
                <w:lang w:val="ru-RU"/>
              </w:rPr>
              <w:t>Параллелепипед, прямоугольный параллелепипед и его свойства</w:t>
            </w:r>
          </w:p>
        </w:tc>
        <w:tc>
          <w:tcPr>
            <w:tcW w:w="796" w:type="dxa"/>
            <w:tcMar>
              <w:top w:w="50" w:type="dxa"/>
              <w:left w:w="100" w:type="dxa"/>
            </w:tcMar>
            <w:vAlign w:val="center"/>
          </w:tcPr>
          <w:p w14:paraId="63BE16F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3C8F5089">
            <w:pPr>
              <w:spacing w:after="0"/>
              <w:ind w:left="135"/>
              <w:jc w:val="center"/>
            </w:pPr>
          </w:p>
        </w:tc>
        <w:tc>
          <w:tcPr>
            <w:tcW w:w="1591" w:type="dxa"/>
            <w:tcMar>
              <w:top w:w="50" w:type="dxa"/>
              <w:left w:w="100" w:type="dxa"/>
            </w:tcMar>
            <w:vAlign w:val="center"/>
          </w:tcPr>
          <w:p w14:paraId="0E502BC6">
            <w:pPr>
              <w:spacing w:after="0"/>
              <w:ind w:left="135"/>
              <w:jc w:val="center"/>
            </w:pPr>
          </w:p>
        </w:tc>
        <w:tc>
          <w:tcPr>
            <w:tcW w:w="1122" w:type="dxa"/>
            <w:tcMar>
              <w:top w:w="50" w:type="dxa"/>
              <w:left w:w="100" w:type="dxa"/>
            </w:tcMar>
            <w:vAlign w:val="center"/>
          </w:tcPr>
          <w:p w14:paraId="444F8F36">
            <w:pPr>
              <w:spacing w:after="0"/>
              <w:ind w:left="135"/>
            </w:pPr>
          </w:p>
        </w:tc>
        <w:tc>
          <w:tcPr>
            <w:tcW w:w="1937" w:type="dxa"/>
            <w:tcMar>
              <w:top w:w="50" w:type="dxa"/>
              <w:left w:w="100" w:type="dxa"/>
            </w:tcMar>
            <w:vAlign w:val="center"/>
          </w:tcPr>
          <w:p w14:paraId="2FEDDB6B">
            <w:pPr>
              <w:spacing w:after="0"/>
              <w:ind w:left="135"/>
            </w:pPr>
            <w:r>
              <w:fldChar w:fldCharType="begin"/>
            </w:r>
            <w:r>
              <w:instrText xml:space="preserve"> HYPERLINK "https://m.edsoo.ru/ITCOB1WIO" \h </w:instrText>
            </w:r>
            <w:r>
              <w:fldChar w:fldCharType="separate"/>
            </w:r>
            <w:r>
              <w:rPr>
                <w:rFonts w:ascii="Times New Roman" w:hAnsi="Times New Roman"/>
                <w:color w:val="0000FF"/>
                <w:u w:val="single"/>
              </w:rPr>
              <w:t>https://m.edsoo.ru/ITCOB1WIO</w:t>
            </w:r>
            <w:r>
              <w:rPr>
                <w:rFonts w:ascii="Times New Roman" w:hAnsi="Times New Roman"/>
                <w:color w:val="0000FF"/>
                <w:u w:val="single"/>
              </w:rPr>
              <w:fldChar w:fldCharType="end"/>
            </w:r>
          </w:p>
        </w:tc>
      </w:tr>
      <w:tr w14:paraId="697E58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C066D46">
            <w:pPr>
              <w:spacing w:after="0"/>
            </w:pPr>
            <w:r>
              <w:rPr>
                <w:rFonts w:ascii="Times New Roman" w:hAnsi="Times New Roman"/>
                <w:color w:val="000000"/>
                <w:sz w:val="24"/>
              </w:rPr>
              <w:t>48</w:t>
            </w:r>
          </w:p>
        </w:tc>
        <w:tc>
          <w:tcPr>
            <w:tcW w:w="3488" w:type="dxa"/>
            <w:tcMar>
              <w:top w:w="50" w:type="dxa"/>
              <w:left w:w="100" w:type="dxa"/>
            </w:tcMar>
            <w:vAlign w:val="center"/>
          </w:tcPr>
          <w:p w14:paraId="438888D7">
            <w:pPr>
              <w:spacing w:after="0"/>
              <w:ind w:left="135"/>
              <w:rPr>
                <w:lang w:val="ru-RU"/>
              </w:rPr>
            </w:pPr>
            <w:r>
              <w:rPr>
                <w:rFonts w:ascii="Times New Roman" w:hAnsi="Times New Roman"/>
                <w:color w:val="000000"/>
                <w:sz w:val="24"/>
                <w:lang w:val="ru-RU"/>
              </w:rPr>
              <w:t xml:space="preserve">Пирамида: </w:t>
            </w:r>
            <w:r>
              <w:rPr>
                <w:rFonts w:ascii="Times New Roman" w:hAnsi="Times New Roman"/>
                <w:color w:val="000000"/>
                <w:sz w:val="24"/>
              </w:rPr>
              <w:t>n</w:t>
            </w:r>
            <w:r>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w:t>
            </w:r>
          </w:p>
        </w:tc>
        <w:tc>
          <w:tcPr>
            <w:tcW w:w="796" w:type="dxa"/>
            <w:tcMar>
              <w:top w:w="50" w:type="dxa"/>
              <w:left w:w="100" w:type="dxa"/>
            </w:tcMar>
            <w:vAlign w:val="center"/>
          </w:tcPr>
          <w:p w14:paraId="4C9025E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23DC284">
            <w:pPr>
              <w:spacing w:after="0"/>
              <w:ind w:left="135"/>
              <w:jc w:val="center"/>
            </w:pPr>
          </w:p>
        </w:tc>
        <w:tc>
          <w:tcPr>
            <w:tcW w:w="1591" w:type="dxa"/>
            <w:tcMar>
              <w:top w:w="50" w:type="dxa"/>
              <w:left w:w="100" w:type="dxa"/>
            </w:tcMar>
            <w:vAlign w:val="center"/>
          </w:tcPr>
          <w:p w14:paraId="47B67FF7">
            <w:pPr>
              <w:spacing w:after="0"/>
              <w:ind w:left="135"/>
              <w:jc w:val="center"/>
            </w:pPr>
          </w:p>
        </w:tc>
        <w:tc>
          <w:tcPr>
            <w:tcW w:w="1122" w:type="dxa"/>
            <w:tcMar>
              <w:top w:w="50" w:type="dxa"/>
              <w:left w:w="100" w:type="dxa"/>
            </w:tcMar>
            <w:vAlign w:val="center"/>
          </w:tcPr>
          <w:p w14:paraId="331C7F7E">
            <w:pPr>
              <w:spacing w:after="0"/>
              <w:ind w:left="135"/>
            </w:pPr>
          </w:p>
        </w:tc>
        <w:tc>
          <w:tcPr>
            <w:tcW w:w="1937" w:type="dxa"/>
            <w:tcMar>
              <w:top w:w="50" w:type="dxa"/>
              <w:left w:w="100" w:type="dxa"/>
            </w:tcMar>
            <w:vAlign w:val="center"/>
          </w:tcPr>
          <w:p w14:paraId="0224161C">
            <w:pPr>
              <w:spacing w:after="0"/>
              <w:ind w:left="135"/>
            </w:pPr>
            <w:r>
              <w:fldChar w:fldCharType="begin"/>
            </w:r>
            <w:r>
              <w:instrText xml:space="preserve"> HYPERLINK "https://m.edsoo.ru/1T0FX00PA" \h </w:instrText>
            </w:r>
            <w:r>
              <w:fldChar w:fldCharType="separate"/>
            </w:r>
            <w:r>
              <w:rPr>
                <w:rFonts w:ascii="Times New Roman" w:hAnsi="Times New Roman"/>
                <w:color w:val="0000FF"/>
                <w:u w:val="single"/>
              </w:rPr>
              <w:t>https://m.edsoo.ru/1T0FX00PA</w:t>
            </w:r>
            <w:r>
              <w:rPr>
                <w:rFonts w:ascii="Times New Roman" w:hAnsi="Times New Roman"/>
                <w:color w:val="0000FF"/>
                <w:u w:val="single"/>
              </w:rPr>
              <w:fldChar w:fldCharType="end"/>
            </w:r>
          </w:p>
        </w:tc>
      </w:tr>
      <w:tr w14:paraId="3FE576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B873CC3">
            <w:pPr>
              <w:spacing w:after="0"/>
            </w:pPr>
            <w:r>
              <w:rPr>
                <w:rFonts w:ascii="Times New Roman" w:hAnsi="Times New Roman"/>
                <w:color w:val="000000"/>
                <w:sz w:val="24"/>
              </w:rPr>
              <w:t>49</w:t>
            </w:r>
          </w:p>
        </w:tc>
        <w:tc>
          <w:tcPr>
            <w:tcW w:w="3488" w:type="dxa"/>
            <w:tcMar>
              <w:top w:w="50" w:type="dxa"/>
              <w:left w:w="100" w:type="dxa"/>
            </w:tcMar>
            <w:vAlign w:val="center"/>
          </w:tcPr>
          <w:p w14:paraId="22FE8187">
            <w:pPr>
              <w:spacing w:after="0"/>
              <w:ind w:left="135"/>
              <w:rPr>
                <w:lang w:val="ru-RU"/>
              </w:rPr>
            </w:pPr>
            <w:r>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796" w:type="dxa"/>
            <w:tcMar>
              <w:top w:w="50" w:type="dxa"/>
              <w:left w:w="100" w:type="dxa"/>
            </w:tcMar>
            <w:vAlign w:val="center"/>
          </w:tcPr>
          <w:p w14:paraId="3B0E7BB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5DAE835">
            <w:pPr>
              <w:spacing w:after="0"/>
              <w:ind w:left="135"/>
              <w:jc w:val="center"/>
            </w:pPr>
          </w:p>
        </w:tc>
        <w:tc>
          <w:tcPr>
            <w:tcW w:w="1591" w:type="dxa"/>
            <w:tcMar>
              <w:top w:w="50" w:type="dxa"/>
              <w:left w:w="100" w:type="dxa"/>
            </w:tcMar>
            <w:vAlign w:val="center"/>
          </w:tcPr>
          <w:p w14:paraId="46140DF1">
            <w:pPr>
              <w:spacing w:after="0"/>
              <w:ind w:left="135"/>
              <w:jc w:val="center"/>
            </w:pPr>
          </w:p>
        </w:tc>
        <w:tc>
          <w:tcPr>
            <w:tcW w:w="1122" w:type="dxa"/>
            <w:tcMar>
              <w:top w:w="50" w:type="dxa"/>
              <w:left w:w="100" w:type="dxa"/>
            </w:tcMar>
            <w:vAlign w:val="center"/>
          </w:tcPr>
          <w:p w14:paraId="1A1A6F2A">
            <w:pPr>
              <w:spacing w:after="0"/>
              <w:ind w:left="135"/>
            </w:pPr>
          </w:p>
        </w:tc>
        <w:tc>
          <w:tcPr>
            <w:tcW w:w="1937" w:type="dxa"/>
            <w:tcMar>
              <w:top w:w="50" w:type="dxa"/>
              <w:left w:w="100" w:type="dxa"/>
            </w:tcMar>
            <w:vAlign w:val="center"/>
          </w:tcPr>
          <w:p w14:paraId="4D63BF76">
            <w:pPr>
              <w:spacing w:after="0"/>
              <w:ind w:left="135"/>
            </w:pPr>
            <w:r>
              <w:fldChar w:fldCharType="begin"/>
            </w:r>
            <w:r>
              <w:instrText xml:space="preserve"> HYPERLINK "https://m.edsoo.ru/LWNGFZTWE" \h </w:instrText>
            </w:r>
            <w:r>
              <w:fldChar w:fldCharType="separate"/>
            </w:r>
            <w:r>
              <w:rPr>
                <w:rFonts w:ascii="Times New Roman" w:hAnsi="Times New Roman"/>
                <w:color w:val="0000FF"/>
                <w:u w:val="single"/>
              </w:rPr>
              <w:t>https://m.edsoo.ru/LWNGFZTWE</w:t>
            </w:r>
            <w:r>
              <w:rPr>
                <w:rFonts w:ascii="Times New Roman" w:hAnsi="Times New Roman"/>
                <w:color w:val="0000FF"/>
                <w:u w:val="single"/>
              </w:rPr>
              <w:fldChar w:fldCharType="end"/>
            </w:r>
          </w:p>
        </w:tc>
      </w:tr>
      <w:tr w14:paraId="04FD3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4046D645">
            <w:pPr>
              <w:spacing w:after="0"/>
            </w:pPr>
            <w:r>
              <w:rPr>
                <w:rFonts w:ascii="Times New Roman" w:hAnsi="Times New Roman"/>
                <w:color w:val="000000"/>
                <w:sz w:val="24"/>
              </w:rPr>
              <w:t>50</w:t>
            </w:r>
          </w:p>
        </w:tc>
        <w:tc>
          <w:tcPr>
            <w:tcW w:w="3488" w:type="dxa"/>
            <w:tcMar>
              <w:top w:w="50" w:type="dxa"/>
              <w:left w:w="100" w:type="dxa"/>
            </w:tcMar>
            <w:vAlign w:val="center"/>
          </w:tcPr>
          <w:p w14:paraId="5D214BEB">
            <w:pPr>
              <w:spacing w:after="0"/>
              <w:ind w:left="135"/>
              <w:rPr>
                <w:lang w:val="ru-RU"/>
              </w:rPr>
            </w:pPr>
            <w:r>
              <w:rPr>
                <w:rFonts w:ascii="Times New Roman" w:hAnsi="Times New Roman"/>
                <w:color w:val="000000"/>
                <w:sz w:val="24"/>
                <w:lang w:val="ru-RU"/>
              </w:rPr>
              <w:t>Представление о правильных многогранниках: октаэдр, додекаэдр и икосаэдр.</w:t>
            </w:r>
          </w:p>
        </w:tc>
        <w:tc>
          <w:tcPr>
            <w:tcW w:w="796" w:type="dxa"/>
            <w:tcMar>
              <w:top w:w="50" w:type="dxa"/>
              <w:left w:w="100" w:type="dxa"/>
            </w:tcMar>
            <w:vAlign w:val="center"/>
          </w:tcPr>
          <w:p w14:paraId="1C4D756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372F255">
            <w:pPr>
              <w:spacing w:after="0"/>
              <w:ind w:left="135"/>
              <w:jc w:val="center"/>
            </w:pPr>
          </w:p>
        </w:tc>
        <w:tc>
          <w:tcPr>
            <w:tcW w:w="1591" w:type="dxa"/>
            <w:tcMar>
              <w:top w:w="50" w:type="dxa"/>
              <w:left w:w="100" w:type="dxa"/>
            </w:tcMar>
            <w:vAlign w:val="center"/>
          </w:tcPr>
          <w:p w14:paraId="40986AC3">
            <w:pPr>
              <w:spacing w:after="0"/>
              <w:ind w:left="135"/>
              <w:jc w:val="center"/>
            </w:pPr>
          </w:p>
        </w:tc>
        <w:tc>
          <w:tcPr>
            <w:tcW w:w="1122" w:type="dxa"/>
            <w:tcMar>
              <w:top w:w="50" w:type="dxa"/>
              <w:left w:w="100" w:type="dxa"/>
            </w:tcMar>
            <w:vAlign w:val="center"/>
          </w:tcPr>
          <w:p w14:paraId="30E39797">
            <w:pPr>
              <w:spacing w:after="0"/>
              <w:ind w:left="135"/>
            </w:pPr>
          </w:p>
        </w:tc>
        <w:tc>
          <w:tcPr>
            <w:tcW w:w="1937" w:type="dxa"/>
            <w:tcMar>
              <w:top w:w="50" w:type="dxa"/>
              <w:left w:w="100" w:type="dxa"/>
            </w:tcMar>
            <w:vAlign w:val="center"/>
          </w:tcPr>
          <w:p w14:paraId="2CDAD467">
            <w:pPr>
              <w:spacing w:after="0"/>
              <w:ind w:left="135"/>
            </w:pPr>
            <w:r>
              <w:fldChar w:fldCharType="begin"/>
            </w:r>
            <w:r>
              <w:instrText xml:space="preserve"> HYPERLINK "https://m.edsoo.ru/06SH02IDD" \h </w:instrText>
            </w:r>
            <w:r>
              <w:fldChar w:fldCharType="separate"/>
            </w:r>
            <w:r>
              <w:rPr>
                <w:rFonts w:ascii="Times New Roman" w:hAnsi="Times New Roman"/>
                <w:color w:val="0000FF"/>
                <w:u w:val="single"/>
              </w:rPr>
              <w:t>https://m.edsoo.ru/06SH02IDD</w:t>
            </w:r>
            <w:r>
              <w:rPr>
                <w:rFonts w:ascii="Times New Roman" w:hAnsi="Times New Roman"/>
                <w:color w:val="0000FF"/>
                <w:u w:val="single"/>
              </w:rPr>
              <w:fldChar w:fldCharType="end"/>
            </w:r>
          </w:p>
        </w:tc>
      </w:tr>
      <w:tr w14:paraId="205EB6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1F35DDDE">
            <w:pPr>
              <w:spacing w:after="0"/>
            </w:pPr>
            <w:r>
              <w:rPr>
                <w:rFonts w:ascii="Times New Roman" w:hAnsi="Times New Roman"/>
                <w:color w:val="000000"/>
                <w:sz w:val="24"/>
              </w:rPr>
              <w:t>51</w:t>
            </w:r>
          </w:p>
        </w:tc>
        <w:tc>
          <w:tcPr>
            <w:tcW w:w="3488" w:type="dxa"/>
            <w:tcMar>
              <w:top w:w="50" w:type="dxa"/>
              <w:left w:w="100" w:type="dxa"/>
            </w:tcMar>
            <w:vAlign w:val="center"/>
          </w:tcPr>
          <w:p w14:paraId="27EA235D">
            <w:pPr>
              <w:spacing w:after="0"/>
              <w:ind w:left="135"/>
            </w:pPr>
            <w:r>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c>
          <w:tcPr>
            <w:tcW w:w="796" w:type="dxa"/>
            <w:tcMar>
              <w:top w:w="50" w:type="dxa"/>
              <w:left w:w="100" w:type="dxa"/>
            </w:tcMar>
            <w:vAlign w:val="center"/>
          </w:tcPr>
          <w:p w14:paraId="48093972">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36FF6CCD">
            <w:pPr>
              <w:spacing w:after="0"/>
              <w:ind w:left="135"/>
              <w:jc w:val="center"/>
            </w:pPr>
          </w:p>
        </w:tc>
        <w:tc>
          <w:tcPr>
            <w:tcW w:w="1591" w:type="dxa"/>
            <w:tcMar>
              <w:top w:w="50" w:type="dxa"/>
              <w:left w:w="100" w:type="dxa"/>
            </w:tcMar>
            <w:vAlign w:val="center"/>
          </w:tcPr>
          <w:p w14:paraId="61ADBDF5">
            <w:pPr>
              <w:spacing w:after="0"/>
              <w:ind w:left="135"/>
              <w:jc w:val="center"/>
            </w:pPr>
          </w:p>
        </w:tc>
        <w:tc>
          <w:tcPr>
            <w:tcW w:w="1122" w:type="dxa"/>
            <w:tcMar>
              <w:top w:w="50" w:type="dxa"/>
              <w:left w:w="100" w:type="dxa"/>
            </w:tcMar>
            <w:vAlign w:val="center"/>
          </w:tcPr>
          <w:p w14:paraId="6AB9DBBB">
            <w:pPr>
              <w:spacing w:after="0"/>
              <w:ind w:left="135"/>
            </w:pPr>
          </w:p>
        </w:tc>
        <w:tc>
          <w:tcPr>
            <w:tcW w:w="1937" w:type="dxa"/>
            <w:tcMar>
              <w:top w:w="50" w:type="dxa"/>
              <w:left w:w="100" w:type="dxa"/>
            </w:tcMar>
            <w:vAlign w:val="center"/>
          </w:tcPr>
          <w:p w14:paraId="4AA91003">
            <w:pPr>
              <w:spacing w:after="0"/>
              <w:ind w:left="135"/>
            </w:pPr>
            <w:r>
              <w:fldChar w:fldCharType="begin"/>
            </w:r>
            <w:r>
              <w:instrText xml:space="preserve"> HYPERLINK "https://m.edsoo.ru/SWEUC9ENR" \h </w:instrText>
            </w:r>
            <w:r>
              <w:fldChar w:fldCharType="separate"/>
            </w:r>
            <w:r>
              <w:rPr>
                <w:rFonts w:ascii="Times New Roman" w:hAnsi="Times New Roman"/>
                <w:color w:val="0000FF"/>
                <w:u w:val="single"/>
              </w:rPr>
              <w:t>https://m.edsoo.ru/SWEUC9ENR</w:t>
            </w:r>
            <w:r>
              <w:rPr>
                <w:rFonts w:ascii="Times New Roman" w:hAnsi="Times New Roman"/>
                <w:color w:val="0000FF"/>
                <w:u w:val="single"/>
              </w:rPr>
              <w:fldChar w:fldCharType="end"/>
            </w:r>
          </w:p>
        </w:tc>
      </w:tr>
      <w:tr w14:paraId="31246D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22FA24C">
            <w:pPr>
              <w:spacing w:after="0"/>
            </w:pPr>
            <w:r>
              <w:rPr>
                <w:rFonts w:ascii="Times New Roman" w:hAnsi="Times New Roman"/>
                <w:color w:val="000000"/>
                <w:sz w:val="24"/>
              </w:rPr>
              <w:t>52</w:t>
            </w:r>
          </w:p>
        </w:tc>
        <w:tc>
          <w:tcPr>
            <w:tcW w:w="3488" w:type="dxa"/>
            <w:tcMar>
              <w:top w:w="50" w:type="dxa"/>
              <w:left w:w="100" w:type="dxa"/>
            </w:tcMar>
            <w:vAlign w:val="center"/>
          </w:tcPr>
          <w:p w14:paraId="6B3EA244">
            <w:pPr>
              <w:spacing w:after="0"/>
              <w:ind w:left="135"/>
              <w:rPr>
                <w:lang w:val="ru-RU"/>
              </w:rPr>
            </w:pPr>
            <w:r>
              <w:rPr>
                <w:rFonts w:ascii="Times New Roman" w:hAnsi="Times New Roman"/>
                <w:color w:val="000000"/>
                <w:sz w:val="24"/>
                <w:lang w:val="ru-RU"/>
              </w:rPr>
              <w:t>Вычисление элементов многогранников: рёбра, диагонали, углы</w:t>
            </w:r>
          </w:p>
        </w:tc>
        <w:tc>
          <w:tcPr>
            <w:tcW w:w="796" w:type="dxa"/>
            <w:tcMar>
              <w:top w:w="50" w:type="dxa"/>
              <w:left w:w="100" w:type="dxa"/>
            </w:tcMar>
            <w:vAlign w:val="center"/>
          </w:tcPr>
          <w:p w14:paraId="0AF56FB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E7D897D">
            <w:pPr>
              <w:spacing w:after="0"/>
              <w:ind w:left="135"/>
              <w:jc w:val="center"/>
            </w:pPr>
          </w:p>
        </w:tc>
        <w:tc>
          <w:tcPr>
            <w:tcW w:w="1591" w:type="dxa"/>
            <w:tcMar>
              <w:top w:w="50" w:type="dxa"/>
              <w:left w:w="100" w:type="dxa"/>
            </w:tcMar>
            <w:vAlign w:val="center"/>
          </w:tcPr>
          <w:p w14:paraId="6AE59939">
            <w:pPr>
              <w:spacing w:after="0"/>
              <w:ind w:left="135"/>
              <w:jc w:val="center"/>
            </w:pPr>
          </w:p>
        </w:tc>
        <w:tc>
          <w:tcPr>
            <w:tcW w:w="1122" w:type="dxa"/>
            <w:tcMar>
              <w:top w:w="50" w:type="dxa"/>
              <w:left w:w="100" w:type="dxa"/>
            </w:tcMar>
            <w:vAlign w:val="center"/>
          </w:tcPr>
          <w:p w14:paraId="073BA3DA">
            <w:pPr>
              <w:spacing w:after="0"/>
              <w:ind w:left="135"/>
            </w:pPr>
          </w:p>
        </w:tc>
        <w:tc>
          <w:tcPr>
            <w:tcW w:w="1937" w:type="dxa"/>
            <w:tcMar>
              <w:top w:w="50" w:type="dxa"/>
              <w:left w:w="100" w:type="dxa"/>
            </w:tcMar>
            <w:vAlign w:val="center"/>
          </w:tcPr>
          <w:p w14:paraId="51815E51">
            <w:pPr>
              <w:spacing w:after="0"/>
              <w:ind w:left="135"/>
            </w:pPr>
            <w:r>
              <w:fldChar w:fldCharType="begin"/>
            </w:r>
            <w:r>
              <w:instrText xml:space="preserve"> HYPERLINK "https://m.edsoo.ru/EUP4MN760" \h </w:instrText>
            </w:r>
            <w:r>
              <w:fldChar w:fldCharType="separate"/>
            </w:r>
            <w:r>
              <w:rPr>
                <w:rFonts w:ascii="Times New Roman" w:hAnsi="Times New Roman"/>
                <w:color w:val="0000FF"/>
                <w:u w:val="single"/>
              </w:rPr>
              <w:t>https://m.edsoo.ru/EUP4MN760</w:t>
            </w:r>
            <w:r>
              <w:rPr>
                <w:rFonts w:ascii="Times New Roman" w:hAnsi="Times New Roman"/>
                <w:color w:val="0000FF"/>
                <w:u w:val="single"/>
              </w:rPr>
              <w:fldChar w:fldCharType="end"/>
            </w:r>
          </w:p>
        </w:tc>
      </w:tr>
      <w:tr w14:paraId="69AA62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70B3CA6">
            <w:pPr>
              <w:spacing w:after="0"/>
            </w:pPr>
            <w:r>
              <w:rPr>
                <w:rFonts w:ascii="Times New Roman" w:hAnsi="Times New Roman"/>
                <w:color w:val="000000"/>
                <w:sz w:val="24"/>
              </w:rPr>
              <w:t>53</w:t>
            </w:r>
          </w:p>
        </w:tc>
        <w:tc>
          <w:tcPr>
            <w:tcW w:w="3488" w:type="dxa"/>
            <w:tcMar>
              <w:top w:w="50" w:type="dxa"/>
              <w:left w:w="100" w:type="dxa"/>
            </w:tcMar>
            <w:vAlign w:val="center"/>
          </w:tcPr>
          <w:p w14:paraId="05B4EC5E">
            <w:pPr>
              <w:spacing w:after="0"/>
              <w:ind w:left="135"/>
              <w:rPr>
                <w:lang w:val="ru-RU"/>
              </w:rPr>
            </w:pPr>
            <w:r>
              <w:rPr>
                <w:rFonts w:ascii="Times New Roman" w:hAnsi="Times New Roman"/>
                <w:color w:val="000000"/>
                <w:sz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796" w:type="dxa"/>
            <w:tcMar>
              <w:top w:w="50" w:type="dxa"/>
              <w:left w:w="100" w:type="dxa"/>
            </w:tcMar>
            <w:vAlign w:val="center"/>
          </w:tcPr>
          <w:p w14:paraId="65351C4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3F3D57F">
            <w:pPr>
              <w:spacing w:after="0"/>
              <w:ind w:left="135"/>
              <w:jc w:val="center"/>
            </w:pPr>
          </w:p>
        </w:tc>
        <w:tc>
          <w:tcPr>
            <w:tcW w:w="1591" w:type="dxa"/>
            <w:tcMar>
              <w:top w:w="50" w:type="dxa"/>
              <w:left w:w="100" w:type="dxa"/>
            </w:tcMar>
            <w:vAlign w:val="center"/>
          </w:tcPr>
          <w:p w14:paraId="304CD6C0">
            <w:pPr>
              <w:spacing w:after="0"/>
              <w:ind w:left="135"/>
              <w:jc w:val="center"/>
            </w:pPr>
          </w:p>
        </w:tc>
        <w:tc>
          <w:tcPr>
            <w:tcW w:w="1122" w:type="dxa"/>
            <w:tcMar>
              <w:top w:w="50" w:type="dxa"/>
              <w:left w:w="100" w:type="dxa"/>
            </w:tcMar>
            <w:vAlign w:val="center"/>
          </w:tcPr>
          <w:p w14:paraId="3D3372A2">
            <w:pPr>
              <w:spacing w:after="0"/>
              <w:ind w:left="135"/>
            </w:pPr>
          </w:p>
        </w:tc>
        <w:tc>
          <w:tcPr>
            <w:tcW w:w="1937" w:type="dxa"/>
            <w:tcMar>
              <w:top w:w="50" w:type="dxa"/>
              <w:left w:w="100" w:type="dxa"/>
            </w:tcMar>
            <w:vAlign w:val="center"/>
          </w:tcPr>
          <w:p w14:paraId="6DFEC287">
            <w:pPr>
              <w:spacing w:after="0"/>
              <w:ind w:left="135"/>
            </w:pPr>
            <w:r>
              <w:fldChar w:fldCharType="begin"/>
            </w:r>
            <w:r>
              <w:instrText xml:space="preserve"> HYPERLINK "https://m.edsoo.ru/SQY9XSIL6" \h </w:instrText>
            </w:r>
            <w:r>
              <w:fldChar w:fldCharType="separate"/>
            </w:r>
            <w:r>
              <w:rPr>
                <w:rFonts w:ascii="Times New Roman" w:hAnsi="Times New Roman"/>
                <w:color w:val="0000FF"/>
                <w:u w:val="single"/>
              </w:rPr>
              <w:t>https://m.edsoo.ru/SQY9XSIL6</w:t>
            </w:r>
            <w:r>
              <w:rPr>
                <w:rFonts w:ascii="Times New Roman" w:hAnsi="Times New Roman"/>
                <w:color w:val="0000FF"/>
                <w:u w:val="single"/>
              </w:rPr>
              <w:fldChar w:fldCharType="end"/>
            </w:r>
          </w:p>
        </w:tc>
      </w:tr>
      <w:tr w14:paraId="03B251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B7B120F">
            <w:pPr>
              <w:spacing w:after="0"/>
            </w:pPr>
            <w:r>
              <w:rPr>
                <w:rFonts w:ascii="Times New Roman" w:hAnsi="Times New Roman"/>
                <w:color w:val="000000"/>
                <w:sz w:val="24"/>
              </w:rPr>
              <w:t>54</w:t>
            </w:r>
          </w:p>
        </w:tc>
        <w:tc>
          <w:tcPr>
            <w:tcW w:w="3488" w:type="dxa"/>
            <w:tcMar>
              <w:top w:w="50" w:type="dxa"/>
              <w:left w:w="100" w:type="dxa"/>
            </w:tcMar>
            <w:vAlign w:val="center"/>
          </w:tcPr>
          <w:p w14:paraId="1429D833">
            <w:pPr>
              <w:spacing w:after="0"/>
              <w:ind w:left="135"/>
              <w:rPr>
                <w:lang w:val="ru-RU"/>
              </w:rPr>
            </w:pPr>
            <w:r>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796" w:type="dxa"/>
            <w:tcMar>
              <w:top w:w="50" w:type="dxa"/>
              <w:left w:w="100" w:type="dxa"/>
            </w:tcMar>
            <w:vAlign w:val="center"/>
          </w:tcPr>
          <w:p w14:paraId="2699D42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51E4C208">
            <w:pPr>
              <w:spacing w:after="0"/>
              <w:ind w:left="135"/>
              <w:jc w:val="center"/>
            </w:pPr>
          </w:p>
        </w:tc>
        <w:tc>
          <w:tcPr>
            <w:tcW w:w="1591" w:type="dxa"/>
            <w:tcMar>
              <w:top w:w="50" w:type="dxa"/>
              <w:left w:w="100" w:type="dxa"/>
            </w:tcMar>
            <w:vAlign w:val="center"/>
          </w:tcPr>
          <w:p w14:paraId="3C243288">
            <w:pPr>
              <w:spacing w:after="0"/>
              <w:ind w:left="135"/>
              <w:jc w:val="center"/>
            </w:pPr>
          </w:p>
        </w:tc>
        <w:tc>
          <w:tcPr>
            <w:tcW w:w="1122" w:type="dxa"/>
            <w:tcMar>
              <w:top w:w="50" w:type="dxa"/>
              <w:left w:w="100" w:type="dxa"/>
            </w:tcMar>
            <w:vAlign w:val="center"/>
          </w:tcPr>
          <w:p w14:paraId="5B7020B3">
            <w:pPr>
              <w:spacing w:after="0"/>
              <w:ind w:left="135"/>
            </w:pPr>
          </w:p>
        </w:tc>
        <w:tc>
          <w:tcPr>
            <w:tcW w:w="1937" w:type="dxa"/>
            <w:tcMar>
              <w:top w:w="50" w:type="dxa"/>
              <w:left w:w="100" w:type="dxa"/>
            </w:tcMar>
            <w:vAlign w:val="center"/>
          </w:tcPr>
          <w:p w14:paraId="67D4D334">
            <w:pPr>
              <w:spacing w:after="0"/>
              <w:ind w:left="135"/>
            </w:pPr>
            <w:r>
              <w:fldChar w:fldCharType="begin"/>
            </w:r>
            <w:r>
              <w:instrText xml:space="preserve"> HYPERLINK "https://m.edsoo.ru/R22FHBG6O" \h </w:instrText>
            </w:r>
            <w:r>
              <w:fldChar w:fldCharType="separate"/>
            </w:r>
            <w:r>
              <w:rPr>
                <w:rFonts w:ascii="Times New Roman" w:hAnsi="Times New Roman"/>
                <w:color w:val="0000FF"/>
                <w:u w:val="single"/>
              </w:rPr>
              <w:t>https://m.edsoo.ru/R22FHBG6O</w:t>
            </w:r>
            <w:r>
              <w:rPr>
                <w:rFonts w:ascii="Times New Roman" w:hAnsi="Times New Roman"/>
                <w:color w:val="0000FF"/>
                <w:u w:val="single"/>
              </w:rPr>
              <w:fldChar w:fldCharType="end"/>
            </w:r>
          </w:p>
        </w:tc>
      </w:tr>
      <w:tr w14:paraId="71E801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3D34F83">
            <w:pPr>
              <w:spacing w:after="0"/>
            </w:pPr>
            <w:r>
              <w:rPr>
                <w:rFonts w:ascii="Times New Roman" w:hAnsi="Times New Roman"/>
                <w:color w:val="000000"/>
                <w:sz w:val="24"/>
              </w:rPr>
              <w:t>55</w:t>
            </w:r>
          </w:p>
        </w:tc>
        <w:tc>
          <w:tcPr>
            <w:tcW w:w="3488" w:type="dxa"/>
            <w:tcMar>
              <w:top w:w="50" w:type="dxa"/>
              <w:left w:w="100" w:type="dxa"/>
            </w:tcMar>
            <w:vAlign w:val="center"/>
          </w:tcPr>
          <w:p w14:paraId="50F65617">
            <w:pPr>
              <w:spacing w:after="0"/>
              <w:ind w:left="135"/>
              <w:rPr>
                <w:lang w:val="ru-RU"/>
              </w:rPr>
            </w:pPr>
            <w:r>
              <w:rPr>
                <w:rFonts w:ascii="Times New Roman" w:hAnsi="Times New Roman"/>
                <w:color w:val="000000"/>
                <w:sz w:val="24"/>
                <w:lang w:val="ru-RU"/>
              </w:rPr>
              <w:t>Контрольная работа по теме "Многогранники"</w:t>
            </w:r>
          </w:p>
        </w:tc>
        <w:tc>
          <w:tcPr>
            <w:tcW w:w="796" w:type="dxa"/>
            <w:tcMar>
              <w:top w:w="50" w:type="dxa"/>
              <w:left w:w="100" w:type="dxa"/>
            </w:tcMar>
            <w:vAlign w:val="center"/>
          </w:tcPr>
          <w:p w14:paraId="33CED6E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3484928">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14:paraId="18AD5FC0">
            <w:pPr>
              <w:spacing w:after="0"/>
              <w:ind w:left="135"/>
              <w:jc w:val="center"/>
            </w:pPr>
          </w:p>
        </w:tc>
        <w:tc>
          <w:tcPr>
            <w:tcW w:w="1122" w:type="dxa"/>
            <w:tcMar>
              <w:top w:w="50" w:type="dxa"/>
              <w:left w:w="100" w:type="dxa"/>
            </w:tcMar>
            <w:vAlign w:val="center"/>
          </w:tcPr>
          <w:p w14:paraId="03D3D398">
            <w:pPr>
              <w:spacing w:after="0"/>
              <w:ind w:left="135"/>
            </w:pPr>
          </w:p>
        </w:tc>
        <w:tc>
          <w:tcPr>
            <w:tcW w:w="1937" w:type="dxa"/>
            <w:tcMar>
              <w:top w:w="50" w:type="dxa"/>
              <w:left w:w="100" w:type="dxa"/>
            </w:tcMar>
            <w:vAlign w:val="center"/>
          </w:tcPr>
          <w:p w14:paraId="662BE6E4">
            <w:pPr>
              <w:spacing w:after="0"/>
              <w:ind w:left="135"/>
            </w:pPr>
            <w:r>
              <w:fldChar w:fldCharType="begin"/>
            </w:r>
            <w:r>
              <w:instrText xml:space="preserve"> HYPERLINK "https://m.edsoo.ru/VHYNJQMQD" \h </w:instrText>
            </w:r>
            <w:r>
              <w:fldChar w:fldCharType="separate"/>
            </w:r>
            <w:r>
              <w:rPr>
                <w:rFonts w:ascii="Times New Roman" w:hAnsi="Times New Roman"/>
                <w:color w:val="0000FF"/>
                <w:u w:val="single"/>
              </w:rPr>
              <w:t>https://m.edsoo.ru/VHYNJQMQD</w:t>
            </w:r>
            <w:r>
              <w:rPr>
                <w:rFonts w:ascii="Times New Roman" w:hAnsi="Times New Roman"/>
                <w:color w:val="0000FF"/>
                <w:u w:val="single"/>
              </w:rPr>
              <w:fldChar w:fldCharType="end"/>
            </w:r>
          </w:p>
        </w:tc>
      </w:tr>
      <w:tr w14:paraId="24C6F5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E9A3C2A">
            <w:pPr>
              <w:spacing w:after="0"/>
            </w:pPr>
            <w:r>
              <w:rPr>
                <w:rFonts w:ascii="Times New Roman" w:hAnsi="Times New Roman"/>
                <w:color w:val="000000"/>
                <w:sz w:val="24"/>
              </w:rPr>
              <w:t>56</w:t>
            </w:r>
          </w:p>
        </w:tc>
        <w:tc>
          <w:tcPr>
            <w:tcW w:w="3488" w:type="dxa"/>
            <w:tcMar>
              <w:top w:w="50" w:type="dxa"/>
              <w:left w:w="100" w:type="dxa"/>
            </w:tcMar>
            <w:vAlign w:val="center"/>
          </w:tcPr>
          <w:p w14:paraId="3F7E6C45">
            <w:pPr>
              <w:spacing w:after="0"/>
              <w:ind w:left="135"/>
            </w:pPr>
            <w:r>
              <w:rPr>
                <w:rFonts w:ascii="Times New Roman" w:hAnsi="Times New Roman"/>
                <w:color w:val="000000"/>
                <w:sz w:val="24"/>
              </w:rPr>
              <w:t>Понятие об объёме</w:t>
            </w:r>
          </w:p>
        </w:tc>
        <w:tc>
          <w:tcPr>
            <w:tcW w:w="796" w:type="dxa"/>
            <w:tcMar>
              <w:top w:w="50" w:type="dxa"/>
              <w:left w:w="100" w:type="dxa"/>
            </w:tcMar>
            <w:vAlign w:val="center"/>
          </w:tcPr>
          <w:p w14:paraId="58AEB989">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6F063BEA">
            <w:pPr>
              <w:spacing w:after="0"/>
              <w:ind w:left="135"/>
              <w:jc w:val="center"/>
            </w:pPr>
          </w:p>
        </w:tc>
        <w:tc>
          <w:tcPr>
            <w:tcW w:w="1591" w:type="dxa"/>
            <w:tcMar>
              <w:top w:w="50" w:type="dxa"/>
              <w:left w:w="100" w:type="dxa"/>
            </w:tcMar>
            <w:vAlign w:val="center"/>
          </w:tcPr>
          <w:p w14:paraId="1F8F6181">
            <w:pPr>
              <w:spacing w:after="0"/>
              <w:ind w:left="135"/>
              <w:jc w:val="center"/>
            </w:pPr>
          </w:p>
        </w:tc>
        <w:tc>
          <w:tcPr>
            <w:tcW w:w="1122" w:type="dxa"/>
            <w:tcMar>
              <w:top w:w="50" w:type="dxa"/>
              <w:left w:w="100" w:type="dxa"/>
            </w:tcMar>
            <w:vAlign w:val="center"/>
          </w:tcPr>
          <w:p w14:paraId="7BDF62F9">
            <w:pPr>
              <w:spacing w:after="0"/>
              <w:ind w:left="135"/>
            </w:pPr>
          </w:p>
        </w:tc>
        <w:tc>
          <w:tcPr>
            <w:tcW w:w="1937" w:type="dxa"/>
            <w:tcMar>
              <w:top w:w="50" w:type="dxa"/>
              <w:left w:w="100" w:type="dxa"/>
            </w:tcMar>
            <w:vAlign w:val="center"/>
          </w:tcPr>
          <w:p w14:paraId="3771F591">
            <w:pPr>
              <w:spacing w:after="0"/>
              <w:ind w:left="135"/>
            </w:pPr>
            <w:r>
              <w:fldChar w:fldCharType="begin"/>
            </w:r>
            <w:r>
              <w:instrText xml:space="preserve"> HYPERLINK "https://m.edsoo.ru/GM1LC394G" \h </w:instrText>
            </w:r>
            <w:r>
              <w:fldChar w:fldCharType="separate"/>
            </w:r>
            <w:r>
              <w:rPr>
                <w:rFonts w:ascii="Times New Roman" w:hAnsi="Times New Roman"/>
                <w:color w:val="0000FF"/>
                <w:u w:val="single"/>
              </w:rPr>
              <w:t>https://m.edsoo.ru/GM1LC394G</w:t>
            </w:r>
            <w:r>
              <w:rPr>
                <w:rFonts w:ascii="Times New Roman" w:hAnsi="Times New Roman"/>
                <w:color w:val="0000FF"/>
                <w:u w:val="single"/>
              </w:rPr>
              <w:fldChar w:fldCharType="end"/>
            </w:r>
          </w:p>
        </w:tc>
      </w:tr>
      <w:tr w14:paraId="624692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12DD04D">
            <w:pPr>
              <w:spacing w:after="0"/>
            </w:pPr>
            <w:r>
              <w:rPr>
                <w:rFonts w:ascii="Times New Roman" w:hAnsi="Times New Roman"/>
                <w:color w:val="000000"/>
                <w:sz w:val="24"/>
              </w:rPr>
              <w:t>57</w:t>
            </w:r>
          </w:p>
        </w:tc>
        <w:tc>
          <w:tcPr>
            <w:tcW w:w="3488" w:type="dxa"/>
            <w:tcMar>
              <w:top w:w="50" w:type="dxa"/>
              <w:left w:w="100" w:type="dxa"/>
            </w:tcMar>
            <w:vAlign w:val="center"/>
          </w:tcPr>
          <w:p w14:paraId="380D5D3D">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14:paraId="2A80905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0E50EE00">
            <w:pPr>
              <w:spacing w:after="0"/>
              <w:ind w:left="135"/>
              <w:jc w:val="center"/>
            </w:pPr>
          </w:p>
        </w:tc>
        <w:tc>
          <w:tcPr>
            <w:tcW w:w="1591" w:type="dxa"/>
            <w:tcMar>
              <w:top w:w="50" w:type="dxa"/>
              <w:left w:w="100" w:type="dxa"/>
            </w:tcMar>
            <w:vAlign w:val="center"/>
          </w:tcPr>
          <w:p w14:paraId="01EEB9B0">
            <w:pPr>
              <w:spacing w:after="0"/>
              <w:ind w:left="135"/>
              <w:jc w:val="center"/>
            </w:pPr>
          </w:p>
        </w:tc>
        <w:tc>
          <w:tcPr>
            <w:tcW w:w="1122" w:type="dxa"/>
            <w:tcMar>
              <w:top w:w="50" w:type="dxa"/>
              <w:left w:w="100" w:type="dxa"/>
            </w:tcMar>
            <w:vAlign w:val="center"/>
          </w:tcPr>
          <w:p w14:paraId="698875D3">
            <w:pPr>
              <w:spacing w:after="0"/>
              <w:ind w:left="135"/>
            </w:pPr>
          </w:p>
        </w:tc>
        <w:tc>
          <w:tcPr>
            <w:tcW w:w="1937" w:type="dxa"/>
            <w:tcMar>
              <w:top w:w="50" w:type="dxa"/>
              <w:left w:w="100" w:type="dxa"/>
            </w:tcMar>
            <w:vAlign w:val="center"/>
          </w:tcPr>
          <w:p w14:paraId="250A0B84">
            <w:pPr>
              <w:spacing w:after="0"/>
              <w:ind w:left="135"/>
            </w:pPr>
            <w:r>
              <w:fldChar w:fldCharType="begin"/>
            </w:r>
            <w:r>
              <w:instrText xml:space="preserve"> HYPERLINK "https://m.edsoo.ru/B307P8WTC" \h </w:instrText>
            </w:r>
            <w:r>
              <w:fldChar w:fldCharType="separate"/>
            </w:r>
            <w:r>
              <w:rPr>
                <w:rFonts w:ascii="Times New Roman" w:hAnsi="Times New Roman"/>
                <w:color w:val="0000FF"/>
                <w:u w:val="single"/>
              </w:rPr>
              <w:t>https://m.edsoo.ru/B307P8WTC</w:t>
            </w:r>
            <w:r>
              <w:rPr>
                <w:rFonts w:ascii="Times New Roman" w:hAnsi="Times New Roman"/>
                <w:color w:val="0000FF"/>
                <w:u w:val="single"/>
              </w:rPr>
              <w:fldChar w:fldCharType="end"/>
            </w:r>
          </w:p>
        </w:tc>
      </w:tr>
      <w:tr w14:paraId="568F4C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8206B95">
            <w:pPr>
              <w:spacing w:after="0"/>
            </w:pPr>
            <w:r>
              <w:rPr>
                <w:rFonts w:ascii="Times New Roman" w:hAnsi="Times New Roman"/>
                <w:color w:val="000000"/>
                <w:sz w:val="24"/>
              </w:rPr>
              <w:t>58</w:t>
            </w:r>
          </w:p>
        </w:tc>
        <w:tc>
          <w:tcPr>
            <w:tcW w:w="3488" w:type="dxa"/>
            <w:tcMar>
              <w:top w:w="50" w:type="dxa"/>
              <w:left w:w="100" w:type="dxa"/>
            </w:tcMar>
            <w:vAlign w:val="center"/>
          </w:tcPr>
          <w:p w14:paraId="7FA52429">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14:paraId="583DD0D2">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65C4211D">
            <w:pPr>
              <w:spacing w:after="0"/>
              <w:ind w:left="135"/>
              <w:jc w:val="center"/>
            </w:pPr>
          </w:p>
        </w:tc>
        <w:tc>
          <w:tcPr>
            <w:tcW w:w="1591" w:type="dxa"/>
            <w:tcMar>
              <w:top w:w="50" w:type="dxa"/>
              <w:left w:w="100" w:type="dxa"/>
            </w:tcMar>
            <w:vAlign w:val="center"/>
          </w:tcPr>
          <w:p w14:paraId="2D860261">
            <w:pPr>
              <w:spacing w:after="0"/>
              <w:ind w:left="135"/>
              <w:jc w:val="center"/>
            </w:pPr>
          </w:p>
        </w:tc>
        <w:tc>
          <w:tcPr>
            <w:tcW w:w="1122" w:type="dxa"/>
            <w:tcMar>
              <w:top w:w="50" w:type="dxa"/>
              <w:left w:w="100" w:type="dxa"/>
            </w:tcMar>
            <w:vAlign w:val="center"/>
          </w:tcPr>
          <w:p w14:paraId="444F3819">
            <w:pPr>
              <w:spacing w:after="0"/>
              <w:ind w:left="135"/>
            </w:pPr>
          </w:p>
        </w:tc>
        <w:tc>
          <w:tcPr>
            <w:tcW w:w="1937" w:type="dxa"/>
            <w:tcMar>
              <w:top w:w="50" w:type="dxa"/>
              <w:left w:w="100" w:type="dxa"/>
            </w:tcMar>
            <w:vAlign w:val="center"/>
          </w:tcPr>
          <w:p w14:paraId="37DFC961">
            <w:pPr>
              <w:spacing w:after="0"/>
              <w:ind w:left="135"/>
            </w:pPr>
            <w:r>
              <w:fldChar w:fldCharType="begin"/>
            </w:r>
            <w:r>
              <w:instrText xml:space="preserve"> HYPERLINK "https://m.edsoo.ru/PQZ9ED3YF" \h </w:instrText>
            </w:r>
            <w:r>
              <w:fldChar w:fldCharType="separate"/>
            </w:r>
            <w:r>
              <w:rPr>
                <w:rFonts w:ascii="Times New Roman" w:hAnsi="Times New Roman"/>
                <w:color w:val="0000FF"/>
                <w:u w:val="single"/>
              </w:rPr>
              <w:t>https://m.edsoo.ru/PQZ9ED3YF</w:t>
            </w:r>
            <w:r>
              <w:rPr>
                <w:rFonts w:ascii="Times New Roman" w:hAnsi="Times New Roman"/>
                <w:color w:val="0000FF"/>
                <w:u w:val="single"/>
              </w:rPr>
              <w:fldChar w:fldCharType="end"/>
            </w:r>
          </w:p>
        </w:tc>
      </w:tr>
      <w:tr w14:paraId="28F628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7F24FD12">
            <w:pPr>
              <w:spacing w:after="0"/>
            </w:pPr>
            <w:r>
              <w:rPr>
                <w:rFonts w:ascii="Times New Roman" w:hAnsi="Times New Roman"/>
                <w:color w:val="000000"/>
                <w:sz w:val="24"/>
              </w:rPr>
              <w:t>59</w:t>
            </w:r>
          </w:p>
        </w:tc>
        <w:tc>
          <w:tcPr>
            <w:tcW w:w="3488" w:type="dxa"/>
            <w:tcMar>
              <w:top w:w="50" w:type="dxa"/>
              <w:left w:w="100" w:type="dxa"/>
            </w:tcMar>
            <w:vAlign w:val="center"/>
          </w:tcPr>
          <w:p w14:paraId="74208D5D">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14:paraId="096D02C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316E1923">
            <w:pPr>
              <w:spacing w:after="0"/>
              <w:ind w:left="135"/>
              <w:jc w:val="center"/>
            </w:pPr>
          </w:p>
        </w:tc>
        <w:tc>
          <w:tcPr>
            <w:tcW w:w="1591" w:type="dxa"/>
            <w:tcMar>
              <w:top w:w="50" w:type="dxa"/>
              <w:left w:w="100" w:type="dxa"/>
            </w:tcMar>
            <w:vAlign w:val="center"/>
          </w:tcPr>
          <w:p w14:paraId="68AECC0D">
            <w:pPr>
              <w:spacing w:after="0"/>
              <w:ind w:left="135"/>
              <w:jc w:val="center"/>
            </w:pPr>
          </w:p>
        </w:tc>
        <w:tc>
          <w:tcPr>
            <w:tcW w:w="1122" w:type="dxa"/>
            <w:tcMar>
              <w:top w:w="50" w:type="dxa"/>
              <w:left w:w="100" w:type="dxa"/>
            </w:tcMar>
            <w:vAlign w:val="center"/>
          </w:tcPr>
          <w:p w14:paraId="56C6863F">
            <w:pPr>
              <w:spacing w:after="0"/>
              <w:ind w:left="135"/>
            </w:pPr>
          </w:p>
        </w:tc>
        <w:tc>
          <w:tcPr>
            <w:tcW w:w="1937" w:type="dxa"/>
            <w:tcMar>
              <w:top w:w="50" w:type="dxa"/>
              <w:left w:w="100" w:type="dxa"/>
            </w:tcMar>
            <w:vAlign w:val="center"/>
          </w:tcPr>
          <w:p w14:paraId="0E4D648B">
            <w:pPr>
              <w:spacing w:after="0"/>
              <w:ind w:left="135"/>
            </w:pPr>
            <w:r>
              <w:fldChar w:fldCharType="begin"/>
            </w:r>
            <w:r>
              <w:instrText xml:space="preserve"> HYPERLINK "https://m.edsoo.ru/RZ8BITMU9" \h </w:instrText>
            </w:r>
            <w:r>
              <w:fldChar w:fldCharType="separate"/>
            </w:r>
            <w:r>
              <w:rPr>
                <w:rFonts w:ascii="Times New Roman" w:hAnsi="Times New Roman"/>
                <w:color w:val="0000FF"/>
                <w:u w:val="single"/>
              </w:rPr>
              <w:t>https://m.edsoo.ru/RZ8BITMU9</w:t>
            </w:r>
            <w:r>
              <w:rPr>
                <w:rFonts w:ascii="Times New Roman" w:hAnsi="Times New Roman"/>
                <w:color w:val="0000FF"/>
                <w:u w:val="single"/>
              </w:rPr>
              <w:fldChar w:fldCharType="end"/>
            </w:r>
          </w:p>
        </w:tc>
      </w:tr>
      <w:tr w14:paraId="78CE53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170D6E5F">
            <w:pPr>
              <w:spacing w:after="0"/>
            </w:pPr>
            <w:r>
              <w:rPr>
                <w:rFonts w:ascii="Times New Roman" w:hAnsi="Times New Roman"/>
                <w:color w:val="000000"/>
                <w:sz w:val="24"/>
              </w:rPr>
              <w:t>60</w:t>
            </w:r>
          </w:p>
        </w:tc>
        <w:tc>
          <w:tcPr>
            <w:tcW w:w="3488" w:type="dxa"/>
            <w:tcMar>
              <w:top w:w="50" w:type="dxa"/>
              <w:left w:w="100" w:type="dxa"/>
            </w:tcMar>
            <w:vAlign w:val="center"/>
          </w:tcPr>
          <w:p w14:paraId="2FE8BBB8">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14:paraId="11EAB029">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406249B6">
            <w:pPr>
              <w:spacing w:after="0"/>
              <w:ind w:left="135"/>
              <w:jc w:val="center"/>
            </w:pPr>
          </w:p>
        </w:tc>
        <w:tc>
          <w:tcPr>
            <w:tcW w:w="1591" w:type="dxa"/>
            <w:tcMar>
              <w:top w:w="50" w:type="dxa"/>
              <w:left w:w="100" w:type="dxa"/>
            </w:tcMar>
            <w:vAlign w:val="center"/>
          </w:tcPr>
          <w:p w14:paraId="1F362C42">
            <w:pPr>
              <w:spacing w:after="0"/>
              <w:ind w:left="135"/>
              <w:jc w:val="center"/>
            </w:pPr>
          </w:p>
        </w:tc>
        <w:tc>
          <w:tcPr>
            <w:tcW w:w="1122" w:type="dxa"/>
            <w:tcMar>
              <w:top w:w="50" w:type="dxa"/>
              <w:left w:w="100" w:type="dxa"/>
            </w:tcMar>
            <w:vAlign w:val="center"/>
          </w:tcPr>
          <w:p w14:paraId="02B2B3D4">
            <w:pPr>
              <w:spacing w:after="0"/>
              <w:ind w:left="135"/>
            </w:pPr>
          </w:p>
        </w:tc>
        <w:tc>
          <w:tcPr>
            <w:tcW w:w="1937" w:type="dxa"/>
            <w:tcMar>
              <w:top w:w="50" w:type="dxa"/>
              <w:left w:w="100" w:type="dxa"/>
            </w:tcMar>
            <w:vAlign w:val="center"/>
          </w:tcPr>
          <w:p w14:paraId="5304E6AB">
            <w:pPr>
              <w:spacing w:after="0"/>
              <w:ind w:left="135"/>
            </w:pPr>
            <w:r>
              <w:fldChar w:fldCharType="begin"/>
            </w:r>
            <w:r>
              <w:instrText xml:space="preserve"> HYPERLINK "https://m.edsoo.ru/0HRFO2LCT" \h </w:instrText>
            </w:r>
            <w:r>
              <w:fldChar w:fldCharType="separate"/>
            </w:r>
            <w:r>
              <w:rPr>
                <w:rFonts w:ascii="Times New Roman" w:hAnsi="Times New Roman"/>
                <w:color w:val="0000FF"/>
                <w:u w:val="single"/>
              </w:rPr>
              <w:t>https://m.edsoo.ru/0HRFO2LCT</w:t>
            </w:r>
            <w:r>
              <w:rPr>
                <w:rFonts w:ascii="Times New Roman" w:hAnsi="Times New Roman"/>
                <w:color w:val="0000FF"/>
                <w:u w:val="single"/>
              </w:rPr>
              <w:fldChar w:fldCharType="end"/>
            </w:r>
          </w:p>
        </w:tc>
      </w:tr>
      <w:tr w14:paraId="2BC10D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1E867828">
            <w:pPr>
              <w:spacing w:after="0"/>
            </w:pPr>
            <w:r>
              <w:rPr>
                <w:rFonts w:ascii="Times New Roman" w:hAnsi="Times New Roman"/>
                <w:color w:val="000000"/>
                <w:sz w:val="24"/>
              </w:rPr>
              <w:t>61</w:t>
            </w:r>
          </w:p>
        </w:tc>
        <w:tc>
          <w:tcPr>
            <w:tcW w:w="3488" w:type="dxa"/>
            <w:tcMar>
              <w:top w:w="50" w:type="dxa"/>
              <w:left w:w="100" w:type="dxa"/>
            </w:tcMar>
            <w:vAlign w:val="center"/>
          </w:tcPr>
          <w:p w14:paraId="7BB23A28">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14:paraId="4F08B69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1852DDF9">
            <w:pPr>
              <w:spacing w:after="0"/>
              <w:ind w:left="135"/>
              <w:jc w:val="center"/>
            </w:pPr>
          </w:p>
        </w:tc>
        <w:tc>
          <w:tcPr>
            <w:tcW w:w="1591" w:type="dxa"/>
            <w:tcMar>
              <w:top w:w="50" w:type="dxa"/>
              <w:left w:w="100" w:type="dxa"/>
            </w:tcMar>
            <w:vAlign w:val="center"/>
          </w:tcPr>
          <w:p w14:paraId="3A958B08">
            <w:pPr>
              <w:spacing w:after="0"/>
              <w:ind w:left="135"/>
              <w:jc w:val="center"/>
            </w:pPr>
          </w:p>
        </w:tc>
        <w:tc>
          <w:tcPr>
            <w:tcW w:w="1122" w:type="dxa"/>
            <w:tcMar>
              <w:top w:w="50" w:type="dxa"/>
              <w:left w:w="100" w:type="dxa"/>
            </w:tcMar>
            <w:vAlign w:val="center"/>
          </w:tcPr>
          <w:p w14:paraId="5A97EB82">
            <w:pPr>
              <w:spacing w:after="0"/>
              <w:ind w:left="135"/>
            </w:pPr>
          </w:p>
        </w:tc>
        <w:tc>
          <w:tcPr>
            <w:tcW w:w="1937" w:type="dxa"/>
            <w:tcMar>
              <w:top w:w="50" w:type="dxa"/>
              <w:left w:w="100" w:type="dxa"/>
            </w:tcMar>
            <w:vAlign w:val="center"/>
          </w:tcPr>
          <w:p w14:paraId="77B26A59">
            <w:pPr>
              <w:spacing w:after="0"/>
              <w:ind w:left="135"/>
            </w:pPr>
            <w:r>
              <w:fldChar w:fldCharType="begin"/>
            </w:r>
            <w:r>
              <w:instrText xml:space="preserve"> HYPERLINK "https://m.edsoo.ru/YEQP63ZD4" \h </w:instrText>
            </w:r>
            <w:r>
              <w:fldChar w:fldCharType="separate"/>
            </w:r>
            <w:r>
              <w:rPr>
                <w:rFonts w:ascii="Times New Roman" w:hAnsi="Times New Roman"/>
                <w:color w:val="0000FF"/>
                <w:u w:val="single"/>
              </w:rPr>
              <w:t>https://m.edsoo.ru/YEQP63ZD4</w:t>
            </w:r>
            <w:r>
              <w:rPr>
                <w:rFonts w:ascii="Times New Roman" w:hAnsi="Times New Roman"/>
                <w:color w:val="0000FF"/>
                <w:u w:val="single"/>
              </w:rPr>
              <w:fldChar w:fldCharType="end"/>
            </w:r>
          </w:p>
        </w:tc>
      </w:tr>
      <w:tr w14:paraId="42860D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64641E5A">
            <w:pPr>
              <w:spacing w:after="0"/>
            </w:pPr>
            <w:r>
              <w:rPr>
                <w:rFonts w:ascii="Times New Roman" w:hAnsi="Times New Roman"/>
                <w:color w:val="000000"/>
                <w:sz w:val="24"/>
              </w:rPr>
              <w:t>62</w:t>
            </w:r>
          </w:p>
        </w:tc>
        <w:tc>
          <w:tcPr>
            <w:tcW w:w="3488" w:type="dxa"/>
            <w:tcMar>
              <w:top w:w="50" w:type="dxa"/>
              <w:left w:w="100" w:type="dxa"/>
            </w:tcMar>
            <w:vAlign w:val="center"/>
          </w:tcPr>
          <w:p w14:paraId="2AD1D792">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14:paraId="7D6DF44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64B8A98B">
            <w:pPr>
              <w:spacing w:after="0"/>
              <w:ind w:left="135"/>
              <w:jc w:val="center"/>
            </w:pPr>
          </w:p>
        </w:tc>
        <w:tc>
          <w:tcPr>
            <w:tcW w:w="1591" w:type="dxa"/>
            <w:tcMar>
              <w:top w:w="50" w:type="dxa"/>
              <w:left w:w="100" w:type="dxa"/>
            </w:tcMar>
            <w:vAlign w:val="center"/>
          </w:tcPr>
          <w:p w14:paraId="4BF8B091">
            <w:pPr>
              <w:spacing w:after="0"/>
              <w:ind w:left="135"/>
              <w:jc w:val="center"/>
            </w:pPr>
          </w:p>
        </w:tc>
        <w:tc>
          <w:tcPr>
            <w:tcW w:w="1122" w:type="dxa"/>
            <w:tcMar>
              <w:top w:w="50" w:type="dxa"/>
              <w:left w:w="100" w:type="dxa"/>
            </w:tcMar>
            <w:vAlign w:val="center"/>
          </w:tcPr>
          <w:p w14:paraId="3299CBF0">
            <w:pPr>
              <w:spacing w:after="0"/>
              <w:ind w:left="135"/>
            </w:pPr>
          </w:p>
        </w:tc>
        <w:tc>
          <w:tcPr>
            <w:tcW w:w="1937" w:type="dxa"/>
            <w:tcMar>
              <w:top w:w="50" w:type="dxa"/>
              <w:left w:w="100" w:type="dxa"/>
            </w:tcMar>
            <w:vAlign w:val="center"/>
          </w:tcPr>
          <w:p w14:paraId="3444CB50">
            <w:pPr>
              <w:spacing w:after="0"/>
              <w:ind w:left="135"/>
            </w:pPr>
            <w:r>
              <w:fldChar w:fldCharType="begin"/>
            </w:r>
            <w:r>
              <w:instrText xml:space="preserve"> HYPERLINK "https://m.edsoo.ru/B46EMRRGE" \h </w:instrText>
            </w:r>
            <w:r>
              <w:fldChar w:fldCharType="separate"/>
            </w:r>
            <w:r>
              <w:rPr>
                <w:rFonts w:ascii="Times New Roman" w:hAnsi="Times New Roman"/>
                <w:color w:val="0000FF"/>
                <w:u w:val="single"/>
              </w:rPr>
              <w:t>https://m.edsoo.ru/B46EMRRGE</w:t>
            </w:r>
            <w:r>
              <w:rPr>
                <w:rFonts w:ascii="Times New Roman" w:hAnsi="Times New Roman"/>
                <w:color w:val="0000FF"/>
                <w:u w:val="single"/>
              </w:rPr>
              <w:fldChar w:fldCharType="end"/>
            </w:r>
          </w:p>
        </w:tc>
      </w:tr>
      <w:tr w14:paraId="3EC3E5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764140C0">
            <w:pPr>
              <w:spacing w:after="0"/>
            </w:pPr>
            <w:r>
              <w:rPr>
                <w:rFonts w:ascii="Times New Roman" w:hAnsi="Times New Roman"/>
                <w:color w:val="000000"/>
                <w:sz w:val="24"/>
              </w:rPr>
              <w:t>63</w:t>
            </w:r>
          </w:p>
        </w:tc>
        <w:tc>
          <w:tcPr>
            <w:tcW w:w="3488" w:type="dxa"/>
            <w:tcMar>
              <w:top w:w="50" w:type="dxa"/>
              <w:left w:w="100" w:type="dxa"/>
            </w:tcMar>
            <w:vAlign w:val="center"/>
          </w:tcPr>
          <w:p w14:paraId="2E862A49">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14:paraId="17867BD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48AB31ED">
            <w:pPr>
              <w:spacing w:after="0"/>
              <w:ind w:left="135"/>
              <w:jc w:val="center"/>
            </w:pPr>
          </w:p>
        </w:tc>
        <w:tc>
          <w:tcPr>
            <w:tcW w:w="1591" w:type="dxa"/>
            <w:tcMar>
              <w:top w:w="50" w:type="dxa"/>
              <w:left w:w="100" w:type="dxa"/>
            </w:tcMar>
            <w:vAlign w:val="center"/>
          </w:tcPr>
          <w:p w14:paraId="1606B448">
            <w:pPr>
              <w:spacing w:after="0"/>
              <w:ind w:left="135"/>
              <w:jc w:val="center"/>
            </w:pPr>
          </w:p>
        </w:tc>
        <w:tc>
          <w:tcPr>
            <w:tcW w:w="1122" w:type="dxa"/>
            <w:tcMar>
              <w:top w:w="50" w:type="dxa"/>
              <w:left w:w="100" w:type="dxa"/>
            </w:tcMar>
            <w:vAlign w:val="center"/>
          </w:tcPr>
          <w:p w14:paraId="0CF4576C">
            <w:pPr>
              <w:spacing w:after="0"/>
              <w:ind w:left="135"/>
            </w:pPr>
          </w:p>
        </w:tc>
        <w:tc>
          <w:tcPr>
            <w:tcW w:w="1937" w:type="dxa"/>
            <w:tcMar>
              <w:top w:w="50" w:type="dxa"/>
              <w:left w:w="100" w:type="dxa"/>
            </w:tcMar>
            <w:vAlign w:val="center"/>
          </w:tcPr>
          <w:p w14:paraId="470469D3">
            <w:pPr>
              <w:spacing w:after="0"/>
              <w:ind w:left="135"/>
            </w:pPr>
            <w:r>
              <w:fldChar w:fldCharType="begin"/>
            </w:r>
            <w:r>
              <w:instrText xml:space="preserve"> HYPERLINK "https://m.edsoo.ru/FIMQW6KFT" \h </w:instrText>
            </w:r>
            <w:r>
              <w:fldChar w:fldCharType="separate"/>
            </w:r>
            <w:r>
              <w:rPr>
                <w:rFonts w:ascii="Times New Roman" w:hAnsi="Times New Roman"/>
                <w:color w:val="0000FF"/>
                <w:u w:val="single"/>
              </w:rPr>
              <w:t>https://m.edsoo.ru/FIMQW6KFT</w:t>
            </w:r>
            <w:r>
              <w:rPr>
                <w:rFonts w:ascii="Times New Roman" w:hAnsi="Times New Roman"/>
                <w:color w:val="0000FF"/>
                <w:u w:val="single"/>
              </w:rPr>
              <w:fldChar w:fldCharType="end"/>
            </w:r>
          </w:p>
        </w:tc>
      </w:tr>
      <w:tr w14:paraId="56EF9F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2119874">
            <w:pPr>
              <w:spacing w:after="0"/>
            </w:pPr>
            <w:r>
              <w:rPr>
                <w:rFonts w:ascii="Times New Roman" w:hAnsi="Times New Roman"/>
                <w:color w:val="000000"/>
                <w:sz w:val="24"/>
              </w:rPr>
              <w:t>64</w:t>
            </w:r>
          </w:p>
        </w:tc>
        <w:tc>
          <w:tcPr>
            <w:tcW w:w="3488" w:type="dxa"/>
            <w:tcMar>
              <w:top w:w="50" w:type="dxa"/>
              <w:left w:w="100" w:type="dxa"/>
            </w:tcMar>
            <w:vAlign w:val="center"/>
          </w:tcPr>
          <w:p w14:paraId="5AF9B19C">
            <w:pPr>
              <w:spacing w:after="0"/>
              <w:ind w:left="135"/>
              <w:rPr>
                <w:lang w:val="ru-RU"/>
              </w:rPr>
            </w:pPr>
            <w:r>
              <w:rPr>
                <w:rFonts w:ascii="Times New Roman" w:hAnsi="Times New Roman"/>
                <w:color w:val="000000"/>
                <w:sz w:val="24"/>
                <w:lang w:val="ru-RU"/>
              </w:rPr>
              <w:t>Контрольная работа по теме "Объёмы многогранников"</w:t>
            </w:r>
          </w:p>
        </w:tc>
        <w:tc>
          <w:tcPr>
            <w:tcW w:w="796" w:type="dxa"/>
            <w:tcMar>
              <w:top w:w="50" w:type="dxa"/>
              <w:left w:w="100" w:type="dxa"/>
            </w:tcMar>
            <w:vAlign w:val="center"/>
          </w:tcPr>
          <w:p w14:paraId="6DE9856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3BEF267D">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14:paraId="5E037842">
            <w:pPr>
              <w:spacing w:after="0"/>
              <w:ind w:left="135"/>
              <w:jc w:val="center"/>
            </w:pPr>
          </w:p>
        </w:tc>
        <w:tc>
          <w:tcPr>
            <w:tcW w:w="1122" w:type="dxa"/>
            <w:tcMar>
              <w:top w:w="50" w:type="dxa"/>
              <w:left w:w="100" w:type="dxa"/>
            </w:tcMar>
            <w:vAlign w:val="center"/>
          </w:tcPr>
          <w:p w14:paraId="7A2757D1">
            <w:pPr>
              <w:spacing w:after="0"/>
              <w:ind w:left="135"/>
            </w:pPr>
          </w:p>
        </w:tc>
        <w:tc>
          <w:tcPr>
            <w:tcW w:w="1937" w:type="dxa"/>
            <w:tcMar>
              <w:top w:w="50" w:type="dxa"/>
              <w:left w:w="100" w:type="dxa"/>
            </w:tcMar>
            <w:vAlign w:val="center"/>
          </w:tcPr>
          <w:p w14:paraId="6EE7C13D">
            <w:pPr>
              <w:spacing w:after="0"/>
              <w:ind w:left="135"/>
            </w:pPr>
            <w:r>
              <w:fldChar w:fldCharType="begin"/>
            </w:r>
            <w:r>
              <w:instrText xml:space="preserve"> HYPERLINK "https://m.edsoo.ru/23S5OI80N" \h </w:instrText>
            </w:r>
            <w:r>
              <w:fldChar w:fldCharType="separate"/>
            </w:r>
            <w:r>
              <w:rPr>
                <w:rFonts w:ascii="Times New Roman" w:hAnsi="Times New Roman"/>
                <w:color w:val="0000FF"/>
                <w:u w:val="single"/>
              </w:rPr>
              <w:t>https://m.edsoo.ru/23S5OI80N</w:t>
            </w:r>
            <w:r>
              <w:rPr>
                <w:rFonts w:ascii="Times New Roman" w:hAnsi="Times New Roman"/>
                <w:color w:val="0000FF"/>
                <w:u w:val="single"/>
              </w:rPr>
              <w:fldChar w:fldCharType="end"/>
            </w:r>
          </w:p>
        </w:tc>
      </w:tr>
      <w:tr w14:paraId="11908B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9085994">
            <w:pPr>
              <w:spacing w:after="0"/>
            </w:pPr>
            <w:r>
              <w:rPr>
                <w:rFonts w:ascii="Times New Roman" w:hAnsi="Times New Roman"/>
                <w:color w:val="000000"/>
                <w:sz w:val="24"/>
              </w:rPr>
              <w:t>65</w:t>
            </w:r>
          </w:p>
        </w:tc>
        <w:tc>
          <w:tcPr>
            <w:tcW w:w="3488" w:type="dxa"/>
            <w:tcMar>
              <w:top w:w="50" w:type="dxa"/>
              <w:left w:w="100" w:type="dxa"/>
            </w:tcMar>
            <w:vAlign w:val="center"/>
          </w:tcPr>
          <w:p w14:paraId="3B80E15E">
            <w:pPr>
              <w:spacing w:after="0"/>
              <w:ind w:left="135"/>
              <w:rPr>
                <w:lang w:val="ru-RU"/>
              </w:rPr>
            </w:pPr>
            <w:r>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796" w:type="dxa"/>
            <w:tcMar>
              <w:top w:w="50" w:type="dxa"/>
              <w:left w:w="100" w:type="dxa"/>
            </w:tcMar>
            <w:vAlign w:val="center"/>
          </w:tcPr>
          <w:p w14:paraId="20434A1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C89CB78">
            <w:pPr>
              <w:spacing w:after="0"/>
              <w:ind w:left="135"/>
              <w:jc w:val="center"/>
            </w:pPr>
          </w:p>
        </w:tc>
        <w:tc>
          <w:tcPr>
            <w:tcW w:w="1591" w:type="dxa"/>
            <w:tcMar>
              <w:top w:w="50" w:type="dxa"/>
              <w:left w:w="100" w:type="dxa"/>
            </w:tcMar>
            <w:vAlign w:val="center"/>
          </w:tcPr>
          <w:p w14:paraId="45684EEC">
            <w:pPr>
              <w:spacing w:after="0"/>
              <w:ind w:left="135"/>
              <w:jc w:val="center"/>
            </w:pPr>
          </w:p>
        </w:tc>
        <w:tc>
          <w:tcPr>
            <w:tcW w:w="1122" w:type="dxa"/>
            <w:tcMar>
              <w:top w:w="50" w:type="dxa"/>
              <w:left w:w="100" w:type="dxa"/>
            </w:tcMar>
            <w:vAlign w:val="center"/>
          </w:tcPr>
          <w:p w14:paraId="25FEDF25">
            <w:pPr>
              <w:spacing w:after="0"/>
              <w:ind w:left="135"/>
            </w:pPr>
          </w:p>
        </w:tc>
        <w:tc>
          <w:tcPr>
            <w:tcW w:w="1937" w:type="dxa"/>
            <w:tcMar>
              <w:top w:w="50" w:type="dxa"/>
              <w:left w:w="100" w:type="dxa"/>
            </w:tcMar>
            <w:vAlign w:val="center"/>
          </w:tcPr>
          <w:p w14:paraId="2243BC77">
            <w:pPr>
              <w:spacing w:after="0"/>
              <w:ind w:left="135"/>
            </w:pPr>
            <w:r>
              <w:fldChar w:fldCharType="begin"/>
            </w:r>
            <w:r>
              <w:instrText xml:space="preserve"> HYPERLINK "https://m.edsoo.ru/KXTOCIOJG" \h </w:instrText>
            </w:r>
            <w:r>
              <w:fldChar w:fldCharType="separate"/>
            </w:r>
            <w:r>
              <w:rPr>
                <w:rFonts w:ascii="Times New Roman" w:hAnsi="Times New Roman"/>
                <w:color w:val="0000FF"/>
                <w:u w:val="single"/>
              </w:rPr>
              <w:t>https://m.edsoo.ru/KXTOCIOJG</w:t>
            </w:r>
            <w:r>
              <w:rPr>
                <w:rFonts w:ascii="Times New Roman" w:hAnsi="Times New Roman"/>
                <w:color w:val="0000FF"/>
                <w:u w:val="single"/>
              </w:rPr>
              <w:fldChar w:fldCharType="end"/>
            </w:r>
          </w:p>
        </w:tc>
      </w:tr>
      <w:tr w14:paraId="2F28C1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93C0FBF">
            <w:pPr>
              <w:spacing w:after="0"/>
            </w:pPr>
            <w:r>
              <w:rPr>
                <w:rFonts w:ascii="Times New Roman" w:hAnsi="Times New Roman"/>
                <w:color w:val="000000"/>
                <w:sz w:val="24"/>
              </w:rPr>
              <w:t>66</w:t>
            </w:r>
          </w:p>
        </w:tc>
        <w:tc>
          <w:tcPr>
            <w:tcW w:w="3488" w:type="dxa"/>
            <w:tcMar>
              <w:top w:w="50" w:type="dxa"/>
              <w:left w:w="100" w:type="dxa"/>
            </w:tcMar>
            <w:vAlign w:val="center"/>
          </w:tcPr>
          <w:p w14:paraId="35DE765A">
            <w:pPr>
              <w:spacing w:after="0"/>
              <w:ind w:left="135"/>
              <w:rPr>
                <w:lang w:val="ru-RU"/>
              </w:rPr>
            </w:pPr>
            <w:r>
              <w:rPr>
                <w:rFonts w:ascii="Times New Roman" w:hAnsi="Times New Roman"/>
                <w:color w:val="000000"/>
                <w:sz w:val="24"/>
                <w:lang w:val="ru-RU"/>
              </w:rPr>
              <w:t>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w:t>
            </w:r>
          </w:p>
        </w:tc>
        <w:tc>
          <w:tcPr>
            <w:tcW w:w="796" w:type="dxa"/>
            <w:tcMar>
              <w:top w:w="50" w:type="dxa"/>
              <w:left w:w="100" w:type="dxa"/>
            </w:tcMar>
            <w:vAlign w:val="center"/>
          </w:tcPr>
          <w:p w14:paraId="0A3B4F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421DBBE">
            <w:pPr>
              <w:spacing w:after="0"/>
              <w:ind w:left="135"/>
              <w:jc w:val="center"/>
            </w:pPr>
          </w:p>
        </w:tc>
        <w:tc>
          <w:tcPr>
            <w:tcW w:w="1591" w:type="dxa"/>
            <w:tcMar>
              <w:top w:w="50" w:type="dxa"/>
              <w:left w:w="100" w:type="dxa"/>
            </w:tcMar>
            <w:vAlign w:val="center"/>
          </w:tcPr>
          <w:p w14:paraId="334CA9CF">
            <w:pPr>
              <w:spacing w:after="0"/>
              <w:ind w:left="135"/>
              <w:jc w:val="center"/>
            </w:pPr>
          </w:p>
        </w:tc>
        <w:tc>
          <w:tcPr>
            <w:tcW w:w="1122" w:type="dxa"/>
            <w:tcMar>
              <w:top w:w="50" w:type="dxa"/>
              <w:left w:w="100" w:type="dxa"/>
            </w:tcMar>
            <w:vAlign w:val="center"/>
          </w:tcPr>
          <w:p w14:paraId="2E414029">
            <w:pPr>
              <w:spacing w:after="0"/>
              <w:ind w:left="135"/>
            </w:pPr>
          </w:p>
        </w:tc>
        <w:tc>
          <w:tcPr>
            <w:tcW w:w="1937" w:type="dxa"/>
            <w:tcMar>
              <w:top w:w="50" w:type="dxa"/>
              <w:left w:w="100" w:type="dxa"/>
            </w:tcMar>
            <w:vAlign w:val="center"/>
          </w:tcPr>
          <w:p w14:paraId="1828177C">
            <w:pPr>
              <w:spacing w:after="0"/>
              <w:ind w:left="135"/>
            </w:pPr>
            <w:r>
              <w:fldChar w:fldCharType="begin"/>
            </w:r>
            <w:r>
              <w:instrText xml:space="preserve"> HYPERLINK "https://m.edsoo.ru/HKP6I3JUC" \h </w:instrText>
            </w:r>
            <w:r>
              <w:fldChar w:fldCharType="separate"/>
            </w:r>
            <w:r>
              <w:rPr>
                <w:rFonts w:ascii="Times New Roman" w:hAnsi="Times New Roman"/>
                <w:color w:val="0000FF"/>
                <w:u w:val="single"/>
              </w:rPr>
              <w:t>https://m.edsoo.ru/HKP6I3JUC</w:t>
            </w:r>
            <w:r>
              <w:rPr>
                <w:rFonts w:ascii="Times New Roman" w:hAnsi="Times New Roman"/>
                <w:color w:val="0000FF"/>
                <w:u w:val="single"/>
              </w:rPr>
              <w:fldChar w:fldCharType="end"/>
            </w:r>
          </w:p>
        </w:tc>
      </w:tr>
      <w:tr w14:paraId="4F05AE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6CEDCA16">
            <w:pPr>
              <w:spacing w:after="0"/>
            </w:pPr>
            <w:r>
              <w:rPr>
                <w:rFonts w:ascii="Times New Roman" w:hAnsi="Times New Roman"/>
                <w:color w:val="000000"/>
                <w:sz w:val="24"/>
              </w:rPr>
              <w:t>67</w:t>
            </w:r>
          </w:p>
        </w:tc>
        <w:tc>
          <w:tcPr>
            <w:tcW w:w="3488" w:type="dxa"/>
            <w:tcMar>
              <w:top w:w="50" w:type="dxa"/>
              <w:left w:w="100" w:type="dxa"/>
            </w:tcMar>
            <w:vAlign w:val="center"/>
          </w:tcPr>
          <w:p w14:paraId="5F65575F">
            <w:pPr>
              <w:spacing w:after="0"/>
              <w:ind w:left="135"/>
            </w:pPr>
            <w:r>
              <w:rPr>
                <w:rFonts w:ascii="Times New Roman" w:hAnsi="Times New Roman"/>
                <w:color w:val="000000"/>
                <w:sz w:val="24"/>
              </w:rPr>
              <w:t>Итоговая контрольная работа</w:t>
            </w:r>
          </w:p>
        </w:tc>
        <w:tc>
          <w:tcPr>
            <w:tcW w:w="796" w:type="dxa"/>
            <w:tcMar>
              <w:top w:w="50" w:type="dxa"/>
              <w:left w:w="100" w:type="dxa"/>
            </w:tcMar>
            <w:vAlign w:val="center"/>
          </w:tcPr>
          <w:p w14:paraId="666A12C2">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63BC3ED8">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14:paraId="67018912">
            <w:pPr>
              <w:spacing w:after="0"/>
              <w:ind w:left="135"/>
              <w:jc w:val="center"/>
            </w:pPr>
          </w:p>
        </w:tc>
        <w:tc>
          <w:tcPr>
            <w:tcW w:w="1122" w:type="dxa"/>
            <w:tcMar>
              <w:top w:w="50" w:type="dxa"/>
              <w:left w:w="100" w:type="dxa"/>
            </w:tcMar>
            <w:vAlign w:val="center"/>
          </w:tcPr>
          <w:p w14:paraId="38F076DE">
            <w:pPr>
              <w:spacing w:after="0"/>
              <w:ind w:left="135"/>
            </w:pPr>
          </w:p>
        </w:tc>
        <w:tc>
          <w:tcPr>
            <w:tcW w:w="1937" w:type="dxa"/>
            <w:tcMar>
              <w:top w:w="50" w:type="dxa"/>
              <w:left w:w="100" w:type="dxa"/>
            </w:tcMar>
            <w:vAlign w:val="center"/>
          </w:tcPr>
          <w:p w14:paraId="7CCF424E">
            <w:pPr>
              <w:spacing w:after="0"/>
              <w:ind w:left="135"/>
            </w:pPr>
            <w:r>
              <w:fldChar w:fldCharType="begin"/>
            </w:r>
            <w:r>
              <w:instrText xml:space="preserve"> HYPERLINK "https://m.edsoo.ru/KB3EK0A9U" \h </w:instrText>
            </w:r>
            <w:r>
              <w:fldChar w:fldCharType="separate"/>
            </w:r>
            <w:r>
              <w:rPr>
                <w:rFonts w:ascii="Times New Roman" w:hAnsi="Times New Roman"/>
                <w:color w:val="0000FF"/>
                <w:u w:val="single"/>
              </w:rPr>
              <w:t>https://m.edsoo.ru/KB3EK0A9U</w:t>
            </w:r>
            <w:r>
              <w:rPr>
                <w:rFonts w:ascii="Times New Roman" w:hAnsi="Times New Roman"/>
                <w:color w:val="0000FF"/>
                <w:u w:val="single"/>
              </w:rPr>
              <w:fldChar w:fldCharType="end"/>
            </w:r>
          </w:p>
        </w:tc>
      </w:tr>
      <w:tr w14:paraId="057737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0E0031D">
            <w:pPr>
              <w:spacing w:after="0"/>
            </w:pPr>
            <w:r>
              <w:rPr>
                <w:rFonts w:ascii="Times New Roman" w:hAnsi="Times New Roman"/>
                <w:color w:val="000000"/>
                <w:sz w:val="24"/>
              </w:rPr>
              <w:t>68</w:t>
            </w:r>
          </w:p>
        </w:tc>
        <w:tc>
          <w:tcPr>
            <w:tcW w:w="3488" w:type="dxa"/>
            <w:tcMar>
              <w:top w:w="50" w:type="dxa"/>
              <w:left w:w="100" w:type="dxa"/>
            </w:tcMar>
            <w:vAlign w:val="center"/>
          </w:tcPr>
          <w:p w14:paraId="4D82A1BB">
            <w:pPr>
              <w:spacing w:after="0"/>
              <w:ind w:left="135"/>
              <w:rPr>
                <w:lang w:val="ru-RU"/>
              </w:rPr>
            </w:pPr>
            <w:r>
              <w:rPr>
                <w:rFonts w:ascii="Times New Roman" w:hAnsi="Times New Roman"/>
                <w:color w:val="000000"/>
                <w:sz w:val="24"/>
                <w:lang w:val="ru-RU"/>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796" w:type="dxa"/>
            <w:tcMar>
              <w:top w:w="50" w:type="dxa"/>
              <w:left w:w="100" w:type="dxa"/>
            </w:tcMar>
            <w:vAlign w:val="center"/>
          </w:tcPr>
          <w:p w14:paraId="79E9120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A24891B">
            <w:pPr>
              <w:spacing w:after="0"/>
              <w:ind w:left="135"/>
              <w:jc w:val="center"/>
            </w:pPr>
          </w:p>
        </w:tc>
        <w:tc>
          <w:tcPr>
            <w:tcW w:w="1591" w:type="dxa"/>
            <w:tcMar>
              <w:top w:w="50" w:type="dxa"/>
              <w:left w:w="100" w:type="dxa"/>
            </w:tcMar>
            <w:vAlign w:val="center"/>
          </w:tcPr>
          <w:p w14:paraId="71201421">
            <w:pPr>
              <w:spacing w:after="0"/>
              <w:ind w:left="135"/>
              <w:jc w:val="center"/>
            </w:pPr>
          </w:p>
        </w:tc>
        <w:tc>
          <w:tcPr>
            <w:tcW w:w="1122" w:type="dxa"/>
            <w:tcMar>
              <w:top w:w="50" w:type="dxa"/>
              <w:left w:w="100" w:type="dxa"/>
            </w:tcMar>
            <w:vAlign w:val="center"/>
          </w:tcPr>
          <w:p w14:paraId="5FA451FB">
            <w:pPr>
              <w:spacing w:after="0"/>
              <w:ind w:left="135"/>
            </w:pPr>
          </w:p>
        </w:tc>
        <w:tc>
          <w:tcPr>
            <w:tcW w:w="1937" w:type="dxa"/>
            <w:tcMar>
              <w:top w:w="50" w:type="dxa"/>
              <w:left w:w="100" w:type="dxa"/>
            </w:tcMar>
            <w:vAlign w:val="center"/>
          </w:tcPr>
          <w:p w14:paraId="19ECDEBC">
            <w:pPr>
              <w:spacing w:after="0"/>
              <w:ind w:left="135"/>
            </w:pPr>
            <w:r>
              <w:fldChar w:fldCharType="begin"/>
            </w:r>
            <w:r>
              <w:instrText xml:space="preserve"> HYPERLINK "https://m.edsoo.ru/X7CJU5LO0" \h </w:instrText>
            </w:r>
            <w:r>
              <w:fldChar w:fldCharType="separate"/>
            </w:r>
            <w:r>
              <w:rPr>
                <w:rFonts w:ascii="Times New Roman" w:hAnsi="Times New Roman"/>
                <w:color w:val="0000FF"/>
                <w:u w:val="single"/>
              </w:rPr>
              <w:t>https://m.edsoo.ru/X7CJU5LO0</w:t>
            </w:r>
            <w:r>
              <w:rPr>
                <w:rFonts w:ascii="Times New Roman" w:hAnsi="Times New Roman"/>
                <w:color w:val="0000FF"/>
                <w:u w:val="single"/>
              </w:rPr>
              <w:fldChar w:fldCharType="end"/>
            </w:r>
          </w:p>
        </w:tc>
      </w:tr>
      <w:tr w14:paraId="742341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E16F661">
            <w:pPr>
              <w:spacing w:after="0"/>
              <w:ind w:left="135"/>
              <w:rPr>
                <w:lang w:val="ru-RU"/>
              </w:rPr>
            </w:pPr>
            <w:r>
              <w:rPr>
                <w:rFonts w:ascii="Times New Roman" w:hAnsi="Times New Roman"/>
                <w:color w:val="000000"/>
                <w:sz w:val="24"/>
                <w:lang w:val="ru-RU"/>
              </w:rPr>
              <w:t>ОБЩЕЕ КОЛИЧЕСТВО ЧАСОВ ПО ПРОГРАММЕ</w:t>
            </w:r>
          </w:p>
        </w:tc>
        <w:tc>
          <w:tcPr>
            <w:tcW w:w="1251" w:type="dxa"/>
            <w:tcMar>
              <w:top w:w="50" w:type="dxa"/>
              <w:left w:w="100" w:type="dxa"/>
            </w:tcMar>
            <w:vAlign w:val="center"/>
          </w:tcPr>
          <w:p w14:paraId="1CFF2F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9" w:type="dxa"/>
            <w:tcMar>
              <w:top w:w="50" w:type="dxa"/>
              <w:left w:w="100" w:type="dxa"/>
            </w:tcMar>
            <w:vAlign w:val="center"/>
          </w:tcPr>
          <w:p w14:paraId="017ED5FF">
            <w:pPr>
              <w:spacing w:after="0"/>
              <w:ind w:left="135"/>
              <w:jc w:val="center"/>
            </w:pPr>
            <w:r>
              <w:rPr>
                <w:rFonts w:ascii="Times New Roman" w:hAnsi="Times New Roman"/>
                <w:color w:val="000000"/>
                <w:sz w:val="24"/>
              </w:rPr>
              <w:t xml:space="preserve"> 5 </w:t>
            </w:r>
          </w:p>
        </w:tc>
        <w:tc>
          <w:tcPr>
            <w:tcW w:w="1591" w:type="dxa"/>
            <w:tcMar>
              <w:top w:w="50" w:type="dxa"/>
              <w:left w:w="100" w:type="dxa"/>
            </w:tcMar>
            <w:vAlign w:val="center"/>
          </w:tcPr>
          <w:p w14:paraId="15AE1F9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C2DE2EE"/>
        </w:tc>
      </w:tr>
    </w:tbl>
    <w:p w14:paraId="2DF27C38">
      <w:pPr>
        <w:sectPr>
          <w:pgSz w:w="16383" w:h="11906" w:orient="landscape"/>
          <w:pgMar w:top="1134" w:right="850" w:bottom="1134" w:left="1701" w:header="720" w:footer="720" w:gutter="0"/>
          <w:cols w:space="720" w:num="1"/>
        </w:sectPr>
      </w:pPr>
    </w:p>
    <w:p w14:paraId="3ED75850">
      <w:pPr>
        <w:spacing w:after="0"/>
        <w:ind w:left="120"/>
      </w:pPr>
      <w:r>
        <w:rPr>
          <w:rFonts w:ascii="Times New Roman" w:hAnsi="Times New Roman"/>
          <w:b/>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7"/>
        <w:gridCol w:w="4347"/>
        <w:gridCol w:w="1249"/>
        <w:gridCol w:w="1426"/>
        <w:gridCol w:w="1513"/>
        <w:gridCol w:w="1076"/>
        <w:gridCol w:w="3397"/>
      </w:tblGrid>
      <w:tr w14:paraId="2AA50C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vMerge w:val="restart"/>
            <w:tcMar>
              <w:top w:w="50" w:type="dxa"/>
              <w:left w:w="100" w:type="dxa"/>
            </w:tcMar>
            <w:vAlign w:val="center"/>
          </w:tcPr>
          <w:p w14:paraId="01C9A950">
            <w:pPr>
              <w:spacing w:after="0"/>
              <w:ind w:left="135"/>
            </w:pPr>
            <w:r>
              <w:rPr>
                <w:rFonts w:ascii="Times New Roman" w:hAnsi="Times New Roman"/>
                <w:b/>
                <w:color w:val="000000"/>
                <w:sz w:val="24"/>
              </w:rPr>
              <w:t xml:space="preserve">№ п/п </w:t>
            </w:r>
          </w:p>
          <w:p w14:paraId="4781B8EC">
            <w:pPr>
              <w:spacing w:after="0"/>
              <w:ind w:left="135"/>
            </w:pPr>
          </w:p>
        </w:tc>
        <w:tc>
          <w:tcPr>
            <w:tcW w:w="2992" w:type="dxa"/>
            <w:vMerge w:val="restart"/>
            <w:tcMar>
              <w:top w:w="50" w:type="dxa"/>
              <w:left w:w="100" w:type="dxa"/>
            </w:tcMar>
            <w:vAlign w:val="center"/>
          </w:tcPr>
          <w:p w14:paraId="37AD7645">
            <w:pPr>
              <w:spacing w:after="0"/>
              <w:ind w:left="135"/>
            </w:pPr>
            <w:r>
              <w:rPr>
                <w:rFonts w:ascii="Times New Roman" w:hAnsi="Times New Roman"/>
                <w:b/>
                <w:color w:val="000000"/>
                <w:sz w:val="24"/>
              </w:rPr>
              <w:t xml:space="preserve">Тема урока </w:t>
            </w:r>
          </w:p>
          <w:p w14:paraId="5402DE9B">
            <w:pPr>
              <w:spacing w:after="0"/>
              <w:ind w:left="135"/>
            </w:pPr>
          </w:p>
        </w:tc>
        <w:tc>
          <w:tcPr>
            <w:tcW w:w="0" w:type="auto"/>
            <w:gridSpan w:val="3"/>
            <w:tcMar>
              <w:top w:w="50" w:type="dxa"/>
              <w:left w:w="100" w:type="dxa"/>
            </w:tcMar>
            <w:vAlign w:val="center"/>
          </w:tcPr>
          <w:p w14:paraId="0392A5D3">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14:paraId="39FB7D89">
            <w:pPr>
              <w:spacing w:after="0"/>
              <w:ind w:left="135"/>
            </w:pPr>
            <w:r>
              <w:rPr>
                <w:rFonts w:ascii="Times New Roman" w:hAnsi="Times New Roman"/>
                <w:b/>
                <w:color w:val="000000"/>
                <w:sz w:val="24"/>
              </w:rPr>
              <w:t xml:space="preserve">Дата изучения </w:t>
            </w:r>
          </w:p>
          <w:p w14:paraId="7B051B41">
            <w:pPr>
              <w:spacing w:after="0"/>
              <w:ind w:left="135"/>
            </w:pPr>
          </w:p>
        </w:tc>
        <w:tc>
          <w:tcPr>
            <w:tcW w:w="1999" w:type="dxa"/>
            <w:vMerge w:val="restart"/>
            <w:tcMar>
              <w:top w:w="50" w:type="dxa"/>
              <w:left w:w="100" w:type="dxa"/>
            </w:tcMar>
            <w:vAlign w:val="center"/>
          </w:tcPr>
          <w:p w14:paraId="7240F17C">
            <w:pPr>
              <w:spacing w:after="0"/>
              <w:ind w:left="135"/>
            </w:pPr>
            <w:r>
              <w:rPr>
                <w:rFonts w:ascii="Times New Roman" w:hAnsi="Times New Roman"/>
                <w:b/>
                <w:color w:val="000000"/>
                <w:sz w:val="24"/>
              </w:rPr>
              <w:t xml:space="preserve">Электронные цифровые образовательные ресурсы </w:t>
            </w:r>
          </w:p>
          <w:p w14:paraId="0F2B56DD">
            <w:pPr>
              <w:spacing w:after="0"/>
              <w:ind w:left="135"/>
            </w:pPr>
          </w:p>
        </w:tc>
      </w:tr>
      <w:tr w14:paraId="620929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A4C4E9B"/>
        </w:tc>
        <w:tc>
          <w:tcPr>
            <w:tcW w:w="0" w:type="auto"/>
            <w:vMerge w:val="continue"/>
            <w:tcBorders>
              <w:top w:val="nil"/>
            </w:tcBorders>
            <w:tcMar>
              <w:top w:w="50" w:type="dxa"/>
              <w:left w:w="100" w:type="dxa"/>
            </w:tcMar>
          </w:tcPr>
          <w:p w14:paraId="74AE814A"/>
        </w:tc>
        <w:tc>
          <w:tcPr>
            <w:tcW w:w="849" w:type="dxa"/>
            <w:tcMar>
              <w:top w:w="50" w:type="dxa"/>
              <w:left w:w="100" w:type="dxa"/>
            </w:tcMar>
            <w:vAlign w:val="center"/>
          </w:tcPr>
          <w:p w14:paraId="58D8B7A6">
            <w:pPr>
              <w:spacing w:after="0"/>
              <w:ind w:left="135"/>
            </w:pPr>
            <w:r>
              <w:rPr>
                <w:rFonts w:ascii="Times New Roman" w:hAnsi="Times New Roman"/>
                <w:b/>
                <w:color w:val="000000"/>
                <w:sz w:val="24"/>
              </w:rPr>
              <w:t xml:space="preserve">Всего </w:t>
            </w:r>
          </w:p>
          <w:p w14:paraId="38B42A20">
            <w:pPr>
              <w:spacing w:after="0"/>
              <w:ind w:left="135"/>
            </w:pPr>
          </w:p>
        </w:tc>
        <w:tc>
          <w:tcPr>
            <w:tcW w:w="1551" w:type="dxa"/>
            <w:tcMar>
              <w:top w:w="50" w:type="dxa"/>
              <w:left w:w="100" w:type="dxa"/>
            </w:tcMar>
            <w:vAlign w:val="center"/>
          </w:tcPr>
          <w:p w14:paraId="75BDB2A2">
            <w:pPr>
              <w:spacing w:after="0"/>
              <w:ind w:left="135"/>
            </w:pPr>
            <w:r>
              <w:rPr>
                <w:rFonts w:ascii="Times New Roman" w:hAnsi="Times New Roman"/>
                <w:b/>
                <w:color w:val="000000"/>
                <w:sz w:val="24"/>
              </w:rPr>
              <w:t xml:space="preserve">Контрольные работы </w:t>
            </w:r>
          </w:p>
          <w:p w14:paraId="375EB7D4">
            <w:pPr>
              <w:spacing w:after="0"/>
              <w:ind w:left="135"/>
            </w:pPr>
          </w:p>
        </w:tc>
        <w:tc>
          <w:tcPr>
            <w:tcW w:w="1649" w:type="dxa"/>
            <w:tcMar>
              <w:top w:w="50" w:type="dxa"/>
              <w:left w:w="100" w:type="dxa"/>
            </w:tcMar>
            <w:vAlign w:val="center"/>
          </w:tcPr>
          <w:p w14:paraId="0CE91ADD">
            <w:pPr>
              <w:spacing w:after="0"/>
              <w:ind w:left="135"/>
            </w:pPr>
            <w:r>
              <w:rPr>
                <w:rFonts w:ascii="Times New Roman" w:hAnsi="Times New Roman"/>
                <w:b/>
                <w:color w:val="000000"/>
                <w:sz w:val="24"/>
              </w:rPr>
              <w:t xml:space="preserve">Практические работы </w:t>
            </w:r>
          </w:p>
          <w:p w14:paraId="64EE1E82">
            <w:pPr>
              <w:spacing w:after="0"/>
              <w:ind w:left="135"/>
            </w:pPr>
          </w:p>
        </w:tc>
        <w:tc>
          <w:tcPr>
            <w:tcW w:w="0" w:type="auto"/>
            <w:vMerge w:val="continue"/>
            <w:tcBorders>
              <w:top w:val="nil"/>
            </w:tcBorders>
            <w:tcMar>
              <w:top w:w="50" w:type="dxa"/>
              <w:left w:w="100" w:type="dxa"/>
            </w:tcMar>
          </w:tcPr>
          <w:p w14:paraId="04E2CD5B"/>
        </w:tc>
        <w:tc>
          <w:tcPr>
            <w:tcW w:w="0" w:type="auto"/>
            <w:vMerge w:val="continue"/>
            <w:tcBorders>
              <w:top w:val="nil"/>
            </w:tcBorders>
            <w:tcMar>
              <w:top w:w="50" w:type="dxa"/>
              <w:left w:w="100" w:type="dxa"/>
            </w:tcMar>
          </w:tcPr>
          <w:p w14:paraId="27A939D0"/>
        </w:tc>
      </w:tr>
      <w:tr w14:paraId="0CE390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08E73660">
            <w:pPr>
              <w:spacing w:after="0"/>
            </w:pPr>
            <w:r>
              <w:rPr>
                <w:rFonts w:ascii="Times New Roman" w:hAnsi="Times New Roman"/>
                <w:color w:val="000000"/>
                <w:sz w:val="24"/>
              </w:rPr>
              <w:t>1</w:t>
            </w:r>
          </w:p>
        </w:tc>
        <w:tc>
          <w:tcPr>
            <w:tcW w:w="2992" w:type="dxa"/>
            <w:tcMar>
              <w:top w:w="50" w:type="dxa"/>
              <w:left w:w="100" w:type="dxa"/>
            </w:tcMar>
            <w:vAlign w:val="center"/>
          </w:tcPr>
          <w:p w14:paraId="5DEB2702">
            <w:pPr>
              <w:spacing w:after="0"/>
              <w:ind w:left="135"/>
              <w:rPr>
                <w:lang w:val="ru-RU"/>
              </w:rPr>
            </w:pPr>
            <w:r>
              <w:rPr>
                <w:rFonts w:ascii="Times New Roman" w:hAnsi="Times New Roman"/>
                <w:color w:val="000000"/>
                <w:sz w:val="24"/>
                <w:lang w:val="ru-RU"/>
              </w:rPr>
              <w:t>Сфера и шар: центр, радиус, диаметр; площадь поверхности сферы</w:t>
            </w:r>
          </w:p>
        </w:tc>
        <w:tc>
          <w:tcPr>
            <w:tcW w:w="849" w:type="dxa"/>
            <w:tcMar>
              <w:top w:w="50" w:type="dxa"/>
              <w:left w:w="100" w:type="dxa"/>
            </w:tcMar>
            <w:vAlign w:val="center"/>
          </w:tcPr>
          <w:p w14:paraId="1CB7BC3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079B5F5">
            <w:pPr>
              <w:spacing w:after="0"/>
              <w:ind w:left="135"/>
              <w:jc w:val="center"/>
            </w:pPr>
          </w:p>
        </w:tc>
        <w:tc>
          <w:tcPr>
            <w:tcW w:w="1649" w:type="dxa"/>
            <w:tcMar>
              <w:top w:w="50" w:type="dxa"/>
              <w:left w:w="100" w:type="dxa"/>
            </w:tcMar>
            <w:vAlign w:val="center"/>
          </w:tcPr>
          <w:p w14:paraId="0119A15A">
            <w:pPr>
              <w:spacing w:after="0"/>
              <w:ind w:left="135"/>
              <w:jc w:val="center"/>
            </w:pPr>
          </w:p>
        </w:tc>
        <w:tc>
          <w:tcPr>
            <w:tcW w:w="1171" w:type="dxa"/>
            <w:tcMar>
              <w:top w:w="50" w:type="dxa"/>
              <w:left w:w="100" w:type="dxa"/>
            </w:tcMar>
            <w:vAlign w:val="center"/>
          </w:tcPr>
          <w:p w14:paraId="30659F4A">
            <w:pPr>
              <w:spacing w:after="0"/>
              <w:ind w:left="135"/>
            </w:pPr>
          </w:p>
        </w:tc>
        <w:tc>
          <w:tcPr>
            <w:tcW w:w="1999" w:type="dxa"/>
            <w:tcMar>
              <w:top w:w="50" w:type="dxa"/>
              <w:left w:w="100" w:type="dxa"/>
            </w:tcMar>
            <w:vAlign w:val="center"/>
          </w:tcPr>
          <w:p w14:paraId="62738587">
            <w:pPr>
              <w:spacing w:after="0"/>
              <w:ind w:left="135"/>
            </w:pPr>
            <w:r>
              <w:fldChar w:fldCharType="begin"/>
            </w:r>
            <w:r>
              <w:instrText xml:space="preserve"> HYPERLINK "https://m.edsoo.ru/TW8Z59CHJ" \h </w:instrText>
            </w:r>
            <w:r>
              <w:fldChar w:fldCharType="separate"/>
            </w:r>
            <w:r>
              <w:rPr>
                <w:rFonts w:ascii="Times New Roman" w:hAnsi="Times New Roman"/>
                <w:color w:val="0000FF"/>
                <w:u w:val="single"/>
              </w:rPr>
              <w:t>https://m.edsoo.ru/TW8Z59CHJ</w:t>
            </w:r>
            <w:r>
              <w:rPr>
                <w:rFonts w:ascii="Times New Roman" w:hAnsi="Times New Roman"/>
                <w:color w:val="0000FF"/>
                <w:u w:val="single"/>
              </w:rPr>
              <w:fldChar w:fldCharType="end"/>
            </w:r>
          </w:p>
        </w:tc>
      </w:tr>
      <w:tr w14:paraId="649F52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64447BA8">
            <w:pPr>
              <w:spacing w:after="0"/>
            </w:pPr>
            <w:r>
              <w:rPr>
                <w:rFonts w:ascii="Times New Roman" w:hAnsi="Times New Roman"/>
                <w:color w:val="000000"/>
                <w:sz w:val="24"/>
              </w:rPr>
              <w:t>2</w:t>
            </w:r>
          </w:p>
        </w:tc>
        <w:tc>
          <w:tcPr>
            <w:tcW w:w="2992" w:type="dxa"/>
            <w:tcMar>
              <w:top w:w="50" w:type="dxa"/>
              <w:left w:w="100" w:type="dxa"/>
            </w:tcMar>
            <w:vAlign w:val="center"/>
          </w:tcPr>
          <w:p w14:paraId="1753CAC0">
            <w:pPr>
              <w:spacing w:after="0"/>
              <w:ind w:left="135"/>
              <w:rPr>
                <w:lang w:val="ru-RU"/>
              </w:rPr>
            </w:pPr>
            <w:r>
              <w:rPr>
                <w:rFonts w:ascii="Times New Roman" w:hAnsi="Times New Roman"/>
                <w:color w:val="000000"/>
                <w:sz w:val="24"/>
                <w:lang w:val="ru-RU"/>
              </w:rPr>
              <w:t>Взаимное расположение сферы и плоскости; касательная плоскость к сфере; площадь сферы</w:t>
            </w:r>
          </w:p>
        </w:tc>
        <w:tc>
          <w:tcPr>
            <w:tcW w:w="849" w:type="dxa"/>
            <w:tcMar>
              <w:top w:w="50" w:type="dxa"/>
              <w:left w:w="100" w:type="dxa"/>
            </w:tcMar>
            <w:vAlign w:val="center"/>
          </w:tcPr>
          <w:p w14:paraId="123E4F8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E92899C">
            <w:pPr>
              <w:spacing w:after="0"/>
              <w:ind w:left="135"/>
              <w:jc w:val="center"/>
            </w:pPr>
          </w:p>
        </w:tc>
        <w:tc>
          <w:tcPr>
            <w:tcW w:w="1649" w:type="dxa"/>
            <w:tcMar>
              <w:top w:w="50" w:type="dxa"/>
              <w:left w:w="100" w:type="dxa"/>
            </w:tcMar>
            <w:vAlign w:val="center"/>
          </w:tcPr>
          <w:p w14:paraId="665FE7F4">
            <w:pPr>
              <w:spacing w:after="0"/>
              <w:ind w:left="135"/>
              <w:jc w:val="center"/>
            </w:pPr>
          </w:p>
        </w:tc>
        <w:tc>
          <w:tcPr>
            <w:tcW w:w="1171" w:type="dxa"/>
            <w:tcMar>
              <w:top w:w="50" w:type="dxa"/>
              <w:left w:w="100" w:type="dxa"/>
            </w:tcMar>
            <w:vAlign w:val="center"/>
          </w:tcPr>
          <w:p w14:paraId="1E19B50F">
            <w:pPr>
              <w:spacing w:after="0"/>
              <w:ind w:left="135"/>
            </w:pPr>
          </w:p>
        </w:tc>
        <w:tc>
          <w:tcPr>
            <w:tcW w:w="1999" w:type="dxa"/>
            <w:tcMar>
              <w:top w:w="50" w:type="dxa"/>
              <w:left w:w="100" w:type="dxa"/>
            </w:tcMar>
            <w:vAlign w:val="center"/>
          </w:tcPr>
          <w:p w14:paraId="0627C3A5">
            <w:pPr>
              <w:spacing w:after="0"/>
              <w:ind w:left="135"/>
            </w:pPr>
            <w:r>
              <w:fldChar w:fldCharType="begin"/>
            </w:r>
            <w:r>
              <w:instrText xml:space="preserve"> HYPERLINK "https://m.edsoo.ru/YCMWC4M3I" \h </w:instrText>
            </w:r>
            <w:r>
              <w:fldChar w:fldCharType="separate"/>
            </w:r>
            <w:r>
              <w:rPr>
                <w:rFonts w:ascii="Times New Roman" w:hAnsi="Times New Roman"/>
                <w:color w:val="0000FF"/>
                <w:u w:val="single"/>
              </w:rPr>
              <w:t>https://m.edsoo.ru/YCMWC4M3I</w:t>
            </w:r>
            <w:r>
              <w:rPr>
                <w:rFonts w:ascii="Times New Roman" w:hAnsi="Times New Roman"/>
                <w:color w:val="0000FF"/>
                <w:u w:val="single"/>
              </w:rPr>
              <w:fldChar w:fldCharType="end"/>
            </w:r>
          </w:p>
        </w:tc>
      </w:tr>
      <w:tr w14:paraId="1C04E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59ED98B9">
            <w:pPr>
              <w:spacing w:after="0"/>
            </w:pPr>
            <w:r>
              <w:rPr>
                <w:rFonts w:ascii="Times New Roman" w:hAnsi="Times New Roman"/>
                <w:color w:val="000000"/>
                <w:sz w:val="24"/>
              </w:rPr>
              <w:t>3</w:t>
            </w:r>
          </w:p>
        </w:tc>
        <w:tc>
          <w:tcPr>
            <w:tcW w:w="2992" w:type="dxa"/>
            <w:tcMar>
              <w:top w:w="50" w:type="dxa"/>
              <w:left w:w="100" w:type="dxa"/>
            </w:tcMar>
            <w:vAlign w:val="center"/>
          </w:tcPr>
          <w:p w14:paraId="5F758084">
            <w:pPr>
              <w:spacing w:after="0"/>
              <w:ind w:left="135"/>
            </w:pPr>
            <w:r>
              <w:rPr>
                <w:rFonts w:ascii="Times New Roman" w:hAnsi="Times New Roman"/>
                <w:color w:val="000000"/>
                <w:sz w:val="24"/>
                <w:lang w:val="ru-RU"/>
              </w:rPr>
              <w:t xml:space="preserve">Изображение сферы, шара на плоскости. </w:t>
            </w:r>
            <w:r>
              <w:rPr>
                <w:rFonts w:ascii="Times New Roman" w:hAnsi="Times New Roman"/>
                <w:color w:val="000000"/>
                <w:sz w:val="24"/>
              </w:rPr>
              <w:t>Сечения шара</w:t>
            </w:r>
          </w:p>
        </w:tc>
        <w:tc>
          <w:tcPr>
            <w:tcW w:w="849" w:type="dxa"/>
            <w:tcMar>
              <w:top w:w="50" w:type="dxa"/>
              <w:left w:w="100" w:type="dxa"/>
            </w:tcMar>
            <w:vAlign w:val="center"/>
          </w:tcPr>
          <w:p w14:paraId="6E33BC2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E451EBE">
            <w:pPr>
              <w:spacing w:after="0"/>
              <w:ind w:left="135"/>
              <w:jc w:val="center"/>
            </w:pPr>
          </w:p>
        </w:tc>
        <w:tc>
          <w:tcPr>
            <w:tcW w:w="1649" w:type="dxa"/>
            <w:tcMar>
              <w:top w:w="50" w:type="dxa"/>
              <w:left w:w="100" w:type="dxa"/>
            </w:tcMar>
            <w:vAlign w:val="center"/>
          </w:tcPr>
          <w:p w14:paraId="4A5FA5AB">
            <w:pPr>
              <w:spacing w:after="0"/>
              <w:ind w:left="135"/>
              <w:jc w:val="center"/>
            </w:pPr>
          </w:p>
        </w:tc>
        <w:tc>
          <w:tcPr>
            <w:tcW w:w="1171" w:type="dxa"/>
            <w:tcMar>
              <w:top w:w="50" w:type="dxa"/>
              <w:left w:w="100" w:type="dxa"/>
            </w:tcMar>
            <w:vAlign w:val="center"/>
          </w:tcPr>
          <w:p w14:paraId="035E5127">
            <w:pPr>
              <w:spacing w:after="0"/>
              <w:ind w:left="135"/>
            </w:pPr>
          </w:p>
        </w:tc>
        <w:tc>
          <w:tcPr>
            <w:tcW w:w="1999" w:type="dxa"/>
            <w:tcMar>
              <w:top w:w="50" w:type="dxa"/>
              <w:left w:w="100" w:type="dxa"/>
            </w:tcMar>
            <w:vAlign w:val="center"/>
          </w:tcPr>
          <w:p w14:paraId="107B7F8E">
            <w:pPr>
              <w:spacing w:after="0"/>
              <w:ind w:left="135"/>
            </w:pPr>
            <w:r>
              <w:fldChar w:fldCharType="begin"/>
            </w:r>
            <w:r>
              <w:instrText xml:space="preserve"> HYPERLINK "https://m.edsoo.ru/QDCF8UGXE" \h </w:instrText>
            </w:r>
            <w:r>
              <w:fldChar w:fldCharType="separate"/>
            </w:r>
            <w:r>
              <w:rPr>
                <w:rFonts w:ascii="Times New Roman" w:hAnsi="Times New Roman"/>
                <w:color w:val="0000FF"/>
                <w:u w:val="single"/>
              </w:rPr>
              <w:t>https://m.edsoo.ru/QDCF8UGXE</w:t>
            </w:r>
            <w:r>
              <w:rPr>
                <w:rFonts w:ascii="Times New Roman" w:hAnsi="Times New Roman"/>
                <w:color w:val="0000FF"/>
                <w:u w:val="single"/>
              </w:rPr>
              <w:fldChar w:fldCharType="end"/>
            </w:r>
          </w:p>
        </w:tc>
      </w:tr>
      <w:tr w14:paraId="369715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7A9E8C8A">
            <w:pPr>
              <w:spacing w:after="0"/>
            </w:pPr>
            <w:r>
              <w:rPr>
                <w:rFonts w:ascii="Times New Roman" w:hAnsi="Times New Roman"/>
                <w:color w:val="000000"/>
                <w:sz w:val="24"/>
              </w:rPr>
              <w:t>4</w:t>
            </w:r>
          </w:p>
        </w:tc>
        <w:tc>
          <w:tcPr>
            <w:tcW w:w="2992" w:type="dxa"/>
            <w:tcMar>
              <w:top w:w="50" w:type="dxa"/>
              <w:left w:w="100" w:type="dxa"/>
            </w:tcMar>
            <w:vAlign w:val="center"/>
          </w:tcPr>
          <w:p w14:paraId="43664B82">
            <w:pPr>
              <w:spacing w:after="0"/>
              <w:ind w:left="135"/>
              <w:rPr>
                <w:lang w:val="ru-RU"/>
              </w:rPr>
            </w:pPr>
            <w:r>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w:t>
            </w:r>
          </w:p>
        </w:tc>
        <w:tc>
          <w:tcPr>
            <w:tcW w:w="849" w:type="dxa"/>
            <w:tcMar>
              <w:top w:w="50" w:type="dxa"/>
              <w:left w:w="100" w:type="dxa"/>
            </w:tcMar>
            <w:vAlign w:val="center"/>
          </w:tcPr>
          <w:p w14:paraId="101682A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4A087EB">
            <w:pPr>
              <w:spacing w:after="0"/>
              <w:ind w:left="135"/>
              <w:jc w:val="center"/>
            </w:pPr>
          </w:p>
        </w:tc>
        <w:tc>
          <w:tcPr>
            <w:tcW w:w="1649" w:type="dxa"/>
            <w:tcMar>
              <w:top w:w="50" w:type="dxa"/>
              <w:left w:w="100" w:type="dxa"/>
            </w:tcMar>
            <w:vAlign w:val="center"/>
          </w:tcPr>
          <w:p w14:paraId="7142A0CA">
            <w:pPr>
              <w:spacing w:after="0"/>
              <w:ind w:left="135"/>
              <w:jc w:val="center"/>
            </w:pPr>
          </w:p>
        </w:tc>
        <w:tc>
          <w:tcPr>
            <w:tcW w:w="1171" w:type="dxa"/>
            <w:tcMar>
              <w:top w:w="50" w:type="dxa"/>
              <w:left w:w="100" w:type="dxa"/>
            </w:tcMar>
            <w:vAlign w:val="center"/>
          </w:tcPr>
          <w:p w14:paraId="1FC00A8B">
            <w:pPr>
              <w:spacing w:after="0"/>
              <w:ind w:left="135"/>
            </w:pPr>
          </w:p>
        </w:tc>
        <w:tc>
          <w:tcPr>
            <w:tcW w:w="1999" w:type="dxa"/>
            <w:tcMar>
              <w:top w:w="50" w:type="dxa"/>
              <w:left w:w="100" w:type="dxa"/>
            </w:tcMar>
            <w:vAlign w:val="center"/>
          </w:tcPr>
          <w:p w14:paraId="59C70A6A">
            <w:pPr>
              <w:spacing w:after="0"/>
              <w:ind w:left="135"/>
            </w:pPr>
            <w:r>
              <w:fldChar w:fldCharType="begin"/>
            </w:r>
            <w:r>
              <w:instrText xml:space="preserve"> HYPERLINK "https://m.edsoo.ru/8516BBEO7" \h </w:instrText>
            </w:r>
            <w:r>
              <w:fldChar w:fldCharType="separate"/>
            </w:r>
            <w:r>
              <w:rPr>
                <w:rFonts w:ascii="Times New Roman" w:hAnsi="Times New Roman"/>
                <w:color w:val="0000FF"/>
                <w:u w:val="single"/>
              </w:rPr>
              <w:t>https://m.edsoo.ru/8516BBEO7</w:t>
            </w:r>
            <w:r>
              <w:rPr>
                <w:rFonts w:ascii="Times New Roman" w:hAnsi="Times New Roman"/>
                <w:color w:val="0000FF"/>
                <w:u w:val="single"/>
              </w:rPr>
              <w:fldChar w:fldCharType="end"/>
            </w:r>
          </w:p>
        </w:tc>
      </w:tr>
      <w:tr w14:paraId="28970F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5AD3362B">
            <w:pPr>
              <w:spacing w:after="0"/>
            </w:pPr>
            <w:r>
              <w:rPr>
                <w:rFonts w:ascii="Times New Roman" w:hAnsi="Times New Roman"/>
                <w:color w:val="000000"/>
                <w:sz w:val="24"/>
              </w:rPr>
              <w:t>5</w:t>
            </w:r>
          </w:p>
        </w:tc>
        <w:tc>
          <w:tcPr>
            <w:tcW w:w="2992" w:type="dxa"/>
            <w:tcMar>
              <w:top w:w="50" w:type="dxa"/>
              <w:left w:w="100" w:type="dxa"/>
            </w:tcMar>
            <w:vAlign w:val="center"/>
          </w:tcPr>
          <w:p w14:paraId="2C6319F6">
            <w:pPr>
              <w:spacing w:after="0"/>
              <w:ind w:left="135"/>
              <w:rPr>
                <w:lang w:val="ru-RU"/>
              </w:rPr>
            </w:pPr>
            <w:r>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849" w:type="dxa"/>
            <w:tcMar>
              <w:top w:w="50" w:type="dxa"/>
              <w:left w:w="100" w:type="dxa"/>
            </w:tcMar>
            <w:vAlign w:val="center"/>
          </w:tcPr>
          <w:p w14:paraId="7633245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EB50C0F">
            <w:pPr>
              <w:spacing w:after="0"/>
              <w:ind w:left="135"/>
              <w:jc w:val="center"/>
            </w:pPr>
          </w:p>
        </w:tc>
        <w:tc>
          <w:tcPr>
            <w:tcW w:w="1649" w:type="dxa"/>
            <w:tcMar>
              <w:top w:w="50" w:type="dxa"/>
              <w:left w:w="100" w:type="dxa"/>
            </w:tcMar>
            <w:vAlign w:val="center"/>
          </w:tcPr>
          <w:p w14:paraId="69DD1637">
            <w:pPr>
              <w:spacing w:after="0"/>
              <w:ind w:left="135"/>
              <w:jc w:val="center"/>
            </w:pPr>
          </w:p>
        </w:tc>
        <w:tc>
          <w:tcPr>
            <w:tcW w:w="1171" w:type="dxa"/>
            <w:tcMar>
              <w:top w:w="50" w:type="dxa"/>
              <w:left w:w="100" w:type="dxa"/>
            </w:tcMar>
            <w:vAlign w:val="center"/>
          </w:tcPr>
          <w:p w14:paraId="278E71B5">
            <w:pPr>
              <w:spacing w:after="0"/>
              <w:ind w:left="135"/>
            </w:pPr>
          </w:p>
        </w:tc>
        <w:tc>
          <w:tcPr>
            <w:tcW w:w="1999" w:type="dxa"/>
            <w:tcMar>
              <w:top w:w="50" w:type="dxa"/>
              <w:left w:w="100" w:type="dxa"/>
            </w:tcMar>
            <w:vAlign w:val="center"/>
          </w:tcPr>
          <w:p w14:paraId="6A395082">
            <w:pPr>
              <w:spacing w:after="0"/>
              <w:ind w:left="135"/>
            </w:pPr>
            <w:r>
              <w:fldChar w:fldCharType="begin"/>
            </w:r>
            <w:r>
              <w:instrText xml:space="preserve"> HYPERLINK "https://m.edsoo.ru/W0JR979V9" \h </w:instrText>
            </w:r>
            <w:r>
              <w:fldChar w:fldCharType="separate"/>
            </w:r>
            <w:r>
              <w:rPr>
                <w:rFonts w:ascii="Times New Roman" w:hAnsi="Times New Roman"/>
                <w:color w:val="0000FF"/>
                <w:u w:val="single"/>
              </w:rPr>
              <w:t>https://m.edsoo.ru/W0JR979V9</w:t>
            </w:r>
            <w:r>
              <w:rPr>
                <w:rFonts w:ascii="Times New Roman" w:hAnsi="Times New Roman"/>
                <w:color w:val="0000FF"/>
                <w:u w:val="single"/>
              </w:rPr>
              <w:fldChar w:fldCharType="end"/>
            </w:r>
          </w:p>
        </w:tc>
      </w:tr>
      <w:tr w14:paraId="3D07BB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2D2B47D3">
            <w:pPr>
              <w:spacing w:after="0"/>
            </w:pPr>
            <w:r>
              <w:rPr>
                <w:rFonts w:ascii="Times New Roman" w:hAnsi="Times New Roman"/>
                <w:color w:val="000000"/>
                <w:sz w:val="24"/>
              </w:rPr>
              <w:t>6</w:t>
            </w:r>
          </w:p>
        </w:tc>
        <w:tc>
          <w:tcPr>
            <w:tcW w:w="2992" w:type="dxa"/>
            <w:tcMar>
              <w:top w:w="50" w:type="dxa"/>
              <w:left w:w="100" w:type="dxa"/>
            </w:tcMar>
            <w:vAlign w:val="center"/>
          </w:tcPr>
          <w:p w14:paraId="7FCAC3EF">
            <w:pPr>
              <w:spacing w:after="0"/>
              <w:ind w:left="135"/>
              <w:rPr>
                <w:lang w:val="ru-RU"/>
              </w:rPr>
            </w:pPr>
            <w:r>
              <w:rPr>
                <w:rFonts w:ascii="Times New Roman" w:hAnsi="Times New Roman"/>
                <w:color w:val="000000"/>
                <w:sz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849" w:type="dxa"/>
            <w:tcMar>
              <w:top w:w="50" w:type="dxa"/>
              <w:left w:w="100" w:type="dxa"/>
            </w:tcMar>
            <w:vAlign w:val="center"/>
          </w:tcPr>
          <w:p w14:paraId="0090F62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453D761">
            <w:pPr>
              <w:spacing w:after="0"/>
              <w:ind w:left="135"/>
              <w:jc w:val="center"/>
            </w:pPr>
          </w:p>
        </w:tc>
        <w:tc>
          <w:tcPr>
            <w:tcW w:w="1649" w:type="dxa"/>
            <w:tcMar>
              <w:top w:w="50" w:type="dxa"/>
              <w:left w:w="100" w:type="dxa"/>
            </w:tcMar>
            <w:vAlign w:val="center"/>
          </w:tcPr>
          <w:p w14:paraId="08FD6852">
            <w:pPr>
              <w:spacing w:after="0"/>
              <w:ind w:left="135"/>
              <w:jc w:val="center"/>
            </w:pPr>
          </w:p>
        </w:tc>
        <w:tc>
          <w:tcPr>
            <w:tcW w:w="1171" w:type="dxa"/>
            <w:tcMar>
              <w:top w:w="50" w:type="dxa"/>
              <w:left w:w="100" w:type="dxa"/>
            </w:tcMar>
            <w:vAlign w:val="center"/>
          </w:tcPr>
          <w:p w14:paraId="77C65558">
            <w:pPr>
              <w:spacing w:after="0"/>
              <w:ind w:left="135"/>
            </w:pPr>
          </w:p>
        </w:tc>
        <w:tc>
          <w:tcPr>
            <w:tcW w:w="1999" w:type="dxa"/>
            <w:tcMar>
              <w:top w:w="50" w:type="dxa"/>
              <w:left w:w="100" w:type="dxa"/>
            </w:tcMar>
            <w:vAlign w:val="center"/>
          </w:tcPr>
          <w:p w14:paraId="3F0F20BC">
            <w:pPr>
              <w:spacing w:after="0"/>
              <w:ind w:left="135"/>
            </w:pPr>
            <w:r>
              <w:fldChar w:fldCharType="begin"/>
            </w:r>
            <w:r>
              <w:instrText xml:space="preserve"> HYPERLINK "https://m.edsoo.ru/OYMSPW10Z" \h </w:instrText>
            </w:r>
            <w:r>
              <w:fldChar w:fldCharType="separate"/>
            </w:r>
            <w:r>
              <w:rPr>
                <w:rFonts w:ascii="Times New Roman" w:hAnsi="Times New Roman"/>
                <w:color w:val="0000FF"/>
                <w:u w:val="single"/>
              </w:rPr>
              <w:t>https://m.edsoo.ru/OYMSPW10Z</w:t>
            </w:r>
            <w:r>
              <w:rPr>
                <w:rFonts w:ascii="Times New Roman" w:hAnsi="Times New Roman"/>
                <w:color w:val="0000FF"/>
                <w:u w:val="single"/>
              </w:rPr>
              <w:fldChar w:fldCharType="end"/>
            </w:r>
          </w:p>
        </w:tc>
      </w:tr>
      <w:tr w14:paraId="431CE0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11D43908">
            <w:pPr>
              <w:spacing w:after="0"/>
            </w:pPr>
            <w:r>
              <w:rPr>
                <w:rFonts w:ascii="Times New Roman" w:hAnsi="Times New Roman"/>
                <w:color w:val="000000"/>
                <w:sz w:val="24"/>
              </w:rPr>
              <w:t>7</w:t>
            </w:r>
          </w:p>
        </w:tc>
        <w:tc>
          <w:tcPr>
            <w:tcW w:w="2992" w:type="dxa"/>
            <w:tcMar>
              <w:top w:w="50" w:type="dxa"/>
              <w:left w:w="100" w:type="dxa"/>
            </w:tcMar>
            <w:vAlign w:val="center"/>
          </w:tcPr>
          <w:p w14:paraId="31E1759F">
            <w:pPr>
              <w:spacing w:after="0"/>
              <w:ind w:left="135"/>
              <w:rPr>
                <w:lang w:val="ru-RU"/>
              </w:rPr>
            </w:pPr>
            <w:r>
              <w:rPr>
                <w:rFonts w:ascii="Times New Roman" w:hAnsi="Times New Roman"/>
                <w:color w:val="000000"/>
                <w:sz w:val="24"/>
                <w:lang w:val="ru-RU"/>
              </w:rPr>
              <w:t>Коническая поверхность, образующие конической поверхности, ось и вершина конической поверхности</w:t>
            </w:r>
          </w:p>
        </w:tc>
        <w:tc>
          <w:tcPr>
            <w:tcW w:w="849" w:type="dxa"/>
            <w:tcMar>
              <w:top w:w="50" w:type="dxa"/>
              <w:left w:w="100" w:type="dxa"/>
            </w:tcMar>
            <w:vAlign w:val="center"/>
          </w:tcPr>
          <w:p w14:paraId="622D05E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D088DF4">
            <w:pPr>
              <w:spacing w:after="0"/>
              <w:ind w:left="135"/>
              <w:jc w:val="center"/>
            </w:pPr>
          </w:p>
        </w:tc>
        <w:tc>
          <w:tcPr>
            <w:tcW w:w="1649" w:type="dxa"/>
            <w:tcMar>
              <w:top w:w="50" w:type="dxa"/>
              <w:left w:w="100" w:type="dxa"/>
            </w:tcMar>
            <w:vAlign w:val="center"/>
          </w:tcPr>
          <w:p w14:paraId="2AD3C831">
            <w:pPr>
              <w:spacing w:after="0"/>
              <w:ind w:left="135"/>
              <w:jc w:val="center"/>
            </w:pPr>
          </w:p>
        </w:tc>
        <w:tc>
          <w:tcPr>
            <w:tcW w:w="1171" w:type="dxa"/>
            <w:tcMar>
              <w:top w:w="50" w:type="dxa"/>
              <w:left w:w="100" w:type="dxa"/>
            </w:tcMar>
            <w:vAlign w:val="center"/>
          </w:tcPr>
          <w:p w14:paraId="18F4DB05">
            <w:pPr>
              <w:spacing w:after="0"/>
              <w:ind w:left="135"/>
            </w:pPr>
          </w:p>
        </w:tc>
        <w:tc>
          <w:tcPr>
            <w:tcW w:w="1999" w:type="dxa"/>
            <w:tcMar>
              <w:top w:w="50" w:type="dxa"/>
              <w:left w:w="100" w:type="dxa"/>
            </w:tcMar>
            <w:vAlign w:val="center"/>
          </w:tcPr>
          <w:p w14:paraId="19CD0834">
            <w:pPr>
              <w:spacing w:after="0"/>
              <w:ind w:left="135"/>
            </w:pPr>
            <w:r>
              <w:fldChar w:fldCharType="begin"/>
            </w:r>
            <w:r>
              <w:instrText xml:space="preserve"> HYPERLINK "https://m.edsoo.ru/H64QF3E6R" \h </w:instrText>
            </w:r>
            <w:r>
              <w:fldChar w:fldCharType="separate"/>
            </w:r>
            <w:r>
              <w:rPr>
                <w:rFonts w:ascii="Times New Roman" w:hAnsi="Times New Roman"/>
                <w:color w:val="0000FF"/>
                <w:u w:val="single"/>
              </w:rPr>
              <w:t>https://m.edsoo.ru/H64QF3E6R</w:t>
            </w:r>
            <w:r>
              <w:rPr>
                <w:rFonts w:ascii="Times New Roman" w:hAnsi="Times New Roman"/>
                <w:color w:val="0000FF"/>
                <w:u w:val="single"/>
              </w:rPr>
              <w:fldChar w:fldCharType="end"/>
            </w:r>
          </w:p>
        </w:tc>
      </w:tr>
      <w:tr w14:paraId="102444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50106258">
            <w:pPr>
              <w:spacing w:after="0"/>
            </w:pPr>
            <w:r>
              <w:rPr>
                <w:rFonts w:ascii="Times New Roman" w:hAnsi="Times New Roman"/>
                <w:color w:val="000000"/>
                <w:sz w:val="24"/>
              </w:rPr>
              <w:t>8</w:t>
            </w:r>
          </w:p>
        </w:tc>
        <w:tc>
          <w:tcPr>
            <w:tcW w:w="2992" w:type="dxa"/>
            <w:tcMar>
              <w:top w:w="50" w:type="dxa"/>
              <w:left w:w="100" w:type="dxa"/>
            </w:tcMar>
            <w:vAlign w:val="center"/>
          </w:tcPr>
          <w:p w14:paraId="507082E2">
            <w:pPr>
              <w:spacing w:after="0"/>
              <w:ind w:left="135"/>
              <w:rPr>
                <w:lang w:val="ru-RU"/>
              </w:rPr>
            </w:pPr>
            <w:r>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849" w:type="dxa"/>
            <w:tcMar>
              <w:top w:w="50" w:type="dxa"/>
              <w:left w:w="100" w:type="dxa"/>
            </w:tcMar>
            <w:vAlign w:val="center"/>
          </w:tcPr>
          <w:p w14:paraId="7DD22B4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DA09105">
            <w:pPr>
              <w:spacing w:after="0"/>
              <w:ind w:left="135"/>
              <w:jc w:val="center"/>
            </w:pPr>
          </w:p>
        </w:tc>
        <w:tc>
          <w:tcPr>
            <w:tcW w:w="1649" w:type="dxa"/>
            <w:tcMar>
              <w:top w:w="50" w:type="dxa"/>
              <w:left w:w="100" w:type="dxa"/>
            </w:tcMar>
            <w:vAlign w:val="center"/>
          </w:tcPr>
          <w:p w14:paraId="5D415781">
            <w:pPr>
              <w:spacing w:after="0"/>
              <w:ind w:left="135"/>
              <w:jc w:val="center"/>
            </w:pPr>
          </w:p>
        </w:tc>
        <w:tc>
          <w:tcPr>
            <w:tcW w:w="1171" w:type="dxa"/>
            <w:tcMar>
              <w:top w:w="50" w:type="dxa"/>
              <w:left w:w="100" w:type="dxa"/>
            </w:tcMar>
            <w:vAlign w:val="center"/>
          </w:tcPr>
          <w:p w14:paraId="38946424">
            <w:pPr>
              <w:spacing w:after="0"/>
              <w:ind w:left="135"/>
            </w:pPr>
          </w:p>
        </w:tc>
        <w:tc>
          <w:tcPr>
            <w:tcW w:w="1999" w:type="dxa"/>
            <w:tcMar>
              <w:top w:w="50" w:type="dxa"/>
              <w:left w:w="100" w:type="dxa"/>
            </w:tcMar>
            <w:vAlign w:val="center"/>
          </w:tcPr>
          <w:p w14:paraId="74389E3E">
            <w:pPr>
              <w:spacing w:after="0"/>
              <w:ind w:left="135"/>
            </w:pPr>
            <w:r>
              <w:fldChar w:fldCharType="begin"/>
            </w:r>
            <w:r>
              <w:instrText xml:space="preserve"> HYPERLINK "https://m.edsoo.ru/Q4EUBB6GT" \h </w:instrText>
            </w:r>
            <w:r>
              <w:fldChar w:fldCharType="separate"/>
            </w:r>
            <w:r>
              <w:rPr>
                <w:rFonts w:ascii="Times New Roman" w:hAnsi="Times New Roman"/>
                <w:color w:val="0000FF"/>
                <w:u w:val="single"/>
              </w:rPr>
              <w:t>https://m.edsoo.ru/Q4EUBB6GT</w:t>
            </w:r>
            <w:r>
              <w:rPr>
                <w:rFonts w:ascii="Times New Roman" w:hAnsi="Times New Roman"/>
                <w:color w:val="0000FF"/>
                <w:u w:val="single"/>
              </w:rPr>
              <w:fldChar w:fldCharType="end"/>
            </w:r>
          </w:p>
        </w:tc>
      </w:tr>
      <w:tr w14:paraId="228B79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4FCC4EAB">
            <w:pPr>
              <w:spacing w:after="0"/>
            </w:pPr>
            <w:r>
              <w:rPr>
                <w:rFonts w:ascii="Times New Roman" w:hAnsi="Times New Roman"/>
                <w:color w:val="000000"/>
                <w:sz w:val="24"/>
              </w:rPr>
              <w:t>9</w:t>
            </w:r>
          </w:p>
        </w:tc>
        <w:tc>
          <w:tcPr>
            <w:tcW w:w="2992" w:type="dxa"/>
            <w:tcMar>
              <w:top w:w="50" w:type="dxa"/>
              <w:left w:w="100" w:type="dxa"/>
            </w:tcMar>
            <w:vAlign w:val="center"/>
          </w:tcPr>
          <w:p w14:paraId="6E5E0BDE">
            <w:pPr>
              <w:spacing w:after="0"/>
              <w:ind w:left="135"/>
              <w:rPr>
                <w:lang w:val="ru-RU"/>
              </w:rPr>
            </w:pPr>
            <w:r>
              <w:rPr>
                <w:rFonts w:ascii="Times New Roman" w:hAnsi="Times New Roman"/>
                <w:color w:val="000000"/>
                <w:sz w:val="24"/>
                <w:lang w:val="ru-RU"/>
              </w:rPr>
              <w:t>Усечённый конус: образующие и высота; основания и боковая поверхность</w:t>
            </w:r>
          </w:p>
        </w:tc>
        <w:tc>
          <w:tcPr>
            <w:tcW w:w="849" w:type="dxa"/>
            <w:tcMar>
              <w:top w:w="50" w:type="dxa"/>
              <w:left w:w="100" w:type="dxa"/>
            </w:tcMar>
            <w:vAlign w:val="center"/>
          </w:tcPr>
          <w:p w14:paraId="66E8550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D301B43">
            <w:pPr>
              <w:spacing w:after="0"/>
              <w:ind w:left="135"/>
              <w:jc w:val="center"/>
            </w:pPr>
          </w:p>
        </w:tc>
        <w:tc>
          <w:tcPr>
            <w:tcW w:w="1649" w:type="dxa"/>
            <w:tcMar>
              <w:top w:w="50" w:type="dxa"/>
              <w:left w:w="100" w:type="dxa"/>
            </w:tcMar>
            <w:vAlign w:val="center"/>
          </w:tcPr>
          <w:p w14:paraId="47F5C266">
            <w:pPr>
              <w:spacing w:after="0"/>
              <w:ind w:left="135"/>
              <w:jc w:val="center"/>
            </w:pPr>
          </w:p>
        </w:tc>
        <w:tc>
          <w:tcPr>
            <w:tcW w:w="1171" w:type="dxa"/>
            <w:tcMar>
              <w:top w:w="50" w:type="dxa"/>
              <w:left w:w="100" w:type="dxa"/>
            </w:tcMar>
            <w:vAlign w:val="center"/>
          </w:tcPr>
          <w:p w14:paraId="29DBCB22">
            <w:pPr>
              <w:spacing w:after="0"/>
              <w:ind w:left="135"/>
            </w:pPr>
          </w:p>
        </w:tc>
        <w:tc>
          <w:tcPr>
            <w:tcW w:w="1999" w:type="dxa"/>
            <w:tcMar>
              <w:top w:w="50" w:type="dxa"/>
              <w:left w:w="100" w:type="dxa"/>
            </w:tcMar>
            <w:vAlign w:val="center"/>
          </w:tcPr>
          <w:p w14:paraId="12D99F55">
            <w:pPr>
              <w:spacing w:after="0"/>
              <w:ind w:left="135"/>
            </w:pPr>
            <w:r>
              <w:fldChar w:fldCharType="begin"/>
            </w:r>
            <w:r>
              <w:instrText xml:space="preserve"> HYPERLINK "https://m.edsoo.ru/80VNITU2O" \h </w:instrText>
            </w:r>
            <w:r>
              <w:fldChar w:fldCharType="separate"/>
            </w:r>
            <w:r>
              <w:rPr>
                <w:rFonts w:ascii="Times New Roman" w:hAnsi="Times New Roman"/>
                <w:color w:val="0000FF"/>
                <w:u w:val="single"/>
              </w:rPr>
              <w:t>https://m.edsoo.ru/80VNITU2O</w:t>
            </w:r>
            <w:r>
              <w:rPr>
                <w:rFonts w:ascii="Times New Roman" w:hAnsi="Times New Roman"/>
                <w:color w:val="0000FF"/>
                <w:u w:val="single"/>
              </w:rPr>
              <w:fldChar w:fldCharType="end"/>
            </w:r>
          </w:p>
        </w:tc>
      </w:tr>
      <w:tr w14:paraId="2B5722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51DDA47C">
            <w:pPr>
              <w:spacing w:after="0"/>
            </w:pPr>
            <w:r>
              <w:rPr>
                <w:rFonts w:ascii="Times New Roman" w:hAnsi="Times New Roman"/>
                <w:color w:val="000000"/>
                <w:sz w:val="24"/>
              </w:rPr>
              <w:t>10</w:t>
            </w:r>
          </w:p>
        </w:tc>
        <w:tc>
          <w:tcPr>
            <w:tcW w:w="2992" w:type="dxa"/>
            <w:tcMar>
              <w:top w:w="50" w:type="dxa"/>
              <w:left w:w="100" w:type="dxa"/>
            </w:tcMar>
            <w:vAlign w:val="center"/>
          </w:tcPr>
          <w:p w14:paraId="31B275D3">
            <w:pPr>
              <w:spacing w:after="0"/>
              <w:ind w:left="135"/>
              <w:rPr>
                <w:lang w:val="ru-RU"/>
              </w:rPr>
            </w:pPr>
            <w:r>
              <w:rPr>
                <w:rFonts w:ascii="Times New Roman" w:hAnsi="Times New Roman"/>
                <w:color w:val="000000"/>
                <w:sz w:val="24"/>
                <w:lang w:val="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849" w:type="dxa"/>
            <w:tcMar>
              <w:top w:w="50" w:type="dxa"/>
              <w:left w:w="100" w:type="dxa"/>
            </w:tcMar>
            <w:vAlign w:val="center"/>
          </w:tcPr>
          <w:p w14:paraId="7C99C7E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9588D6E">
            <w:pPr>
              <w:spacing w:after="0"/>
              <w:ind w:left="135"/>
              <w:jc w:val="center"/>
            </w:pPr>
          </w:p>
        </w:tc>
        <w:tc>
          <w:tcPr>
            <w:tcW w:w="1649" w:type="dxa"/>
            <w:tcMar>
              <w:top w:w="50" w:type="dxa"/>
              <w:left w:w="100" w:type="dxa"/>
            </w:tcMar>
            <w:vAlign w:val="center"/>
          </w:tcPr>
          <w:p w14:paraId="08BF2F91">
            <w:pPr>
              <w:spacing w:after="0"/>
              <w:ind w:left="135"/>
              <w:jc w:val="center"/>
            </w:pPr>
          </w:p>
        </w:tc>
        <w:tc>
          <w:tcPr>
            <w:tcW w:w="1171" w:type="dxa"/>
            <w:tcMar>
              <w:top w:w="50" w:type="dxa"/>
              <w:left w:w="100" w:type="dxa"/>
            </w:tcMar>
            <w:vAlign w:val="center"/>
          </w:tcPr>
          <w:p w14:paraId="7B2DCCF5">
            <w:pPr>
              <w:spacing w:after="0"/>
              <w:ind w:left="135"/>
            </w:pPr>
          </w:p>
        </w:tc>
        <w:tc>
          <w:tcPr>
            <w:tcW w:w="1999" w:type="dxa"/>
            <w:tcMar>
              <w:top w:w="50" w:type="dxa"/>
              <w:left w:w="100" w:type="dxa"/>
            </w:tcMar>
            <w:vAlign w:val="center"/>
          </w:tcPr>
          <w:p w14:paraId="2AC51194">
            <w:pPr>
              <w:spacing w:after="0"/>
              <w:ind w:left="135"/>
            </w:pPr>
            <w:r>
              <w:fldChar w:fldCharType="begin"/>
            </w:r>
            <w:r>
              <w:instrText xml:space="preserve"> HYPERLINK "https://m.edsoo.ru/0PV9CKUYU" \h </w:instrText>
            </w:r>
            <w:r>
              <w:fldChar w:fldCharType="separate"/>
            </w:r>
            <w:r>
              <w:rPr>
                <w:rFonts w:ascii="Times New Roman" w:hAnsi="Times New Roman"/>
                <w:color w:val="0000FF"/>
                <w:u w:val="single"/>
              </w:rPr>
              <w:t>https://m.edsoo.ru/0PV9CKUYU</w:t>
            </w:r>
            <w:r>
              <w:rPr>
                <w:rFonts w:ascii="Times New Roman" w:hAnsi="Times New Roman"/>
                <w:color w:val="0000FF"/>
                <w:u w:val="single"/>
              </w:rPr>
              <w:fldChar w:fldCharType="end"/>
            </w:r>
          </w:p>
        </w:tc>
      </w:tr>
      <w:tr w14:paraId="30E198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19476231">
            <w:pPr>
              <w:spacing w:after="0"/>
            </w:pPr>
            <w:r>
              <w:rPr>
                <w:rFonts w:ascii="Times New Roman" w:hAnsi="Times New Roman"/>
                <w:color w:val="000000"/>
                <w:sz w:val="24"/>
              </w:rPr>
              <w:t>11</w:t>
            </w:r>
          </w:p>
        </w:tc>
        <w:tc>
          <w:tcPr>
            <w:tcW w:w="2992" w:type="dxa"/>
            <w:tcMar>
              <w:top w:w="50" w:type="dxa"/>
              <w:left w:w="100" w:type="dxa"/>
            </w:tcMar>
            <w:vAlign w:val="center"/>
          </w:tcPr>
          <w:p w14:paraId="1C966851">
            <w:pPr>
              <w:spacing w:after="0"/>
              <w:ind w:left="135"/>
              <w:rPr>
                <w:lang w:val="ru-RU"/>
              </w:rPr>
            </w:pPr>
            <w:r>
              <w:rPr>
                <w:rFonts w:ascii="Times New Roman" w:hAnsi="Times New Roman"/>
                <w:color w:val="000000"/>
                <w:sz w:val="24"/>
                <w:lang w:val="ru-RU"/>
              </w:rPr>
              <w:t>Комбинация тел вращения и многогранников</w:t>
            </w:r>
          </w:p>
        </w:tc>
        <w:tc>
          <w:tcPr>
            <w:tcW w:w="849" w:type="dxa"/>
            <w:tcMar>
              <w:top w:w="50" w:type="dxa"/>
              <w:left w:w="100" w:type="dxa"/>
            </w:tcMar>
            <w:vAlign w:val="center"/>
          </w:tcPr>
          <w:p w14:paraId="3224EB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38C1CFB">
            <w:pPr>
              <w:spacing w:after="0"/>
              <w:ind w:left="135"/>
              <w:jc w:val="center"/>
            </w:pPr>
          </w:p>
        </w:tc>
        <w:tc>
          <w:tcPr>
            <w:tcW w:w="1649" w:type="dxa"/>
            <w:tcMar>
              <w:top w:w="50" w:type="dxa"/>
              <w:left w:w="100" w:type="dxa"/>
            </w:tcMar>
            <w:vAlign w:val="center"/>
          </w:tcPr>
          <w:p w14:paraId="5802B2B0">
            <w:pPr>
              <w:spacing w:after="0"/>
              <w:ind w:left="135"/>
              <w:jc w:val="center"/>
            </w:pPr>
          </w:p>
        </w:tc>
        <w:tc>
          <w:tcPr>
            <w:tcW w:w="1171" w:type="dxa"/>
            <w:tcMar>
              <w:top w:w="50" w:type="dxa"/>
              <w:left w:w="100" w:type="dxa"/>
            </w:tcMar>
            <w:vAlign w:val="center"/>
          </w:tcPr>
          <w:p w14:paraId="2EC6B487">
            <w:pPr>
              <w:spacing w:after="0"/>
              <w:ind w:left="135"/>
            </w:pPr>
          </w:p>
        </w:tc>
        <w:tc>
          <w:tcPr>
            <w:tcW w:w="1999" w:type="dxa"/>
            <w:tcMar>
              <w:top w:w="50" w:type="dxa"/>
              <w:left w:w="100" w:type="dxa"/>
            </w:tcMar>
            <w:vAlign w:val="center"/>
          </w:tcPr>
          <w:p w14:paraId="4EFCB70A">
            <w:pPr>
              <w:spacing w:after="0"/>
              <w:ind w:left="135"/>
            </w:pPr>
            <w:r>
              <w:fldChar w:fldCharType="begin"/>
            </w:r>
            <w:r>
              <w:instrText xml:space="preserve"> HYPERLINK "https://m.edsoo.ru/4VHGTYX8F" \h </w:instrText>
            </w:r>
            <w:r>
              <w:fldChar w:fldCharType="separate"/>
            </w:r>
            <w:r>
              <w:rPr>
                <w:rFonts w:ascii="Times New Roman" w:hAnsi="Times New Roman"/>
                <w:color w:val="0000FF"/>
                <w:u w:val="single"/>
              </w:rPr>
              <w:t>https://m.edsoo.ru/4VHGTYX8F</w:t>
            </w:r>
            <w:r>
              <w:rPr>
                <w:rFonts w:ascii="Times New Roman" w:hAnsi="Times New Roman"/>
                <w:color w:val="0000FF"/>
                <w:u w:val="single"/>
              </w:rPr>
              <w:fldChar w:fldCharType="end"/>
            </w:r>
          </w:p>
        </w:tc>
      </w:tr>
      <w:tr w14:paraId="562DC6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3A29C900">
            <w:pPr>
              <w:spacing w:after="0"/>
            </w:pPr>
            <w:r>
              <w:rPr>
                <w:rFonts w:ascii="Times New Roman" w:hAnsi="Times New Roman"/>
                <w:color w:val="000000"/>
                <w:sz w:val="24"/>
              </w:rPr>
              <w:t>12</w:t>
            </w:r>
          </w:p>
        </w:tc>
        <w:tc>
          <w:tcPr>
            <w:tcW w:w="2992" w:type="dxa"/>
            <w:tcMar>
              <w:top w:w="50" w:type="dxa"/>
              <w:left w:w="100" w:type="dxa"/>
            </w:tcMar>
            <w:vAlign w:val="center"/>
          </w:tcPr>
          <w:p w14:paraId="3E47EBA1">
            <w:pPr>
              <w:spacing w:after="0"/>
              <w:ind w:left="135"/>
              <w:rPr>
                <w:lang w:val="ru-RU"/>
              </w:rPr>
            </w:pPr>
            <w:r>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849" w:type="dxa"/>
            <w:tcMar>
              <w:top w:w="50" w:type="dxa"/>
              <w:left w:w="100" w:type="dxa"/>
            </w:tcMar>
            <w:vAlign w:val="center"/>
          </w:tcPr>
          <w:p w14:paraId="1633749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E50BB06">
            <w:pPr>
              <w:spacing w:after="0"/>
              <w:ind w:left="135"/>
              <w:jc w:val="center"/>
            </w:pPr>
          </w:p>
        </w:tc>
        <w:tc>
          <w:tcPr>
            <w:tcW w:w="1649" w:type="dxa"/>
            <w:tcMar>
              <w:top w:w="50" w:type="dxa"/>
              <w:left w:w="100" w:type="dxa"/>
            </w:tcMar>
            <w:vAlign w:val="center"/>
          </w:tcPr>
          <w:p w14:paraId="6ED9F727">
            <w:pPr>
              <w:spacing w:after="0"/>
              <w:ind w:left="135"/>
              <w:jc w:val="center"/>
            </w:pPr>
          </w:p>
        </w:tc>
        <w:tc>
          <w:tcPr>
            <w:tcW w:w="1171" w:type="dxa"/>
            <w:tcMar>
              <w:top w:w="50" w:type="dxa"/>
              <w:left w:w="100" w:type="dxa"/>
            </w:tcMar>
            <w:vAlign w:val="center"/>
          </w:tcPr>
          <w:p w14:paraId="0E9DE44D">
            <w:pPr>
              <w:spacing w:after="0"/>
              <w:ind w:left="135"/>
            </w:pPr>
          </w:p>
        </w:tc>
        <w:tc>
          <w:tcPr>
            <w:tcW w:w="1999" w:type="dxa"/>
            <w:tcMar>
              <w:top w:w="50" w:type="dxa"/>
              <w:left w:w="100" w:type="dxa"/>
            </w:tcMar>
            <w:vAlign w:val="center"/>
          </w:tcPr>
          <w:p w14:paraId="01EF87D6">
            <w:pPr>
              <w:spacing w:after="0"/>
              <w:ind w:left="135"/>
            </w:pPr>
            <w:r>
              <w:fldChar w:fldCharType="begin"/>
            </w:r>
            <w:r>
              <w:instrText xml:space="preserve"> HYPERLINK "https://m.edsoo.ru/RMYY1STLP" \h </w:instrText>
            </w:r>
            <w:r>
              <w:fldChar w:fldCharType="separate"/>
            </w:r>
            <w:r>
              <w:rPr>
                <w:rFonts w:ascii="Times New Roman" w:hAnsi="Times New Roman"/>
                <w:color w:val="0000FF"/>
                <w:u w:val="single"/>
              </w:rPr>
              <w:t>https://m.edsoo.ru/RMYY1STLP</w:t>
            </w:r>
            <w:r>
              <w:rPr>
                <w:rFonts w:ascii="Times New Roman" w:hAnsi="Times New Roman"/>
                <w:color w:val="0000FF"/>
                <w:u w:val="single"/>
              </w:rPr>
              <w:fldChar w:fldCharType="end"/>
            </w:r>
          </w:p>
        </w:tc>
      </w:tr>
      <w:tr w14:paraId="45AA32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7B88BE82">
            <w:pPr>
              <w:spacing w:after="0"/>
            </w:pPr>
            <w:r>
              <w:rPr>
                <w:rFonts w:ascii="Times New Roman" w:hAnsi="Times New Roman"/>
                <w:color w:val="000000"/>
                <w:sz w:val="24"/>
              </w:rPr>
              <w:t>13</w:t>
            </w:r>
          </w:p>
        </w:tc>
        <w:tc>
          <w:tcPr>
            <w:tcW w:w="2992" w:type="dxa"/>
            <w:tcMar>
              <w:top w:w="50" w:type="dxa"/>
              <w:left w:w="100" w:type="dxa"/>
            </w:tcMar>
            <w:vAlign w:val="center"/>
          </w:tcPr>
          <w:p w14:paraId="39380CDD">
            <w:pPr>
              <w:spacing w:after="0"/>
              <w:ind w:left="135"/>
              <w:rPr>
                <w:lang w:val="ru-RU"/>
              </w:rPr>
            </w:pPr>
            <w:r>
              <w:rPr>
                <w:rFonts w:ascii="Times New Roman" w:hAnsi="Times New Roman"/>
                <w:color w:val="000000"/>
                <w:sz w:val="24"/>
                <w:lang w:val="ru-RU"/>
              </w:rPr>
              <w:t>Понятие об объёме. Основные свойства объёмов тел</w:t>
            </w:r>
          </w:p>
        </w:tc>
        <w:tc>
          <w:tcPr>
            <w:tcW w:w="849" w:type="dxa"/>
            <w:tcMar>
              <w:top w:w="50" w:type="dxa"/>
              <w:left w:w="100" w:type="dxa"/>
            </w:tcMar>
            <w:vAlign w:val="center"/>
          </w:tcPr>
          <w:p w14:paraId="124DDDF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FF938A9">
            <w:pPr>
              <w:spacing w:after="0"/>
              <w:ind w:left="135"/>
              <w:jc w:val="center"/>
            </w:pPr>
          </w:p>
        </w:tc>
        <w:tc>
          <w:tcPr>
            <w:tcW w:w="1649" w:type="dxa"/>
            <w:tcMar>
              <w:top w:w="50" w:type="dxa"/>
              <w:left w:w="100" w:type="dxa"/>
            </w:tcMar>
            <w:vAlign w:val="center"/>
          </w:tcPr>
          <w:p w14:paraId="50F86598">
            <w:pPr>
              <w:spacing w:after="0"/>
              <w:ind w:left="135"/>
              <w:jc w:val="center"/>
            </w:pPr>
          </w:p>
        </w:tc>
        <w:tc>
          <w:tcPr>
            <w:tcW w:w="1171" w:type="dxa"/>
            <w:tcMar>
              <w:top w:w="50" w:type="dxa"/>
              <w:left w:w="100" w:type="dxa"/>
            </w:tcMar>
            <w:vAlign w:val="center"/>
          </w:tcPr>
          <w:p w14:paraId="06ED9239">
            <w:pPr>
              <w:spacing w:after="0"/>
              <w:ind w:left="135"/>
            </w:pPr>
          </w:p>
        </w:tc>
        <w:tc>
          <w:tcPr>
            <w:tcW w:w="1999" w:type="dxa"/>
            <w:tcMar>
              <w:top w:w="50" w:type="dxa"/>
              <w:left w:w="100" w:type="dxa"/>
            </w:tcMar>
            <w:vAlign w:val="center"/>
          </w:tcPr>
          <w:p w14:paraId="3B263AE5">
            <w:pPr>
              <w:spacing w:after="0"/>
              <w:ind w:left="135"/>
            </w:pPr>
            <w:r>
              <w:fldChar w:fldCharType="begin"/>
            </w:r>
            <w:r>
              <w:instrText xml:space="preserve"> HYPERLINK "https://m.edsoo.ru/4CENHGLOZ" \h </w:instrText>
            </w:r>
            <w:r>
              <w:fldChar w:fldCharType="separate"/>
            </w:r>
            <w:r>
              <w:rPr>
                <w:rFonts w:ascii="Times New Roman" w:hAnsi="Times New Roman"/>
                <w:color w:val="0000FF"/>
                <w:u w:val="single"/>
              </w:rPr>
              <w:t>https://m.edsoo.ru/4CENHGLOZ</w:t>
            </w:r>
            <w:r>
              <w:rPr>
                <w:rFonts w:ascii="Times New Roman" w:hAnsi="Times New Roman"/>
                <w:color w:val="0000FF"/>
                <w:u w:val="single"/>
              </w:rPr>
              <w:fldChar w:fldCharType="end"/>
            </w:r>
          </w:p>
        </w:tc>
      </w:tr>
      <w:tr w14:paraId="3C739C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77CB795F">
            <w:pPr>
              <w:spacing w:after="0"/>
            </w:pPr>
            <w:r>
              <w:rPr>
                <w:rFonts w:ascii="Times New Roman" w:hAnsi="Times New Roman"/>
                <w:color w:val="000000"/>
                <w:sz w:val="24"/>
              </w:rPr>
              <w:t>14</w:t>
            </w:r>
          </w:p>
        </w:tc>
        <w:tc>
          <w:tcPr>
            <w:tcW w:w="2992" w:type="dxa"/>
            <w:tcMar>
              <w:top w:w="50" w:type="dxa"/>
              <w:left w:w="100" w:type="dxa"/>
            </w:tcMar>
            <w:vAlign w:val="center"/>
          </w:tcPr>
          <w:p w14:paraId="6A2211E3">
            <w:pPr>
              <w:spacing w:after="0"/>
              <w:ind w:left="135"/>
            </w:pPr>
            <w:r>
              <w:rPr>
                <w:rFonts w:ascii="Times New Roman" w:hAnsi="Times New Roman"/>
                <w:color w:val="000000"/>
                <w:sz w:val="24"/>
              </w:rPr>
              <w:t>Объём цилиндра, конуса</w:t>
            </w:r>
          </w:p>
        </w:tc>
        <w:tc>
          <w:tcPr>
            <w:tcW w:w="849" w:type="dxa"/>
            <w:tcMar>
              <w:top w:w="50" w:type="dxa"/>
              <w:left w:w="100" w:type="dxa"/>
            </w:tcMar>
            <w:vAlign w:val="center"/>
          </w:tcPr>
          <w:p w14:paraId="212309D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C528467">
            <w:pPr>
              <w:spacing w:after="0"/>
              <w:ind w:left="135"/>
              <w:jc w:val="center"/>
            </w:pPr>
          </w:p>
        </w:tc>
        <w:tc>
          <w:tcPr>
            <w:tcW w:w="1649" w:type="dxa"/>
            <w:tcMar>
              <w:top w:w="50" w:type="dxa"/>
              <w:left w:w="100" w:type="dxa"/>
            </w:tcMar>
            <w:vAlign w:val="center"/>
          </w:tcPr>
          <w:p w14:paraId="39C94822">
            <w:pPr>
              <w:spacing w:after="0"/>
              <w:ind w:left="135"/>
              <w:jc w:val="center"/>
            </w:pPr>
          </w:p>
        </w:tc>
        <w:tc>
          <w:tcPr>
            <w:tcW w:w="1171" w:type="dxa"/>
            <w:tcMar>
              <w:top w:w="50" w:type="dxa"/>
              <w:left w:w="100" w:type="dxa"/>
            </w:tcMar>
            <w:vAlign w:val="center"/>
          </w:tcPr>
          <w:p w14:paraId="64EE009E">
            <w:pPr>
              <w:spacing w:after="0"/>
              <w:ind w:left="135"/>
            </w:pPr>
          </w:p>
        </w:tc>
        <w:tc>
          <w:tcPr>
            <w:tcW w:w="1999" w:type="dxa"/>
            <w:tcMar>
              <w:top w:w="50" w:type="dxa"/>
              <w:left w:w="100" w:type="dxa"/>
            </w:tcMar>
            <w:vAlign w:val="center"/>
          </w:tcPr>
          <w:p w14:paraId="2D65E42F">
            <w:pPr>
              <w:spacing w:after="0"/>
              <w:ind w:left="135"/>
            </w:pPr>
            <w:r>
              <w:fldChar w:fldCharType="begin"/>
            </w:r>
            <w:r>
              <w:instrText xml:space="preserve"> HYPERLINK "https://m.edsoo.ru/W8TGN5Z99" \h </w:instrText>
            </w:r>
            <w:r>
              <w:fldChar w:fldCharType="separate"/>
            </w:r>
            <w:r>
              <w:rPr>
                <w:rFonts w:ascii="Times New Roman" w:hAnsi="Times New Roman"/>
                <w:color w:val="0000FF"/>
                <w:u w:val="single"/>
              </w:rPr>
              <w:t>https://m.edsoo.ru/W8TGN5Z99</w:t>
            </w:r>
            <w:r>
              <w:rPr>
                <w:rFonts w:ascii="Times New Roman" w:hAnsi="Times New Roman"/>
                <w:color w:val="0000FF"/>
                <w:u w:val="single"/>
              </w:rPr>
              <w:fldChar w:fldCharType="end"/>
            </w:r>
          </w:p>
        </w:tc>
      </w:tr>
      <w:tr w14:paraId="621A7F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5BA906F3">
            <w:pPr>
              <w:spacing w:after="0"/>
            </w:pPr>
            <w:r>
              <w:rPr>
                <w:rFonts w:ascii="Times New Roman" w:hAnsi="Times New Roman"/>
                <w:color w:val="000000"/>
                <w:sz w:val="24"/>
              </w:rPr>
              <w:t>15</w:t>
            </w:r>
          </w:p>
        </w:tc>
        <w:tc>
          <w:tcPr>
            <w:tcW w:w="2992" w:type="dxa"/>
            <w:tcMar>
              <w:top w:w="50" w:type="dxa"/>
              <w:left w:w="100" w:type="dxa"/>
            </w:tcMar>
            <w:vAlign w:val="center"/>
          </w:tcPr>
          <w:p w14:paraId="3B38D42D">
            <w:pPr>
              <w:spacing w:after="0"/>
              <w:ind w:left="135"/>
              <w:rPr>
                <w:lang w:val="ru-RU"/>
              </w:rPr>
            </w:pPr>
            <w:r>
              <w:rPr>
                <w:rFonts w:ascii="Times New Roman" w:hAnsi="Times New Roman"/>
                <w:color w:val="000000"/>
                <w:sz w:val="24"/>
                <w:lang w:val="ru-RU"/>
              </w:rPr>
              <w:t>Объём шара и площадь сферы</w:t>
            </w:r>
          </w:p>
        </w:tc>
        <w:tc>
          <w:tcPr>
            <w:tcW w:w="849" w:type="dxa"/>
            <w:tcMar>
              <w:top w:w="50" w:type="dxa"/>
              <w:left w:w="100" w:type="dxa"/>
            </w:tcMar>
            <w:vAlign w:val="center"/>
          </w:tcPr>
          <w:p w14:paraId="4C77BDA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50F0418">
            <w:pPr>
              <w:spacing w:after="0"/>
              <w:ind w:left="135"/>
              <w:jc w:val="center"/>
            </w:pPr>
          </w:p>
        </w:tc>
        <w:tc>
          <w:tcPr>
            <w:tcW w:w="1649" w:type="dxa"/>
            <w:tcMar>
              <w:top w:w="50" w:type="dxa"/>
              <w:left w:w="100" w:type="dxa"/>
            </w:tcMar>
            <w:vAlign w:val="center"/>
          </w:tcPr>
          <w:p w14:paraId="62B0DAB4">
            <w:pPr>
              <w:spacing w:after="0"/>
              <w:ind w:left="135"/>
              <w:jc w:val="center"/>
            </w:pPr>
          </w:p>
        </w:tc>
        <w:tc>
          <w:tcPr>
            <w:tcW w:w="1171" w:type="dxa"/>
            <w:tcMar>
              <w:top w:w="50" w:type="dxa"/>
              <w:left w:w="100" w:type="dxa"/>
            </w:tcMar>
            <w:vAlign w:val="center"/>
          </w:tcPr>
          <w:p w14:paraId="7326A365">
            <w:pPr>
              <w:spacing w:after="0"/>
              <w:ind w:left="135"/>
            </w:pPr>
          </w:p>
        </w:tc>
        <w:tc>
          <w:tcPr>
            <w:tcW w:w="1999" w:type="dxa"/>
            <w:tcMar>
              <w:top w:w="50" w:type="dxa"/>
              <w:left w:w="100" w:type="dxa"/>
            </w:tcMar>
            <w:vAlign w:val="center"/>
          </w:tcPr>
          <w:p w14:paraId="48A13A21">
            <w:pPr>
              <w:spacing w:after="0"/>
              <w:ind w:left="135"/>
            </w:pPr>
            <w:r>
              <w:fldChar w:fldCharType="begin"/>
            </w:r>
            <w:r>
              <w:instrText xml:space="preserve"> HYPERLINK "https://m.edsoo.ru/G7AYCM9TT" \h </w:instrText>
            </w:r>
            <w:r>
              <w:fldChar w:fldCharType="separate"/>
            </w:r>
            <w:r>
              <w:rPr>
                <w:rFonts w:ascii="Times New Roman" w:hAnsi="Times New Roman"/>
                <w:color w:val="0000FF"/>
                <w:u w:val="single"/>
              </w:rPr>
              <w:t>https://m.edsoo.ru/G7AYCM9TT</w:t>
            </w:r>
            <w:r>
              <w:rPr>
                <w:rFonts w:ascii="Times New Roman" w:hAnsi="Times New Roman"/>
                <w:color w:val="0000FF"/>
                <w:u w:val="single"/>
              </w:rPr>
              <w:fldChar w:fldCharType="end"/>
            </w:r>
          </w:p>
        </w:tc>
      </w:tr>
      <w:tr w14:paraId="12D134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4E7FAB9E">
            <w:pPr>
              <w:spacing w:after="0"/>
            </w:pPr>
            <w:r>
              <w:rPr>
                <w:rFonts w:ascii="Times New Roman" w:hAnsi="Times New Roman"/>
                <w:color w:val="000000"/>
                <w:sz w:val="24"/>
              </w:rPr>
              <w:t>16</w:t>
            </w:r>
          </w:p>
        </w:tc>
        <w:tc>
          <w:tcPr>
            <w:tcW w:w="2992" w:type="dxa"/>
            <w:tcMar>
              <w:top w:w="50" w:type="dxa"/>
              <w:left w:w="100" w:type="dxa"/>
            </w:tcMar>
            <w:vAlign w:val="center"/>
          </w:tcPr>
          <w:p w14:paraId="3CBD0EA5">
            <w:pPr>
              <w:spacing w:after="0"/>
              <w:ind w:left="135"/>
              <w:rPr>
                <w:lang w:val="ru-RU"/>
              </w:rPr>
            </w:pPr>
            <w:r>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c>
          <w:tcPr>
            <w:tcW w:w="849" w:type="dxa"/>
            <w:tcMar>
              <w:top w:w="50" w:type="dxa"/>
              <w:left w:w="100" w:type="dxa"/>
            </w:tcMar>
            <w:vAlign w:val="center"/>
          </w:tcPr>
          <w:p w14:paraId="5B636C2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F5C3B91">
            <w:pPr>
              <w:spacing w:after="0"/>
              <w:ind w:left="135"/>
              <w:jc w:val="center"/>
            </w:pPr>
          </w:p>
        </w:tc>
        <w:tc>
          <w:tcPr>
            <w:tcW w:w="1649" w:type="dxa"/>
            <w:tcMar>
              <w:top w:w="50" w:type="dxa"/>
              <w:left w:w="100" w:type="dxa"/>
            </w:tcMar>
            <w:vAlign w:val="center"/>
          </w:tcPr>
          <w:p w14:paraId="413BD112">
            <w:pPr>
              <w:spacing w:after="0"/>
              <w:ind w:left="135"/>
              <w:jc w:val="center"/>
            </w:pPr>
          </w:p>
        </w:tc>
        <w:tc>
          <w:tcPr>
            <w:tcW w:w="1171" w:type="dxa"/>
            <w:tcMar>
              <w:top w:w="50" w:type="dxa"/>
              <w:left w:w="100" w:type="dxa"/>
            </w:tcMar>
            <w:vAlign w:val="center"/>
          </w:tcPr>
          <w:p w14:paraId="06EADE04">
            <w:pPr>
              <w:spacing w:after="0"/>
              <w:ind w:left="135"/>
            </w:pPr>
          </w:p>
        </w:tc>
        <w:tc>
          <w:tcPr>
            <w:tcW w:w="1999" w:type="dxa"/>
            <w:tcMar>
              <w:top w:w="50" w:type="dxa"/>
              <w:left w:w="100" w:type="dxa"/>
            </w:tcMar>
            <w:vAlign w:val="center"/>
          </w:tcPr>
          <w:p w14:paraId="0AEC6121">
            <w:pPr>
              <w:spacing w:after="0"/>
              <w:ind w:left="135"/>
            </w:pPr>
            <w:r>
              <w:fldChar w:fldCharType="begin"/>
            </w:r>
            <w:r>
              <w:instrText xml:space="preserve"> HYPERLINK "https://m.edsoo.ru/4N04FYUUX" \h </w:instrText>
            </w:r>
            <w:r>
              <w:fldChar w:fldCharType="separate"/>
            </w:r>
            <w:r>
              <w:rPr>
                <w:rFonts w:ascii="Times New Roman" w:hAnsi="Times New Roman"/>
                <w:color w:val="0000FF"/>
                <w:u w:val="single"/>
              </w:rPr>
              <w:t>https://m.edsoo.ru/4N04FYUUX</w:t>
            </w:r>
            <w:r>
              <w:rPr>
                <w:rFonts w:ascii="Times New Roman" w:hAnsi="Times New Roman"/>
                <w:color w:val="0000FF"/>
                <w:u w:val="single"/>
              </w:rPr>
              <w:fldChar w:fldCharType="end"/>
            </w:r>
          </w:p>
        </w:tc>
      </w:tr>
      <w:tr w14:paraId="20C090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67B22AD5">
            <w:pPr>
              <w:spacing w:after="0"/>
            </w:pPr>
            <w:r>
              <w:rPr>
                <w:rFonts w:ascii="Times New Roman" w:hAnsi="Times New Roman"/>
                <w:color w:val="000000"/>
                <w:sz w:val="24"/>
              </w:rPr>
              <w:t>17</w:t>
            </w:r>
          </w:p>
        </w:tc>
        <w:tc>
          <w:tcPr>
            <w:tcW w:w="2992" w:type="dxa"/>
            <w:tcMar>
              <w:top w:w="50" w:type="dxa"/>
              <w:left w:w="100" w:type="dxa"/>
            </w:tcMar>
            <w:vAlign w:val="center"/>
          </w:tcPr>
          <w:p w14:paraId="204118E1">
            <w:pPr>
              <w:spacing w:after="0"/>
              <w:ind w:left="135"/>
              <w:rPr>
                <w:lang w:val="ru-RU"/>
              </w:rPr>
            </w:pPr>
            <w:r>
              <w:rPr>
                <w:rFonts w:ascii="Times New Roman" w:hAnsi="Times New Roman"/>
                <w:color w:val="000000"/>
                <w:sz w:val="24"/>
                <w:lang w:val="ru-RU"/>
              </w:rPr>
              <w:t>Контрольная работа по темам "Тела вращения" и "Объемы тел"</w:t>
            </w:r>
          </w:p>
        </w:tc>
        <w:tc>
          <w:tcPr>
            <w:tcW w:w="849" w:type="dxa"/>
            <w:tcMar>
              <w:top w:w="50" w:type="dxa"/>
              <w:left w:w="100" w:type="dxa"/>
            </w:tcMar>
            <w:vAlign w:val="center"/>
          </w:tcPr>
          <w:p w14:paraId="57AE070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42F9E42">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3BB170E5">
            <w:pPr>
              <w:spacing w:after="0"/>
              <w:ind w:left="135"/>
              <w:jc w:val="center"/>
            </w:pPr>
          </w:p>
        </w:tc>
        <w:tc>
          <w:tcPr>
            <w:tcW w:w="1171" w:type="dxa"/>
            <w:tcMar>
              <w:top w:w="50" w:type="dxa"/>
              <w:left w:w="100" w:type="dxa"/>
            </w:tcMar>
            <w:vAlign w:val="center"/>
          </w:tcPr>
          <w:p w14:paraId="1635AFBA">
            <w:pPr>
              <w:spacing w:after="0"/>
              <w:ind w:left="135"/>
            </w:pPr>
          </w:p>
        </w:tc>
        <w:tc>
          <w:tcPr>
            <w:tcW w:w="1999" w:type="dxa"/>
            <w:tcMar>
              <w:top w:w="50" w:type="dxa"/>
              <w:left w:w="100" w:type="dxa"/>
            </w:tcMar>
            <w:vAlign w:val="center"/>
          </w:tcPr>
          <w:p w14:paraId="04983800">
            <w:pPr>
              <w:spacing w:after="0"/>
              <w:ind w:left="135"/>
            </w:pPr>
            <w:r>
              <w:fldChar w:fldCharType="begin"/>
            </w:r>
            <w:r>
              <w:instrText xml:space="preserve"> HYPERLINK "https://m.edsoo.ru/KC9MHJ5WW" \h </w:instrText>
            </w:r>
            <w:r>
              <w:fldChar w:fldCharType="separate"/>
            </w:r>
            <w:r>
              <w:rPr>
                <w:rFonts w:ascii="Times New Roman" w:hAnsi="Times New Roman"/>
                <w:color w:val="0000FF"/>
                <w:u w:val="single"/>
              </w:rPr>
              <w:t>https://m.edsoo.ru/KC9MHJ5WW</w:t>
            </w:r>
            <w:r>
              <w:rPr>
                <w:rFonts w:ascii="Times New Roman" w:hAnsi="Times New Roman"/>
                <w:color w:val="0000FF"/>
                <w:u w:val="single"/>
              </w:rPr>
              <w:fldChar w:fldCharType="end"/>
            </w:r>
          </w:p>
        </w:tc>
      </w:tr>
      <w:tr w14:paraId="51F634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3029D4D3">
            <w:pPr>
              <w:spacing w:after="0"/>
            </w:pPr>
            <w:r>
              <w:rPr>
                <w:rFonts w:ascii="Times New Roman" w:hAnsi="Times New Roman"/>
                <w:color w:val="000000"/>
                <w:sz w:val="24"/>
              </w:rPr>
              <w:t>18</w:t>
            </w:r>
          </w:p>
        </w:tc>
        <w:tc>
          <w:tcPr>
            <w:tcW w:w="2992" w:type="dxa"/>
            <w:tcMar>
              <w:top w:w="50" w:type="dxa"/>
              <w:left w:w="100" w:type="dxa"/>
            </w:tcMar>
            <w:vAlign w:val="center"/>
          </w:tcPr>
          <w:p w14:paraId="6667F6D2">
            <w:pPr>
              <w:spacing w:after="0"/>
              <w:ind w:left="135"/>
              <w:rPr>
                <w:lang w:val="ru-RU"/>
              </w:rPr>
            </w:pPr>
            <w:r>
              <w:rPr>
                <w:rFonts w:ascii="Times New Roman" w:hAnsi="Times New Roman"/>
                <w:color w:val="000000"/>
                <w:sz w:val="24"/>
                <w:lang w:val="ru-RU"/>
              </w:rPr>
              <w:t>Вектор на плоскости и в пространстве</w:t>
            </w:r>
          </w:p>
        </w:tc>
        <w:tc>
          <w:tcPr>
            <w:tcW w:w="849" w:type="dxa"/>
            <w:tcMar>
              <w:top w:w="50" w:type="dxa"/>
              <w:left w:w="100" w:type="dxa"/>
            </w:tcMar>
            <w:vAlign w:val="center"/>
          </w:tcPr>
          <w:p w14:paraId="4D92F2F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B27AEFA">
            <w:pPr>
              <w:spacing w:after="0"/>
              <w:ind w:left="135"/>
              <w:jc w:val="center"/>
            </w:pPr>
          </w:p>
        </w:tc>
        <w:tc>
          <w:tcPr>
            <w:tcW w:w="1649" w:type="dxa"/>
            <w:tcMar>
              <w:top w:w="50" w:type="dxa"/>
              <w:left w:w="100" w:type="dxa"/>
            </w:tcMar>
            <w:vAlign w:val="center"/>
          </w:tcPr>
          <w:p w14:paraId="634539B6">
            <w:pPr>
              <w:spacing w:after="0"/>
              <w:ind w:left="135"/>
              <w:jc w:val="center"/>
            </w:pPr>
          </w:p>
        </w:tc>
        <w:tc>
          <w:tcPr>
            <w:tcW w:w="1171" w:type="dxa"/>
            <w:tcMar>
              <w:top w:w="50" w:type="dxa"/>
              <w:left w:w="100" w:type="dxa"/>
            </w:tcMar>
            <w:vAlign w:val="center"/>
          </w:tcPr>
          <w:p w14:paraId="1B23DA53">
            <w:pPr>
              <w:spacing w:after="0"/>
              <w:ind w:left="135"/>
            </w:pPr>
          </w:p>
        </w:tc>
        <w:tc>
          <w:tcPr>
            <w:tcW w:w="1999" w:type="dxa"/>
            <w:tcMar>
              <w:top w:w="50" w:type="dxa"/>
              <w:left w:w="100" w:type="dxa"/>
            </w:tcMar>
            <w:vAlign w:val="center"/>
          </w:tcPr>
          <w:p w14:paraId="51E5A1DC">
            <w:pPr>
              <w:spacing w:after="0"/>
              <w:ind w:left="135"/>
            </w:pPr>
            <w:r>
              <w:fldChar w:fldCharType="begin"/>
            </w:r>
            <w:r>
              <w:instrText xml:space="preserve"> HYPERLINK "https://m.edsoo.ru/AQ4O5SB7C" \h </w:instrText>
            </w:r>
            <w:r>
              <w:fldChar w:fldCharType="separate"/>
            </w:r>
            <w:r>
              <w:rPr>
                <w:rFonts w:ascii="Times New Roman" w:hAnsi="Times New Roman"/>
                <w:color w:val="0000FF"/>
                <w:u w:val="single"/>
              </w:rPr>
              <w:t>https://m.edsoo.ru/AQ4O5SB7C</w:t>
            </w:r>
            <w:r>
              <w:rPr>
                <w:rFonts w:ascii="Times New Roman" w:hAnsi="Times New Roman"/>
                <w:color w:val="0000FF"/>
                <w:u w:val="single"/>
              </w:rPr>
              <w:fldChar w:fldCharType="end"/>
            </w:r>
          </w:p>
        </w:tc>
      </w:tr>
      <w:tr w14:paraId="73711A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18848214">
            <w:pPr>
              <w:spacing w:after="0"/>
            </w:pPr>
            <w:r>
              <w:rPr>
                <w:rFonts w:ascii="Times New Roman" w:hAnsi="Times New Roman"/>
                <w:color w:val="000000"/>
                <w:sz w:val="24"/>
              </w:rPr>
              <w:t>19</w:t>
            </w:r>
          </w:p>
        </w:tc>
        <w:tc>
          <w:tcPr>
            <w:tcW w:w="2992" w:type="dxa"/>
            <w:tcMar>
              <w:top w:w="50" w:type="dxa"/>
              <w:left w:w="100" w:type="dxa"/>
            </w:tcMar>
            <w:vAlign w:val="center"/>
          </w:tcPr>
          <w:p w14:paraId="3861739F">
            <w:pPr>
              <w:spacing w:after="0"/>
              <w:ind w:left="135"/>
            </w:pPr>
            <w:r>
              <w:rPr>
                <w:rFonts w:ascii="Times New Roman" w:hAnsi="Times New Roman"/>
                <w:color w:val="000000"/>
                <w:sz w:val="24"/>
              </w:rPr>
              <w:t>Сложение и вычитание векторов</w:t>
            </w:r>
          </w:p>
        </w:tc>
        <w:tc>
          <w:tcPr>
            <w:tcW w:w="849" w:type="dxa"/>
            <w:tcMar>
              <w:top w:w="50" w:type="dxa"/>
              <w:left w:w="100" w:type="dxa"/>
            </w:tcMar>
            <w:vAlign w:val="center"/>
          </w:tcPr>
          <w:p w14:paraId="08A7D8D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9AD3AD7">
            <w:pPr>
              <w:spacing w:after="0"/>
              <w:ind w:left="135"/>
              <w:jc w:val="center"/>
            </w:pPr>
          </w:p>
        </w:tc>
        <w:tc>
          <w:tcPr>
            <w:tcW w:w="1649" w:type="dxa"/>
            <w:tcMar>
              <w:top w:w="50" w:type="dxa"/>
              <w:left w:w="100" w:type="dxa"/>
            </w:tcMar>
            <w:vAlign w:val="center"/>
          </w:tcPr>
          <w:p w14:paraId="6AA3FA0F">
            <w:pPr>
              <w:spacing w:after="0"/>
              <w:ind w:left="135"/>
              <w:jc w:val="center"/>
            </w:pPr>
          </w:p>
        </w:tc>
        <w:tc>
          <w:tcPr>
            <w:tcW w:w="1171" w:type="dxa"/>
            <w:tcMar>
              <w:top w:w="50" w:type="dxa"/>
              <w:left w:w="100" w:type="dxa"/>
            </w:tcMar>
            <w:vAlign w:val="center"/>
          </w:tcPr>
          <w:p w14:paraId="3E30253B">
            <w:pPr>
              <w:spacing w:after="0"/>
              <w:ind w:left="135"/>
            </w:pPr>
          </w:p>
        </w:tc>
        <w:tc>
          <w:tcPr>
            <w:tcW w:w="1999" w:type="dxa"/>
            <w:tcMar>
              <w:top w:w="50" w:type="dxa"/>
              <w:left w:w="100" w:type="dxa"/>
            </w:tcMar>
            <w:vAlign w:val="center"/>
          </w:tcPr>
          <w:p w14:paraId="525D3368">
            <w:pPr>
              <w:spacing w:after="0"/>
              <w:ind w:left="135"/>
            </w:pPr>
            <w:r>
              <w:fldChar w:fldCharType="begin"/>
            </w:r>
            <w:r>
              <w:instrText xml:space="preserve"> HYPERLINK "https://m.edsoo.ru/PMNHTUK7G" \h </w:instrText>
            </w:r>
            <w:r>
              <w:fldChar w:fldCharType="separate"/>
            </w:r>
            <w:r>
              <w:rPr>
                <w:rFonts w:ascii="Times New Roman" w:hAnsi="Times New Roman"/>
                <w:color w:val="0000FF"/>
                <w:u w:val="single"/>
              </w:rPr>
              <w:t>https://m.edsoo.ru/PMNHTUK7G</w:t>
            </w:r>
            <w:r>
              <w:rPr>
                <w:rFonts w:ascii="Times New Roman" w:hAnsi="Times New Roman"/>
                <w:color w:val="0000FF"/>
                <w:u w:val="single"/>
              </w:rPr>
              <w:fldChar w:fldCharType="end"/>
            </w:r>
          </w:p>
        </w:tc>
      </w:tr>
      <w:tr w14:paraId="28FB4F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6582E817">
            <w:pPr>
              <w:spacing w:after="0"/>
            </w:pPr>
            <w:r>
              <w:rPr>
                <w:rFonts w:ascii="Times New Roman" w:hAnsi="Times New Roman"/>
                <w:color w:val="000000"/>
                <w:sz w:val="24"/>
              </w:rPr>
              <w:t>20</w:t>
            </w:r>
          </w:p>
        </w:tc>
        <w:tc>
          <w:tcPr>
            <w:tcW w:w="2992" w:type="dxa"/>
            <w:tcMar>
              <w:top w:w="50" w:type="dxa"/>
              <w:left w:w="100" w:type="dxa"/>
            </w:tcMar>
            <w:vAlign w:val="center"/>
          </w:tcPr>
          <w:p w14:paraId="132B6294">
            <w:pPr>
              <w:spacing w:after="0"/>
              <w:ind w:left="135"/>
            </w:pPr>
            <w:r>
              <w:rPr>
                <w:rFonts w:ascii="Times New Roman" w:hAnsi="Times New Roman"/>
                <w:color w:val="000000"/>
                <w:sz w:val="24"/>
              </w:rPr>
              <w:t>Умножение вектора на число</w:t>
            </w:r>
          </w:p>
        </w:tc>
        <w:tc>
          <w:tcPr>
            <w:tcW w:w="849" w:type="dxa"/>
            <w:tcMar>
              <w:top w:w="50" w:type="dxa"/>
              <w:left w:w="100" w:type="dxa"/>
            </w:tcMar>
            <w:vAlign w:val="center"/>
          </w:tcPr>
          <w:p w14:paraId="2348789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BE98945">
            <w:pPr>
              <w:spacing w:after="0"/>
              <w:ind w:left="135"/>
              <w:jc w:val="center"/>
            </w:pPr>
          </w:p>
        </w:tc>
        <w:tc>
          <w:tcPr>
            <w:tcW w:w="1649" w:type="dxa"/>
            <w:tcMar>
              <w:top w:w="50" w:type="dxa"/>
              <w:left w:w="100" w:type="dxa"/>
            </w:tcMar>
            <w:vAlign w:val="center"/>
          </w:tcPr>
          <w:p w14:paraId="54ACA905">
            <w:pPr>
              <w:spacing w:after="0"/>
              <w:ind w:left="135"/>
              <w:jc w:val="center"/>
            </w:pPr>
          </w:p>
        </w:tc>
        <w:tc>
          <w:tcPr>
            <w:tcW w:w="1171" w:type="dxa"/>
            <w:tcMar>
              <w:top w:w="50" w:type="dxa"/>
              <w:left w:w="100" w:type="dxa"/>
            </w:tcMar>
            <w:vAlign w:val="center"/>
          </w:tcPr>
          <w:p w14:paraId="2EAEA9A1">
            <w:pPr>
              <w:spacing w:after="0"/>
              <w:ind w:left="135"/>
            </w:pPr>
          </w:p>
        </w:tc>
        <w:tc>
          <w:tcPr>
            <w:tcW w:w="1999" w:type="dxa"/>
            <w:tcMar>
              <w:top w:w="50" w:type="dxa"/>
              <w:left w:w="100" w:type="dxa"/>
            </w:tcMar>
            <w:vAlign w:val="center"/>
          </w:tcPr>
          <w:p w14:paraId="32B6F357">
            <w:pPr>
              <w:spacing w:after="0"/>
              <w:ind w:left="135"/>
            </w:pPr>
            <w:r>
              <w:fldChar w:fldCharType="begin"/>
            </w:r>
            <w:r>
              <w:instrText xml:space="preserve"> HYPERLINK "https://m.edsoo.ru/4H7PLGBI1" \h </w:instrText>
            </w:r>
            <w:r>
              <w:fldChar w:fldCharType="separate"/>
            </w:r>
            <w:r>
              <w:rPr>
                <w:rFonts w:ascii="Times New Roman" w:hAnsi="Times New Roman"/>
                <w:color w:val="0000FF"/>
                <w:u w:val="single"/>
              </w:rPr>
              <w:t>https://m.edsoo.ru/4H7PLGBI1</w:t>
            </w:r>
            <w:r>
              <w:rPr>
                <w:rFonts w:ascii="Times New Roman" w:hAnsi="Times New Roman"/>
                <w:color w:val="0000FF"/>
                <w:u w:val="single"/>
              </w:rPr>
              <w:fldChar w:fldCharType="end"/>
            </w:r>
          </w:p>
        </w:tc>
      </w:tr>
      <w:tr w14:paraId="4AF3B4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09AAEBEF">
            <w:pPr>
              <w:spacing w:after="0"/>
            </w:pPr>
            <w:r>
              <w:rPr>
                <w:rFonts w:ascii="Times New Roman" w:hAnsi="Times New Roman"/>
                <w:color w:val="000000"/>
                <w:sz w:val="24"/>
              </w:rPr>
              <w:t>21</w:t>
            </w:r>
          </w:p>
        </w:tc>
        <w:tc>
          <w:tcPr>
            <w:tcW w:w="2992" w:type="dxa"/>
            <w:tcMar>
              <w:top w:w="50" w:type="dxa"/>
              <w:left w:w="100" w:type="dxa"/>
            </w:tcMar>
            <w:vAlign w:val="center"/>
          </w:tcPr>
          <w:p w14:paraId="4BA5B9A3">
            <w:pPr>
              <w:spacing w:after="0"/>
              <w:ind w:left="135"/>
            </w:pPr>
            <w:r>
              <w:rPr>
                <w:rFonts w:ascii="Times New Roman" w:hAnsi="Times New Roman"/>
                <w:color w:val="000000"/>
                <w:sz w:val="24"/>
                <w:lang w:val="ru-RU"/>
              </w:rPr>
              <w:t xml:space="preserve">Разложение вектора по трём некомпланарным векторам. </w:t>
            </w:r>
            <w:r>
              <w:rPr>
                <w:rFonts w:ascii="Times New Roman" w:hAnsi="Times New Roman"/>
                <w:color w:val="000000"/>
                <w:sz w:val="24"/>
              </w:rPr>
              <w:t>Правило параллелепипеда</w:t>
            </w:r>
          </w:p>
        </w:tc>
        <w:tc>
          <w:tcPr>
            <w:tcW w:w="849" w:type="dxa"/>
            <w:tcMar>
              <w:top w:w="50" w:type="dxa"/>
              <w:left w:w="100" w:type="dxa"/>
            </w:tcMar>
            <w:vAlign w:val="center"/>
          </w:tcPr>
          <w:p w14:paraId="07BC1A1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3B1DA2C">
            <w:pPr>
              <w:spacing w:after="0"/>
              <w:ind w:left="135"/>
              <w:jc w:val="center"/>
            </w:pPr>
          </w:p>
        </w:tc>
        <w:tc>
          <w:tcPr>
            <w:tcW w:w="1649" w:type="dxa"/>
            <w:tcMar>
              <w:top w:w="50" w:type="dxa"/>
              <w:left w:w="100" w:type="dxa"/>
            </w:tcMar>
            <w:vAlign w:val="center"/>
          </w:tcPr>
          <w:p w14:paraId="7C6CFAB7">
            <w:pPr>
              <w:spacing w:after="0"/>
              <w:ind w:left="135"/>
              <w:jc w:val="center"/>
            </w:pPr>
          </w:p>
        </w:tc>
        <w:tc>
          <w:tcPr>
            <w:tcW w:w="1171" w:type="dxa"/>
            <w:tcMar>
              <w:top w:w="50" w:type="dxa"/>
              <w:left w:w="100" w:type="dxa"/>
            </w:tcMar>
            <w:vAlign w:val="center"/>
          </w:tcPr>
          <w:p w14:paraId="71D30FEF">
            <w:pPr>
              <w:spacing w:after="0"/>
              <w:ind w:left="135"/>
            </w:pPr>
          </w:p>
        </w:tc>
        <w:tc>
          <w:tcPr>
            <w:tcW w:w="1999" w:type="dxa"/>
            <w:tcMar>
              <w:top w:w="50" w:type="dxa"/>
              <w:left w:w="100" w:type="dxa"/>
            </w:tcMar>
            <w:vAlign w:val="center"/>
          </w:tcPr>
          <w:p w14:paraId="348F82C5">
            <w:pPr>
              <w:spacing w:after="0"/>
              <w:ind w:left="135"/>
            </w:pPr>
            <w:r>
              <w:fldChar w:fldCharType="begin"/>
            </w:r>
            <w:r>
              <w:instrText xml:space="preserve"> HYPERLINK "https://m.edsoo.ru/NZS0LFWN1" \h </w:instrText>
            </w:r>
            <w:r>
              <w:fldChar w:fldCharType="separate"/>
            </w:r>
            <w:r>
              <w:rPr>
                <w:rFonts w:ascii="Times New Roman" w:hAnsi="Times New Roman"/>
                <w:color w:val="0000FF"/>
                <w:u w:val="single"/>
              </w:rPr>
              <w:t>https://m.edsoo.ru/NZS0LFWN1</w:t>
            </w:r>
            <w:r>
              <w:rPr>
                <w:rFonts w:ascii="Times New Roman" w:hAnsi="Times New Roman"/>
                <w:color w:val="0000FF"/>
                <w:u w:val="single"/>
              </w:rPr>
              <w:fldChar w:fldCharType="end"/>
            </w:r>
          </w:p>
        </w:tc>
      </w:tr>
      <w:tr w14:paraId="6AA740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780412DD">
            <w:pPr>
              <w:spacing w:after="0"/>
            </w:pPr>
            <w:r>
              <w:rPr>
                <w:rFonts w:ascii="Times New Roman" w:hAnsi="Times New Roman"/>
                <w:color w:val="000000"/>
                <w:sz w:val="24"/>
              </w:rPr>
              <w:t>22</w:t>
            </w:r>
          </w:p>
        </w:tc>
        <w:tc>
          <w:tcPr>
            <w:tcW w:w="2992" w:type="dxa"/>
            <w:tcMar>
              <w:top w:w="50" w:type="dxa"/>
              <w:left w:w="100" w:type="dxa"/>
            </w:tcMar>
            <w:vAlign w:val="center"/>
          </w:tcPr>
          <w:p w14:paraId="66D9547E">
            <w:pPr>
              <w:spacing w:after="0"/>
              <w:ind w:left="135"/>
              <w:rPr>
                <w:lang w:val="ru-RU"/>
              </w:rPr>
            </w:pPr>
            <w:r>
              <w:rPr>
                <w:rFonts w:ascii="Times New Roman" w:hAnsi="Times New Roman"/>
                <w:color w:val="000000"/>
                <w:sz w:val="24"/>
                <w:lang w:val="ru-RU"/>
              </w:rPr>
              <w:t>Решение задач, связанных с применением правил действий с векторами</w:t>
            </w:r>
          </w:p>
        </w:tc>
        <w:tc>
          <w:tcPr>
            <w:tcW w:w="849" w:type="dxa"/>
            <w:tcMar>
              <w:top w:w="50" w:type="dxa"/>
              <w:left w:w="100" w:type="dxa"/>
            </w:tcMar>
            <w:vAlign w:val="center"/>
          </w:tcPr>
          <w:p w14:paraId="0238BB1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D2C54F1">
            <w:pPr>
              <w:spacing w:after="0"/>
              <w:ind w:left="135"/>
              <w:jc w:val="center"/>
            </w:pPr>
          </w:p>
        </w:tc>
        <w:tc>
          <w:tcPr>
            <w:tcW w:w="1649" w:type="dxa"/>
            <w:tcMar>
              <w:top w:w="50" w:type="dxa"/>
              <w:left w:w="100" w:type="dxa"/>
            </w:tcMar>
            <w:vAlign w:val="center"/>
          </w:tcPr>
          <w:p w14:paraId="2A4D887A">
            <w:pPr>
              <w:spacing w:after="0"/>
              <w:ind w:left="135"/>
              <w:jc w:val="center"/>
            </w:pPr>
          </w:p>
        </w:tc>
        <w:tc>
          <w:tcPr>
            <w:tcW w:w="1171" w:type="dxa"/>
            <w:tcMar>
              <w:top w:w="50" w:type="dxa"/>
              <w:left w:w="100" w:type="dxa"/>
            </w:tcMar>
            <w:vAlign w:val="center"/>
          </w:tcPr>
          <w:p w14:paraId="5F51C2D4">
            <w:pPr>
              <w:spacing w:after="0"/>
              <w:ind w:left="135"/>
            </w:pPr>
          </w:p>
        </w:tc>
        <w:tc>
          <w:tcPr>
            <w:tcW w:w="1999" w:type="dxa"/>
            <w:tcMar>
              <w:top w:w="50" w:type="dxa"/>
              <w:left w:w="100" w:type="dxa"/>
            </w:tcMar>
            <w:vAlign w:val="center"/>
          </w:tcPr>
          <w:p w14:paraId="658B72B3">
            <w:pPr>
              <w:spacing w:after="0"/>
              <w:ind w:left="135"/>
            </w:pPr>
            <w:r>
              <w:fldChar w:fldCharType="begin"/>
            </w:r>
            <w:r>
              <w:instrText xml:space="preserve"> HYPERLINK "https://m.edsoo.ru/73F23EPU5" \h </w:instrText>
            </w:r>
            <w:r>
              <w:fldChar w:fldCharType="separate"/>
            </w:r>
            <w:r>
              <w:rPr>
                <w:rFonts w:ascii="Times New Roman" w:hAnsi="Times New Roman"/>
                <w:color w:val="0000FF"/>
                <w:u w:val="single"/>
              </w:rPr>
              <w:t>https://m.edsoo.ru/73F23EPU5</w:t>
            </w:r>
            <w:r>
              <w:rPr>
                <w:rFonts w:ascii="Times New Roman" w:hAnsi="Times New Roman"/>
                <w:color w:val="0000FF"/>
                <w:u w:val="single"/>
              </w:rPr>
              <w:fldChar w:fldCharType="end"/>
            </w:r>
          </w:p>
        </w:tc>
      </w:tr>
      <w:tr w14:paraId="504CD0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7B52EE71">
            <w:pPr>
              <w:spacing w:after="0"/>
            </w:pPr>
            <w:r>
              <w:rPr>
                <w:rFonts w:ascii="Times New Roman" w:hAnsi="Times New Roman"/>
                <w:color w:val="000000"/>
                <w:sz w:val="24"/>
              </w:rPr>
              <w:t>23</w:t>
            </w:r>
          </w:p>
        </w:tc>
        <w:tc>
          <w:tcPr>
            <w:tcW w:w="2992" w:type="dxa"/>
            <w:tcMar>
              <w:top w:w="50" w:type="dxa"/>
              <w:left w:w="100" w:type="dxa"/>
            </w:tcMar>
            <w:vAlign w:val="center"/>
          </w:tcPr>
          <w:p w14:paraId="1620C4FB">
            <w:pPr>
              <w:spacing w:after="0"/>
              <w:ind w:left="135"/>
              <w:rPr>
                <w:lang w:val="ru-RU"/>
              </w:rPr>
            </w:pPr>
            <w:r>
              <w:rPr>
                <w:rFonts w:ascii="Times New Roman" w:hAnsi="Times New Roman"/>
                <w:color w:val="000000"/>
                <w:sz w:val="24"/>
                <w:lang w:val="ru-RU"/>
              </w:rPr>
              <w:t>Координатно-векторный метод при решении геометрических задач</w:t>
            </w:r>
          </w:p>
        </w:tc>
        <w:tc>
          <w:tcPr>
            <w:tcW w:w="849" w:type="dxa"/>
            <w:tcMar>
              <w:top w:w="50" w:type="dxa"/>
              <w:left w:w="100" w:type="dxa"/>
            </w:tcMar>
            <w:vAlign w:val="center"/>
          </w:tcPr>
          <w:p w14:paraId="20C1C1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5E9D417">
            <w:pPr>
              <w:spacing w:after="0"/>
              <w:ind w:left="135"/>
              <w:jc w:val="center"/>
            </w:pPr>
          </w:p>
        </w:tc>
        <w:tc>
          <w:tcPr>
            <w:tcW w:w="1649" w:type="dxa"/>
            <w:tcMar>
              <w:top w:w="50" w:type="dxa"/>
              <w:left w:w="100" w:type="dxa"/>
            </w:tcMar>
            <w:vAlign w:val="center"/>
          </w:tcPr>
          <w:p w14:paraId="535D7E8A">
            <w:pPr>
              <w:spacing w:after="0"/>
              <w:ind w:left="135"/>
              <w:jc w:val="center"/>
            </w:pPr>
          </w:p>
        </w:tc>
        <w:tc>
          <w:tcPr>
            <w:tcW w:w="1171" w:type="dxa"/>
            <w:tcMar>
              <w:top w:w="50" w:type="dxa"/>
              <w:left w:w="100" w:type="dxa"/>
            </w:tcMar>
            <w:vAlign w:val="center"/>
          </w:tcPr>
          <w:p w14:paraId="0FB46C02">
            <w:pPr>
              <w:spacing w:after="0"/>
              <w:ind w:left="135"/>
            </w:pPr>
          </w:p>
        </w:tc>
        <w:tc>
          <w:tcPr>
            <w:tcW w:w="1999" w:type="dxa"/>
            <w:tcMar>
              <w:top w:w="50" w:type="dxa"/>
              <w:left w:w="100" w:type="dxa"/>
            </w:tcMar>
            <w:vAlign w:val="center"/>
          </w:tcPr>
          <w:p w14:paraId="731D9614">
            <w:pPr>
              <w:spacing w:after="0"/>
              <w:ind w:left="135"/>
            </w:pPr>
            <w:r>
              <w:fldChar w:fldCharType="begin"/>
            </w:r>
            <w:r>
              <w:instrText xml:space="preserve"> HYPERLINK "https://m.edsoo.ru/BBII39Z7U" \h </w:instrText>
            </w:r>
            <w:r>
              <w:fldChar w:fldCharType="separate"/>
            </w:r>
            <w:r>
              <w:rPr>
                <w:rFonts w:ascii="Times New Roman" w:hAnsi="Times New Roman"/>
                <w:color w:val="0000FF"/>
                <w:u w:val="single"/>
              </w:rPr>
              <w:t>https://m.edsoo.ru/BBII39Z7U</w:t>
            </w:r>
            <w:r>
              <w:rPr>
                <w:rFonts w:ascii="Times New Roman" w:hAnsi="Times New Roman"/>
                <w:color w:val="0000FF"/>
                <w:u w:val="single"/>
              </w:rPr>
              <w:fldChar w:fldCharType="end"/>
            </w:r>
          </w:p>
        </w:tc>
      </w:tr>
      <w:tr w14:paraId="1FA899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0D84F543">
            <w:pPr>
              <w:spacing w:after="0"/>
            </w:pPr>
            <w:r>
              <w:rPr>
                <w:rFonts w:ascii="Times New Roman" w:hAnsi="Times New Roman"/>
                <w:color w:val="000000"/>
                <w:sz w:val="24"/>
              </w:rPr>
              <w:t>24</w:t>
            </w:r>
          </w:p>
        </w:tc>
        <w:tc>
          <w:tcPr>
            <w:tcW w:w="2992" w:type="dxa"/>
            <w:tcMar>
              <w:top w:w="50" w:type="dxa"/>
              <w:left w:w="100" w:type="dxa"/>
            </w:tcMar>
            <w:vAlign w:val="center"/>
          </w:tcPr>
          <w:p w14:paraId="25AAA178">
            <w:pPr>
              <w:spacing w:after="0"/>
              <w:ind w:left="135"/>
              <w:rPr>
                <w:lang w:val="ru-RU"/>
              </w:rPr>
            </w:pPr>
            <w:r>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849" w:type="dxa"/>
            <w:tcMar>
              <w:top w:w="50" w:type="dxa"/>
              <w:left w:w="100" w:type="dxa"/>
            </w:tcMar>
            <w:vAlign w:val="center"/>
          </w:tcPr>
          <w:p w14:paraId="50A87B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F79C5BD">
            <w:pPr>
              <w:spacing w:after="0"/>
              <w:ind w:left="135"/>
              <w:jc w:val="center"/>
            </w:pPr>
          </w:p>
        </w:tc>
        <w:tc>
          <w:tcPr>
            <w:tcW w:w="1649" w:type="dxa"/>
            <w:tcMar>
              <w:top w:w="50" w:type="dxa"/>
              <w:left w:w="100" w:type="dxa"/>
            </w:tcMar>
            <w:vAlign w:val="center"/>
          </w:tcPr>
          <w:p w14:paraId="1CED9140">
            <w:pPr>
              <w:spacing w:after="0"/>
              <w:ind w:left="135"/>
              <w:jc w:val="center"/>
            </w:pPr>
          </w:p>
        </w:tc>
        <w:tc>
          <w:tcPr>
            <w:tcW w:w="1171" w:type="dxa"/>
            <w:tcMar>
              <w:top w:w="50" w:type="dxa"/>
              <w:left w:w="100" w:type="dxa"/>
            </w:tcMar>
            <w:vAlign w:val="center"/>
          </w:tcPr>
          <w:p w14:paraId="6EB6072A">
            <w:pPr>
              <w:spacing w:after="0"/>
              <w:ind w:left="135"/>
            </w:pPr>
          </w:p>
        </w:tc>
        <w:tc>
          <w:tcPr>
            <w:tcW w:w="1999" w:type="dxa"/>
            <w:tcMar>
              <w:top w:w="50" w:type="dxa"/>
              <w:left w:w="100" w:type="dxa"/>
            </w:tcMar>
            <w:vAlign w:val="center"/>
          </w:tcPr>
          <w:p w14:paraId="53CBF589">
            <w:pPr>
              <w:spacing w:after="0"/>
              <w:ind w:left="135"/>
            </w:pPr>
            <w:r>
              <w:fldChar w:fldCharType="begin"/>
            </w:r>
            <w:r>
              <w:instrText xml:space="preserve"> HYPERLINK "https://m.edsoo.ru/X9TSDNSQ3" \h </w:instrText>
            </w:r>
            <w:r>
              <w:fldChar w:fldCharType="separate"/>
            </w:r>
            <w:r>
              <w:rPr>
                <w:rFonts w:ascii="Times New Roman" w:hAnsi="Times New Roman"/>
                <w:color w:val="0000FF"/>
                <w:u w:val="single"/>
              </w:rPr>
              <w:t>https://m.edsoo.ru/X9TSDNSQ3</w:t>
            </w:r>
            <w:r>
              <w:rPr>
                <w:rFonts w:ascii="Times New Roman" w:hAnsi="Times New Roman"/>
                <w:color w:val="0000FF"/>
                <w:u w:val="single"/>
              </w:rPr>
              <w:fldChar w:fldCharType="end"/>
            </w:r>
          </w:p>
        </w:tc>
      </w:tr>
      <w:tr w14:paraId="11E4E1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269C99D8">
            <w:pPr>
              <w:spacing w:after="0"/>
            </w:pPr>
            <w:r>
              <w:rPr>
                <w:rFonts w:ascii="Times New Roman" w:hAnsi="Times New Roman"/>
                <w:color w:val="000000"/>
                <w:sz w:val="24"/>
              </w:rPr>
              <w:t>25</w:t>
            </w:r>
          </w:p>
        </w:tc>
        <w:tc>
          <w:tcPr>
            <w:tcW w:w="2992" w:type="dxa"/>
            <w:tcMar>
              <w:top w:w="50" w:type="dxa"/>
              <w:left w:w="100" w:type="dxa"/>
            </w:tcMar>
            <w:vAlign w:val="center"/>
          </w:tcPr>
          <w:p w14:paraId="42715DBB">
            <w:pPr>
              <w:spacing w:after="0"/>
              <w:ind w:left="135"/>
              <w:rPr>
                <w:lang w:val="ru-RU"/>
              </w:rPr>
            </w:pPr>
            <w:r>
              <w:rPr>
                <w:rFonts w:ascii="Times New Roman" w:hAnsi="Times New Roman"/>
                <w:color w:val="000000"/>
                <w:sz w:val="24"/>
                <w:lang w:val="ru-RU"/>
              </w:rPr>
              <w:t>Угол между векторами. Скалярное произведение векторов</w:t>
            </w:r>
          </w:p>
        </w:tc>
        <w:tc>
          <w:tcPr>
            <w:tcW w:w="849" w:type="dxa"/>
            <w:tcMar>
              <w:top w:w="50" w:type="dxa"/>
              <w:left w:w="100" w:type="dxa"/>
            </w:tcMar>
            <w:vAlign w:val="center"/>
          </w:tcPr>
          <w:p w14:paraId="3C35AA9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AD83490">
            <w:pPr>
              <w:spacing w:after="0"/>
              <w:ind w:left="135"/>
              <w:jc w:val="center"/>
            </w:pPr>
          </w:p>
        </w:tc>
        <w:tc>
          <w:tcPr>
            <w:tcW w:w="1649" w:type="dxa"/>
            <w:tcMar>
              <w:top w:w="50" w:type="dxa"/>
              <w:left w:w="100" w:type="dxa"/>
            </w:tcMar>
            <w:vAlign w:val="center"/>
          </w:tcPr>
          <w:p w14:paraId="2C9C3AD8">
            <w:pPr>
              <w:spacing w:after="0"/>
              <w:ind w:left="135"/>
              <w:jc w:val="center"/>
            </w:pPr>
          </w:p>
        </w:tc>
        <w:tc>
          <w:tcPr>
            <w:tcW w:w="1171" w:type="dxa"/>
            <w:tcMar>
              <w:top w:w="50" w:type="dxa"/>
              <w:left w:w="100" w:type="dxa"/>
            </w:tcMar>
            <w:vAlign w:val="center"/>
          </w:tcPr>
          <w:p w14:paraId="5E3CB65B">
            <w:pPr>
              <w:spacing w:after="0"/>
              <w:ind w:left="135"/>
            </w:pPr>
          </w:p>
        </w:tc>
        <w:tc>
          <w:tcPr>
            <w:tcW w:w="1999" w:type="dxa"/>
            <w:tcMar>
              <w:top w:w="50" w:type="dxa"/>
              <w:left w:w="100" w:type="dxa"/>
            </w:tcMar>
            <w:vAlign w:val="center"/>
          </w:tcPr>
          <w:p w14:paraId="07741867">
            <w:pPr>
              <w:spacing w:after="0"/>
              <w:ind w:left="135"/>
            </w:pPr>
            <w:r>
              <w:fldChar w:fldCharType="begin"/>
            </w:r>
            <w:r>
              <w:instrText xml:space="preserve"> HYPERLINK "https://m.edsoo.ru/RPAQMBCDO" \h </w:instrText>
            </w:r>
            <w:r>
              <w:fldChar w:fldCharType="separate"/>
            </w:r>
            <w:r>
              <w:rPr>
                <w:rFonts w:ascii="Times New Roman" w:hAnsi="Times New Roman"/>
                <w:color w:val="0000FF"/>
                <w:u w:val="single"/>
              </w:rPr>
              <w:t>https://m.edsoo.ru/RPAQMBCDO</w:t>
            </w:r>
            <w:r>
              <w:rPr>
                <w:rFonts w:ascii="Times New Roman" w:hAnsi="Times New Roman"/>
                <w:color w:val="0000FF"/>
                <w:u w:val="single"/>
              </w:rPr>
              <w:fldChar w:fldCharType="end"/>
            </w:r>
          </w:p>
        </w:tc>
      </w:tr>
      <w:tr w14:paraId="4E268F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18C6B55E">
            <w:pPr>
              <w:spacing w:after="0"/>
            </w:pPr>
            <w:r>
              <w:rPr>
                <w:rFonts w:ascii="Times New Roman" w:hAnsi="Times New Roman"/>
                <w:color w:val="000000"/>
                <w:sz w:val="24"/>
              </w:rPr>
              <w:t>26</w:t>
            </w:r>
          </w:p>
        </w:tc>
        <w:tc>
          <w:tcPr>
            <w:tcW w:w="2992" w:type="dxa"/>
            <w:tcMar>
              <w:top w:w="50" w:type="dxa"/>
              <w:left w:w="100" w:type="dxa"/>
            </w:tcMar>
            <w:vAlign w:val="center"/>
          </w:tcPr>
          <w:p w14:paraId="27694BDB">
            <w:pPr>
              <w:spacing w:after="0"/>
              <w:ind w:left="135"/>
              <w:rPr>
                <w:lang w:val="ru-RU"/>
              </w:rPr>
            </w:pPr>
            <w:r>
              <w:rPr>
                <w:rFonts w:ascii="Times New Roman" w:hAnsi="Times New Roman"/>
                <w:color w:val="000000"/>
                <w:sz w:val="24"/>
                <w:lang w:val="ru-RU"/>
              </w:rPr>
              <w:t>Вычисление углов между прямыми и плоскостями</w:t>
            </w:r>
          </w:p>
        </w:tc>
        <w:tc>
          <w:tcPr>
            <w:tcW w:w="849" w:type="dxa"/>
            <w:tcMar>
              <w:top w:w="50" w:type="dxa"/>
              <w:left w:w="100" w:type="dxa"/>
            </w:tcMar>
            <w:vAlign w:val="center"/>
          </w:tcPr>
          <w:p w14:paraId="3A276A2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E7BB341">
            <w:pPr>
              <w:spacing w:after="0"/>
              <w:ind w:left="135"/>
              <w:jc w:val="center"/>
            </w:pPr>
          </w:p>
        </w:tc>
        <w:tc>
          <w:tcPr>
            <w:tcW w:w="1649" w:type="dxa"/>
            <w:tcMar>
              <w:top w:w="50" w:type="dxa"/>
              <w:left w:w="100" w:type="dxa"/>
            </w:tcMar>
            <w:vAlign w:val="center"/>
          </w:tcPr>
          <w:p w14:paraId="092BBD80">
            <w:pPr>
              <w:spacing w:after="0"/>
              <w:ind w:left="135"/>
              <w:jc w:val="center"/>
            </w:pPr>
          </w:p>
        </w:tc>
        <w:tc>
          <w:tcPr>
            <w:tcW w:w="1171" w:type="dxa"/>
            <w:tcMar>
              <w:top w:w="50" w:type="dxa"/>
              <w:left w:w="100" w:type="dxa"/>
            </w:tcMar>
            <w:vAlign w:val="center"/>
          </w:tcPr>
          <w:p w14:paraId="4E21E7B1">
            <w:pPr>
              <w:spacing w:after="0"/>
              <w:ind w:left="135"/>
            </w:pPr>
          </w:p>
        </w:tc>
        <w:tc>
          <w:tcPr>
            <w:tcW w:w="1999" w:type="dxa"/>
            <w:tcMar>
              <w:top w:w="50" w:type="dxa"/>
              <w:left w:w="100" w:type="dxa"/>
            </w:tcMar>
            <w:vAlign w:val="center"/>
          </w:tcPr>
          <w:p w14:paraId="593750E6">
            <w:pPr>
              <w:spacing w:after="0"/>
              <w:ind w:left="135"/>
            </w:pPr>
            <w:r>
              <w:fldChar w:fldCharType="begin"/>
            </w:r>
            <w:r>
              <w:instrText xml:space="preserve"> HYPERLINK "https://m.edsoo.ru/EGRV3NF84" \h </w:instrText>
            </w:r>
            <w:r>
              <w:fldChar w:fldCharType="separate"/>
            </w:r>
            <w:r>
              <w:rPr>
                <w:rFonts w:ascii="Times New Roman" w:hAnsi="Times New Roman"/>
                <w:color w:val="0000FF"/>
                <w:u w:val="single"/>
              </w:rPr>
              <w:t>https://m.edsoo.ru/EGRV3NF84</w:t>
            </w:r>
            <w:r>
              <w:rPr>
                <w:rFonts w:ascii="Times New Roman" w:hAnsi="Times New Roman"/>
                <w:color w:val="0000FF"/>
                <w:u w:val="single"/>
              </w:rPr>
              <w:fldChar w:fldCharType="end"/>
            </w:r>
          </w:p>
        </w:tc>
      </w:tr>
      <w:tr w14:paraId="5B8750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29619C12">
            <w:pPr>
              <w:spacing w:after="0"/>
            </w:pPr>
            <w:r>
              <w:rPr>
                <w:rFonts w:ascii="Times New Roman" w:hAnsi="Times New Roman"/>
                <w:color w:val="000000"/>
                <w:sz w:val="24"/>
              </w:rPr>
              <w:t>27</w:t>
            </w:r>
          </w:p>
        </w:tc>
        <w:tc>
          <w:tcPr>
            <w:tcW w:w="2992" w:type="dxa"/>
            <w:tcMar>
              <w:top w:w="50" w:type="dxa"/>
              <w:left w:w="100" w:type="dxa"/>
            </w:tcMar>
            <w:vAlign w:val="center"/>
          </w:tcPr>
          <w:p w14:paraId="3E4A62CB">
            <w:pPr>
              <w:spacing w:after="0"/>
              <w:ind w:left="135"/>
              <w:rPr>
                <w:lang w:val="ru-RU"/>
              </w:rPr>
            </w:pPr>
            <w:r>
              <w:rPr>
                <w:rFonts w:ascii="Times New Roman" w:hAnsi="Times New Roman"/>
                <w:color w:val="000000"/>
                <w:sz w:val="24"/>
                <w:lang w:val="ru-RU"/>
              </w:rPr>
              <w:t>Контрольная работа по теме "Векторы и координаты в пространстве"</w:t>
            </w:r>
          </w:p>
        </w:tc>
        <w:tc>
          <w:tcPr>
            <w:tcW w:w="849" w:type="dxa"/>
            <w:tcMar>
              <w:top w:w="50" w:type="dxa"/>
              <w:left w:w="100" w:type="dxa"/>
            </w:tcMar>
            <w:vAlign w:val="center"/>
          </w:tcPr>
          <w:p w14:paraId="6460742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DCD64FE">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11488C6C">
            <w:pPr>
              <w:spacing w:after="0"/>
              <w:ind w:left="135"/>
              <w:jc w:val="center"/>
            </w:pPr>
          </w:p>
        </w:tc>
        <w:tc>
          <w:tcPr>
            <w:tcW w:w="1171" w:type="dxa"/>
            <w:tcMar>
              <w:top w:w="50" w:type="dxa"/>
              <w:left w:w="100" w:type="dxa"/>
            </w:tcMar>
            <w:vAlign w:val="center"/>
          </w:tcPr>
          <w:p w14:paraId="4BBC2847">
            <w:pPr>
              <w:spacing w:after="0"/>
              <w:ind w:left="135"/>
            </w:pPr>
          </w:p>
        </w:tc>
        <w:tc>
          <w:tcPr>
            <w:tcW w:w="1999" w:type="dxa"/>
            <w:tcMar>
              <w:top w:w="50" w:type="dxa"/>
              <w:left w:w="100" w:type="dxa"/>
            </w:tcMar>
            <w:vAlign w:val="center"/>
          </w:tcPr>
          <w:p w14:paraId="7CF2D5D2">
            <w:pPr>
              <w:spacing w:after="0"/>
              <w:ind w:left="135"/>
            </w:pPr>
            <w:r>
              <w:fldChar w:fldCharType="begin"/>
            </w:r>
            <w:r>
              <w:instrText xml:space="preserve"> HYPERLINK "https://m.edsoo.ru/N8KELEBHL" \h </w:instrText>
            </w:r>
            <w:r>
              <w:fldChar w:fldCharType="separate"/>
            </w:r>
            <w:r>
              <w:rPr>
                <w:rFonts w:ascii="Times New Roman" w:hAnsi="Times New Roman"/>
                <w:color w:val="0000FF"/>
                <w:u w:val="single"/>
              </w:rPr>
              <w:t>https://m.edsoo.ru/N8KELEBHL</w:t>
            </w:r>
            <w:r>
              <w:rPr>
                <w:rFonts w:ascii="Times New Roman" w:hAnsi="Times New Roman"/>
                <w:color w:val="0000FF"/>
                <w:u w:val="single"/>
              </w:rPr>
              <w:fldChar w:fldCharType="end"/>
            </w:r>
          </w:p>
        </w:tc>
      </w:tr>
      <w:tr w14:paraId="207044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3D9A0420">
            <w:pPr>
              <w:spacing w:after="0"/>
            </w:pPr>
            <w:r>
              <w:rPr>
                <w:rFonts w:ascii="Times New Roman" w:hAnsi="Times New Roman"/>
                <w:color w:val="000000"/>
                <w:sz w:val="24"/>
              </w:rPr>
              <w:t>28</w:t>
            </w:r>
          </w:p>
        </w:tc>
        <w:tc>
          <w:tcPr>
            <w:tcW w:w="2992" w:type="dxa"/>
            <w:tcMar>
              <w:top w:w="50" w:type="dxa"/>
              <w:left w:w="100" w:type="dxa"/>
            </w:tcMar>
            <w:vAlign w:val="center"/>
          </w:tcPr>
          <w:p w14:paraId="21725865">
            <w:pPr>
              <w:spacing w:after="0"/>
              <w:ind w:left="135"/>
              <w:rPr>
                <w:lang w:val="ru-RU"/>
              </w:rPr>
            </w:pPr>
            <w:r>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14:paraId="401A0EB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C27C88C">
            <w:pPr>
              <w:spacing w:after="0"/>
              <w:ind w:left="135"/>
              <w:jc w:val="center"/>
            </w:pPr>
          </w:p>
        </w:tc>
        <w:tc>
          <w:tcPr>
            <w:tcW w:w="1649" w:type="dxa"/>
            <w:tcMar>
              <w:top w:w="50" w:type="dxa"/>
              <w:left w:w="100" w:type="dxa"/>
            </w:tcMar>
            <w:vAlign w:val="center"/>
          </w:tcPr>
          <w:p w14:paraId="0F31BAAF">
            <w:pPr>
              <w:spacing w:after="0"/>
              <w:ind w:left="135"/>
              <w:jc w:val="center"/>
            </w:pPr>
          </w:p>
        </w:tc>
        <w:tc>
          <w:tcPr>
            <w:tcW w:w="1171" w:type="dxa"/>
            <w:tcMar>
              <w:top w:w="50" w:type="dxa"/>
              <w:left w:w="100" w:type="dxa"/>
            </w:tcMar>
            <w:vAlign w:val="center"/>
          </w:tcPr>
          <w:p w14:paraId="6AAD8B4D">
            <w:pPr>
              <w:spacing w:after="0"/>
              <w:ind w:left="135"/>
            </w:pPr>
          </w:p>
        </w:tc>
        <w:tc>
          <w:tcPr>
            <w:tcW w:w="1999" w:type="dxa"/>
            <w:tcMar>
              <w:top w:w="50" w:type="dxa"/>
              <w:left w:w="100" w:type="dxa"/>
            </w:tcMar>
            <w:vAlign w:val="center"/>
          </w:tcPr>
          <w:p w14:paraId="50832CD6">
            <w:pPr>
              <w:spacing w:after="0"/>
              <w:ind w:left="135"/>
            </w:pPr>
            <w:r>
              <w:fldChar w:fldCharType="begin"/>
            </w:r>
            <w:r>
              <w:instrText xml:space="preserve"> HYPERLINK "https://m.edsoo.ru/16ASE1TYU" \h </w:instrText>
            </w:r>
            <w:r>
              <w:fldChar w:fldCharType="separate"/>
            </w:r>
            <w:r>
              <w:rPr>
                <w:rFonts w:ascii="Times New Roman" w:hAnsi="Times New Roman"/>
                <w:color w:val="0000FF"/>
                <w:u w:val="single"/>
              </w:rPr>
              <w:t>https://m.edsoo.ru/16ASE1TYU</w:t>
            </w:r>
            <w:r>
              <w:rPr>
                <w:rFonts w:ascii="Times New Roman" w:hAnsi="Times New Roman"/>
                <w:color w:val="0000FF"/>
                <w:u w:val="single"/>
              </w:rPr>
              <w:fldChar w:fldCharType="end"/>
            </w:r>
          </w:p>
        </w:tc>
      </w:tr>
      <w:tr w14:paraId="17D538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400187F4">
            <w:pPr>
              <w:spacing w:after="0"/>
            </w:pPr>
            <w:r>
              <w:rPr>
                <w:rFonts w:ascii="Times New Roman" w:hAnsi="Times New Roman"/>
                <w:color w:val="000000"/>
                <w:sz w:val="24"/>
              </w:rPr>
              <w:t>29</w:t>
            </w:r>
          </w:p>
        </w:tc>
        <w:tc>
          <w:tcPr>
            <w:tcW w:w="2992" w:type="dxa"/>
            <w:tcMar>
              <w:top w:w="50" w:type="dxa"/>
              <w:left w:w="100" w:type="dxa"/>
            </w:tcMar>
            <w:vAlign w:val="center"/>
          </w:tcPr>
          <w:p w14:paraId="3124A21E">
            <w:pPr>
              <w:spacing w:after="0"/>
              <w:ind w:left="135"/>
              <w:rPr>
                <w:lang w:val="ru-RU"/>
              </w:rPr>
            </w:pPr>
            <w:r>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14:paraId="511BD0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E9F3587">
            <w:pPr>
              <w:spacing w:after="0"/>
              <w:ind w:left="135"/>
              <w:jc w:val="center"/>
            </w:pPr>
          </w:p>
        </w:tc>
        <w:tc>
          <w:tcPr>
            <w:tcW w:w="1649" w:type="dxa"/>
            <w:tcMar>
              <w:top w:w="50" w:type="dxa"/>
              <w:left w:w="100" w:type="dxa"/>
            </w:tcMar>
            <w:vAlign w:val="center"/>
          </w:tcPr>
          <w:p w14:paraId="25175BDF">
            <w:pPr>
              <w:spacing w:after="0"/>
              <w:ind w:left="135"/>
              <w:jc w:val="center"/>
            </w:pPr>
          </w:p>
        </w:tc>
        <w:tc>
          <w:tcPr>
            <w:tcW w:w="1171" w:type="dxa"/>
            <w:tcMar>
              <w:top w:w="50" w:type="dxa"/>
              <w:left w:w="100" w:type="dxa"/>
            </w:tcMar>
            <w:vAlign w:val="center"/>
          </w:tcPr>
          <w:p w14:paraId="1856DAA3">
            <w:pPr>
              <w:spacing w:after="0"/>
              <w:ind w:left="135"/>
            </w:pPr>
          </w:p>
        </w:tc>
        <w:tc>
          <w:tcPr>
            <w:tcW w:w="1999" w:type="dxa"/>
            <w:tcMar>
              <w:top w:w="50" w:type="dxa"/>
              <w:left w:w="100" w:type="dxa"/>
            </w:tcMar>
            <w:vAlign w:val="center"/>
          </w:tcPr>
          <w:p w14:paraId="164DC14F">
            <w:pPr>
              <w:spacing w:after="0"/>
              <w:ind w:left="135"/>
            </w:pPr>
            <w:r>
              <w:fldChar w:fldCharType="begin"/>
            </w:r>
            <w:r>
              <w:instrText xml:space="preserve"> HYPERLINK "https://m.edsoo.ru/VEMVY73YE" \h </w:instrText>
            </w:r>
            <w:r>
              <w:fldChar w:fldCharType="separate"/>
            </w:r>
            <w:r>
              <w:rPr>
                <w:rFonts w:ascii="Times New Roman" w:hAnsi="Times New Roman"/>
                <w:color w:val="0000FF"/>
                <w:u w:val="single"/>
              </w:rPr>
              <w:t>https://m.edsoo.ru/VEMVY73YE</w:t>
            </w:r>
            <w:r>
              <w:rPr>
                <w:rFonts w:ascii="Times New Roman" w:hAnsi="Times New Roman"/>
                <w:color w:val="0000FF"/>
                <w:u w:val="single"/>
              </w:rPr>
              <w:fldChar w:fldCharType="end"/>
            </w:r>
          </w:p>
        </w:tc>
      </w:tr>
      <w:tr w14:paraId="27F0D3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04BDB697">
            <w:pPr>
              <w:spacing w:after="0"/>
            </w:pPr>
            <w:r>
              <w:rPr>
                <w:rFonts w:ascii="Times New Roman" w:hAnsi="Times New Roman"/>
                <w:color w:val="000000"/>
                <w:sz w:val="24"/>
              </w:rPr>
              <w:t>30</w:t>
            </w:r>
          </w:p>
        </w:tc>
        <w:tc>
          <w:tcPr>
            <w:tcW w:w="2992" w:type="dxa"/>
            <w:tcMar>
              <w:top w:w="50" w:type="dxa"/>
              <w:left w:w="100" w:type="dxa"/>
            </w:tcMar>
            <w:vAlign w:val="center"/>
          </w:tcPr>
          <w:p w14:paraId="1F18A41F">
            <w:pPr>
              <w:spacing w:after="0"/>
              <w:ind w:left="135"/>
              <w:rPr>
                <w:lang w:val="ru-RU"/>
              </w:rPr>
            </w:pPr>
            <w:r>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14:paraId="47DA0CA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09B9E02">
            <w:pPr>
              <w:spacing w:after="0"/>
              <w:ind w:left="135"/>
              <w:jc w:val="center"/>
            </w:pPr>
          </w:p>
        </w:tc>
        <w:tc>
          <w:tcPr>
            <w:tcW w:w="1649" w:type="dxa"/>
            <w:tcMar>
              <w:top w:w="50" w:type="dxa"/>
              <w:left w:w="100" w:type="dxa"/>
            </w:tcMar>
            <w:vAlign w:val="center"/>
          </w:tcPr>
          <w:p w14:paraId="44D2D825">
            <w:pPr>
              <w:spacing w:after="0"/>
              <w:ind w:left="135"/>
              <w:jc w:val="center"/>
            </w:pPr>
          </w:p>
        </w:tc>
        <w:tc>
          <w:tcPr>
            <w:tcW w:w="1171" w:type="dxa"/>
            <w:tcMar>
              <w:top w:w="50" w:type="dxa"/>
              <w:left w:w="100" w:type="dxa"/>
            </w:tcMar>
            <w:vAlign w:val="center"/>
          </w:tcPr>
          <w:p w14:paraId="4D17E95C">
            <w:pPr>
              <w:spacing w:after="0"/>
              <w:ind w:left="135"/>
            </w:pPr>
          </w:p>
        </w:tc>
        <w:tc>
          <w:tcPr>
            <w:tcW w:w="1999" w:type="dxa"/>
            <w:tcMar>
              <w:top w:w="50" w:type="dxa"/>
              <w:left w:w="100" w:type="dxa"/>
            </w:tcMar>
            <w:vAlign w:val="center"/>
          </w:tcPr>
          <w:p w14:paraId="3424754D">
            <w:pPr>
              <w:spacing w:after="0"/>
              <w:ind w:left="135"/>
            </w:pPr>
            <w:r>
              <w:fldChar w:fldCharType="begin"/>
            </w:r>
            <w:r>
              <w:instrText xml:space="preserve"> HYPERLINK "https://m.edsoo.ru/UF02M943T" \h </w:instrText>
            </w:r>
            <w:r>
              <w:fldChar w:fldCharType="separate"/>
            </w:r>
            <w:r>
              <w:rPr>
                <w:rFonts w:ascii="Times New Roman" w:hAnsi="Times New Roman"/>
                <w:color w:val="0000FF"/>
                <w:u w:val="single"/>
              </w:rPr>
              <w:t>https://m.edsoo.ru/UF02M943T</w:t>
            </w:r>
            <w:r>
              <w:rPr>
                <w:rFonts w:ascii="Times New Roman" w:hAnsi="Times New Roman"/>
                <w:color w:val="0000FF"/>
                <w:u w:val="single"/>
              </w:rPr>
              <w:fldChar w:fldCharType="end"/>
            </w:r>
          </w:p>
        </w:tc>
      </w:tr>
      <w:tr w14:paraId="2A56A9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4B243829">
            <w:pPr>
              <w:spacing w:after="0"/>
            </w:pPr>
            <w:r>
              <w:rPr>
                <w:rFonts w:ascii="Times New Roman" w:hAnsi="Times New Roman"/>
                <w:color w:val="000000"/>
                <w:sz w:val="24"/>
              </w:rPr>
              <w:t>31</w:t>
            </w:r>
          </w:p>
        </w:tc>
        <w:tc>
          <w:tcPr>
            <w:tcW w:w="2992" w:type="dxa"/>
            <w:tcMar>
              <w:top w:w="50" w:type="dxa"/>
              <w:left w:w="100" w:type="dxa"/>
            </w:tcMar>
            <w:vAlign w:val="center"/>
          </w:tcPr>
          <w:p w14:paraId="79462B4F">
            <w:pPr>
              <w:spacing w:after="0"/>
              <w:ind w:left="135"/>
              <w:rPr>
                <w:lang w:val="ru-RU"/>
              </w:rPr>
            </w:pPr>
            <w:r>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14:paraId="03C7C7A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FB2AD2B">
            <w:pPr>
              <w:spacing w:after="0"/>
              <w:ind w:left="135"/>
              <w:jc w:val="center"/>
            </w:pPr>
          </w:p>
        </w:tc>
        <w:tc>
          <w:tcPr>
            <w:tcW w:w="1649" w:type="dxa"/>
            <w:tcMar>
              <w:top w:w="50" w:type="dxa"/>
              <w:left w:w="100" w:type="dxa"/>
            </w:tcMar>
            <w:vAlign w:val="center"/>
          </w:tcPr>
          <w:p w14:paraId="637522DB">
            <w:pPr>
              <w:spacing w:after="0"/>
              <w:ind w:left="135"/>
              <w:jc w:val="center"/>
            </w:pPr>
          </w:p>
        </w:tc>
        <w:tc>
          <w:tcPr>
            <w:tcW w:w="1171" w:type="dxa"/>
            <w:tcMar>
              <w:top w:w="50" w:type="dxa"/>
              <w:left w:w="100" w:type="dxa"/>
            </w:tcMar>
            <w:vAlign w:val="center"/>
          </w:tcPr>
          <w:p w14:paraId="79EFCF00">
            <w:pPr>
              <w:spacing w:after="0"/>
              <w:ind w:left="135"/>
            </w:pPr>
          </w:p>
        </w:tc>
        <w:tc>
          <w:tcPr>
            <w:tcW w:w="1999" w:type="dxa"/>
            <w:tcMar>
              <w:top w:w="50" w:type="dxa"/>
              <w:left w:w="100" w:type="dxa"/>
            </w:tcMar>
            <w:vAlign w:val="center"/>
          </w:tcPr>
          <w:p w14:paraId="7E7E0CBA">
            <w:pPr>
              <w:spacing w:after="0"/>
              <w:ind w:left="135"/>
            </w:pPr>
            <w:r>
              <w:fldChar w:fldCharType="begin"/>
            </w:r>
            <w:r>
              <w:instrText xml:space="preserve"> HYPERLINK "https://m.edsoo.ru/FG4PJN2IF" \h </w:instrText>
            </w:r>
            <w:r>
              <w:fldChar w:fldCharType="separate"/>
            </w:r>
            <w:r>
              <w:rPr>
                <w:rFonts w:ascii="Times New Roman" w:hAnsi="Times New Roman"/>
                <w:color w:val="0000FF"/>
                <w:u w:val="single"/>
              </w:rPr>
              <w:t>https://m.edsoo.ru/FG4PJN2IF</w:t>
            </w:r>
            <w:r>
              <w:rPr>
                <w:rFonts w:ascii="Times New Roman" w:hAnsi="Times New Roman"/>
                <w:color w:val="0000FF"/>
                <w:u w:val="single"/>
              </w:rPr>
              <w:fldChar w:fldCharType="end"/>
            </w:r>
          </w:p>
        </w:tc>
      </w:tr>
      <w:tr w14:paraId="474B3C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165EF94C">
            <w:pPr>
              <w:spacing w:after="0"/>
            </w:pPr>
            <w:r>
              <w:rPr>
                <w:rFonts w:ascii="Times New Roman" w:hAnsi="Times New Roman"/>
                <w:color w:val="000000"/>
                <w:sz w:val="24"/>
              </w:rPr>
              <w:t>32</w:t>
            </w:r>
          </w:p>
        </w:tc>
        <w:tc>
          <w:tcPr>
            <w:tcW w:w="2992" w:type="dxa"/>
            <w:tcMar>
              <w:top w:w="50" w:type="dxa"/>
              <w:left w:w="100" w:type="dxa"/>
            </w:tcMar>
            <w:vAlign w:val="center"/>
          </w:tcPr>
          <w:p w14:paraId="0EB30220">
            <w:pPr>
              <w:spacing w:after="0"/>
              <w:ind w:left="135"/>
              <w:rPr>
                <w:lang w:val="ru-RU"/>
              </w:rPr>
            </w:pPr>
            <w:r>
              <w:rPr>
                <w:rFonts w:ascii="Times New Roman" w:hAnsi="Times New Roman"/>
                <w:color w:val="000000"/>
                <w:sz w:val="24"/>
                <w:lang w:val="ru-RU"/>
              </w:rPr>
              <w:t>Повторение, обобщение и систематизация знаний. Основные фигуры, факты, теоремы курса стереометрии</w:t>
            </w:r>
          </w:p>
        </w:tc>
        <w:tc>
          <w:tcPr>
            <w:tcW w:w="849" w:type="dxa"/>
            <w:tcMar>
              <w:top w:w="50" w:type="dxa"/>
              <w:left w:w="100" w:type="dxa"/>
            </w:tcMar>
            <w:vAlign w:val="center"/>
          </w:tcPr>
          <w:p w14:paraId="3433729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7301A7F">
            <w:pPr>
              <w:spacing w:after="0"/>
              <w:ind w:left="135"/>
              <w:jc w:val="center"/>
            </w:pPr>
          </w:p>
        </w:tc>
        <w:tc>
          <w:tcPr>
            <w:tcW w:w="1649" w:type="dxa"/>
            <w:tcMar>
              <w:top w:w="50" w:type="dxa"/>
              <w:left w:w="100" w:type="dxa"/>
            </w:tcMar>
            <w:vAlign w:val="center"/>
          </w:tcPr>
          <w:p w14:paraId="2809B638">
            <w:pPr>
              <w:spacing w:after="0"/>
              <w:ind w:left="135"/>
              <w:jc w:val="center"/>
            </w:pPr>
          </w:p>
        </w:tc>
        <w:tc>
          <w:tcPr>
            <w:tcW w:w="1171" w:type="dxa"/>
            <w:tcMar>
              <w:top w:w="50" w:type="dxa"/>
              <w:left w:w="100" w:type="dxa"/>
            </w:tcMar>
            <w:vAlign w:val="center"/>
          </w:tcPr>
          <w:p w14:paraId="5CD465A0">
            <w:pPr>
              <w:spacing w:after="0"/>
              <w:ind w:left="135"/>
            </w:pPr>
          </w:p>
        </w:tc>
        <w:tc>
          <w:tcPr>
            <w:tcW w:w="1999" w:type="dxa"/>
            <w:tcMar>
              <w:top w:w="50" w:type="dxa"/>
              <w:left w:w="100" w:type="dxa"/>
            </w:tcMar>
            <w:vAlign w:val="center"/>
          </w:tcPr>
          <w:p w14:paraId="2E37C01B">
            <w:pPr>
              <w:spacing w:after="0"/>
              <w:ind w:left="135"/>
            </w:pPr>
            <w:r>
              <w:fldChar w:fldCharType="begin"/>
            </w:r>
            <w:r>
              <w:instrText xml:space="preserve"> HYPERLINK "https://m.edsoo.ru/ZY6BYLY7W" \h </w:instrText>
            </w:r>
            <w:r>
              <w:fldChar w:fldCharType="separate"/>
            </w:r>
            <w:r>
              <w:rPr>
                <w:rFonts w:ascii="Times New Roman" w:hAnsi="Times New Roman"/>
                <w:color w:val="0000FF"/>
                <w:u w:val="single"/>
              </w:rPr>
              <w:t>https://m.edsoo.ru/ZY6BYLY7W</w:t>
            </w:r>
            <w:r>
              <w:rPr>
                <w:rFonts w:ascii="Times New Roman" w:hAnsi="Times New Roman"/>
                <w:color w:val="0000FF"/>
                <w:u w:val="single"/>
              </w:rPr>
              <w:fldChar w:fldCharType="end"/>
            </w:r>
          </w:p>
        </w:tc>
      </w:tr>
      <w:tr w14:paraId="4FDB17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37C838D9">
            <w:pPr>
              <w:spacing w:after="0"/>
            </w:pPr>
            <w:r>
              <w:rPr>
                <w:rFonts w:ascii="Times New Roman" w:hAnsi="Times New Roman"/>
                <w:color w:val="000000"/>
                <w:sz w:val="24"/>
              </w:rPr>
              <w:t>33</w:t>
            </w:r>
          </w:p>
        </w:tc>
        <w:tc>
          <w:tcPr>
            <w:tcW w:w="2992" w:type="dxa"/>
            <w:tcMar>
              <w:top w:w="50" w:type="dxa"/>
              <w:left w:w="100" w:type="dxa"/>
            </w:tcMar>
            <w:vAlign w:val="center"/>
          </w:tcPr>
          <w:p w14:paraId="5663D95F">
            <w:pPr>
              <w:spacing w:after="0"/>
              <w:ind w:left="135"/>
            </w:pPr>
            <w:r>
              <w:rPr>
                <w:rFonts w:ascii="Times New Roman" w:hAnsi="Times New Roman"/>
                <w:color w:val="000000"/>
                <w:sz w:val="24"/>
              </w:rPr>
              <w:t>Итоговая контрольная работа</w:t>
            </w:r>
          </w:p>
        </w:tc>
        <w:tc>
          <w:tcPr>
            <w:tcW w:w="849" w:type="dxa"/>
            <w:tcMar>
              <w:top w:w="50" w:type="dxa"/>
              <w:left w:w="100" w:type="dxa"/>
            </w:tcMar>
            <w:vAlign w:val="center"/>
          </w:tcPr>
          <w:p w14:paraId="6C24F32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3927142">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230372A9">
            <w:pPr>
              <w:spacing w:after="0"/>
              <w:ind w:left="135"/>
              <w:jc w:val="center"/>
            </w:pPr>
          </w:p>
        </w:tc>
        <w:tc>
          <w:tcPr>
            <w:tcW w:w="1171" w:type="dxa"/>
            <w:tcMar>
              <w:top w:w="50" w:type="dxa"/>
              <w:left w:w="100" w:type="dxa"/>
            </w:tcMar>
            <w:vAlign w:val="center"/>
          </w:tcPr>
          <w:p w14:paraId="0F7ADFFB">
            <w:pPr>
              <w:spacing w:after="0"/>
              <w:ind w:left="135"/>
            </w:pPr>
          </w:p>
        </w:tc>
        <w:tc>
          <w:tcPr>
            <w:tcW w:w="1999" w:type="dxa"/>
            <w:tcMar>
              <w:top w:w="50" w:type="dxa"/>
              <w:left w:w="100" w:type="dxa"/>
            </w:tcMar>
            <w:vAlign w:val="center"/>
          </w:tcPr>
          <w:p w14:paraId="5B3FFC2B">
            <w:pPr>
              <w:spacing w:after="0"/>
              <w:ind w:left="135"/>
            </w:pPr>
            <w:r>
              <w:fldChar w:fldCharType="begin"/>
            </w:r>
            <w:r>
              <w:instrText xml:space="preserve"> HYPERLINK "https://m.edsoo.ru/VP8CXOC4C" \h </w:instrText>
            </w:r>
            <w:r>
              <w:fldChar w:fldCharType="separate"/>
            </w:r>
            <w:r>
              <w:rPr>
                <w:rFonts w:ascii="Times New Roman" w:hAnsi="Times New Roman"/>
                <w:color w:val="0000FF"/>
                <w:u w:val="single"/>
              </w:rPr>
              <w:t>https://m.edsoo.ru/VP8CXOC4C</w:t>
            </w:r>
            <w:r>
              <w:rPr>
                <w:rFonts w:ascii="Times New Roman" w:hAnsi="Times New Roman"/>
                <w:color w:val="0000FF"/>
                <w:u w:val="single"/>
              </w:rPr>
              <w:fldChar w:fldCharType="end"/>
            </w:r>
          </w:p>
        </w:tc>
      </w:tr>
      <w:tr w14:paraId="6CE470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64827316">
            <w:pPr>
              <w:spacing w:after="0"/>
            </w:pPr>
            <w:r>
              <w:rPr>
                <w:rFonts w:ascii="Times New Roman" w:hAnsi="Times New Roman"/>
                <w:color w:val="000000"/>
                <w:sz w:val="24"/>
              </w:rPr>
              <w:t>34</w:t>
            </w:r>
          </w:p>
        </w:tc>
        <w:tc>
          <w:tcPr>
            <w:tcW w:w="2992" w:type="dxa"/>
            <w:tcMar>
              <w:top w:w="50" w:type="dxa"/>
              <w:left w:w="100" w:type="dxa"/>
            </w:tcMar>
            <w:vAlign w:val="center"/>
          </w:tcPr>
          <w:p w14:paraId="6F7C99C5">
            <w:pPr>
              <w:spacing w:after="0"/>
              <w:ind w:left="135"/>
              <w:rPr>
                <w:lang w:val="ru-RU"/>
              </w:rPr>
            </w:pPr>
            <w:r>
              <w:rPr>
                <w:rFonts w:ascii="Times New Roman" w:hAnsi="Times New Roman"/>
                <w:color w:val="000000"/>
                <w:sz w:val="24"/>
                <w:lang w:val="ru-RU"/>
              </w:rPr>
              <w:t>Повторение, обобщение и систематизация знаний</w:t>
            </w:r>
          </w:p>
        </w:tc>
        <w:tc>
          <w:tcPr>
            <w:tcW w:w="849" w:type="dxa"/>
            <w:tcMar>
              <w:top w:w="50" w:type="dxa"/>
              <w:left w:w="100" w:type="dxa"/>
            </w:tcMar>
            <w:vAlign w:val="center"/>
          </w:tcPr>
          <w:p w14:paraId="7975608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E7DB4A5">
            <w:pPr>
              <w:spacing w:after="0"/>
              <w:ind w:left="135"/>
              <w:jc w:val="center"/>
            </w:pPr>
          </w:p>
        </w:tc>
        <w:tc>
          <w:tcPr>
            <w:tcW w:w="1649" w:type="dxa"/>
            <w:tcMar>
              <w:top w:w="50" w:type="dxa"/>
              <w:left w:w="100" w:type="dxa"/>
            </w:tcMar>
            <w:vAlign w:val="center"/>
          </w:tcPr>
          <w:p w14:paraId="766CF95A">
            <w:pPr>
              <w:spacing w:after="0"/>
              <w:ind w:left="135"/>
              <w:jc w:val="center"/>
            </w:pPr>
          </w:p>
        </w:tc>
        <w:tc>
          <w:tcPr>
            <w:tcW w:w="1171" w:type="dxa"/>
            <w:tcMar>
              <w:top w:w="50" w:type="dxa"/>
              <w:left w:w="100" w:type="dxa"/>
            </w:tcMar>
            <w:vAlign w:val="center"/>
          </w:tcPr>
          <w:p w14:paraId="0FE44E9C">
            <w:pPr>
              <w:spacing w:after="0"/>
              <w:ind w:left="135"/>
            </w:pPr>
          </w:p>
        </w:tc>
        <w:tc>
          <w:tcPr>
            <w:tcW w:w="1999" w:type="dxa"/>
            <w:tcMar>
              <w:top w:w="50" w:type="dxa"/>
              <w:left w:w="100" w:type="dxa"/>
            </w:tcMar>
            <w:vAlign w:val="center"/>
          </w:tcPr>
          <w:p w14:paraId="237A518C">
            <w:pPr>
              <w:spacing w:after="0"/>
              <w:ind w:left="135"/>
            </w:pPr>
            <w:r>
              <w:fldChar w:fldCharType="begin"/>
            </w:r>
            <w:r>
              <w:instrText xml:space="preserve"> HYPERLINK "https://m.edsoo.ru/70QSTDCAP" \h </w:instrText>
            </w:r>
            <w:r>
              <w:fldChar w:fldCharType="separate"/>
            </w:r>
            <w:r>
              <w:rPr>
                <w:rFonts w:ascii="Times New Roman" w:hAnsi="Times New Roman"/>
                <w:color w:val="0000FF"/>
                <w:u w:val="single"/>
              </w:rPr>
              <w:t>https://m.edsoo.ru/70QSTDCAP</w:t>
            </w:r>
            <w:r>
              <w:rPr>
                <w:rFonts w:ascii="Times New Roman" w:hAnsi="Times New Roman"/>
                <w:color w:val="0000FF"/>
                <w:u w:val="single"/>
              </w:rPr>
              <w:fldChar w:fldCharType="end"/>
            </w:r>
          </w:p>
        </w:tc>
      </w:tr>
      <w:tr w14:paraId="7C6746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E69C21B">
            <w:pPr>
              <w:spacing w:after="0"/>
              <w:ind w:left="135"/>
              <w:rPr>
                <w:lang w:val="ru-RU"/>
              </w:rPr>
            </w:pPr>
            <w:r>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14:paraId="64281FB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14:paraId="53214F15">
            <w:pPr>
              <w:spacing w:after="0"/>
              <w:ind w:left="135"/>
              <w:jc w:val="center"/>
            </w:pPr>
            <w:r>
              <w:rPr>
                <w:rFonts w:ascii="Times New Roman" w:hAnsi="Times New Roman"/>
                <w:color w:val="000000"/>
                <w:sz w:val="24"/>
              </w:rPr>
              <w:t xml:space="preserve"> 3 </w:t>
            </w:r>
          </w:p>
        </w:tc>
        <w:tc>
          <w:tcPr>
            <w:tcW w:w="1649" w:type="dxa"/>
            <w:tcMar>
              <w:top w:w="50" w:type="dxa"/>
              <w:left w:w="100" w:type="dxa"/>
            </w:tcMar>
            <w:vAlign w:val="center"/>
          </w:tcPr>
          <w:p w14:paraId="325F329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AD9B8B9"/>
        </w:tc>
      </w:tr>
    </w:tbl>
    <w:p w14:paraId="426BA889">
      <w:pPr>
        <w:sectPr>
          <w:pgSz w:w="16383" w:h="11906" w:orient="landscape"/>
          <w:pgMar w:top="1134" w:right="850" w:bottom="1134" w:left="1701" w:header="720" w:footer="720" w:gutter="0"/>
          <w:cols w:space="720" w:num="1"/>
        </w:sectPr>
      </w:pPr>
    </w:p>
    <w:p w14:paraId="398F8911">
      <w:pPr>
        <w:sectPr>
          <w:pgSz w:w="16383" w:h="11906" w:orient="landscape"/>
          <w:pgMar w:top="1134" w:right="850" w:bottom="1134" w:left="1701" w:header="720" w:footer="720" w:gutter="0"/>
          <w:cols w:space="720" w:num="1"/>
        </w:sectPr>
      </w:pPr>
      <w:bookmarkStart w:id="12" w:name="block-84347715"/>
    </w:p>
    <w:bookmarkEnd w:id="12"/>
    <w:p w14:paraId="234FFB5C">
      <w:pPr>
        <w:spacing w:before="199" w:after="199" w:line="336" w:lineRule="auto"/>
        <w:ind w:left="120"/>
        <w:rPr>
          <w:lang w:val="ru-RU"/>
        </w:rPr>
      </w:pPr>
      <w:r>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63019910">
      <w:pPr>
        <w:spacing w:before="199" w:after="199" w:line="336" w:lineRule="auto"/>
        <w:ind w:left="120"/>
        <w:rPr>
          <w:lang w:val="ru-RU"/>
        </w:rPr>
      </w:pPr>
    </w:p>
    <w:p w14:paraId="484BBE55">
      <w:pPr>
        <w:spacing w:before="199" w:after="199" w:line="336" w:lineRule="auto"/>
        <w:ind w:left="120"/>
      </w:pPr>
      <w:r>
        <w:rPr>
          <w:rFonts w:ascii="Times New Roman" w:hAnsi="Times New Roman"/>
          <w:b/>
          <w:color w:val="000000"/>
          <w:sz w:val="28"/>
        </w:rPr>
        <w:t>10 КЛАСС</w:t>
      </w:r>
    </w:p>
    <w:p w14:paraId="64A93B47">
      <w:pPr>
        <w:spacing w:after="0"/>
        <w:ind w:left="120"/>
      </w:pPr>
    </w:p>
    <w:tbl>
      <w:tblPr>
        <w:tblStyle w:val="7"/>
        <w:tblW w:w="0" w:type="auto"/>
        <w:tblCellSpacing w:w="0" w:type="dxa"/>
        <w:tblInd w:w="7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15"/>
        <w:gridCol w:w="8077"/>
      </w:tblGrid>
      <w:tr w14:paraId="36F3C8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60D6924F">
            <w:pPr>
              <w:spacing w:after="0"/>
              <w:ind w:left="192"/>
            </w:pPr>
            <w:r>
              <w:rPr>
                <w:rFonts w:ascii="Times New Roman" w:hAnsi="Times New Roman"/>
                <w:b/>
                <w:color w:val="000000"/>
                <w:sz w:val="24"/>
              </w:rPr>
              <w:t xml:space="preserve"> Код проверяемого результата </w:t>
            </w:r>
          </w:p>
        </w:tc>
        <w:tc>
          <w:tcPr>
            <w:tcW w:w="12211" w:type="dxa"/>
            <w:tcMar>
              <w:top w:w="50" w:type="dxa"/>
              <w:left w:w="100" w:type="dxa"/>
            </w:tcMar>
            <w:vAlign w:val="center"/>
          </w:tcPr>
          <w:p w14:paraId="6650DF5B">
            <w:pPr>
              <w:spacing w:after="0"/>
              <w:ind w:left="19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14:paraId="2AF700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102C1901">
            <w:pPr>
              <w:spacing w:after="0" w:line="336" w:lineRule="auto"/>
              <w:ind w:left="234"/>
              <w:jc w:val="center"/>
            </w:pPr>
            <w:r>
              <w:rPr>
                <w:rFonts w:ascii="Times New Roman" w:hAnsi="Times New Roman"/>
                <w:color w:val="000000"/>
                <w:sz w:val="24"/>
              </w:rPr>
              <w:t>7</w:t>
            </w:r>
          </w:p>
        </w:tc>
        <w:tc>
          <w:tcPr>
            <w:tcW w:w="12211" w:type="dxa"/>
            <w:tcMar>
              <w:top w:w="50" w:type="dxa"/>
              <w:left w:w="100" w:type="dxa"/>
            </w:tcMar>
            <w:vAlign w:val="center"/>
          </w:tcPr>
          <w:p w14:paraId="374CC41C">
            <w:pPr>
              <w:spacing w:after="0" w:line="336" w:lineRule="auto"/>
              <w:ind w:left="234"/>
              <w:jc w:val="both"/>
            </w:pPr>
            <w:r>
              <w:rPr>
                <w:rFonts w:ascii="Times New Roman" w:hAnsi="Times New Roman"/>
                <w:color w:val="000000"/>
                <w:sz w:val="24"/>
              </w:rPr>
              <w:t>Геометрия</w:t>
            </w:r>
          </w:p>
        </w:tc>
      </w:tr>
      <w:tr w14:paraId="2ADF46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12DD0236">
            <w:pPr>
              <w:spacing w:after="0" w:line="336" w:lineRule="auto"/>
              <w:ind w:left="234"/>
              <w:jc w:val="center"/>
            </w:pPr>
            <w:r>
              <w:rPr>
                <w:rFonts w:ascii="Times New Roman" w:hAnsi="Times New Roman"/>
                <w:color w:val="000000"/>
                <w:sz w:val="24"/>
              </w:rPr>
              <w:t>7.1</w:t>
            </w:r>
          </w:p>
        </w:tc>
        <w:tc>
          <w:tcPr>
            <w:tcW w:w="12211" w:type="dxa"/>
            <w:tcMar>
              <w:top w:w="50" w:type="dxa"/>
              <w:left w:w="100" w:type="dxa"/>
            </w:tcMar>
            <w:vAlign w:val="center"/>
          </w:tcPr>
          <w:p w14:paraId="16CB6CB3">
            <w:pPr>
              <w:spacing w:after="0" w:line="336" w:lineRule="auto"/>
              <w:ind w:left="234"/>
              <w:jc w:val="both"/>
              <w:rPr>
                <w:lang w:val="ru-RU"/>
              </w:rPr>
            </w:pPr>
            <w:r>
              <w:rPr>
                <w:rFonts w:ascii="Times New Roman" w:hAnsi="Times New Roman"/>
                <w:color w:val="000000"/>
                <w:sz w:val="24"/>
                <w:lang w:val="ru-RU"/>
              </w:rPr>
              <w:t>Оперировать понятиями: точка, прямая, плоскость</w:t>
            </w:r>
          </w:p>
        </w:tc>
      </w:tr>
      <w:tr w14:paraId="13DCBE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4BB882DA">
            <w:pPr>
              <w:spacing w:after="0" w:line="336" w:lineRule="auto"/>
              <w:ind w:left="234"/>
              <w:jc w:val="center"/>
            </w:pPr>
            <w:r>
              <w:rPr>
                <w:rFonts w:ascii="Times New Roman" w:hAnsi="Times New Roman"/>
                <w:color w:val="000000"/>
                <w:sz w:val="24"/>
              </w:rPr>
              <w:t>7.2</w:t>
            </w:r>
          </w:p>
        </w:tc>
        <w:tc>
          <w:tcPr>
            <w:tcW w:w="12211" w:type="dxa"/>
            <w:tcMar>
              <w:top w:w="50" w:type="dxa"/>
              <w:left w:w="100" w:type="dxa"/>
            </w:tcMar>
            <w:vAlign w:val="center"/>
          </w:tcPr>
          <w:p w14:paraId="21EAC2EB">
            <w:pPr>
              <w:spacing w:after="0" w:line="336" w:lineRule="auto"/>
              <w:ind w:left="234"/>
              <w:jc w:val="both"/>
              <w:rPr>
                <w:lang w:val="ru-RU"/>
              </w:rPr>
            </w:pPr>
            <w:r>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14:paraId="08ECCA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6A1AA0D1">
            <w:pPr>
              <w:spacing w:after="0" w:line="336" w:lineRule="auto"/>
              <w:ind w:left="234"/>
              <w:jc w:val="center"/>
            </w:pPr>
            <w:r>
              <w:rPr>
                <w:rFonts w:ascii="Times New Roman" w:hAnsi="Times New Roman"/>
                <w:color w:val="000000"/>
                <w:sz w:val="24"/>
              </w:rPr>
              <w:t>7.3</w:t>
            </w:r>
          </w:p>
        </w:tc>
        <w:tc>
          <w:tcPr>
            <w:tcW w:w="12211" w:type="dxa"/>
            <w:tcMar>
              <w:top w:w="50" w:type="dxa"/>
              <w:left w:w="100" w:type="dxa"/>
            </w:tcMar>
            <w:vAlign w:val="center"/>
          </w:tcPr>
          <w:p w14:paraId="2E96E453">
            <w:pPr>
              <w:spacing w:after="0" w:line="336" w:lineRule="auto"/>
              <w:ind w:left="234"/>
              <w:jc w:val="both"/>
              <w:rPr>
                <w:lang w:val="ru-RU"/>
              </w:rPr>
            </w:pPr>
            <w:r>
              <w:rPr>
                <w:rFonts w:ascii="Times New Roman" w:hAnsi="Times New Roman"/>
                <w:color w:val="000000"/>
                <w:sz w:val="24"/>
                <w:lang w:val="ru-RU"/>
              </w:rPr>
              <w:t>Оперировать понятиями: параллельность и перпендикулярность прямых и плоскостей</w:t>
            </w:r>
          </w:p>
        </w:tc>
      </w:tr>
      <w:tr w14:paraId="7C8E52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0B45D3D9">
            <w:pPr>
              <w:spacing w:after="0" w:line="336" w:lineRule="auto"/>
              <w:ind w:left="234"/>
              <w:jc w:val="center"/>
            </w:pPr>
            <w:r>
              <w:rPr>
                <w:rFonts w:ascii="Times New Roman" w:hAnsi="Times New Roman"/>
                <w:color w:val="000000"/>
                <w:sz w:val="24"/>
              </w:rPr>
              <w:t>7.4</w:t>
            </w:r>
          </w:p>
        </w:tc>
        <w:tc>
          <w:tcPr>
            <w:tcW w:w="12211" w:type="dxa"/>
            <w:tcMar>
              <w:top w:w="50" w:type="dxa"/>
              <w:left w:w="100" w:type="dxa"/>
            </w:tcMar>
            <w:vAlign w:val="center"/>
          </w:tcPr>
          <w:p w14:paraId="151708C4">
            <w:pPr>
              <w:spacing w:after="0" w:line="336" w:lineRule="auto"/>
              <w:ind w:left="234"/>
              <w:jc w:val="both"/>
              <w:rPr>
                <w:lang w:val="ru-RU"/>
              </w:rPr>
            </w:pPr>
            <w:r>
              <w:rPr>
                <w:rFonts w:ascii="Times New Roman" w:hAnsi="Times New Roman"/>
                <w:color w:val="000000"/>
                <w:sz w:val="24"/>
                <w:lang w:val="ru-RU"/>
              </w:rPr>
              <w:t>Классифицировать взаимное расположение прямых и плоскостей в пространстве</w:t>
            </w:r>
          </w:p>
        </w:tc>
      </w:tr>
      <w:tr w14:paraId="5D4566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40C83F34">
            <w:pPr>
              <w:spacing w:after="0" w:line="336" w:lineRule="auto"/>
              <w:ind w:left="234"/>
              <w:jc w:val="center"/>
            </w:pPr>
            <w:r>
              <w:rPr>
                <w:rFonts w:ascii="Times New Roman" w:hAnsi="Times New Roman"/>
                <w:color w:val="000000"/>
                <w:sz w:val="24"/>
              </w:rPr>
              <w:t>7.5</w:t>
            </w:r>
          </w:p>
        </w:tc>
        <w:tc>
          <w:tcPr>
            <w:tcW w:w="12211" w:type="dxa"/>
            <w:tcMar>
              <w:top w:w="50" w:type="dxa"/>
              <w:left w:w="100" w:type="dxa"/>
            </w:tcMar>
            <w:vAlign w:val="center"/>
          </w:tcPr>
          <w:p w14:paraId="37D3C5A1">
            <w:pPr>
              <w:spacing w:after="0" w:line="336" w:lineRule="auto"/>
              <w:ind w:left="234"/>
              <w:jc w:val="both"/>
              <w:rPr>
                <w:lang w:val="ru-RU"/>
              </w:rPr>
            </w:pPr>
            <w:r>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14:paraId="7CAC4C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74838D7F">
            <w:pPr>
              <w:spacing w:after="0" w:line="336" w:lineRule="auto"/>
              <w:ind w:left="234"/>
              <w:jc w:val="center"/>
            </w:pPr>
            <w:r>
              <w:rPr>
                <w:rFonts w:ascii="Times New Roman" w:hAnsi="Times New Roman"/>
                <w:color w:val="000000"/>
                <w:sz w:val="24"/>
              </w:rPr>
              <w:t>7.6</w:t>
            </w:r>
          </w:p>
        </w:tc>
        <w:tc>
          <w:tcPr>
            <w:tcW w:w="12211" w:type="dxa"/>
            <w:tcMar>
              <w:top w:w="50" w:type="dxa"/>
              <w:left w:w="100" w:type="dxa"/>
            </w:tcMar>
            <w:vAlign w:val="center"/>
          </w:tcPr>
          <w:p w14:paraId="330ED069">
            <w:pPr>
              <w:spacing w:after="0" w:line="336" w:lineRule="auto"/>
              <w:ind w:left="234"/>
              <w:jc w:val="both"/>
              <w:rPr>
                <w:lang w:val="ru-RU"/>
              </w:rPr>
            </w:pPr>
            <w:r>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14:paraId="03E067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7CFFA0EC">
            <w:pPr>
              <w:spacing w:after="0" w:line="336" w:lineRule="auto"/>
              <w:ind w:left="234"/>
              <w:jc w:val="center"/>
            </w:pPr>
            <w:r>
              <w:rPr>
                <w:rFonts w:ascii="Times New Roman" w:hAnsi="Times New Roman"/>
                <w:color w:val="000000"/>
                <w:sz w:val="24"/>
              </w:rPr>
              <w:t>7.7</w:t>
            </w:r>
          </w:p>
        </w:tc>
        <w:tc>
          <w:tcPr>
            <w:tcW w:w="12211" w:type="dxa"/>
            <w:tcMar>
              <w:top w:w="50" w:type="dxa"/>
              <w:left w:w="100" w:type="dxa"/>
            </w:tcMar>
            <w:vAlign w:val="center"/>
          </w:tcPr>
          <w:p w14:paraId="05458CA4">
            <w:pPr>
              <w:spacing w:after="0" w:line="336" w:lineRule="auto"/>
              <w:ind w:left="234"/>
              <w:jc w:val="both"/>
              <w:rPr>
                <w:lang w:val="ru-RU"/>
              </w:rPr>
            </w:pPr>
            <w:r>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14:paraId="24F4CE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75CCDA76">
            <w:pPr>
              <w:spacing w:after="0" w:line="336" w:lineRule="auto"/>
              <w:ind w:left="234"/>
              <w:jc w:val="center"/>
            </w:pPr>
            <w:r>
              <w:rPr>
                <w:rFonts w:ascii="Times New Roman" w:hAnsi="Times New Roman"/>
                <w:color w:val="000000"/>
                <w:sz w:val="24"/>
              </w:rPr>
              <w:t>7.8</w:t>
            </w:r>
          </w:p>
        </w:tc>
        <w:tc>
          <w:tcPr>
            <w:tcW w:w="12211" w:type="dxa"/>
            <w:tcMar>
              <w:top w:w="50" w:type="dxa"/>
              <w:left w:w="100" w:type="dxa"/>
            </w:tcMar>
            <w:vAlign w:val="center"/>
          </w:tcPr>
          <w:p w14:paraId="67A162FC">
            <w:pPr>
              <w:spacing w:after="0" w:line="336" w:lineRule="auto"/>
              <w:ind w:left="234"/>
              <w:jc w:val="both"/>
              <w:rPr>
                <w:lang w:val="ru-RU"/>
              </w:rPr>
            </w:pPr>
            <w:r>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14:paraId="710C5B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7DD7ABAB">
            <w:pPr>
              <w:spacing w:after="0" w:line="336" w:lineRule="auto"/>
              <w:ind w:left="234"/>
              <w:jc w:val="center"/>
            </w:pPr>
            <w:r>
              <w:rPr>
                <w:rFonts w:ascii="Times New Roman" w:hAnsi="Times New Roman"/>
                <w:color w:val="000000"/>
                <w:sz w:val="24"/>
              </w:rPr>
              <w:t>7.9</w:t>
            </w:r>
          </w:p>
        </w:tc>
        <w:tc>
          <w:tcPr>
            <w:tcW w:w="12211" w:type="dxa"/>
            <w:tcMar>
              <w:top w:w="50" w:type="dxa"/>
              <w:left w:w="100" w:type="dxa"/>
            </w:tcMar>
            <w:vAlign w:val="center"/>
          </w:tcPr>
          <w:p w14:paraId="791E7C92">
            <w:pPr>
              <w:spacing w:after="0" w:line="336" w:lineRule="auto"/>
              <w:ind w:left="234"/>
              <w:jc w:val="both"/>
              <w:rPr>
                <w:lang w:val="ru-RU"/>
              </w:rPr>
            </w:pPr>
            <w:r>
              <w:rPr>
                <w:rFonts w:ascii="Times New Roman" w:hAnsi="Times New Roman"/>
                <w:color w:val="000000"/>
                <w:sz w:val="24"/>
                <w:lang w:val="ru-RU"/>
              </w:rPr>
              <w:t>Оперировать понятиями: секущая плоскость, сечение многогранников</w:t>
            </w:r>
          </w:p>
        </w:tc>
      </w:tr>
      <w:tr w14:paraId="42868F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179655F3">
            <w:pPr>
              <w:spacing w:after="0" w:line="336" w:lineRule="auto"/>
              <w:ind w:left="234"/>
              <w:jc w:val="center"/>
            </w:pPr>
            <w:r>
              <w:rPr>
                <w:rFonts w:ascii="Times New Roman" w:hAnsi="Times New Roman"/>
                <w:color w:val="000000"/>
                <w:sz w:val="24"/>
              </w:rPr>
              <w:t>7.10</w:t>
            </w:r>
          </w:p>
        </w:tc>
        <w:tc>
          <w:tcPr>
            <w:tcW w:w="12211" w:type="dxa"/>
            <w:tcMar>
              <w:top w:w="50" w:type="dxa"/>
              <w:left w:w="100" w:type="dxa"/>
            </w:tcMar>
            <w:vAlign w:val="center"/>
          </w:tcPr>
          <w:p w14:paraId="73385C52">
            <w:pPr>
              <w:spacing w:after="0" w:line="336" w:lineRule="auto"/>
              <w:ind w:left="234"/>
              <w:jc w:val="both"/>
              <w:rPr>
                <w:lang w:val="ru-RU"/>
              </w:rPr>
            </w:pPr>
            <w:r>
              <w:rPr>
                <w:rFonts w:ascii="Times New Roman" w:hAnsi="Times New Roman"/>
                <w:color w:val="000000"/>
                <w:sz w:val="24"/>
                <w:lang w:val="ru-RU"/>
              </w:rPr>
              <w:t>Объяснять принципы построения сечений многогранников, используя метод следов</w:t>
            </w:r>
          </w:p>
        </w:tc>
      </w:tr>
      <w:tr w14:paraId="221FA3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12F75B09">
            <w:pPr>
              <w:spacing w:after="0" w:line="336" w:lineRule="auto"/>
              <w:ind w:left="234"/>
              <w:jc w:val="center"/>
            </w:pPr>
            <w:r>
              <w:rPr>
                <w:rFonts w:ascii="Times New Roman" w:hAnsi="Times New Roman"/>
                <w:color w:val="000000"/>
                <w:sz w:val="24"/>
              </w:rPr>
              <w:t>7.11</w:t>
            </w:r>
          </w:p>
        </w:tc>
        <w:tc>
          <w:tcPr>
            <w:tcW w:w="12211" w:type="dxa"/>
            <w:tcMar>
              <w:top w:w="50" w:type="dxa"/>
              <w:left w:w="100" w:type="dxa"/>
            </w:tcMar>
            <w:vAlign w:val="center"/>
          </w:tcPr>
          <w:p w14:paraId="0404E7E9">
            <w:pPr>
              <w:spacing w:after="0" w:line="336" w:lineRule="auto"/>
              <w:ind w:left="234"/>
              <w:jc w:val="both"/>
              <w:rPr>
                <w:lang w:val="ru-RU"/>
              </w:rPr>
            </w:pPr>
            <w:r>
              <w:rPr>
                <w:rFonts w:ascii="Times New Roman" w:hAnsi="Times New Roman"/>
                <w:color w:val="000000"/>
                <w:sz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14:paraId="727198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5BBED47D">
            <w:pPr>
              <w:spacing w:after="0" w:line="336" w:lineRule="auto"/>
              <w:ind w:left="234"/>
              <w:jc w:val="center"/>
            </w:pPr>
            <w:r>
              <w:rPr>
                <w:rFonts w:ascii="Times New Roman" w:hAnsi="Times New Roman"/>
                <w:color w:val="000000"/>
                <w:sz w:val="24"/>
              </w:rPr>
              <w:t>7.12</w:t>
            </w:r>
          </w:p>
        </w:tc>
        <w:tc>
          <w:tcPr>
            <w:tcW w:w="12211" w:type="dxa"/>
            <w:tcMar>
              <w:top w:w="50" w:type="dxa"/>
              <w:left w:w="100" w:type="dxa"/>
            </w:tcMar>
            <w:vAlign w:val="center"/>
          </w:tcPr>
          <w:p w14:paraId="3A2B5B3C">
            <w:pPr>
              <w:spacing w:after="0" w:line="336" w:lineRule="auto"/>
              <w:ind w:left="234"/>
              <w:jc w:val="both"/>
              <w:rPr>
                <w:lang w:val="ru-RU"/>
              </w:rPr>
            </w:pPr>
            <w:r>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14:paraId="532B53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163E2DC1">
            <w:pPr>
              <w:spacing w:after="0" w:line="336" w:lineRule="auto"/>
              <w:ind w:left="234"/>
              <w:jc w:val="center"/>
            </w:pPr>
            <w:r>
              <w:rPr>
                <w:rFonts w:ascii="Times New Roman" w:hAnsi="Times New Roman"/>
                <w:color w:val="000000"/>
                <w:sz w:val="24"/>
              </w:rPr>
              <w:t>7.13</w:t>
            </w:r>
          </w:p>
        </w:tc>
        <w:tc>
          <w:tcPr>
            <w:tcW w:w="12211" w:type="dxa"/>
            <w:tcMar>
              <w:top w:w="50" w:type="dxa"/>
              <w:left w:w="100" w:type="dxa"/>
            </w:tcMar>
            <w:vAlign w:val="center"/>
          </w:tcPr>
          <w:p w14:paraId="5F7621E1">
            <w:pPr>
              <w:spacing w:after="0" w:line="336" w:lineRule="auto"/>
              <w:ind w:left="234"/>
              <w:jc w:val="both"/>
              <w:rPr>
                <w:lang w:val="ru-RU"/>
              </w:rPr>
            </w:pPr>
            <w:r>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14:paraId="218A1F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677E56DC">
            <w:pPr>
              <w:spacing w:after="0" w:line="336" w:lineRule="auto"/>
              <w:ind w:left="234"/>
              <w:jc w:val="center"/>
            </w:pPr>
            <w:r>
              <w:rPr>
                <w:rFonts w:ascii="Times New Roman" w:hAnsi="Times New Roman"/>
                <w:color w:val="000000"/>
                <w:sz w:val="24"/>
              </w:rPr>
              <w:t>7.14</w:t>
            </w:r>
          </w:p>
        </w:tc>
        <w:tc>
          <w:tcPr>
            <w:tcW w:w="12211" w:type="dxa"/>
            <w:tcMar>
              <w:top w:w="50" w:type="dxa"/>
              <w:left w:w="100" w:type="dxa"/>
            </w:tcMar>
            <w:vAlign w:val="center"/>
          </w:tcPr>
          <w:p w14:paraId="5F83E82B">
            <w:pPr>
              <w:spacing w:after="0" w:line="336" w:lineRule="auto"/>
              <w:ind w:left="234"/>
              <w:jc w:val="both"/>
              <w:rPr>
                <w:lang w:val="ru-RU"/>
              </w:rPr>
            </w:pPr>
            <w:r>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14:paraId="656F98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02F32216">
            <w:pPr>
              <w:spacing w:after="0" w:line="336" w:lineRule="auto"/>
              <w:ind w:left="234"/>
              <w:jc w:val="center"/>
            </w:pPr>
            <w:r>
              <w:rPr>
                <w:rFonts w:ascii="Times New Roman" w:hAnsi="Times New Roman"/>
                <w:color w:val="000000"/>
                <w:sz w:val="24"/>
              </w:rPr>
              <w:t>7.15</w:t>
            </w:r>
          </w:p>
        </w:tc>
        <w:tc>
          <w:tcPr>
            <w:tcW w:w="12211" w:type="dxa"/>
            <w:tcMar>
              <w:top w:w="50" w:type="dxa"/>
              <w:left w:w="100" w:type="dxa"/>
            </w:tcMar>
            <w:vAlign w:val="center"/>
          </w:tcPr>
          <w:p w14:paraId="2051BB94">
            <w:pPr>
              <w:spacing w:after="0" w:line="336" w:lineRule="auto"/>
              <w:ind w:left="234"/>
              <w:jc w:val="both"/>
              <w:rPr>
                <w:lang w:val="ru-RU"/>
              </w:rPr>
            </w:pPr>
            <w:r>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14:paraId="40FC73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342501AF">
            <w:pPr>
              <w:spacing w:after="0" w:line="336" w:lineRule="auto"/>
              <w:ind w:left="234"/>
              <w:jc w:val="center"/>
            </w:pPr>
            <w:r>
              <w:rPr>
                <w:rFonts w:ascii="Times New Roman" w:hAnsi="Times New Roman"/>
                <w:color w:val="000000"/>
                <w:sz w:val="24"/>
              </w:rPr>
              <w:t>7.16</w:t>
            </w:r>
          </w:p>
        </w:tc>
        <w:tc>
          <w:tcPr>
            <w:tcW w:w="12211" w:type="dxa"/>
            <w:tcMar>
              <w:top w:w="50" w:type="dxa"/>
              <w:left w:w="100" w:type="dxa"/>
            </w:tcMar>
            <w:vAlign w:val="center"/>
          </w:tcPr>
          <w:p w14:paraId="52E63D9C">
            <w:pPr>
              <w:spacing w:after="0" w:line="336" w:lineRule="auto"/>
              <w:ind w:left="234"/>
              <w:jc w:val="both"/>
              <w:rPr>
                <w:lang w:val="ru-RU"/>
              </w:rPr>
            </w:pPr>
            <w:r>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14:paraId="410054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58234C72">
            <w:pPr>
              <w:spacing w:after="0" w:line="336" w:lineRule="auto"/>
              <w:ind w:left="234"/>
              <w:jc w:val="center"/>
            </w:pPr>
            <w:r>
              <w:rPr>
                <w:rFonts w:ascii="Times New Roman" w:hAnsi="Times New Roman"/>
                <w:color w:val="000000"/>
                <w:sz w:val="24"/>
              </w:rPr>
              <w:t>7.17</w:t>
            </w:r>
          </w:p>
        </w:tc>
        <w:tc>
          <w:tcPr>
            <w:tcW w:w="12211" w:type="dxa"/>
            <w:tcMar>
              <w:top w:w="50" w:type="dxa"/>
              <w:left w:w="100" w:type="dxa"/>
            </w:tcMar>
            <w:vAlign w:val="center"/>
          </w:tcPr>
          <w:p w14:paraId="4DEBECEF">
            <w:pPr>
              <w:spacing w:after="0" w:line="336" w:lineRule="auto"/>
              <w:ind w:left="234"/>
              <w:jc w:val="both"/>
              <w:rPr>
                <w:lang w:val="ru-RU"/>
              </w:rPr>
            </w:pPr>
            <w:r>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14:paraId="140076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5BBD48EF">
            <w:pPr>
              <w:spacing w:after="0" w:line="336" w:lineRule="auto"/>
              <w:ind w:left="234"/>
              <w:jc w:val="center"/>
            </w:pPr>
            <w:r>
              <w:rPr>
                <w:rFonts w:ascii="Times New Roman" w:hAnsi="Times New Roman"/>
                <w:color w:val="000000"/>
                <w:sz w:val="24"/>
              </w:rPr>
              <w:t>7.18</w:t>
            </w:r>
          </w:p>
        </w:tc>
        <w:tc>
          <w:tcPr>
            <w:tcW w:w="12211" w:type="dxa"/>
            <w:tcMar>
              <w:top w:w="50" w:type="dxa"/>
              <w:left w:w="100" w:type="dxa"/>
            </w:tcMar>
            <w:vAlign w:val="center"/>
          </w:tcPr>
          <w:p w14:paraId="61FB8026">
            <w:pPr>
              <w:spacing w:after="0" w:line="336" w:lineRule="auto"/>
              <w:ind w:left="234"/>
              <w:jc w:val="both"/>
              <w:rPr>
                <w:lang w:val="ru-RU"/>
              </w:rPr>
            </w:pPr>
            <w:r>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14:paraId="499BCB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120CC4F4">
            <w:pPr>
              <w:spacing w:after="0" w:line="336" w:lineRule="auto"/>
              <w:ind w:left="234"/>
              <w:jc w:val="center"/>
            </w:pPr>
            <w:r>
              <w:rPr>
                <w:rFonts w:ascii="Times New Roman" w:hAnsi="Times New Roman"/>
                <w:color w:val="000000"/>
                <w:sz w:val="24"/>
              </w:rPr>
              <w:t>7.19</w:t>
            </w:r>
          </w:p>
        </w:tc>
        <w:tc>
          <w:tcPr>
            <w:tcW w:w="12211" w:type="dxa"/>
            <w:tcMar>
              <w:top w:w="50" w:type="dxa"/>
              <w:left w:w="100" w:type="dxa"/>
            </w:tcMar>
            <w:vAlign w:val="center"/>
          </w:tcPr>
          <w:p w14:paraId="430BA378">
            <w:pPr>
              <w:spacing w:after="0" w:line="336" w:lineRule="auto"/>
              <w:ind w:left="234"/>
              <w:jc w:val="both"/>
              <w:rPr>
                <w:lang w:val="ru-RU"/>
              </w:rPr>
            </w:pPr>
            <w:r>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14:paraId="3C3CC8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807" w:type="dxa"/>
            <w:tcMar>
              <w:top w:w="50" w:type="dxa"/>
              <w:left w:w="100" w:type="dxa"/>
            </w:tcMar>
            <w:vAlign w:val="center"/>
          </w:tcPr>
          <w:p w14:paraId="4175F6CC">
            <w:pPr>
              <w:spacing w:after="0" w:line="336" w:lineRule="auto"/>
              <w:ind w:left="234"/>
              <w:jc w:val="center"/>
            </w:pPr>
            <w:r>
              <w:rPr>
                <w:rFonts w:ascii="Times New Roman" w:hAnsi="Times New Roman"/>
                <w:color w:val="000000"/>
                <w:sz w:val="24"/>
              </w:rPr>
              <w:t>7.20</w:t>
            </w:r>
          </w:p>
        </w:tc>
        <w:tc>
          <w:tcPr>
            <w:tcW w:w="12211" w:type="dxa"/>
            <w:tcMar>
              <w:top w:w="50" w:type="dxa"/>
              <w:left w:w="100" w:type="dxa"/>
            </w:tcMar>
            <w:vAlign w:val="center"/>
          </w:tcPr>
          <w:p w14:paraId="378745E6">
            <w:pPr>
              <w:spacing w:after="0" w:line="336" w:lineRule="auto"/>
              <w:ind w:left="234"/>
              <w:jc w:val="both"/>
              <w:rPr>
                <w:lang w:val="ru-RU"/>
              </w:rPr>
            </w:pPr>
            <w:r>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57BDF2C1">
      <w:pPr>
        <w:spacing w:after="0"/>
        <w:ind w:left="120"/>
        <w:rPr>
          <w:lang w:val="ru-RU"/>
        </w:rPr>
      </w:pPr>
    </w:p>
    <w:p w14:paraId="45A5F4FC">
      <w:pPr>
        <w:spacing w:before="199" w:after="199"/>
        <w:ind w:left="120"/>
      </w:pPr>
      <w:r>
        <w:rPr>
          <w:rFonts w:ascii="Times New Roman" w:hAnsi="Times New Roman"/>
          <w:b/>
          <w:color w:val="000000"/>
          <w:sz w:val="28"/>
        </w:rPr>
        <w:t>11 КЛАСС</w:t>
      </w:r>
    </w:p>
    <w:p w14:paraId="34E7FC08">
      <w:pPr>
        <w:spacing w:after="0"/>
        <w:ind w:left="120"/>
      </w:pPr>
    </w:p>
    <w:tbl>
      <w:tblPr>
        <w:tblStyle w:val="7"/>
        <w:tblW w:w="0" w:type="auto"/>
        <w:tblCellSpacing w:w="0" w:type="dxa"/>
        <w:tblInd w:w="7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43"/>
        <w:gridCol w:w="7949"/>
      </w:tblGrid>
      <w:tr w14:paraId="7E764B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B28A74F">
            <w:pPr>
              <w:spacing w:after="0"/>
              <w:ind w:left="192"/>
            </w:pPr>
            <w:r>
              <w:rPr>
                <w:rFonts w:ascii="Times New Roman" w:hAnsi="Times New Roman"/>
                <w:b/>
                <w:color w:val="000000"/>
                <w:sz w:val="24"/>
              </w:rPr>
              <w:t xml:space="preserve"> Код проверяемого результата </w:t>
            </w:r>
          </w:p>
        </w:tc>
        <w:tc>
          <w:tcPr>
            <w:tcW w:w="11927" w:type="dxa"/>
            <w:tcMar>
              <w:top w:w="50" w:type="dxa"/>
              <w:left w:w="100" w:type="dxa"/>
            </w:tcMar>
            <w:vAlign w:val="center"/>
          </w:tcPr>
          <w:p w14:paraId="39D5243F">
            <w:pPr>
              <w:spacing w:after="0"/>
              <w:ind w:left="19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14:paraId="52D57E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F1FE1EF">
            <w:pPr>
              <w:spacing w:after="0" w:line="336" w:lineRule="auto"/>
              <w:ind w:left="234"/>
              <w:jc w:val="center"/>
            </w:pPr>
            <w:r>
              <w:rPr>
                <w:rFonts w:ascii="Times New Roman" w:hAnsi="Times New Roman"/>
                <w:color w:val="000000"/>
                <w:sz w:val="24"/>
              </w:rPr>
              <w:t>6</w:t>
            </w:r>
          </w:p>
        </w:tc>
        <w:tc>
          <w:tcPr>
            <w:tcW w:w="11927" w:type="dxa"/>
            <w:tcMar>
              <w:top w:w="50" w:type="dxa"/>
              <w:left w:w="100" w:type="dxa"/>
            </w:tcMar>
            <w:vAlign w:val="center"/>
          </w:tcPr>
          <w:p w14:paraId="2ED8878C">
            <w:pPr>
              <w:spacing w:after="0" w:line="336" w:lineRule="auto"/>
              <w:ind w:left="234"/>
              <w:jc w:val="both"/>
            </w:pPr>
            <w:r>
              <w:rPr>
                <w:rFonts w:ascii="Times New Roman" w:hAnsi="Times New Roman"/>
                <w:color w:val="000000"/>
                <w:sz w:val="24"/>
              </w:rPr>
              <w:t>Геометрия</w:t>
            </w:r>
          </w:p>
        </w:tc>
      </w:tr>
      <w:tr w14:paraId="6D2AD4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97A14F6">
            <w:pPr>
              <w:spacing w:after="0" w:line="336" w:lineRule="auto"/>
              <w:ind w:left="234"/>
              <w:jc w:val="center"/>
            </w:pPr>
            <w:r>
              <w:rPr>
                <w:rFonts w:ascii="Times New Roman" w:hAnsi="Times New Roman"/>
                <w:color w:val="000000"/>
                <w:sz w:val="24"/>
              </w:rPr>
              <w:t>6.1</w:t>
            </w:r>
          </w:p>
        </w:tc>
        <w:tc>
          <w:tcPr>
            <w:tcW w:w="11927" w:type="dxa"/>
            <w:tcMar>
              <w:top w:w="50" w:type="dxa"/>
              <w:left w:w="100" w:type="dxa"/>
            </w:tcMar>
            <w:vAlign w:val="center"/>
          </w:tcPr>
          <w:p w14:paraId="1F50C353">
            <w:pPr>
              <w:spacing w:after="0" w:line="336" w:lineRule="auto"/>
              <w:ind w:left="234"/>
              <w:jc w:val="both"/>
              <w:rPr>
                <w:lang w:val="ru-RU"/>
              </w:rPr>
            </w:pPr>
            <w:r>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14:paraId="2069DA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5DDCD96">
            <w:pPr>
              <w:spacing w:after="0" w:line="336" w:lineRule="auto"/>
              <w:ind w:left="234"/>
              <w:jc w:val="center"/>
            </w:pPr>
            <w:r>
              <w:rPr>
                <w:rFonts w:ascii="Times New Roman" w:hAnsi="Times New Roman"/>
                <w:color w:val="000000"/>
                <w:sz w:val="24"/>
              </w:rPr>
              <w:t>6.2</w:t>
            </w:r>
          </w:p>
        </w:tc>
        <w:tc>
          <w:tcPr>
            <w:tcW w:w="11927" w:type="dxa"/>
            <w:tcMar>
              <w:top w:w="50" w:type="dxa"/>
              <w:left w:w="100" w:type="dxa"/>
            </w:tcMar>
            <w:vAlign w:val="center"/>
          </w:tcPr>
          <w:p w14:paraId="1C0A0D1B">
            <w:pPr>
              <w:spacing w:after="0" w:line="336" w:lineRule="auto"/>
              <w:ind w:left="234"/>
              <w:jc w:val="both"/>
              <w:rPr>
                <w:lang w:val="ru-RU"/>
              </w:rPr>
            </w:pPr>
            <w:r>
              <w:rPr>
                <w:rFonts w:ascii="Times New Roman" w:hAnsi="Times New Roman"/>
                <w:color w:val="000000"/>
                <w:sz w:val="24"/>
                <w:lang w:val="ru-RU"/>
              </w:rPr>
              <w:t>Распознавать тела вращения (цилиндр, конус, сфера и шар)</w:t>
            </w:r>
          </w:p>
        </w:tc>
      </w:tr>
      <w:tr w14:paraId="080EBE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13306A7">
            <w:pPr>
              <w:spacing w:after="0" w:line="336" w:lineRule="auto"/>
              <w:ind w:left="234"/>
              <w:jc w:val="center"/>
            </w:pPr>
            <w:r>
              <w:rPr>
                <w:rFonts w:ascii="Times New Roman" w:hAnsi="Times New Roman"/>
                <w:color w:val="000000"/>
                <w:sz w:val="24"/>
              </w:rPr>
              <w:t>6.3</w:t>
            </w:r>
          </w:p>
        </w:tc>
        <w:tc>
          <w:tcPr>
            <w:tcW w:w="11927" w:type="dxa"/>
            <w:tcMar>
              <w:top w:w="50" w:type="dxa"/>
              <w:left w:w="100" w:type="dxa"/>
            </w:tcMar>
            <w:vAlign w:val="center"/>
          </w:tcPr>
          <w:p w14:paraId="235C347C">
            <w:pPr>
              <w:spacing w:after="0" w:line="336" w:lineRule="auto"/>
              <w:ind w:left="234"/>
              <w:jc w:val="both"/>
              <w:rPr>
                <w:lang w:val="ru-RU"/>
              </w:rPr>
            </w:pPr>
            <w:r>
              <w:rPr>
                <w:rFonts w:ascii="Times New Roman" w:hAnsi="Times New Roman"/>
                <w:color w:val="000000"/>
                <w:sz w:val="24"/>
                <w:lang w:val="ru-RU"/>
              </w:rPr>
              <w:t>Объяснять способы получения тел вращения</w:t>
            </w:r>
          </w:p>
        </w:tc>
      </w:tr>
      <w:tr w14:paraId="6ED68E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9DD1CFD">
            <w:pPr>
              <w:spacing w:after="0" w:line="336" w:lineRule="auto"/>
              <w:ind w:left="234"/>
              <w:jc w:val="center"/>
            </w:pPr>
            <w:r>
              <w:rPr>
                <w:rFonts w:ascii="Times New Roman" w:hAnsi="Times New Roman"/>
                <w:color w:val="000000"/>
                <w:sz w:val="24"/>
              </w:rPr>
              <w:t>6.4</w:t>
            </w:r>
          </w:p>
        </w:tc>
        <w:tc>
          <w:tcPr>
            <w:tcW w:w="11927" w:type="dxa"/>
            <w:tcMar>
              <w:top w:w="50" w:type="dxa"/>
              <w:left w:w="100" w:type="dxa"/>
            </w:tcMar>
            <w:vAlign w:val="center"/>
          </w:tcPr>
          <w:p w14:paraId="37D7EF6C">
            <w:pPr>
              <w:spacing w:after="0" w:line="336" w:lineRule="auto"/>
              <w:ind w:left="234"/>
              <w:jc w:val="both"/>
              <w:rPr>
                <w:lang w:val="ru-RU"/>
              </w:rPr>
            </w:pPr>
            <w:r>
              <w:rPr>
                <w:rFonts w:ascii="Times New Roman" w:hAnsi="Times New Roman"/>
                <w:color w:val="000000"/>
                <w:sz w:val="24"/>
                <w:lang w:val="ru-RU"/>
              </w:rPr>
              <w:t>Классифицировать взаимное расположение сферы и плоскости</w:t>
            </w:r>
          </w:p>
        </w:tc>
      </w:tr>
      <w:tr w14:paraId="55B767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07AA4B7">
            <w:pPr>
              <w:spacing w:after="0" w:line="336" w:lineRule="auto"/>
              <w:ind w:left="234"/>
              <w:jc w:val="center"/>
            </w:pPr>
            <w:r>
              <w:rPr>
                <w:rFonts w:ascii="Times New Roman" w:hAnsi="Times New Roman"/>
                <w:color w:val="000000"/>
                <w:sz w:val="24"/>
              </w:rPr>
              <w:t>6.5</w:t>
            </w:r>
          </w:p>
        </w:tc>
        <w:tc>
          <w:tcPr>
            <w:tcW w:w="11927" w:type="dxa"/>
            <w:tcMar>
              <w:top w:w="50" w:type="dxa"/>
              <w:left w:w="100" w:type="dxa"/>
            </w:tcMar>
            <w:vAlign w:val="center"/>
          </w:tcPr>
          <w:p w14:paraId="2DA88A13">
            <w:pPr>
              <w:spacing w:after="0" w:line="336" w:lineRule="auto"/>
              <w:ind w:left="234"/>
              <w:jc w:val="both"/>
              <w:rPr>
                <w:lang w:val="ru-RU"/>
              </w:rPr>
            </w:pPr>
            <w:r>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14:paraId="18D532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7A5AD39">
            <w:pPr>
              <w:spacing w:after="0" w:line="336" w:lineRule="auto"/>
              <w:ind w:left="234"/>
              <w:jc w:val="center"/>
            </w:pPr>
            <w:r>
              <w:rPr>
                <w:rFonts w:ascii="Times New Roman" w:hAnsi="Times New Roman"/>
                <w:color w:val="000000"/>
                <w:sz w:val="24"/>
              </w:rPr>
              <w:t>6.6</w:t>
            </w:r>
          </w:p>
        </w:tc>
        <w:tc>
          <w:tcPr>
            <w:tcW w:w="11927" w:type="dxa"/>
            <w:tcMar>
              <w:top w:w="50" w:type="dxa"/>
              <w:left w:w="100" w:type="dxa"/>
            </w:tcMar>
            <w:vAlign w:val="center"/>
          </w:tcPr>
          <w:p w14:paraId="211EF85F">
            <w:pPr>
              <w:spacing w:after="0" w:line="336" w:lineRule="auto"/>
              <w:ind w:left="234"/>
              <w:jc w:val="both"/>
              <w:rPr>
                <w:lang w:val="ru-RU"/>
              </w:rPr>
            </w:pPr>
            <w:r>
              <w:rPr>
                <w:rFonts w:ascii="Times New Roman" w:hAnsi="Times New Roman"/>
                <w:color w:val="000000"/>
                <w:sz w:val="24"/>
                <w:lang w:val="ru-RU"/>
              </w:rPr>
              <w:t>Вычислять объёмы и площади поверхностей тел вращения, геометрических тел с применением формул</w:t>
            </w:r>
          </w:p>
        </w:tc>
      </w:tr>
      <w:tr w14:paraId="2526A8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519A195">
            <w:pPr>
              <w:spacing w:after="0" w:line="336" w:lineRule="auto"/>
              <w:ind w:left="234"/>
              <w:jc w:val="center"/>
            </w:pPr>
            <w:r>
              <w:rPr>
                <w:rFonts w:ascii="Times New Roman" w:hAnsi="Times New Roman"/>
                <w:color w:val="000000"/>
                <w:sz w:val="24"/>
              </w:rPr>
              <w:t>6.7</w:t>
            </w:r>
          </w:p>
        </w:tc>
        <w:tc>
          <w:tcPr>
            <w:tcW w:w="11927" w:type="dxa"/>
            <w:tcMar>
              <w:top w:w="50" w:type="dxa"/>
              <w:left w:w="100" w:type="dxa"/>
            </w:tcMar>
            <w:vAlign w:val="center"/>
          </w:tcPr>
          <w:p w14:paraId="0F0CC65A">
            <w:pPr>
              <w:spacing w:after="0" w:line="336" w:lineRule="auto"/>
              <w:ind w:left="234"/>
              <w:jc w:val="both"/>
              <w:rPr>
                <w:lang w:val="ru-RU"/>
              </w:rPr>
            </w:pPr>
            <w:r>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14:paraId="485F0B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D4537C2">
            <w:pPr>
              <w:spacing w:after="0" w:line="336" w:lineRule="auto"/>
              <w:ind w:left="234"/>
              <w:jc w:val="center"/>
            </w:pPr>
            <w:r>
              <w:rPr>
                <w:rFonts w:ascii="Times New Roman" w:hAnsi="Times New Roman"/>
                <w:color w:val="000000"/>
                <w:sz w:val="24"/>
              </w:rPr>
              <w:t>6.8</w:t>
            </w:r>
          </w:p>
        </w:tc>
        <w:tc>
          <w:tcPr>
            <w:tcW w:w="11927" w:type="dxa"/>
            <w:tcMar>
              <w:top w:w="50" w:type="dxa"/>
              <w:left w:w="100" w:type="dxa"/>
            </w:tcMar>
            <w:vAlign w:val="center"/>
          </w:tcPr>
          <w:p w14:paraId="33A9CFE9">
            <w:pPr>
              <w:spacing w:after="0" w:line="336" w:lineRule="auto"/>
              <w:ind w:left="234"/>
              <w:jc w:val="both"/>
              <w:rPr>
                <w:lang w:val="ru-RU"/>
              </w:rPr>
            </w:pPr>
            <w:r>
              <w:rPr>
                <w:rFonts w:ascii="Times New Roman" w:hAnsi="Times New Roman"/>
                <w:color w:val="000000"/>
                <w:sz w:val="24"/>
                <w:lang w:val="ru-RU"/>
              </w:rPr>
              <w:t>Вычислять соотношения между площадями поверхностей и объёмами подобных тел</w:t>
            </w:r>
          </w:p>
        </w:tc>
      </w:tr>
      <w:tr w14:paraId="55ECBA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86C06A4">
            <w:pPr>
              <w:spacing w:after="0" w:line="336" w:lineRule="auto"/>
              <w:ind w:left="234"/>
              <w:jc w:val="center"/>
            </w:pPr>
            <w:r>
              <w:rPr>
                <w:rFonts w:ascii="Times New Roman" w:hAnsi="Times New Roman"/>
                <w:color w:val="000000"/>
                <w:sz w:val="24"/>
              </w:rPr>
              <w:t>6.9</w:t>
            </w:r>
          </w:p>
        </w:tc>
        <w:tc>
          <w:tcPr>
            <w:tcW w:w="11927" w:type="dxa"/>
            <w:tcMar>
              <w:top w:w="50" w:type="dxa"/>
              <w:left w:w="100" w:type="dxa"/>
            </w:tcMar>
            <w:vAlign w:val="center"/>
          </w:tcPr>
          <w:p w14:paraId="55E46ADD">
            <w:pPr>
              <w:spacing w:after="0" w:line="336" w:lineRule="auto"/>
              <w:ind w:left="234"/>
              <w:jc w:val="both"/>
              <w:rPr>
                <w:lang w:val="ru-RU"/>
              </w:rPr>
            </w:pPr>
            <w:r>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14:paraId="6C257E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D6D556A">
            <w:pPr>
              <w:spacing w:after="0" w:line="336" w:lineRule="auto"/>
              <w:ind w:left="234"/>
              <w:jc w:val="center"/>
            </w:pPr>
            <w:r>
              <w:rPr>
                <w:rFonts w:ascii="Times New Roman" w:hAnsi="Times New Roman"/>
                <w:color w:val="000000"/>
                <w:sz w:val="24"/>
              </w:rPr>
              <w:t>6.10</w:t>
            </w:r>
          </w:p>
        </w:tc>
        <w:tc>
          <w:tcPr>
            <w:tcW w:w="11927" w:type="dxa"/>
            <w:tcMar>
              <w:top w:w="50" w:type="dxa"/>
              <w:left w:w="100" w:type="dxa"/>
            </w:tcMar>
            <w:vAlign w:val="center"/>
          </w:tcPr>
          <w:p w14:paraId="7413CD90">
            <w:pPr>
              <w:spacing w:after="0" w:line="336" w:lineRule="auto"/>
              <w:ind w:left="234"/>
              <w:jc w:val="both"/>
              <w:rPr>
                <w:lang w:val="ru-RU"/>
              </w:rPr>
            </w:pPr>
            <w:r>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14:paraId="5D082E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EC6EDA1">
            <w:pPr>
              <w:spacing w:after="0" w:line="336" w:lineRule="auto"/>
              <w:ind w:left="234"/>
              <w:jc w:val="center"/>
            </w:pPr>
            <w:r>
              <w:rPr>
                <w:rFonts w:ascii="Times New Roman" w:hAnsi="Times New Roman"/>
                <w:color w:val="000000"/>
                <w:sz w:val="24"/>
              </w:rPr>
              <w:t>6.11</w:t>
            </w:r>
          </w:p>
        </w:tc>
        <w:tc>
          <w:tcPr>
            <w:tcW w:w="11927" w:type="dxa"/>
            <w:tcMar>
              <w:top w:w="50" w:type="dxa"/>
              <w:left w:w="100" w:type="dxa"/>
            </w:tcMar>
            <w:vAlign w:val="center"/>
          </w:tcPr>
          <w:p w14:paraId="5B8EAA37">
            <w:pPr>
              <w:spacing w:after="0" w:line="336" w:lineRule="auto"/>
              <w:ind w:left="234"/>
              <w:jc w:val="both"/>
              <w:rPr>
                <w:lang w:val="ru-RU"/>
              </w:rPr>
            </w:pPr>
            <w:r>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14:paraId="2C4289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3255C61">
            <w:pPr>
              <w:spacing w:after="0" w:line="336" w:lineRule="auto"/>
              <w:ind w:left="234"/>
              <w:jc w:val="center"/>
            </w:pPr>
            <w:r>
              <w:rPr>
                <w:rFonts w:ascii="Times New Roman" w:hAnsi="Times New Roman"/>
                <w:color w:val="000000"/>
                <w:sz w:val="24"/>
              </w:rPr>
              <w:t>6.12</w:t>
            </w:r>
          </w:p>
        </w:tc>
        <w:tc>
          <w:tcPr>
            <w:tcW w:w="11927" w:type="dxa"/>
            <w:tcMar>
              <w:top w:w="50" w:type="dxa"/>
              <w:left w:w="100" w:type="dxa"/>
            </w:tcMar>
            <w:vAlign w:val="center"/>
          </w:tcPr>
          <w:p w14:paraId="411B11CA">
            <w:pPr>
              <w:spacing w:after="0" w:line="312" w:lineRule="auto"/>
              <w:ind w:left="234"/>
              <w:jc w:val="both"/>
              <w:rPr>
                <w:lang w:val="ru-RU"/>
              </w:rPr>
            </w:pPr>
            <w:r>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14:paraId="7CD1A9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8436E97">
            <w:pPr>
              <w:spacing w:after="0" w:line="336" w:lineRule="auto"/>
              <w:ind w:left="234"/>
              <w:jc w:val="center"/>
            </w:pPr>
            <w:r>
              <w:rPr>
                <w:rFonts w:ascii="Times New Roman" w:hAnsi="Times New Roman"/>
                <w:color w:val="000000"/>
                <w:sz w:val="24"/>
              </w:rPr>
              <w:t>6.13</w:t>
            </w:r>
          </w:p>
        </w:tc>
        <w:tc>
          <w:tcPr>
            <w:tcW w:w="11927" w:type="dxa"/>
            <w:tcMar>
              <w:top w:w="50" w:type="dxa"/>
              <w:left w:w="100" w:type="dxa"/>
            </w:tcMar>
            <w:vAlign w:val="center"/>
          </w:tcPr>
          <w:p w14:paraId="33B0FFB8">
            <w:pPr>
              <w:spacing w:after="0" w:line="312" w:lineRule="auto"/>
              <w:ind w:left="234"/>
              <w:jc w:val="both"/>
              <w:rPr>
                <w:lang w:val="ru-RU"/>
              </w:rPr>
            </w:pPr>
            <w:r>
              <w:rPr>
                <w:rFonts w:ascii="Times New Roman" w:hAnsi="Times New Roman"/>
                <w:color w:val="000000"/>
                <w:sz w:val="24"/>
                <w:lang w:val="ru-RU"/>
              </w:rPr>
              <w:t>Оперировать понятием: вектор в пространстве</w:t>
            </w:r>
          </w:p>
        </w:tc>
      </w:tr>
      <w:tr w14:paraId="73929F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7F007A3">
            <w:pPr>
              <w:spacing w:after="0" w:line="336" w:lineRule="auto"/>
              <w:ind w:left="234"/>
              <w:jc w:val="center"/>
            </w:pPr>
            <w:r>
              <w:rPr>
                <w:rFonts w:ascii="Times New Roman" w:hAnsi="Times New Roman"/>
                <w:color w:val="000000"/>
                <w:sz w:val="24"/>
              </w:rPr>
              <w:t>6.14</w:t>
            </w:r>
          </w:p>
        </w:tc>
        <w:tc>
          <w:tcPr>
            <w:tcW w:w="11927" w:type="dxa"/>
            <w:tcMar>
              <w:top w:w="50" w:type="dxa"/>
              <w:left w:w="100" w:type="dxa"/>
            </w:tcMar>
            <w:vAlign w:val="center"/>
          </w:tcPr>
          <w:p w14:paraId="6DDB02A7">
            <w:pPr>
              <w:spacing w:after="0" w:line="312" w:lineRule="auto"/>
              <w:ind w:left="234"/>
              <w:jc w:val="both"/>
              <w:rPr>
                <w:lang w:val="ru-RU"/>
              </w:rPr>
            </w:pPr>
            <w:r>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14:paraId="37F674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C47433F">
            <w:pPr>
              <w:spacing w:after="0" w:line="336" w:lineRule="auto"/>
              <w:ind w:left="234"/>
              <w:jc w:val="center"/>
            </w:pPr>
            <w:r>
              <w:rPr>
                <w:rFonts w:ascii="Times New Roman" w:hAnsi="Times New Roman"/>
                <w:color w:val="000000"/>
                <w:sz w:val="24"/>
              </w:rPr>
              <w:t>6.15</w:t>
            </w:r>
          </w:p>
        </w:tc>
        <w:tc>
          <w:tcPr>
            <w:tcW w:w="11927" w:type="dxa"/>
            <w:tcMar>
              <w:top w:w="50" w:type="dxa"/>
              <w:left w:w="100" w:type="dxa"/>
            </w:tcMar>
            <w:vAlign w:val="center"/>
          </w:tcPr>
          <w:p w14:paraId="34F930C6">
            <w:pPr>
              <w:spacing w:after="0" w:line="312" w:lineRule="auto"/>
              <w:ind w:left="234"/>
              <w:jc w:val="both"/>
              <w:rPr>
                <w:lang w:val="ru-RU"/>
              </w:rPr>
            </w:pPr>
            <w:r>
              <w:rPr>
                <w:rFonts w:ascii="Times New Roman" w:hAnsi="Times New Roman"/>
                <w:color w:val="000000"/>
                <w:sz w:val="24"/>
                <w:lang w:val="ru-RU"/>
              </w:rPr>
              <w:t xml:space="preserve">Применять правило параллелепипеда при сложении векторов </w:t>
            </w:r>
          </w:p>
        </w:tc>
      </w:tr>
      <w:tr w14:paraId="782E8C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8494BC6">
            <w:pPr>
              <w:spacing w:after="0" w:line="336" w:lineRule="auto"/>
              <w:ind w:left="234"/>
              <w:jc w:val="center"/>
            </w:pPr>
            <w:r>
              <w:rPr>
                <w:rFonts w:ascii="Times New Roman" w:hAnsi="Times New Roman"/>
                <w:color w:val="000000"/>
                <w:sz w:val="24"/>
              </w:rPr>
              <w:t>6.16</w:t>
            </w:r>
          </w:p>
        </w:tc>
        <w:tc>
          <w:tcPr>
            <w:tcW w:w="11927" w:type="dxa"/>
            <w:tcMar>
              <w:top w:w="50" w:type="dxa"/>
              <w:left w:w="100" w:type="dxa"/>
            </w:tcMar>
            <w:vAlign w:val="center"/>
          </w:tcPr>
          <w:p w14:paraId="039EFCC0">
            <w:pPr>
              <w:spacing w:after="0" w:line="312" w:lineRule="auto"/>
              <w:ind w:left="234"/>
              <w:jc w:val="both"/>
              <w:rPr>
                <w:lang w:val="ru-RU"/>
              </w:rPr>
            </w:pPr>
            <w:r>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14:paraId="712F2D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CCD1FA6">
            <w:pPr>
              <w:spacing w:after="0" w:line="336" w:lineRule="auto"/>
              <w:ind w:left="234"/>
              <w:jc w:val="center"/>
            </w:pPr>
            <w:r>
              <w:rPr>
                <w:rFonts w:ascii="Times New Roman" w:hAnsi="Times New Roman"/>
                <w:color w:val="000000"/>
                <w:sz w:val="24"/>
              </w:rPr>
              <w:t>6.17</w:t>
            </w:r>
          </w:p>
        </w:tc>
        <w:tc>
          <w:tcPr>
            <w:tcW w:w="11927" w:type="dxa"/>
            <w:tcMar>
              <w:top w:w="50" w:type="dxa"/>
              <w:left w:w="100" w:type="dxa"/>
            </w:tcMar>
            <w:vAlign w:val="center"/>
          </w:tcPr>
          <w:p w14:paraId="53EF1EE8">
            <w:pPr>
              <w:spacing w:after="0" w:line="312" w:lineRule="auto"/>
              <w:ind w:left="234"/>
              <w:jc w:val="both"/>
              <w:rPr>
                <w:lang w:val="ru-RU"/>
              </w:rPr>
            </w:pPr>
            <w:r>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14:paraId="1F4C7F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C463A8D">
            <w:pPr>
              <w:spacing w:after="0" w:line="336" w:lineRule="auto"/>
              <w:ind w:left="234"/>
              <w:jc w:val="center"/>
            </w:pPr>
            <w:r>
              <w:rPr>
                <w:rFonts w:ascii="Times New Roman" w:hAnsi="Times New Roman"/>
                <w:color w:val="000000"/>
                <w:sz w:val="24"/>
              </w:rPr>
              <w:t>6.18</w:t>
            </w:r>
          </w:p>
        </w:tc>
        <w:tc>
          <w:tcPr>
            <w:tcW w:w="11927" w:type="dxa"/>
            <w:tcMar>
              <w:top w:w="50" w:type="dxa"/>
              <w:left w:w="100" w:type="dxa"/>
            </w:tcMar>
            <w:vAlign w:val="center"/>
          </w:tcPr>
          <w:p w14:paraId="04EBC5D0">
            <w:pPr>
              <w:spacing w:after="0" w:line="312" w:lineRule="auto"/>
              <w:ind w:left="234"/>
              <w:jc w:val="both"/>
              <w:rPr>
                <w:lang w:val="ru-RU"/>
              </w:rPr>
            </w:pPr>
            <w:r>
              <w:rPr>
                <w:rFonts w:ascii="Times New Roman" w:hAnsi="Times New Roman"/>
                <w:color w:val="000000"/>
                <w:sz w:val="24"/>
                <w:lang w:val="ru-RU"/>
              </w:rPr>
              <w:t>Задавать плоскость уравнением в декартовой системе координат</w:t>
            </w:r>
          </w:p>
        </w:tc>
      </w:tr>
      <w:tr w14:paraId="76EDF9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399E9A7">
            <w:pPr>
              <w:spacing w:after="0" w:line="336" w:lineRule="auto"/>
              <w:ind w:left="234"/>
              <w:jc w:val="center"/>
            </w:pPr>
            <w:r>
              <w:rPr>
                <w:rFonts w:ascii="Times New Roman" w:hAnsi="Times New Roman"/>
                <w:color w:val="000000"/>
                <w:sz w:val="24"/>
              </w:rPr>
              <w:t>6.19</w:t>
            </w:r>
          </w:p>
        </w:tc>
        <w:tc>
          <w:tcPr>
            <w:tcW w:w="11927" w:type="dxa"/>
            <w:tcMar>
              <w:top w:w="50" w:type="dxa"/>
              <w:left w:w="100" w:type="dxa"/>
            </w:tcMar>
            <w:vAlign w:val="center"/>
          </w:tcPr>
          <w:p w14:paraId="0106011F">
            <w:pPr>
              <w:spacing w:after="0" w:line="312" w:lineRule="auto"/>
              <w:ind w:left="234"/>
              <w:jc w:val="both"/>
              <w:rPr>
                <w:lang w:val="ru-RU"/>
              </w:rPr>
            </w:pPr>
            <w:r>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14:paraId="704AEE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6D36596">
            <w:pPr>
              <w:spacing w:after="0" w:line="336" w:lineRule="auto"/>
              <w:ind w:left="234"/>
              <w:jc w:val="center"/>
            </w:pPr>
            <w:r>
              <w:rPr>
                <w:rFonts w:ascii="Times New Roman" w:hAnsi="Times New Roman"/>
                <w:color w:val="000000"/>
                <w:sz w:val="24"/>
              </w:rPr>
              <w:t>6.20</w:t>
            </w:r>
          </w:p>
        </w:tc>
        <w:tc>
          <w:tcPr>
            <w:tcW w:w="11927" w:type="dxa"/>
            <w:tcMar>
              <w:top w:w="50" w:type="dxa"/>
              <w:left w:w="100" w:type="dxa"/>
            </w:tcMar>
            <w:vAlign w:val="center"/>
          </w:tcPr>
          <w:p w14:paraId="50B3AC59">
            <w:pPr>
              <w:spacing w:after="0" w:line="312" w:lineRule="auto"/>
              <w:ind w:left="234"/>
              <w:jc w:val="both"/>
              <w:rPr>
                <w:lang w:val="ru-RU"/>
              </w:rPr>
            </w:pPr>
            <w:r>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14:paraId="3570DE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EE0022E">
            <w:pPr>
              <w:spacing w:after="0" w:line="336" w:lineRule="auto"/>
              <w:ind w:left="234"/>
              <w:jc w:val="center"/>
            </w:pPr>
            <w:r>
              <w:rPr>
                <w:rFonts w:ascii="Times New Roman" w:hAnsi="Times New Roman"/>
                <w:color w:val="000000"/>
                <w:sz w:val="24"/>
              </w:rPr>
              <w:t>6.21</w:t>
            </w:r>
          </w:p>
        </w:tc>
        <w:tc>
          <w:tcPr>
            <w:tcW w:w="11927" w:type="dxa"/>
            <w:tcMar>
              <w:top w:w="50" w:type="dxa"/>
              <w:left w:w="100" w:type="dxa"/>
            </w:tcMar>
            <w:vAlign w:val="center"/>
          </w:tcPr>
          <w:p w14:paraId="3D7CA4C1">
            <w:pPr>
              <w:spacing w:after="0" w:line="312" w:lineRule="auto"/>
              <w:ind w:left="234"/>
              <w:jc w:val="both"/>
              <w:rPr>
                <w:lang w:val="ru-RU"/>
              </w:rPr>
            </w:pPr>
            <w:r>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14:paraId="224BB9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630030E">
            <w:pPr>
              <w:spacing w:after="0" w:line="336" w:lineRule="auto"/>
              <w:ind w:left="234"/>
              <w:jc w:val="center"/>
            </w:pPr>
            <w:r>
              <w:rPr>
                <w:rFonts w:ascii="Times New Roman" w:hAnsi="Times New Roman"/>
                <w:color w:val="000000"/>
                <w:sz w:val="24"/>
              </w:rPr>
              <w:t>6.22</w:t>
            </w:r>
          </w:p>
        </w:tc>
        <w:tc>
          <w:tcPr>
            <w:tcW w:w="11927" w:type="dxa"/>
            <w:tcMar>
              <w:top w:w="50" w:type="dxa"/>
              <w:left w:w="100" w:type="dxa"/>
            </w:tcMar>
            <w:vAlign w:val="center"/>
          </w:tcPr>
          <w:p w14:paraId="77F148AF">
            <w:pPr>
              <w:spacing w:after="0" w:line="312" w:lineRule="auto"/>
              <w:ind w:left="234"/>
              <w:jc w:val="both"/>
              <w:rPr>
                <w:lang w:val="ru-RU"/>
              </w:rPr>
            </w:pPr>
            <w:r>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14:paraId="123E9D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8D41191">
            <w:pPr>
              <w:spacing w:after="0" w:line="336" w:lineRule="auto"/>
              <w:ind w:left="234"/>
              <w:jc w:val="center"/>
            </w:pPr>
            <w:r>
              <w:rPr>
                <w:rFonts w:ascii="Times New Roman" w:hAnsi="Times New Roman"/>
                <w:color w:val="000000"/>
                <w:sz w:val="24"/>
              </w:rPr>
              <w:t>6.23</w:t>
            </w:r>
          </w:p>
        </w:tc>
        <w:tc>
          <w:tcPr>
            <w:tcW w:w="11927" w:type="dxa"/>
            <w:tcMar>
              <w:top w:w="50" w:type="dxa"/>
              <w:left w:w="100" w:type="dxa"/>
            </w:tcMar>
            <w:vAlign w:val="center"/>
          </w:tcPr>
          <w:p w14:paraId="7035E4C6">
            <w:pPr>
              <w:spacing w:after="0" w:line="336" w:lineRule="auto"/>
              <w:ind w:left="234"/>
              <w:jc w:val="both"/>
              <w:rPr>
                <w:lang w:val="ru-RU"/>
              </w:rPr>
            </w:pPr>
            <w:r>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3B4CB854">
      <w:pPr>
        <w:rPr>
          <w:lang w:val="ru-RU"/>
        </w:rPr>
        <w:sectPr>
          <w:pgSz w:w="11906" w:h="16383"/>
          <w:pgMar w:top="1134" w:right="850" w:bottom="1134" w:left="1701" w:header="720" w:footer="720" w:gutter="0"/>
          <w:cols w:space="720" w:num="1"/>
        </w:sectPr>
      </w:pPr>
      <w:bookmarkStart w:id="13" w:name="block-84347718"/>
    </w:p>
    <w:bookmarkEnd w:id="13"/>
    <w:p w14:paraId="7236E7CF">
      <w:pPr>
        <w:spacing w:before="199" w:after="199" w:line="336" w:lineRule="auto"/>
        <w:ind w:left="120"/>
      </w:pPr>
      <w:r>
        <w:rPr>
          <w:rFonts w:ascii="Times New Roman" w:hAnsi="Times New Roman"/>
          <w:b/>
          <w:color w:val="000000"/>
          <w:sz w:val="28"/>
        </w:rPr>
        <w:t>ПРОВЕРЯЕМЫЕ ЭЛЕМЕНТЫ СОДЕРЖАНИЯ</w:t>
      </w:r>
    </w:p>
    <w:p w14:paraId="4E53CCF5">
      <w:pPr>
        <w:spacing w:before="199" w:after="199" w:line="336" w:lineRule="auto"/>
        <w:ind w:left="120"/>
      </w:pPr>
    </w:p>
    <w:p w14:paraId="713E2DBC">
      <w:pPr>
        <w:spacing w:before="199" w:after="199" w:line="336" w:lineRule="auto"/>
        <w:ind w:left="120"/>
      </w:pPr>
      <w:r>
        <w:rPr>
          <w:rFonts w:ascii="Times New Roman" w:hAnsi="Times New Roman"/>
          <w:b/>
          <w:color w:val="000000"/>
          <w:sz w:val="28"/>
        </w:rPr>
        <w:t>10 КЛАСС</w:t>
      </w:r>
    </w:p>
    <w:p w14:paraId="633036BE">
      <w:pPr>
        <w:spacing w:after="0" w:line="336" w:lineRule="auto"/>
        <w:ind w:left="120"/>
      </w:pPr>
    </w:p>
    <w:tbl>
      <w:tblPr>
        <w:tblStyle w:val="7"/>
        <w:tblW w:w="0" w:type="auto"/>
        <w:tblCellSpacing w:w="0" w:type="dxa"/>
        <w:tblInd w:w="7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26"/>
        <w:gridCol w:w="8666"/>
      </w:tblGrid>
      <w:tr w14:paraId="35D432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4" w:type="dxa"/>
            <w:tcMar>
              <w:top w:w="50" w:type="dxa"/>
              <w:left w:w="100" w:type="dxa"/>
            </w:tcMar>
            <w:vAlign w:val="center"/>
          </w:tcPr>
          <w:p w14:paraId="7D8B2D38">
            <w:pPr>
              <w:spacing w:after="0"/>
              <w:ind w:left="192"/>
            </w:pPr>
            <w:r>
              <w:rPr>
                <w:rFonts w:ascii="Times New Roman" w:hAnsi="Times New Roman"/>
                <w:b/>
                <w:color w:val="000000"/>
                <w:sz w:val="24"/>
              </w:rPr>
              <w:t xml:space="preserve"> Код </w:t>
            </w:r>
          </w:p>
        </w:tc>
        <w:tc>
          <w:tcPr>
            <w:tcW w:w="13576" w:type="dxa"/>
            <w:tcMar>
              <w:top w:w="50" w:type="dxa"/>
              <w:left w:w="100" w:type="dxa"/>
            </w:tcMar>
            <w:vAlign w:val="center"/>
          </w:tcPr>
          <w:p w14:paraId="36EECA4D">
            <w:pPr>
              <w:spacing w:after="0"/>
              <w:ind w:left="192"/>
            </w:pPr>
            <w:r>
              <w:rPr>
                <w:rFonts w:ascii="Times New Roman" w:hAnsi="Times New Roman"/>
                <w:b/>
                <w:color w:val="000000"/>
                <w:sz w:val="24"/>
              </w:rPr>
              <w:t xml:space="preserve"> Проверяемый элемент содержания </w:t>
            </w:r>
          </w:p>
        </w:tc>
      </w:tr>
      <w:tr w14:paraId="1C7A16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4" w:type="dxa"/>
            <w:tcMar>
              <w:top w:w="50" w:type="dxa"/>
              <w:left w:w="100" w:type="dxa"/>
            </w:tcMar>
            <w:vAlign w:val="center"/>
          </w:tcPr>
          <w:p w14:paraId="289C5E37">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14:paraId="03AF383F">
            <w:pPr>
              <w:spacing w:after="0" w:line="336" w:lineRule="auto"/>
              <w:ind w:left="234"/>
            </w:pPr>
            <w:r>
              <w:rPr>
                <w:rFonts w:ascii="Times New Roman" w:hAnsi="Times New Roman"/>
                <w:color w:val="000000"/>
                <w:sz w:val="24"/>
              </w:rPr>
              <w:t>Геометрия</w:t>
            </w:r>
          </w:p>
        </w:tc>
      </w:tr>
      <w:tr w14:paraId="104477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4" w:type="dxa"/>
            <w:tcMar>
              <w:top w:w="50" w:type="dxa"/>
              <w:left w:w="100" w:type="dxa"/>
            </w:tcMar>
            <w:vAlign w:val="center"/>
          </w:tcPr>
          <w:p w14:paraId="7FFCA2CC">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14:paraId="08FD4B1A">
            <w:pPr>
              <w:spacing w:after="0" w:line="336" w:lineRule="auto"/>
              <w:ind w:left="234"/>
              <w:jc w:val="both"/>
              <w:rPr>
                <w:lang w:val="ru-RU"/>
              </w:rPr>
            </w:pPr>
            <w:r>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14:paraId="2C554D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4" w:type="dxa"/>
            <w:tcMar>
              <w:top w:w="50" w:type="dxa"/>
              <w:left w:w="100" w:type="dxa"/>
            </w:tcMar>
            <w:vAlign w:val="center"/>
          </w:tcPr>
          <w:p w14:paraId="350F8B51">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14:paraId="19812107">
            <w:pPr>
              <w:spacing w:after="0" w:line="336" w:lineRule="auto"/>
              <w:ind w:left="234"/>
              <w:jc w:val="both"/>
              <w:rPr>
                <w:lang w:val="ru-RU"/>
              </w:rPr>
            </w:pPr>
            <w:r>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14:paraId="245A1C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4" w:type="dxa"/>
            <w:tcMar>
              <w:top w:w="50" w:type="dxa"/>
              <w:left w:w="100" w:type="dxa"/>
            </w:tcMar>
            <w:vAlign w:val="center"/>
          </w:tcPr>
          <w:p w14:paraId="2E4AB805">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14:paraId="1AD62258">
            <w:pPr>
              <w:spacing w:after="0" w:line="336" w:lineRule="auto"/>
              <w:ind w:left="234"/>
              <w:jc w:val="both"/>
              <w:rPr>
                <w:lang w:val="ru-RU"/>
              </w:rPr>
            </w:pPr>
            <w:r>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14:paraId="5CC38F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4" w:type="dxa"/>
            <w:tcMar>
              <w:top w:w="50" w:type="dxa"/>
              <w:left w:w="100" w:type="dxa"/>
            </w:tcMar>
            <w:vAlign w:val="center"/>
          </w:tcPr>
          <w:p w14:paraId="6E5A8BD4">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14:paraId="664E8169">
            <w:pPr>
              <w:spacing w:after="0" w:line="336" w:lineRule="auto"/>
              <w:ind w:left="234"/>
              <w:jc w:val="both"/>
              <w:rPr>
                <w:lang w:val="ru-RU"/>
              </w:rPr>
            </w:pPr>
            <w:r>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икосаэдругие Сечения призмы и пирамиды</w:t>
            </w:r>
          </w:p>
        </w:tc>
      </w:tr>
      <w:tr w14:paraId="20080B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4" w:type="dxa"/>
            <w:tcMar>
              <w:top w:w="50" w:type="dxa"/>
              <w:left w:w="100" w:type="dxa"/>
            </w:tcMar>
            <w:vAlign w:val="center"/>
          </w:tcPr>
          <w:p w14:paraId="303C80E1">
            <w:pPr>
              <w:spacing w:after="0" w:line="336" w:lineRule="auto"/>
              <w:ind w:left="234"/>
              <w:jc w:val="center"/>
            </w:pPr>
            <w:r>
              <w:rPr>
                <w:rFonts w:ascii="Times New Roman" w:hAnsi="Times New Roman"/>
                <w:color w:val="000000"/>
                <w:sz w:val="24"/>
              </w:rPr>
              <w:t>7.5</w:t>
            </w:r>
          </w:p>
        </w:tc>
        <w:tc>
          <w:tcPr>
            <w:tcW w:w="13576" w:type="dxa"/>
            <w:tcMar>
              <w:top w:w="50" w:type="dxa"/>
              <w:left w:w="100" w:type="dxa"/>
            </w:tcMar>
            <w:vAlign w:val="center"/>
          </w:tcPr>
          <w:p w14:paraId="54FCA246">
            <w:pPr>
              <w:spacing w:after="0" w:line="336" w:lineRule="auto"/>
              <w:ind w:left="234"/>
              <w:jc w:val="both"/>
            </w:pPr>
            <w:r>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r>
      <w:tr w14:paraId="71E967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4" w:type="dxa"/>
            <w:tcMar>
              <w:top w:w="50" w:type="dxa"/>
              <w:left w:w="100" w:type="dxa"/>
            </w:tcMar>
            <w:vAlign w:val="center"/>
          </w:tcPr>
          <w:p w14:paraId="701044DC">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14:paraId="618173EA">
            <w:pPr>
              <w:spacing w:after="0" w:line="336" w:lineRule="auto"/>
              <w:ind w:left="234"/>
              <w:jc w:val="both"/>
            </w:pPr>
            <w:r>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r>
              <w:rPr>
                <w:rFonts w:ascii="Times New Roman" w:hAnsi="Times New Roman"/>
                <w:color w:val="000000"/>
                <w:sz w:val="24"/>
              </w:rPr>
              <w:t>Понятие об объёме. Объём пирамиды, призмы</w:t>
            </w:r>
          </w:p>
        </w:tc>
      </w:tr>
      <w:tr w14:paraId="6FBEF4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84" w:type="dxa"/>
            <w:tcMar>
              <w:top w:w="50" w:type="dxa"/>
              <w:left w:w="100" w:type="dxa"/>
            </w:tcMar>
            <w:vAlign w:val="center"/>
          </w:tcPr>
          <w:p w14:paraId="036C527D">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14:paraId="2C4F7A22">
            <w:pPr>
              <w:spacing w:after="0" w:line="336" w:lineRule="auto"/>
              <w:ind w:left="234"/>
              <w:jc w:val="both"/>
              <w:rPr>
                <w:lang w:val="ru-RU"/>
              </w:rPr>
            </w:pPr>
            <w:r>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14:paraId="7962C476">
      <w:pPr>
        <w:spacing w:after="0"/>
        <w:ind w:left="120"/>
        <w:rPr>
          <w:lang w:val="ru-RU"/>
        </w:rPr>
      </w:pPr>
    </w:p>
    <w:p w14:paraId="27A99384">
      <w:pPr>
        <w:spacing w:before="199" w:after="199"/>
        <w:ind w:left="120"/>
      </w:pPr>
      <w:r>
        <w:rPr>
          <w:rFonts w:ascii="Times New Roman" w:hAnsi="Times New Roman"/>
          <w:b/>
          <w:color w:val="000000"/>
          <w:sz w:val="28"/>
        </w:rPr>
        <w:t>11 КЛАСС</w:t>
      </w:r>
    </w:p>
    <w:p w14:paraId="1DD1D4E9">
      <w:pPr>
        <w:spacing w:after="0"/>
        <w:ind w:left="120"/>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9"/>
        <w:gridCol w:w="8529"/>
      </w:tblGrid>
      <w:tr w14:paraId="666716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52C4C93E">
            <w:pPr>
              <w:spacing w:after="0"/>
              <w:ind w:left="130"/>
            </w:pPr>
            <w:r>
              <w:rPr>
                <w:rFonts w:ascii="Times New Roman" w:hAnsi="Times New Roman"/>
                <w:b/>
                <w:color w:val="000000"/>
                <w:sz w:val="24"/>
              </w:rPr>
              <w:t xml:space="preserve"> Код </w:t>
            </w:r>
          </w:p>
        </w:tc>
        <w:tc>
          <w:tcPr>
            <w:tcW w:w="13074" w:type="dxa"/>
            <w:tcMar>
              <w:top w:w="50" w:type="dxa"/>
              <w:left w:w="100" w:type="dxa"/>
            </w:tcMar>
            <w:vAlign w:val="center"/>
          </w:tcPr>
          <w:p w14:paraId="2750FE35">
            <w:pPr>
              <w:spacing w:after="0"/>
              <w:ind w:left="130"/>
            </w:pPr>
            <w:r>
              <w:rPr>
                <w:rFonts w:ascii="Times New Roman" w:hAnsi="Times New Roman"/>
                <w:b/>
                <w:color w:val="000000"/>
                <w:sz w:val="24"/>
              </w:rPr>
              <w:t xml:space="preserve"> Проверяемый элемент содержания </w:t>
            </w:r>
          </w:p>
        </w:tc>
      </w:tr>
      <w:tr w14:paraId="32668D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29500C02">
            <w:pPr>
              <w:spacing w:after="0" w:line="336" w:lineRule="auto"/>
              <w:ind w:left="172"/>
              <w:jc w:val="center"/>
            </w:pPr>
            <w:r>
              <w:rPr>
                <w:rFonts w:ascii="Times New Roman" w:hAnsi="Times New Roman"/>
                <w:color w:val="000000"/>
                <w:sz w:val="24"/>
              </w:rPr>
              <w:t>6</w:t>
            </w:r>
          </w:p>
        </w:tc>
        <w:tc>
          <w:tcPr>
            <w:tcW w:w="13074" w:type="dxa"/>
            <w:tcMar>
              <w:top w:w="50" w:type="dxa"/>
              <w:left w:w="100" w:type="dxa"/>
            </w:tcMar>
            <w:vAlign w:val="center"/>
          </w:tcPr>
          <w:p w14:paraId="6590CAAB">
            <w:pPr>
              <w:spacing w:after="0" w:line="336" w:lineRule="auto"/>
              <w:ind w:left="172"/>
            </w:pPr>
            <w:r>
              <w:rPr>
                <w:rFonts w:ascii="Times New Roman" w:hAnsi="Times New Roman"/>
                <w:color w:val="000000"/>
                <w:sz w:val="24"/>
              </w:rPr>
              <w:t>Геометрия</w:t>
            </w:r>
          </w:p>
        </w:tc>
      </w:tr>
      <w:tr w14:paraId="5F7EB1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4D018C80">
            <w:pPr>
              <w:spacing w:after="0" w:line="336" w:lineRule="auto"/>
              <w:ind w:left="172"/>
              <w:jc w:val="center"/>
            </w:pPr>
            <w:r>
              <w:rPr>
                <w:rFonts w:ascii="Times New Roman" w:hAnsi="Times New Roman"/>
                <w:color w:val="000000"/>
                <w:sz w:val="24"/>
              </w:rPr>
              <w:t>6.1</w:t>
            </w:r>
          </w:p>
        </w:tc>
        <w:tc>
          <w:tcPr>
            <w:tcW w:w="13074" w:type="dxa"/>
            <w:tcMar>
              <w:top w:w="50" w:type="dxa"/>
              <w:left w:w="100" w:type="dxa"/>
            </w:tcMar>
            <w:vAlign w:val="center"/>
          </w:tcPr>
          <w:p w14:paraId="0FFD1860">
            <w:pPr>
              <w:spacing w:after="0" w:line="336" w:lineRule="auto"/>
              <w:ind w:left="172"/>
              <w:jc w:val="both"/>
              <w:rPr>
                <w:lang w:val="ru-RU"/>
              </w:rPr>
            </w:pPr>
            <w:r>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14:paraId="5EFADB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5B172062">
            <w:pPr>
              <w:spacing w:after="0" w:line="336" w:lineRule="auto"/>
              <w:ind w:left="172"/>
              <w:jc w:val="center"/>
            </w:pPr>
            <w:r>
              <w:rPr>
                <w:rFonts w:ascii="Times New Roman" w:hAnsi="Times New Roman"/>
                <w:color w:val="000000"/>
                <w:sz w:val="24"/>
              </w:rPr>
              <w:t>6.2</w:t>
            </w:r>
          </w:p>
        </w:tc>
        <w:tc>
          <w:tcPr>
            <w:tcW w:w="13074" w:type="dxa"/>
            <w:tcMar>
              <w:top w:w="50" w:type="dxa"/>
              <w:left w:w="100" w:type="dxa"/>
            </w:tcMar>
            <w:vAlign w:val="center"/>
          </w:tcPr>
          <w:p w14:paraId="1421587F">
            <w:pPr>
              <w:spacing w:after="0" w:line="312" w:lineRule="auto"/>
              <w:ind w:left="172"/>
              <w:jc w:val="both"/>
            </w:pPr>
            <w:r>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r>
              <w:rPr>
                <w:rFonts w:ascii="Times New Roman" w:hAnsi="Times New Roman"/>
                <w:color w:val="000000"/>
                <w:sz w:val="24"/>
              </w:rPr>
              <w:t>Усечённый конус: образующие и высота, основания и боковая поверхность</w:t>
            </w:r>
          </w:p>
        </w:tc>
      </w:tr>
      <w:tr w14:paraId="1E9A47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729770A5">
            <w:pPr>
              <w:spacing w:after="0" w:line="336" w:lineRule="auto"/>
              <w:ind w:left="172"/>
              <w:jc w:val="center"/>
            </w:pPr>
            <w:r>
              <w:rPr>
                <w:rFonts w:ascii="Times New Roman" w:hAnsi="Times New Roman"/>
                <w:color w:val="000000"/>
                <w:sz w:val="24"/>
              </w:rPr>
              <w:t>6.3</w:t>
            </w:r>
          </w:p>
        </w:tc>
        <w:tc>
          <w:tcPr>
            <w:tcW w:w="13074" w:type="dxa"/>
            <w:tcMar>
              <w:top w:w="50" w:type="dxa"/>
              <w:left w:w="100" w:type="dxa"/>
            </w:tcMar>
            <w:vAlign w:val="center"/>
          </w:tcPr>
          <w:p w14:paraId="3DB77995">
            <w:pPr>
              <w:spacing w:after="0" w:line="312" w:lineRule="auto"/>
              <w:ind w:left="172"/>
              <w:jc w:val="both"/>
              <w:rPr>
                <w:lang w:val="ru-RU"/>
              </w:rPr>
            </w:pPr>
            <w:r>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14:paraId="1A6E6A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3388F2E6">
            <w:pPr>
              <w:spacing w:after="0" w:line="336" w:lineRule="auto"/>
              <w:ind w:left="172"/>
              <w:jc w:val="center"/>
            </w:pPr>
            <w:r>
              <w:rPr>
                <w:rFonts w:ascii="Times New Roman" w:hAnsi="Times New Roman"/>
                <w:color w:val="000000"/>
                <w:sz w:val="24"/>
              </w:rPr>
              <w:t>6.4</w:t>
            </w:r>
          </w:p>
        </w:tc>
        <w:tc>
          <w:tcPr>
            <w:tcW w:w="13074" w:type="dxa"/>
            <w:tcMar>
              <w:top w:w="50" w:type="dxa"/>
              <w:left w:w="100" w:type="dxa"/>
            </w:tcMar>
            <w:vAlign w:val="center"/>
          </w:tcPr>
          <w:p w14:paraId="6A216B93">
            <w:pPr>
              <w:spacing w:after="0" w:line="312" w:lineRule="auto"/>
              <w:ind w:left="172"/>
              <w:jc w:val="both"/>
            </w:pPr>
            <w:r>
              <w:rPr>
                <w:rFonts w:ascii="Times New Roman" w:hAnsi="Times New Roman"/>
                <w:color w:val="000000"/>
                <w:sz w:val="24"/>
                <w:lang w:val="ru-RU"/>
              </w:rPr>
              <w:t xml:space="preserve">Изображение тел вращения на плоскости. </w:t>
            </w:r>
            <w:r>
              <w:rPr>
                <w:rFonts w:ascii="Times New Roman" w:hAnsi="Times New Roman"/>
                <w:color w:val="000000"/>
                <w:sz w:val="24"/>
              </w:rPr>
              <w:t>Развёртка цилиндра и конуса</w:t>
            </w:r>
          </w:p>
        </w:tc>
      </w:tr>
      <w:tr w14:paraId="779B4B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7F95F2B8">
            <w:pPr>
              <w:spacing w:after="0" w:line="336" w:lineRule="auto"/>
              <w:ind w:left="172"/>
              <w:jc w:val="center"/>
            </w:pPr>
            <w:r>
              <w:rPr>
                <w:rFonts w:ascii="Times New Roman" w:hAnsi="Times New Roman"/>
                <w:color w:val="000000"/>
                <w:sz w:val="24"/>
              </w:rPr>
              <w:t>6.5</w:t>
            </w:r>
          </w:p>
        </w:tc>
        <w:tc>
          <w:tcPr>
            <w:tcW w:w="13074" w:type="dxa"/>
            <w:tcMar>
              <w:top w:w="50" w:type="dxa"/>
              <w:left w:w="100" w:type="dxa"/>
            </w:tcMar>
            <w:vAlign w:val="center"/>
          </w:tcPr>
          <w:p w14:paraId="5A032E92">
            <w:pPr>
              <w:spacing w:after="0" w:line="312" w:lineRule="auto"/>
              <w:ind w:left="172"/>
              <w:jc w:val="both"/>
              <w:rPr>
                <w:lang w:val="ru-RU"/>
              </w:rPr>
            </w:pPr>
            <w:r>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14:paraId="3FD103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73560DDD">
            <w:pPr>
              <w:spacing w:after="0" w:line="336" w:lineRule="auto"/>
              <w:ind w:left="172"/>
              <w:jc w:val="center"/>
            </w:pPr>
            <w:r>
              <w:rPr>
                <w:rFonts w:ascii="Times New Roman" w:hAnsi="Times New Roman"/>
                <w:color w:val="000000"/>
                <w:sz w:val="24"/>
              </w:rPr>
              <w:t>6.6</w:t>
            </w:r>
          </w:p>
        </w:tc>
        <w:tc>
          <w:tcPr>
            <w:tcW w:w="13074" w:type="dxa"/>
            <w:tcMar>
              <w:top w:w="50" w:type="dxa"/>
              <w:left w:w="100" w:type="dxa"/>
            </w:tcMar>
            <w:vAlign w:val="center"/>
          </w:tcPr>
          <w:p w14:paraId="52C7E323">
            <w:pPr>
              <w:spacing w:after="0" w:line="312" w:lineRule="auto"/>
              <w:ind w:left="172"/>
              <w:jc w:val="both"/>
              <w:rPr>
                <w:lang w:val="ru-RU"/>
              </w:rPr>
            </w:pPr>
            <w:r>
              <w:rPr>
                <w:rFonts w:ascii="Times New Roman" w:hAnsi="Times New Roman"/>
                <w:color w:val="000000"/>
                <w:sz w:val="24"/>
                <w:lang w:val="ru-RU"/>
              </w:rPr>
              <w:t>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w:t>
            </w:r>
          </w:p>
        </w:tc>
      </w:tr>
      <w:tr w14:paraId="429C63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38DA3A40">
            <w:pPr>
              <w:spacing w:after="0" w:line="336" w:lineRule="auto"/>
              <w:ind w:left="172"/>
              <w:jc w:val="center"/>
            </w:pPr>
            <w:r>
              <w:rPr>
                <w:rFonts w:ascii="Times New Roman" w:hAnsi="Times New Roman"/>
                <w:color w:val="000000"/>
                <w:sz w:val="24"/>
              </w:rPr>
              <w:t>6.7</w:t>
            </w:r>
          </w:p>
        </w:tc>
        <w:tc>
          <w:tcPr>
            <w:tcW w:w="13074" w:type="dxa"/>
            <w:tcMar>
              <w:top w:w="50" w:type="dxa"/>
              <w:left w:w="100" w:type="dxa"/>
            </w:tcMar>
            <w:vAlign w:val="center"/>
          </w:tcPr>
          <w:p w14:paraId="6776C42B">
            <w:pPr>
              <w:spacing w:after="0" w:line="312" w:lineRule="auto"/>
              <w:ind w:left="172"/>
              <w:jc w:val="both"/>
              <w:rPr>
                <w:lang w:val="ru-RU"/>
              </w:rPr>
            </w:pPr>
            <w:r>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14:paraId="532E2A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29BD7AD8">
            <w:pPr>
              <w:spacing w:after="0" w:line="336" w:lineRule="auto"/>
              <w:ind w:left="172"/>
              <w:jc w:val="center"/>
            </w:pPr>
            <w:r>
              <w:rPr>
                <w:rFonts w:ascii="Times New Roman" w:hAnsi="Times New Roman"/>
                <w:color w:val="000000"/>
                <w:sz w:val="24"/>
              </w:rPr>
              <w:t>6.8</w:t>
            </w:r>
          </w:p>
        </w:tc>
        <w:tc>
          <w:tcPr>
            <w:tcW w:w="13074" w:type="dxa"/>
            <w:tcMar>
              <w:top w:w="50" w:type="dxa"/>
              <w:left w:w="100" w:type="dxa"/>
            </w:tcMar>
            <w:vAlign w:val="center"/>
          </w:tcPr>
          <w:p w14:paraId="6E00F78F">
            <w:pPr>
              <w:spacing w:after="0" w:line="312" w:lineRule="auto"/>
              <w:ind w:left="172"/>
              <w:jc w:val="both"/>
              <w:rPr>
                <w:lang w:val="ru-RU"/>
              </w:rPr>
            </w:pPr>
            <w:r>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14:paraId="127405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1FEE6265">
            <w:pPr>
              <w:spacing w:after="0" w:line="336" w:lineRule="auto"/>
              <w:ind w:left="172"/>
              <w:jc w:val="center"/>
            </w:pPr>
            <w:r>
              <w:rPr>
                <w:rFonts w:ascii="Times New Roman" w:hAnsi="Times New Roman"/>
                <w:color w:val="000000"/>
                <w:sz w:val="24"/>
              </w:rPr>
              <w:t>6.9</w:t>
            </w:r>
          </w:p>
        </w:tc>
        <w:tc>
          <w:tcPr>
            <w:tcW w:w="13074" w:type="dxa"/>
            <w:tcMar>
              <w:top w:w="50" w:type="dxa"/>
              <w:left w:w="100" w:type="dxa"/>
            </w:tcMar>
            <w:vAlign w:val="center"/>
          </w:tcPr>
          <w:p w14:paraId="25B563C8">
            <w:pPr>
              <w:spacing w:after="0" w:line="312" w:lineRule="auto"/>
              <w:ind w:left="172"/>
              <w:jc w:val="both"/>
              <w:rPr>
                <w:lang w:val="ru-RU"/>
              </w:rPr>
            </w:pPr>
            <w:r>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14:paraId="049224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4" w:type="dxa"/>
            <w:tcMar>
              <w:top w:w="50" w:type="dxa"/>
              <w:left w:w="100" w:type="dxa"/>
            </w:tcMar>
            <w:vAlign w:val="center"/>
          </w:tcPr>
          <w:p w14:paraId="41275D72">
            <w:pPr>
              <w:spacing w:after="0" w:line="336" w:lineRule="auto"/>
              <w:ind w:left="172"/>
              <w:jc w:val="center"/>
            </w:pPr>
            <w:r>
              <w:rPr>
                <w:rFonts w:ascii="Times New Roman" w:hAnsi="Times New Roman"/>
                <w:color w:val="000000"/>
                <w:sz w:val="24"/>
              </w:rPr>
              <w:t>6.10</w:t>
            </w:r>
          </w:p>
        </w:tc>
        <w:tc>
          <w:tcPr>
            <w:tcW w:w="13074" w:type="dxa"/>
            <w:tcMar>
              <w:top w:w="50" w:type="dxa"/>
              <w:left w:w="100" w:type="dxa"/>
            </w:tcMar>
            <w:vAlign w:val="center"/>
          </w:tcPr>
          <w:p w14:paraId="307B8F72">
            <w:pPr>
              <w:spacing w:after="0" w:line="312" w:lineRule="auto"/>
              <w:ind w:left="172"/>
              <w:jc w:val="both"/>
            </w:pPr>
            <w:r>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r>
              <w:rPr>
                <w:rFonts w:ascii="Times New Roman" w:hAnsi="Times New Roman"/>
                <w:color w:val="000000"/>
                <w:sz w:val="24"/>
              </w:rPr>
              <w:t>Координатно-векторный метод при решении геометрических задач</w:t>
            </w:r>
          </w:p>
        </w:tc>
      </w:tr>
    </w:tbl>
    <w:p w14:paraId="2C02481B">
      <w:pPr>
        <w:sectPr>
          <w:pgSz w:w="11906" w:h="16383"/>
          <w:pgMar w:top="1134" w:right="850" w:bottom="1134" w:left="1701" w:header="720" w:footer="720" w:gutter="0"/>
          <w:cols w:space="720" w:num="1"/>
        </w:sectPr>
      </w:pPr>
      <w:bookmarkStart w:id="14" w:name="block-84347720"/>
    </w:p>
    <w:bookmarkEnd w:id="14"/>
    <w:p w14:paraId="2A1327CB">
      <w:pPr>
        <w:spacing w:before="199" w:after="199" w:line="336" w:lineRule="auto"/>
        <w:ind w:left="120"/>
        <w:rPr>
          <w:lang w:val="ru-RU"/>
        </w:rPr>
      </w:pPr>
      <w:r>
        <w:rPr>
          <w:rFonts w:ascii="Times New Roman" w:hAnsi="Times New Roman"/>
          <w:b/>
          <w:color w:val="000000"/>
          <w:sz w:val="28"/>
          <w:lang w:val="ru-RU"/>
        </w:rPr>
        <w:t>ПРОВЕРЯЕМЫЕ НА ЕГЭ ПО МАТЕМАТИКЕ ТРЕБОВАНИЯ К РЕЗУЛЬТАТАМ ОСВОЕНИЯ ОСНОВНОЙ ОБРАЗОВАТЕЛЬНОЙ ПРОГРАММЫ СРЕДНЕГО ОБЩЕГО ОБРАЗОВАНИЯ</w:t>
      </w:r>
    </w:p>
    <w:p w14:paraId="3B31F7B4">
      <w:pPr>
        <w:spacing w:after="0" w:line="336" w:lineRule="auto"/>
        <w:ind w:left="120"/>
        <w:rPr>
          <w:lang w:val="ru-RU"/>
        </w:rPr>
      </w:pPr>
    </w:p>
    <w:tbl>
      <w:tblPr>
        <w:tblStyle w:val="7"/>
        <w:tblW w:w="0" w:type="auto"/>
        <w:tblCellSpacing w:w="0" w:type="dxa"/>
        <w:tblInd w:w="7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64"/>
        <w:gridCol w:w="8028"/>
      </w:tblGrid>
      <w:tr w14:paraId="73AB87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02BF7A8">
            <w:pPr>
              <w:spacing w:after="0"/>
              <w:ind w:left="192"/>
            </w:pPr>
            <w:r>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3" w:type="dxa"/>
            <w:tcMar>
              <w:top w:w="50" w:type="dxa"/>
              <w:left w:w="100" w:type="dxa"/>
            </w:tcMar>
            <w:vAlign w:val="center"/>
          </w:tcPr>
          <w:p w14:paraId="367AA4FD">
            <w:pPr>
              <w:spacing w:after="0"/>
              <w:ind w:left="192"/>
              <w:rPr>
                <w:lang w:val="ru-RU"/>
              </w:rPr>
            </w:pPr>
            <w:r>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14:paraId="0C0870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059DDD9">
            <w:pPr>
              <w:spacing w:after="0" w:line="336" w:lineRule="auto"/>
              <w:ind w:left="234"/>
              <w:jc w:val="center"/>
            </w:pPr>
            <w:r>
              <w:rPr>
                <w:rFonts w:ascii="Times New Roman" w:hAnsi="Times New Roman"/>
                <w:color w:val="000000"/>
                <w:sz w:val="24"/>
              </w:rPr>
              <w:t>1</w:t>
            </w:r>
          </w:p>
        </w:tc>
        <w:tc>
          <w:tcPr>
            <w:tcW w:w="11723" w:type="dxa"/>
            <w:tcMar>
              <w:top w:w="50" w:type="dxa"/>
              <w:left w:w="100" w:type="dxa"/>
            </w:tcMar>
            <w:vAlign w:val="center"/>
          </w:tcPr>
          <w:p w14:paraId="5BDC3901">
            <w:pPr>
              <w:spacing w:after="0" w:line="336" w:lineRule="auto"/>
              <w:ind w:left="234"/>
              <w:jc w:val="both"/>
              <w:rPr>
                <w:lang w:val="ru-RU"/>
              </w:rPr>
            </w:pPr>
            <w:r>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14:paraId="5089F0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2A1044D">
            <w:pPr>
              <w:spacing w:after="0" w:line="336" w:lineRule="auto"/>
              <w:ind w:left="234"/>
              <w:jc w:val="center"/>
            </w:pPr>
            <w:r>
              <w:rPr>
                <w:rFonts w:ascii="Times New Roman" w:hAnsi="Times New Roman"/>
                <w:color w:val="000000"/>
                <w:sz w:val="24"/>
              </w:rPr>
              <w:t>2</w:t>
            </w:r>
          </w:p>
        </w:tc>
        <w:tc>
          <w:tcPr>
            <w:tcW w:w="11723" w:type="dxa"/>
            <w:tcMar>
              <w:top w:w="50" w:type="dxa"/>
              <w:left w:w="100" w:type="dxa"/>
            </w:tcMar>
            <w:vAlign w:val="center"/>
          </w:tcPr>
          <w:p w14:paraId="4CE42A6A">
            <w:pPr>
              <w:spacing w:after="0" w:line="336" w:lineRule="auto"/>
              <w:ind w:left="234"/>
              <w:jc w:val="both"/>
              <w:rPr>
                <w:lang w:val="ru-RU"/>
              </w:rPr>
            </w:pPr>
            <w:r>
              <w:rPr>
                <w:rFonts w:ascii="Times New Roman" w:hAnsi="Times New Roman"/>
                <w:color w:val="000000"/>
                <w:sz w:val="24"/>
                <w:lang w:val="ru-RU"/>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14:paraId="7A5F8A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B37B9AF">
            <w:pPr>
              <w:spacing w:after="0" w:line="336" w:lineRule="auto"/>
              <w:ind w:left="234"/>
              <w:jc w:val="center"/>
            </w:pPr>
            <w:r>
              <w:rPr>
                <w:rFonts w:ascii="Times New Roman" w:hAnsi="Times New Roman"/>
                <w:color w:val="000000"/>
                <w:sz w:val="24"/>
              </w:rPr>
              <w:t>3</w:t>
            </w:r>
          </w:p>
        </w:tc>
        <w:tc>
          <w:tcPr>
            <w:tcW w:w="11723" w:type="dxa"/>
            <w:tcMar>
              <w:top w:w="50" w:type="dxa"/>
              <w:left w:w="100" w:type="dxa"/>
            </w:tcMar>
            <w:vAlign w:val="center"/>
          </w:tcPr>
          <w:p w14:paraId="0E5FF702">
            <w:pPr>
              <w:spacing w:after="0" w:line="336" w:lineRule="auto"/>
              <w:ind w:left="234"/>
              <w:jc w:val="both"/>
              <w:rPr>
                <w:lang w:val="ru-RU"/>
              </w:rPr>
            </w:pPr>
            <w:r>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14:paraId="327396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7375992">
            <w:pPr>
              <w:spacing w:after="0" w:line="336" w:lineRule="auto"/>
              <w:ind w:left="234"/>
              <w:jc w:val="center"/>
            </w:pPr>
            <w:r>
              <w:rPr>
                <w:rFonts w:ascii="Times New Roman" w:hAnsi="Times New Roman"/>
                <w:color w:val="000000"/>
                <w:sz w:val="24"/>
              </w:rPr>
              <w:t>4</w:t>
            </w:r>
          </w:p>
        </w:tc>
        <w:tc>
          <w:tcPr>
            <w:tcW w:w="11723" w:type="dxa"/>
            <w:tcMar>
              <w:top w:w="50" w:type="dxa"/>
              <w:left w:w="100" w:type="dxa"/>
            </w:tcMar>
            <w:vAlign w:val="center"/>
          </w:tcPr>
          <w:p w14:paraId="3FF4BD59">
            <w:pPr>
              <w:spacing w:after="0" w:line="336" w:lineRule="auto"/>
              <w:ind w:left="234"/>
              <w:jc w:val="both"/>
              <w:rPr>
                <w:lang w:val="ru-RU"/>
              </w:rPr>
            </w:pPr>
            <w:r>
              <w:rPr>
                <w:rFonts w:ascii="Times New Roman" w:hAnsi="Times New Roman"/>
                <w:color w:val="000000"/>
                <w:sz w:val="24"/>
                <w:lang w:val="ru-RU"/>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
        </w:tc>
      </w:tr>
      <w:tr w14:paraId="1F4594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2E4788B">
            <w:pPr>
              <w:spacing w:after="0" w:line="336" w:lineRule="auto"/>
              <w:ind w:left="234"/>
              <w:jc w:val="center"/>
            </w:pPr>
            <w:r>
              <w:rPr>
                <w:rFonts w:ascii="Times New Roman" w:hAnsi="Times New Roman"/>
                <w:color w:val="000000"/>
                <w:sz w:val="24"/>
              </w:rPr>
              <w:t>5</w:t>
            </w:r>
          </w:p>
        </w:tc>
        <w:tc>
          <w:tcPr>
            <w:tcW w:w="11723" w:type="dxa"/>
            <w:tcMar>
              <w:top w:w="50" w:type="dxa"/>
              <w:left w:w="100" w:type="dxa"/>
            </w:tcMar>
            <w:vAlign w:val="center"/>
          </w:tcPr>
          <w:p w14:paraId="3451A421">
            <w:pPr>
              <w:spacing w:after="0" w:line="336" w:lineRule="auto"/>
              <w:ind w:left="234"/>
              <w:jc w:val="both"/>
              <w:rPr>
                <w:lang w:val="ru-RU"/>
              </w:rPr>
            </w:pPr>
            <w:r>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14:paraId="4C77EE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C09DB03">
            <w:pPr>
              <w:spacing w:after="0" w:line="336" w:lineRule="auto"/>
              <w:ind w:left="234"/>
              <w:jc w:val="center"/>
            </w:pPr>
            <w:r>
              <w:rPr>
                <w:rFonts w:ascii="Times New Roman" w:hAnsi="Times New Roman"/>
                <w:color w:val="000000"/>
                <w:sz w:val="24"/>
              </w:rPr>
              <w:t>6</w:t>
            </w:r>
          </w:p>
        </w:tc>
        <w:tc>
          <w:tcPr>
            <w:tcW w:w="11723" w:type="dxa"/>
            <w:tcMar>
              <w:top w:w="50" w:type="dxa"/>
              <w:left w:w="100" w:type="dxa"/>
            </w:tcMar>
            <w:vAlign w:val="center"/>
          </w:tcPr>
          <w:p w14:paraId="71AED193">
            <w:pPr>
              <w:spacing w:after="0" w:line="336" w:lineRule="auto"/>
              <w:ind w:left="234"/>
              <w:jc w:val="both"/>
              <w:rPr>
                <w:lang w:val="ru-RU"/>
              </w:rPr>
            </w:pPr>
            <w:r>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14:paraId="7EBDF8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7AD162A">
            <w:pPr>
              <w:spacing w:after="0" w:line="336" w:lineRule="auto"/>
              <w:ind w:left="234"/>
              <w:jc w:val="center"/>
            </w:pPr>
            <w:r>
              <w:rPr>
                <w:rFonts w:ascii="Times New Roman" w:hAnsi="Times New Roman"/>
                <w:color w:val="000000"/>
                <w:sz w:val="24"/>
              </w:rPr>
              <w:t>7</w:t>
            </w:r>
          </w:p>
        </w:tc>
        <w:tc>
          <w:tcPr>
            <w:tcW w:w="11723" w:type="dxa"/>
            <w:tcMar>
              <w:top w:w="50" w:type="dxa"/>
              <w:left w:w="100" w:type="dxa"/>
            </w:tcMar>
            <w:vAlign w:val="center"/>
          </w:tcPr>
          <w:p w14:paraId="4EC67468">
            <w:pPr>
              <w:spacing w:after="0" w:line="336" w:lineRule="auto"/>
              <w:ind w:left="234"/>
              <w:jc w:val="both"/>
              <w:rPr>
                <w:lang w:val="ru-RU"/>
              </w:rPr>
            </w:pPr>
            <w:r>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14:paraId="704689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963D0A9">
            <w:pPr>
              <w:spacing w:after="0" w:line="336" w:lineRule="auto"/>
              <w:ind w:left="234"/>
              <w:jc w:val="center"/>
            </w:pPr>
            <w:r>
              <w:rPr>
                <w:rFonts w:ascii="Times New Roman" w:hAnsi="Times New Roman"/>
                <w:color w:val="000000"/>
                <w:sz w:val="24"/>
              </w:rPr>
              <w:t>8</w:t>
            </w:r>
          </w:p>
        </w:tc>
        <w:tc>
          <w:tcPr>
            <w:tcW w:w="11723" w:type="dxa"/>
            <w:tcMar>
              <w:top w:w="50" w:type="dxa"/>
              <w:left w:w="100" w:type="dxa"/>
            </w:tcMar>
            <w:vAlign w:val="center"/>
          </w:tcPr>
          <w:p w14:paraId="7026C193">
            <w:pPr>
              <w:spacing w:after="0" w:line="336" w:lineRule="auto"/>
              <w:ind w:left="234"/>
              <w:jc w:val="both"/>
              <w:rPr>
                <w:lang w:val="ru-RU"/>
              </w:rPr>
            </w:pPr>
            <w:r>
              <w:rPr>
                <w:rFonts w:ascii="Times New Roman" w:hAnsi="Times New Roman"/>
                <w:color w:val="000000"/>
                <w:sz w:val="24"/>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14:paraId="63C39C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4C65E35">
            <w:pPr>
              <w:spacing w:after="0" w:line="336" w:lineRule="auto"/>
              <w:ind w:left="234"/>
              <w:jc w:val="center"/>
            </w:pPr>
            <w:r>
              <w:rPr>
                <w:rFonts w:ascii="Times New Roman" w:hAnsi="Times New Roman"/>
                <w:color w:val="000000"/>
                <w:sz w:val="24"/>
              </w:rPr>
              <w:t>9</w:t>
            </w:r>
          </w:p>
        </w:tc>
        <w:tc>
          <w:tcPr>
            <w:tcW w:w="11723" w:type="dxa"/>
            <w:tcMar>
              <w:top w:w="50" w:type="dxa"/>
              <w:left w:w="100" w:type="dxa"/>
            </w:tcMar>
            <w:vAlign w:val="center"/>
          </w:tcPr>
          <w:p w14:paraId="3A14B9C9">
            <w:pPr>
              <w:spacing w:after="0" w:line="336" w:lineRule="auto"/>
              <w:ind w:left="234"/>
              <w:jc w:val="both"/>
              <w:rPr>
                <w:lang w:val="ru-RU"/>
              </w:rPr>
            </w:pPr>
            <w:r>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14:paraId="45711F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AB30404">
            <w:pPr>
              <w:spacing w:after="0" w:line="336" w:lineRule="auto"/>
              <w:ind w:left="234"/>
              <w:jc w:val="center"/>
            </w:pPr>
            <w:r>
              <w:rPr>
                <w:rFonts w:ascii="Times New Roman" w:hAnsi="Times New Roman"/>
                <w:color w:val="000000"/>
                <w:sz w:val="24"/>
              </w:rPr>
              <w:t>10</w:t>
            </w:r>
          </w:p>
        </w:tc>
        <w:tc>
          <w:tcPr>
            <w:tcW w:w="11723" w:type="dxa"/>
            <w:tcMar>
              <w:top w:w="50" w:type="dxa"/>
              <w:left w:w="100" w:type="dxa"/>
            </w:tcMar>
            <w:vAlign w:val="center"/>
          </w:tcPr>
          <w:p w14:paraId="0D3A3900">
            <w:pPr>
              <w:spacing w:after="0" w:line="336" w:lineRule="auto"/>
              <w:ind w:left="234"/>
              <w:jc w:val="both"/>
              <w:rPr>
                <w:lang w:val="ru-RU"/>
              </w:rPr>
            </w:pPr>
            <w:r>
              <w:rPr>
                <w:rFonts w:ascii="Times New Roman" w:hAnsi="Times New Roman"/>
                <w:color w:val="000000"/>
                <w:sz w:val="24"/>
                <w:lang w:val="ru-RU"/>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14:paraId="126AE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186B5ED">
            <w:pPr>
              <w:spacing w:after="0" w:line="336" w:lineRule="auto"/>
              <w:ind w:left="234"/>
              <w:jc w:val="center"/>
            </w:pPr>
            <w:r>
              <w:rPr>
                <w:rFonts w:ascii="Times New Roman" w:hAnsi="Times New Roman"/>
                <w:color w:val="000000"/>
                <w:sz w:val="24"/>
              </w:rPr>
              <w:t>11</w:t>
            </w:r>
          </w:p>
        </w:tc>
        <w:tc>
          <w:tcPr>
            <w:tcW w:w="11723" w:type="dxa"/>
            <w:tcMar>
              <w:top w:w="50" w:type="dxa"/>
              <w:left w:w="100" w:type="dxa"/>
            </w:tcMar>
            <w:vAlign w:val="center"/>
          </w:tcPr>
          <w:p w14:paraId="2436AB18">
            <w:pPr>
              <w:spacing w:after="0" w:line="336" w:lineRule="auto"/>
              <w:ind w:left="234"/>
              <w:jc w:val="both"/>
              <w:rPr>
                <w:lang w:val="ru-RU"/>
              </w:rPr>
            </w:pPr>
            <w:r>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14:paraId="0C8459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72124B6">
            <w:pPr>
              <w:spacing w:after="0" w:line="336" w:lineRule="auto"/>
              <w:ind w:left="234"/>
              <w:jc w:val="center"/>
            </w:pPr>
            <w:r>
              <w:rPr>
                <w:rFonts w:ascii="Times New Roman" w:hAnsi="Times New Roman"/>
                <w:color w:val="000000"/>
                <w:sz w:val="24"/>
              </w:rPr>
              <w:t>12</w:t>
            </w:r>
          </w:p>
        </w:tc>
        <w:tc>
          <w:tcPr>
            <w:tcW w:w="11723" w:type="dxa"/>
            <w:tcMar>
              <w:top w:w="50" w:type="dxa"/>
              <w:left w:w="100" w:type="dxa"/>
            </w:tcMar>
            <w:vAlign w:val="center"/>
          </w:tcPr>
          <w:p w14:paraId="3091A5D6">
            <w:pPr>
              <w:spacing w:after="0" w:line="336" w:lineRule="auto"/>
              <w:ind w:left="234"/>
              <w:jc w:val="both"/>
              <w:rPr>
                <w:lang w:val="ru-RU"/>
              </w:rPr>
            </w:pPr>
            <w:r>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14:paraId="298677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E5224E9">
            <w:pPr>
              <w:spacing w:after="0" w:line="336" w:lineRule="auto"/>
              <w:ind w:left="234"/>
              <w:jc w:val="center"/>
            </w:pPr>
            <w:r>
              <w:rPr>
                <w:rFonts w:ascii="Times New Roman" w:hAnsi="Times New Roman"/>
                <w:color w:val="000000"/>
                <w:sz w:val="24"/>
              </w:rPr>
              <w:t>13</w:t>
            </w:r>
          </w:p>
        </w:tc>
        <w:tc>
          <w:tcPr>
            <w:tcW w:w="11723" w:type="dxa"/>
            <w:tcMar>
              <w:top w:w="50" w:type="dxa"/>
              <w:left w:w="100" w:type="dxa"/>
            </w:tcMar>
            <w:vAlign w:val="center"/>
          </w:tcPr>
          <w:p w14:paraId="32036C63">
            <w:pPr>
              <w:spacing w:after="0" w:line="336" w:lineRule="auto"/>
              <w:ind w:left="234"/>
              <w:jc w:val="both"/>
              <w:rPr>
                <w:lang w:val="ru-RU"/>
              </w:rPr>
            </w:pPr>
            <w:r>
              <w:rPr>
                <w:rFonts w:ascii="Times New Roman" w:hAnsi="Times New Roman"/>
                <w:color w:val="000000"/>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14:paraId="4F2EC444">
      <w:pPr>
        <w:spacing w:after="0" w:line="336" w:lineRule="auto"/>
        <w:ind w:left="120"/>
        <w:rPr>
          <w:lang w:val="ru-RU"/>
        </w:rPr>
      </w:pPr>
    </w:p>
    <w:p w14:paraId="4ED19FCF">
      <w:pPr>
        <w:rPr>
          <w:lang w:val="ru-RU"/>
        </w:rPr>
        <w:sectPr>
          <w:pgSz w:w="11906" w:h="16383"/>
          <w:pgMar w:top="1134" w:right="850" w:bottom="1134" w:left="1701" w:header="720" w:footer="720" w:gutter="0"/>
          <w:cols w:space="720" w:num="1"/>
        </w:sectPr>
      </w:pPr>
      <w:bookmarkStart w:id="15" w:name="block-84347721"/>
    </w:p>
    <w:bookmarkEnd w:id="15"/>
    <w:p w14:paraId="559FB0AE">
      <w:pPr>
        <w:spacing w:before="199" w:after="199" w:line="336" w:lineRule="auto"/>
        <w:ind w:left="120"/>
        <w:rPr>
          <w:lang w:val="ru-RU"/>
        </w:rPr>
      </w:pPr>
      <w:r>
        <w:rPr>
          <w:rFonts w:ascii="Times New Roman" w:hAnsi="Times New Roman"/>
          <w:b/>
          <w:color w:val="000000"/>
          <w:sz w:val="28"/>
          <w:lang w:val="ru-RU"/>
        </w:rPr>
        <w:t>ПЕРЕЧЕНЬ ЭЛЕМЕНТОВ СОДЕРЖАНИЯ, ПРОВЕРЯЕМЫХ НА ЕГЭ ПО МАТЕМАТИКЕ</w:t>
      </w:r>
    </w:p>
    <w:p w14:paraId="16141230">
      <w:pPr>
        <w:spacing w:after="0" w:line="336" w:lineRule="auto"/>
        <w:ind w:left="120"/>
        <w:rPr>
          <w:lang w:val="ru-RU"/>
        </w:rPr>
      </w:pPr>
    </w:p>
    <w:tbl>
      <w:tblPr>
        <w:tblStyle w:val="7"/>
        <w:tblW w:w="0" w:type="auto"/>
        <w:tblCellSpacing w:w="0" w:type="dxa"/>
        <w:tblInd w:w="7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72"/>
        <w:gridCol w:w="8620"/>
      </w:tblGrid>
      <w:tr w14:paraId="553A34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68EC9A91">
            <w:pPr>
              <w:spacing w:after="0"/>
              <w:ind w:left="192"/>
            </w:pPr>
            <w:r>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23" w:type="dxa"/>
            <w:tcMar>
              <w:top w:w="50" w:type="dxa"/>
              <w:left w:w="100" w:type="dxa"/>
            </w:tcMar>
            <w:vAlign w:val="center"/>
          </w:tcPr>
          <w:p w14:paraId="0E158191">
            <w:pPr>
              <w:spacing w:after="0"/>
              <w:ind w:left="192"/>
            </w:pPr>
            <w:r>
              <w:rPr>
                <w:rFonts w:ascii="Times New Roman" w:hAnsi="Times New Roman"/>
                <w:b/>
                <w:color w:val="000000"/>
                <w:sz w:val="24"/>
              </w:rPr>
              <w:t xml:space="preserve"> Проверяемый элемент содержания </w:t>
            </w:r>
          </w:p>
        </w:tc>
      </w:tr>
      <w:tr w14:paraId="558943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5BADDAB3">
            <w:pPr>
              <w:spacing w:after="0" w:line="336" w:lineRule="auto"/>
              <w:ind w:left="234"/>
              <w:jc w:val="center"/>
            </w:pPr>
            <w:r>
              <w:rPr>
                <w:rFonts w:ascii="Times New Roman" w:hAnsi="Times New Roman"/>
                <w:color w:val="000000"/>
                <w:sz w:val="24"/>
              </w:rPr>
              <w:t>1</w:t>
            </w:r>
          </w:p>
        </w:tc>
        <w:tc>
          <w:tcPr>
            <w:tcW w:w="13523" w:type="dxa"/>
            <w:tcMar>
              <w:top w:w="50" w:type="dxa"/>
              <w:left w:w="100" w:type="dxa"/>
            </w:tcMar>
            <w:vAlign w:val="center"/>
          </w:tcPr>
          <w:p w14:paraId="2B244045">
            <w:pPr>
              <w:spacing w:after="0" w:line="336" w:lineRule="auto"/>
              <w:ind w:left="234"/>
            </w:pPr>
            <w:r>
              <w:rPr>
                <w:rFonts w:ascii="Times New Roman" w:hAnsi="Times New Roman"/>
                <w:color w:val="000000"/>
                <w:sz w:val="24"/>
              </w:rPr>
              <w:t>Числа и вычисления</w:t>
            </w:r>
          </w:p>
        </w:tc>
      </w:tr>
      <w:tr w14:paraId="730F4C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60726C29">
            <w:pPr>
              <w:spacing w:after="0" w:line="336" w:lineRule="auto"/>
              <w:ind w:left="234"/>
              <w:jc w:val="center"/>
            </w:pPr>
            <w:r>
              <w:rPr>
                <w:rFonts w:ascii="Times New Roman" w:hAnsi="Times New Roman"/>
                <w:color w:val="000000"/>
                <w:sz w:val="24"/>
              </w:rPr>
              <w:t>1.1</w:t>
            </w:r>
          </w:p>
        </w:tc>
        <w:tc>
          <w:tcPr>
            <w:tcW w:w="13523" w:type="dxa"/>
            <w:tcMar>
              <w:top w:w="50" w:type="dxa"/>
              <w:left w:w="100" w:type="dxa"/>
            </w:tcMar>
            <w:vAlign w:val="center"/>
          </w:tcPr>
          <w:p w14:paraId="50B65750">
            <w:pPr>
              <w:spacing w:after="0" w:line="336" w:lineRule="auto"/>
              <w:ind w:left="234"/>
              <w:jc w:val="both"/>
              <w:rPr>
                <w:lang w:val="ru-RU"/>
              </w:rPr>
            </w:pPr>
            <w:r>
              <w:rPr>
                <w:rFonts w:ascii="Times New Roman" w:hAnsi="Times New Roman"/>
                <w:color w:val="000000"/>
                <w:sz w:val="24"/>
                <w:lang w:val="ru-RU"/>
              </w:rPr>
              <w:t>Натуральные и целые числа. Признаки делимости целых чисел</w:t>
            </w:r>
          </w:p>
        </w:tc>
      </w:tr>
      <w:tr w14:paraId="030B07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3C3D10F3">
            <w:pPr>
              <w:spacing w:after="0" w:line="336" w:lineRule="auto"/>
              <w:ind w:left="234"/>
              <w:jc w:val="center"/>
            </w:pPr>
            <w:r>
              <w:rPr>
                <w:rFonts w:ascii="Times New Roman" w:hAnsi="Times New Roman"/>
                <w:color w:val="000000"/>
                <w:sz w:val="24"/>
              </w:rPr>
              <w:t>1.2</w:t>
            </w:r>
          </w:p>
        </w:tc>
        <w:tc>
          <w:tcPr>
            <w:tcW w:w="13523" w:type="dxa"/>
            <w:tcMar>
              <w:top w:w="50" w:type="dxa"/>
              <w:left w:w="100" w:type="dxa"/>
            </w:tcMar>
            <w:vAlign w:val="center"/>
          </w:tcPr>
          <w:p w14:paraId="3B01EBEE">
            <w:pPr>
              <w:spacing w:after="0" w:line="336" w:lineRule="auto"/>
              <w:ind w:left="234"/>
              <w:jc w:val="both"/>
              <w:rPr>
                <w:lang w:val="ru-RU"/>
              </w:rPr>
            </w:pPr>
            <w:r>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14:paraId="7EDF91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42E78363">
            <w:pPr>
              <w:spacing w:after="0" w:line="336" w:lineRule="auto"/>
              <w:ind w:left="234"/>
              <w:jc w:val="center"/>
            </w:pPr>
            <w:r>
              <w:rPr>
                <w:rFonts w:ascii="Times New Roman" w:hAnsi="Times New Roman"/>
                <w:color w:val="000000"/>
                <w:sz w:val="24"/>
              </w:rPr>
              <w:t>1.3</w:t>
            </w:r>
          </w:p>
        </w:tc>
        <w:tc>
          <w:tcPr>
            <w:tcW w:w="13523" w:type="dxa"/>
            <w:tcMar>
              <w:top w:w="50" w:type="dxa"/>
              <w:left w:w="100" w:type="dxa"/>
            </w:tcMar>
            <w:vAlign w:val="center"/>
          </w:tcPr>
          <w:p w14:paraId="3E741597">
            <w:pPr>
              <w:spacing w:after="0" w:line="336" w:lineRule="auto"/>
              <w:ind w:left="234"/>
              <w:jc w:val="both"/>
              <w:rPr>
                <w:lang w:val="ru-RU"/>
              </w:rPr>
            </w:pPr>
            <w:r>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14:paraId="3B398A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33561863">
            <w:pPr>
              <w:spacing w:after="0" w:line="336" w:lineRule="auto"/>
              <w:ind w:left="234"/>
              <w:jc w:val="center"/>
            </w:pPr>
            <w:r>
              <w:rPr>
                <w:rFonts w:ascii="Times New Roman" w:hAnsi="Times New Roman"/>
                <w:color w:val="000000"/>
                <w:sz w:val="24"/>
              </w:rPr>
              <w:t>1.4</w:t>
            </w:r>
          </w:p>
        </w:tc>
        <w:tc>
          <w:tcPr>
            <w:tcW w:w="13523" w:type="dxa"/>
            <w:tcMar>
              <w:top w:w="50" w:type="dxa"/>
              <w:left w:w="100" w:type="dxa"/>
            </w:tcMar>
            <w:vAlign w:val="center"/>
          </w:tcPr>
          <w:p w14:paraId="1FB885F2">
            <w:pPr>
              <w:spacing w:after="0" w:line="336" w:lineRule="auto"/>
              <w:ind w:left="234"/>
              <w:jc w:val="both"/>
            </w:pPr>
            <w:r>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14:paraId="20260B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1B9ED282">
            <w:pPr>
              <w:spacing w:after="0" w:line="336" w:lineRule="auto"/>
              <w:ind w:left="234"/>
              <w:jc w:val="center"/>
            </w:pPr>
            <w:r>
              <w:rPr>
                <w:rFonts w:ascii="Times New Roman" w:hAnsi="Times New Roman"/>
                <w:color w:val="000000"/>
                <w:sz w:val="24"/>
              </w:rPr>
              <w:t>1.5</w:t>
            </w:r>
          </w:p>
        </w:tc>
        <w:tc>
          <w:tcPr>
            <w:tcW w:w="13523" w:type="dxa"/>
            <w:tcMar>
              <w:top w:w="50" w:type="dxa"/>
              <w:left w:w="100" w:type="dxa"/>
            </w:tcMar>
            <w:vAlign w:val="center"/>
          </w:tcPr>
          <w:p w14:paraId="7F926195">
            <w:pPr>
              <w:spacing w:after="0" w:line="336" w:lineRule="auto"/>
              <w:ind w:left="234"/>
              <w:jc w:val="both"/>
              <w:rPr>
                <w:lang w:val="ru-RU"/>
              </w:rPr>
            </w:pPr>
            <w:r>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14:paraId="21805E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26D4C66E">
            <w:pPr>
              <w:spacing w:after="0" w:line="336" w:lineRule="auto"/>
              <w:ind w:left="234"/>
              <w:jc w:val="center"/>
            </w:pPr>
            <w:r>
              <w:rPr>
                <w:rFonts w:ascii="Times New Roman" w:hAnsi="Times New Roman"/>
                <w:color w:val="000000"/>
                <w:sz w:val="24"/>
              </w:rPr>
              <w:t>1.6</w:t>
            </w:r>
          </w:p>
        </w:tc>
        <w:tc>
          <w:tcPr>
            <w:tcW w:w="13523" w:type="dxa"/>
            <w:tcMar>
              <w:top w:w="50" w:type="dxa"/>
              <w:left w:w="100" w:type="dxa"/>
            </w:tcMar>
            <w:vAlign w:val="center"/>
          </w:tcPr>
          <w:p w14:paraId="021F3CC1">
            <w:pPr>
              <w:spacing w:after="0" w:line="336" w:lineRule="auto"/>
              <w:ind w:left="234"/>
              <w:jc w:val="both"/>
              <w:rPr>
                <w:lang w:val="ru-RU"/>
              </w:rPr>
            </w:pPr>
            <w:r>
              <w:rPr>
                <w:rFonts w:ascii="Times New Roman" w:hAnsi="Times New Roman"/>
                <w:color w:val="000000"/>
                <w:sz w:val="24"/>
                <w:lang w:val="ru-RU"/>
              </w:rPr>
              <w:t>Логарифм числа. Десятичные и натуральные логарифмы</w:t>
            </w:r>
          </w:p>
        </w:tc>
      </w:tr>
      <w:tr w14:paraId="3E265B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048FDCDE">
            <w:pPr>
              <w:spacing w:after="0" w:line="336" w:lineRule="auto"/>
              <w:ind w:left="234"/>
              <w:jc w:val="center"/>
            </w:pPr>
            <w:r>
              <w:rPr>
                <w:rFonts w:ascii="Times New Roman" w:hAnsi="Times New Roman"/>
                <w:color w:val="000000"/>
                <w:sz w:val="24"/>
              </w:rPr>
              <w:t>1.7</w:t>
            </w:r>
          </w:p>
        </w:tc>
        <w:tc>
          <w:tcPr>
            <w:tcW w:w="13523" w:type="dxa"/>
            <w:tcMar>
              <w:top w:w="50" w:type="dxa"/>
              <w:left w:w="100" w:type="dxa"/>
            </w:tcMar>
            <w:vAlign w:val="center"/>
          </w:tcPr>
          <w:p w14:paraId="4F56574F">
            <w:pPr>
              <w:spacing w:after="0" w:line="336" w:lineRule="auto"/>
              <w:ind w:left="234"/>
              <w:jc w:val="both"/>
            </w:pPr>
            <w:r>
              <w:rPr>
                <w:rFonts w:ascii="Times New Roman" w:hAnsi="Times New Roman"/>
                <w:color w:val="000000"/>
                <w:sz w:val="24"/>
                <w:lang w:val="ru-RU"/>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14:paraId="21DCE4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534D8A01">
            <w:pPr>
              <w:spacing w:after="0" w:line="336" w:lineRule="auto"/>
              <w:ind w:left="234"/>
              <w:jc w:val="center"/>
            </w:pPr>
            <w:r>
              <w:rPr>
                <w:rFonts w:ascii="Times New Roman" w:hAnsi="Times New Roman"/>
                <w:color w:val="000000"/>
                <w:sz w:val="24"/>
              </w:rPr>
              <w:t>1.8</w:t>
            </w:r>
          </w:p>
        </w:tc>
        <w:tc>
          <w:tcPr>
            <w:tcW w:w="13523" w:type="dxa"/>
            <w:tcMar>
              <w:top w:w="50" w:type="dxa"/>
              <w:left w:w="100" w:type="dxa"/>
            </w:tcMar>
            <w:vAlign w:val="center"/>
          </w:tcPr>
          <w:p w14:paraId="4BF5B07E">
            <w:pPr>
              <w:spacing w:after="0" w:line="336" w:lineRule="auto"/>
              <w:ind w:left="234"/>
            </w:pPr>
            <w:r>
              <w:rPr>
                <w:rFonts w:ascii="Times New Roman" w:hAnsi="Times New Roman"/>
                <w:color w:val="000000"/>
                <w:sz w:val="24"/>
              </w:rPr>
              <w:t>Преобразование выражений</w:t>
            </w:r>
          </w:p>
        </w:tc>
      </w:tr>
      <w:tr w14:paraId="66135C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2A467F6D">
            <w:pPr>
              <w:spacing w:after="0" w:line="336" w:lineRule="auto"/>
              <w:ind w:left="234"/>
              <w:jc w:val="center"/>
            </w:pPr>
            <w:r>
              <w:rPr>
                <w:rFonts w:ascii="Times New Roman" w:hAnsi="Times New Roman"/>
                <w:color w:val="000000"/>
                <w:sz w:val="24"/>
              </w:rPr>
              <w:t>1.9</w:t>
            </w:r>
          </w:p>
        </w:tc>
        <w:tc>
          <w:tcPr>
            <w:tcW w:w="13523" w:type="dxa"/>
            <w:tcMar>
              <w:top w:w="50" w:type="dxa"/>
              <w:left w:w="100" w:type="dxa"/>
            </w:tcMar>
            <w:vAlign w:val="center"/>
          </w:tcPr>
          <w:p w14:paraId="44F483B1">
            <w:pPr>
              <w:spacing w:after="0" w:line="336" w:lineRule="auto"/>
              <w:ind w:left="234"/>
            </w:pPr>
            <w:r>
              <w:rPr>
                <w:rFonts w:ascii="Times New Roman" w:hAnsi="Times New Roman"/>
                <w:color w:val="000000"/>
                <w:sz w:val="24"/>
              </w:rPr>
              <w:t>Комплексные числа</w:t>
            </w:r>
          </w:p>
        </w:tc>
      </w:tr>
      <w:tr w14:paraId="57B897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6521DD59">
            <w:pPr>
              <w:spacing w:after="0" w:line="336" w:lineRule="auto"/>
              <w:ind w:left="234"/>
              <w:jc w:val="center"/>
            </w:pPr>
            <w:r>
              <w:rPr>
                <w:rFonts w:ascii="Times New Roman" w:hAnsi="Times New Roman"/>
                <w:color w:val="000000"/>
                <w:sz w:val="24"/>
              </w:rPr>
              <w:t>2</w:t>
            </w:r>
          </w:p>
        </w:tc>
        <w:tc>
          <w:tcPr>
            <w:tcW w:w="13523" w:type="dxa"/>
            <w:tcMar>
              <w:top w:w="50" w:type="dxa"/>
              <w:left w:w="100" w:type="dxa"/>
            </w:tcMar>
            <w:vAlign w:val="center"/>
          </w:tcPr>
          <w:p w14:paraId="6ADDDA4A">
            <w:pPr>
              <w:spacing w:after="0" w:line="336" w:lineRule="auto"/>
              <w:ind w:left="234"/>
            </w:pPr>
            <w:r>
              <w:rPr>
                <w:rFonts w:ascii="Times New Roman" w:hAnsi="Times New Roman"/>
                <w:color w:val="000000"/>
                <w:sz w:val="24"/>
              </w:rPr>
              <w:t>Уравнения и неравенства</w:t>
            </w:r>
          </w:p>
        </w:tc>
      </w:tr>
      <w:tr w14:paraId="1AB80C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0B9C1DD9">
            <w:pPr>
              <w:spacing w:after="0" w:line="336" w:lineRule="auto"/>
              <w:ind w:left="234"/>
              <w:jc w:val="center"/>
            </w:pPr>
            <w:r>
              <w:rPr>
                <w:rFonts w:ascii="Times New Roman" w:hAnsi="Times New Roman"/>
                <w:color w:val="000000"/>
                <w:sz w:val="24"/>
              </w:rPr>
              <w:t>2.1</w:t>
            </w:r>
          </w:p>
        </w:tc>
        <w:tc>
          <w:tcPr>
            <w:tcW w:w="13523" w:type="dxa"/>
            <w:tcMar>
              <w:top w:w="50" w:type="dxa"/>
              <w:left w:w="100" w:type="dxa"/>
            </w:tcMar>
            <w:vAlign w:val="center"/>
          </w:tcPr>
          <w:p w14:paraId="705638E8">
            <w:pPr>
              <w:spacing w:after="0" w:line="336" w:lineRule="auto"/>
              <w:ind w:left="234"/>
              <w:jc w:val="both"/>
              <w:rPr>
                <w:lang w:val="ru-RU"/>
              </w:rPr>
            </w:pPr>
            <w:r>
              <w:rPr>
                <w:rFonts w:ascii="Times New Roman" w:hAnsi="Times New Roman"/>
                <w:color w:val="000000"/>
                <w:sz w:val="24"/>
                <w:lang w:val="ru-RU"/>
              </w:rPr>
              <w:t>Целые и дробно-рациональные уравнения</w:t>
            </w:r>
          </w:p>
        </w:tc>
      </w:tr>
      <w:tr w14:paraId="13A077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5A134404">
            <w:pPr>
              <w:spacing w:after="0" w:line="336" w:lineRule="auto"/>
              <w:ind w:left="234"/>
              <w:jc w:val="center"/>
            </w:pPr>
            <w:r>
              <w:rPr>
                <w:rFonts w:ascii="Times New Roman" w:hAnsi="Times New Roman"/>
                <w:color w:val="000000"/>
                <w:sz w:val="24"/>
              </w:rPr>
              <w:t>2.2</w:t>
            </w:r>
          </w:p>
        </w:tc>
        <w:tc>
          <w:tcPr>
            <w:tcW w:w="13523" w:type="dxa"/>
            <w:tcMar>
              <w:top w:w="50" w:type="dxa"/>
              <w:left w:w="100" w:type="dxa"/>
            </w:tcMar>
            <w:vAlign w:val="center"/>
          </w:tcPr>
          <w:p w14:paraId="16F24B5C">
            <w:pPr>
              <w:spacing w:after="0" w:line="336" w:lineRule="auto"/>
              <w:ind w:left="234"/>
              <w:jc w:val="both"/>
            </w:pPr>
            <w:r>
              <w:rPr>
                <w:rFonts w:ascii="Times New Roman" w:hAnsi="Times New Roman"/>
                <w:color w:val="000000"/>
                <w:sz w:val="24"/>
              </w:rPr>
              <w:t>Иррациональные уравнения</w:t>
            </w:r>
          </w:p>
        </w:tc>
      </w:tr>
      <w:tr w14:paraId="7A9BEC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110A86BD">
            <w:pPr>
              <w:spacing w:after="0" w:line="336" w:lineRule="auto"/>
              <w:ind w:left="234"/>
              <w:jc w:val="center"/>
            </w:pPr>
            <w:r>
              <w:rPr>
                <w:rFonts w:ascii="Times New Roman" w:hAnsi="Times New Roman"/>
                <w:color w:val="000000"/>
                <w:sz w:val="24"/>
              </w:rPr>
              <w:t>2.3</w:t>
            </w:r>
          </w:p>
        </w:tc>
        <w:tc>
          <w:tcPr>
            <w:tcW w:w="13523" w:type="dxa"/>
            <w:tcMar>
              <w:top w:w="50" w:type="dxa"/>
              <w:left w:w="100" w:type="dxa"/>
            </w:tcMar>
            <w:vAlign w:val="center"/>
          </w:tcPr>
          <w:p w14:paraId="63FFAB61">
            <w:pPr>
              <w:spacing w:after="0" w:line="336" w:lineRule="auto"/>
              <w:ind w:left="234"/>
              <w:jc w:val="both"/>
            </w:pPr>
            <w:r>
              <w:rPr>
                <w:rFonts w:ascii="Times New Roman" w:hAnsi="Times New Roman"/>
                <w:color w:val="000000"/>
                <w:sz w:val="24"/>
              </w:rPr>
              <w:t>Тригонометрические уравнения</w:t>
            </w:r>
          </w:p>
        </w:tc>
      </w:tr>
      <w:tr w14:paraId="1EFEE7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4B62CCEC">
            <w:pPr>
              <w:spacing w:after="0" w:line="336" w:lineRule="auto"/>
              <w:ind w:left="234"/>
              <w:jc w:val="center"/>
            </w:pPr>
            <w:r>
              <w:rPr>
                <w:rFonts w:ascii="Times New Roman" w:hAnsi="Times New Roman"/>
                <w:color w:val="000000"/>
                <w:sz w:val="24"/>
              </w:rPr>
              <w:t>2.4</w:t>
            </w:r>
          </w:p>
        </w:tc>
        <w:tc>
          <w:tcPr>
            <w:tcW w:w="13523" w:type="dxa"/>
            <w:tcMar>
              <w:top w:w="50" w:type="dxa"/>
              <w:left w:w="100" w:type="dxa"/>
            </w:tcMar>
            <w:vAlign w:val="center"/>
          </w:tcPr>
          <w:p w14:paraId="30C2F70D">
            <w:pPr>
              <w:spacing w:after="0" w:line="336" w:lineRule="auto"/>
              <w:ind w:left="234"/>
              <w:jc w:val="both"/>
            </w:pPr>
            <w:r>
              <w:rPr>
                <w:rFonts w:ascii="Times New Roman" w:hAnsi="Times New Roman"/>
                <w:color w:val="000000"/>
                <w:sz w:val="24"/>
              </w:rPr>
              <w:t>Показательные и логарифмические уравнения</w:t>
            </w:r>
          </w:p>
        </w:tc>
      </w:tr>
      <w:tr w14:paraId="275679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22AF0361">
            <w:pPr>
              <w:spacing w:after="0" w:line="336" w:lineRule="auto"/>
              <w:ind w:left="234"/>
              <w:jc w:val="center"/>
            </w:pPr>
            <w:r>
              <w:rPr>
                <w:rFonts w:ascii="Times New Roman" w:hAnsi="Times New Roman"/>
                <w:color w:val="000000"/>
                <w:sz w:val="24"/>
              </w:rPr>
              <w:t>2.5</w:t>
            </w:r>
          </w:p>
        </w:tc>
        <w:tc>
          <w:tcPr>
            <w:tcW w:w="13523" w:type="dxa"/>
            <w:tcMar>
              <w:top w:w="50" w:type="dxa"/>
              <w:left w:w="100" w:type="dxa"/>
            </w:tcMar>
            <w:vAlign w:val="center"/>
          </w:tcPr>
          <w:p w14:paraId="30B027B6">
            <w:pPr>
              <w:spacing w:after="0" w:line="336" w:lineRule="auto"/>
              <w:ind w:left="234"/>
              <w:jc w:val="both"/>
              <w:rPr>
                <w:lang w:val="ru-RU"/>
              </w:rPr>
            </w:pPr>
            <w:r>
              <w:rPr>
                <w:rFonts w:ascii="Times New Roman" w:hAnsi="Times New Roman"/>
                <w:color w:val="000000"/>
                <w:sz w:val="24"/>
                <w:lang w:val="ru-RU"/>
              </w:rPr>
              <w:t>Целые и дробно-рациональные неравенства</w:t>
            </w:r>
          </w:p>
        </w:tc>
      </w:tr>
      <w:tr w14:paraId="744ACD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5BB796EA">
            <w:pPr>
              <w:spacing w:after="0" w:line="336" w:lineRule="auto"/>
              <w:ind w:left="234"/>
              <w:jc w:val="center"/>
            </w:pPr>
            <w:r>
              <w:rPr>
                <w:rFonts w:ascii="Times New Roman" w:hAnsi="Times New Roman"/>
                <w:color w:val="000000"/>
                <w:sz w:val="24"/>
              </w:rPr>
              <w:t>2.6</w:t>
            </w:r>
          </w:p>
        </w:tc>
        <w:tc>
          <w:tcPr>
            <w:tcW w:w="13523" w:type="dxa"/>
            <w:tcMar>
              <w:top w:w="50" w:type="dxa"/>
              <w:left w:w="100" w:type="dxa"/>
            </w:tcMar>
            <w:vAlign w:val="center"/>
          </w:tcPr>
          <w:p w14:paraId="772F90F0">
            <w:pPr>
              <w:spacing w:after="0" w:line="336" w:lineRule="auto"/>
              <w:ind w:left="234"/>
              <w:jc w:val="both"/>
            </w:pPr>
            <w:r>
              <w:rPr>
                <w:rFonts w:ascii="Times New Roman" w:hAnsi="Times New Roman"/>
                <w:color w:val="000000"/>
                <w:sz w:val="24"/>
              </w:rPr>
              <w:t>Иррациональные неравенства</w:t>
            </w:r>
          </w:p>
        </w:tc>
      </w:tr>
      <w:tr w14:paraId="33A0AA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5EB72039">
            <w:pPr>
              <w:spacing w:after="0" w:line="336" w:lineRule="auto"/>
              <w:ind w:left="234"/>
              <w:jc w:val="center"/>
            </w:pPr>
            <w:r>
              <w:rPr>
                <w:rFonts w:ascii="Times New Roman" w:hAnsi="Times New Roman"/>
                <w:color w:val="000000"/>
                <w:sz w:val="24"/>
              </w:rPr>
              <w:t>2.7</w:t>
            </w:r>
          </w:p>
        </w:tc>
        <w:tc>
          <w:tcPr>
            <w:tcW w:w="13523" w:type="dxa"/>
            <w:tcMar>
              <w:top w:w="50" w:type="dxa"/>
              <w:left w:w="100" w:type="dxa"/>
            </w:tcMar>
            <w:vAlign w:val="center"/>
          </w:tcPr>
          <w:p w14:paraId="696EBD0B">
            <w:pPr>
              <w:spacing w:after="0" w:line="336" w:lineRule="auto"/>
              <w:ind w:left="234"/>
              <w:jc w:val="both"/>
            </w:pPr>
            <w:r>
              <w:rPr>
                <w:rFonts w:ascii="Times New Roman" w:hAnsi="Times New Roman"/>
                <w:color w:val="000000"/>
                <w:sz w:val="24"/>
              </w:rPr>
              <w:t>Показательные и логарифмические неравенства</w:t>
            </w:r>
          </w:p>
        </w:tc>
      </w:tr>
      <w:tr w14:paraId="0E0FB7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5446D1F1">
            <w:pPr>
              <w:spacing w:after="0" w:line="336" w:lineRule="auto"/>
              <w:ind w:left="234"/>
              <w:jc w:val="center"/>
            </w:pPr>
            <w:r>
              <w:rPr>
                <w:rFonts w:ascii="Times New Roman" w:hAnsi="Times New Roman"/>
                <w:color w:val="000000"/>
                <w:sz w:val="24"/>
              </w:rPr>
              <w:t>2.8</w:t>
            </w:r>
          </w:p>
        </w:tc>
        <w:tc>
          <w:tcPr>
            <w:tcW w:w="13523" w:type="dxa"/>
            <w:tcMar>
              <w:top w:w="50" w:type="dxa"/>
              <w:left w:w="100" w:type="dxa"/>
            </w:tcMar>
            <w:vAlign w:val="center"/>
          </w:tcPr>
          <w:p w14:paraId="239E6109">
            <w:pPr>
              <w:spacing w:after="0" w:line="336" w:lineRule="auto"/>
              <w:ind w:left="234"/>
              <w:jc w:val="both"/>
            </w:pPr>
            <w:r>
              <w:rPr>
                <w:rFonts w:ascii="Times New Roman" w:hAnsi="Times New Roman"/>
                <w:color w:val="000000"/>
                <w:sz w:val="24"/>
              </w:rPr>
              <w:t>Тригонометрические неравенства</w:t>
            </w:r>
          </w:p>
        </w:tc>
      </w:tr>
      <w:tr w14:paraId="1782E3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1EDF4C4C">
            <w:pPr>
              <w:spacing w:after="0" w:line="336" w:lineRule="auto"/>
              <w:ind w:left="234"/>
              <w:jc w:val="center"/>
            </w:pPr>
            <w:r>
              <w:rPr>
                <w:rFonts w:ascii="Times New Roman" w:hAnsi="Times New Roman"/>
                <w:color w:val="000000"/>
                <w:sz w:val="24"/>
              </w:rPr>
              <w:t>2.9</w:t>
            </w:r>
          </w:p>
        </w:tc>
        <w:tc>
          <w:tcPr>
            <w:tcW w:w="13523" w:type="dxa"/>
            <w:tcMar>
              <w:top w:w="50" w:type="dxa"/>
              <w:left w:w="100" w:type="dxa"/>
            </w:tcMar>
            <w:vAlign w:val="center"/>
          </w:tcPr>
          <w:p w14:paraId="4CFAE887">
            <w:pPr>
              <w:spacing w:after="0" w:line="336" w:lineRule="auto"/>
              <w:ind w:left="234"/>
              <w:jc w:val="both"/>
              <w:rPr>
                <w:lang w:val="ru-RU"/>
              </w:rPr>
            </w:pPr>
            <w:r>
              <w:rPr>
                <w:rFonts w:ascii="Times New Roman" w:hAnsi="Times New Roman"/>
                <w:color w:val="000000"/>
                <w:sz w:val="24"/>
                <w:lang w:val="ru-RU"/>
              </w:rPr>
              <w:t>Системы и совокупности уравнений и неравенств</w:t>
            </w:r>
          </w:p>
        </w:tc>
      </w:tr>
      <w:tr w14:paraId="34801A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30126F5E">
            <w:pPr>
              <w:spacing w:after="0" w:line="336" w:lineRule="auto"/>
              <w:ind w:left="234"/>
              <w:jc w:val="center"/>
            </w:pPr>
            <w:r>
              <w:rPr>
                <w:rFonts w:ascii="Times New Roman" w:hAnsi="Times New Roman"/>
                <w:color w:val="000000"/>
                <w:sz w:val="24"/>
              </w:rPr>
              <w:t>2.10</w:t>
            </w:r>
          </w:p>
        </w:tc>
        <w:tc>
          <w:tcPr>
            <w:tcW w:w="13523" w:type="dxa"/>
            <w:tcMar>
              <w:top w:w="50" w:type="dxa"/>
              <w:left w:w="100" w:type="dxa"/>
            </w:tcMar>
            <w:vAlign w:val="center"/>
          </w:tcPr>
          <w:p w14:paraId="74AB7F7F">
            <w:pPr>
              <w:spacing w:after="0" w:line="336" w:lineRule="auto"/>
              <w:ind w:left="234"/>
              <w:jc w:val="both"/>
              <w:rPr>
                <w:lang w:val="ru-RU"/>
              </w:rPr>
            </w:pPr>
            <w:r>
              <w:rPr>
                <w:rFonts w:ascii="Times New Roman" w:hAnsi="Times New Roman"/>
                <w:color w:val="000000"/>
                <w:sz w:val="24"/>
                <w:lang w:val="ru-RU"/>
              </w:rPr>
              <w:t>Уравнения, неравенства и системы с параметрами</w:t>
            </w:r>
          </w:p>
        </w:tc>
      </w:tr>
      <w:tr w14:paraId="767DE2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5E88E13B">
            <w:pPr>
              <w:spacing w:after="0" w:line="336" w:lineRule="auto"/>
              <w:ind w:left="234"/>
              <w:jc w:val="center"/>
            </w:pPr>
            <w:r>
              <w:rPr>
                <w:rFonts w:ascii="Times New Roman" w:hAnsi="Times New Roman"/>
                <w:color w:val="000000"/>
                <w:sz w:val="24"/>
              </w:rPr>
              <w:t>2.11</w:t>
            </w:r>
          </w:p>
        </w:tc>
        <w:tc>
          <w:tcPr>
            <w:tcW w:w="13523" w:type="dxa"/>
            <w:tcMar>
              <w:top w:w="50" w:type="dxa"/>
              <w:left w:w="100" w:type="dxa"/>
            </w:tcMar>
            <w:vAlign w:val="center"/>
          </w:tcPr>
          <w:p w14:paraId="079BA2B9">
            <w:pPr>
              <w:spacing w:after="0" w:line="336" w:lineRule="auto"/>
              <w:ind w:left="234"/>
              <w:jc w:val="both"/>
              <w:rPr>
                <w:lang w:val="ru-RU"/>
              </w:rPr>
            </w:pPr>
            <w:r>
              <w:rPr>
                <w:rFonts w:ascii="Times New Roman" w:hAnsi="Times New Roman"/>
                <w:color w:val="000000"/>
                <w:sz w:val="24"/>
                <w:lang w:val="ru-RU"/>
              </w:rPr>
              <w:t>Матрица системы линейных уравнений. Определитель матрицы</w:t>
            </w:r>
          </w:p>
        </w:tc>
      </w:tr>
      <w:tr w14:paraId="142E87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59E4484E">
            <w:pPr>
              <w:spacing w:after="0" w:line="336" w:lineRule="auto"/>
              <w:ind w:left="234"/>
              <w:jc w:val="center"/>
            </w:pPr>
            <w:r>
              <w:rPr>
                <w:rFonts w:ascii="Times New Roman" w:hAnsi="Times New Roman"/>
                <w:color w:val="000000"/>
                <w:sz w:val="24"/>
              </w:rPr>
              <w:t>3</w:t>
            </w:r>
          </w:p>
        </w:tc>
        <w:tc>
          <w:tcPr>
            <w:tcW w:w="13523" w:type="dxa"/>
            <w:tcMar>
              <w:top w:w="50" w:type="dxa"/>
              <w:left w:w="100" w:type="dxa"/>
            </w:tcMar>
            <w:vAlign w:val="center"/>
          </w:tcPr>
          <w:p w14:paraId="4064F46A">
            <w:pPr>
              <w:spacing w:after="0" w:line="336" w:lineRule="auto"/>
              <w:ind w:left="234"/>
              <w:jc w:val="both"/>
            </w:pPr>
            <w:r>
              <w:rPr>
                <w:rFonts w:ascii="Times New Roman" w:hAnsi="Times New Roman"/>
                <w:color w:val="000000"/>
                <w:sz w:val="24"/>
              </w:rPr>
              <w:t>Функции и графики</w:t>
            </w:r>
          </w:p>
        </w:tc>
      </w:tr>
      <w:tr w14:paraId="7F222C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1EBCFE27">
            <w:pPr>
              <w:spacing w:after="0" w:line="336" w:lineRule="auto"/>
              <w:ind w:left="234"/>
              <w:jc w:val="center"/>
            </w:pPr>
            <w:r>
              <w:rPr>
                <w:rFonts w:ascii="Times New Roman" w:hAnsi="Times New Roman"/>
                <w:color w:val="000000"/>
                <w:sz w:val="24"/>
              </w:rPr>
              <w:t>3.1</w:t>
            </w:r>
          </w:p>
        </w:tc>
        <w:tc>
          <w:tcPr>
            <w:tcW w:w="13523" w:type="dxa"/>
            <w:tcMar>
              <w:top w:w="50" w:type="dxa"/>
              <w:left w:w="100" w:type="dxa"/>
            </w:tcMar>
            <w:vAlign w:val="center"/>
          </w:tcPr>
          <w:p w14:paraId="0CA7BE3B">
            <w:pPr>
              <w:spacing w:after="0" w:line="336" w:lineRule="auto"/>
              <w:ind w:left="234"/>
              <w:jc w:val="both"/>
            </w:pPr>
            <w:r>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r>
              <w:rPr>
                <w:rFonts w:ascii="Times New Roman" w:hAnsi="Times New Roman"/>
                <w:color w:val="000000"/>
                <w:sz w:val="24"/>
              </w:rPr>
              <w:t>Периодические функции</w:t>
            </w:r>
          </w:p>
        </w:tc>
      </w:tr>
      <w:tr w14:paraId="17EEF3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5967A173">
            <w:pPr>
              <w:spacing w:after="0" w:line="336" w:lineRule="auto"/>
              <w:ind w:left="234"/>
              <w:jc w:val="center"/>
            </w:pPr>
            <w:r>
              <w:rPr>
                <w:rFonts w:ascii="Times New Roman" w:hAnsi="Times New Roman"/>
                <w:color w:val="000000"/>
                <w:sz w:val="24"/>
              </w:rPr>
              <w:t>3.2</w:t>
            </w:r>
          </w:p>
        </w:tc>
        <w:tc>
          <w:tcPr>
            <w:tcW w:w="13523" w:type="dxa"/>
            <w:tcMar>
              <w:top w:w="50" w:type="dxa"/>
              <w:left w:w="100" w:type="dxa"/>
            </w:tcMar>
            <w:vAlign w:val="center"/>
          </w:tcPr>
          <w:p w14:paraId="546C9F37">
            <w:pPr>
              <w:spacing w:after="0" w:line="336" w:lineRule="auto"/>
              <w:ind w:left="234"/>
              <w:jc w:val="both"/>
              <w:rPr>
                <w:lang w:val="ru-RU"/>
              </w:rPr>
            </w:pPr>
            <w:r>
              <w:rPr>
                <w:rFonts w:ascii="Times New Roman" w:hAnsi="Times New Roman"/>
                <w:color w:val="000000"/>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14:paraId="60D23D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71A998B6">
            <w:pPr>
              <w:spacing w:after="0" w:line="336" w:lineRule="auto"/>
              <w:ind w:left="234"/>
              <w:jc w:val="center"/>
            </w:pPr>
            <w:r>
              <w:rPr>
                <w:rFonts w:ascii="Times New Roman" w:hAnsi="Times New Roman"/>
                <w:color w:val="000000"/>
                <w:sz w:val="24"/>
              </w:rPr>
              <w:t>3.3</w:t>
            </w:r>
          </w:p>
        </w:tc>
        <w:tc>
          <w:tcPr>
            <w:tcW w:w="13523" w:type="dxa"/>
            <w:tcMar>
              <w:top w:w="50" w:type="dxa"/>
              <w:left w:w="100" w:type="dxa"/>
            </w:tcMar>
            <w:vAlign w:val="center"/>
          </w:tcPr>
          <w:p w14:paraId="0FA6BE43">
            <w:pPr>
              <w:spacing w:after="0" w:line="336" w:lineRule="auto"/>
              <w:ind w:left="234"/>
              <w:jc w:val="both"/>
              <w:rPr>
                <w:lang w:val="ru-RU"/>
              </w:rPr>
            </w:pPr>
            <w:r>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Pr>
                <w:rFonts w:ascii="Times New Roman" w:hAnsi="Times New Roman"/>
                <w:color w:val="000000"/>
                <w:sz w:val="24"/>
                <w:lang w:val="ru-RU"/>
              </w:rPr>
              <w:t>-ой степени</w:t>
            </w:r>
          </w:p>
        </w:tc>
      </w:tr>
      <w:tr w14:paraId="40C313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0808F5A1">
            <w:pPr>
              <w:spacing w:after="0" w:line="336" w:lineRule="auto"/>
              <w:ind w:left="234"/>
              <w:jc w:val="center"/>
            </w:pPr>
            <w:r>
              <w:rPr>
                <w:rFonts w:ascii="Times New Roman" w:hAnsi="Times New Roman"/>
                <w:color w:val="000000"/>
                <w:sz w:val="24"/>
              </w:rPr>
              <w:t>3.4</w:t>
            </w:r>
          </w:p>
        </w:tc>
        <w:tc>
          <w:tcPr>
            <w:tcW w:w="13523" w:type="dxa"/>
            <w:tcMar>
              <w:top w:w="50" w:type="dxa"/>
              <w:left w:w="100" w:type="dxa"/>
            </w:tcMar>
            <w:vAlign w:val="center"/>
          </w:tcPr>
          <w:p w14:paraId="3D41913E">
            <w:pPr>
              <w:spacing w:after="0" w:line="336" w:lineRule="auto"/>
              <w:ind w:left="234"/>
              <w:jc w:val="both"/>
              <w:rPr>
                <w:lang w:val="ru-RU"/>
              </w:rPr>
            </w:pPr>
            <w:r>
              <w:rPr>
                <w:rFonts w:ascii="Times New Roman" w:hAnsi="Times New Roman"/>
                <w:color w:val="000000"/>
                <w:sz w:val="24"/>
                <w:lang w:val="ru-RU"/>
              </w:rPr>
              <w:t>Тригонометрические функции, их свойства и графики</w:t>
            </w:r>
          </w:p>
        </w:tc>
      </w:tr>
      <w:tr w14:paraId="66E590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7A52F34D">
            <w:pPr>
              <w:spacing w:after="0" w:line="336" w:lineRule="auto"/>
              <w:ind w:left="234"/>
              <w:jc w:val="center"/>
            </w:pPr>
            <w:r>
              <w:rPr>
                <w:rFonts w:ascii="Times New Roman" w:hAnsi="Times New Roman"/>
                <w:color w:val="000000"/>
                <w:sz w:val="24"/>
              </w:rPr>
              <w:t>3.5</w:t>
            </w:r>
          </w:p>
        </w:tc>
        <w:tc>
          <w:tcPr>
            <w:tcW w:w="13523" w:type="dxa"/>
            <w:tcMar>
              <w:top w:w="50" w:type="dxa"/>
              <w:left w:w="100" w:type="dxa"/>
            </w:tcMar>
            <w:vAlign w:val="center"/>
          </w:tcPr>
          <w:p w14:paraId="37A26A82">
            <w:pPr>
              <w:spacing w:after="0" w:line="336" w:lineRule="auto"/>
              <w:ind w:left="234"/>
              <w:jc w:val="both"/>
              <w:rPr>
                <w:lang w:val="ru-RU"/>
              </w:rPr>
            </w:pPr>
            <w:r>
              <w:rPr>
                <w:rFonts w:ascii="Times New Roman" w:hAnsi="Times New Roman"/>
                <w:color w:val="000000"/>
                <w:sz w:val="24"/>
                <w:lang w:val="ru-RU"/>
              </w:rPr>
              <w:t>Показательная и логарифмическая функции, их свойства и графики</w:t>
            </w:r>
          </w:p>
        </w:tc>
      </w:tr>
      <w:tr w14:paraId="76D35A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63E6FB27">
            <w:pPr>
              <w:spacing w:after="0" w:line="336" w:lineRule="auto"/>
              <w:ind w:left="234"/>
              <w:jc w:val="center"/>
            </w:pPr>
            <w:r>
              <w:rPr>
                <w:rFonts w:ascii="Times New Roman" w:hAnsi="Times New Roman"/>
                <w:color w:val="000000"/>
                <w:sz w:val="24"/>
              </w:rPr>
              <w:t>3.6</w:t>
            </w:r>
          </w:p>
        </w:tc>
        <w:tc>
          <w:tcPr>
            <w:tcW w:w="13523" w:type="dxa"/>
            <w:tcMar>
              <w:top w:w="50" w:type="dxa"/>
              <w:left w:w="100" w:type="dxa"/>
            </w:tcMar>
            <w:vAlign w:val="center"/>
          </w:tcPr>
          <w:p w14:paraId="5963AE20">
            <w:pPr>
              <w:spacing w:after="0" w:line="336" w:lineRule="auto"/>
              <w:ind w:left="234"/>
              <w:jc w:val="both"/>
              <w:rPr>
                <w:lang w:val="ru-RU"/>
              </w:rPr>
            </w:pPr>
            <w:r>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14:paraId="3EB8B7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4D902966">
            <w:pPr>
              <w:spacing w:after="0" w:line="336" w:lineRule="auto"/>
              <w:ind w:left="234"/>
              <w:jc w:val="center"/>
            </w:pPr>
            <w:r>
              <w:rPr>
                <w:rFonts w:ascii="Times New Roman" w:hAnsi="Times New Roman"/>
                <w:color w:val="000000"/>
                <w:sz w:val="24"/>
              </w:rPr>
              <w:t>3.7</w:t>
            </w:r>
          </w:p>
        </w:tc>
        <w:tc>
          <w:tcPr>
            <w:tcW w:w="13523" w:type="dxa"/>
            <w:tcMar>
              <w:top w:w="50" w:type="dxa"/>
              <w:left w:w="100" w:type="dxa"/>
            </w:tcMar>
            <w:vAlign w:val="center"/>
          </w:tcPr>
          <w:p w14:paraId="63EDF670">
            <w:pPr>
              <w:spacing w:after="0" w:line="336" w:lineRule="auto"/>
              <w:ind w:left="234"/>
              <w:jc w:val="both"/>
            </w:pPr>
            <w:r>
              <w:rPr>
                <w:rFonts w:ascii="Times New Roman" w:hAnsi="Times New Roman"/>
                <w:color w:val="000000"/>
                <w:sz w:val="24"/>
              </w:rPr>
              <w:t>Последовательности, способы задания последовательностей</w:t>
            </w:r>
          </w:p>
        </w:tc>
      </w:tr>
      <w:tr w14:paraId="3B7C77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30D1ECD4">
            <w:pPr>
              <w:spacing w:after="0" w:line="336" w:lineRule="auto"/>
              <w:ind w:left="234"/>
              <w:jc w:val="center"/>
            </w:pPr>
            <w:r>
              <w:rPr>
                <w:rFonts w:ascii="Times New Roman" w:hAnsi="Times New Roman"/>
                <w:color w:val="000000"/>
                <w:sz w:val="24"/>
              </w:rPr>
              <w:t>3.8</w:t>
            </w:r>
          </w:p>
        </w:tc>
        <w:tc>
          <w:tcPr>
            <w:tcW w:w="13523" w:type="dxa"/>
            <w:tcMar>
              <w:top w:w="50" w:type="dxa"/>
              <w:left w:w="100" w:type="dxa"/>
            </w:tcMar>
            <w:vAlign w:val="center"/>
          </w:tcPr>
          <w:p w14:paraId="36045D23">
            <w:pPr>
              <w:spacing w:after="0" w:line="336" w:lineRule="auto"/>
              <w:ind w:left="234"/>
              <w:jc w:val="both"/>
              <w:rPr>
                <w:lang w:val="ru-RU"/>
              </w:rPr>
            </w:pPr>
            <w:r>
              <w:rPr>
                <w:rFonts w:ascii="Times New Roman" w:hAnsi="Times New Roman"/>
                <w:color w:val="000000"/>
                <w:sz w:val="24"/>
                <w:lang w:val="ru-RU"/>
              </w:rPr>
              <w:t>Арифметическая и геометрическая прогрессии. Формула сложных процентов</w:t>
            </w:r>
          </w:p>
        </w:tc>
      </w:tr>
      <w:tr w14:paraId="086342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44287C22">
            <w:pPr>
              <w:spacing w:after="0" w:line="336" w:lineRule="auto"/>
              <w:ind w:left="234"/>
              <w:jc w:val="center"/>
            </w:pPr>
            <w:r>
              <w:rPr>
                <w:rFonts w:ascii="Times New Roman" w:hAnsi="Times New Roman"/>
                <w:color w:val="000000"/>
                <w:sz w:val="24"/>
              </w:rPr>
              <w:t>4</w:t>
            </w:r>
          </w:p>
        </w:tc>
        <w:tc>
          <w:tcPr>
            <w:tcW w:w="13523" w:type="dxa"/>
            <w:tcMar>
              <w:top w:w="50" w:type="dxa"/>
              <w:left w:w="100" w:type="dxa"/>
            </w:tcMar>
            <w:vAlign w:val="center"/>
          </w:tcPr>
          <w:p w14:paraId="355686A8">
            <w:pPr>
              <w:spacing w:after="0" w:line="336" w:lineRule="auto"/>
              <w:ind w:left="234"/>
              <w:jc w:val="both"/>
            </w:pPr>
            <w:r>
              <w:rPr>
                <w:rFonts w:ascii="Times New Roman" w:hAnsi="Times New Roman"/>
                <w:color w:val="000000"/>
                <w:sz w:val="24"/>
              </w:rPr>
              <w:t>Начала математического анализа</w:t>
            </w:r>
          </w:p>
        </w:tc>
      </w:tr>
      <w:tr w14:paraId="7A29D0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51701552">
            <w:pPr>
              <w:spacing w:after="0" w:line="336" w:lineRule="auto"/>
              <w:ind w:left="234"/>
              <w:jc w:val="center"/>
            </w:pPr>
            <w:r>
              <w:rPr>
                <w:rFonts w:ascii="Times New Roman" w:hAnsi="Times New Roman"/>
                <w:color w:val="000000"/>
                <w:sz w:val="24"/>
              </w:rPr>
              <w:t>4.1</w:t>
            </w:r>
          </w:p>
        </w:tc>
        <w:tc>
          <w:tcPr>
            <w:tcW w:w="13523" w:type="dxa"/>
            <w:tcMar>
              <w:top w:w="50" w:type="dxa"/>
              <w:left w:w="100" w:type="dxa"/>
            </w:tcMar>
            <w:vAlign w:val="center"/>
          </w:tcPr>
          <w:p w14:paraId="09F87DBD">
            <w:pPr>
              <w:spacing w:after="0" w:line="336" w:lineRule="auto"/>
              <w:ind w:left="234"/>
              <w:jc w:val="both"/>
              <w:rPr>
                <w:lang w:val="ru-RU"/>
              </w:rPr>
            </w:pPr>
            <w:r>
              <w:rPr>
                <w:rFonts w:ascii="Times New Roman" w:hAnsi="Times New Roman"/>
                <w:color w:val="000000"/>
                <w:sz w:val="24"/>
                <w:lang w:val="ru-RU"/>
              </w:rPr>
              <w:t>Производная функции. Производные элементарных функций</w:t>
            </w:r>
          </w:p>
        </w:tc>
      </w:tr>
      <w:tr w14:paraId="13FC04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323797E1">
            <w:pPr>
              <w:spacing w:after="0" w:line="336" w:lineRule="auto"/>
              <w:ind w:left="234"/>
              <w:jc w:val="center"/>
            </w:pPr>
            <w:r>
              <w:rPr>
                <w:rFonts w:ascii="Times New Roman" w:hAnsi="Times New Roman"/>
                <w:color w:val="000000"/>
                <w:sz w:val="24"/>
              </w:rPr>
              <w:t>4.2</w:t>
            </w:r>
          </w:p>
        </w:tc>
        <w:tc>
          <w:tcPr>
            <w:tcW w:w="13523" w:type="dxa"/>
            <w:tcMar>
              <w:top w:w="50" w:type="dxa"/>
              <w:left w:w="100" w:type="dxa"/>
            </w:tcMar>
            <w:vAlign w:val="center"/>
          </w:tcPr>
          <w:p w14:paraId="4A6F8032">
            <w:pPr>
              <w:spacing w:after="0" w:line="336" w:lineRule="auto"/>
              <w:ind w:left="234"/>
              <w:jc w:val="both"/>
            </w:pPr>
            <w:r>
              <w:rPr>
                <w:rFonts w:ascii="Times New Roman" w:hAnsi="Times New Roman"/>
                <w:color w:val="000000"/>
                <w:sz w:val="24"/>
                <w:lang w:val="ru-RU"/>
              </w:rPr>
              <w:t xml:space="preserve">Применение производной к исследованию функций на монотонность и экстремумы. </w:t>
            </w:r>
            <w:r>
              <w:rPr>
                <w:rFonts w:ascii="Times New Roman" w:hAnsi="Times New Roman"/>
                <w:color w:val="000000"/>
                <w:sz w:val="24"/>
              </w:rPr>
              <w:t>Нахождение наибольшего и наименьшего значения функции на отрезке</w:t>
            </w:r>
          </w:p>
        </w:tc>
      </w:tr>
      <w:tr w14:paraId="69DA0D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144650B7">
            <w:pPr>
              <w:spacing w:after="0" w:line="336" w:lineRule="auto"/>
              <w:ind w:left="234"/>
              <w:jc w:val="center"/>
            </w:pPr>
            <w:r>
              <w:rPr>
                <w:rFonts w:ascii="Times New Roman" w:hAnsi="Times New Roman"/>
                <w:color w:val="000000"/>
                <w:sz w:val="24"/>
              </w:rPr>
              <w:t>4.3</w:t>
            </w:r>
          </w:p>
        </w:tc>
        <w:tc>
          <w:tcPr>
            <w:tcW w:w="13523" w:type="dxa"/>
            <w:tcMar>
              <w:top w:w="50" w:type="dxa"/>
              <w:left w:w="100" w:type="dxa"/>
            </w:tcMar>
            <w:vAlign w:val="center"/>
          </w:tcPr>
          <w:p w14:paraId="331DE12F">
            <w:pPr>
              <w:spacing w:after="0" w:line="336" w:lineRule="auto"/>
              <w:ind w:left="234"/>
              <w:jc w:val="both"/>
            </w:pPr>
            <w:r>
              <w:rPr>
                <w:rFonts w:ascii="Times New Roman" w:hAnsi="Times New Roman"/>
                <w:color w:val="000000"/>
                <w:sz w:val="24"/>
              </w:rPr>
              <w:t>Первообразная. Интеграл</w:t>
            </w:r>
          </w:p>
        </w:tc>
      </w:tr>
      <w:tr w14:paraId="4222B1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2ABDC9A7">
            <w:pPr>
              <w:spacing w:after="0" w:line="336" w:lineRule="auto"/>
              <w:ind w:left="234"/>
              <w:jc w:val="center"/>
            </w:pPr>
            <w:r>
              <w:rPr>
                <w:rFonts w:ascii="Times New Roman" w:hAnsi="Times New Roman"/>
                <w:color w:val="000000"/>
                <w:sz w:val="24"/>
              </w:rPr>
              <w:t>5</w:t>
            </w:r>
          </w:p>
        </w:tc>
        <w:tc>
          <w:tcPr>
            <w:tcW w:w="13523" w:type="dxa"/>
            <w:tcMar>
              <w:top w:w="50" w:type="dxa"/>
              <w:left w:w="100" w:type="dxa"/>
            </w:tcMar>
            <w:vAlign w:val="center"/>
          </w:tcPr>
          <w:p w14:paraId="5B4FA712">
            <w:pPr>
              <w:spacing w:after="0" w:line="336" w:lineRule="auto"/>
              <w:ind w:left="234"/>
            </w:pPr>
            <w:r>
              <w:rPr>
                <w:rFonts w:ascii="Times New Roman" w:hAnsi="Times New Roman"/>
                <w:color w:val="000000"/>
                <w:sz w:val="24"/>
              </w:rPr>
              <w:t>Множества и логика</w:t>
            </w:r>
          </w:p>
        </w:tc>
      </w:tr>
      <w:tr w14:paraId="670233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702DD389">
            <w:pPr>
              <w:spacing w:after="0" w:line="336" w:lineRule="auto"/>
              <w:ind w:left="234"/>
              <w:jc w:val="center"/>
            </w:pPr>
            <w:r>
              <w:rPr>
                <w:rFonts w:ascii="Times New Roman" w:hAnsi="Times New Roman"/>
                <w:color w:val="000000"/>
                <w:sz w:val="24"/>
              </w:rPr>
              <w:t>5.1</w:t>
            </w:r>
          </w:p>
        </w:tc>
        <w:tc>
          <w:tcPr>
            <w:tcW w:w="13523" w:type="dxa"/>
            <w:tcMar>
              <w:top w:w="50" w:type="dxa"/>
              <w:left w:w="100" w:type="dxa"/>
            </w:tcMar>
            <w:vAlign w:val="center"/>
          </w:tcPr>
          <w:p w14:paraId="6EE0CE83">
            <w:pPr>
              <w:spacing w:after="0" w:line="336" w:lineRule="auto"/>
              <w:ind w:left="234"/>
              <w:jc w:val="both"/>
              <w:rPr>
                <w:lang w:val="ru-RU"/>
              </w:rPr>
            </w:pPr>
            <w:r>
              <w:rPr>
                <w:rFonts w:ascii="Times New Roman" w:hAnsi="Times New Roman"/>
                <w:color w:val="000000"/>
                <w:sz w:val="24"/>
                <w:lang w:val="ru-RU"/>
              </w:rPr>
              <w:t>Множество, операции над множествами. Диаграммы Эйлера – Венна</w:t>
            </w:r>
          </w:p>
        </w:tc>
      </w:tr>
      <w:tr w14:paraId="5FE6C7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649A6ED7">
            <w:pPr>
              <w:spacing w:after="0" w:line="336" w:lineRule="auto"/>
              <w:ind w:left="234"/>
              <w:jc w:val="center"/>
            </w:pPr>
            <w:r>
              <w:rPr>
                <w:rFonts w:ascii="Times New Roman" w:hAnsi="Times New Roman"/>
                <w:color w:val="000000"/>
                <w:sz w:val="24"/>
              </w:rPr>
              <w:t>5.2</w:t>
            </w:r>
          </w:p>
        </w:tc>
        <w:tc>
          <w:tcPr>
            <w:tcW w:w="13523" w:type="dxa"/>
            <w:tcMar>
              <w:top w:w="50" w:type="dxa"/>
              <w:left w:w="100" w:type="dxa"/>
            </w:tcMar>
            <w:vAlign w:val="center"/>
          </w:tcPr>
          <w:p w14:paraId="6B9DD172">
            <w:pPr>
              <w:spacing w:after="0" w:line="336" w:lineRule="auto"/>
              <w:ind w:left="234"/>
              <w:jc w:val="both"/>
            </w:pPr>
            <w:r>
              <w:rPr>
                <w:rFonts w:ascii="Times New Roman" w:hAnsi="Times New Roman"/>
                <w:color w:val="000000"/>
                <w:sz w:val="24"/>
              </w:rPr>
              <w:t>Логика</w:t>
            </w:r>
          </w:p>
        </w:tc>
      </w:tr>
      <w:tr w14:paraId="569225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5C073036">
            <w:pPr>
              <w:spacing w:after="0" w:line="336" w:lineRule="auto"/>
              <w:ind w:left="234"/>
              <w:jc w:val="center"/>
            </w:pPr>
            <w:r>
              <w:rPr>
                <w:rFonts w:ascii="Times New Roman" w:hAnsi="Times New Roman"/>
                <w:color w:val="000000"/>
                <w:sz w:val="24"/>
              </w:rPr>
              <w:t>6</w:t>
            </w:r>
          </w:p>
        </w:tc>
        <w:tc>
          <w:tcPr>
            <w:tcW w:w="13523" w:type="dxa"/>
            <w:tcMar>
              <w:top w:w="50" w:type="dxa"/>
              <w:left w:w="100" w:type="dxa"/>
            </w:tcMar>
            <w:vAlign w:val="center"/>
          </w:tcPr>
          <w:p w14:paraId="1C579B91">
            <w:pPr>
              <w:spacing w:after="0" w:line="336" w:lineRule="auto"/>
              <w:ind w:left="234"/>
            </w:pPr>
            <w:r>
              <w:rPr>
                <w:rFonts w:ascii="Times New Roman" w:hAnsi="Times New Roman"/>
                <w:color w:val="000000"/>
                <w:sz w:val="24"/>
              </w:rPr>
              <w:t>Вероятность и статистика</w:t>
            </w:r>
          </w:p>
        </w:tc>
      </w:tr>
      <w:tr w14:paraId="55921E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518C0D0D">
            <w:pPr>
              <w:spacing w:after="0" w:line="336" w:lineRule="auto"/>
              <w:ind w:left="234"/>
              <w:jc w:val="center"/>
            </w:pPr>
            <w:r>
              <w:rPr>
                <w:rFonts w:ascii="Times New Roman" w:hAnsi="Times New Roman"/>
                <w:color w:val="000000"/>
                <w:sz w:val="24"/>
              </w:rPr>
              <w:t>6.1</w:t>
            </w:r>
          </w:p>
        </w:tc>
        <w:tc>
          <w:tcPr>
            <w:tcW w:w="13523" w:type="dxa"/>
            <w:tcMar>
              <w:top w:w="50" w:type="dxa"/>
              <w:left w:w="100" w:type="dxa"/>
            </w:tcMar>
            <w:vAlign w:val="center"/>
          </w:tcPr>
          <w:p w14:paraId="72340385">
            <w:pPr>
              <w:spacing w:after="0" w:line="336" w:lineRule="auto"/>
              <w:ind w:left="234"/>
            </w:pPr>
            <w:r>
              <w:rPr>
                <w:rFonts w:ascii="Times New Roman" w:hAnsi="Times New Roman"/>
                <w:color w:val="000000"/>
                <w:sz w:val="24"/>
              </w:rPr>
              <w:t>Описательная статистика</w:t>
            </w:r>
          </w:p>
        </w:tc>
      </w:tr>
      <w:tr w14:paraId="47B171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67158FF9">
            <w:pPr>
              <w:spacing w:after="0" w:line="336" w:lineRule="auto"/>
              <w:ind w:left="234"/>
              <w:jc w:val="center"/>
            </w:pPr>
            <w:r>
              <w:rPr>
                <w:rFonts w:ascii="Times New Roman" w:hAnsi="Times New Roman"/>
                <w:color w:val="000000"/>
                <w:sz w:val="24"/>
              </w:rPr>
              <w:t>6.2</w:t>
            </w:r>
          </w:p>
        </w:tc>
        <w:tc>
          <w:tcPr>
            <w:tcW w:w="13523" w:type="dxa"/>
            <w:tcMar>
              <w:top w:w="50" w:type="dxa"/>
              <w:left w:w="100" w:type="dxa"/>
            </w:tcMar>
            <w:vAlign w:val="center"/>
          </w:tcPr>
          <w:p w14:paraId="6D3D5CE3">
            <w:pPr>
              <w:spacing w:after="0" w:line="336" w:lineRule="auto"/>
              <w:ind w:left="234"/>
            </w:pPr>
            <w:r>
              <w:rPr>
                <w:rFonts w:ascii="Times New Roman" w:hAnsi="Times New Roman"/>
                <w:color w:val="000000"/>
                <w:sz w:val="24"/>
              </w:rPr>
              <w:t>Вероятность</w:t>
            </w:r>
          </w:p>
        </w:tc>
      </w:tr>
      <w:tr w14:paraId="5D6063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27598BAC">
            <w:pPr>
              <w:spacing w:after="0" w:line="336" w:lineRule="auto"/>
              <w:ind w:left="234"/>
              <w:jc w:val="center"/>
            </w:pPr>
            <w:r>
              <w:rPr>
                <w:rFonts w:ascii="Times New Roman" w:hAnsi="Times New Roman"/>
                <w:color w:val="000000"/>
                <w:sz w:val="24"/>
              </w:rPr>
              <w:t>6.3</w:t>
            </w:r>
          </w:p>
        </w:tc>
        <w:tc>
          <w:tcPr>
            <w:tcW w:w="13523" w:type="dxa"/>
            <w:tcMar>
              <w:top w:w="50" w:type="dxa"/>
              <w:left w:w="100" w:type="dxa"/>
            </w:tcMar>
            <w:vAlign w:val="center"/>
          </w:tcPr>
          <w:p w14:paraId="3C804ED1">
            <w:pPr>
              <w:spacing w:after="0" w:line="336" w:lineRule="auto"/>
              <w:ind w:left="234"/>
            </w:pPr>
            <w:r>
              <w:rPr>
                <w:rFonts w:ascii="Times New Roman" w:hAnsi="Times New Roman"/>
                <w:color w:val="000000"/>
                <w:sz w:val="24"/>
              </w:rPr>
              <w:t>Комбинаторика</w:t>
            </w:r>
          </w:p>
        </w:tc>
      </w:tr>
      <w:tr w14:paraId="1EF508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7DF40835">
            <w:pPr>
              <w:spacing w:after="0" w:line="336" w:lineRule="auto"/>
              <w:ind w:left="234"/>
              <w:jc w:val="center"/>
            </w:pPr>
            <w:r>
              <w:rPr>
                <w:rFonts w:ascii="Times New Roman" w:hAnsi="Times New Roman"/>
                <w:color w:val="000000"/>
                <w:sz w:val="24"/>
              </w:rPr>
              <w:t>7</w:t>
            </w:r>
          </w:p>
        </w:tc>
        <w:tc>
          <w:tcPr>
            <w:tcW w:w="13523" w:type="dxa"/>
            <w:tcMar>
              <w:top w:w="50" w:type="dxa"/>
              <w:left w:w="100" w:type="dxa"/>
            </w:tcMar>
            <w:vAlign w:val="center"/>
          </w:tcPr>
          <w:p w14:paraId="27EC29E5">
            <w:pPr>
              <w:spacing w:after="0" w:line="336" w:lineRule="auto"/>
              <w:ind w:left="234"/>
            </w:pPr>
            <w:r>
              <w:rPr>
                <w:rFonts w:ascii="Times New Roman" w:hAnsi="Times New Roman"/>
                <w:color w:val="000000"/>
                <w:sz w:val="24"/>
              </w:rPr>
              <w:t>Геометрия</w:t>
            </w:r>
          </w:p>
        </w:tc>
      </w:tr>
      <w:tr w14:paraId="03CE57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39A76C41">
            <w:pPr>
              <w:spacing w:after="0" w:line="336" w:lineRule="auto"/>
              <w:ind w:left="234"/>
              <w:jc w:val="center"/>
            </w:pPr>
            <w:r>
              <w:rPr>
                <w:rFonts w:ascii="Times New Roman" w:hAnsi="Times New Roman"/>
                <w:color w:val="000000"/>
                <w:sz w:val="24"/>
              </w:rPr>
              <w:t>7.1</w:t>
            </w:r>
          </w:p>
        </w:tc>
        <w:tc>
          <w:tcPr>
            <w:tcW w:w="13523" w:type="dxa"/>
            <w:tcMar>
              <w:top w:w="50" w:type="dxa"/>
              <w:left w:w="100" w:type="dxa"/>
            </w:tcMar>
            <w:vAlign w:val="center"/>
          </w:tcPr>
          <w:p w14:paraId="6549CCA0">
            <w:pPr>
              <w:spacing w:after="0" w:line="336" w:lineRule="auto"/>
              <w:ind w:left="234"/>
            </w:pPr>
            <w:r>
              <w:rPr>
                <w:rFonts w:ascii="Times New Roman" w:hAnsi="Times New Roman"/>
                <w:color w:val="000000"/>
                <w:sz w:val="24"/>
              </w:rPr>
              <w:t>Фигуры на плоскости</w:t>
            </w:r>
          </w:p>
        </w:tc>
      </w:tr>
      <w:tr w14:paraId="3061EE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00B9E7F7">
            <w:pPr>
              <w:spacing w:after="0" w:line="336" w:lineRule="auto"/>
              <w:ind w:left="234"/>
              <w:jc w:val="center"/>
            </w:pPr>
            <w:r>
              <w:rPr>
                <w:rFonts w:ascii="Times New Roman" w:hAnsi="Times New Roman"/>
                <w:color w:val="000000"/>
                <w:sz w:val="24"/>
              </w:rPr>
              <w:t>7.2</w:t>
            </w:r>
          </w:p>
        </w:tc>
        <w:tc>
          <w:tcPr>
            <w:tcW w:w="13523" w:type="dxa"/>
            <w:tcMar>
              <w:top w:w="50" w:type="dxa"/>
              <w:left w:w="100" w:type="dxa"/>
            </w:tcMar>
            <w:vAlign w:val="center"/>
          </w:tcPr>
          <w:p w14:paraId="4C8197DD">
            <w:pPr>
              <w:spacing w:after="0" w:line="336" w:lineRule="auto"/>
              <w:ind w:left="234"/>
              <w:rPr>
                <w:lang w:val="ru-RU"/>
              </w:rPr>
            </w:pPr>
            <w:r>
              <w:rPr>
                <w:rFonts w:ascii="Times New Roman" w:hAnsi="Times New Roman"/>
                <w:color w:val="000000"/>
                <w:sz w:val="24"/>
                <w:lang w:val="ru-RU"/>
              </w:rPr>
              <w:t>Прямые и плоскости в пространстве</w:t>
            </w:r>
          </w:p>
        </w:tc>
      </w:tr>
      <w:tr w14:paraId="502353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1D8A4A55">
            <w:pPr>
              <w:spacing w:after="0" w:line="336" w:lineRule="auto"/>
              <w:ind w:left="234"/>
              <w:jc w:val="center"/>
            </w:pPr>
            <w:r>
              <w:rPr>
                <w:rFonts w:ascii="Times New Roman" w:hAnsi="Times New Roman"/>
                <w:color w:val="000000"/>
                <w:sz w:val="24"/>
              </w:rPr>
              <w:t>7.3</w:t>
            </w:r>
          </w:p>
        </w:tc>
        <w:tc>
          <w:tcPr>
            <w:tcW w:w="13523" w:type="dxa"/>
            <w:tcMar>
              <w:top w:w="50" w:type="dxa"/>
              <w:left w:w="100" w:type="dxa"/>
            </w:tcMar>
            <w:vAlign w:val="center"/>
          </w:tcPr>
          <w:p w14:paraId="0A8A626F">
            <w:pPr>
              <w:spacing w:after="0" w:line="336" w:lineRule="auto"/>
              <w:ind w:left="234"/>
            </w:pPr>
            <w:r>
              <w:rPr>
                <w:rFonts w:ascii="Times New Roman" w:hAnsi="Times New Roman"/>
                <w:color w:val="000000"/>
                <w:sz w:val="24"/>
              </w:rPr>
              <w:t>Многогранники</w:t>
            </w:r>
          </w:p>
        </w:tc>
      </w:tr>
      <w:tr w14:paraId="3A7A63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38FCCEBE">
            <w:pPr>
              <w:spacing w:after="0" w:line="336" w:lineRule="auto"/>
              <w:ind w:left="234"/>
              <w:jc w:val="center"/>
            </w:pPr>
            <w:r>
              <w:rPr>
                <w:rFonts w:ascii="Times New Roman" w:hAnsi="Times New Roman"/>
                <w:color w:val="000000"/>
                <w:sz w:val="24"/>
              </w:rPr>
              <w:t>7.4</w:t>
            </w:r>
          </w:p>
        </w:tc>
        <w:tc>
          <w:tcPr>
            <w:tcW w:w="13523" w:type="dxa"/>
            <w:tcMar>
              <w:top w:w="50" w:type="dxa"/>
              <w:left w:w="100" w:type="dxa"/>
            </w:tcMar>
            <w:vAlign w:val="center"/>
          </w:tcPr>
          <w:p w14:paraId="654277D0">
            <w:pPr>
              <w:spacing w:after="0" w:line="336" w:lineRule="auto"/>
              <w:ind w:left="234"/>
            </w:pPr>
            <w:r>
              <w:rPr>
                <w:rFonts w:ascii="Times New Roman" w:hAnsi="Times New Roman"/>
                <w:color w:val="000000"/>
                <w:sz w:val="24"/>
              </w:rPr>
              <w:t>Тела и поверхности вращения</w:t>
            </w:r>
          </w:p>
        </w:tc>
      </w:tr>
      <w:tr w14:paraId="59BFD8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42" w:type="dxa"/>
            <w:tcMar>
              <w:top w:w="50" w:type="dxa"/>
              <w:left w:w="100" w:type="dxa"/>
            </w:tcMar>
            <w:vAlign w:val="center"/>
          </w:tcPr>
          <w:p w14:paraId="37DFCA53">
            <w:pPr>
              <w:spacing w:after="0" w:line="336" w:lineRule="auto"/>
              <w:ind w:left="234"/>
              <w:jc w:val="center"/>
            </w:pPr>
            <w:r>
              <w:rPr>
                <w:rFonts w:ascii="Times New Roman" w:hAnsi="Times New Roman"/>
                <w:color w:val="000000"/>
                <w:sz w:val="24"/>
              </w:rPr>
              <w:t>7.5</w:t>
            </w:r>
          </w:p>
        </w:tc>
        <w:tc>
          <w:tcPr>
            <w:tcW w:w="13523" w:type="dxa"/>
            <w:tcMar>
              <w:top w:w="50" w:type="dxa"/>
              <w:left w:w="100" w:type="dxa"/>
            </w:tcMar>
            <w:vAlign w:val="center"/>
          </w:tcPr>
          <w:p w14:paraId="3AEBAD1D">
            <w:pPr>
              <w:spacing w:after="0" w:line="336" w:lineRule="auto"/>
              <w:ind w:left="234"/>
              <w:jc w:val="both"/>
            </w:pPr>
            <w:r>
              <w:rPr>
                <w:rFonts w:ascii="Times New Roman" w:hAnsi="Times New Roman"/>
                <w:color w:val="000000"/>
                <w:sz w:val="24"/>
              </w:rPr>
              <w:t>Координаты и векторы</w:t>
            </w:r>
          </w:p>
        </w:tc>
      </w:tr>
    </w:tbl>
    <w:p w14:paraId="487E7257">
      <w:pPr>
        <w:sectPr>
          <w:pgSz w:w="11906" w:h="16383"/>
          <w:pgMar w:top="1134" w:right="850" w:bottom="1134" w:left="1701" w:header="720" w:footer="720" w:gutter="0"/>
          <w:cols w:space="720" w:num="1"/>
        </w:sectPr>
      </w:pPr>
      <w:bookmarkStart w:id="16" w:name="block-84347722"/>
    </w:p>
    <w:bookmarkEnd w:id="16"/>
    <w:p w14:paraId="1AD9B084">
      <w:pPr>
        <w:spacing w:after="0"/>
        <w:ind w:left="120"/>
      </w:pPr>
      <w:r>
        <w:rPr>
          <w:rFonts w:ascii="Times New Roman" w:hAnsi="Times New Roman"/>
          <w:b/>
          <w:color w:val="000000"/>
          <w:sz w:val="28"/>
        </w:rPr>
        <w:t>УЧЕБНО-МЕТОДИЧЕСКОЕ ОБЕСПЕЧЕНИЕ ОБРАЗОВАТЕЛЬНОГО ПРОЦЕССА</w:t>
      </w:r>
    </w:p>
    <w:p w14:paraId="238A8468">
      <w:pPr>
        <w:spacing w:after="0" w:line="480" w:lineRule="auto"/>
        <w:ind w:left="120"/>
      </w:pPr>
      <w:r>
        <w:rPr>
          <w:rFonts w:ascii="Times New Roman" w:hAnsi="Times New Roman"/>
          <w:b/>
          <w:color w:val="000000"/>
          <w:sz w:val="28"/>
        </w:rPr>
        <w:t>ОБЯЗАТЕЛЬНЫЕ УЧЕБНЫЕ МАТЕРИАЛЫ ДЛЯ УЧЕНИКА</w:t>
      </w:r>
    </w:p>
    <w:p w14:paraId="711A5C14">
      <w:pPr>
        <w:spacing w:after="0" w:line="480" w:lineRule="auto"/>
        <w:ind w:left="120"/>
      </w:pPr>
    </w:p>
    <w:p w14:paraId="60671674">
      <w:pPr>
        <w:spacing w:after="0" w:line="480" w:lineRule="auto"/>
        <w:ind w:left="120"/>
      </w:pPr>
    </w:p>
    <w:p w14:paraId="44F52601">
      <w:pPr>
        <w:spacing w:after="0"/>
        <w:ind w:left="120"/>
      </w:pPr>
    </w:p>
    <w:p w14:paraId="4A1AF096">
      <w:pPr>
        <w:spacing w:after="0" w:line="480" w:lineRule="auto"/>
        <w:ind w:left="120"/>
      </w:pPr>
      <w:r>
        <w:rPr>
          <w:rFonts w:ascii="Times New Roman" w:hAnsi="Times New Roman"/>
          <w:b/>
          <w:color w:val="000000"/>
          <w:sz w:val="28"/>
        </w:rPr>
        <w:t>МЕТОДИЧЕСКИЕ МАТЕРИАЛЫ ДЛЯ УЧИТЕЛЯ</w:t>
      </w:r>
    </w:p>
    <w:p w14:paraId="06E67FF7">
      <w:pPr>
        <w:spacing w:after="0" w:line="480" w:lineRule="auto"/>
        <w:ind w:left="120"/>
      </w:pPr>
    </w:p>
    <w:p w14:paraId="366021CD">
      <w:pPr>
        <w:spacing w:after="0"/>
        <w:ind w:left="120"/>
      </w:pPr>
    </w:p>
    <w:p w14:paraId="5B5C2BEC">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276E18AD">
      <w:pPr>
        <w:spacing w:after="0" w:line="480" w:lineRule="auto"/>
        <w:ind w:left="120"/>
        <w:rPr>
          <w:lang w:val="ru-RU"/>
        </w:rPr>
      </w:pPr>
    </w:p>
    <w:p w14:paraId="00F74D1E">
      <w:pPr>
        <w:rPr>
          <w:lang w:val="ru-RU"/>
        </w:rPr>
        <w:sectPr>
          <w:pgSz w:w="11906" w:h="16383"/>
          <w:pgMar w:top="1134" w:right="850" w:bottom="1134" w:left="1701" w:header="720" w:footer="720" w:gutter="0"/>
          <w:cols w:space="720" w:num="1"/>
        </w:sectPr>
      </w:pPr>
      <w:bookmarkStart w:id="17" w:name="block-84347719"/>
    </w:p>
    <w:bookmarkEnd w:id="17"/>
    <w:p w14:paraId="58510972">
      <w:pPr>
        <w:rPr>
          <w:lang w:val="ru-RU"/>
        </w:rPr>
      </w:pPr>
    </w:p>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Segoe UI">
    <w:panose1 w:val="020B0502040204020203"/>
    <w:charset w:val="CC"/>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singleLevel"/>
    <w:tmpl w:val="B5E306ED"/>
    <w:lvl w:ilvl="0" w:tentative="0">
      <w:start w:val="1"/>
      <w:numFmt w:val="bullet"/>
      <w:lvlText w:val=""/>
      <w:lvlJc w:val="left"/>
      <w:pPr>
        <w:ind w:left="927" w:hanging="360"/>
      </w:pPr>
      <w:rPr>
        <w:rFonts w:hint="default" w:ascii="Symbol" w:hAnsi="Symbol"/>
      </w:rPr>
    </w:lvl>
  </w:abstractNum>
  <w:abstractNum w:abstractNumId="1">
    <w:nsid w:val="BF205925"/>
    <w:multiLevelType w:val="singleLevel"/>
    <w:tmpl w:val="BF205925"/>
    <w:lvl w:ilvl="0" w:tentative="0">
      <w:start w:val="1"/>
      <w:numFmt w:val="bullet"/>
      <w:lvlText w:val=""/>
      <w:lvlJc w:val="left"/>
      <w:pPr>
        <w:ind w:left="927" w:hanging="360"/>
      </w:pPr>
      <w:rPr>
        <w:rFonts w:hint="default" w:ascii="Symbol" w:hAnsi="Symbol"/>
      </w:rPr>
    </w:lvl>
  </w:abstractNum>
  <w:abstractNum w:abstractNumId="2">
    <w:nsid w:val="CF092B84"/>
    <w:multiLevelType w:val="singleLevel"/>
    <w:tmpl w:val="CF092B84"/>
    <w:lvl w:ilvl="0" w:tentative="0">
      <w:start w:val="1"/>
      <w:numFmt w:val="bullet"/>
      <w:lvlText w:val=""/>
      <w:lvlJc w:val="left"/>
      <w:pPr>
        <w:ind w:left="927" w:hanging="360"/>
      </w:pPr>
      <w:rPr>
        <w:rFonts w:hint="default" w:ascii="Symbol" w:hAnsi="Symbol"/>
      </w:rPr>
    </w:lvl>
  </w:abstractNum>
  <w:abstractNum w:abstractNumId="3">
    <w:nsid w:val="0053208E"/>
    <w:multiLevelType w:val="singleLevel"/>
    <w:tmpl w:val="0053208E"/>
    <w:lvl w:ilvl="0" w:tentative="0">
      <w:start w:val="1"/>
      <w:numFmt w:val="bullet"/>
      <w:lvlText w:val=""/>
      <w:lvlJc w:val="left"/>
      <w:pPr>
        <w:ind w:left="927" w:hanging="360"/>
      </w:pPr>
      <w:rPr>
        <w:rFonts w:hint="default" w:ascii="Symbol" w:hAnsi="Symbol"/>
      </w:rPr>
    </w:lvl>
  </w:abstractNum>
  <w:abstractNum w:abstractNumId="4">
    <w:nsid w:val="03D62ECE"/>
    <w:multiLevelType w:val="singleLevel"/>
    <w:tmpl w:val="03D62ECE"/>
    <w:lvl w:ilvl="0" w:tentative="0">
      <w:start w:val="1"/>
      <w:numFmt w:val="bullet"/>
      <w:lvlText w:val=""/>
      <w:lvlJc w:val="left"/>
      <w:pPr>
        <w:ind w:left="927" w:hanging="360"/>
      </w:pPr>
      <w:rPr>
        <w:rFonts w:hint="default" w:ascii="Symbol" w:hAnsi="Symbol"/>
      </w:rPr>
    </w:lvl>
  </w:abstractNum>
  <w:abstractNum w:abstractNumId="5">
    <w:nsid w:val="25B654F3"/>
    <w:multiLevelType w:val="singleLevel"/>
    <w:tmpl w:val="25B654F3"/>
    <w:lvl w:ilvl="0" w:tentative="0">
      <w:start w:val="1"/>
      <w:numFmt w:val="bullet"/>
      <w:lvlText w:val=""/>
      <w:lvlJc w:val="left"/>
      <w:pPr>
        <w:ind w:left="927" w:hanging="360"/>
      </w:pPr>
      <w:rPr>
        <w:rFonts w:hint="default" w:ascii="Symbol" w:hAnsi="Symbol"/>
      </w:rPr>
    </w:lvl>
  </w:abstractNum>
  <w:abstractNum w:abstractNumId="6">
    <w:nsid w:val="59ADCABA"/>
    <w:multiLevelType w:val="singleLevel"/>
    <w:tmpl w:val="59ADCABA"/>
    <w:lvl w:ilvl="0" w:tentative="0">
      <w:start w:val="1"/>
      <w:numFmt w:val="bullet"/>
      <w:lvlText w:val=""/>
      <w:lvlJc w:val="left"/>
      <w:pPr>
        <w:ind w:left="927" w:hanging="360"/>
      </w:pPr>
      <w:rPr>
        <w:rFonts w:hint="default" w:ascii="Symbol" w:hAnsi="Symbol"/>
      </w:rPr>
    </w:lvl>
  </w:abstractNum>
  <w:abstractNum w:abstractNumId="7">
    <w:nsid w:val="72183CF9"/>
    <w:multiLevelType w:val="singleLevel"/>
    <w:tmpl w:val="72183CF9"/>
    <w:lvl w:ilvl="0" w:tentative="0">
      <w:start w:val="1"/>
      <w:numFmt w:val="bullet"/>
      <w:lvlText w:val=""/>
      <w:lvlJc w:val="left"/>
      <w:pPr>
        <w:ind w:left="927" w:hanging="360"/>
      </w:pPr>
      <w:rPr>
        <w:rFonts w:hint="default" w:ascii="Symbol" w:hAnsi="Symbol"/>
      </w:rPr>
    </w:lvl>
  </w:abstractNum>
  <w:num w:numId="1">
    <w:abstractNumId w:val="3"/>
  </w:num>
  <w:num w:numId="2">
    <w:abstractNumId w:val="2"/>
  </w:num>
  <w:num w:numId="3">
    <w:abstractNumId w:val="6"/>
  </w:num>
  <w:num w:numId="4">
    <w:abstractNumId w:val="1"/>
  </w:num>
  <w:num w:numId="5">
    <w:abstractNumId w:val="0"/>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Setting w:name="overrideTableStyleFontSizeAndJustification" w:uri="http://schemas.microsoft.com/office/word" w:val="1"/>
  </w:compat>
  <w:rsids>
    <w:rsidRoot w:val="007961BA"/>
    <w:rsid w:val="007961BA"/>
    <w:rsid w:val="00915A2A"/>
    <w:rsid w:val="2BD64552"/>
    <w:rsid w:val="6D4D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8"/>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20"/>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1"/>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rPr>
  </w:style>
  <w:style w:type="paragraph" w:styleId="10">
    <w:name w:val="Balloon Text"/>
    <w:basedOn w:val="1"/>
    <w:link w:val="24"/>
    <w:semiHidden/>
    <w:unhideWhenUsed/>
    <w:qFormat/>
    <w:uiPriority w:val="99"/>
    <w:pPr>
      <w:spacing w:after="0" w:line="240" w:lineRule="auto"/>
    </w:pPr>
    <w:rPr>
      <w:rFonts w:ascii="Segoe UI" w:hAnsi="Segoe UI" w:cs="Segoe UI"/>
      <w:sz w:val="18"/>
      <w:szCs w:val="18"/>
    </w:rPr>
  </w:style>
  <w:style w:type="paragraph" w:styleId="11">
    <w:name w:val="Normal Indent"/>
    <w:basedOn w:val="1"/>
    <w:unhideWhenUsed/>
    <w:qFormat/>
    <w:uiPriority w:val="99"/>
    <w:pPr>
      <w:ind w:left="720"/>
    </w:pPr>
  </w:style>
  <w:style w:type="paragraph" w:styleId="12">
    <w:name w:val="caption"/>
    <w:basedOn w:val="1"/>
    <w:next w:val="1"/>
    <w:semiHidden/>
    <w:unhideWhenUsed/>
    <w:qFormat/>
    <w:uiPriority w:val="35"/>
    <w:pPr>
      <w:spacing w:line="240" w:lineRule="auto"/>
    </w:pPr>
    <w:rPr>
      <w:b/>
      <w:bCs/>
      <w:color w:val="4F81BD" w:themeColor="accent1"/>
      <w:sz w:val="18"/>
      <w:szCs w:val="18"/>
    </w:rPr>
  </w:style>
  <w:style w:type="paragraph" w:styleId="13">
    <w:name w:val="header"/>
    <w:basedOn w:val="1"/>
    <w:link w:val="17"/>
    <w:unhideWhenUsed/>
    <w:qFormat/>
    <w:uiPriority w:val="99"/>
    <w:pPr>
      <w:tabs>
        <w:tab w:val="center" w:pos="4680"/>
        <w:tab w:val="right" w:pos="9360"/>
      </w:tabs>
    </w:pPr>
  </w:style>
  <w:style w:type="paragraph" w:styleId="14">
    <w:name w:val="Title"/>
    <w:basedOn w:val="1"/>
    <w:next w:val="1"/>
    <w:link w:val="23"/>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5">
    <w:name w:val="Subtitle"/>
    <w:basedOn w:val="1"/>
    <w:next w:val="1"/>
    <w:link w:val="22"/>
    <w:qFormat/>
    <w:uiPriority w:val="11"/>
    <w:pPr>
      <w:ind w:left="86"/>
    </w:pPr>
    <w:rPr>
      <w:rFonts w:asciiTheme="majorHAnsi" w:hAnsiTheme="majorHAnsi" w:eastAsiaTheme="majorEastAsia" w:cstheme="majorBidi"/>
      <w:i/>
      <w:iCs/>
      <w:color w:val="4F81BD" w:themeColor="accent1"/>
      <w:spacing w:val="15"/>
      <w:sz w:val="24"/>
      <w:szCs w:val="24"/>
    </w:rPr>
  </w:style>
  <w:style w:type="table" w:styleId="16">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7">
    <w:name w:val="Верхний колонтитул Знак"/>
    <w:basedOn w:val="6"/>
    <w:link w:val="13"/>
    <w:qFormat/>
    <w:uiPriority w:val="99"/>
  </w:style>
  <w:style w:type="character" w:customStyle="1" w:styleId="18">
    <w:name w:val="Заголовок 1 Знак"/>
    <w:basedOn w:val="6"/>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9">
    <w:name w:val="Заголовок 2 Знак"/>
    <w:basedOn w:val="6"/>
    <w:link w:val="3"/>
    <w:qFormat/>
    <w:uiPriority w:val="9"/>
    <w:rPr>
      <w:rFonts w:asciiTheme="majorHAnsi" w:hAnsiTheme="majorHAnsi" w:eastAsiaTheme="majorEastAsia" w:cstheme="majorBidi"/>
      <w:b/>
      <w:bCs/>
      <w:color w:val="4F81BD" w:themeColor="accent1"/>
      <w:sz w:val="26"/>
      <w:szCs w:val="26"/>
    </w:rPr>
  </w:style>
  <w:style w:type="character" w:customStyle="1" w:styleId="20">
    <w:name w:val="Заголовок 3 Знак"/>
    <w:basedOn w:val="6"/>
    <w:link w:val="4"/>
    <w:qFormat/>
    <w:uiPriority w:val="9"/>
    <w:rPr>
      <w:rFonts w:asciiTheme="majorHAnsi" w:hAnsiTheme="majorHAnsi" w:eastAsiaTheme="majorEastAsia" w:cstheme="majorBidi"/>
      <w:b/>
      <w:bCs/>
      <w:color w:val="4F81BD" w:themeColor="accent1"/>
    </w:rPr>
  </w:style>
  <w:style w:type="character" w:customStyle="1" w:styleId="21">
    <w:name w:val="Заголовок 4 Знак"/>
    <w:basedOn w:val="6"/>
    <w:link w:val="5"/>
    <w:qFormat/>
    <w:uiPriority w:val="9"/>
    <w:rPr>
      <w:rFonts w:asciiTheme="majorHAnsi" w:hAnsiTheme="majorHAnsi" w:eastAsiaTheme="majorEastAsia" w:cstheme="majorBidi"/>
      <w:b/>
      <w:bCs/>
      <w:i/>
      <w:iCs/>
      <w:color w:val="4F81BD" w:themeColor="accent1"/>
    </w:rPr>
  </w:style>
  <w:style w:type="character" w:customStyle="1" w:styleId="22">
    <w:name w:val="Подзаголовок Знак"/>
    <w:basedOn w:val="6"/>
    <w:link w:val="15"/>
    <w:qFormat/>
    <w:uiPriority w:val="11"/>
    <w:rPr>
      <w:rFonts w:asciiTheme="majorHAnsi" w:hAnsiTheme="majorHAnsi" w:eastAsiaTheme="majorEastAsia" w:cstheme="majorBidi"/>
      <w:i/>
      <w:iCs/>
      <w:color w:val="4F81BD" w:themeColor="accent1"/>
      <w:spacing w:val="15"/>
      <w:sz w:val="24"/>
      <w:szCs w:val="24"/>
    </w:rPr>
  </w:style>
  <w:style w:type="character" w:customStyle="1" w:styleId="23">
    <w:name w:val="Название Знак"/>
    <w:basedOn w:val="6"/>
    <w:link w:val="14"/>
    <w:qFormat/>
    <w:uiPriority w:val="10"/>
    <w:rPr>
      <w:rFonts w:asciiTheme="majorHAnsi" w:hAnsiTheme="majorHAnsi" w:eastAsiaTheme="majorEastAsia" w:cstheme="majorBidi"/>
      <w:color w:val="17365D" w:themeColor="text2" w:themeShade="BF"/>
      <w:spacing w:val="5"/>
      <w:kern w:val="28"/>
      <w:sz w:val="52"/>
      <w:szCs w:val="52"/>
    </w:rPr>
  </w:style>
  <w:style w:type="character" w:customStyle="1" w:styleId="24">
    <w:name w:val="Текст выноски Знак"/>
    <w:basedOn w:val="6"/>
    <w:link w:val="10"/>
    <w:semiHidden/>
    <w:qFormat/>
    <w:uiPriority w:val="99"/>
    <w:rPr>
      <w:rFonts w:ascii="Segoe UI" w:hAnsi="Segoe UI" w:cs="Segoe UI"/>
      <w:sz w:val="18"/>
      <w:szCs w:val="18"/>
      <w:lang w:val="en-US"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47</Pages>
  <Words>7020</Words>
  <Characters>54885</Characters>
  <Lines>485</Lines>
  <Paragraphs>136</Paragraphs>
  <TotalTime>14</TotalTime>
  <ScaleCrop>false</ScaleCrop>
  <LinksUpToDate>false</LinksUpToDate>
  <CharactersWithSpaces>61365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2026-08-21T05:40:00Z</dcterms:created>
  <dc:creator>Пользователь</dc:creator>
  <cp:lastModifiedBy>WPS_1720375502</cp:lastModifiedBy>
  <cp:lastPrinted>2026-10-15T15:11:34Z</cp:lastPrinted>
  <dcterms:modified xsi:type="dcterms:W3CDTF">2026-10-15T15:35:40Z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eyJoZGlkIjoiZTZlYjkwYzgyNWE5MzhhOGYxMThmMDg5NWUzMTJiNDkiLCJ1c2VySWQiOiI4NDIzNjQ1MDQwMTkifQ==</vt:lpwstr>
  </property>
  <property fmtid="{D5CDD505-2E9C-101B-9397-08002B2CF9AE}" pid="3" name="KSOProductBuildVer">
    <vt:lpwstr>1049-12.1.0.28485</vt:lpwstr>
  </property>
  <property fmtid="{D5CDD505-2E9C-101B-9397-08002B2CF9AE}" pid="4" name="ICV">
    <vt:lpwstr>50D526C1249B4F3D990F59DF0472DD39_12</vt:lpwstr>
  </property>
</Properties>
</file>