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37EC1">
      <w:pPr>
        <w:spacing w:after="0" w:line="264" w:lineRule="auto"/>
        <w:jc w:val="both"/>
        <w:rPr>
          <w:rFonts w:ascii="Times New Roman" w:hAnsi="Times New Roman"/>
          <w:b/>
          <w:color w:val="000000"/>
          <w:sz w:val="28"/>
          <w:lang w:val="ru-RU"/>
        </w:rPr>
      </w:pPr>
      <w:bookmarkStart w:id="14" w:name="_GoBack"/>
      <w:r>
        <w:rPr>
          <w:rFonts w:ascii="Times New Roman" w:hAnsi="Times New Roman"/>
          <w:b/>
          <w:color w:val="000000"/>
          <w:sz w:val="28"/>
          <w:lang w:val="ru-RU"/>
        </w:rPr>
        <w:drawing>
          <wp:inline distT="0" distB="0" distL="114300" distR="114300">
            <wp:extent cx="5934710" cy="8166735"/>
            <wp:effectExtent l="0" t="0" r="8890" b="1905"/>
            <wp:docPr id="2" name="Изображение 2" descr="Scan.jpg Физика базовый уровень 10-11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Scan.jpg Физика базовый уровень 10-11 класс"/>
                    <pic:cNvPicPr>
                      <a:picLocks noChangeAspect="1"/>
                    </pic:cNvPicPr>
                  </pic:nvPicPr>
                  <pic:blipFill>
                    <a:blip r:embed="rId6"/>
                    <a:stretch>
                      <a:fillRect/>
                    </a:stretch>
                  </pic:blipFill>
                  <pic:spPr>
                    <a:xfrm>
                      <a:off x="0" y="0"/>
                      <a:ext cx="5934710" cy="8166735"/>
                    </a:xfrm>
                    <a:prstGeom prst="rect">
                      <a:avLst/>
                    </a:prstGeom>
                  </pic:spPr>
                </pic:pic>
              </a:graphicData>
            </a:graphic>
          </wp:inline>
        </w:drawing>
      </w:r>
      <w:bookmarkEnd w:id="14"/>
    </w:p>
    <w:p w14:paraId="58389DF9">
      <w:pPr>
        <w:spacing w:after="0" w:line="264" w:lineRule="auto"/>
        <w:ind w:left="120"/>
        <w:jc w:val="both"/>
        <w:rPr>
          <w:rFonts w:ascii="Times New Roman" w:hAnsi="Times New Roman"/>
          <w:b/>
          <w:color w:val="000000"/>
          <w:sz w:val="28"/>
          <w:lang w:val="ru-RU"/>
        </w:rPr>
      </w:pPr>
    </w:p>
    <w:p w14:paraId="4239245C">
      <w:pPr>
        <w:spacing w:after="0" w:line="264" w:lineRule="auto"/>
        <w:ind w:left="120"/>
        <w:jc w:val="both"/>
        <w:rPr>
          <w:rFonts w:ascii="Times New Roman" w:hAnsi="Times New Roman"/>
          <w:b/>
          <w:color w:val="000000"/>
          <w:sz w:val="28"/>
          <w:lang w:val="ru-RU"/>
        </w:rPr>
      </w:pPr>
    </w:p>
    <w:p w14:paraId="5335C27A">
      <w:pPr>
        <w:spacing w:after="0" w:line="264" w:lineRule="auto"/>
        <w:ind w:left="120"/>
        <w:jc w:val="both"/>
        <w:rPr>
          <w:rFonts w:ascii="Times New Roman" w:hAnsi="Times New Roman"/>
          <w:b/>
          <w:color w:val="000000"/>
          <w:sz w:val="28"/>
          <w:lang w:val="ru-RU"/>
        </w:rPr>
      </w:pPr>
    </w:p>
    <w:p w14:paraId="6FE35101">
      <w:pPr>
        <w:spacing w:after="0" w:line="264" w:lineRule="auto"/>
        <w:ind w:left="120"/>
        <w:jc w:val="both"/>
        <w:rPr>
          <w:rFonts w:ascii="Times New Roman" w:hAnsi="Times New Roman"/>
          <w:b/>
          <w:color w:val="000000"/>
          <w:sz w:val="28"/>
          <w:lang w:val="ru-RU"/>
        </w:rPr>
      </w:pPr>
    </w:p>
    <w:p w14:paraId="58294A72">
      <w:pPr>
        <w:spacing w:after="0" w:line="264" w:lineRule="auto"/>
        <w:ind w:left="120"/>
        <w:jc w:val="both"/>
        <w:rPr>
          <w:rFonts w:ascii="Times New Roman" w:hAnsi="Times New Roman"/>
          <w:b/>
          <w:color w:val="000000"/>
          <w:sz w:val="28"/>
          <w:lang w:val="ru-RU"/>
        </w:rPr>
      </w:pPr>
    </w:p>
    <w:p w14:paraId="04824BAD">
      <w:pPr>
        <w:spacing w:after="0" w:line="264" w:lineRule="auto"/>
        <w:ind w:left="120"/>
        <w:jc w:val="both"/>
        <w:rPr>
          <w:rFonts w:ascii="Times New Roman" w:hAnsi="Times New Roman"/>
          <w:b/>
          <w:color w:val="000000"/>
          <w:sz w:val="28"/>
          <w:lang w:val="ru-RU"/>
        </w:rPr>
      </w:pPr>
    </w:p>
    <w:p w14:paraId="6FCCA888">
      <w:pPr>
        <w:spacing w:after="0" w:line="264" w:lineRule="auto"/>
        <w:ind w:left="120"/>
        <w:jc w:val="both"/>
        <w:rPr>
          <w:rFonts w:ascii="Times New Roman" w:hAnsi="Times New Roman"/>
          <w:b/>
          <w:color w:val="000000"/>
          <w:sz w:val="28"/>
          <w:lang w:val="ru-RU"/>
        </w:rPr>
      </w:pPr>
    </w:p>
    <w:p w14:paraId="3D36FE03">
      <w:pPr>
        <w:spacing w:after="0" w:line="264" w:lineRule="auto"/>
        <w:ind w:left="120"/>
        <w:jc w:val="both"/>
        <w:rPr>
          <w:rFonts w:ascii="Times New Roman" w:hAnsi="Times New Roman"/>
          <w:b/>
          <w:color w:val="000000"/>
          <w:sz w:val="28"/>
          <w:lang w:val="ru-RU"/>
        </w:rPr>
      </w:pPr>
    </w:p>
    <w:p w14:paraId="5CB9CE9E">
      <w:pPr>
        <w:spacing w:after="0" w:line="264" w:lineRule="auto"/>
        <w:ind w:left="120"/>
        <w:jc w:val="both"/>
        <w:rPr>
          <w:rFonts w:ascii="Times New Roman" w:hAnsi="Times New Roman"/>
          <w:b/>
          <w:color w:val="000000"/>
          <w:sz w:val="28"/>
          <w:lang w:val="ru-RU"/>
        </w:rPr>
      </w:pPr>
    </w:p>
    <w:p w14:paraId="5A769DE8">
      <w:pPr>
        <w:spacing w:after="0" w:line="264" w:lineRule="auto"/>
        <w:ind w:left="120"/>
        <w:jc w:val="both"/>
        <w:rPr>
          <w:rFonts w:ascii="Times New Roman" w:hAnsi="Times New Roman"/>
          <w:b/>
          <w:color w:val="000000"/>
          <w:sz w:val="28"/>
          <w:lang w:val="ru-RU"/>
        </w:rPr>
      </w:pPr>
    </w:p>
    <w:p w14:paraId="60203469">
      <w:pPr>
        <w:spacing w:after="0" w:line="264" w:lineRule="auto"/>
        <w:ind w:left="120"/>
        <w:jc w:val="both"/>
        <w:rPr>
          <w:rFonts w:ascii="Times New Roman" w:hAnsi="Times New Roman"/>
          <w:b/>
          <w:color w:val="000000"/>
          <w:sz w:val="28"/>
          <w:lang w:val="ru-RU"/>
        </w:rPr>
      </w:pPr>
    </w:p>
    <w:p w14:paraId="24C8EED4">
      <w:pPr>
        <w:spacing w:after="0" w:line="264" w:lineRule="auto"/>
        <w:ind w:left="120"/>
        <w:jc w:val="both"/>
        <w:rPr>
          <w:rFonts w:ascii="Times New Roman" w:hAnsi="Times New Roman"/>
          <w:b/>
          <w:color w:val="000000"/>
          <w:sz w:val="28"/>
          <w:lang w:val="ru-RU"/>
        </w:rPr>
      </w:pPr>
    </w:p>
    <w:p w14:paraId="0F050596">
      <w:pPr>
        <w:spacing w:after="0" w:line="264" w:lineRule="auto"/>
        <w:ind w:left="120"/>
        <w:jc w:val="both"/>
        <w:rPr>
          <w:rFonts w:ascii="Times New Roman" w:hAnsi="Times New Roman"/>
          <w:b/>
          <w:color w:val="000000"/>
          <w:sz w:val="28"/>
          <w:lang w:val="ru-RU"/>
        </w:rPr>
      </w:pPr>
    </w:p>
    <w:p w14:paraId="76FAE7C5">
      <w:pPr>
        <w:spacing w:after="0" w:line="264" w:lineRule="auto"/>
        <w:ind w:left="120"/>
        <w:jc w:val="both"/>
        <w:rPr>
          <w:rFonts w:ascii="Times New Roman" w:hAnsi="Times New Roman"/>
          <w:b/>
          <w:color w:val="000000"/>
          <w:sz w:val="28"/>
          <w:lang w:val="ru-RU"/>
        </w:rPr>
      </w:pPr>
    </w:p>
    <w:p w14:paraId="5F7DD857">
      <w:pPr>
        <w:spacing w:after="0" w:line="264" w:lineRule="auto"/>
        <w:ind w:left="120"/>
        <w:jc w:val="both"/>
        <w:rPr>
          <w:rFonts w:ascii="Times New Roman" w:hAnsi="Times New Roman"/>
          <w:b/>
          <w:color w:val="000000"/>
          <w:sz w:val="28"/>
          <w:lang w:val="ru-RU"/>
        </w:rPr>
      </w:pPr>
    </w:p>
    <w:p w14:paraId="005B7430">
      <w:pPr>
        <w:spacing w:after="0" w:line="264" w:lineRule="auto"/>
        <w:ind w:left="120"/>
        <w:jc w:val="both"/>
        <w:rPr>
          <w:rFonts w:ascii="Times New Roman" w:hAnsi="Times New Roman"/>
          <w:b/>
          <w:color w:val="000000"/>
          <w:sz w:val="28"/>
          <w:lang w:val="ru-RU"/>
        </w:rPr>
      </w:pPr>
    </w:p>
    <w:p w14:paraId="0BF112F0">
      <w:pPr>
        <w:spacing w:after="0" w:line="264" w:lineRule="auto"/>
        <w:ind w:left="120"/>
        <w:jc w:val="both"/>
        <w:rPr>
          <w:rFonts w:ascii="Times New Roman" w:hAnsi="Times New Roman"/>
          <w:b/>
          <w:color w:val="000000"/>
          <w:sz w:val="28"/>
          <w:lang w:val="ru-RU"/>
        </w:rPr>
      </w:pPr>
    </w:p>
    <w:p w14:paraId="11263B34">
      <w:pPr>
        <w:spacing w:after="0" w:line="264" w:lineRule="auto"/>
        <w:ind w:left="120"/>
        <w:jc w:val="both"/>
        <w:rPr>
          <w:rFonts w:ascii="Times New Roman" w:hAnsi="Times New Roman"/>
          <w:b/>
          <w:color w:val="000000"/>
          <w:sz w:val="28"/>
          <w:lang w:val="ru-RU"/>
        </w:rPr>
      </w:pPr>
    </w:p>
    <w:p w14:paraId="548A70A9">
      <w:pPr>
        <w:spacing w:after="0" w:line="264" w:lineRule="auto"/>
        <w:ind w:left="120"/>
        <w:jc w:val="both"/>
        <w:rPr>
          <w:rFonts w:ascii="Times New Roman" w:hAnsi="Times New Roman"/>
          <w:b/>
          <w:color w:val="000000"/>
          <w:sz w:val="28"/>
          <w:lang w:val="ru-RU"/>
        </w:rPr>
      </w:pPr>
    </w:p>
    <w:p w14:paraId="748FAFA6">
      <w:pPr>
        <w:spacing w:after="0" w:line="264" w:lineRule="auto"/>
        <w:ind w:left="120"/>
        <w:jc w:val="both"/>
        <w:rPr>
          <w:rFonts w:ascii="Times New Roman" w:hAnsi="Times New Roman"/>
          <w:b/>
          <w:color w:val="000000"/>
          <w:sz w:val="28"/>
          <w:lang w:val="ru-RU"/>
        </w:rPr>
      </w:pPr>
    </w:p>
    <w:p w14:paraId="705987E0">
      <w:pPr>
        <w:spacing w:after="0" w:line="264" w:lineRule="auto"/>
        <w:ind w:left="120"/>
        <w:jc w:val="both"/>
        <w:rPr>
          <w:rFonts w:ascii="Times New Roman" w:hAnsi="Times New Roman"/>
          <w:b/>
          <w:color w:val="000000"/>
          <w:sz w:val="28"/>
          <w:lang w:val="ru-RU"/>
        </w:rPr>
      </w:pPr>
    </w:p>
    <w:p w14:paraId="04B2DEEE">
      <w:pPr>
        <w:spacing w:after="0" w:line="264" w:lineRule="auto"/>
        <w:ind w:left="120"/>
        <w:jc w:val="both"/>
        <w:rPr>
          <w:rFonts w:ascii="Times New Roman" w:hAnsi="Times New Roman"/>
          <w:b/>
          <w:color w:val="000000"/>
          <w:sz w:val="28"/>
          <w:lang w:val="ru-RU"/>
        </w:rPr>
      </w:pPr>
    </w:p>
    <w:p w14:paraId="41E6C87B">
      <w:pPr>
        <w:spacing w:after="0" w:line="264" w:lineRule="auto"/>
        <w:ind w:left="120"/>
        <w:jc w:val="both"/>
        <w:rPr>
          <w:rFonts w:ascii="Times New Roman" w:hAnsi="Times New Roman"/>
          <w:b/>
          <w:color w:val="000000"/>
          <w:sz w:val="28"/>
          <w:lang w:val="ru-RU"/>
        </w:rPr>
      </w:pPr>
    </w:p>
    <w:p w14:paraId="4800F027">
      <w:pPr>
        <w:spacing w:after="0" w:line="264" w:lineRule="auto"/>
        <w:ind w:left="120"/>
        <w:jc w:val="both"/>
        <w:rPr>
          <w:rFonts w:ascii="Times New Roman" w:hAnsi="Times New Roman"/>
          <w:b/>
          <w:color w:val="000000"/>
          <w:sz w:val="28"/>
          <w:lang w:val="ru-RU"/>
        </w:rPr>
      </w:pPr>
    </w:p>
    <w:p w14:paraId="1E747543">
      <w:pPr>
        <w:spacing w:after="0" w:line="264" w:lineRule="auto"/>
        <w:ind w:left="120"/>
        <w:jc w:val="both"/>
        <w:rPr>
          <w:rFonts w:ascii="Times New Roman" w:hAnsi="Times New Roman"/>
          <w:b/>
          <w:color w:val="000000"/>
          <w:sz w:val="28"/>
          <w:lang w:val="ru-RU"/>
        </w:rPr>
      </w:pPr>
    </w:p>
    <w:p w14:paraId="1183E5F6">
      <w:pPr>
        <w:spacing w:after="0" w:line="264" w:lineRule="auto"/>
        <w:ind w:left="120"/>
        <w:jc w:val="both"/>
        <w:rPr>
          <w:rFonts w:ascii="Times New Roman" w:hAnsi="Times New Roman"/>
          <w:b/>
          <w:color w:val="000000"/>
          <w:sz w:val="28"/>
          <w:lang w:val="ru-RU"/>
        </w:rPr>
      </w:pPr>
    </w:p>
    <w:p w14:paraId="74BEF365">
      <w:pPr>
        <w:spacing w:after="0" w:line="264" w:lineRule="auto"/>
        <w:ind w:left="120"/>
        <w:jc w:val="both"/>
        <w:rPr>
          <w:rFonts w:ascii="Times New Roman" w:hAnsi="Times New Roman"/>
          <w:b/>
          <w:color w:val="000000"/>
          <w:sz w:val="28"/>
          <w:lang w:val="ru-RU"/>
        </w:rPr>
      </w:pPr>
    </w:p>
    <w:p w14:paraId="17ABB235">
      <w:pPr>
        <w:spacing w:after="0" w:line="264" w:lineRule="auto"/>
        <w:ind w:left="120"/>
        <w:jc w:val="both"/>
        <w:rPr>
          <w:rFonts w:ascii="Times New Roman" w:hAnsi="Times New Roman"/>
          <w:b/>
          <w:color w:val="000000"/>
          <w:sz w:val="28"/>
          <w:lang w:val="ru-RU"/>
        </w:rPr>
      </w:pPr>
    </w:p>
    <w:p w14:paraId="165709D1">
      <w:pPr>
        <w:spacing w:after="0" w:line="264" w:lineRule="auto"/>
        <w:ind w:left="120"/>
        <w:jc w:val="both"/>
        <w:rPr>
          <w:rFonts w:ascii="Times New Roman" w:hAnsi="Times New Roman"/>
          <w:b/>
          <w:color w:val="000000"/>
          <w:sz w:val="28"/>
          <w:lang w:val="ru-RU"/>
        </w:rPr>
      </w:pPr>
    </w:p>
    <w:p w14:paraId="66218369">
      <w:pPr>
        <w:spacing w:after="0" w:line="264" w:lineRule="auto"/>
        <w:ind w:left="120"/>
        <w:jc w:val="both"/>
        <w:rPr>
          <w:rFonts w:ascii="Times New Roman" w:hAnsi="Times New Roman"/>
          <w:b/>
          <w:color w:val="000000"/>
          <w:sz w:val="28"/>
          <w:lang w:val="ru-RU"/>
        </w:rPr>
      </w:pPr>
    </w:p>
    <w:p w14:paraId="57F08B78">
      <w:pPr>
        <w:spacing w:after="0" w:line="264" w:lineRule="auto"/>
        <w:ind w:left="120"/>
        <w:jc w:val="both"/>
        <w:rPr>
          <w:rFonts w:ascii="Times New Roman" w:hAnsi="Times New Roman"/>
          <w:b/>
          <w:color w:val="000000"/>
          <w:sz w:val="28"/>
          <w:lang w:val="ru-RU"/>
        </w:rPr>
      </w:pPr>
    </w:p>
    <w:p w14:paraId="73BA07FC">
      <w:pPr>
        <w:spacing w:after="0" w:line="264" w:lineRule="auto"/>
        <w:ind w:left="120"/>
        <w:jc w:val="both"/>
        <w:rPr>
          <w:rFonts w:ascii="Times New Roman" w:hAnsi="Times New Roman"/>
          <w:b/>
          <w:color w:val="000000"/>
          <w:sz w:val="28"/>
          <w:lang w:val="ru-RU"/>
        </w:rPr>
      </w:pPr>
    </w:p>
    <w:p w14:paraId="5213B4E7">
      <w:pPr>
        <w:spacing w:after="0" w:line="264" w:lineRule="auto"/>
        <w:ind w:left="120"/>
        <w:jc w:val="both"/>
        <w:rPr>
          <w:rFonts w:ascii="Times New Roman" w:hAnsi="Times New Roman"/>
          <w:b/>
          <w:color w:val="000000"/>
          <w:sz w:val="28"/>
          <w:lang w:val="ru-RU"/>
        </w:rPr>
      </w:pPr>
    </w:p>
    <w:p w14:paraId="1AE0330E">
      <w:pPr>
        <w:spacing w:after="0" w:line="264" w:lineRule="auto"/>
        <w:ind w:left="120"/>
        <w:jc w:val="both"/>
        <w:rPr>
          <w:rFonts w:ascii="Times New Roman" w:hAnsi="Times New Roman"/>
          <w:b/>
          <w:color w:val="000000"/>
          <w:sz w:val="28"/>
          <w:lang w:val="ru-RU"/>
        </w:rPr>
      </w:pPr>
    </w:p>
    <w:p w14:paraId="410986C5">
      <w:pPr>
        <w:spacing w:after="0" w:line="264" w:lineRule="auto"/>
        <w:ind w:left="120"/>
        <w:jc w:val="both"/>
        <w:rPr>
          <w:rFonts w:ascii="Times New Roman" w:hAnsi="Times New Roman"/>
          <w:b/>
          <w:color w:val="000000"/>
          <w:sz w:val="28"/>
          <w:lang w:val="ru-RU"/>
        </w:rPr>
      </w:pPr>
    </w:p>
    <w:p w14:paraId="0F1A4ADD">
      <w:pPr>
        <w:spacing w:after="0" w:line="264" w:lineRule="auto"/>
        <w:jc w:val="both"/>
        <w:rPr>
          <w:rFonts w:ascii="Times New Roman" w:hAnsi="Times New Roman"/>
          <w:b/>
          <w:color w:val="000000"/>
          <w:sz w:val="28"/>
          <w:lang w:val="ru-RU"/>
        </w:rPr>
      </w:pPr>
    </w:p>
    <w:p w14:paraId="127D6449">
      <w:pPr>
        <w:spacing w:after="0" w:line="264" w:lineRule="auto"/>
        <w:ind w:left="120"/>
        <w:jc w:val="both"/>
        <w:rPr>
          <w:rFonts w:ascii="Times New Roman" w:hAnsi="Times New Roman"/>
          <w:b/>
          <w:color w:val="000000"/>
          <w:sz w:val="28"/>
          <w:lang w:val="ru-RU"/>
        </w:rPr>
      </w:pPr>
    </w:p>
    <w:p w14:paraId="7F7EDE71">
      <w:pPr>
        <w:spacing w:after="0" w:line="264" w:lineRule="auto"/>
        <w:ind w:left="120"/>
        <w:jc w:val="both"/>
        <w:rPr>
          <w:rFonts w:ascii="Times New Roman" w:hAnsi="Times New Roman"/>
          <w:b/>
          <w:color w:val="000000"/>
          <w:sz w:val="28"/>
          <w:lang w:val="ru-RU"/>
        </w:rPr>
      </w:pPr>
    </w:p>
    <w:p w14:paraId="5FB1EE21">
      <w:pPr>
        <w:spacing w:after="0" w:line="264" w:lineRule="auto"/>
        <w:ind w:left="120"/>
        <w:jc w:val="both"/>
        <w:rPr>
          <w:lang w:val="ru-RU"/>
        </w:rPr>
      </w:pPr>
      <w:r>
        <w:rPr>
          <w:rFonts w:ascii="Times New Roman" w:hAnsi="Times New Roman"/>
          <w:b/>
          <w:color w:val="000000"/>
          <w:sz w:val="28"/>
          <w:lang w:val="ru-RU"/>
        </w:rPr>
        <w:t>ПОЯСНИТЕЛЬНАЯ ЗАПИСКА</w:t>
      </w:r>
    </w:p>
    <w:p w14:paraId="57117EEB">
      <w:pPr>
        <w:spacing w:after="0" w:line="264" w:lineRule="auto"/>
        <w:ind w:left="120"/>
        <w:jc w:val="both"/>
        <w:rPr>
          <w:lang w:val="ru-RU"/>
        </w:rPr>
      </w:pPr>
    </w:p>
    <w:p w14:paraId="31F7655B">
      <w:pPr>
        <w:spacing w:after="0" w:line="264" w:lineRule="auto"/>
        <w:ind w:firstLine="600"/>
        <w:jc w:val="both"/>
        <w:rPr>
          <w:lang w:val="ru-RU"/>
        </w:rPr>
      </w:pPr>
      <w:r>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05F3DC11">
      <w:pPr>
        <w:spacing w:after="0" w:line="264" w:lineRule="auto"/>
        <w:ind w:firstLine="600"/>
        <w:jc w:val="both"/>
        <w:rPr>
          <w:lang w:val="ru-RU"/>
        </w:rPr>
      </w:pPr>
      <w:r>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7076F431">
      <w:pPr>
        <w:spacing w:after="0" w:line="264" w:lineRule="auto"/>
        <w:ind w:firstLine="600"/>
        <w:jc w:val="both"/>
      </w:pPr>
      <w:r>
        <w:rPr>
          <w:rFonts w:ascii="Times New Roman" w:hAnsi="Times New Roman"/>
          <w:color w:val="000000"/>
          <w:sz w:val="28"/>
        </w:rPr>
        <w:t>Программа по физике включает:</w:t>
      </w:r>
    </w:p>
    <w:p w14:paraId="41CE2585">
      <w:pPr>
        <w:numPr>
          <w:ilvl w:val="0"/>
          <w:numId w:val="1"/>
        </w:numPr>
        <w:spacing w:after="0" w:line="264" w:lineRule="auto"/>
        <w:jc w:val="both"/>
        <w:rPr>
          <w:lang w:val="ru-RU"/>
        </w:rPr>
      </w:pPr>
      <w:r>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4A17B3D9">
      <w:pPr>
        <w:numPr>
          <w:ilvl w:val="0"/>
          <w:numId w:val="1"/>
        </w:numPr>
        <w:spacing w:after="0" w:line="264" w:lineRule="auto"/>
        <w:jc w:val="both"/>
        <w:rPr>
          <w:lang w:val="ru-RU"/>
        </w:rPr>
      </w:pPr>
      <w:r>
        <w:rPr>
          <w:rFonts w:ascii="Times New Roman" w:hAnsi="Times New Roman"/>
          <w:color w:val="000000"/>
          <w:sz w:val="28"/>
          <w:lang w:val="ru-RU"/>
        </w:rPr>
        <w:t>содержание учебного предмета «Физика» по годам обучения.</w:t>
      </w:r>
    </w:p>
    <w:p w14:paraId="539A227C">
      <w:pPr>
        <w:spacing w:after="0" w:line="264" w:lineRule="auto"/>
        <w:ind w:firstLine="600"/>
        <w:jc w:val="both"/>
        <w:rPr>
          <w:lang w:val="ru-RU"/>
        </w:rPr>
      </w:pPr>
      <w:r>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47737F98">
      <w:pPr>
        <w:spacing w:after="0" w:line="264" w:lineRule="auto"/>
        <w:ind w:firstLine="600"/>
        <w:jc w:val="both"/>
        <w:rPr>
          <w:lang w:val="ru-RU"/>
        </w:rPr>
      </w:pPr>
      <w:r>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2FD50F23">
      <w:pPr>
        <w:spacing w:after="0" w:line="264" w:lineRule="auto"/>
        <w:ind w:firstLine="600"/>
        <w:jc w:val="both"/>
        <w:rPr>
          <w:lang w:val="ru-RU"/>
        </w:rPr>
      </w:pPr>
      <w:r>
        <w:rPr>
          <w:rFonts w:ascii="Times New Roman" w:hAnsi="Times New Roman"/>
          <w:i/>
          <w:color w:val="000000"/>
          <w:sz w:val="28"/>
          <w:lang w:val="ru-RU"/>
        </w:rPr>
        <w:t>Идея целостности</w:t>
      </w:r>
      <w:r>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483FB60C">
      <w:pPr>
        <w:spacing w:after="0" w:line="264" w:lineRule="auto"/>
        <w:ind w:firstLine="600"/>
        <w:jc w:val="both"/>
        <w:rPr>
          <w:lang w:val="ru-RU"/>
        </w:rPr>
      </w:pPr>
      <w:r>
        <w:rPr>
          <w:rFonts w:ascii="Times New Roman" w:hAnsi="Times New Roman"/>
          <w:i/>
          <w:color w:val="000000"/>
          <w:sz w:val="28"/>
          <w:lang w:val="ru-RU"/>
        </w:rPr>
        <w:t>Идея генерализации</w:t>
      </w:r>
      <w:r>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5F75B9B3">
      <w:pPr>
        <w:spacing w:after="0" w:line="264" w:lineRule="auto"/>
        <w:ind w:firstLine="600"/>
        <w:jc w:val="both"/>
        <w:rPr>
          <w:lang w:val="ru-RU"/>
        </w:rPr>
      </w:pPr>
      <w:r>
        <w:rPr>
          <w:rFonts w:ascii="Times New Roman" w:hAnsi="Times New Roman"/>
          <w:i/>
          <w:color w:val="000000"/>
          <w:sz w:val="28"/>
          <w:lang w:val="ru-RU"/>
        </w:rPr>
        <w:t>Идея гуманитаризации</w:t>
      </w:r>
      <w:r>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24AA1A41">
      <w:pPr>
        <w:spacing w:after="0" w:line="264" w:lineRule="auto"/>
        <w:ind w:firstLine="600"/>
        <w:jc w:val="both"/>
        <w:rPr>
          <w:lang w:val="ru-RU"/>
        </w:rPr>
      </w:pPr>
      <w:r>
        <w:rPr>
          <w:rFonts w:ascii="Times New Roman" w:hAnsi="Times New Roman"/>
          <w:i/>
          <w:color w:val="000000"/>
          <w:sz w:val="28"/>
          <w:lang w:val="ru-RU"/>
        </w:rPr>
        <w:t>Идея прикладной направленности</w:t>
      </w:r>
      <w:r>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0FC0495A">
      <w:pPr>
        <w:spacing w:after="0" w:line="264" w:lineRule="auto"/>
        <w:ind w:firstLine="600"/>
        <w:jc w:val="both"/>
        <w:rPr>
          <w:lang w:val="ru-RU"/>
        </w:rPr>
      </w:pPr>
      <w:r>
        <w:rPr>
          <w:rFonts w:ascii="Times New Roman" w:hAnsi="Times New Roman"/>
          <w:i/>
          <w:color w:val="000000"/>
          <w:sz w:val="28"/>
          <w:lang w:val="ru-RU"/>
        </w:rPr>
        <w:t>Идея экологизации</w:t>
      </w:r>
      <w:r>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20C8E13A">
      <w:pPr>
        <w:spacing w:after="0" w:line="264" w:lineRule="auto"/>
        <w:ind w:firstLine="600"/>
        <w:jc w:val="both"/>
        <w:rPr>
          <w:lang w:val="ru-RU"/>
        </w:rPr>
      </w:pPr>
      <w:r>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535AA962">
      <w:pPr>
        <w:spacing w:after="0" w:line="264" w:lineRule="auto"/>
        <w:ind w:firstLine="600"/>
        <w:jc w:val="both"/>
        <w:rPr>
          <w:lang w:val="ru-RU"/>
        </w:rPr>
      </w:pPr>
      <w:r>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14AA2284">
      <w:pPr>
        <w:spacing w:after="0" w:line="264" w:lineRule="auto"/>
        <w:ind w:firstLine="600"/>
        <w:jc w:val="both"/>
        <w:rPr>
          <w:lang w:val="ru-RU"/>
        </w:rPr>
      </w:pPr>
      <w:r>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004A6416">
      <w:pPr>
        <w:spacing w:after="0" w:line="264" w:lineRule="auto"/>
        <w:ind w:firstLine="600"/>
        <w:jc w:val="both"/>
        <w:rPr>
          <w:lang w:val="ru-RU"/>
        </w:rPr>
      </w:pPr>
      <w:r>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69931702">
      <w:pPr>
        <w:spacing w:after="0" w:line="264" w:lineRule="auto"/>
        <w:ind w:firstLine="600"/>
        <w:jc w:val="both"/>
        <w:rPr>
          <w:lang w:val="ru-RU"/>
        </w:rPr>
      </w:pPr>
      <w:r>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0E77900D">
      <w:pPr>
        <w:spacing w:after="0" w:line="264" w:lineRule="auto"/>
        <w:ind w:firstLine="600"/>
        <w:jc w:val="both"/>
        <w:rPr>
          <w:lang w:val="ru-RU"/>
        </w:rPr>
      </w:pPr>
      <w:r>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7EE67D91">
      <w:pPr>
        <w:spacing w:after="0" w:line="264" w:lineRule="auto"/>
        <w:ind w:firstLine="600"/>
        <w:jc w:val="both"/>
        <w:rPr>
          <w:lang w:val="ru-RU"/>
        </w:rPr>
      </w:pPr>
      <w:r>
        <w:rPr>
          <w:rFonts w:ascii="Times New Roman" w:hAnsi="Times New Roman"/>
          <w:color w:val="000000"/>
          <w:sz w:val="28"/>
          <w:lang w:val="ru-RU"/>
        </w:rPr>
        <w:t xml:space="preserve">Основными целями изучения физики в общем образовании являются: </w:t>
      </w:r>
    </w:p>
    <w:p w14:paraId="7D0B34FD">
      <w:pPr>
        <w:numPr>
          <w:ilvl w:val="0"/>
          <w:numId w:val="2"/>
        </w:numPr>
        <w:spacing w:after="0" w:line="264" w:lineRule="auto"/>
        <w:jc w:val="both"/>
        <w:rPr>
          <w:lang w:val="ru-RU"/>
        </w:rPr>
      </w:pPr>
      <w:r>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488DB943">
      <w:pPr>
        <w:numPr>
          <w:ilvl w:val="0"/>
          <w:numId w:val="2"/>
        </w:numPr>
        <w:spacing w:after="0" w:line="264" w:lineRule="auto"/>
        <w:jc w:val="both"/>
        <w:rPr>
          <w:lang w:val="ru-RU"/>
        </w:rPr>
      </w:pPr>
      <w:r>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C17F3D1">
      <w:pPr>
        <w:numPr>
          <w:ilvl w:val="0"/>
          <w:numId w:val="2"/>
        </w:numPr>
        <w:spacing w:after="0" w:line="264" w:lineRule="auto"/>
        <w:jc w:val="both"/>
        <w:rPr>
          <w:lang w:val="ru-RU"/>
        </w:rPr>
      </w:pPr>
      <w:r>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2EFE5656">
      <w:pPr>
        <w:numPr>
          <w:ilvl w:val="0"/>
          <w:numId w:val="2"/>
        </w:numPr>
        <w:spacing w:after="0" w:line="264" w:lineRule="auto"/>
        <w:jc w:val="both"/>
        <w:rPr>
          <w:lang w:val="ru-RU"/>
        </w:rPr>
      </w:pPr>
      <w:r>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3A14E063">
      <w:pPr>
        <w:numPr>
          <w:ilvl w:val="0"/>
          <w:numId w:val="2"/>
        </w:numPr>
        <w:spacing w:after="0" w:line="264" w:lineRule="auto"/>
        <w:jc w:val="both"/>
        <w:rPr>
          <w:lang w:val="ru-RU"/>
        </w:rPr>
      </w:pPr>
      <w:r>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6EE9167D">
      <w:pPr>
        <w:spacing w:after="0" w:line="264" w:lineRule="auto"/>
        <w:ind w:firstLine="600"/>
        <w:jc w:val="both"/>
        <w:rPr>
          <w:lang w:val="ru-RU"/>
        </w:rPr>
      </w:pPr>
      <w:r>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7650AC9A">
      <w:pPr>
        <w:numPr>
          <w:ilvl w:val="0"/>
          <w:numId w:val="3"/>
        </w:numPr>
        <w:spacing w:after="0" w:line="264" w:lineRule="auto"/>
        <w:jc w:val="both"/>
        <w:rPr>
          <w:lang w:val="ru-RU"/>
        </w:rPr>
      </w:pPr>
      <w:r>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65BDB0CC">
      <w:pPr>
        <w:numPr>
          <w:ilvl w:val="0"/>
          <w:numId w:val="3"/>
        </w:numPr>
        <w:spacing w:after="0" w:line="264" w:lineRule="auto"/>
        <w:jc w:val="both"/>
        <w:rPr>
          <w:lang w:val="ru-RU"/>
        </w:rPr>
      </w:pPr>
      <w:r>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18D135A8">
      <w:pPr>
        <w:numPr>
          <w:ilvl w:val="0"/>
          <w:numId w:val="3"/>
        </w:numPr>
        <w:spacing w:after="0" w:line="264" w:lineRule="auto"/>
        <w:jc w:val="both"/>
        <w:rPr>
          <w:lang w:val="ru-RU"/>
        </w:rPr>
      </w:pPr>
      <w:r>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15DA66BA">
      <w:pPr>
        <w:numPr>
          <w:ilvl w:val="0"/>
          <w:numId w:val="3"/>
        </w:numPr>
        <w:spacing w:after="0" w:line="264" w:lineRule="auto"/>
        <w:jc w:val="both"/>
        <w:rPr>
          <w:lang w:val="ru-RU"/>
        </w:rPr>
      </w:pPr>
      <w:r>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0217E5C7">
      <w:pPr>
        <w:numPr>
          <w:ilvl w:val="0"/>
          <w:numId w:val="3"/>
        </w:numPr>
        <w:spacing w:after="0" w:line="264" w:lineRule="auto"/>
        <w:jc w:val="both"/>
        <w:rPr>
          <w:lang w:val="ru-RU"/>
        </w:rPr>
      </w:pPr>
      <w:r>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17CE5791">
      <w:pPr>
        <w:numPr>
          <w:ilvl w:val="0"/>
          <w:numId w:val="3"/>
        </w:numPr>
        <w:spacing w:after="0" w:line="264" w:lineRule="auto"/>
        <w:jc w:val="both"/>
        <w:rPr>
          <w:lang w:val="ru-RU"/>
        </w:rPr>
      </w:pPr>
      <w:r>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43CEFAD2">
      <w:pPr>
        <w:spacing w:after="0" w:line="264" w:lineRule="auto"/>
        <w:ind w:firstLine="600"/>
        <w:jc w:val="both"/>
        <w:rPr>
          <w:lang w:val="ru-RU"/>
        </w:rPr>
      </w:pPr>
      <w:bookmarkStart w:id="0" w:name="490f2411-5974-435e-ac25-4fd30bd3d382"/>
      <w:r>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0"/>
    </w:p>
    <w:p w14:paraId="43501FD7">
      <w:pPr>
        <w:spacing w:after="0" w:line="264" w:lineRule="auto"/>
        <w:ind w:firstLine="600"/>
        <w:jc w:val="both"/>
        <w:rPr>
          <w:lang w:val="ru-RU"/>
        </w:rPr>
      </w:pPr>
      <w:r>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48CE33CA">
      <w:pPr>
        <w:rPr>
          <w:lang w:val="ru-RU"/>
        </w:rPr>
        <w:sectPr>
          <w:pgSz w:w="11906" w:h="16383"/>
          <w:pgMar w:top="1134" w:right="850" w:bottom="1134" w:left="1701" w:header="720" w:footer="720" w:gutter="0"/>
          <w:cols w:space="720" w:num="1"/>
        </w:sectPr>
      </w:pPr>
      <w:bookmarkStart w:id="1" w:name="block-83807765"/>
    </w:p>
    <w:bookmarkEnd w:id="1"/>
    <w:p w14:paraId="354D27A7">
      <w:pPr>
        <w:spacing w:after="0" w:line="264" w:lineRule="auto"/>
        <w:ind w:left="120"/>
        <w:jc w:val="both"/>
        <w:rPr>
          <w:lang w:val="ru-RU"/>
        </w:rPr>
      </w:pPr>
      <w:bookmarkStart w:id="2" w:name="_Toc124426195"/>
      <w:bookmarkEnd w:id="2"/>
      <w:r>
        <w:rPr>
          <w:rFonts w:ascii="Times New Roman" w:hAnsi="Times New Roman"/>
          <w:b/>
          <w:color w:val="000000"/>
          <w:sz w:val="28"/>
          <w:lang w:val="ru-RU"/>
        </w:rPr>
        <w:t xml:space="preserve">СОДЕРЖАНИЕ ОБУЧЕНИЯ </w:t>
      </w:r>
    </w:p>
    <w:p w14:paraId="2F5B08A7">
      <w:pPr>
        <w:spacing w:after="0" w:line="264" w:lineRule="auto"/>
        <w:ind w:left="120"/>
        <w:jc w:val="both"/>
        <w:rPr>
          <w:lang w:val="ru-RU"/>
        </w:rPr>
      </w:pPr>
    </w:p>
    <w:p w14:paraId="08202497">
      <w:pPr>
        <w:spacing w:after="0" w:line="264" w:lineRule="auto"/>
        <w:ind w:left="120"/>
        <w:jc w:val="both"/>
        <w:rPr>
          <w:lang w:val="ru-RU"/>
        </w:rPr>
      </w:pPr>
      <w:r>
        <w:rPr>
          <w:rFonts w:ascii="Times New Roman" w:hAnsi="Times New Roman"/>
          <w:b/>
          <w:color w:val="000000"/>
          <w:sz w:val="28"/>
          <w:lang w:val="ru-RU"/>
        </w:rPr>
        <w:t>10 КЛАСС</w:t>
      </w:r>
    </w:p>
    <w:p w14:paraId="0F1EAB75">
      <w:pPr>
        <w:spacing w:after="0" w:line="264" w:lineRule="auto"/>
        <w:ind w:left="120"/>
        <w:jc w:val="both"/>
        <w:rPr>
          <w:lang w:val="ru-RU"/>
        </w:rPr>
      </w:pPr>
    </w:p>
    <w:p w14:paraId="78C5DFF8">
      <w:pPr>
        <w:spacing w:after="0" w:line="264" w:lineRule="auto"/>
        <w:ind w:left="120"/>
        <w:jc w:val="both"/>
        <w:rPr>
          <w:lang w:val="ru-RU"/>
        </w:rPr>
      </w:pPr>
      <w:r>
        <w:rPr>
          <w:rFonts w:ascii="Times New Roman" w:hAnsi="Times New Roman"/>
          <w:b/>
          <w:color w:val="000000"/>
          <w:sz w:val="28"/>
          <w:lang w:val="ru-RU"/>
        </w:rPr>
        <w:t>Раздел 1. Физика и методы научного познания</w:t>
      </w:r>
    </w:p>
    <w:p w14:paraId="1DD3F7DF">
      <w:pPr>
        <w:spacing w:after="0" w:line="264" w:lineRule="auto"/>
        <w:ind w:firstLine="600"/>
        <w:jc w:val="both"/>
        <w:rPr>
          <w:lang w:val="ru-RU"/>
        </w:rPr>
      </w:pPr>
      <w:r>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725BCA5B">
      <w:pPr>
        <w:spacing w:after="0" w:line="264" w:lineRule="auto"/>
        <w:ind w:firstLine="600"/>
        <w:jc w:val="both"/>
        <w:rPr>
          <w:lang w:val="ru-RU"/>
        </w:rPr>
      </w:pPr>
      <w:r>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6E9DF526">
      <w:pPr>
        <w:spacing w:after="0" w:line="264" w:lineRule="auto"/>
        <w:ind w:firstLine="600"/>
        <w:jc w:val="both"/>
        <w:rPr>
          <w:lang w:val="ru-RU"/>
        </w:rPr>
      </w:pPr>
      <w:r>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14:paraId="26682AA9">
      <w:pPr>
        <w:spacing w:after="0" w:line="264" w:lineRule="auto"/>
        <w:ind w:firstLine="600"/>
        <w:jc w:val="both"/>
        <w:rPr>
          <w:lang w:val="ru-RU"/>
        </w:rPr>
      </w:pPr>
      <w:r>
        <w:rPr>
          <w:rFonts w:ascii="Times New Roman" w:hAnsi="Times New Roman"/>
          <w:i/>
          <w:color w:val="000000"/>
          <w:sz w:val="28"/>
          <w:lang w:val="ru-RU"/>
        </w:rPr>
        <w:t>Демонстрации</w:t>
      </w:r>
    </w:p>
    <w:p w14:paraId="24B096A9">
      <w:pPr>
        <w:spacing w:after="0" w:line="264" w:lineRule="auto"/>
        <w:ind w:firstLine="600"/>
        <w:jc w:val="both"/>
        <w:rPr>
          <w:lang w:val="ru-RU"/>
        </w:rPr>
      </w:pPr>
      <w:r>
        <w:rPr>
          <w:rFonts w:ascii="Times New Roman" w:hAnsi="Times New Roman"/>
          <w:color w:val="000000"/>
          <w:sz w:val="28"/>
          <w:lang w:val="ru-RU"/>
        </w:rPr>
        <w:t>Аналоговые и цифровые измерительные приборы, компьютерные датчики.</w:t>
      </w:r>
    </w:p>
    <w:p w14:paraId="41BB9335">
      <w:pPr>
        <w:spacing w:after="0" w:line="264" w:lineRule="auto"/>
        <w:ind w:left="120"/>
        <w:jc w:val="both"/>
        <w:rPr>
          <w:lang w:val="ru-RU"/>
        </w:rPr>
      </w:pPr>
    </w:p>
    <w:p w14:paraId="191BC7BD">
      <w:pPr>
        <w:spacing w:after="0" w:line="264" w:lineRule="auto"/>
        <w:ind w:left="120"/>
        <w:jc w:val="both"/>
        <w:rPr>
          <w:lang w:val="ru-RU"/>
        </w:rPr>
      </w:pPr>
      <w:r>
        <w:rPr>
          <w:rFonts w:ascii="Times New Roman" w:hAnsi="Times New Roman"/>
          <w:b/>
          <w:color w:val="000000"/>
          <w:sz w:val="28"/>
          <w:lang w:val="ru-RU"/>
        </w:rPr>
        <w:t>Раздел 2. Механика</w:t>
      </w:r>
    </w:p>
    <w:p w14:paraId="5C72DC5F">
      <w:pPr>
        <w:spacing w:after="0" w:line="264" w:lineRule="auto"/>
        <w:ind w:firstLine="600"/>
        <w:jc w:val="both"/>
        <w:rPr>
          <w:lang w:val="ru-RU"/>
        </w:rPr>
      </w:pPr>
      <w:r>
        <w:rPr>
          <w:rFonts w:ascii="Times New Roman" w:hAnsi="Times New Roman"/>
          <w:b/>
          <w:i/>
          <w:color w:val="000000"/>
          <w:sz w:val="28"/>
          <w:lang w:val="ru-RU"/>
        </w:rPr>
        <w:t xml:space="preserve">Тема 1. Кинематика </w:t>
      </w:r>
    </w:p>
    <w:p w14:paraId="50F13F5B">
      <w:pPr>
        <w:spacing w:after="0" w:line="264" w:lineRule="auto"/>
        <w:ind w:firstLine="600"/>
        <w:jc w:val="both"/>
        <w:rPr>
          <w:lang w:val="ru-RU"/>
        </w:rPr>
      </w:pPr>
      <w:r>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14:paraId="1E4A101B">
      <w:pPr>
        <w:spacing w:after="0" w:line="264" w:lineRule="auto"/>
        <w:ind w:firstLine="600"/>
        <w:jc w:val="both"/>
        <w:rPr>
          <w:lang w:val="ru-RU"/>
        </w:rPr>
      </w:pPr>
      <w:r>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257B53D9">
      <w:pPr>
        <w:spacing w:after="0" w:line="264" w:lineRule="auto"/>
        <w:ind w:firstLine="600"/>
        <w:jc w:val="both"/>
        <w:rPr>
          <w:lang w:val="ru-RU"/>
        </w:rPr>
      </w:pPr>
      <w:r>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514AE755">
      <w:pPr>
        <w:spacing w:after="0" w:line="264" w:lineRule="auto"/>
        <w:ind w:firstLine="600"/>
        <w:jc w:val="both"/>
        <w:rPr>
          <w:lang w:val="ru-RU"/>
        </w:rPr>
      </w:pPr>
      <w:r>
        <w:rPr>
          <w:rFonts w:ascii="Times New Roman" w:hAnsi="Times New Roman"/>
          <w:color w:val="000000"/>
          <w:sz w:val="28"/>
          <w:lang w:val="ru-RU"/>
        </w:rPr>
        <w:t xml:space="preserve">Свободное падение. Ускорение свободного падения. </w:t>
      </w:r>
    </w:p>
    <w:p w14:paraId="327E3203">
      <w:pPr>
        <w:spacing w:after="0" w:line="264" w:lineRule="auto"/>
        <w:ind w:firstLine="600"/>
        <w:jc w:val="both"/>
        <w:rPr>
          <w:lang w:val="ru-RU"/>
        </w:rPr>
      </w:pPr>
      <w:r>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500447E5">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14:paraId="20076A7A">
      <w:pPr>
        <w:spacing w:after="0" w:line="264" w:lineRule="auto"/>
        <w:ind w:firstLine="600"/>
        <w:jc w:val="both"/>
        <w:rPr>
          <w:lang w:val="ru-RU"/>
        </w:rPr>
      </w:pPr>
      <w:r>
        <w:rPr>
          <w:rFonts w:ascii="Times New Roman" w:hAnsi="Times New Roman"/>
          <w:i/>
          <w:color w:val="000000"/>
          <w:sz w:val="28"/>
          <w:lang w:val="ru-RU"/>
        </w:rPr>
        <w:t>Демонстрации</w:t>
      </w:r>
    </w:p>
    <w:p w14:paraId="33FFD41C">
      <w:pPr>
        <w:spacing w:after="0" w:line="264" w:lineRule="auto"/>
        <w:ind w:firstLine="600"/>
        <w:jc w:val="both"/>
        <w:rPr>
          <w:lang w:val="ru-RU"/>
        </w:rPr>
      </w:pPr>
      <w:r>
        <w:rPr>
          <w:rFonts w:ascii="Times New Roman" w:hAnsi="Times New Roman"/>
          <w:color w:val="000000"/>
          <w:sz w:val="28"/>
          <w:lang w:val="ru-RU"/>
        </w:rPr>
        <w:t>Модель системы отсчёта, иллюстрация кинематических характеристик движения.</w:t>
      </w:r>
    </w:p>
    <w:p w14:paraId="67EBB45A">
      <w:pPr>
        <w:spacing w:after="0" w:line="264" w:lineRule="auto"/>
        <w:ind w:firstLine="600"/>
        <w:jc w:val="both"/>
        <w:rPr>
          <w:lang w:val="ru-RU"/>
        </w:rPr>
      </w:pPr>
      <w:r>
        <w:rPr>
          <w:rFonts w:ascii="Times New Roman" w:hAnsi="Times New Roman"/>
          <w:color w:val="000000"/>
          <w:sz w:val="28"/>
          <w:lang w:val="ru-RU"/>
        </w:rPr>
        <w:t xml:space="preserve">Преобразование движений с использованием простых механизмов. </w:t>
      </w:r>
    </w:p>
    <w:p w14:paraId="53B1AA23">
      <w:pPr>
        <w:spacing w:after="0" w:line="264" w:lineRule="auto"/>
        <w:ind w:firstLine="600"/>
        <w:jc w:val="both"/>
        <w:rPr>
          <w:lang w:val="ru-RU"/>
        </w:rPr>
      </w:pPr>
      <w:r>
        <w:rPr>
          <w:rFonts w:ascii="Times New Roman" w:hAnsi="Times New Roman"/>
          <w:color w:val="000000"/>
          <w:sz w:val="28"/>
          <w:lang w:val="ru-RU"/>
        </w:rPr>
        <w:t xml:space="preserve">Падение тел в воздухе и в разреженном пространстве. </w:t>
      </w:r>
    </w:p>
    <w:p w14:paraId="34878D88">
      <w:pPr>
        <w:spacing w:after="0" w:line="264" w:lineRule="auto"/>
        <w:ind w:firstLine="600"/>
        <w:jc w:val="both"/>
        <w:rPr>
          <w:lang w:val="ru-RU"/>
        </w:rPr>
      </w:pPr>
      <w:r>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46CE0114">
      <w:pPr>
        <w:spacing w:after="0" w:line="264" w:lineRule="auto"/>
        <w:ind w:firstLine="600"/>
        <w:jc w:val="both"/>
        <w:rPr>
          <w:lang w:val="ru-RU"/>
        </w:rPr>
      </w:pPr>
      <w:r>
        <w:rPr>
          <w:rFonts w:ascii="Times New Roman" w:hAnsi="Times New Roman"/>
          <w:color w:val="000000"/>
          <w:sz w:val="28"/>
          <w:lang w:val="ru-RU"/>
        </w:rPr>
        <w:t>Измерение ускорения свободного падения.</w:t>
      </w:r>
    </w:p>
    <w:p w14:paraId="1F5EBA11">
      <w:pPr>
        <w:spacing w:after="0" w:line="264" w:lineRule="auto"/>
        <w:ind w:firstLine="600"/>
        <w:jc w:val="both"/>
        <w:rPr>
          <w:lang w:val="ru-RU"/>
        </w:rPr>
      </w:pPr>
      <w:r>
        <w:rPr>
          <w:rFonts w:ascii="Times New Roman" w:hAnsi="Times New Roman"/>
          <w:color w:val="000000"/>
          <w:sz w:val="28"/>
          <w:lang w:val="ru-RU"/>
        </w:rPr>
        <w:t>Направление скорости при движении по окружности.</w:t>
      </w:r>
    </w:p>
    <w:p w14:paraId="0700054A">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5C2D8F03">
      <w:pPr>
        <w:spacing w:after="0" w:line="264" w:lineRule="auto"/>
        <w:ind w:firstLine="600"/>
        <w:jc w:val="both"/>
        <w:rPr>
          <w:lang w:val="ru-RU"/>
        </w:rPr>
      </w:pPr>
      <w:r>
        <w:rPr>
          <w:rFonts w:ascii="Times New Roman" w:hAnsi="Times New Roman"/>
          <w:color w:val="000000"/>
          <w:sz w:val="28"/>
          <w:lang w:val="ru-RU"/>
        </w:rPr>
        <w:t>Изучение неравномерного движения с целью определения мгновенной скорости.</w:t>
      </w:r>
    </w:p>
    <w:p w14:paraId="677DF89E">
      <w:pPr>
        <w:spacing w:after="0" w:line="264" w:lineRule="auto"/>
        <w:ind w:firstLine="600"/>
        <w:jc w:val="both"/>
        <w:rPr>
          <w:lang w:val="ru-RU"/>
        </w:rPr>
      </w:pPr>
      <w:r>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11B01C8B">
      <w:pPr>
        <w:spacing w:after="0" w:line="264" w:lineRule="auto"/>
        <w:ind w:firstLine="600"/>
        <w:jc w:val="both"/>
        <w:rPr>
          <w:lang w:val="ru-RU"/>
        </w:rPr>
      </w:pPr>
      <w:r>
        <w:rPr>
          <w:rFonts w:ascii="Times New Roman" w:hAnsi="Times New Roman"/>
          <w:color w:val="000000"/>
          <w:sz w:val="28"/>
          <w:lang w:val="ru-RU"/>
        </w:rPr>
        <w:t>Изучение движения шарика в вязкой жидкости.</w:t>
      </w:r>
    </w:p>
    <w:p w14:paraId="64E789C2">
      <w:pPr>
        <w:spacing w:after="0" w:line="264" w:lineRule="auto"/>
        <w:ind w:firstLine="600"/>
        <w:jc w:val="both"/>
        <w:rPr>
          <w:lang w:val="ru-RU"/>
        </w:rPr>
      </w:pPr>
      <w:r>
        <w:rPr>
          <w:rFonts w:ascii="Times New Roman" w:hAnsi="Times New Roman"/>
          <w:color w:val="000000"/>
          <w:sz w:val="28"/>
          <w:lang w:val="ru-RU"/>
        </w:rPr>
        <w:t>Изучение движения тела, брошенного горизонтально.</w:t>
      </w:r>
    </w:p>
    <w:p w14:paraId="06513178">
      <w:pPr>
        <w:spacing w:after="0" w:line="264" w:lineRule="auto"/>
        <w:ind w:firstLine="600"/>
        <w:jc w:val="both"/>
        <w:rPr>
          <w:lang w:val="ru-RU"/>
        </w:rPr>
      </w:pPr>
      <w:r>
        <w:rPr>
          <w:rFonts w:ascii="Times New Roman" w:hAnsi="Times New Roman"/>
          <w:b/>
          <w:i/>
          <w:color w:val="000000"/>
          <w:sz w:val="28"/>
          <w:lang w:val="ru-RU"/>
        </w:rPr>
        <w:t>Тема 2. Динамика</w:t>
      </w:r>
    </w:p>
    <w:p w14:paraId="0CDFFF40">
      <w:pPr>
        <w:spacing w:after="0" w:line="264" w:lineRule="auto"/>
        <w:ind w:firstLine="600"/>
        <w:jc w:val="both"/>
        <w:rPr>
          <w:lang w:val="ru-RU"/>
        </w:rPr>
      </w:pPr>
      <w:r>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14:paraId="54D3F778">
      <w:pPr>
        <w:spacing w:after="0" w:line="264" w:lineRule="auto"/>
        <w:ind w:firstLine="600"/>
        <w:jc w:val="both"/>
        <w:rPr>
          <w:lang w:val="ru-RU"/>
        </w:rPr>
      </w:pPr>
      <w:r>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4D5D9823">
      <w:pPr>
        <w:spacing w:after="0" w:line="264" w:lineRule="auto"/>
        <w:ind w:firstLine="600"/>
        <w:jc w:val="both"/>
        <w:rPr>
          <w:lang w:val="ru-RU"/>
        </w:rPr>
      </w:pPr>
      <w:r>
        <w:rPr>
          <w:rFonts w:ascii="Times New Roman" w:hAnsi="Times New Roman"/>
          <w:color w:val="000000"/>
          <w:sz w:val="28"/>
          <w:lang w:val="ru-RU"/>
        </w:rPr>
        <w:t xml:space="preserve">Закон всемирного тяготения. Сила тяжести. Первая космическая скорость. </w:t>
      </w:r>
    </w:p>
    <w:p w14:paraId="2D602992">
      <w:pPr>
        <w:spacing w:after="0" w:line="264" w:lineRule="auto"/>
        <w:ind w:firstLine="600"/>
        <w:jc w:val="both"/>
        <w:rPr>
          <w:lang w:val="ru-RU"/>
        </w:rPr>
      </w:pPr>
      <w:r>
        <w:rPr>
          <w:rFonts w:ascii="Times New Roman" w:hAnsi="Times New Roman"/>
          <w:color w:val="000000"/>
          <w:sz w:val="28"/>
          <w:lang w:val="ru-RU"/>
        </w:rPr>
        <w:t>Сила упругости. Закон Гука. Вес тела.</w:t>
      </w:r>
    </w:p>
    <w:p w14:paraId="60888BD6">
      <w:pPr>
        <w:spacing w:after="0" w:line="264" w:lineRule="auto"/>
        <w:ind w:firstLine="600"/>
        <w:jc w:val="both"/>
        <w:rPr>
          <w:lang w:val="ru-RU"/>
        </w:rPr>
      </w:pPr>
      <w:r>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70672B8A">
      <w:pPr>
        <w:spacing w:after="0" w:line="264" w:lineRule="auto"/>
        <w:ind w:firstLine="600"/>
        <w:jc w:val="both"/>
        <w:rPr>
          <w:lang w:val="ru-RU"/>
        </w:rPr>
      </w:pPr>
      <w:r>
        <w:rPr>
          <w:rFonts w:ascii="Times New Roman" w:hAnsi="Times New Roman"/>
          <w:color w:val="000000"/>
          <w:sz w:val="28"/>
          <w:lang w:val="ru-RU"/>
        </w:rPr>
        <w:t>Поступательное и вращательное движение абсолютно твёрдого тела.</w:t>
      </w:r>
    </w:p>
    <w:p w14:paraId="50DD4D1F">
      <w:pPr>
        <w:spacing w:after="0" w:line="264" w:lineRule="auto"/>
        <w:ind w:firstLine="600"/>
        <w:jc w:val="both"/>
        <w:rPr>
          <w:lang w:val="ru-RU"/>
        </w:rPr>
      </w:pPr>
      <w:r>
        <w:rPr>
          <w:rFonts w:ascii="Times New Roman" w:hAnsi="Times New Roman"/>
          <w:color w:val="000000"/>
          <w:sz w:val="28"/>
          <w:lang w:val="ru-RU"/>
        </w:rPr>
        <w:t>Момент силы относительно оси вращения. Плечо силы. Условия равновесия твёрдого тела.</w:t>
      </w:r>
    </w:p>
    <w:p w14:paraId="4422323D">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14:paraId="760ED2FB">
      <w:pPr>
        <w:spacing w:after="0" w:line="264" w:lineRule="auto"/>
        <w:ind w:firstLine="600"/>
        <w:jc w:val="both"/>
        <w:rPr>
          <w:lang w:val="ru-RU"/>
        </w:rPr>
      </w:pPr>
      <w:r>
        <w:rPr>
          <w:rFonts w:ascii="Times New Roman" w:hAnsi="Times New Roman"/>
          <w:i/>
          <w:color w:val="000000"/>
          <w:sz w:val="28"/>
          <w:lang w:val="ru-RU"/>
        </w:rPr>
        <w:t>Демонстрации</w:t>
      </w:r>
    </w:p>
    <w:p w14:paraId="37CFB0BF">
      <w:pPr>
        <w:spacing w:after="0" w:line="264" w:lineRule="auto"/>
        <w:ind w:firstLine="600"/>
        <w:jc w:val="both"/>
        <w:rPr>
          <w:lang w:val="ru-RU"/>
        </w:rPr>
      </w:pPr>
      <w:r>
        <w:rPr>
          <w:rFonts w:ascii="Times New Roman" w:hAnsi="Times New Roman"/>
          <w:color w:val="000000"/>
          <w:sz w:val="28"/>
          <w:lang w:val="ru-RU"/>
        </w:rPr>
        <w:t>Явление инерции.</w:t>
      </w:r>
    </w:p>
    <w:p w14:paraId="0AA06DA5">
      <w:pPr>
        <w:spacing w:after="0" w:line="264" w:lineRule="auto"/>
        <w:ind w:firstLine="600"/>
        <w:jc w:val="both"/>
        <w:rPr>
          <w:lang w:val="ru-RU"/>
        </w:rPr>
      </w:pPr>
      <w:r>
        <w:rPr>
          <w:rFonts w:ascii="Times New Roman" w:hAnsi="Times New Roman"/>
          <w:color w:val="000000"/>
          <w:sz w:val="28"/>
          <w:lang w:val="ru-RU"/>
        </w:rPr>
        <w:t>Сравнение масс взаимодействующих тел.</w:t>
      </w:r>
    </w:p>
    <w:p w14:paraId="3117AB00">
      <w:pPr>
        <w:spacing w:after="0" w:line="264" w:lineRule="auto"/>
        <w:ind w:firstLine="600"/>
        <w:jc w:val="both"/>
        <w:rPr>
          <w:lang w:val="ru-RU"/>
        </w:rPr>
      </w:pPr>
      <w:r>
        <w:rPr>
          <w:rFonts w:ascii="Times New Roman" w:hAnsi="Times New Roman"/>
          <w:color w:val="000000"/>
          <w:sz w:val="28"/>
          <w:lang w:val="ru-RU"/>
        </w:rPr>
        <w:t>Второй закон Ньютона.</w:t>
      </w:r>
    </w:p>
    <w:p w14:paraId="62032691">
      <w:pPr>
        <w:spacing w:after="0" w:line="264" w:lineRule="auto"/>
        <w:ind w:firstLine="600"/>
        <w:jc w:val="both"/>
        <w:rPr>
          <w:lang w:val="ru-RU"/>
        </w:rPr>
      </w:pPr>
      <w:r>
        <w:rPr>
          <w:rFonts w:ascii="Times New Roman" w:hAnsi="Times New Roman"/>
          <w:color w:val="000000"/>
          <w:sz w:val="28"/>
          <w:lang w:val="ru-RU"/>
        </w:rPr>
        <w:t>Измерение сил.</w:t>
      </w:r>
    </w:p>
    <w:p w14:paraId="7101A16B">
      <w:pPr>
        <w:spacing w:after="0" w:line="264" w:lineRule="auto"/>
        <w:ind w:firstLine="600"/>
        <w:jc w:val="both"/>
        <w:rPr>
          <w:lang w:val="ru-RU"/>
        </w:rPr>
      </w:pPr>
      <w:r>
        <w:rPr>
          <w:rFonts w:ascii="Times New Roman" w:hAnsi="Times New Roman"/>
          <w:color w:val="000000"/>
          <w:sz w:val="28"/>
          <w:lang w:val="ru-RU"/>
        </w:rPr>
        <w:t>Сложение сил.</w:t>
      </w:r>
    </w:p>
    <w:p w14:paraId="6B9BC29C">
      <w:pPr>
        <w:spacing w:after="0" w:line="264" w:lineRule="auto"/>
        <w:ind w:firstLine="600"/>
        <w:jc w:val="both"/>
        <w:rPr>
          <w:lang w:val="ru-RU"/>
        </w:rPr>
      </w:pPr>
      <w:r>
        <w:rPr>
          <w:rFonts w:ascii="Times New Roman" w:hAnsi="Times New Roman"/>
          <w:color w:val="000000"/>
          <w:sz w:val="28"/>
          <w:lang w:val="ru-RU"/>
        </w:rPr>
        <w:t>Зависимость силы упругости от деформации.</w:t>
      </w:r>
    </w:p>
    <w:p w14:paraId="2A056266">
      <w:pPr>
        <w:spacing w:after="0" w:line="264" w:lineRule="auto"/>
        <w:ind w:firstLine="600"/>
        <w:jc w:val="both"/>
        <w:rPr>
          <w:lang w:val="ru-RU"/>
        </w:rPr>
      </w:pPr>
      <w:r>
        <w:rPr>
          <w:rFonts w:ascii="Times New Roman" w:hAnsi="Times New Roman"/>
          <w:color w:val="000000"/>
          <w:sz w:val="28"/>
          <w:lang w:val="ru-RU"/>
        </w:rPr>
        <w:t>Невесомость. Вес тела при ускоренном подъёме и падении.</w:t>
      </w:r>
    </w:p>
    <w:p w14:paraId="22120940">
      <w:pPr>
        <w:spacing w:after="0" w:line="264" w:lineRule="auto"/>
        <w:ind w:firstLine="600"/>
        <w:jc w:val="both"/>
        <w:rPr>
          <w:lang w:val="ru-RU"/>
        </w:rPr>
      </w:pPr>
      <w:r>
        <w:rPr>
          <w:rFonts w:ascii="Times New Roman" w:hAnsi="Times New Roman"/>
          <w:color w:val="000000"/>
          <w:sz w:val="28"/>
          <w:lang w:val="ru-RU"/>
        </w:rPr>
        <w:t>Сравнение сил трения покоя, качения и скольжения.</w:t>
      </w:r>
    </w:p>
    <w:p w14:paraId="28791084">
      <w:pPr>
        <w:spacing w:after="0" w:line="264" w:lineRule="auto"/>
        <w:ind w:firstLine="600"/>
        <w:jc w:val="both"/>
        <w:rPr>
          <w:lang w:val="ru-RU"/>
        </w:rPr>
      </w:pPr>
      <w:r>
        <w:rPr>
          <w:rFonts w:ascii="Times New Roman" w:hAnsi="Times New Roman"/>
          <w:color w:val="000000"/>
          <w:sz w:val="28"/>
          <w:lang w:val="ru-RU"/>
        </w:rPr>
        <w:t>Условия равновесия твёрдого тела. Виды равновесия.</w:t>
      </w:r>
    </w:p>
    <w:p w14:paraId="7F538080">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35FE0396">
      <w:pPr>
        <w:spacing w:after="0" w:line="264" w:lineRule="auto"/>
        <w:ind w:firstLine="600"/>
        <w:jc w:val="both"/>
        <w:rPr>
          <w:lang w:val="ru-RU"/>
        </w:rPr>
      </w:pPr>
      <w:r>
        <w:rPr>
          <w:rFonts w:ascii="Times New Roman" w:hAnsi="Times New Roman"/>
          <w:color w:val="000000"/>
          <w:sz w:val="28"/>
          <w:lang w:val="ru-RU"/>
        </w:rPr>
        <w:t>Изучение движения бруска по наклонной плоскости.</w:t>
      </w:r>
    </w:p>
    <w:p w14:paraId="2B0E1350">
      <w:pPr>
        <w:spacing w:after="0" w:line="264" w:lineRule="auto"/>
        <w:ind w:firstLine="600"/>
        <w:jc w:val="both"/>
        <w:rPr>
          <w:lang w:val="ru-RU"/>
        </w:rPr>
      </w:pPr>
      <w:r>
        <w:rPr>
          <w:rFonts w:ascii="Times New Roman" w:hAnsi="Times New Roman"/>
          <w:color w:val="000000"/>
          <w:sz w:val="28"/>
          <w:lang w:val="ru-RU"/>
        </w:rPr>
        <w:t xml:space="preserve">Исследование зависимости сил упругости, возникающих в пружине и резиновом образце, от их деформации. </w:t>
      </w:r>
    </w:p>
    <w:p w14:paraId="497297B4">
      <w:pPr>
        <w:spacing w:after="0" w:line="264" w:lineRule="auto"/>
        <w:ind w:firstLine="600"/>
        <w:jc w:val="both"/>
        <w:rPr>
          <w:lang w:val="ru-RU"/>
        </w:rPr>
      </w:pPr>
      <w:r>
        <w:rPr>
          <w:rFonts w:ascii="Times New Roman" w:hAnsi="Times New Roman"/>
          <w:color w:val="000000"/>
          <w:sz w:val="28"/>
          <w:lang w:val="ru-RU"/>
        </w:rPr>
        <w:t>Исследование условий равновесия твёрдого тела, имеющего ось вращения.</w:t>
      </w:r>
    </w:p>
    <w:p w14:paraId="63C039DF">
      <w:pPr>
        <w:spacing w:after="0" w:line="264" w:lineRule="auto"/>
        <w:ind w:firstLine="600"/>
        <w:jc w:val="both"/>
        <w:rPr>
          <w:lang w:val="ru-RU"/>
        </w:rPr>
      </w:pPr>
      <w:r>
        <w:rPr>
          <w:rFonts w:ascii="Times New Roman" w:hAnsi="Times New Roman"/>
          <w:b/>
          <w:i/>
          <w:color w:val="000000"/>
          <w:sz w:val="28"/>
          <w:lang w:val="ru-RU"/>
        </w:rPr>
        <w:t>Тема 3. Законы сохранения в механике</w:t>
      </w:r>
    </w:p>
    <w:p w14:paraId="111D8267">
      <w:pPr>
        <w:spacing w:after="0" w:line="264" w:lineRule="auto"/>
        <w:ind w:firstLine="600"/>
        <w:jc w:val="both"/>
        <w:rPr>
          <w:lang w:val="ru-RU"/>
        </w:rPr>
      </w:pPr>
      <w:r>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037DA189">
      <w:pPr>
        <w:spacing w:after="0" w:line="264" w:lineRule="auto"/>
        <w:ind w:firstLine="600"/>
        <w:jc w:val="both"/>
        <w:rPr>
          <w:lang w:val="ru-RU"/>
        </w:rPr>
      </w:pPr>
      <w:r>
        <w:rPr>
          <w:rFonts w:ascii="Times New Roman" w:hAnsi="Times New Roman"/>
          <w:color w:val="000000"/>
          <w:sz w:val="28"/>
          <w:lang w:val="ru-RU"/>
        </w:rPr>
        <w:t>Работа силы. Мощность силы.</w:t>
      </w:r>
    </w:p>
    <w:p w14:paraId="7BD149F7">
      <w:pPr>
        <w:spacing w:after="0" w:line="264" w:lineRule="auto"/>
        <w:ind w:firstLine="600"/>
        <w:jc w:val="both"/>
        <w:rPr>
          <w:lang w:val="ru-RU"/>
        </w:rPr>
      </w:pPr>
      <w:r>
        <w:rPr>
          <w:rFonts w:ascii="Times New Roman" w:hAnsi="Times New Roman"/>
          <w:color w:val="000000"/>
          <w:sz w:val="28"/>
          <w:lang w:val="ru-RU"/>
        </w:rPr>
        <w:t>Кинетическая энергия материальной точки. Теорема об изменении кинетической энергии.</w:t>
      </w:r>
    </w:p>
    <w:p w14:paraId="2C9F1C12">
      <w:pPr>
        <w:spacing w:after="0" w:line="264" w:lineRule="auto"/>
        <w:ind w:firstLine="600"/>
        <w:jc w:val="both"/>
        <w:rPr>
          <w:lang w:val="ru-RU"/>
        </w:rPr>
      </w:pPr>
      <w:r>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0A2B95C7">
      <w:pPr>
        <w:spacing w:after="0" w:line="264" w:lineRule="auto"/>
        <w:ind w:firstLine="600"/>
        <w:jc w:val="both"/>
      </w:pPr>
      <w:r>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8"/>
        </w:rPr>
        <w:t>Закон сохранения механической энергии.</w:t>
      </w:r>
    </w:p>
    <w:p w14:paraId="14D50830">
      <w:pPr>
        <w:spacing w:after="0" w:line="264" w:lineRule="auto"/>
        <w:ind w:firstLine="600"/>
        <w:jc w:val="both"/>
        <w:rPr>
          <w:lang w:val="ru-RU"/>
        </w:rPr>
      </w:pPr>
      <w:r>
        <w:rPr>
          <w:rFonts w:ascii="Times New Roman" w:hAnsi="Times New Roman"/>
          <w:color w:val="000000"/>
          <w:sz w:val="28"/>
          <w:lang w:val="ru-RU"/>
        </w:rPr>
        <w:t>Упругие и неупругие столкновения.</w:t>
      </w:r>
    </w:p>
    <w:p w14:paraId="55F4D91E">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14:paraId="05930AB6">
      <w:pPr>
        <w:spacing w:after="0" w:line="264" w:lineRule="auto"/>
        <w:ind w:firstLine="600"/>
        <w:jc w:val="both"/>
        <w:rPr>
          <w:lang w:val="ru-RU"/>
        </w:rPr>
      </w:pPr>
      <w:r>
        <w:rPr>
          <w:rFonts w:ascii="Times New Roman" w:hAnsi="Times New Roman"/>
          <w:i/>
          <w:color w:val="000000"/>
          <w:sz w:val="28"/>
          <w:lang w:val="ru-RU"/>
        </w:rPr>
        <w:t>Демонстрации</w:t>
      </w:r>
    </w:p>
    <w:p w14:paraId="27B65EDD">
      <w:pPr>
        <w:spacing w:after="0" w:line="264" w:lineRule="auto"/>
        <w:ind w:firstLine="600"/>
        <w:jc w:val="both"/>
        <w:rPr>
          <w:lang w:val="ru-RU"/>
        </w:rPr>
      </w:pPr>
      <w:r>
        <w:rPr>
          <w:rFonts w:ascii="Times New Roman" w:hAnsi="Times New Roman"/>
          <w:color w:val="000000"/>
          <w:sz w:val="28"/>
          <w:lang w:val="ru-RU"/>
        </w:rPr>
        <w:t>Закон сохранения импульса.</w:t>
      </w:r>
    </w:p>
    <w:p w14:paraId="10A15787">
      <w:pPr>
        <w:spacing w:after="0" w:line="264" w:lineRule="auto"/>
        <w:ind w:firstLine="600"/>
        <w:jc w:val="both"/>
        <w:rPr>
          <w:lang w:val="ru-RU"/>
        </w:rPr>
      </w:pPr>
      <w:r>
        <w:rPr>
          <w:rFonts w:ascii="Times New Roman" w:hAnsi="Times New Roman"/>
          <w:color w:val="000000"/>
          <w:sz w:val="28"/>
          <w:lang w:val="ru-RU"/>
        </w:rPr>
        <w:t>Реактивное движение.</w:t>
      </w:r>
    </w:p>
    <w:p w14:paraId="0BB07B02">
      <w:pPr>
        <w:spacing w:after="0" w:line="264" w:lineRule="auto"/>
        <w:ind w:firstLine="600"/>
        <w:jc w:val="both"/>
        <w:rPr>
          <w:lang w:val="ru-RU"/>
        </w:rPr>
      </w:pPr>
      <w:r>
        <w:rPr>
          <w:rFonts w:ascii="Times New Roman" w:hAnsi="Times New Roman"/>
          <w:color w:val="000000"/>
          <w:sz w:val="28"/>
          <w:lang w:val="ru-RU"/>
        </w:rPr>
        <w:t>Переход потенциальной энергии в кинетическую и обратно.</w:t>
      </w:r>
    </w:p>
    <w:p w14:paraId="6224B36D">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7FB6F948">
      <w:pPr>
        <w:spacing w:after="0" w:line="264" w:lineRule="auto"/>
        <w:ind w:firstLine="600"/>
        <w:jc w:val="both"/>
        <w:rPr>
          <w:lang w:val="ru-RU"/>
        </w:rPr>
      </w:pPr>
      <w:r>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14:paraId="0674118E">
      <w:pPr>
        <w:spacing w:after="0" w:line="264" w:lineRule="auto"/>
        <w:ind w:firstLine="600"/>
        <w:jc w:val="both"/>
        <w:rPr>
          <w:lang w:val="ru-RU"/>
        </w:rPr>
      </w:pPr>
      <w:r>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14:paraId="2A717D31">
      <w:pPr>
        <w:spacing w:after="0" w:line="264" w:lineRule="auto"/>
        <w:ind w:left="120"/>
        <w:jc w:val="both"/>
        <w:rPr>
          <w:lang w:val="ru-RU"/>
        </w:rPr>
      </w:pPr>
    </w:p>
    <w:p w14:paraId="1698F304">
      <w:pPr>
        <w:spacing w:after="0" w:line="264" w:lineRule="auto"/>
        <w:ind w:left="120"/>
        <w:jc w:val="both"/>
        <w:rPr>
          <w:lang w:val="ru-RU"/>
        </w:rPr>
      </w:pPr>
      <w:r>
        <w:rPr>
          <w:rFonts w:ascii="Times New Roman" w:hAnsi="Times New Roman"/>
          <w:b/>
          <w:color w:val="000000"/>
          <w:sz w:val="28"/>
          <w:lang w:val="ru-RU"/>
        </w:rPr>
        <w:t>Раздел 3. Молекулярная физика и термодинамика</w:t>
      </w:r>
    </w:p>
    <w:p w14:paraId="183CD4E9">
      <w:pPr>
        <w:spacing w:after="0" w:line="264" w:lineRule="auto"/>
        <w:ind w:firstLine="600"/>
        <w:jc w:val="both"/>
      </w:pPr>
      <w:r>
        <w:rPr>
          <w:rFonts w:ascii="Times New Roman" w:hAnsi="Times New Roman"/>
          <w:b/>
          <w:i/>
          <w:color w:val="000000"/>
          <w:sz w:val="28"/>
          <w:lang w:val="ru-RU"/>
        </w:rPr>
        <w:t xml:space="preserve">Тема 1. </w:t>
      </w:r>
      <w:r>
        <w:rPr>
          <w:rFonts w:ascii="Times New Roman" w:hAnsi="Times New Roman"/>
          <w:b/>
          <w:i/>
          <w:color w:val="000000"/>
          <w:sz w:val="28"/>
        </w:rPr>
        <w:t>Основы молекулярно-кинетической теории</w:t>
      </w:r>
    </w:p>
    <w:p w14:paraId="7E6927EA">
      <w:pPr>
        <w:spacing w:after="0" w:line="264" w:lineRule="auto"/>
        <w:ind w:firstLine="600"/>
        <w:jc w:val="both"/>
        <w:rPr>
          <w:lang w:val="ru-RU"/>
        </w:rPr>
      </w:pPr>
      <w:r>
        <w:rPr>
          <w:rFonts w:ascii="Times New Roman" w:hAnsi="Times New Roman"/>
          <w:color w:val="000000"/>
          <w:sz w:val="28"/>
          <w:lang w:val="ru-RU"/>
        </w:rPr>
        <w:t xml:space="preserve">Основные положения молекулярно-кинетической теории и их опытное обоснование. </w:t>
      </w:r>
      <w:r>
        <w:rPr>
          <w:rFonts w:ascii="Times New Roman" w:hAnsi="Times New Roman"/>
          <w:color w:val="000000"/>
          <w:sz w:val="28"/>
        </w:rPr>
        <w:t xml:space="preserve">Броуновское движение. Диффузия. Характер движения и взаимодействия частиц вещества. </w:t>
      </w:r>
      <w:r>
        <w:rPr>
          <w:rFonts w:ascii="Times New Roman" w:hAnsi="Times New Roman"/>
          <w:color w:val="000000"/>
          <w:sz w:val="28"/>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427E7836">
      <w:pPr>
        <w:spacing w:after="0" w:line="264" w:lineRule="auto"/>
        <w:ind w:firstLine="600"/>
        <w:jc w:val="both"/>
        <w:rPr>
          <w:lang w:val="ru-RU"/>
        </w:rPr>
      </w:pPr>
      <w:r>
        <w:rPr>
          <w:rFonts w:ascii="Times New Roman" w:hAnsi="Times New Roman"/>
          <w:color w:val="000000"/>
          <w:sz w:val="28"/>
          <w:lang w:val="ru-RU"/>
        </w:rPr>
        <w:t xml:space="preserve">Тепловое равновесие. Температура и её измерение. Шкала температур Цельсия. </w:t>
      </w:r>
    </w:p>
    <w:p w14:paraId="584E1C25">
      <w:pPr>
        <w:spacing w:after="0" w:line="264" w:lineRule="auto"/>
        <w:ind w:firstLine="600"/>
        <w:jc w:val="both"/>
        <w:rPr>
          <w:lang w:val="ru-RU"/>
        </w:rPr>
      </w:pPr>
      <w:r>
        <w:rPr>
          <w:rFonts w:ascii="Times New Roman" w:hAnsi="Times New Roman"/>
          <w:color w:val="000000"/>
          <w:sz w:val="28"/>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r>
        <w:rPr>
          <w:rFonts w:ascii="Times New Roman" w:hAnsi="Times New Roman"/>
          <w:color w:val="000000"/>
          <w:sz w:val="28"/>
        </w:rPr>
        <w:t xml:space="preserve">Изопроцессы в идеальном газе с постоянным количеством вещества. </w:t>
      </w:r>
      <w:r>
        <w:rPr>
          <w:rFonts w:ascii="Times New Roman" w:hAnsi="Times New Roman"/>
          <w:color w:val="000000"/>
          <w:sz w:val="28"/>
          <w:lang w:val="ru-RU"/>
        </w:rPr>
        <w:t xml:space="preserve">Графическое представление изопроцессов: изотерма, изохора, изобара. </w:t>
      </w:r>
    </w:p>
    <w:p w14:paraId="40C50357">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термометр, барометр.</w:t>
      </w:r>
    </w:p>
    <w:p w14:paraId="26316BBE">
      <w:pPr>
        <w:spacing w:after="0" w:line="264" w:lineRule="auto"/>
        <w:ind w:firstLine="600"/>
        <w:jc w:val="both"/>
        <w:rPr>
          <w:lang w:val="ru-RU"/>
        </w:rPr>
      </w:pPr>
      <w:r>
        <w:rPr>
          <w:rFonts w:ascii="Times New Roman" w:hAnsi="Times New Roman"/>
          <w:i/>
          <w:color w:val="000000"/>
          <w:sz w:val="28"/>
          <w:lang w:val="ru-RU"/>
        </w:rPr>
        <w:t>Демонстрации</w:t>
      </w:r>
    </w:p>
    <w:p w14:paraId="24D49A19">
      <w:pPr>
        <w:spacing w:after="0" w:line="264" w:lineRule="auto"/>
        <w:ind w:firstLine="600"/>
        <w:jc w:val="both"/>
        <w:rPr>
          <w:lang w:val="ru-RU"/>
        </w:rPr>
      </w:pPr>
      <w:r>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14:paraId="6092AC55">
      <w:pPr>
        <w:spacing w:after="0" w:line="264" w:lineRule="auto"/>
        <w:ind w:firstLine="600"/>
        <w:jc w:val="both"/>
        <w:rPr>
          <w:lang w:val="ru-RU"/>
        </w:rPr>
      </w:pPr>
      <w:r>
        <w:rPr>
          <w:rFonts w:ascii="Times New Roman" w:hAnsi="Times New Roman"/>
          <w:color w:val="000000"/>
          <w:sz w:val="28"/>
          <w:lang w:val="ru-RU"/>
        </w:rPr>
        <w:t xml:space="preserve">Опыты по диффузии жидкостей и газов. </w:t>
      </w:r>
    </w:p>
    <w:p w14:paraId="37897630">
      <w:pPr>
        <w:spacing w:after="0" w:line="264" w:lineRule="auto"/>
        <w:ind w:firstLine="600"/>
        <w:jc w:val="both"/>
        <w:rPr>
          <w:lang w:val="ru-RU"/>
        </w:rPr>
      </w:pPr>
      <w:r>
        <w:rPr>
          <w:rFonts w:ascii="Times New Roman" w:hAnsi="Times New Roman"/>
          <w:color w:val="000000"/>
          <w:sz w:val="28"/>
          <w:lang w:val="ru-RU"/>
        </w:rPr>
        <w:t xml:space="preserve">Модель броуновского движения. </w:t>
      </w:r>
    </w:p>
    <w:p w14:paraId="1F05E37D">
      <w:pPr>
        <w:spacing w:after="0" w:line="264" w:lineRule="auto"/>
        <w:ind w:firstLine="600"/>
        <w:jc w:val="both"/>
        <w:rPr>
          <w:lang w:val="ru-RU"/>
        </w:rPr>
      </w:pPr>
      <w:r>
        <w:rPr>
          <w:rFonts w:ascii="Times New Roman" w:hAnsi="Times New Roman"/>
          <w:color w:val="000000"/>
          <w:sz w:val="28"/>
          <w:lang w:val="ru-RU"/>
        </w:rPr>
        <w:t>Модель опыта Штерна.</w:t>
      </w:r>
    </w:p>
    <w:p w14:paraId="5376F3AE">
      <w:pPr>
        <w:spacing w:after="0" w:line="264" w:lineRule="auto"/>
        <w:ind w:firstLine="600"/>
        <w:jc w:val="both"/>
        <w:rPr>
          <w:lang w:val="ru-RU"/>
        </w:rPr>
      </w:pPr>
      <w:r>
        <w:rPr>
          <w:rFonts w:ascii="Times New Roman" w:hAnsi="Times New Roman"/>
          <w:color w:val="000000"/>
          <w:sz w:val="28"/>
          <w:lang w:val="ru-RU"/>
        </w:rPr>
        <w:t>Опыты, доказывающие существование межмолекулярного взаимодействия.</w:t>
      </w:r>
    </w:p>
    <w:p w14:paraId="7AA344B1">
      <w:pPr>
        <w:spacing w:after="0" w:line="264" w:lineRule="auto"/>
        <w:ind w:firstLine="600"/>
        <w:jc w:val="both"/>
        <w:rPr>
          <w:lang w:val="ru-RU"/>
        </w:rPr>
      </w:pPr>
      <w:r>
        <w:rPr>
          <w:rFonts w:ascii="Times New Roman" w:hAnsi="Times New Roman"/>
          <w:color w:val="000000"/>
          <w:sz w:val="28"/>
          <w:lang w:val="ru-RU"/>
        </w:rPr>
        <w:t>Модель, иллюстрирующая природу давления газа на стенки сосуда.</w:t>
      </w:r>
    </w:p>
    <w:p w14:paraId="330A8FFB">
      <w:pPr>
        <w:spacing w:after="0" w:line="264" w:lineRule="auto"/>
        <w:ind w:firstLine="600"/>
        <w:jc w:val="both"/>
        <w:rPr>
          <w:lang w:val="ru-RU"/>
        </w:rPr>
      </w:pPr>
      <w:r>
        <w:rPr>
          <w:rFonts w:ascii="Times New Roman" w:hAnsi="Times New Roman"/>
          <w:color w:val="000000"/>
          <w:sz w:val="28"/>
          <w:lang w:val="ru-RU"/>
        </w:rPr>
        <w:t>Опыты, иллюстрирующие уравнение состояния идеального газа, изопроцессы.</w:t>
      </w:r>
    </w:p>
    <w:p w14:paraId="2BF78266">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6A03F4A7">
      <w:pPr>
        <w:spacing w:after="0" w:line="264" w:lineRule="auto"/>
        <w:ind w:firstLine="600"/>
        <w:jc w:val="both"/>
        <w:rPr>
          <w:lang w:val="ru-RU"/>
        </w:rPr>
      </w:pPr>
      <w:r>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14:paraId="5DBAA39E">
      <w:pPr>
        <w:spacing w:after="0" w:line="264" w:lineRule="auto"/>
        <w:ind w:firstLine="600"/>
        <w:jc w:val="both"/>
        <w:rPr>
          <w:lang w:val="ru-RU"/>
        </w:rPr>
      </w:pPr>
      <w:r>
        <w:rPr>
          <w:rFonts w:ascii="Times New Roman" w:hAnsi="Times New Roman"/>
          <w:color w:val="000000"/>
          <w:sz w:val="28"/>
          <w:lang w:val="ru-RU"/>
        </w:rPr>
        <w:t>Исследование зависимости между параметрами состояния разреженного газа.</w:t>
      </w:r>
    </w:p>
    <w:p w14:paraId="3EDA1B12">
      <w:pPr>
        <w:spacing w:after="0" w:line="264" w:lineRule="auto"/>
        <w:ind w:firstLine="600"/>
        <w:jc w:val="both"/>
        <w:rPr>
          <w:lang w:val="ru-RU"/>
        </w:rPr>
      </w:pPr>
      <w:r>
        <w:rPr>
          <w:rFonts w:ascii="Times New Roman" w:hAnsi="Times New Roman"/>
          <w:b/>
          <w:i/>
          <w:color w:val="000000"/>
          <w:sz w:val="28"/>
          <w:lang w:val="ru-RU"/>
        </w:rPr>
        <w:t>Тема 2. Основы термодинамики</w:t>
      </w:r>
    </w:p>
    <w:p w14:paraId="0D3D382F">
      <w:pPr>
        <w:spacing w:after="0" w:line="264" w:lineRule="auto"/>
        <w:ind w:firstLine="600"/>
        <w:jc w:val="both"/>
        <w:rPr>
          <w:lang w:val="ru-RU"/>
        </w:rPr>
      </w:pPr>
      <w:r>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11816FC1">
      <w:pPr>
        <w:spacing w:after="0" w:line="264" w:lineRule="auto"/>
        <w:ind w:firstLine="600"/>
        <w:jc w:val="both"/>
        <w:rPr>
          <w:lang w:val="ru-RU"/>
        </w:rPr>
      </w:pPr>
      <w:r>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14:paraId="38EB5BBC">
      <w:pPr>
        <w:spacing w:after="0" w:line="264" w:lineRule="auto"/>
        <w:ind w:firstLine="600"/>
        <w:jc w:val="both"/>
        <w:rPr>
          <w:lang w:val="ru-RU"/>
        </w:rPr>
      </w:pPr>
      <w:r>
        <w:rPr>
          <w:rFonts w:ascii="Times New Roman" w:hAnsi="Times New Roman"/>
          <w:color w:val="000000"/>
          <w:sz w:val="28"/>
          <w:lang w:val="ru-RU"/>
        </w:rPr>
        <w:t>Второй закон термодинамики. Необратимость процессов в природе.</w:t>
      </w:r>
    </w:p>
    <w:p w14:paraId="65324394">
      <w:pPr>
        <w:spacing w:after="0" w:line="264" w:lineRule="auto"/>
        <w:ind w:firstLine="600"/>
        <w:jc w:val="both"/>
        <w:rPr>
          <w:lang w:val="ru-RU"/>
        </w:rPr>
      </w:pPr>
      <w:r>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07A456C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двигатель внутреннего сгорания, бытовой холодильник, кондиционер.</w:t>
      </w:r>
    </w:p>
    <w:p w14:paraId="18EC6E81">
      <w:pPr>
        <w:spacing w:after="0" w:line="264" w:lineRule="auto"/>
        <w:ind w:firstLine="600"/>
        <w:jc w:val="both"/>
        <w:rPr>
          <w:lang w:val="ru-RU"/>
        </w:rPr>
      </w:pPr>
      <w:r>
        <w:rPr>
          <w:rFonts w:ascii="Times New Roman" w:hAnsi="Times New Roman"/>
          <w:i/>
          <w:color w:val="000000"/>
          <w:sz w:val="28"/>
          <w:lang w:val="ru-RU"/>
        </w:rPr>
        <w:t>Демонстрации</w:t>
      </w:r>
    </w:p>
    <w:p w14:paraId="11143DED">
      <w:pPr>
        <w:spacing w:after="0" w:line="264" w:lineRule="auto"/>
        <w:ind w:firstLine="600"/>
        <w:jc w:val="both"/>
        <w:rPr>
          <w:lang w:val="ru-RU"/>
        </w:rPr>
      </w:pPr>
      <w:r>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1CB3F98B">
      <w:pPr>
        <w:spacing w:after="0" w:line="264" w:lineRule="auto"/>
        <w:ind w:firstLine="600"/>
        <w:jc w:val="both"/>
        <w:rPr>
          <w:lang w:val="ru-RU"/>
        </w:rPr>
      </w:pPr>
      <w:r>
        <w:rPr>
          <w:rFonts w:ascii="Times New Roman" w:hAnsi="Times New Roman"/>
          <w:color w:val="000000"/>
          <w:sz w:val="28"/>
          <w:lang w:val="ru-RU"/>
        </w:rPr>
        <w:t>Изменение внутренней энергии (температуры) тела при теплопередаче.</w:t>
      </w:r>
    </w:p>
    <w:p w14:paraId="01661E84">
      <w:pPr>
        <w:spacing w:after="0" w:line="264" w:lineRule="auto"/>
        <w:ind w:firstLine="600"/>
        <w:jc w:val="both"/>
        <w:rPr>
          <w:lang w:val="ru-RU"/>
        </w:rPr>
      </w:pPr>
      <w:r>
        <w:rPr>
          <w:rFonts w:ascii="Times New Roman" w:hAnsi="Times New Roman"/>
          <w:color w:val="000000"/>
          <w:sz w:val="28"/>
          <w:lang w:val="ru-RU"/>
        </w:rPr>
        <w:t>Опыт по адиабатному расширению воздуха (опыт с воздушным огнивом).</w:t>
      </w:r>
    </w:p>
    <w:p w14:paraId="04D79E86">
      <w:pPr>
        <w:spacing w:after="0" w:line="264" w:lineRule="auto"/>
        <w:ind w:firstLine="600"/>
        <w:jc w:val="both"/>
        <w:rPr>
          <w:lang w:val="ru-RU"/>
        </w:rPr>
      </w:pPr>
      <w:r>
        <w:rPr>
          <w:rFonts w:ascii="Times New Roman" w:hAnsi="Times New Roman"/>
          <w:color w:val="000000"/>
          <w:sz w:val="28"/>
          <w:lang w:val="ru-RU"/>
        </w:rPr>
        <w:t>Модели паровой турбины, двигателя внутреннего сгорания, реактивного двигателя.</w:t>
      </w:r>
    </w:p>
    <w:p w14:paraId="651BF1A7">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4CB6CC99">
      <w:pPr>
        <w:spacing w:after="0" w:line="264" w:lineRule="auto"/>
        <w:ind w:firstLine="600"/>
        <w:jc w:val="both"/>
        <w:rPr>
          <w:lang w:val="ru-RU"/>
        </w:rPr>
      </w:pPr>
      <w:r>
        <w:rPr>
          <w:rFonts w:ascii="Times New Roman" w:hAnsi="Times New Roman"/>
          <w:color w:val="000000"/>
          <w:sz w:val="28"/>
          <w:lang w:val="ru-RU"/>
        </w:rPr>
        <w:t>Измерение удельной теплоёмкости.</w:t>
      </w:r>
    </w:p>
    <w:p w14:paraId="5E8F4CB8">
      <w:pPr>
        <w:spacing w:after="0" w:line="264" w:lineRule="auto"/>
        <w:ind w:firstLine="600"/>
        <w:jc w:val="both"/>
        <w:rPr>
          <w:lang w:val="ru-RU"/>
        </w:rPr>
      </w:pPr>
      <w:r>
        <w:rPr>
          <w:rFonts w:ascii="Times New Roman" w:hAnsi="Times New Roman"/>
          <w:b/>
          <w:i/>
          <w:color w:val="000000"/>
          <w:sz w:val="28"/>
          <w:lang w:val="ru-RU"/>
        </w:rPr>
        <w:t>Тема 3. Агрегатные состояния вещества. Фазовые переходы</w:t>
      </w:r>
    </w:p>
    <w:p w14:paraId="42601297">
      <w:pPr>
        <w:spacing w:after="0" w:line="264" w:lineRule="auto"/>
        <w:ind w:firstLine="600"/>
        <w:jc w:val="both"/>
        <w:rPr>
          <w:lang w:val="ru-RU"/>
        </w:rPr>
      </w:pPr>
      <w:r>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623C01FD">
      <w:pPr>
        <w:spacing w:after="0" w:line="264" w:lineRule="auto"/>
        <w:ind w:firstLine="600"/>
        <w:jc w:val="both"/>
        <w:rPr>
          <w:lang w:val="ru-RU"/>
        </w:rPr>
      </w:pPr>
      <w:r>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0E51B399">
      <w:pPr>
        <w:spacing w:after="0" w:line="264" w:lineRule="auto"/>
        <w:ind w:firstLine="600"/>
        <w:jc w:val="both"/>
        <w:rPr>
          <w:lang w:val="ru-RU"/>
        </w:rPr>
      </w:pPr>
      <w:r>
        <w:rPr>
          <w:rFonts w:ascii="Times New Roman" w:hAnsi="Times New Roman"/>
          <w:color w:val="000000"/>
          <w:sz w:val="28"/>
          <w:lang w:val="ru-RU"/>
        </w:rPr>
        <w:t>Уравнение теплового баланса.</w:t>
      </w:r>
    </w:p>
    <w:p w14:paraId="2CA6027F">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68FC1286">
      <w:pPr>
        <w:spacing w:after="0" w:line="264" w:lineRule="auto"/>
        <w:ind w:firstLine="600"/>
        <w:jc w:val="both"/>
        <w:rPr>
          <w:lang w:val="ru-RU"/>
        </w:rPr>
      </w:pPr>
      <w:r>
        <w:rPr>
          <w:rFonts w:ascii="Times New Roman" w:hAnsi="Times New Roman"/>
          <w:i/>
          <w:color w:val="000000"/>
          <w:sz w:val="28"/>
          <w:lang w:val="ru-RU"/>
        </w:rPr>
        <w:t>Демонстрации</w:t>
      </w:r>
    </w:p>
    <w:p w14:paraId="7D75FF63">
      <w:pPr>
        <w:spacing w:after="0" w:line="264" w:lineRule="auto"/>
        <w:ind w:firstLine="600"/>
        <w:jc w:val="both"/>
        <w:rPr>
          <w:lang w:val="ru-RU"/>
        </w:rPr>
      </w:pPr>
      <w:r>
        <w:rPr>
          <w:rFonts w:ascii="Times New Roman" w:hAnsi="Times New Roman"/>
          <w:color w:val="000000"/>
          <w:sz w:val="28"/>
          <w:lang w:val="ru-RU"/>
        </w:rPr>
        <w:t>Свойства насыщенных паров.</w:t>
      </w:r>
    </w:p>
    <w:p w14:paraId="5F1DA2DF">
      <w:pPr>
        <w:spacing w:after="0" w:line="264" w:lineRule="auto"/>
        <w:ind w:firstLine="600"/>
        <w:jc w:val="both"/>
        <w:rPr>
          <w:lang w:val="ru-RU"/>
        </w:rPr>
      </w:pPr>
      <w:r>
        <w:rPr>
          <w:rFonts w:ascii="Times New Roman" w:hAnsi="Times New Roman"/>
          <w:color w:val="000000"/>
          <w:sz w:val="28"/>
          <w:lang w:val="ru-RU"/>
        </w:rPr>
        <w:t>Кипение при пониженном давлении.</w:t>
      </w:r>
    </w:p>
    <w:p w14:paraId="48501360">
      <w:pPr>
        <w:spacing w:after="0" w:line="264" w:lineRule="auto"/>
        <w:ind w:firstLine="600"/>
        <w:jc w:val="both"/>
        <w:rPr>
          <w:lang w:val="ru-RU"/>
        </w:rPr>
      </w:pPr>
      <w:r>
        <w:rPr>
          <w:rFonts w:ascii="Times New Roman" w:hAnsi="Times New Roman"/>
          <w:color w:val="000000"/>
          <w:sz w:val="28"/>
          <w:lang w:val="ru-RU"/>
        </w:rPr>
        <w:t>Способы измерения влажности.</w:t>
      </w:r>
    </w:p>
    <w:p w14:paraId="10780592">
      <w:pPr>
        <w:spacing w:after="0" w:line="264" w:lineRule="auto"/>
        <w:ind w:firstLine="600"/>
        <w:jc w:val="both"/>
        <w:rPr>
          <w:lang w:val="ru-RU"/>
        </w:rPr>
      </w:pPr>
      <w:r>
        <w:rPr>
          <w:rFonts w:ascii="Times New Roman" w:hAnsi="Times New Roman"/>
          <w:color w:val="000000"/>
          <w:sz w:val="28"/>
          <w:lang w:val="ru-RU"/>
        </w:rPr>
        <w:t>Наблюдение нагревания и плавления кристаллического вещества.</w:t>
      </w:r>
    </w:p>
    <w:p w14:paraId="6764E8DF">
      <w:pPr>
        <w:spacing w:after="0" w:line="264" w:lineRule="auto"/>
        <w:ind w:firstLine="600"/>
        <w:jc w:val="both"/>
        <w:rPr>
          <w:lang w:val="ru-RU"/>
        </w:rPr>
      </w:pPr>
      <w:r>
        <w:rPr>
          <w:rFonts w:ascii="Times New Roman" w:hAnsi="Times New Roman"/>
          <w:color w:val="000000"/>
          <w:sz w:val="28"/>
          <w:lang w:val="ru-RU"/>
        </w:rPr>
        <w:t>Демонстрация кристаллов.</w:t>
      </w:r>
    </w:p>
    <w:p w14:paraId="3EDCDC67">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056B7228">
      <w:pPr>
        <w:spacing w:after="0" w:line="264" w:lineRule="auto"/>
        <w:ind w:firstLine="600"/>
        <w:jc w:val="both"/>
        <w:rPr>
          <w:lang w:val="ru-RU"/>
        </w:rPr>
      </w:pPr>
      <w:r>
        <w:rPr>
          <w:rFonts w:ascii="Times New Roman" w:hAnsi="Times New Roman"/>
          <w:color w:val="000000"/>
          <w:sz w:val="28"/>
          <w:lang w:val="ru-RU"/>
        </w:rPr>
        <w:t>Измерение относительной влажности воздуха.</w:t>
      </w:r>
    </w:p>
    <w:p w14:paraId="10983183">
      <w:pPr>
        <w:spacing w:after="0" w:line="264" w:lineRule="auto"/>
        <w:ind w:left="120"/>
        <w:jc w:val="both"/>
        <w:rPr>
          <w:lang w:val="ru-RU"/>
        </w:rPr>
      </w:pPr>
    </w:p>
    <w:p w14:paraId="489D5EA7">
      <w:pPr>
        <w:spacing w:after="0" w:line="264" w:lineRule="auto"/>
        <w:ind w:left="120"/>
        <w:jc w:val="both"/>
      </w:pPr>
      <w:r>
        <w:rPr>
          <w:rFonts w:ascii="Times New Roman" w:hAnsi="Times New Roman"/>
          <w:b/>
          <w:color w:val="000000"/>
          <w:sz w:val="28"/>
          <w:lang w:val="ru-RU"/>
        </w:rPr>
        <w:t xml:space="preserve">Раздел 4. </w:t>
      </w:r>
      <w:r>
        <w:rPr>
          <w:rFonts w:ascii="Times New Roman" w:hAnsi="Times New Roman"/>
          <w:b/>
          <w:color w:val="000000"/>
          <w:sz w:val="28"/>
        </w:rPr>
        <w:t>Электродинамика</w:t>
      </w:r>
    </w:p>
    <w:p w14:paraId="00919679">
      <w:pPr>
        <w:spacing w:after="0" w:line="264" w:lineRule="auto"/>
        <w:ind w:firstLine="600"/>
        <w:jc w:val="both"/>
        <w:rPr>
          <w:lang w:val="ru-RU"/>
        </w:rPr>
      </w:pPr>
      <w:r>
        <w:rPr>
          <w:rFonts w:ascii="Times New Roman" w:hAnsi="Times New Roman"/>
          <w:b/>
          <w:i/>
          <w:color w:val="000000"/>
          <w:sz w:val="28"/>
          <w:lang w:val="ru-RU"/>
        </w:rPr>
        <w:t>Тема 1. Электростатика</w:t>
      </w:r>
    </w:p>
    <w:p w14:paraId="1FA04621">
      <w:pPr>
        <w:spacing w:after="0" w:line="264" w:lineRule="auto"/>
        <w:ind w:firstLine="600"/>
        <w:jc w:val="both"/>
        <w:rPr>
          <w:lang w:val="ru-RU"/>
        </w:rPr>
      </w:pPr>
      <w:r>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7EF3D2B4">
      <w:pPr>
        <w:spacing w:after="0" w:line="264" w:lineRule="auto"/>
        <w:ind w:firstLine="600"/>
        <w:jc w:val="both"/>
        <w:rPr>
          <w:lang w:val="ru-RU"/>
        </w:rPr>
      </w:pPr>
      <w:r>
        <w:rPr>
          <w:rFonts w:ascii="Times New Roman" w:hAnsi="Times New Roman"/>
          <w:color w:val="000000"/>
          <w:sz w:val="28"/>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14:paraId="2B9B2293">
      <w:pPr>
        <w:spacing w:after="0" w:line="264" w:lineRule="auto"/>
        <w:ind w:firstLine="600"/>
        <w:jc w:val="both"/>
      </w:pPr>
      <w:r>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Pr>
          <w:rFonts w:ascii="Times New Roman" w:hAnsi="Times New Roman"/>
          <w:color w:val="000000"/>
          <w:sz w:val="28"/>
        </w:rPr>
        <w:t xml:space="preserve">Диэлектрическая проницаемость. </w:t>
      </w:r>
    </w:p>
    <w:p w14:paraId="7849695F">
      <w:pPr>
        <w:spacing w:after="0" w:line="264" w:lineRule="auto"/>
        <w:ind w:firstLine="600"/>
        <w:jc w:val="both"/>
        <w:rPr>
          <w:lang w:val="ru-RU"/>
        </w:rPr>
      </w:pPr>
      <w:r>
        <w:rPr>
          <w:rFonts w:ascii="Times New Roman" w:hAnsi="Times New Roman"/>
          <w:color w:val="000000"/>
          <w:sz w:val="28"/>
        </w:rPr>
        <w:t xml:space="preserve">Электроёмкость. Конденсатор. Электроёмкость плоского конденсатора. </w:t>
      </w:r>
      <w:r>
        <w:rPr>
          <w:rFonts w:ascii="Times New Roman" w:hAnsi="Times New Roman"/>
          <w:color w:val="000000"/>
          <w:sz w:val="28"/>
          <w:lang w:val="ru-RU"/>
        </w:rPr>
        <w:t>Энергия заряженного конденсатора.</w:t>
      </w:r>
    </w:p>
    <w:p w14:paraId="329BDCB4">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0C3878D0">
      <w:pPr>
        <w:spacing w:after="0" w:line="264" w:lineRule="auto"/>
        <w:ind w:firstLine="600"/>
        <w:jc w:val="both"/>
        <w:rPr>
          <w:lang w:val="ru-RU"/>
        </w:rPr>
      </w:pPr>
      <w:r>
        <w:rPr>
          <w:rFonts w:ascii="Times New Roman" w:hAnsi="Times New Roman"/>
          <w:i/>
          <w:color w:val="000000"/>
          <w:sz w:val="28"/>
          <w:lang w:val="ru-RU"/>
        </w:rPr>
        <w:t>Демонстрации</w:t>
      </w:r>
    </w:p>
    <w:p w14:paraId="2A8703B7">
      <w:pPr>
        <w:spacing w:after="0" w:line="264" w:lineRule="auto"/>
        <w:ind w:firstLine="600"/>
        <w:jc w:val="both"/>
        <w:rPr>
          <w:lang w:val="ru-RU"/>
        </w:rPr>
      </w:pPr>
      <w:r>
        <w:rPr>
          <w:rFonts w:ascii="Times New Roman" w:hAnsi="Times New Roman"/>
          <w:color w:val="000000"/>
          <w:sz w:val="28"/>
          <w:lang w:val="ru-RU"/>
        </w:rPr>
        <w:t>Устройство и принцип действия электрометра.</w:t>
      </w:r>
    </w:p>
    <w:p w14:paraId="2A9FFA23">
      <w:pPr>
        <w:spacing w:after="0" w:line="264" w:lineRule="auto"/>
        <w:ind w:firstLine="600"/>
        <w:jc w:val="both"/>
        <w:rPr>
          <w:lang w:val="ru-RU"/>
        </w:rPr>
      </w:pPr>
      <w:r>
        <w:rPr>
          <w:rFonts w:ascii="Times New Roman" w:hAnsi="Times New Roman"/>
          <w:color w:val="000000"/>
          <w:sz w:val="28"/>
          <w:lang w:val="ru-RU"/>
        </w:rPr>
        <w:t>Взаимодействие наэлектризованных тел.</w:t>
      </w:r>
    </w:p>
    <w:p w14:paraId="53624048">
      <w:pPr>
        <w:spacing w:after="0" w:line="264" w:lineRule="auto"/>
        <w:ind w:firstLine="600"/>
        <w:jc w:val="both"/>
        <w:rPr>
          <w:lang w:val="ru-RU"/>
        </w:rPr>
      </w:pPr>
      <w:r>
        <w:rPr>
          <w:rFonts w:ascii="Times New Roman" w:hAnsi="Times New Roman"/>
          <w:color w:val="000000"/>
          <w:sz w:val="28"/>
          <w:lang w:val="ru-RU"/>
        </w:rPr>
        <w:t>Электрическое поле заряженных тел.</w:t>
      </w:r>
    </w:p>
    <w:p w14:paraId="18EF8108">
      <w:pPr>
        <w:spacing w:after="0" w:line="264" w:lineRule="auto"/>
        <w:ind w:firstLine="600"/>
        <w:jc w:val="both"/>
        <w:rPr>
          <w:lang w:val="ru-RU"/>
        </w:rPr>
      </w:pPr>
      <w:r>
        <w:rPr>
          <w:rFonts w:ascii="Times New Roman" w:hAnsi="Times New Roman"/>
          <w:color w:val="000000"/>
          <w:sz w:val="28"/>
          <w:lang w:val="ru-RU"/>
        </w:rPr>
        <w:t>Проводники в электростатическом поле.</w:t>
      </w:r>
    </w:p>
    <w:p w14:paraId="2375E38C">
      <w:pPr>
        <w:spacing w:after="0" w:line="264" w:lineRule="auto"/>
        <w:ind w:firstLine="600"/>
        <w:jc w:val="both"/>
        <w:rPr>
          <w:lang w:val="ru-RU"/>
        </w:rPr>
      </w:pPr>
      <w:r>
        <w:rPr>
          <w:rFonts w:ascii="Times New Roman" w:hAnsi="Times New Roman"/>
          <w:color w:val="000000"/>
          <w:sz w:val="28"/>
          <w:lang w:val="ru-RU"/>
        </w:rPr>
        <w:t>Электростатическая защита.</w:t>
      </w:r>
    </w:p>
    <w:p w14:paraId="2E956071">
      <w:pPr>
        <w:spacing w:after="0" w:line="264" w:lineRule="auto"/>
        <w:ind w:firstLine="600"/>
        <w:jc w:val="both"/>
        <w:rPr>
          <w:lang w:val="ru-RU"/>
        </w:rPr>
      </w:pPr>
      <w:r>
        <w:rPr>
          <w:rFonts w:ascii="Times New Roman" w:hAnsi="Times New Roman"/>
          <w:color w:val="000000"/>
          <w:sz w:val="28"/>
          <w:lang w:val="ru-RU"/>
        </w:rPr>
        <w:t>Диэлектрики в электростатическом поле.</w:t>
      </w:r>
    </w:p>
    <w:p w14:paraId="2B43DDAD">
      <w:pPr>
        <w:spacing w:after="0" w:line="264" w:lineRule="auto"/>
        <w:ind w:firstLine="600"/>
        <w:jc w:val="both"/>
        <w:rPr>
          <w:lang w:val="ru-RU"/>
        </w:rPr>
      </w:pPr>
      <w:r>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4E453A72">
      <w:pPr>
        <w:spacing w:after="0" w:line="264" w:lineRule="auto"/>
        <w:ind w:firstLine="600"/>
        <w:jc w:val="both"/>
        <w:rPr>
          <w:lang w:val="ru-RU"/>
        </w:rPr>
      </w:pPr>
      <w:r>
        <w:rPr>
          <w:rFonts w:ascii="Times New Roman" w:hAnsi="Times New Roman"/>
          <w:color w:val="000000"/>
          <w:sz w:val="28"/>
          <w:lang w:val="ru-RU"/>
        </w:rPr>
        <w:t>Энергия заряженного конденсатора.</w:t>
      </w:r>
    </w:p>
    <w:p w14:paraId="5FAEA625">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7E1C3D7A">
      <w:pPr>
        <w:spacing w:after="0" w:line="264" w:lineRule="auto"/>
        <w:ind w:firstLine="600"/>
        <w:jc w:val="both"/>
        <w:rPr>
          <w:lang w:val="ru-RU"/>
        </w:rPr>
      </w:pPr>
      <w:r>
        <w:rPr>
          <w:rFonts w:ascii="Times New Roman" w:hAnsi="Times New Roman"/>
          <w:color w:val="000000"/>
          <w:sz w:val="28"/>
          <w:lang w:val="ru-RU"/>
        </w:rPr>
        <w:t>Измерение электроёмкости конденсатора.</w:t>
      </w:r>
    </w:p>
    <w:p w14:paraId="352F9A8A">
      <w:pPr>
        <w:spacing w:after="0" w:line="264" w:lineRule="auto"/>
        <w:ind w:firstLine="600"/>
        <w:jc w:val="both"/>
        <w:rPr>
          <w:lang w:val="ru-RU"/>
        </w:rPr>
      </w:pPr>
      <w:r>
        <w:rPr>
          <w:rFonts w:ascii="Times New Roman" w:hAnsi="Times New Roman"/>
          <w:b/>
          <w:i/>
          <w:color w:val="000000"/>
          <w:sz w:val="28"/>
          <w:lang w:val="ru-RU"/>
        </w:rPr>
        <w:t>Тема 2. Постоянный электрический ток. Токи в различных средах</w:t>
      </w:r>
    </w:p>
    <w:p w14:paraId="53207EA7">
      <w:pPr>
        <w:spacing w:after="0" w:line="264" w:lineRule="auto"/>
        <w:ind w:firstLine="600"/>
        <w:jc w:val="both"/>
        <w:rPr>
          <w:lang w:val="ru-RU"/>
        </w:rPr>
      </w:pPr>
      <w:r>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14:paraId="1B49A14F">
      <w:pPr>
        <w:spacing w:after="0" w:line="264" w:lineRule="auto"/>
        <w:ind w:firstLine="600"/>
        <w:jc w:val="both"/>
        <w:rPr>
          <w:lang w:val="ru-RU"/>
        </w:rPr>
      </w:pPr>
      <w:r>
        <w:rPr>
          <w:rFonts w:ascii="Times New Roman" w:hAnsi="Times New Roman"/>
          <w:color w:val="000000"/>
          <w:sz w:val="28"/>
          <w:lang w:val="ru-RU"/>
        </w:rPr>
        <w:t xml:space="preserve">Напряжение. Закон Ома для участка цепи. </w:t>
      </w:r>
    </w:p>
    <w:p w14:paraId="43E0A35B">
      <w:pPr>
        <w:spacing w:after="0" w:line="264" w:lineRule="auto"/>
        <w:ind w:firstLine="600"/>
        <w:jc w:val="both"/>
        <w:rPr>
          <w:lang w:val="ru-RU"/>
        </w:rPr>
      </w:pPr>
      <w:r>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1D0642BE">
      <w:pPr>
        <w:spacing w:after="0" w:line="264" w:lineRule="auto"/>
        <w:ind w:firstLine="600"/>
        <w:jc w:val="both"/>
        <w:rPr>
          <w:lang w:val="ru-RU"/>
        </w:rPr>
      </w:pPr>
      <w:r>
        <w:rPr>
          <w:rFonts w:ascii="Times New Roman" w:hAnsi="Times New Roman"/>
          <w:color w:val="000000"/>
          <w:sz w:val="28"/>
          <w:lang w:val="ru-RU"/>
        </w:rPr>
        <w:t xml:space="preserve">Работа электрического тока. Закон Джоуля–Ленца. Мощность электрического тока. </w:t>
      </w:r>
    </w:p>
    <w:p w14:paraId="7EA555D7">
      <w:pPr>
        <w:spacing w:after="0" w:line="264" w:lineRule="auto"/>
        <w:ind w:firstLine="600"/>
        <w:jc w:val="both"/>
        <w:rPr>
          <w:lang w:val="ru-RU"/>
        </w:rPr>
      </w:pPr>
      <w:r>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4D162689">
      <w:pPr>
        <w:spacing w:after="0" w:line="264" w:lineRule="auto"/>
        <w:ind w:firstLine="600"/>
        <w:jc w:val="both"/>
        <w:rPr>
          <w:lang w:val="ru-RU"/>
        </w:rPr>
      </w:pPr>
      <w:r>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341248D0">
      <w:pPr>
        <w:spacing w:after="0" w:line="264" w:lineRule="auto"/>
        <w:ind w:firstLine="600"/>
        <w:jc w:val="both"/>
        <w:rPr>
          <w:lang w:val="ru-RU"/>
        </w:rPr>
      </w:pPr>
      <w:r>
        <w:rPr>
          <w:rFonts w:ascii="Times New Roman" w:hAnsi="Times New Roman"/>
          <w:color w:val="000000"/>
          <w:sz w:val="28"/>
          <w:lang w:val="ru-RU"/>
        </w:rPr>
        <w:t>Электрический ток в вакууме. Свойства электронных пучков.</w:t>
      </w:r>
    </w:p>
    <w:p w14:paraId="5E64CC22">
      <w:pPr>
        <w:spacing w:after="0" w:line="264" w:lineRule="auto"/>
        <w:ind w:firstLine="600"/>
        <w:jc w:val="both"/>
        <w:rPr>
          <w:lang w:val="ru-RU"/>
        </w:rPr>
      </w:pPr>
      <w:r>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Pr>
          <w:rFonts w:ascii="Times New Roman" w:hAnsi="Times New Roman"/>
          <w:color w:val="000000"/>
          <w:sz w:val="28"/>
          <w:lang w:val="ru-RU"/>
        </w:rPr>
        <w:t>–</w:t>
      </w:r>
      <w:r>
        <w:rPr>
          <w:rFonts w:ascii="Times New Roman" w:hAnsi="Times New Roman"/>
          <w:color w:val="000000"/>
          <w:sz w:val="28"/>
        </w:rPr>
        <w:t>n</w:t>
      </w:r>
      <w:r>
        <w:rPr>
          <w:rFonts w:ascii="Times New Roman" w:hAnsi="Times New Roman"/>
          <w:color w:val="000000"/>
          <w:sz w:val="28"/>
          <w:lang w:val="ru-RU"/>
        </w:rPr>
        <w:t>-перехода. Полупроводниковые приборы.</w:t>
      </w:r>
    </w:p>
    <w:p w14:paraId="62F036EE">
      <w:pPr>
        <w:spacing w:after="0" w:line="264" w:lineRule="auto"/>
        <w:ind w:firstLine="600"/>
        <w:jc w:val="both"/>
        <w:rPr>
          <w:lang w:val="ru-RU"/>
        </w:rPr>
      </w:pPr>
      <w:r>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14:paraId="24450483">
      <w:pPr>
        <w:spacing w:after="0" w:line="264" w:lineRule="auto"/>
        <w:ind w:firstLine="600"/>
        <w:jc w:val="both"/>
        <w:rPr>
          <w:lang w:val="ru-RU"/>
        </w:rPr>
      </w:pPr>
      <w:r>
        <w:rPr>
          <w:rFonts w:ascii="Times New Roman" w:hAnsi="Times New Roman"/>
          <w:color w:val="000000"/>
          <w:sz w:val="28"/>
          <w:lang w:val="ru-RU"/>
        </w:rPr>
        <w:t>Электрический ток в газах. Самостоятельный и несамостоятельный разряд. Молния. Плазма.</w:t>
      </w:r>
    </w:p>
    <w:p w14:paraId="5EA2A3AE">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06243E6A">
      <w:pPr>
        <w:spacing w:after="0" w:line="264" w:lineRule="auto"/>
        <w:ind w:firstLine="600"/>
        <w:jc w:val="both"/>
        <w:rPr>
          <w:lang w:val="ru-RU"/>
        </w:rPr>
      </w:pPr>
      <w:r>
        <w:rPr>
          <w:rFonts w:ascii="Times New Roman" w:hAnsi="Times New Roman"/>
          <w:i/>
          <w:color w:val="000000"/>
          <w:sz w:val="28"/>
          <w:lang w:val="ru-RU"/>
        </w:rPr>
        <w:t>Демонстрации</w:t>
      </w:r>
    </w:p>
    <w:p w14:paraId="08DE0C3F">
      <w:pPr>
        <w:spacing w:after="0" w:line="264" w:lineRule="auto"/>
        <w:ind w:firstLine="600"/>
        <w:jc w:val="both"/>
        <w:rPr>
          <w:lang w:val="ru-RU"/>
        </w:rPr>
      </w:pPr>
      <w:r>
        <w:rPr>
          <w:rFonts w:ascii="Times New Roman" w:hAnsi="Times New Roman"/>
          <w:color w:val="000000"/>
          <w:sz w:val="28"/>
          <w:lang w:val="ru-RU"/>
        </w:rPr>
        <w:t>Измерение силы тока и напряжения.</w:t>
      </w:r>
    </w:p>
    <w:p w14:paraId="3AF0E4A3">
      <w:pPr>
        <w:spacing w:after="0" w:line="264" w:lineRule="auto"/>
        <w:ind w:firstLine="600"/>
        <w:jc w:val="both"/>
        <w:rPr>
          <w:lang w:val="ru-RU"/>
        </w:rPr>
      </w:pPr>
      <w:r>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3509615D">
      <w:pPr>
        <w:spacing w:after="0" w:line="264" w:lineRule="auto"/>
        <w:ind w:firstLine="600"/>
        <w:jc w:val="both"/>
        <w:rPr>
          <w:lang w:val="ru-RU"/>
        </w:rPr>
      </w:pPr>
      <w:r>
        <w:rPr>
          <w:rFonts w:ascii="Times New Roman" w:hAnsi="Times New Roman"/>
          <w:color w:val="000000"/>
          <w:sz w:val="28"/>
          <w:lang w:val="ru-RU"/>
        </w:rPr>
        <w:t>Смешанное соединение проводников.</w:t>
      </w:r>
    </w:p>
    <w:p w14:paraId="624CB63C">
      <w:pPr>
        <w:spacing w:after="0" w:line="264" w:lineRule="auto"/>
        <w:ind w:firstLine="600"/>
        <w:jc w:val="both"/>
        <w:rPr>
          <w:lang w:val="ru-RU"/>
        </w:rPr>
      </w:pPr>
      <w:r>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14:paraId="3705C2AD">
      <w:pPr>
        <w:spacing w:after="0" w:line="264" w:lineRule="auto"/>
        <w:ind w:firstLine="600"/>
        <w:jc w:val="both"/>
        <w:rPr>
          <w:lang w:val="ru-RU"/>
        </w:rPr>
      </w:pPr>
      <w:r>
        <w:rPr>
          <w:rFonts w:ascii="Times New Roman" w:hAnsi="Times New Roman"/>
          <w:color w:val="000000"/>
          <w:sz w:val="28"/>
          <w:lang w:val="ru-RU"/>
        </w:rPr>
        <w:t>Зависимость сопротивления металлов от температуры.</w:t>
      </w:r>
    </w:p>
    <w:p w14:paraId="13BC1E39">
      <w:pPr>
        <w:spacing w:after="0" w:line="264" w:lineRule="auto"/>
        <w:ind w:firstLine="600"/>
        <w:jc w:val="both"/>
        <w:rPr>
          <w:lang w:val="ru-RU"/>
        </w:rPr>
      </w:pPr>
      <w:r>
        <w:rPr>
          <w:rFonts w:ascii="Times New Roman" w:hAnsi="Times New Roman"/>
          <w:color w:val="000000"/>
          <w:sz w:val="28"/>
          <w:lang w:val="ru-RU"/>
        </w:rPr>
        <w:t>Проводимость электролитов.</w:t>
      </w:r>
    </w:p>
    <w:p w14:paraId="6AC6AF72">
      <w:pPr>
        <w:spacing w:after="0" w:line="264" w:lineRule="auto"/>
        <w:ind w:firstLine="600"/>
        <w:jc w:val="both"/>
        <w:rPr>
          <w:lang w:val="ru-RU"/>
        </w:rPr>
      </w:pPr>
      <w:r>
        <w:rPr>
          <w:rFonts w:ascii="Times New Roman" w:hAnsi="Times New Roman"/>
          <w:color w:val="000000"/>
          <w:sz w:val="28"/>
          <w:lang w:val="ru-RU"/>
        </w:rPr>
        <w:t>Искровой разряд и проводимость воздуха.</w:t>
      </w:r>
    </w:p>
    <w:p w14:paraId="042A2A3C">
      <w:pPr>
        <w:spacing w:after="0" w:line="264" w:lineRule="auto"/>
        <w:ind w:firstLine="600"/>
        <w:jc w:val="both"/>
        <w:rPr>
          <w:lang w:val="ru-RU"/>
        </w:rPr>
      </w:pPr>
      <w:r>
        <w:rPr>
          <w:rFonts w:ascii="Times New Roman" w:hAnsi="Times New Roman"/>
          <w:color w:val="000000"/>
          <w:sz w:val="28"/>
          <w:lang w:val="ru-RU"/>
        </w:rPr>
        <w:t>Односторонняя проводимость диода.</w:t>
      </w:r>
    </w:p>
    <w:p w14:paraId="0264D8DA">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11DC1089">
      <w:pPr>
        <w:spacing w:after="0" w:line="264" w:lineRule="auto"/>
        <w:ind w:firstLine="600"/>
        <w:jc w:val="both"/>
        <w:rPr>
          <w:lang w:val="ru-RU"/>
        </w:rPr>
      </w:pPr>
      <w:r>
        <w:rPr>
          <w:rFonts w:ascii="Times New Roman" w:hAnsi="Times New Roman"/>
          <w:color w:val="000000"/>
          <w:sz w:val="28"/>
          <w:lang w:val="ru-RU"/>
        </w:rPr>
        <w:t>Изучение смешанного соединения резисторов.</w:t>
      </w:r>
    </w:p>
    <w:p w14:paraId="664F5106">
      <w:pPr>
        <w:spacing w:after="0" w:line="264" w:lineRule="auto"/>
        <w:ind w:firstLine="600"/>
        <w:jc w:val="both"/>
        <w:rPr>
          <w:lang w:val="ru-RU"/>
        </w:rPr>
      </w:pPr>
      <w:r>
        <w:rPr>
          <w:rFonts w:ascii="Times New Roman" w:hAnsi="Times New Roman"/>
          <w:color w:val="000000"/>
          <w:sz w:val="28"/>
          <w:lang w:val="ru-RU"/>
        </w:rPr>
        <w:t>Измерение электродвижущей силы источника тока и его внутреннего сопротивления.</w:t>
      </w:r>
    </w:p>
    <w:p w14:paraId="18DBF2D1">
      <w:pPr>
        <w:spacing w:after="0" w:line="264" w:lineRule="auto"/>
        <w:ind w:firstLine="600"/>
        <w:jc w:val="both"/>
        <w:rPr>
          <w:lang w:val="ru-RU"/>
        </w:rPr>
      </w:pPr>
      <w:r>
        <w:rPr>
          <w:rFonts w:ascii="Times New Roman" w:hAnsi="Times New Roman"/>
          <w:color w:val="000000"/>
          <w:sz w:val="28"/>
          <w:lang w:val="ru-RU"/>
        </w:rPr>
        <w:t>Наблюдение электролиза.</w:t>
      </w:r>
    </w:p>
    <w:p w14:paraId="57CF51F6">
      <w:pPr>
        <w:spacing w:after="0" w:line="264" w:lineRule="auto"/>
        <w:ind w:firstLine="600"/>
        <w:jc w:val="both"/>
        <w:rPr>
          <w:lang w:val="ru-RU"/>
        </w:rPr>
      </w:pPr>
      <w:r>
        <w:rPr>
          <w:rFonts w:ascii="Times New Roman" w:hAnsi="Times New Roman"/>
          <w:b/>
          <w:color w:val="000000"/>
          <w:sz w:val="28"/>
          <w:lang w:val="ru-RU"/>
        </w:rPr>
        <w:t>Межпредметные связи</w:t>
      </w:r>
    </w:p>
    <w:p w14:paraId="0215BD36">
      <w:pPr>
        <w:spacing w:after="0" w:line="264" w:lineRule="auto"/>
        <w:ind w:firstLine="600"/>
        <w:jc w:val="both"/>
        <w:rPr>
          <w:lang w:val="ru-RU"/>
        </w:rPr>
      </w:pPr>
      <w:r>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5EB611EE">
      <w:pPr>
        <w:spacing w:after="0" w:line="264" w:lineRule="auto"/>
        <w:ind w:firstLine="600"/>
        <w:jc w:val="both"/>
        <w:rPr>
          <w:lang w:val="ru-RU"/>
        </w:rPr>
      </w:pPr>
      <w:r>
        <w:rPr>
          <w:rFonts w:ascii="Times New Roman" w:hAnsi="Times New Roman"/>
          <w:i/>
          <w:color w:val="000000"/>
          <w:sz w:val="28"/>
          <w:lang w:val="ru-RU"/>
        </w:rPr>
        <w:t>Межпредметные понятия</w:t>
      </w:r>
      <w:r>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547096DF">
      <w:pPr>
        <w:spacing w:after="0" w:line="264" w:lineRule="auto"/>
        <w:ind w:firstLine="600"/>
        <w:jc w:val="both"/>
        <w:rPr>
          <w:lang w:val="ru-RU"/>
        </w:rPr>
      </w:pPr>
      <w:r>
        <w:rPr>
          <w:rFonts w:ascii="Times New Roman" w:hAnsi="Times New Roman"/>
          <w:i/>
          <w:color w:val="000000"/>
          <w:sz w:val="28"/>
          <w:lang w:val="ru-RU"/>
        </w:rPr>
        <w:t>Математика:</w:t>
      </w:r>
      <w:r>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54AFB06F">
      <w:pPr>
        <w:spacing w:after="0" w:line="264" w:lineRule="auto"/>
        <w:ind w:firstLine="600"/>
        <w:jc w:val="both"/>
        <w:rPr>
          <w:lang w:val="ru-RU"/>
        </w:rPr>
      </w:pPr>
      <w:r>
        <w:rPr>
          <w:rFonts w:ascii="Times New Roman" w:hAnsi="Times New Roman"/>
          <w:i/>
          <w:color w:val="000000"/>
          <w:sz w:val="28"/>
          <w:lang w:val="ru-RU"/>
        </w:rPr>
        <w:t>Биология:</w:t>
      </w:r>
      <w:r>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3EEDF76E">
      <w:pPr>
        <w:spacing w:after="0" w:line="264" w:lineRule="auto"/>
        <w:ind w:firstLine="600"/>
        <w:jc w:val="both"/>
        <w:rPr>
          <w:lang w:val="ru-RU"/>
        </w:rPr>
      </w:pPr>
      <w:r>
        <w:rPr>
          <w:rFonts w:ascii="Times New Roman" w:hAnsi="Times New Roman"/>
          <w:i/>
          <w:color w:val="000000"/>
          <w:sz w:val="28"/>
          <w:lang w:val="ru-RU"/>
        </w:rPr>
        <w:t>Химия:</w:t>
      </w:r>
      <w:r>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14:paraId="76224181">
      <w:pPr>
        <w:spacing w:after="0" w:line="264" w:lineRule="auto"/>
        <w:ind w:firstLine="600"/>
        <w:jc w:val="both"/>
        <w:rPr>
          <w:lang w:val="ru-RU"/>
        </w:rPr>
      </w:pPr>
      <w:r>
        <w:rPr>
          <w:rFonts w:ascii="Times New Roman" w:hAnsi="Times New Roman"/>
          <w:i/>
          <w:color w:val="000000"/>
          <w:sz w:val="28"/>
          <w:lang w:val="ru-RU"/>
        </w:rPr>
        <w:t>География:</w:t>
      </w:r>
      <w:r>
        <w:rPr>
          <w:rFonts w:ascii="Times New Roman" w:hAnsi="Times New Roman"/>
          <w:color w:val="000000"/>
          <w:sz w:val="28"/>
          <w:lang w:val="ru-RU"/>
        </w:rPr>
        <w:t xml:space="preserve"> влажность воздуха, ветры, барометр, термометр.</w:t>
      </w:r>
    </w:p>
    <w:p w14:paraId="322670A5">
      <w:pPr>
        <w:spacing w:after="0" w:line="264" w:lineRule="auto"/>
        <w:ind w:firstLine="600"/>
        <w:jc w:val="both"/>
        <w:rPr>
          <w:lang w:val="ru-RU"/>
        </w:rPr>
      </w:pPr>
      <w:r>
        <w:rPr>
          <w:rFonts w:ascii="Times New Roman" w:hAnsi="Times New Roman"/>
          <w:i/>
          <w:color w:val="000000"/>
          <w:sz w:val="28"/>
          <w:lang w:val="ru-RU"/>
        </w:rPr>
        <w:t>Технология:</w:t>
      </w:r>
      <w:r>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6E73EDE3">
      <w:pPr>
        <w:spacing w:after="0" w:line="264" w:lineRule="auto"/>
        <w:ind w:left="120"/>
        <w:jc w:val="both"/>
        <w:rPr>
          <w:lang w:val="ru-RU"/>
        </w:rPr>
      </w:pPr>
    </w:p>
    <w:p w14:paraId="58BB6536">
      <w:pPr>
        <w:spacing w:after="0" w:line="264" w:lineRule="auto"/>
        <w:ind w:left="120"/>
        <w:jc w:val="both"/>
        <w:rPr>
          <w:lang w:val="ru-RU"/>
        </w:rPr>
      </w:pPr>
      <w:r>
        <w:rPr>
          <w:rFonts w:ascii="Times New Roman" w:hAnsi="Times New Roman"/>
          <w:b/>
          <w:color w:val="000000"/>
          <w:sz w:val="28"/>
          <w:lang w:val="ru-RU"/>
        </w:rPr>
        <w:t>11 КЛАСС</w:t>
      </w:r>
    </w:p>
    <w:p w14:paraId="6654AF78">
      <w:pPr>
        <w:spacing w:after="0" w:line="264" w:lineRule="auto"/>
        <w:ind w:left="120"/>
        <w:jc w:val="both"/>
        <w:rPr>
          <w:lang w:val="ru-RU"/>
        </w:rPr>
      </w:pPr>
    </w:p>
    <w:p w14:paraId="74391856">
      <w:pPr>
        <w:spacing w:after="0" w:line="264" w:lineRule="auto"/>
        <w:ind w:left="120"/>
        <w:jc w:val="both"/>
        <w:rPr>
          <w:lang w:val="ru-RU"/>
        </w:rPr>
      </w:pPr>
      <w:r>
        <w:rPr>
          <w:rFonts w:ascii="Times New Roman" w:hAnsi="Times New Roman"/>
          <w:b/>
          <w:color w:val="000000"/>
          <w:sz w:val="28"/>
          <w:lang w:val="ru-RU"/>
        </w:rPr>
        <w:t>Раздел 4. Электродинамика</w:t>
      </w:r>
    </w:p>
    <w:p w14:paraId="72FB10D1">
      <w:pPr>
        <w:spacing w:after="0" w:line="264" w:lineRule="auto"/>
        <w:ind w:firstLine="600"/>
        <w:jc w:val="both"/>
        <w:rPr>
          <w:lang w:val="ru-RU"/>
        </w:rPr>
      </w:pPr>
      <w:r>
        <w:rPr>
          <w:rFonts w:ascii="Times New Roman" w:hAnsi="Times New Roman"/>
          <w:b/>
          <w:i/>
          <w:color w:val="000000"/>
          <w:sz w:val="28"/>
          <w:lang w:val="ru-RU"/>
        </w:rPr>
        <w:t>Тема 3. Магнитное поле. Электромагнитная индукция</w:t>
      </w:r>
    </w:p>
    <w:p w14:paraId="3C48DB32">
      <w:pPr>
        <w:spacing w:after="0" w:line="264" w:lineRule="auto"/>
        <w:ind w:firstLine="600"/>
        <w:jc w:val="both"/>
        <w:rPr>
          <w:lang w:val="ru-RU"/>
        </w:rPr>
      </w:pPr>
      <w:r>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193C5D2C">
      <w:pPr>
        <w:spacing w:after="0" w:line="264" w:lineRule="auto"/>
        <w:ind w:firstLine="600"/>
        <w:jc w:val="both"/>
      </w:pPr>
      <w:r>
        <w:rPr>
          <w:rFonts w:ascii="Times New Roman" w:hAnsi="Times New Roman"/>
          <w:color w:val="000000"/>
          <w:sz w:val="28"/>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Pr>
          <w:rFonts w:ascii="Times New Roman" w:hAnsi="Times New Roman"/>
          <w:color w:val="000000"/>
          <w:sz w:val="28"/>
        </w:rPr>
        <w:t>Опыт Эрстеда. Взаимодействие проводников с током.</w:t>
      </w:r>
    </w:p>
    <w:p w14:paraId="0A9550B7">
      <w:pPr>
        <w:spacing w:after="0" w:line="264" w:lineRule="auto"/>
        <w:ind w:firstLine="600"/>
        <w:jc w:val="both"/>
        <w:rPr>
          <w:lang w:val="ru-RU"/>
        </w:rPr>
      </w:pPr>
      <w:r>
        <w:rPr>
          <w:rFonts w:ascii="Times New Roman" w:hAnsi="Times New Roman"/>
          <w:color w:val="000000"/>
          <w:sz w:val="28"/>
          <w:lang w:val="ru-RU"/>
        </w:rPr>
        <w:t>Сила Ампера, её модуль и направление.</w:t>
      </w:r>
    </w:p>
    <w:p w14:paraId="352003CE">
      <w:pPr>
        <w:spacing w:after="0" w:line="264" w:lineRule="auto"/>
        <w:ind w:firstLine="600"/>
        <w:jc w:val="both"/>
        <w:rPr>
          <w:lang w:val="ru-RU"/>
        </w:rPr>
      </w:pPr>
      <w:r>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0E611D06">
      <w:pPr>
        <w:spacing w:after="0" w:line="264" w:lineRule="auto"/>
        <w:ind w:firstLine="600"/>
        <w:jc w:val="both"/>
        <w:rPr>
          <w:lang w:val="ru-RU"/>
        </w:rPr>
      </w:pPr>
      <w:r>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354501B0">
      <w:pPr>
        <w:spacing w:after="0" w:line="264" w:lineRule="auto"/>
        <w:ind w:firstLine="600"/>
        <w:jc w:val="both"/>
        <w:rPr>
          <w:lang w:val="ru-RU"/>
        </w:rPr>
      </w:pPr>
      <w:r>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3EB97F4A">
      <w:pPr>
        <w:spacing w:after="0" w:line="264" w:lineRule="auto"/>
        <w:ind w:firstLine="600"/>
        <w:jc w:val="both"/>
        <w:rPr>
          <w:lang w:val="ru-RU"/>
        </w:rPr>
      </w:pPr>
      <w:r>
        <w:rPr>
          <w:rFonts w:ascii="Times New Roman" w:hAnsi="Times New Roman"/>
          <w:color w:val="000000"/>
          <w:sz w:val="28"/>
          <w:lang w:val="ru-RU"/>
        </w:rPr>
        <w:t>Правило Ленца.</w:t>
      </w:r>
    </w:p>
    <w:p w14:paraId="1773A57C">
      <w:pPr>
        <w:spacing w:after="0" w:line="264" w:lineRule="auto"/>
        <w:ind w:firstLine="600"/>
        <w:jc w:val="both"/>
        <w:rPr>
          <w:lang w:val="ru-RU"/>
        </w:rPr>
      </w:pPr>
      <w:r>
        <w:rPr>
          <w:rFonts w:ascii="Times New Roman" w:hAnsi="Times New Roman"/>
          <w:color w:val="000000"/>
          <w:sz w:val="28"/>
          <w:lang w:val="ru-RU"/>
        </w:rPr>
        <w:t xml:space="preserve">Индуктивность. Явление самоиндукции. Электродвижущая сила самоиндукции. </w:t>
      </w:r>
    </w:p>
    <w:p w14:paraId="7D3F2FD2">
      <w:pPr>
        <w:spacing w:after="0" w:line="264" w:lineRule="auto"/>
        <w:ind w:firstLine="600"/>
        <w:jc w:val="both"/>
        <w:rPr>
          <w:lang w:val="ru-RU"/>
        </w:rPr>
      </w:pPr>
      <w:r>
        <w:rPr>
          <w:rFonts w:ascii="Times New Roman" w:hAnsi="Times New Roman"/>
          <w:color w:val="000000"/>
          <w:sz w:val="28"/>
          <w:lang w:val="ru-RU"/>
        </w:rPr>
        <w:t>Энергия магнитного поля катушки с током.</w:t>
      </w:r>
    </w:p>
    <w:p w14:paraId="68DEF2AA">
      <w:pPr>
        <w:spacing w:after="0" w:line="264" w:lineRule="auto"/>
        <w:ind w:firstLine="600"/>
        <w:jc w:val="both"/>
        <w:rPr>
          <w:lang w:val="ru-RU"/>
        </w:rPr>
      </w:pPr>
      <w:r>
        <w:rPr>
          <w:rFonts w:ascii="Times New Roman" w:hAnsi="Times New Roman"/>
          <w:color w:val="000000"/>
          <w:sz w:val="28"/>
          <w:lang w:val="ru-RU"/>
        </w:rPr>
        <w:t>Электромагнитное поле.</w:t>
      </w:r>
    </w:p>
    <w:p w14:paraId="375FBBC4">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7C826DA8">
      <w:pPr>
        <w:spacing w:after="0" w:line="264" w:lineRule="auto"/>
        <w:ind w:firstLine="600"/>
        <w:jc w:val="both"/>
        <w:rPr>
          <w:lang w:val="ru-RU"/>
        </w:rPr>
      </w:pPr>
      <w:r>
        <w:rPr>
          <w:rFonts w:ascii="Times New Roman" w:hAnsi="Times New Roman"/>
          <w:i/>
          <w:color w:val="000000"/>
          <w:sz w:val="28"/>
          <w:lang w:val="ru-RU"/>
        </w:rPr>
        <w:t>Демонстрации</w:t>
      </w:r>
    </w:p>
    <w:p w14:paraId="4B5523D3">
      <w:pPr>
        <w:spacing w:after="0" w:line="264" w:lineRule="auto"/>
        <w:ind w:firstLine="600"/>
        <w:jc w:val="both"/>
        <w:rPr>
          <w:lang w:val="ru-RU"/>
        </w:rPr>
      </w:pPr>
      <w:r>
        <w:rPr>
          <w:rFonts w:ascii="Times New Roman" w:hAnsi="Times New Roman"/>
          <w:color w:val="000000"/>
          <w:sz w:val="28"/>
          <w:lang w:val="ru-RU"/>
        </w:rPr>
        <w:t xml:space="preserve">Опыт Эрстеда. </w:t>
      </w:r>
    </w:p>
    <w:p w14:paraId="39F02C4C">
      <w:pPr>
        <w:spacing w:after="0" w:line="264" w:lineRule="auto"/>
        <w:ind w:firstLine="600"/>
        <w:jc w:val="both"/>
        <w:rPr>
          <w:lang w:val="ru-RU"/>
        </w:rPr>
      </w:pPr>
      <w:r>
        <w:rPr>
          <w:rFonts w:ascii="Times New Roman" w:hAnsi="Times New Roman"/>
          <w:color w:val="000000"/>
          <w:sz w:val="28"/>
          <w:lang w:val="ru-RU"/>
        </w:rPr>
        <w:t xml:space="preserve">Отклонение электронного пучка магнитным полем. </w:t>
      </w:r>
    </w:p>
    <w:p w14:paraId="7CF32D61">
      <w:pPr>
        <w:spacing w:after="0" w:line="264" w:lineRule="auto"/>
        <w:ind w:firstLine="600"/>
        <w:jc w:val="both"/>
        <w:rPr>
          <w:lang w:val="ru-RU"/>
        </w:rPr>
      </w:pPr>
      <w:r>
        <w:rPr>
          <w:rFonts w:ascii="Times New Roman" w:hAnsi="Times New Roman"/>
          <w:color w:val="000000"/>
          <w:sz w:val="28"/>
          <w:lang w:val="ru-RU"/>
        </w:rPr>
        <w:t>Линии индукции магнитного поля.</w:t>
      </w:r>
    </w:p>
    <w:p w14:paraId="3909D535">
      <w:pPr>
        <w:spacing w:after="0" w:line="264" w:lineRule="auto"/>
        <w:ind w:firstLine="600"/>
        <w:jc w:val="both"/>
        <w:rPr>
          <w:lang w:val="ru-RU"/>
        </w:rPr>
      </w:pPr>
      <w:r>
        <w:rPr>
          <w:rFonts w:ascii="Times New Roman" w:hAnsi="Times New Roman"/>
          <w:color w:val="000000"/>
          <w:sz w:val="28"/>
          <w:lang w:val="ru-RU"/>
        </w:rPr>
        <w:t>Взаимодействие двух проводников с током.</w:t>
      </w:r>
    </w:p>
    <w:p w14:paraId="40F385FA">
      <w:pPr>
        <w:spacing w:after="0" w:line="264" w:lineRule="auto"/>
        <w:ind w:firstLine="600"/>
        <w:jc w:val="both"/>
        <w:rPr>
          <w:lang w:val="ru-RU"/>
        </w:rPr>
      </w:pPr>
      <w:r>
        <w:rPr>
          <w:rFonts w:ascii="Times New Roman" w:hAnsi="Times New Roman"/>
          <w:color w:val="000000"/>
          <w:sz w:val="28"/>
          <w:lang w:val="ru-RU"/>
        </w:rPr>
        <w:t>Сила Ампера.</w:t>
      </w:r>
    </w:p>
    <w:p w14:paraId="56FEE08B">
      <w:pPr>
        <w:spacing w:after="0" w:line="264" w:lineRule="auto"/>
        <w:ind w:firstLine="600"/>
        <w:jc w:val="both"/>
        <w:rPr>
          <w:lang w:val="ru-RU"/>
        </w:rPr>
      </w:pPr>
      <w:r>
        <w:rPr>
          <w:rFonts w:ascii="Times New Roman" w:hAnsi="Times New Roman"/>
          <w:color w:val="000000"/>
          <w:sz w:val="28"/>
          <w:lang w:val="ru-RU"/>
        </w:rPr>
        <w:t>Действие силы Лоренца на ионы электролита.</w:t>
      </w:r>
    </w:p>
    <w:p w14:paraId="4BAFA36D">
      <w:pPr>
        <w:spacing w:after="0" w:line="264" w:lineRule="auto"/>
        <w:ind w:firstLine="600"/>
        <w:jc w:val="both"/>
        <w:rPr>
          <w:lang w:val="ru-RU"/>
        </w:rPr>
      </w:pPr>
      <w:r>
        <w:rPr>
          <w:rFonts w:ascii="Times New Roman" w:hAnsi="Times New Roman"/>
          <w:color w:val="000000"/>
          <w:sz w:val="28"/>
          <w:lang w:val="ru-RU"/>
        </w:rPr>
        <w:t xml:space="preserve">Явление электромагнитной индукции. </w:t>
      </w:r>
    </w:p>
    <w:p w14:paraId="5BA4C931">
      <w:pPr>
        <w:spacing w:after="0" w:line="264" w:lineRule="auto"/>
        <w:ind w:firstLine="600"/>
        <w:jc w:val="both"/>
        <w:rPr>
          <w:lang w:val="ru-RU"/>
        </w:rPr>
      </w:pPr>
      <w:r>
        <w:rPr>
          <w:rFonts w:ascii="Times New Roman" w:hAnsi="Times New Roman"/>
          <w:color w:val="000000"/>
          <w:sz w:val="28"/>
          <w:lang w:val="ru-RU"/>
        </w:rPr>
        <w:t>Правило Ленца.</w:t>
      </w:r>
    </w:p>
    <w:p w14:paraId="00D6C6FE">
      <w:pPr>
        <w:spacing w:after="0" w:line="264" w:lineRule="auto"/>
        <w:ind w:firstLine="600"/>
        <w:jc w:val="both"/>
        <w:rPr>
          <w:lang w:val="ru-RU"/>
        </w:rPr>
      </w:pPr>
      <w:r>
        <w:rPr>
          <w:rFonts w:ascii="Times New Roman" w:hAnsi="Times New Roman"/>
          <w:color w:val="000000"/>
          <w:sz w:val="28"/>
          <w:lang w:val="ru-RU"/>
        </w:rPr>
        <w:t>Зависимость электродвижущей силы индукции от скорости изменения магнитного потока.</w:t>
      </w:r>
    </w:p>
    <w:p w14:paraId="1E06D873">
      <w:pPr>
        <w:spacing w:after="0" w:line="264" w:lineRule="auto"/>
        <w:ind w:firstLine="600"/>
        <w:jc w:val="both"/>
        <w:rPr>
          <w:lang w:val="ru-RU"/>
        </w:rPr>
      </w:pPr>
      <w:r>
        <w:rPr>
          <w:rFonts w:ascii="Times New Roman" w:hAnsi="Times New Roman"/>
          <w:color w:val="000000"/>
          <w:sz w:val="28"/>
          <w:lang w:val="ru-RU"/>
        </w:rPr>
        <w:t>Явление самоиндукции.</w:t>
      </w:r>
    </w:p>
    <w:p w14:paraId="61837DCD">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39E8350E">
      <w:pPr>
        <w:spacing w:after="0" w:line="264" w:lineRule="auto"/>
        <w:ind w:firstLine="600"/>
        <w:jc w:val="both"/>
        <w:rPr>
          <w:lang w:val="ru-RU"/>
        </w:rPr>
      </w:pPr>
      <w:r>
        <w:rPr>
          <w:rFonts w:ascii="Times New Roman" w:hAnsi="Times New Roman"/>
          <w:color w:val="000000"/>
          <w:sz w:val="28"/>
          <w:lang w:val="ru-RU"/>
        </w:rPr>
        <w:t>Изучение магнитного поля катушки с током.</w:t>
      </w:r>
    </w:p>
    <w:p w14:paraId="26921983">
      <w:pPr>
        <w:spacing w:after="0" w:line="264" w:lineRule="auto"/>
        <w:ind w:firstLine="600"/>
        <w:jc w:val="both"/>
        <w:rPr>
          <w:lang w:val="ru-RU"/>
        </w:rPr>
      </w:pPr>
      <w:r>
        <w:rPr>
          <w:rFonts w:ascii="Times New Roman" w:hAnsi="Times New Roman"/>
          <w:color w:val="000000"/>
          <w:sz w:val="28"/>
          <w:lang w:val="ru-RU"/>
        </w:rPr>
        <w:t>Исследование действия постоянного магнита на рамку с током.</w:t>
      </w:r>
    </w:p>
    <w:p w14:paraId="5305CAE5">
      <w:pPr>
        <w:spacing w:after="0" w:line="264" w:lineRule="auto"/>
        <w:ind w:firstLine="600"/>
        <w:jc w:val="both"/>
        <w:rPr>
          <w:lang w:val="ru-RU"/>
        </w:rPr>
      </w:pPr>
      <w:r>
        <w:rPr>
          <w:rFonts w:ascii="Times New Roman" w:hAnsi="Times New Roman"/>
          <w:color w:val="000000"/>
          <w:sz w:val="28"/>
          <w:lang w:val="ru-RU"/>
        </w:rPr>
        <w:t>Исследование явления электромагнитной индукции.</w:t>
      </w:r>
    </w:p>
    <w:p w14:paraId="7613B28D">
      <w:pPr>
        <w:spacing w:after="0" w:line="264" w:lineRule="auto"/>
        <w:ind w:left="120"/>
        <w:jc w:val="both"/>
        <w:rPr>
          <w:lang w:val="ru-RU"/>
        </w:rPr>
      </w:pPr>
    </w:p>
    <w:p w14:paraId="2D16CBC9">
      <w:pPr>
        <w:spacing w:after="0" w:line="264" w:lineRule="auto"/>
        <w:ind w:left="120"/>
        <w:jc w:val="both"/>
      </w:pPr>
      <w:r>
        <w:rPr>
          <w:rFonts w:ascii="Times New Roman" w:hAnsi="Times New Roman"/>
          <w:b/>
          <w:color w:val="000000"/>
          <w:sz w:val="28"/>
          <w:lang w:val="ru-RU"/>
        </w:rPr>
        <w:t xml:space="preserve">Раздел 5. </w:t>
      </w:r>
      <w:r>
        <w:rPr>
          <w:rFonts w:ascii="Times New Roman" w:hAnsi="Times New Roman"/>
          <w:b/>
          <w:color w:val="000000"/>
          <w:sz w:val="28"/>
        </w:rPr>
        <w:t>Колебания и волны</w:t>
      </w:r>
    </w:p>
    <w:p w14:paraId="4FA2A60C">
      <w:pPr>
        <w:spacing w:after="0" w:line="264" w:lineRule="auto"/>
        <w:ind w:firstLine="600"/>
        <w:jc w:val="both"/>
        <w:rPr>
          <w:lang w:val="ru-RU"/>
        </w:rPr>
      </w:pPr>
      <w:r>
        <w:rPr>
          <w:rFonts w:ascii="Times New Roman" w:hAnsi="Times New Roman"/>
          <w:b/>
          <w:i/>
          <w:color w:val="000000"/>
          <w:sz w:val="28"/>
          <w:lang w:val="ru-RU"/>
        </w:rPr>
        <w:t>Тема 1. Механические и электромагнитные колебания</w:t>
      </w:r>
    </w:p>
    <w:p w14:paraId="3835CBE7">
      <w:pPr>
        <w:spacing w:after="0" w:line="264" w:lineRule="auto"/>
        <w:ind w:firstLine="600"/>
        <w:jc w:val="both"/>
        <w:rPr>
          <w:lang w:val="ru-RU"/>
        </w:rPr>
      </w:pPr>
      <w:r>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4BBEFA05">
      <w:pPr>
        <w:spacing w:after="0" w:line="264" w:lineRule="auto"/>
        <w:ind w:firstLine="600"/>
        <w:jc w:val="both"/>
        <w:rPr>
          <w:lang w:val="ru-RU"/>
        </w:rPr>
      </w:pPr>
      <w:r>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69D5D579">
      <w:pPr>
        <w:spacing w:after="0" w:line="264" w:lineRule="auto"/>
        <w:ind w:firstLine="600"/>
        <w:jc w:val="both"/>
      </w:pPr>
      <w:r>
        <w:rPr>
          <w:rFonts w:ascii="Times New Roman" w:hAnsi="Times New Roman"/>
          <w:color w:val="000000"/>
          <w:sz w:val="28"/>
          <w:lang w:val="ru-RU"/>
        </w:rPr>
        <w:t xml:space="preserve">Представление о затухающих колебаниях. Вынужденные механические колебания. </w:t>
      </w:r>
      <w:r>
        <w:rPr>
          <w:rFonts w:ascii="Times New Roman" w:hAnsi="Times New Roman"/>
          <w:color w:val="000000"/>
          <w:sz w:val="28"/>
        </w:rPr>
        <w:t xml:space="preserve">Резонанс. Вынужденные электромагнитные колебания. </w:t>
      </w:r>
    </w:p>
    <w:p w14:paraId="77CCF198">
      <w:pPr>
        <w:spacing w:after="0" w:line="264" w:lineRule="auto"/>
        <w:ind w:firstLine="600"/>
        <w:jc w:val="both"/>
        <w:rPr>
          <w:lang w:val="ru-RU"/>
        </w:rPr>
      </w:pPr>
      <w:r>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590D47AA">
      <w:pPr>
        <w:spacing w:after="0" w:line="264" w:lineRule="auto"/>
        <w:ind w:firstLine="600"/>
        <w:jc w:val="both"/>
        <w:rPr>
          <w:lang w:val="ru-RU"/>
        </w:rPr>
      </w:pPr>
      <w:r>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2EBEEF1A">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71D8F264">
      <w:pPr>
        <w:spacing w:after="0" w:line="264" w:lineRule="auto"/>
        <w:ind w:firstLine="600"/>
        <w:jc w:val="both"/>
        <w:rPr>
          <w:lang w:val="ru-RU"/>
        </w:rPr>
      </w:pPr>
      <w:r>
        <w:rPr>
          <w:rFonts w:ascii="Times New Roman" w:hAnsi="Times New Roman"/>
          <w:i/>
          <w:color w:val="000000"/>
          <w:sz w:val="28"/>
          <w:lang w:val="ru-RU"/>
        </w:rPr>
        <w:t>Демонстрации</w:t>
      </w:r>
    </w:p>
    <w:p w14:paraId="429726AD">
      <w:pPr>
        <w:spacing w:after="0" w:line="264" w:lineRule="auto"/>
        <w:ind w:firstLine="600"/>
        <w:jc w:val="both"/>
        <w:rPr>
          <w:lang w:val="ru-RU"/>
        </w:rPr>
      </w:pPr>
      <w:r>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1C1FEE8A">
      <w:pPr>
        <w:spacing w:after="0" w:line="264" w:lineRule="auto"/>
        <w:ind w:firstLine="600"/>
        <w:jc w:val="both"/>
        <w:rPr>
          <w:lang w:val="ru-RU"/>
        </w:rPr>
      </w:pPr>
      <w:r>
        <w:rPr>
          <w:rFonts w:ascii="Times New Roman" w:hAnsi="Times New Roman"/>
          <w:color w:val="000000"/>
          <w:sz w:val="28"/>
          <w:lang w:val="ru-RU"/>
        </w:rPr>
        <w:t>Наблюдение затухающих колебаний.</w:t>
      </w:r>
    </w:p>
    <w:p w14:paraId="3464ADB9">
      <w:pPr>
        <w:spacing w:after="0" w:line="264" w:lineRule="auto"/>
        <w:ind w:firstLine="600"/>
        <w:jc w:val="both"/>
        <w:rPr>
          <w:lang w:val="ru-RU"/>
        </w:rPr>
      </w:pPr>
      <w:r>
        <w:rPr>
          <w:rFonts w:ascii="Times New Roman" w:hAnsi="Times New Roman"/>
          <w:color w:val="000000"/>
          <w:sz w:val="28"/>
          <w:lang w:val="ru-RU"/>
        </w:rPr>
        <w:t>Исследование свойств вынужденных колебаний.</w:t>
      </w:r>
    </w:p>
    <w:p w14:paraId="48B3B7A2">
      <w:pPr>
        <w:spacing w:after="0" w:line="264" w:lineRule="auto"/>
        <w:ind w:firstLine="600"/>
        <w:jc w:val="both"/>
        <w:rPr>
          <w:lang w:val="ru-RU"/>
        </w:rPr>
      </w:pPr>
      <w:r>
        <w:rPr>
          <w:rFonts w:ascii="Times New Roman" w:hAnsi="Times New Roman"/>
          <w:color w:val="000000"/>
          <w:sz w:val="28"/>
          <w:lang w:val="ru-RU"/>
        </w:rPr>
        <w:t xml:space="preserve">Наблюдение резонанса. </w:t>
      </w:r>
    </w:p>
    <w:p w14:paraId="52ED4C67">
      <w:pPr>
        <w:spacing w:after="0" w:line="264" w:lineRule="auto"/>
        <w:ind w:firstLine="600"/>
        <w:jc w:val="both"/>
        <w:rPr>
          <w:lang w:val="ru-RU"/>
        </w:rPr>
      </w:pPr>
      <w:r>
        <w:rPr>
          <w:rFonts w:ascii="Times New Roman" w:hAnsi="Times New Roman"/>
          <w:color w:val="000000"/>
          <w:sz w:val="28"/>
          <w:lang w:val="ru-RU"/>
        </w:rPr>
        <w:t>Свободные электромагнитные колебания.</w:t>
      </w:r>
    </w:p>
    <w:p w14:paraId="59A49C6C">
      <w:pPr>
        <w:spacing w:after="0" w:line="264" w:lineRule="auto"/>
        <w:ind w:firstLine="600"/>
        <w:jc w:val="both"/>
        <w:rPr>
          <w:lang w:val="ru-RU"/>
        </w:rPr>
      </w:pPr>
      <w:r>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14:paraId="392B6A46">
      <w:pPr>
        <w:spacing w:after="0" w:line="264" w:lineRule="auto"/>
        <w:ind w:firstLine="600"/>
        <w:jc w:val="both"/>
        <w:rPr>
          <w:lang w:val="ru-RU"/>
        </w:rPr>
      </w:pPr>
      <w:r>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2EA28066">
      <w:pPr>
        <w:spacing w:after="0" w:line="264" w:lineRule="auto"/>
        <w:ind w:firstLine="600"/>
        <w:jc w:val="both"/>
        <w:rPr>
          <w:lang w:val="ru-RU"/>
        </w:rPr>
      </w:pPr>
      <w:r>
        <w:rPr>
          <w:rFonts w:ascii="Times New Roman" w:hAnsi="Times New Roman"/>
          <w:color w:val="000000"/>
          <w:sz w:val="28"/>
          <w:lang w:val="ru-RU"/>
        </w:rPr>
        <w:t>Модель линии электропередачи.</w:t>
      </w:r>
    </w:p>
    <w:p w14:paraId="1A6AF0CA">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3D9A7EAC">
      <w:pPr>
        <w:spacing w:after="0" w:line="264" w:lineRule="auto"/>
        <w:ind w:firstLine="600"/>
        <w:jc w:val="both"/>
        <w:rPr>
          <w:lang w:val="ru-RU"/>
        </w:rPr>
      </w:pPr>
      <w:r>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710543F3">
      <w:pPr>
        <w:spacing w:after="0" w:line="264" w:lineRule="auto"/>
        <w:ind w:firstLine="600"/>
        <w:jc w:val="both"/>
        <w:rPr>
          <w:lang w:val="ru-RU"/>
        </w:rPr>
      </w:pPr>
      <w:r>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14:paraId="0C0C4197">
      <w:pPr>
        <w:spacing w:after="0" w:line="264" w:lineRule="auto"/>
        <w:ind w:firstLine="600"/>
        <w:jc w:val="both"/>
        <w:rPr>
          <w:lang w:val="ru-RU"/>
        </w:rPr>
      </w:pPr>
      <w:r>
        <w:rPr>
          <w:rFonts w:ascii="Times New Roman" w:hAnsi="Times New Roman"/>
          <w:b/>
          <w:i/>
          <w:color w:val="000000"/>
          <w:sz w:val="28"/>
          <w:lang w:val="ru-RU"/>
        </w:rPr>
        <w:t>Тема 2. Механические и электромагнитные волны</w:t>
      </w:r>
    </w:p>
    <w:p w14:paraId="66021AC8">
      <w:pPr>
        <w:spacing w:after="0" w:line="264" w:lineRule="auto"/>
        <w:ind w:firstLine="600"/>
        <w:jc w:val="both"/>
        <w:rPr>
          <w:lang w:val="ru-RU"/>
        </w:rPr>
      </w:pPr>
      <w:r>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453F7954">
      <w:pPr>
        <w:spacing w:after="0" w:line="264" w:lineRule="auto"/>
        <w:ind w:firstLine="600"/>
        <w:jc w:val="both"/>
        <w:rPr>
          <w:lang w:val="ru-RU"/>
        </w:rPr>
      </w:pPr>
      <w:r>
        <w:rPr>
          <w:rFonts w:ascii="Times New Roman" w:hAnsi="Times New Roman"/>
          <w:color w:val="000000"/>
          <w:sz w:val="28"/>
          <w:lang w:val="ru-RU"/>
        </w:rPr>
        <w:t>Звук. Скорость звука. Громкость звука. Высота тона. Тембр звука.</w:t>
      </w:r>
    </w:p>
    <w:p w14:paraId="149171E9">
      <w:pPr>
        <w:spacing w:after="0" w:line="264" w:lineRule="auto"/>
        <w:ind w:firstLine="600"/>
        <w:jc w:val="both"/>
        <w:rPr>
          <w:lang w:val="ru-RU"/>
        </w:rPr>
      </w:pPr>
      <w:r>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Pr>
          <w:rFonts w:ascii="Times New Roman" w:hAnsi="Times New Roman"/>
          <w:color w:val="000000"/>
          <w:sz w:val="28"/>
          <w:lang w:val="ru-RU"/>
        </w:rPr>
        <w:t xml:space="preserve">, </w:t>
      </w:r>
      <w:r>
        <w:rPr>
          <w:rFonts w:ascii="Times New Roman" w:hAnsi="Times New Roman"/>
          <w:color w:val="000000"/>
          <w:sz w:val="28"/>
        </w:rPr>
        <w:t>B</w:t>
      </w:r>
      <w:r>
        <w:rPr>
          <w:rFonts w:ascii="Times New Roman" w:hAnsi="Times New Roman"/>
          <w:color w:val="000000"/>
          <w:sz w:val="28"/>
          <w:lang w:val="ru-RU"/>
        </w:rPr>
        <w:t xml:space="preserve">, </w:t>
      </w:r>
      <w:r>
        <w:rPr>
          <w:rFonts w:ascii="Times New Roman" w:hAnsi="Times New Roman"/>
          <w:color w:val="000000"/>
          <w:sz w:val="28"/>
        </w:rPr>
        <w:t>V</w:t>
      </w:r>
      <w:r>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55BFE91B">
      <w:pPr>
        <w:spacing w:after="0" w:line="264" w:lineRule="auto"/>
        <w:ind w:firstLine="600"/>
        <w:jc w:val="both"/>
        <w:rPr>
          <w:lang w:val="ru-RU"/>
        </w:rPr>
      </w:pPr>
      <w:r>
        <w:rPr>
          <w:rFonts w:ascii="Times New Roman" w:hAnsi="Times New Roman"/>
          <w:color w:val="000000"/>
          <w:sz w:val="28"/>
          <w:lang w:val="ru-RU"/>
        </w:rPr>
        <w:t>Шкала электромагнитных волн. Применение электромагнитных волн в технике и быту.</w:t>
      </w:r>
    </w:p>
    <w:p w14:paraId="24A8DE19">
      <w:pPr>
        <w:spacing w:after="0" w:line="264" w:lineRule="auto"/>
        <w:ind w:firstLine="600"/>
        <w:jc w:val="both"/>
        <w:rPr>
          <w:lang w:val="ru-RU"/>
        </w:rPr>
      </w:pPr>
      <w:r>
        <w:rPr>
          <w:rFonts w:ascii="Times New Roman" w:hAnsi="Times New Roman"/>
          <w:color w:val="000000"/>
          <w:sz w:val="28"/>
          <w:lang w:val="ru-RU"/>
        </w:rPr>
        <w:t>Принципы радиосвязи и телевидения. Радиолокация.</w:t>
      </w:r>
    </w:p>
    <w:p w14:paraId="3CC12BF8">
      <w:pPr>
        <w:spacing w:after="0" w:line="264" w:lineRule="auto"/>
        <w:ind w:firstLine="600"/>
        <w:jc w:val="both"/>
        <w:rPr>
          <w:lang w:val="ru-RU"/>
        </w:rPr>
      </w:pPr>
      <w:r>
        <w:rPr>
          <w:rFonts w:ascii="Times New Roman" w:hAnsi="Times New Roman"/>
          <w:color w:val="000000"/>
          <w:sz w:val="28"/>
          <w:lang w:val="ru-RU"/>
        </w:rPr>
        <w:t>Электромагнитное загрязнение окружающей среды.</w:t>
      </w:r>
    </w:p>
    <w:p w14:paraId="6CE03457">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20C72917">
      <w:pPr>
        <w:spacing w:after="0" w:line="264" w:lineRule="auto"/>
        <w:ind w:firstLine="600"/>
        <w:jc w:val="both"/>
        <w:rPr>
          <w:lang w:val="ru-RU"/>
        </w:rPr>
      </w:pPr>
      <w:r>
        <w:rPr>
          <w:rFonts w:ascii="Times New Roman" w:hAnsi="Times New Roman"/>
          <w:i/>
          <w:color w:val="000000"/>
          <w:sz w:val="28"/>
          <w:lang w:val="ru-RU"/>
        </w:rPr>
        <w:t>Демонстрации</w:t>
      </w:r>
    </w:p>
    <w:p w14:paraId="74CDACC7">
      <w:pPr>
        <w:spacing w:after="0" w:line="264" w:lineRule="auto"/>
        <w:ind w:firstLine="600"/>
        <w:jc w:val="both"/>
        <w:rPr>
          <w:lang w:val="ru-RU"/>
        </w:rPr>
      </w:pPr>
      <w:r>
        <w:rPr>
          <w:rFonts w:ascii="Times New Roman" w:hAnsi="Times New Roman"/>
          <w:color w:val="000000"/>
          <w:sz w:val="28"/>
          <w:lang w:val="ru-RU"/>
        </w:rPr>
        <w:t>Образование и распространение поперечных и продольных волн.</w:t>
      </w:r>
    </w:p>
    <w:p w14:paraId="6F295285">
      <w:pPr>
        <w:spacing w:after="0" w:line="264" w:lineRule="auto"/>
        <w:ind w:firstLine="600"/>
        <w:jc w:val="both"/>
        <w:rPr>
          <w:lang w:val="ru-RU"/>
        </w:rPr>
      </w:pPr>
      <w:r>
        <w:rPr>
          <w:rFonts w:ascii="Times New Roman" w:hAnsi="Times New Roman"/>
          <w:color w:val="000000"/>
          <w:sz w:val="28"/>
          <w:lang w:val="ru-RU"/>
        </w:rPr>
        <w:t>Колеблющееся тело как источник звука.</w:t>
      </w:r>
    </w:p>
    <w:p w14:paraId="19891FA8">
      <w:pPr>
        <w:spacing w:after="0" w:line="264" w:lineRule="auto"/>
        <w:ind w:firstLine="600"/>
        <w:jc w:val="both"/>
        <w:rPr>
          <w:lang w:val="ru-RU"/>
        </w:rPr>
      </w:pPr>
      <w:r>
        <w:rPr>
          <w:rFonts w:ascii="Times New Roman" w:hAnsi="Times New Roman"/>
          <w:color w:val="000000"/>
          <w:sz w:val="28"/>
          <w:lang w:val="ru-RU"/>
        </w:rPr>
        <w:t>Наблюдение отражения и преломления механических волн.</w:t>
      </w:r>
    </w:p>
    <w:p w14:paraId="582ECFC3">
      <w:pPr>
        <w:spacing w:after="0" w:line="264" w:lineRule="auto"/>
        <w:ind w:firstLine="600"/>
        <w:jc w:val="both"/>
        <w:rPr>
          <w:lang w:val="ru-RU"/>
        </w:rPr>
      </w:pPr>
      <w:r>
        <w:rPr>
          <w:rFonts w:ascii="Times New Roman" w:hAnsi="Times New Roman"/>
          <w:color w:val="000000"/>
          <w:sz w:val="28"/>
          <w:lang w:val="ru-RU"/>
        </w:rPr>
        <w:t>Наблюдение интерференции и дифракции механических волн.</w:t>
      </w:r>
    </w:p>
    <w:p w14:paraId="617588FB">
      <w:pPr>
        <w:spacing w:after="0" w:line="264" w:lineRule="auto"/>
        <w:ind w:firstLine="600"/>
        <w:jc w:val="both"/>
        <w:rPr>
          <w:lang w:val="ru-RU"/>
        </w:rPr>
      </w:pPr>
      <w:r>
        <w:rPr>
          <w:rFonts w:ascii="Times New Roman" w:hAnsi="Times New Roman"/>
          <w:color w:val="000000"/>
          <w:sz w:val="28"/>
          <w:lang w:val="ru-RU"/>
        </w:rPr>
        <w:t>Звуковой резонанс.</w:t>
      </w:r>
    </w:p>
    <w:p w14:paraId="49F06E3F">
      <w:pPr>
        <w:spacing w:after="0" w:line="264" w:lineRule="auto"/>
        <w:ind w:firstLine="600"/>
        <w:jc w:val="both"/>
        <w:rPr>
          <w:lang w:val="ru-RU"/>
        </w:rPr>
      </w:pPr>
      <w:r>
        <w:rPr>
          <w:rFonts w:ascii="Times New Roman" w:hAnsi="Times New Roman"/>
          <w:color w:val="000000"/>
          <w:sz w:val="28"/>
          <w:lang w:val="ru-RU"/>
        </w:rPr>
        <w:t>Наблюдение связи громкости звука и высоты тона с амплитудой и частотой колебаний.</w:t>
      </w:r>
    </w:p>
    <w:p w14:paraId="04107783">
      <w:pPr>
        <w:spacing w:after="0" w:line="264" w:lineRule="auto"/>
        <w:ind w:firstLine="600"/>
        <w:jc w:val="both"/>
        <w:rPr>
          <w:lang w:val="ru-RU"/>
        </w:rPr>
      </w:pPr>
      <w:r>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2982B71B">
      <w:pPr>
        <w:spacing w:after="0" w:line="264" w:lineRule="auto"/>
        <w:ind w:firstLine="600"/>
        <w:jc w:val="both"/>
        <w:rPr>
          <w:lang w:val="ru-RU"/>
        </w:rPr>
      </w:pPr>
      <w:r>
        <w:rPr>
          <w:rFonts w:ascii="Times New Roman" w:hAnsi="Times New Roman"/>
          <w:b/>
          <w:i/>
          <w:color w:val="000000"/>
          <w:sz w:val="28"/>
          <w:lang w:val="ru-RU"/>
        </w:rPr>
        <w:t>Тема 3. Оптика</w:t>
      </w:r>
    </w:p>
    <w:p w14:paraId="7D0587E1">
      <w:pPr>
        <w:spacing w:after="0" w:line="264" w:lineRule="auto"/>
        <w:ind w:firstLine="600"/>
        <w:jc w:val="both"/>
        <w:rPr>
          <w:lang w:val="ru-RU"/>
        </w:rPr>
      </w:pPr>
      <w:r>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7DE4B23F">
      <w:pPr>
        <w:spacing w:after="0" w:line="264" w:lineRule="auto"/>
        <w:ind w:firstLine="600"/>
        <w:jc w:val="both"/>
        <w:rPr>
          <w:lang w:val="ru-RU"/>
        </w:rPr>
      </w:pPr>
      <w:r>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14:paraId="2FFFF59A">
      <w:pPr>
        <w:spacing w:after="0" w:line="264" w:lineRule="auto"/>
        <w:ind w:firstLine="600"/>
        <w:jc w:val="both"/>
        <w:rPr>
          <w:lang w:val="ru-RU"/>
        </w:rPr>
      </w:pPr>
      <w:r>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46B0D35F">
      <w:pPr>
        <w:spacing w:after="0" w:line="264" w:lineRule="auto"/>
        <w:ind w:firstLine="600"/>
        <w:jc w:val="both"/>
        <w:rPr>
          <w:lang w:val="ru-RU"/>
        </w:rPr>
      </w:pPr>
      <w:r>
        <w:rPr>
          <w:rFonts w:ascii="Times New Roman" w:hAnsi="Times New Roman"/>
          <w:color w:val="000000"/>
          <w:sz w:val="28"/>
          <w:lang w:val="ru-RU"/>
        </w:rPr>
        <w:t>Дисперсия света. Сложный состав белого света. Цвет.</w:t>
      </w:r>
    </w:p>
    <w:p w14:paraId="689B6958">
      <w:pPr>
        <w:spacing w:after="0" w:line="264" w:lineRule="auto"/>
        <w:ind w:firstLine="600"/>
        <w:jc w:val="both"/>
        <w:rPr>
          <w:lang w:val="ru-RU"/>
        </w:rPr>
      </w:pPr>
      <w:r>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7CCB959A">
      <w:pPr>
        <w:spacing w:after="0" w:line="264" w:lineRule="auto"/>
        <w:ind w:firstLine="600"/>
        <w:jc w:val="both"/>
        <w:rPr>
          <w:lang w:val="ru-RU"/>
        </w:rPr>
      </w:pPr>
      <w:r>
        <w:rPr>
          <w:rFonts w:ascii="Times New Roman" w:hAnsi="Times New Roman"/>
          <w:color w:val="000000"/>
          <w:sz w:val="28"/>
          <w:lang w:val="ru-RU"/>
        </w:rPr>
        <w:t>Пределы применимости геометрической оптики.</w:t>
      </w:r>
    </w:p>
    <w:p w14:paraId="1F2F185F">
      <w:pPr>
        <w:spacing w:after="0" w:line="264" w:lineRule="auto"/>
        <w:ind w:firstLine="600"/>
        <w:jc w:val="both"/>
        <w:rPr>
          <w:lang w:val="ru-RU"/>
        </w:rPr>
      </w:pPr>
      <w:r>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4F3648D0">
      <w:pPr>
        <w:spacing w:after="0" w:line="264" w:lineRule="auto"/>
        <w:ind w:firstLine="600"/>
        <w:jc w:val="both"/>
        <w:rPr>
          <w:lang w:val="ru-RU"/>
        </w:rPr>
      </w:pPr>
      <w:r>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2879D38A">
      <w:pPr>
        <w:spacing w:after="0" w:line="264" w:lineRule="auto"/>
        <w:ind w:firstLine="600"/>
        <w:jc w:val="both"/>
        <w:rPr>
          <w:lang w:val="ru-RU"/>
        </w:rPr>
      </w:pPr>
      <w:r>
        <w:rPr>
          <w:rFonts w:ascii="Times New Roman" w:hAnsi="Times New Roman"/>
          <w:color w:val="000000"/>
          <w:sz w:val="28"/>
          <w:lang w:val="ru-RU"/>
        </w:rPr>
        <w:t>Поляризация света.</w:t>
      </w:r>
    </w:p>
    <w:p w14:paraId="7EC012A3">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4C019529">
      <w:pPr>
        <w:spacing w:after="0" w:line="264" w:lineRule="auto"/>
        <w:ind w:firstLine="600"/>
        <w:jc w:val="both"/>
        <w:rPr>
          <w:lang w:val="ru-RU"/>
        </w:rPr>
      </w:pPr>
      <w:r>
        <w:rPr>
          <w:rFonts w:ascii="Times New Roman" w:hAnsi="Times New Roman"/>
          <w:i/>
          <w:color w:val="000000"/>
          <w:sz w:val="28"/>
          <w:lang w:val="ru-RU"/>
        </w:rPr>
        <w:t>Демонстрации</w:t>
      </w:r>
    </w:p>
    <w:p w14:paraId="0D134BF7">
      <w:pPr>
        <w:spacing w:after="0" w:line="264" w:lineRule="auto"/>
        <w:ind w:firstLine="600"/>
        <w:jc w:val="both"/>
        <w:rPr>
          <w:lang w:val="ru-RU"/>
        </w:rPr>
      </w:pPr>
      <w:r>
        <w:rPr>
          <w:rFonts w:ascii="Times New Roman" w:hAnsi="Times New Roman"/>
          <w:color w:val="000000"/>
          <w:sz w:val="28"/>
          <w:lang w:val="ru-RU"/>
        </w:rPr>
        <w:t>Прямолинейное распространение, отражение и преломление света. Оптические приборы.</w:t>
      </w:r>
    </w:p>
    <w:p w14:paraId="76B64915">
      <w:pPr>
        <w:spacing w:after="0" w:line="264" w:lineRule="auto"/>
        <w:ind w:firstLine="600"/>
        <w:jc w:val="both"/>
        <w:rPr>
          <w:lang w:val="ru-RU"/>
        </w:rPr>
      </w:pPr>
      <w:r>
        <w:rPr>
          <w:rFonts w:ascii="Times New Roman" w:hAnsi="Times New Roman"/>
          <w:color w:val="000000"/>
          <w:sz w:val="28"/>
          <w:lang w:val="ru-RU"/>
        </w:rPr>
        <w:t>Полное внутреннее отражение. Модель световода.</w:t>
      </w:r>
    </w:p>
    <w:p w14:paraId="16F0EB1A">
      <w:pPr>
        <w:spacing w:after="0" w:line="264" w:lineRule="auto"/>
        <w:ind w:firstLine="600"/>
        <w:jc w:val="both"/>
        <w:rPr>
          <w:lang w:val="ru-RU"/>
        </w:rPr>
      </w:pPr>
      <w:r>
        <w:rPr>
          <w:rFonts w:ascii="Times New Roman" w:hAnsi="Times New Roman"/>
          <w:color w:val="000000"/>
          <w:sz w:val="28"/>
          <w:lang w:val="ru-RU"/>
        </w:rPr>
        <w:t>Исследование свойств изображений в линзах.</w:t>
      </w:r>
    </w:p>
    <w:p w14:paraId="17B0DEAF">
      <w:pPr>
        <w:spacing w:after="0" w:line="264" w:lineRule="auto"/>
        <w:ind w:firstLine="600"/>
        <w:jc w:val="both"/>
        <w:rPr>
          <w:lang w:val="ru-RU"/>
        </w:rPr>
      </w:pPr>
      <w:r>
        <w:rPr>
          <w:rFonts w:ascii="Times New Roman" w:hAnsi="Times New Roman"/>
          <w:color w:val="000000"/>
          <w:sz w:val="28"/>
          <w:lang w:val="ru-RU"/>
        </w:rPr>
        <w:t>Модели микроскопа, телескопа.</w:t>
      </w:r>
    </w:p>
    <w:p w14:paraId="2BD01166">
      <w:pPr>
        <w:spacing w:after="0" w:line="264" w:lineRule="auto"/>
        <w:ind w:firstLine="600"/>
        <w:jc w:val="both"/>
        <w:rPr>
          <w:lang w:val="ru-RU"/>
        </w:rPr>
      </w:pPr>
      <w:r>
        <w:rPr>
          <w:rFonts w:ascii="Times New Roman" w:hAnsi="Times New Roman"/>
          <w:color w:val="000000"/>
          <w:sz w:val="28"/>
          <w:lang w:val="ru-RU"/>
        </w:rPr>
        <w:t>Наблюдение интерференции света.</w:t>
      </w:r>
    </w:p>
    <w:p w14:paraId="507BE042">
      <w:pPr>
        <w:spacing w:after="0" w:line="264" w:lineRule="auto"/>
        <w:ind w:firstLine="600"/>
        <w:jc w:val="both"/>
        <w:rPr>
          <w:lang w:val="ru-RU"/>
        </w:rPr>
      </w:pPr>
      <w:r>
        <w:rPr>
          <w:rFonts w:ascii="Times New Roman" w:hAnsi="Times New Roman"/>
          <w:color w:val="000000"/>
          <w:sz w:val="28"/>
          <w:lang w:val="ru-RU"/>
        </w:rPr>
        <w:t>Наблюдение дифракции света.</w:t>
      </w:r>
    </w:p>
    <w:p w14:paraId="730E7262">
      <w:pPr>
        <w:spacing w:after="0" w:line="264" w:lineRule="auto"/>
        <w:ind w:firstLine="600"/>
        <w:jc w:val="both"/>
        <w:rPr>
          <w:lang w:val="ru-RU"/>
        </w:rPr>
      </w:pPr>
      <w:r>
        <w:rPr>
          <w:rFonts w:ascii="Times New Roman" w:hAnsi="Times New Roman"/>
          <w:color w:val="000000"/>
          <w:sz w:val="28"/>
          <w:lang w:val="ru-RU"/>
        </w:rPr>
        <w:t xml:space="preserve">Наблюдение дисперсии света. </w:t>
      </w:r>
    </w:p>
    <w:p w14:paraId="287E3B52">
      <w:pPr>
        <w:spacing w:after="0" w:line="264" w:lineRule="auto"/>
        <w:ind w:firstLine="600"/>
        <w:jc w:val="both"/>
        <w:rPr>
          <w:lang w:val="ru-RU"/>
        </w:rPr>
      </w:pPr>
      <w:r>
        <w:rPr>
          <w:rFonts w:ascii="Times New Roman" w:hAnsi="Times New Roman"/>
          <w:color w:val="000000"/>
          <w:sz w:val="28"/>
          <w:lang w:val="ru-RU"/>
        </w:rPr>
        <w:t>Получение спектра с помощью призмы.</w:t>
      </w:r>
    </w:p>
    <w:p w14:paraId="64DD680A">
      <w:pPr>
        <w:spacing w:after="0" w:line="264" w:lineRule="auto"/>
        <w:ind w:firstLine="600"/>
        <w:jc w:val="both"/>
        <w:rPr>
          <w:lang w:val="ru-RU"/>
        </w:rPr>
      </w:pPr>
      <w:r>
        <w:rPr>
          <w:rFonts w:ascii="Times New Roman" w:hAnsi="Times New Roman"/>
          <w:color w:val="000000"/>
          <w:sz w:val="28"/>
          <w:lang w:val="ru-RU"/>
        </w:rPr>
        <w:t>Получение спектра с помощью дифракционной решётки.</w:t>
      </w:r>
    </w:p>
    <w:p w14:paraId="6F31302D">
      <w:pPr>
        <w:spacing w:after="0" w:line="264" w:lineRule="auto"/>
        <w:ind w:firstLine="600"/>
        <w:jc w:val="both"/>
        <w:rPr>
          <w:lang w:val="ru-RU"/>
        </w:rPr>
      </w:pPr>
      <w:r>
        <w:rPr>
          <w:rFonts w:ascii="Times New Roman" w:hAnsi="Times New Roman"/>
          <w:color w:val="000000"/>
          <w:sz w:val="28"/>
          <w:lang w:val="ru-RU"/>
        </w:rPr>
        <w:t>Наблюдение поляризации света.</w:t>
      </w:r>
    </w:p>
    <w:p w14:paraId="2873342D">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01F594BC">
      <w:pPr>
        <w:spacing w:after="0" w:line="264" w:lineRule="auto"/>
        <w:ind w:firstLine="600"/>
        <w:jc w:val="both"/>
        <w:rPr>
          <w:lang w:val="ru-RU"/>
        </w:rPr>
      </w:pPr>
      <w:r>
        <w:rPr>
          <w:rFonts w:ascii="Times New Roman" w:hAnsi="Times New Roman"/>
          <w:color w:val="000000"/>
          <w:sz w:val="28"/>
          <w:lang w:val="ru-RU"/>
        </w:rPr>
        <w:t xml:space="preserve">Измерение показателя преломления стекла. </w:t>
      </w:r>
    </w:p>
    <w:p w14:paraId="3B468999">
      <w:pPr>
        <w:spacing w:after="0" w:line="264" w:lineRule="auto"/>
        <w:ind w:firstLine="600"/>
        <w:jc w:val="both"/>
        <w:rPr>
          <w:lang w:val="ru-RU"/>
        </w:rPr>
      </w:pPr>
      <w:r>
        <w:rPr>
          <w:rFonts w:ascii="Times New Roman" w:hAnsi="Times New Roman"/>
          <w:color w:val="000000"/>
          <w:sz w:val="28"/>
          <w:lang w:val="ru-RU"/>
        </w:rPr>
        <w:t>Исследование свойств изображений в линзах.</w:t>
      </w:r>
    </w:p>
    <w:p w14:paraId="1538F249">
      <w:pPr>
        <w:spacing w:after="0" w:line="264" w:lineRule="auto"/>
        <w:ind w:firstLine="600"/>
        <w:jc w:val="both"/>
        <w:rPr>
          <w:lang w:val="ru-RU"/>
        </w:rPr>
      </w:pPr>
      <w:r>
        <w:rPr>
          <w:rFonts w:ascii="Times New Roman" w:hAnsi="Times New Roman"/>
          <w:color w:val="000000"/>
          <w:sz w:val="28"/>
          <w:lang w:val="ru-RU"/>
        </w:rPr>
        <w:t>Наблюдение дисперсии света.</w:t>
      </w:r>
    </w:p>
    <w:p w14:paraId="082AA8B3">
      <w:pPr>
        <w:spacing w:after="0" w:line="264" w:lineRule="auto"/>
        <w:ind w:left="120"/>
        <w:jc w:val="both"/>
        <w:rPr>
          <w:lang w:val="ru-RU"/>
        </w:rPr>
      </w:pPr>
    </w:p>
    <w:p w14:paraId="1EBF8FC8">
      <w:pPr>
        <w:spacing w:after="0" w:line="264" w:lineRule="auto"/>
        <w:ind w:left="120"/>
        <w:jc w:val="both"/>
        <w:rPr>
          <w:lang w:val="ru-RU"/>
        </w:rPr>
      </w:pPr>
      <w:r>
        <w:rPr>
          <w:rFonts w:ascii="Times New Roman" w:hAnsi="Times New Roman"/>
          <w:b/>
          <w:color w:val="000000"/>
          <w:sz w:val="28"/>
          <w:lang w:val="ru-RU"/>
        </w:rPr>
        <w:t>Раздел 6. Основы специальной теории относительности</w:t>
      </w:r>
    </w:p>
    <w:p w14:paraId="11FD40C3">
      <w:pPr>
        <w:spacing w:after="0" w:line="264" w:lineRule="auto"/>
        <w:ind w:firstLine="600"/>
        <w:jc w:val="both"/>
        <w:rPr>
          <w:lang w:val="ru-RU"/>
        </w:rPr>
      </w:pPr>
      <w:r>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4CA9AE4A">
      <w:pPr>
        <w:spacing w:after="0" w:line="264" w:lineRule="auto"/>
        <w:ind w:firstLine="600"/>
        <w:jc w:val="both"/>
        <w:rPr>
          <w:lang w:val="ru-RU"/>
        </w:rPr>
      </w:pPr>
      <w:r>
        <w:rPr>
          <w:rFonts w:ascii="Times New Roman" w:hAnsi="Times New Roman"/>
          <w:color w:val="000000"/>
          <w:sz w:val="28"/>
          <w:lang w:val="ru-RU"/>
        </w:rPr>
        <w:t>Относительность одновременности. Замедление времени и сокращение длины.</w:t>
      </w:r>
    </w:p>
    <w:p w14:paraId="75698459">
      <w:pPr>
        <w:spacing w:after="0" w:line="264" w:lineRule="auto"/>
        <w:ind w:firstLine="600"/>
        <w:jc w:val="both"/>
        <w:rPr>
          <w:lang w:val="ru-RU"/>
        </w:rPr>
      </w:pPr>
      <w:r>
        <w:rPr>
          <w:rFonts w:ascii="Times New Roman" w:hAnsi="Times New Roman"/>
          <w:color w:val="000000"/>
          <w:sz w:val="28"/>
          <w:lang w:val="ru-RU"/>
        </w:rPr>
        <w:t>Энергия и импульс релятивистской частицы.</w:t>
      </w:r>
    </w:p>
    <w:p w14:paraId="681151E2">
      <w:pPr>
        <w:spacing w:after="0" w:line="264" w:lineRule="auto"/>
        <w:ind w:firstLine="600"/>
        <w:jc w:val="both"/>
        <w:rPr>
          <w:lang w:val="ru-RU"/>
        </w:rPr>
      </w:pPr>
      <w:r>
        <w:rPr>
          <w:rFonts w:ascii="Times New Roman" w:hAnsi="Times New Roman"/>
          <w:color w:val="000000"/>
          <w:sz w:val="28"/>
          <w:lang w:val="ru-RU"/>
        </w:rPr>
        <w:t>Связь массы с энергией и импульсом релятивистской частицы. Энергия покоя.</w:t>
      </w:r>
    </w:p>
    <w:p w14:paraId="27C1B10D">
      <w:pPr>
        <w:spacing w:after="0" w:line="264" w:lineRule="auto"/>
        <w:ind w:left="120"/>
        <w:jc w:val="both"/>
        <w:rPr>
          <w:lang w:val="ru-RU"/>
        </w:rPr>
      </w:pPr>
    </w:p>
    <w:p w14:paraId="35388347">
      <w:pPr>
        <w:spacing w:after="0" w:line="264" w:lineRule="auto"/>
        <w:ind w:left="120"/>
        <w:jc w:val="both"/>
        <w:rPr>
          <w:lang w:val="ru-RU"/>
        </w:rPr>
      </w:pPr>
      <w:r>
        <w:rPr>
          <w:rFonts w:ascii="Times New Roman" w:hAnsi="Times New Roman"/>
          <w:b/>
          <w:color w:val="000000"/>
          <w:sz w:val="28"/>
          <w:lang w:val="ru-RU"/>
        </w:rPr>
        <w:t>Раздел 7. Квантовая физика</w:t>
      </w:r>
    </w:p>
    <w:p w14:paraId="4AEFF592">
      <w:pPr>
        <w:spacing w:after="0" w:line="264" w:lineRule="auto"/>
        <w:ind w:firstLine="600"/>
        <w:jc w:val="both"/>
        <w:rPr>
          <w:lang w:val="ru-RU"/>
        </w:rPr>
      </w:pPr>
      <w:r>
        <w:rPr>
          <w:rFonts w:ascii="Times New Roman" w:hAnsi="Times New Roman"/>
          <w:b/>
          <w:i/>
          <w:color w:val="000000"/>
          <w:sz w:val="28"/>
          <w:lang w:val="ru-RU"/>
        </w:rPr>
        <w:t>Тема 1. Элементы квантовой оптики</w:t>
      </w:r>
    </w:p>
    <w:p w14:paraId="1C3B0379">
      <w:pPr>
        <w:spacing w:after="0" w:line="264" w:lineRule="auto"/>
        <w:ind w:firstLine="600"/>
        <w:jc w:val="both"/>
        <w:rPr>
          <w:lang w:val="ru-RU"/>
        </w:rPr>
      </w:pPr>
      <w:r>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2D999687">
      <w:pPr>
        <w:spacing w:after="0" w:line="264" w:lineRule="auto"/>
        <w:ind w:firstLine="600"/>
        <w:jc w:val="both"/>
        <w:rPr>
          <w:lang w:val="ru-RU"/>
        </w:rPr>
      </w:pPr>
      <w:r>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161F3A53">
      <w:pPr>
        <w:spacing w:after="0" w:line="264" w:lineRule="auto"/>
        <w:ind w:firstLine="600"/>
        <w:jc w:val="both"/>
        <w:rPr>
          <w:lang w:val="ru-RU"/>
        </w:rPr>
      </w:pPr>
      <w:r>
        <w:rPr>
          <w:rFonts w:ascii="Times New Roman" w:hAnsi="Times New Roman"/>
          <w:color w:val="000000"/>
          <w:sz w:val="28"/>
          <w:lang w:val="ru-RU"/>
        </w:rPr>
        <w:t>Давление света. Опыты П. Н. Лебедева.</w:t>
      </w:r>
    </w:p>
    <w:p w14:paraId="5E842F2C">
      <w:pPr>
        <w:spacing w:after="0" w:line="264" w:lineRule="auto"/>
        <w:ind w:firstLine="600"/>
        <w:jc w:val="both"/>
        <w:rPr>
          <w:lang w:val="ru-RU"/>
        </w:rPr>
      </w:pPr>
      <w:r>
        <w:rPr>
          <w:rFonts w:ascii="Times New Roman" w:hAnsi="Times New Roman"/>
          <w:color w:val="000000"/>
          <w:sz w:val="28"/>
          <w:lang w:val="ru-RU"/>
        </w:rPr>
        <w:t>Химическое действие света.</w:t>
      </w:r>
    </w:p>
    <w:p w14:paraId="7256C4D6">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4CA076CE">
      <w:pPr>
        <w:spacing w:after="0" w:line="264" w:lineRule="auto"/>
        <w:ind w:firstLine="600"/>
        <w:jc w:val="both"/>
        <w:rPr>
          <w:lang w:val="ru-RU"/>
        </w:rPr>
      </w:pPr>
      <w:r>
        <w:rPr>
          <w:rFonts w:ascii="Times New Roman" w:hAnsi="Times New Roman"/>
          <w:i/>
          <w:color w:val="000000"/>
          <w:sz w:val="28"/>
          <w:lang w:val="ru-RU"/>
        </w:rPr>
        <w:t>Демонстрации</w:t>
      </w:r>
    </w:p>
    <w:p w14:paraId="3FF92CEB">
      <w:pPr>
        <w:spacing w:after="0" w:line="264" w:lineRule="auto"/>
        <w:ind w:firstLine="600"/>
        <w:jc w:val="both"/>
        <w:rPr>
          <w:lang w:val="ru-RU"/>
        </w:rPr>
      </w:pPr>
      <w:r>
        <w:rPr>
          <w:rFonts w:ascii="Times New Roman" w:hAnsi="Times New Roman"/>
          <w:color w:val="000000"/>
          <w:sz w:val="28"/>
          <w:lang w:val="ru-RU"/>
        </w:rPr>
        <w:t>Фотоэффект на установке с цинковой пластиной.</w:t>
      </w:r>
    </w:p>
    <w:p w14:paraId="633DE44B">
      <w:pPr>
        <w:spacing w:after="0" w:line="264" w:lineRule="auto"/>
        <w:ind w:firstLine="600"/>
        <w:jc w:val="both"/>
        <w:rPr>
          <w:lang w:val="ru-RU"/>
        </w:rPr>
      </w:pPr>
      <w:r>
        <w:rPr>
          <w:rFonts w:ascii="Times New Roman" w:hAnsi="Times New Roman"/>
          <w:color w:val="000000"/>
          <w:sz w:val="28"/>
          <w:lang w:val="ru-RU"/>
        </w:rPr>
        <w:t xml:space="preserve">Исследование законов внешнего фотоэффекта. </w:t>
      </w:r>
    </w:p>
    <w:p w14:paraId="04A05D40">
      <w:pPr>
        <w:spacing w:after="0" w:line="264" w:lineRule="auto"/>
        <w:ind w:firstLine="600"/>
        <w:jc w:val="both"/>
        <w:rPr>
          <w:lang w:val="ru-RU"/>
        </w:rPr>
      </w:pPr>
      <w:r>
        <w:rPr>
          <w:rFonts w:ascii="Times New Roman" w:hAnsi="Times New Roman"/>
          <w:color w:val="000000"/>
          <w:sz w:val="28"/>
          <w:lang w:val="ru-RU"/>
        </w:rPr>
        <w:t>Светодиод.</w:t>
      </w:r>
    </w:p>
    <w:p w14:paraId="1F5B59AE">
      <w:pPr>
        <w:spacing w:after="0" w:line="264" w:lineRule="auto"/>
        <w:ind w:firstLine="600"/>
        <w:jc w:val="both"/>
        <w:rPr>
          <w:lang w:val="ru-RU"/>
        </w:rPr>
      </w:pPr>
      <w:r>
        <w:rPr>
          <w:rFonts w:ascii="Times New Roman" w:hAnsi="Times New Roman"/>
          <w:color w:val="000000"/>
          <w:sz w:val="28"/>
          <w:lang w:val="ru-RU"/>
        </w:rPr>
        <w:t>Солнечная батарея.</w:t>
      </w:r>
    </w:p>
    <w:p w14:paraId="04B01EA2">
      <w:pPr>
        <w:spacing w:after="0" w:line="264" w:lineRule="auto"/>
        <w:ind w:firstLine="600"/>
        <w:jc w:val="both"/>
        <w:rPr>
          <w:lang w:val="ru-RU"/>
        </w:rPr>
      </w:pPr>
      <w:r>
        <w:rPr>
          <w:rFonts w:ascii="Times New Roman" w:hAnsi="Times New Roman"/>
          <w:b/>
          <w:i/>
          <w:color w:val="000000"/>
          <w:sz w:val="28"/>
          <w:lang w:val="ru-RU"/>
        </w:rPr>
        <w:t>Тема 2. Строение атома</w:t>
      </w:r>
    </w:p>
    <w:p w14:paraId="56796D9C">
      <w:pPr>
        <w:spacing w:after="0" w:line="264" w:lineRule="auto"/>
        <w:ind w:firstLine="600"/>
        <w:jc w:val="both"/>
        <w:rPr>
          <w:lang w:val="ru-RU"/>
        </w:rPr>
      </w:pPr>
      <w:r>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107C3503">
      <w:pPr>
        <w:spacing w:after="0" w:line="264" w:lineRule="auto"/>
        <w:ind w:firstLine="600"/>
        <w:jc w:val="both"/>
        <w:rPr>
          <w:lang w:val="ru-RU"/>
        </w:rPr>
      </w:pPr>
      <w:r>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41E4A806">
      <w:pPr>
        <w:spacing w:after="0" w:line="264" w:lineRule="auto"/>
        <w:ind w:firstLine="600"/>
        <w:jc w:val="both"/>
        <w:rPr>
          <w:lang w:val="ru-RU"/>
        </w:rPr>
      </w:pPr>
      <w:r>
        <w:rPr>
          <w:rFonts w:ascii="Times New Roman" w:hAnsi="Times New Roman"/>
          <w:color w:val="000000"/>
          <w:sz w:val="28"/>
          <w:lang w:val="ru-RU"/>
        </w:rPr>
        <w:t xml:space="preserve">Спонтанное и вынужденное излучение. </w:t>
      </w:r>
    </w:p>
    <w:p w14:paraId="36ADACE0">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7245E00E">
      <w:pPr>
        <w:spacing w:after="0" w:line="264" w:lineRule="auto"/>
        <w:ind w:firstLine="600"/>
        <w:jc w:val="both"/>
        <w:rPr>
          <w:lang w:val="ru-RU"/>
        </w:rPr>
      </w:pPr>
      <w:r>
        <w:rPr>
          <w:rFonts w:ascii="Times New Roman" w:hAnsi="Times New Roman"/>
          <w:i/>
          <w:color w:val="000000"/>
          <w:sz w:val="28"/>
          <w:lang w:val="ru-RU"/>
        </w:rPr>
        <w:t>Демонстрации</w:t>
      </w:r>
    </w:p>
    <w:p w14:paraId="7988565A">
      <w:pPr>
        <w:spacing w:after="0" w:line="264" w:lineRule="auto"/>
        <w:ind w:firstLine="600"/>
        <w:jc w:val="both"/>
        <w:rPr>
          <w:lang w:val="ru-RU"/>
        </w:rPr>
      </w:pPr>
      <w:r>
        <w:rPr>
          <w:rFonts w:ascii="Times New Roman" w:hAnsi="Times New Roman"/>
          <w:color w:val="000000"/>
          <w:sz w:val="28"/>
          <w:lang w:val="ru-RU"/>
        </w:rPr>
        <w:t>Модель опыта Резерфорда.</w:t>
      </w:r>
    </w:p>
    <w:p w14:paraId="5FE3303B">
      <w:pPr>
        <w:spacing w:after="0" w:line="264" w:lineRule="auto"/>
        <w:ind w:firstLine="600"/>
        <w:jc w:val="both"/>
        <w:rPr>
          <w:lang w:val="ru-RU"/>
        </w:rPr>
      </w:pPr>
      <w:r>
        <w:rPr>
          <w:rFonts w:ascii="Times New Roman" w:hAnsi="Times New Roman"/>
          <w:color w:val="000000"/>
          <w:sz w:val="28"/>
          <w:lang w:val="ru-RU"/>
        </w:rPr>
        <w:t>Определение длины волны лазера.</w:t>
      </w:r>
    </w:p>
    <w:p w14:paraId="51D58C3F">
      <w:pPr>
        <w:spacing w:after="0" w:line="264" w:lineRule="auto"/>
        <w:ind w:firstLine="600"/>
        <w:jc w:val="both"/>
        <w:rPr>
          <w:lang w:val="ru-RU"/>
        </w:rPr>
      </w:pPr>
      <w:r>
        <w:rPr>
          <w:rFonts w:ascii="Times New Roman" w:hAnsi="Times New Roman"/>
          <w:color w:val="000000"/>
          <w:sz w:val="28"/>
          <w:lang w:val="ru-RU"/>
        </w:rPr>
        <w:t>Наблюдение линейчатых спектров излучения.</w:t>
      </w:r>
    </w:p>
    <w:p w14:paraId="502F01E5">
      <w:pPr>
        <w:spacing w:after="0" w:line="264" w:lineRule="auto"/>
        <w:ind w:firstLine="600"/>
        <w:jc w:val="both"/>
        <w:rPr>
          <w:lang w:val="ru-RU"/>
        </w:rPr>
      </w:pPr>
      <w:r>
        <w:rPr>
          <w:rFonts w:ascii="Times New Roman" w:hAnsi="Times New Roman"/>
          <w:color w:val="000000"/>
          <w:sz w:val="28"/>
          <w:lang w:val="ru-RU"/>
        </w:rPr>
        <w:t>Лазер.</w:t>
      </w:r>
    </w:p>
    <w:p w14:paraId="686FCA28">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52002290">
      <w:pPr>
        <w:spacing w:after="0" w:line="264" w:lineRule="auto"/>
        <w:ind w:firstLine="600"/>
        <w:jc w:val="both"/>
        <w:rPr>
          <w:lang w:val="ru-RU"/>
        </w:rPr>
      </w:pPr>
      <w:r>
        <w:rPr>
          <w:rFonts w:ascii="Times New Roman" w:hAnsi="Times New Roman"/>
          <w:color w:val="000000"/>
          <w:sz w:val="28"/>
          <w:lang w:val="ru-RU"/>
        </w:rPr>
        <w:t>Наблюдение линейчатого спектра.</w:t>
      </w:r>
    </w:p>
    <w:p w14:paraId="5125A645">
      <w:pPr>
        <w:spacing w:after="0" w:line="264" w:lineRule="auto"/>
        <w:ind w:firstLine="600"/>
        <w:jc w:val="both"/>
        <w:rPr>
          <w:lang w:val="ru-RU"/>
        </w:rPr>
      </w:pPr>
      <w:r>
        <w:rPr>
          <w:rFonts w:ascii="Times New Roman" w:hAnsi="Times New Roman"/>
          <w:b/>
          <w:i/>
          <w:color w:val="000000"/>
          <w:sz w:val="28"/>
          <w:lang w:val="ru-RU"/>
        </w:rPr>
        <w:t>Тема 3. Атомное ядро</w:t>
      </w:r>
    </w:p>
    <w:p w14:paraId="7A9BAB3A">
      <w:pPr>
        <w:spacing w:after="0" w:line="264" w:lineRule="auto"/>
        <w:ind w:firstLine="600"/>
        <w:jc w:val="both"/>
        <w:rPr>
          <w:lang w:val="ru-RU"/>
        </w:rPr>
      </w:pPr>
      <w:r>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40DBD833">
      <w:pPr>
        <w:spacing w:after="0" w:line="264" w:lineRule="auto"/>
        <w:ind w:firstLine="600"/>
        <w:jc w:val="both"/>
        <w:rPr>
          <w:lang w:val="ru-RU"/>
        </w:rPr>
      </w:pPr>
      <w:r>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0608CA80">
      <w:pPr>
        <w:spacing w:after="0" w:line="264" w:lineRule="auto"/>
        <w:ind w:firstLine="600"/>
        <w:jc w:val="both"/>
        <w:rPr>
          <w:lang w:val="ru-RU"/>
        </w:rPr>
      </w:pPr>
      <w:r>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6619DFDF">
      <w:pPr>
        <w:spacing w:after="0" w:line="264" w:lineRule="auto"/>
        <w:ind w:firstLine="600"/>
        <w:jc w:val="both"/>
        <w:rPr>
          <w:lang w:val="ru-RU"/>
        </w:rPr>
      </w:pPr>
      <w:r>
        <w:rPr>
          <w:rFonts w:ascii="Times New Roman" w:hAnsi="Times New Roman"/>
          <w:color w:val="000000"/>
          <w:sz w:val="28"/>
          <w:lang w:val="ru-RU"/>
        </w:rPr>
        <w:t>Энергия связи нуклонов в ядре. Ядерные силы. Дефект массы ядра.</w:t>
      </w:r>
    </w:p>
    <w:p w14:paraId="36261BAE">
      <w:pPr>
        <w:spacing w:after="0" w:line="264" w:lineRule="auto"/>
        <w:ind w:firstLine="600"/>
        <w:jc w:val="both"/>
        <w:rPr>
          <w:lang w:val="ru-RU"/>
        </w:rPr>
      </w:pPr>
      <w:r>
        <w:rPr>
          <w:rFonts w:ascii="Times New Roman" w:hAnsi="Times New Roman"/>
          <w:color w:val="000000"/>
          <w:sz w:val="28"/>
          <w:lang w:val="ru-RU"/>
        </w:rPr>
        <w:t>Ядерные реакции. Деление и синтез ядер.</w:t>
      </w:r>
    </w:p>
    <w:p w14:paraId="272F1A48">
      <w:pPr>
        <w:spacing w:after="0" w:line="264" w:lineRule="auto"/>
        <w:ind w:firstLine="600"/>
        <w:jc w:val="both"/>
        <w:rPr>
          <w:lang w:val="ru-RU"/>
        </w:rPr>
      </w:pPr>
      <w:r>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3F12ACF5">
      <w:pPr>
        <w:spacing w:after="0" w:line="264" w:lineRule="auto"/>
        <w:ind w:firstLine="600"/>
        <w:jc w:val="both"/>
        <w:rPr>
          <w:lang w:val="ru-RU"/>
        </w:rPr>
      </w:pPr>
      <w:r>
        <w:rPr>
          <w:rFonts w:ascii="Times New Roman" w:hAnsi="Times New Roman"/>
          <w:color w:val="000000"/>
          <w:sz w:val="28"/>
          <w:lang w:val="ru-RU"/>
        </w:rPr>
        <w:t xml:space="preserve">Элементарные частицы. Открытие позитрона. </w:t>
      </w:r>
    </w:p>
    <w:p w14:paraId="321526FB">
      <w:pPr>
        <w:spacing w:after="0" w:line="264" w:lineRule="auto"/>
        <w:ind w:firstLine="600"/>
        <w:jc w:val="both"/>
        <w:rPr>
          <w:lang w:val="ru-RU"/>
        </w:rPr>
      </w:pPr>
      <w:r>
        <w:rPr>
          <w:rFonts w:ascii="Times New Roman" w:hAnsi="Times New Roman"/>
          <w:color w:val="000000"/>
          <w:sz w:val="28"/>
          <w:lang w:val="ru-RU"/>
        </w:rPr>
        <w:t>Методы наблюдения и регистрации элементарных частиц.</w:t>
      </w:r>
    </w:p>
    <w:p w14:paraId="2D3C48C8">
      <w:pPr>
        <w:spacing w:after="0" w:line="264" w:lineRule="auto"/>
        <w:ind w:firstLine="600"/>
        <w:jc w:val="both"/>
        <w:rPr>
          <w:lang w:val="ru-RU"/>
        </w:rPr>
      </w:pPr>
      <w:r>
        <w:rPr>
          <w:rFonts w:ascii="Times New Roman" w:hAnsi="Times New Roman"/>
          <w:color w:val="000000"/>
          <w:sz w:val="28"/>
          <w:lang w:val="ru-RU"/>
        </w:rPr>
        <w:t>Фундаментальные взаимодействия. Единство физической картины мира.</w:t>
      </w:r>
    </w:p>
    <w:p w14:paraId="030FE84C">
      <w:pPr>
        <w:spacing w:after="0" w:line="264" w:lineRule="auto"/>
        <w:ind w:firstLine="600"/>
        <w:jc w:val="both"/>
        <w:rPr>
          <w:lang w:val="ru-RU"/>
        </w:rPr>
      </w:pPr>
      <w:r>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04D32CBD">
      <w:pPr>
        <w:spacing w:after="0" w:line="264" w:lineRule="auto"/>
        <w:ind w:firstLine="600"/>
        <w:jc w:val="both"/>
        <w:rPr>
          <w:lang w:val="ru-RU"/>
        </w:rPr>
      </w:pPr>
      <w:r>
        <w:rPr>
          <w:rFonts w:ascii="Times New Roman" w:hAnsi="Times New Roman"/>
          <w:i/>
          <w:color w:val="000000"/>
          <w:sz w:val="28"/>
          <w:lang w:val="ru-RU"/>
        </w:rPr>
        <w:t>Демонстрации</w:t>
      </w:r>
    </w:p>
    <w:p w14:paraId="2073676D">
      <w:pPr>
        <w:spacing w:after="0" w:line="264" w:lineRule="auto"/>
        <w:ind w:firstLine="600"/>
        <w:jc w:val="both"/>
        <w:rPr>
          <w:lang w:val="ru-RU"/>
        </w:rPr>
      </w:pPr>
      <w:r>
        <w:rPr>
          <w:rFonts w:ascii="Times New Roman" w:hAnsi="Times New Roman"/>
          <w:color w:val="000000"/>
          <w:sz w:val="28"/>
          <w:lang w:val="ru-RU"/>
        </w:rPr>
        <w:t>Счётчик ионизирующих частиц.</w:t>
      </w:r>
    </w:p>
    <w:p w14:paraId="6E0A559A">
      <w:pPr>
        <w:spacing w:after="0" w:line="264" w:lineRule="auto"/>
        <w:ind w:firstLine="600"/>
        <w:jc w:val="both"/>
        <w:rPr>
          <w:lang w:val="ru-RU"/>
        </w:rPr>
      </w:pPr>
      <w:r>
        <w:rPr>
          <w:rFonts w:ascii="Times New Roman" w:hAnsi="Times New Roman"/>
          <w:i/>
          <w:color w:val="000000"/>
          <w:sz w:val="28"/>
          <w:lang w:val="ru-RU"/>
        </w:rPr>
        <w:t>Ученический эксперимент, лабораторные работы</w:t>
      </w:r>
    </w:p>
    <w:p w14:paraId="3443EC15">
      <w:pPr>
        <w:spacing w:after="0" w:line="264" w:lineRule="auto"/>
        <w:ind w:firstLine="600"/>
        <w:jc w:val="both"/>
        <w:rPr>
          <w:lang w:val="ru-RU"/>
        </w:rPr>
      </w:pPr>
      <w:r>
        <w:rPr>
          <w:rFonts w:ascii="Times New Roman" w:hAnsi="Times New Roman"/>
          <w:color w:val="000000"/>
          <w:sz w:val="28"/>
          <w:lang w:val="ru-RU"/>
        </w:rPr>
        <w:t>Исследование треков частиц (по готовым фотографиям).</w:t>
      </w:r>
    </w:p>
    <w:p w14:paraId="3DBA638A">
      <w:pPr>
        <w:spacing w:after="0" w:line="264" w:lineRule="auto"/>
        <w:ind w:left="120"/>
        <w:jc w:val="both"/>
        <w:rPr>
          <w:lang w:val="ru-RU"/>
        </w:rPr>
      </w:pPr>
    </w:p>
    <w:p w14:paraId="099660D0">
      <w:pPr>
        <w:spacing w:after="0" w:line="264" w:lineRule="auto"/>
        <w:ind w:left="120"/>
        <w:jc w:val="both"/>
        <w:rPr>
          <w:lang w:val="ru-RU"/>
        </w:rPr>
      </w:pPr>
      <w:r>
        <w:rPr>
          <w:rFonts w:ascii="Times New Roman" w:hAnsi="Times New Roman"/>
          <w:b/>
          <w:color w:val="000000"/>
          <w:sz w:val="28"/>
          <w:lang w:val="ru-RU"/>
        </w:rPr>
        <w:t>Раздел 8. Элементы астрономии и астрофизики</w:t>
      </w:r>
    </w:p>
    <w:p w14:paraId="5DFBB3D8">
      <w:pPr>
        <w:spacing w:after="0" w:line="264" w:lineRule="auto"/>
        <w:ind w:firstLine="600"/>
        <w:jc w:val="both"/>
        <w:rPr>
          <w:lang w:val="ru-RU"/>
        </w:rPr>
      </w:pPr>
      <w:r>
        <w:rPr>
          <w:rFonts w:ascii="Times New Roman" w:hAnsi="Times New Roman"/>
          <w:color w:val="000000"/>
          <w:sz w:val="28"/>
          <w:lang w:val="ru-RU"/>
        </w:rPr>
        <w:t>Этапы развития астрономии. Прикладное и мировоззренческое значение астрономии.</w:t>
      </w:r>
    </w:p>
    <w:p w14:paraId="7C711434">
      <w:pPr>
        <w:spacing w:after="0" w:line="264" w:lineRule="auto"/>
        <w:ind w:firstLine="600"/>
        <w:jc w:val="both"/>
        <w:rPr>
          <w:lang w:val="ru-RU"/>
        </w:rPr>
      </w:pPr>
      <w:r>
        <w:rPr>
          <w:rFonts w:ascii="Times New Roman" w:hAnsi="Times New Roman"/>
          <w:color w:val="000000"/>
          <w:sz w:val="28"/>
          <w:lang w:val="ru-RU"/>
        </w:rPr>
        <w:t>Вид звёздного неба. Созвездия, яркие звёзды, планеты, их видимое движение.</w:t>
      </w:r>
    </w:p>
    <w:p w14:paraId="09940CD2">
      <w:pPr>
        <w:spacing w:after="0" w:line="264" w:lineRule="auto"/>
        <w:ind w:firstLine="600"/>
        <w:jc w:val="both"/>
        <w:rPr>
          <w:lang w:val="ru-RU"/>
        </w:rPr>
      </w:pPr>
      <w:r>
        <w:rPr>
          <w:rFonts w:ascii="Times New Roman" w:hAnsi="Times New Roman"/>
          <w:color w:val="000000"/>
          <w:sz w:val="28"/>
          <w:lang w:val="ru-RU"/>
        </w:rPr>
        <w:t xml:space="preserve">Солнечная система. </w:t>
      </w:r>
    </w:p>
    <w:p w14:paraId="680B618E">
      <w:pPr>
        <w:spacing w:after="0" w:line="264" w:lineRule="auto"/>
        <w:ind w:firstLine="600"/>
        <w:jc w:val="both"/>
        <w:rPr>
          <w:lang w:val="ru-RU"/>
        </w:rPr>
      </w:pPr>
      <w:r>
        <w:rPr>
          <w:rFonts w:ascii="Times New Roman" w:hAnsi="Times New Roman"/>
          <w:color w:val="000000"/>
          <w:sz w:val="28"/>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2B45B070">
      <w:pPr>
        <w:spacing w:after="0" w:line="264" w:lineRule="auto"/>
        <w:ind w:firstLine="600"/>
        <w:jc w:val="both"/>
        <w:rPr>
          <w:lang w:val="ru-RU"/>
        </w:rPr>
      </w:pPr>
      <w:r>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7939B2EB">
      <w:pPr>
        <w:spacing w:after="0" w:line="264" w:lineRule="auto"/>
        <w:ind w:firstLine="600"/>
        <w:jc w:val="both"/>
        <w:rPr>
          <w:lang w:val="ru-RU"/>
        </w:rPr>
      </w:pPr>
      <w:r>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5DDED743">
      <w:pPr>
        <w:spacing w:after="0" w:line="264" w:lineRule="auto"/>
        <w:ind w:firstLine="600"/>
        <w:jc w:val="both"/>
      </w:pPr>
      <w:r>
        <w:rPr>
          <w:rFonts w:ascii="Times New Roman" w:hAnsi="Times New Roman"/>
          <w:color w:val="000000"/>
          <w:sz w:val="28"/>
          <w:lang w:val="ru-RU"/>
        </w:rPr>
        <w:t xml:space="preserve">Масштабная структура Вселенной. </w:t>
      </w:r>
      <w:r>
        <w:rPr>
          <w:rFonts w:ascii="Times New Roman" w:hAnsi="Times New Roman"/>
          <w:color w:val="000000"/>
          <w:sz w:val="28"/>
        </w:rPr>
        <w:t xml:space="preserve">Метагалактика. </w:t>
      </w:r>
    </w:p>
    <w:p w14:paraId="716B00D9">
      <w:pPr>
        <w:spacing w:after="0" w:line="264" w:lineRule="auto"/>
        <w:ind w:firstLine="600"/>
        <w:jc w:val="both"/>
        <w:rPr>
          <w:lang w:val="ru-RU"/>
        </w:rPr>
      </w:pPr>
      <w:r>
        <w:rPr>
          <w:rFonts w:ascii="Times New Roman" w:hAnsi="Times New Roman"/>
          <w:color w:val="000000"/>
          <w:sz w:val="28"/>
          <w:lang w:val="ru-RU"/>
        </w:rPr>
        <w:t>Нерешённые проблемы астрономии.</w:t>
      </w:r>
    </w:p>
    <w:p w14:paraId="185B2A53">
      <w:pPr>
        <w:spacing w:after="0" w:line="264" w:lineRule="auto"/>
        <w:ind w:firstLine="600"/>
        <w:jc w:val="both"/>
        <w:rPr>
          <w:lang w:val="ru-RU"/>
        </w:rPr>
      </w:pPr>
      <w:r>
        <w:rPr>
          <w:rFonts w:ascii="Times New Roman" w:hAnsi="Times New Roman"/>
          <w:i/>
          <w:color w:val="000000"/>
          <w:sz w:val="28"/>
          <w:lang w:val="ru-RU"/>
        </w:rPr>
        <w:t>Ученические наблюдения</w:t>
      </w:r>
    </w:p>
    <w:p w14:paraId="17BFA456">
      <w:pPr>
        <w:spacing w:after="0" w:line="264" w:lineRule="auto"/>
        <w:ind w:firstLine="600"/>
        <w:jc w:val="both"/>
        <w:rPr>
          <w:lang w:val="ru-RU"/>
        </w:rPr>
      </w:pPr>
      <w:r>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6584B071">
      <w:pPr>
        <w:spacing w:after="0" w:line="264" w:lineRule="auto"/>
        <w:ind w:firstLine="600"/>
        <w:jc w:val="both"/>
        <w:rPr>
          <w:lang w:val="ru-RU"/>
        </w:rPr>
      </w:pPr>
      <w:r>
        <w:rPr>
          <w:rFonts w:ascii="Times New Roman" w:hAnsi="Times New Roman"/>
          <w:color w:val="000000"/>
          <w:sz w:val="28"/>
          <w:lang w:val="ru-RU"/>
        </w:rPr>
        <w:t>Наблюдения в телескоп Луны, планет, Млечного Пути.</w:t>
      </w:r>
    </w:p>
    <w:p w14:paraId="6BDB067C">
      <w:pPr>
        <w:spacing w:after="0" w:line="264" w:lineRule="auto"/>
        <w:ind w:firstLine="600"/>
        <w:jc w:val="both"/>
        <w:rPr>
          <w:lang w:val="ru-RU"/>
        </w:rPr>
      </w:pPr>
      <w:r>
        <w:rPr>
          <w:rFonts w:ascii="Times New Roman" w:hAnsi="Times New Roman"/>
          <w:b/>
          <w:color w:val="000000"/>
          <w:sz w:val="28"/>
          <w:lang w:val="ru-RU"/>
        </w:rPr>
        <w:t>Обобщающее повторение</w:t>
      </w:r>
    </w:p>
    <w:p w14:paraId="538B05D6">
      <w:pPr>
        <w:spacing w:after="0" w:line="264" w:lineRule="auto"/>
        <w:ind w:firstLine="600"/>
        <w:jc w:val="both"/>
        <w:rPr>
          <w:lang w:val="ru-RU"/>
        </w:rPr>
      </w:pPr>
      <w:r>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34FA89DA">
      <w:pPr>
        <w:spacing w:after="0" w:line="264" w:lineRule="auto"/>
        <w:ind w:firstLine="600"/>
        <w:jc w:val="both"/>
        <w:rPr>
          <w:lang w:val="ru-RU"/>
        </w:rPr>
      </w:pPr>
      <w:r>
        <w:rPr>
          <w:rFonts w:ascii="Times New Roman" w:hAnsi="Times New Roman"/>
          <w:b/>
          <w:color w:val="000000"/>
          <w:sz w:val="28"/>
          <w:lang w:val="ru-RU"/>
        </w:rPr>
        <w:t>Межпредметные связи</w:t>
      </w:r>
    </w:p>
    <w:p w14:paraId="3BA64DD5">
      <w:pPr>
        <w:spacing w:after="0" w:line="264" w:lineRule="auto"/>
        <w:ind w:firstLine="600"/>
        <w:jc w:val="both"/>
        <w:rPr>
          <w:lang w:val="ru-RU"/>
        </w:rPr>
      </w:pPr>
      <w:r>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61CDD7F8">
      <w:pPr>
        <w:spacing w:after="0" w:line="264" w:lineRule="auto"/>
        <w:ind w:firstLine="600"/>
        <w:jc w:val="both"/>
        <w:rPr>
          <w:lang w:val="ru-RU"/>
        </w:rPr>
      </w:pPr>
      <w:r>
        <w:rPr>
          <w:rFonts w:ascii="Times New Roman" w:hAnsi="Times New Roman"/>
          <w:i/>
          <w:color w:val="000000"/>
          <w:sz w:val="28"/>
          <w:lang w:val="ru-RU"/>
        </w:rPr>
        <w:t>Межпредметные понятия</w:t>
      </w:r>
      <w:r>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3DDB77EE">
      <w:pPr>
        <w:spacing w:after="0" w:line="264" w:lineRule="auto"/>
        <w:ind w:firstLine="600"/>
        <w:jc w:val="both"/>
        <w:rPr>
          <w:lang w:val="ru-RU"/>
        </w:rPr>
      </w:pPr>
      <w:r>
        <w:rPr>
          <w:rFonts w:ascii="Times New Roman" w:hAnsi="Times New Roman"/>
          <w:i/>
          <w:color w:val="000000"/>
          <w:sz w:val="28"/>
          <w:lang w:val="ru-RU"/>
        </w:rPr>
        <w:t>Математика:</w:t>
      </w:r>
      <w:r>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34FAC076">
      <w:pPr>
        <w:spacing w:after="0" w:line="264" w:lineRule="auto"/>
        <w:ind w:firstLine="600"/>
        <w:jc w:val="both"/>
        <w:rPr>
          <w:lang w:val="ru-RU"/>
        </w:rPr>
      </w:pPr>
      <w:r>
        <w:rPr>
          <w:rFonts w:ascii="Times New Roman" w:hAnsi="Times New Roman"/>
          <w:i/>
          <w:color w:val="000000"/>
          <w:sz w:val="28"/>
          <w:lang w:val="ru-RU"/>
        </w:rPr>
        <w:t>Биология:</w:t>
      </w:r>
      <w:r>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69DD4509">
      <w:pPr>
        <w:spacing w:after="0" w:line="264" w:lineRule="auto"/>
        <w:ind w:firstLine="600"/>
        <w:jc w:val="both"/>
        <w:rPr>
          <w:lang w:val="ru-RU"/>
        </w:rPr>
      </w:pPr>
      <w:r>
        <w:rPr>
          <w:rFonts w:ascii="Times New Roman" w:hAnsi="Times New Roman"/>
          <w:i/>
          <w:color w:val="000000"/>
          <w:sz w:val="28"/>
          <w:lang w:val="ru-RU"/>
        </w:rPr>
        <w:t>Химия:</w:t>
      </w:r>
      <w:r>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0FBC2E14">
      <w:pPr>
        <w:spacing w:after="0" w:line="264" w:lineRule="auto"/>
        <w:ind w:firstLine="600"/>
        <w:jc w:val="both"/>
        <w:rPr>
          <w:lang w:val="ru-RU"/>
        </w:rPr>
      </w:pPr>
      <w:r>
        <w:rPr>
          <w:rFonts w:ascii="Times New Roman" w:hAnsi="Times New Roman"/>
          <w:i/>
          <w:color w:val="000000"/>
          <w:sz w:val="28"/>
          <w:lang w:val="ru-RU"/>
        </w:rPr>
        <w:t>География:</w:t>
      </w:r>
      <w:r>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177E9E30">
      <w:pPr>
        <w:spacing w:after="0" w:line="264" w:lineRule="auto"/>
        <w:ind w:firstLine="600"/>
        <w:jc w:val="both"/>
        <w:rPr>
          <w:lang w:val="ru-RU"/>
        </w:rPr>
      </w:pPr>
      <w:r>
        <w:rPr>
          <w:rFonts w:ascii="Times New Roman" w:hAnsi="Times New Roman"/>
          <w:i/>
          <w:color w:val="000000"/>
          <w:sz w:val="28"/>
          <w:lang w:val="ru-RU"/>
        </w:rPr>
        <w:t>Технология:</w:t>
      </w:r>
      <w:r>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48D84B4D">
      <w:pPr>
        <w:rPr>
          <w:lang w:val="ru-RU"/>
        </w:rPr>
        <w:sectPr>
          <w:pgSz w:w="11906" w:h="16383"/>
          <w:pgMar w:top="1134" w:right="850" w:bottom="1134" w:left="1701" w:header="720" w:footer="720" w:gutter="0"/>
          <w:cols w:space="720" w:num="1"/>
        </w:sectPr>
      </w:pPr>
      <w:bookmarkStart w:id="3" w:name="block-83807766"/>
    </w:p>
    <w:bookmarkEnd w:id="3"/>
    <w:p w14:paraId="3F95234B">
      <w:pPr>
        <w:spacing w:after="0" w:line="264" w:lineRule="auto"/>
        <w:ind w:left="120"/>
        <w:jc w:val="both"/>
        <w:rPr>
          <w:lang w:val="ru-RU"/>
        </w:rPr>
      </w:pPr>
    </w:p>
    <w:p w14:paraId="31E714B4">
      <w:pPr>
        <w:spacing w:after="0" w:line="264" w:lineRule="auto"/>
        <w:ind w:left="120"/>
        <w:jc w:val="both"/>
        <w:rPr>
          <w:lang w:val="ru-RU"/>
        </w:rPr>
      </w:pPr>
      <w:r>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14:paraId="584F14D5">
      <w:pPr>
        <w:spacing w:after="0" w:line="264" w:lineRule="auto"/>
        <w:ind w:left="120"/>
        <w:jc w:val="both"/>
        <w:rPr>
          <w:lang w:val="ru-RU"/>
        </w:rPr>
      </w:pPr>
    </w:p>
    <w:p w14:paraId="5CEC216F">
      <w:pPr>
        <w:spacing w:after="0" w:line="264" w:lineRule="auto"/>
        <w:ind w:firstLine="600"/>
        <w:jc w:val="both"/>
        <w:rPr>
          <w:lang w:val="ru-RU"/>
        </w:rPr>
      </w:pPr>
      <w:r>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4B8A0D6C">
      <w:pPr>
        <w:spacing w:after="0"/>
        <w:ind w:left="120"/>
        <w:rPr>
          <w:lang w:val="ru-RU"/>
        </w:rPr>
      </w:pPr>
      <w:bookmarkStart w:id="4" w:name="_Toc138345808"/>
      <w:bookmarkEnd w:id="4"/>
    </w:p>
    <w:p w14:paraId="4ABEA700">
      <w:pPr>
        <w:spacing w:after="0"/>
        <w:ind w:left="120"/>
        <w:rPr>
          <w:lang w:val="ru-RU"/>
        </w:rPr>
      </w:pPr>
      <w:r>
        <w:rPr>
          <w:rFonts w:ascii="Times New Roman" w:hAnsi="Times New Roman"/>
          <w:b/>
          <w:color w:val="000000"/>
          <w:sz w:val="28"/>
          <w:lang w:val="ru-RU"/>
        </w:rPr>
        <w:t>ЛИЧНОСТНЫЕ РЕЗУЛЬТАТЫ</w:t>
      </w:r>
    </w:p>
    <w:p w14:paraId="4962BCBF">
      <w:pPr>
        <w:spacing w:after="0" w:line="264" w:lineRule="auto"/>
        <w:ind w:firstLine="600"/>
        <w:jc w:val="both"/>
        <w:rPr>
          <w:lang w:val="ru-RU"/>
        </w:rPr>
      </w:pPr>
      <w:r>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6948F44">
      <w:pPr>
        <w:spacing w:after="0" w:line="264" w:lineRule="auto"/>
        <w:ind w:firstLine="600"/>
        <w:jc w:val="both"/>
        <w:rPr>
          <w:lang w:val="ru-RU"/>
        </w:rPr>
      </w:pPr>
      <w:r>
        <w:rPr>
          <w:rFonts w:ascii="Times New Roman" w:hAnsi="Times New Roman"/>
          <w:b/>
          <w:color w:val="000000"/>
          <w:sz w:val="28"/>
          <w:lang w:val="ru-RU"/>
        </w:rPr>
        <w:t>1) гражданского воспитания:</w:t>
      </w:r>
    </w:p>
    <w:p w14:paraId="6AC48581">
      <w:pPr>
        <w:spacing w:after="0" w:line="264" w:lineRule="auto"/>
        <w:ind w:firstLine="600"/>
        <w:jc w:val="both"/>
        <w:rPr>
          <w:lang w:val="ru-RU"/>
        </w:rPr>
      </w:pPr>
      <w:r>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311972F">
      <w:pPr>
        <w:spacing w:after="0" w:line="264" w:lineRule="auto"/>
        <w:ind w:firstLine="600"/>
        <w:jc w:val="both"/>
        <w:rPr>
          <w:lang w:val="ru-RU"/>
        </w:rPr>
      </w:pPr>
      <w:r>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126E39DA">
      <w:pPr>
        <w:spacing w:after="0" w:line="264" w:lineRule="auto"/>
        <w:ind w:firstLine="600"/>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55C8178">
      <w:pPr>
        <w:spacing w:after="0" w:line="264" w:lineRule="auto"/>
        <w:ind w:firstLine="600"/>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A45C3F3">
      <w:pPr>
        <w:spacing w:after="0" w:line="264" w:lineRule="auto"/>
        <w:ind w:firstLine="600"/>
        <w:jc w:val="both"/>
        <w:rPr>
          <w:lang w:val="ru-RU"/>
        </w:rPr>
      </w:pPr>
      <w:r>
        <w:rPr>
          <w:rFonts w:ascii="Times New Roman" w:hAnsi="Times New Roman"/>
          <w:color w:val="000000"/>
          <w:sz w:val="28"/>
          <w:lang w:val="ru-RU"/>
        </w:rPr>
        <w:t>готовность к гуманитарной и волонтёрской деятельности;</w:t>
      </w:r>
    </w:p>
    <w:p w14:paraId="42EF1791">
      <w:pPr>
        <w:spacing w:after="0" w:line="264" w:lineRule="auto"/>
        <w:ind w:firstLine="600"/>
        <w:jc w:val="both"/>
        <w:rPr>
          <w:lang w:val="ru-RU"/>
        </w:rPr>
      </w:pPr>
      <w:r>
        <w:rPr>
          <w:rFonts w:ascii="Times New Roman" w:hAnsi="Times New Roman"/>
          <w:b/>
          <w:color w:val="000000"/>
          <w:sz w:val="28"/>
          <w:lang w:val="ru-RU"/>
        </w:rPr>
        <w:t>2)</w:t>
      </w:r>
      <w:r>
        <w:rPr>
          <w:rFonts w:ascii="Times New Roman" w:hAnsi="Times New Roman"/>
          <w:color w:val="000000"/>
          <w:sz w:val="28"/>
          <w:lang w:val="ru-RU"/>
        </w:rPr>
        <w:t xml:space="preserve"> </w:t>
      </w:r>
      <w:r>
        <w:rPr>
          <w:rFonts w:ascii="Times New Roman" w:hAnsi="Times New Roman"/>
          <w:b/>
          <w:color w:val="000000"/>
          <w:sz w:val="28"/>
          <w:lang w:val="ru-RU"/>
        </w:rPr>
        <w:t>патриотического воспитания:</w:t>
      </w:r>
    </w:p>
    <w:p w14:paraId="6475AD9B">
      <w:pPr>
        <w:spacing w:after="0" w:line="264" w:lineRule="auto"/>
        <w:ind w:firstLine="600"/>
        <w:jc w:val="both"/>
        <w:rPr>
          <w:lang w:val="ru-RU"/>
        </w:rPr>
      </w:pPr>
      <w:r>
        <w:rPr>
          <w:rFonts w:ascii="Times New Roman" w:hAnsi="Times New Roman"/>
          <w:color w:val="000000"/>
          <w:sz w:val="28"/>
          <w:lang w:val="ru-RU"/>
        </w:rPr>
        <w:t xml:space="preserve">сформированность российской гражданской идентичности, патриотизма; </w:t>
      </w:r>
    </w:p>
    <w:p w14:paraId="26D32A68">
      <w:pPr>
        <w:spacing w:after="0" w:line="264" w:lineRule="auto"/>
        <w:ind w:firstLine="600"/>
        <w:jc w:val="both"/>
        <w:rPr>
          <w:lang w:val="ru-RU"/>
        </w:rPr>
      </w:pPr>
      <w:r>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2E965F02">
      <w:pPr>
        <w:spacing w:after="0" w:line="264" w:lineRule="auto"/>
        <w:ind w:firstLine="600"/>
        <w:jc w:val="both"/>
        <w:rPr>
          <w:lang w:val="ru-RU"/>
        </w:rPr>
      </w:pPr>
      <w:r>
        <w:rPr>
          <w:rFonts w:ascii="Times New Roman" w:hAnsi="Times New Roman"/>
          <w:b/>
          <w:color w:val="000000"/>
          <w:sz w:val="28"/>
          <w:lang w:val="ru-RU"/>
        </w:rPr>
        <w:t>3)</w:t>
      </w:r>
      <w:r>
        <w:rPr>
          <w:rFonts w:ascii="Times New Roman" w:hAnsi="Times New Roman"/>
          <w:color w:val="000000"/>
          <w:sz w:val="28"/>
          <w:lang w:val="ru-RU"/>
        </w:rPr>
        <w:t xml:space="preserve"> </w:t>
      </w:r>
      <w:r>
        <w:rPr>
          <w:rFonts w:ascii="Times New Roman" w:hAnsi="Times New Roman"/>
          <w:b/>
          <w:color w:val="000000"/>
          <w:sz w:val="28"/>
          <w:lang w:val="ru-RU"/>
        </w:rPr>
        <w:t>духовно-нравственного воспитания:</w:t>
      </w:r>
    </w:p>
    <w:p w14:paraId="12C5B369">
      <w:pPr>
        <w:spacing w:after="0" w:line="264" w:lineRule="auto"/>
        <w:ind w:firstLine="600"/>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14:paraId="381E5983">
      <w:pPr>
        <w:spacing w:after="0" w:line="264" w:lineRule="auto"/>
        <w:ind w:firstLine="600"/>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798D5B01">
      <w:pPr>
        <w:spacing w:after="0" w:line="264" w:lineRule="auto"/>
        <w:ind w:firstLine="600"/>
        <w:jc w:val="both"/>
        <w:rPr>
          <w:lang w:val="ru-RU"/>
        </w:rPr>
      </w:pPr>
      <w:r>
        <w:rPr>
          <w:rFonts w:ascii="Times New Roman" w:hAnsi="Times New Roman"/>
          <w:color w:val="000000"/>
          <w:sz w:val="28"/>
          <w:lang w:val="ru-RU"/>
        </w:rPr>
        <w:t>осознание личного вклада в построение устойчивого будущего;</w:t>
      </w:r>
    </w:p>
    <w:p w14:paraId="37D9354F">
      <w:pPr>
        <w:spacing w:after="0" w:line="264" w:lineRule="auto"/>
        <w:ind w:firstLine="600"/>
        <w:jc w:val="both"/>
        <w:rPr>
          <w:lang w:val="ru-RU"/>
        </w:rPr>
      </w:pPr>
      <w:r>
        <w:rPr>
          <w:rFonts w:ascii="Times New Roman" w:hAnsi="Times New Roman"/>
          <w:b/>
          <w:color w:val="000000"/>
          <w:sz w:val="28"/>
          <w:lang w:val="ru-RU"/>
        </w:rPr>
        <w:t>4)</w:t>
      </w:r>
      <w:r>
        <w:rPr>
          <w:rFonts w:ascii="Times New Roman" w:hAnsi="Times New Roman"/>
          <w:color w:val="000000"/>
          <w:sz w:val="28"/>
          <w:lang w:val="ru-RU"/>
        </w:rPr>
        <w:t xml:space="preserve"> </w:t>
      </w:r>
      <w:r>
        <w:rPr>
          <w:rFonts w:ascii="Times New Roman" w:hAnsi="Times New Roman"/>
          <w:b/>
          <w:color w:val="000000"/>
          <w:sz w:val="28"/>
          <w:lang w:val="ru-RU"/>
        </w:rPr>
        <w:t>эстетического воспитания:</w:t>
      </w:r>
    </w:p>
    <w:p w14:paraId="1F63E18C">
      <w:pPr>
        <w:spacing w:after="0" w:line="264" w:lineRule="auto"/>
        <w:ind w:firstLine="600"/>
        <w:jc w:val="both"/>
        <w:rPr>
          <w:lang w:val="ru-RU"/>
        </w:rPr>
      </w:pPr>
      <w:r>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3DA477EE">
      <w:pPr>
        <w:spacing w:after="0" w:line="264" w:lineRule="auto"/>
        <w:ind w:firstLine="600"/>
        <w:jc w:val="both"/>
        <w:rPr>
          <w:lang w:val="ru-RU"/>
        </w:rPr>
      </w:pPr>
      <w:r>
        <w:rPr>
          <w:rFonts w:ascii="Times New Roman" w:hAnsi="Times New Roman"/>
          <w:b/>
          <w:color w:val="000000"/>
          <w:sz w:val="28"/>
          <w:lang w:val="ru-RU"/>
        </w:rPr>
        <w:t>5)</w:t>
      </w:r>
      <w:r>
        <w:rPr>
          <w:rFonts w:ascii="Times New Roman" w:hAnsi="Times New Roman"/>
          <w:color w:val="000000"/>
          <w:sz w:val="28"/>
          <w:lang w:val="ru-RU"/>
        </w:rPr>
        <w:t xml:space="preserve"> </w:t>
      </w:r>
      <w:r>
        <w:rPr>
          <w:rFonts w:ascii="Times New Roman" w:hAnsi="Times New Roman"/>
          <w:b/>
          <w:color w:val="000000"/>
          <w:sz w:val="28"/>
          <w:lang w:val="ru-RU"/>
        </w:rPr>
        <w:t>трудового воспитания:</w:t>
      </w:r>
    </w:p>
    <w:p w14:paraId="139C541D">
      <w:pPr>
        <w:spacing w:after="0" w:line="264" w:lineRule="auto"/>
        <w:ind w:firstLine="600"/>
        <w:jc w:val="both"/>
        <w:rPr>
          <w:lang w:val="ru-RU"/>
        </w:rPr>
      </w:pPr>
      <w:r>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0E5D9FC1">
      <w:pPr>
        <w:spacing w:after="0" w:line="264" w:lineRule="auto"/>
        <w:ind w:firstLine="600"/>
        <w:jc w:val="both"/>
        <w:rPr>
          <w:lang w:val="ru-RU"/>
        </w:rPr>
      </w:pPr>
      <w:r>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6DC84368">
      <w:pPr>
        <w:spacing w:after="0" w:line="264" w:lineRule="auto"/>
        <w:ind w:firstLine="600"/>
        <w:jc w:val="both"/>
        <w:rPr>
          <w:lang w:val="ru-RU"/>
        </w:rPr>
      </w:pPr>
      <w:r>
        <w:rPr>
          <w:rFonts w:ascii="Times New Roman" w:hAnsi="Times New Roman"/>
          <w:b/>
          <w:color w:val="000000"/>
          <w:sz w:val="28"/>
          <w:lang w:val="ru-RU"/>
        </w:rPr>
        <w:t>6)</w:t>
      </w:r>
      <w:r>
        <w:rPr>
          <w:rFonts w:ascii="Times New Roman" w:hAnsi="Times New Roman"/>
          <w:color w:val="000000"/>
          <w:sz w:val="28"/>
          <w:lang w:val="ru-RU"/>
        </w:rPr>
        <w:t xml:space="preserve"> </w:t>
      </w:r>
      <w:r>
        <w:rPr>
          <w:rFonts w:ascii="Times New Roman" w:hAnsi="Times New Roman"/>
          <w:b/>
          <w:color w:val="000000"/>
          <w:sz w:val="28"/>
          <w:lang w:val="ru-RU"/>
        </w:rPr>
        <w:t>экологического воспитания:</w:t>
      </w:r>
    </w:p>
    <w:p w14:paraId="6BCE6B89">
      <w:pPr>
        <w:spacing w:after="0" w:line="264" w:lineRule="auto"/>
        <w:ind w:firstLine="600"/>
        <w:jc w:val="both"/>
        <w:rPr>
          <w:lang w:val="ru-RU"/>
        </w:rPr>
      </w:pPr>
      <w:r>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3B832291">
      <w:pPr>
        <w:spacing w:after="0" w:line="264" w:lineRule="auto"/>
        <w:ind w:firstLine="600"/>
        <w:jc w:val="both"/>
        <w:rPr>
          <w:lang w:val="ru-RU"/>
        </w:rPr>
      </w:pPr>
      <w:r>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23CB03CB">
      <w:pPr>
        <w:spacing w:after="0" w:line="264" w:lineRule="auto"/>
        <w:ind w:firstLine="600"/>
        <w:jc w:val="both"/>
        <w:rPr>
          <w:lang w:val="ru-RU"/>
        </w:rPr>
      </w:pPr>
      <w:r>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04D35602">
      <w:pPr>
        <w:spacing w:after="0" w:line="264" w:lineRule="auto"/>
        <w:ind w:firstLine="600"/>
        <w:jc w:val="both"/>
        <w:rPr>
          <w:lang w:val="ru-RU"/>
        </w:rPr>
      </w:pPr>
      <w:r>
        <w:rPr>
          <w:rFonts w:ascii="Times New Roman" w:hAnsi="Times New Roman"/>
          <w:b/>
          <w:color w:val="000000"/>
          <w:sz w:val="28"/>
          <w:lang w:val="ru-RU"/>
        </w:rPr>
        <w:t>7)</w:t>
      </w:r>
      <w:r>
        <w:rPr>
          <w:rFonts w:ascii="Times New Roman" w:hAnsi="Times New Roman"/>
          <w:color w:val="000000"/>
          <w:sz w:val="28"/>
          <w:lang w:val="ru-RU"/>
        </w:rPr>
        <w:t xml:space="preserve"> </w:t>
      </w:r>
      <w:r>
        <w:rPr>
          <w:rFonts w:ascii="Times New Roman" w:hAnsi="Times New Roman"/>
          <w:b/>
          <w:color w:val="000000"/>
          <w:sz w:val="28"/>
          <w:lang w:val="ru-RU"/>
        </w:rPr>
        <w:t>ценности научного познания:</w:t>
      </w:r>
    </w:p>
    <w:p w14:paraId="3B359156">
      <w:pPr>
        <w:spacing w:after="0" w:line="264" w:lineRule="auto"/>
        <w:ind w:firstLine="600"/>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2F76FC9C">
      <w:pPr>
        <w:spacing w:after="0" w:line="264" w:lineRule="auto"/>
        <w:ind w:firstLine="600"/>
        <w:jc w:val="both"/>
        <w:rPr>
          <w:lang w:val="ru-RU"/>
        </w:rPr>
      </w:pPr>
      <w:r>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5338BC40">
      <w:pPr>
        <w:spacing w:after="0"/>
        <w:ind w:left="120"/>
        <w:rPr>
          <w:lang w:val="ru-RU"/>
        </w:rPr>
      </w:pPr>
      <w:bookmarkStart w:id="5" w:name="_Toc138345809"/>
      <w:bookmarkEnd w:id="5"/>
    </w:p>
    <w:p w14:paraId="3899A0D1">
      <w:pPr>
        <w:spacing w:after="0"/>
        <w:ind w:left="120"/>
        <w:rPr>
          <w:lang w:val="ru-RU"/>
        </w:rPr>
      </w:pPr>
      <w:r>
        <w:rPr>
          <w:rFonts w:ascii="Times New Roman" w:hAnsi="Times New Roman"/>
          <w:b/>
          <w:color w:val="000000"/>
          <w:sz w:val="28"/>
          <w:lang w:val="ru-RU"/>
        </w:rPr>
        <w:t>МЕТАПРЕДМЕТНЫЕ РЕЗУЛЬТАТЫ</w:t>
      </w:r>
    </w:p>
    <w:p w14:paraId="0DD21F3E">
      <w:pPr>
        <w:spacing w:after="0"/>
        <w:ind w:left="120"/>
        <w:rPr>
          <w:lang w:val="ru-RU"/>
        </w:rPr>
      </w:pPr>
    </w:p>
    <w:p w14:paraId="77342DEA">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1979DE57">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14:paraId="733F1EA0">
      <w:pPr>
        <w:spacing w:after="0" w:line="264" w:lineRule="auto"/>
        <w:ind w:firstLine="600"/>
        <w:jc w:val="both"/>
        <w:rPr>
          <w:lang w:val="ru-RU"/>
        </w:rPr>
      </w:pPr>
      <w:r>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6CCE1E80">
      <w:pPr>
        <w:spacing w:after="0" w:line="264" w:lineRule="auto"/>
        <w:ind w:firstLine="600"/>
        <w:jc w:val="both"/>
        <w:rPr>
          <w:lang w:val="ru-RU"/>
        </w:rPr>
      </w:pPr>
      <w:r>
        <w:rPr>
          <w:rFonts w:ascii="Times New Roman" w:hAnsi="Times New Roman"/>
          <w:color w:val="000000"/>
          <w:sz w:val="28"/>
          <w:lang w:val="ru-RU"/>
        </w:rPr>
        <w:t>определять цели деятельности, задавать параметры и критерии их достижения;</w:t>
      </w:r>
    </w:p>
    <w:p w14:paraId="5895CEA2">
      <w:pPr>
        <w:spacing w:after="0" w:line="264" w:lineRule="auto"/>
        <w:ind w:firstLine="600"/>
        <w:jc w:val="both"/>
        <w:rPr>
          <w:lang w:val="ru-RU"/>
        </w:rPr>
      </w:pPr>
      <w:r>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0E049DF5">
      <w:pPr>
        <w:spacing w:after="0" w:line="264" w:lineRule="auto"/>
        <w:ind w:firstLine="600"/>
        <w:jc w:val="both"/>
        <w:rPr>
          <w:lang w:val="ru-RU"/>
        </w:rPr>
      </w:pPr>
      <w:r>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3F7F68B">
      <w:pPr>
        <w:spacing w:after="0" w:line="264" w:lineRule="auto"/>
        <w:ind w:firstLine="600"/>
        <w:jc w:val="both"/>
        <w:rPr>
          <w:lang w:val="ru-RU"/>
        </w:rPr>
      </w:pPr>
      <w:r>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2F24A0FE">
      <w:pPr>
        <w:spacing w:after="0" w:line="264" w:lineRule="auto"/>
        <w:ind w:firstLine="600"/>
        <w:jc w:val="both"/>
        <w:rPr>
          <w:lang w:val="ru-RU"/>
        </w:rPr>
      </w:pPr>
      <w:r>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5849850B">
      <w:pPr>
        <w:spacing w:after="0" w:line="264" w:lineRule="auto"/>
        <w:ind w:firstLine="600"/>
        <w:jc w:val="both"/>
        <w:rPr>
          <w:lang w:val="ru-RU"/>
        </w:rPr>
      </w:pPr>
      <w:r>
        <w:rPr>
          <w:rFonts w:ascii="Times New Roman" w:hAnsi="Times New Roman"/>
          <w:color w:val="000000"/>
          <w:sz w:val="28"/>
          <w:lang w:val="ru-RU"/>
        </w:rPr>
        <w:t>развивать креативное мышление при решении жизненных проблем.</w:t>
      </w:r>
    </w:p>
    <w:p w14:paraId="3570066D">
      <w:pPr>
        <w:spacing w:after="0" w:line="264" w:lineRule="auto"/>
        <w:ind w:left="120"/>
        <w:jc w:val="both"/>
        <w:rPr>
          <w:lang w:val="ru-RU"/>
        </w:rPr>
      </w:pPr>
      <w:r>
        <w:rPr>
          <w:rFonts w:ascii="Times New Roman" w:hAnsi="Times New Roman"/>
          <w:b/>
          <w:color w:val="000000"/>
          <w:sz w:val="28"/>
          <w:lang w:val="ru-RU"/>
        </w:rPr>
        <w:t>Базовые исследовательские действия</w:t>
      </w:r>
      <w:r>
        <w:rPr>
          <w:rFonts w:ascii="Times New Roman" w:hAnsi="Times New Roman"/>
          <w:color w:val="000000"/>
          <w:sz w:val="28"/>
          <w:lang w:val="ru-RU"/>
        </w:rPr>
        <w:t>:</w:t>
      </w:r>
    </w:p>
    <w:p w14:paraId="26EA4D23">
      <w:pPr>
        <w:spacing w:after="0" w:line="264" w:lineRule="auto"/>
        <w:ind w:firstLine="600"/>
        <w:jc w:val="both"/>
        <w:rPr>
          <w:lang w:val="ru-RU"/>
        </w:rPr>
      </w:pPr>
      <w:r>
        <w:rPr>
          <w:rFonts w:ascii="Times New Roman" w:hAnsi="Times New Roman"/>
          <w:color w:val="000000"/>
          <w:sz w:val="28"/>
          <w:lang w:val="ru-RU"/>
        </w:rPr>
        <w:t>владеть научной терминологией, ключевыми понятиями и методами физической науки;</w:t>
      </w:r>
    </w:p>
    <w:p w14:paraId="45362E39">
      <w:pPr>
        <w:spacing w:after="0" w:line="264" w:lineRule="auto"/>
        <w:ind w:firstLine="600"/>
        <w:jc w:val="both"/>
        <w:rPr>
          <w:lang w:val="ru-RU"/>
        </w:rPr>
      </w:pPr>
      <w:r>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3A0D5F60">
      <w:pPr>
        <w:spacing w:after="0" w:line="264" w:lineRule="auto"/>
        <w:ind w:firstLine="600"/>
        <w:jc w:val="both"/>
        <w:rPr>
          <w:lang w:val="ru-RU"/>
        </w:rPr>
      </w:pPr>
      <w:r>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2669AE35">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644C333B">
      <w:pPr>
        <w:spacing w:after="0" w:line="264" w:lineRule="auto"/>
        <w:ind w:firstLine="600"/>
        <w:jc w:val="both"/>
        <w:rPr>
          <w:lang w:val="ru-RU"/>
        </w:rPr>
      </w:pPr>
      <w:r>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D4A1EB6">
      <w:pPr>
        <w:spacing w:after="0" w:line="264" w:lineRule="auto"/>
        <w:ind w:firstLine="600"/>
        <w:jc w:val="both"/>
        <w:rPr>
          <w:lang w:val="ru-RU"/>
        </w:rPr>
      </w:pPr>
      <w:r>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0B45D898">
      <w:pPr>
        <w:spacing w:after="0" w:line="264" w:lineRule="auto"/>
        <w:ind w:firstLine="600"/>
        <w:jc w:val="both"/>
        <w:rPr>
          <w:lang w:val="ru-RU"/>
        </w:rPr>
      </w:pPr>
      <w:r>
        <w:rPr>
          <w:rFonts w:ascii="Times New Roman" w:hAnsi="Times New Roman"/>
          <w:color w:val="000000"/>
          <w:sz w:val="28"/>
          <w:lang w:val="ru-RU"/>
        </w:rPr>
        <w:t>давать оценку новым ситуациям, оценивать приобретённый опыт;</w:t>
      </w:r>
    </w:p>
    <w:p w14:paraId="674B61DC">
      <w:pPr>
        <w:spacing w:after="0" w:line="264" w:lineRule="auto"/>
        <w:ind w:firstLine="600"/>
        <w:jc w:val="both"/>
        <w:rPr>
          <w:lang w:val="ru-RU"/>
        </w:rPr>
      </w:pPr>
      <w:r>
        <w:rPr>
          <w:rFonts w:ascii="Times New Roman" w:hAnsi="Times New Roman"/>
          <w:color w:val="000000"/>
          <w:sz w:val="28"/>
          <w:lang w:val="ru-RU"/>
        </w:rPr>
        <w:t>уметь переносить знания по физике в практическую область жизнедеятельности;</w:t>
      </w:r>
    </w:p>
    <w:p w14:paraId="3A43CF93">
      <w:pPr>
        <w:spacing w:after="0" w:line="264" w:lineRule="auto"/>
        <w:ind w:firstLine="600"/>
        <w:jc w:val="both"/>
        <w:rPr>
          <w:lang w:val="ru-RU"/>
        </w:rPr>
      </w:pPr>
      <w:r>
        <w:rPr>
          <w:rFonts w:ascii="Times New Roman" w:hAnsi="Times New Roman"/>
          <w:color w:val="000000"/>
          <w:sz w:val="28"/>
          <w:lang w:val="ru-RU"/>
        </w:rPr>
        <w:t xml:space="preserve">уметь интегрировать знания из разных учебных предметов; </w:t>
      </w:r>
    </w:p>
    <w:p w14:paraId="1199EF3E">
      <w:pPr>
        <w:spacing w:after="0" w:line="264" w:lineRule="auto"/>
        <w:ind w:firstLine="600"/>
        <w:jc w:val="both"/>
        <w:rPr>
          <w:lang w:val="ru-RU"/>
        </w:rPr>
      </w:pPr>
      <w:r>
        <w:rPr>
          <w:rFonts w:ascii="Times New Roman" w:hAnsi="Times New Roman"/>
          <w:color w:val="000000"/>
          <w:sz w:val="28"/>
          <w:lang w:val="ru-RU"/>
        </w:rPr>
        <w:t xml:space="preserve">выдвигать новые идеи, предлагать оригинальные подходы и решения; </w:t>
      </w:r>
    </w:p>
    <w:p w14:paraId="0DE60F8D">
      <w:pPr>
        <w:spacing w:after="0" w:line="264" w:lineRule="auto"/>
        <w:ind w:firstLine="600"/>
        <w:jc w:val="both"/>
        <w:rPr>
          <w:lang w:val="ru-RU"/>
        </w:rPr>
      </w:pPr>
      <w:r>
        <w:rPr>
          <w:rFonts w:ascii="Times New Roman" w:hAnsi="Times New Roman"/>
          <w:color w:val="000000"/>
          <w:sz w:val="28"/>
          <w:lang w:val="ru-RU"/>
        </w:rPr>
        <w:t>ставить проблемы и задачи, допускающие альтернативные решения.</w:t>
      </w:r>
    </w:p>
    <w:p w14:paraId="43E2CB02">
      <w:pPr>
        <w:spacing w:after="0" w:line="264" w:lineRule="auto"/>
        <w:ind w:left="120"/>
        <w:jc w:val="both"/>
        <w:rPr>
          <w:lang w:val="ru-RU"/>
        </w:rPr>
      </w:pPr>
      <w:r>
        <w:rPr>
          <w:rFonts w:ascii="Times New Roman" w:hAnsi="Times New Roman"/>
          <w:b/>
          <w:color w:val="000000"/>
          <w:sz w:val="28"/>
          <w:lang w:val="ru-RU"/>
        </w:rPr>
        <w:t>Работа с информацией:</w:t>
      </w:r>
    </w:p>
    <w:p w14:paraId="7DE93951">
      <w:pPr>
        <w:spacing w:after="0" w:line="264" w:lineRule="auto"/>
        <w:ind w:firstLine="600"/>
        <w:jc w:val="both"/>
        <w:rPr>
          <w:lang w:val="ru-RU"/>
        </w:rPr>
      </w:pPr>
      <w:r>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C069578">
      <w:pPr>
        <w:spacing w:after="0" w:line="264" w:lineRule="auto"/>
        <w:ind w:firstLine="600"/>
        <w:jc w:val="both"/>
        <w:rPr>
          <w:lang w:val="ru-RU"/>
        </w:rPr>
      </w:pPr>
      <w:r>
        <w:rPr>
          <w:rFonts w:ascii="Times New Roman" w:hAnsi="Times New Roman"/>
          <w:color w:val="000000"/>
          <w:sz w:val="28"/>
          <w:lang w:val="ru-RU"/>
        </w:rPr>
        <w:t xml:space="preserve">оценивать достоверность информации; </w:t>
      </w:r>
    </w:p>
    <w:p w14:paraId="0269A9DF">
      <w:pPr>
        <w:spacing w:after="0" w:line="264" w:lineRule="auto"/>
        <w:ind w:firstLine="600"/>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2D18297">
      <w:pPr>
        <w:spacing w:after="0" w:line="264" w:lineRule="auto"/>
        <w:ind w:firstLine="600"/>
        <w:jc w:val="both"/>
        <w:rPr>
          <w:lang w:val="ru-RU"/>
        </w:rPr>
      </w:pPr>
      <w:r>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2077C28F">
      <w:pPr>
        <w:spacing w:after="0" w:line="264" w:lineRule="auto"/>
        <w:ind w:left="120"/>
        <w:jc w:val="both"/>
        <w:rPr>
          <w:lang w:val="ru-RU"/>
        </w:rPr>
      </w:pPr>
    </w:p>
    <w:p w14:paraId="5DDF1073">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401F207D">
      <w:pPr>
        <w:spacing w:after="0" w:line="264" w:lineRule="auto"/>
        <w:ind w:firstLine="600"/>
        <w:jc w:val="both"/>
        <w:rPr>
          <w:lang w:val="ru-RU"/>
        </w:rPr>
      </w:pPr>
      <w:r>
        <w:rPr>
          <w:rFonts w:ascii="Times New Roman" w:hAnsi="Times New Roman"/>
          <w:color w:val="000000"/>
          <w:sz w:val="28"/>
          <w:lang w:val="ru-RU"/>
        </w:rPr>
        <w:t>осуществлять общение на уроках физики и во внеурочной деятельности;</w:t>
      </w:r>
    </w:p>
    <w:p w14:paraId="5E28D47E">
      <w:pPr>
        <w:spacing w:after="0" w:line="264" w:lineRule="auto"/>
        <w:ind w:firstLine="600"/>
        <w:jc w:val="both"/>
        <w:rPr>
          <w:lang w:val="ru-RU"/>
        </w:rPr>
      </w:pPr>
      <w:r>
        <w:rPr>
          <w:rFonts w:ascii="Times New Roman" w:hAnsi="Times New Roman"/>
          <w:color w:val="000000"/>
          <w:sz w:val="28"/>
          <w:lang w:val="ru-RU"/>
        </w:rPr>
        <w:t>распознавать предпосылки конфликтных ситуаций и смягчать конфликты;</w:t>
      </w:r>
    </w:p>
    <w:p w14:paraId="094DE68E">
      <w:pPr>
        <w:spacing w:after="0" w:line="264" w:lineRule="auto"/>
        <w:ind w:firstLine="600"/>
        <w:jc w:val="both"/>
        <w:rPr>
          <w:lang w:val="ru-RU"/>
        </w:rPr>
      </w:pPr>
      <w:r>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57653C9B">
      <w:pPr>
        <w:spacing w:after="0" w:line="264" w:lineRule="auto"/>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w:t>
      </w:r>
    </w:p>
    <w:p w14:paraId="17ED2553">
      <w:pPr>
        <w:spacing w:after="0" w:line="264" w:lineRule="auto"/>
        <w:ind w:firstLine="600"/>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1C576A93">
      <w:pPr>
        <w:spacing w:after="0" w:line="264" w:lineRule="auto"/>
        <w:ind w:firstLine="600"/>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2371AC56">
      <w:pPr>
        <w:spacing w:after="0" w:line="264" w:lineRule="auto"/>
        <w:ind w:firstLine="600"/>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24F6DDC9">
      <w:pPr>
        <w:spacing w:after="0" w:line="264" w:lineRule="auto"/>
        <w:ind w:firstLine="600"/>
        <w:jc w:val="both"/>
        <w:rPr>
          <w:lang w:val="ru-RU"/>
        </w:rPr>
      </w:pPr>
      <w:r>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0CB6DDC6">
      <w:pPr>
        <w:spacing w:after="0" w:line="264" w:lineRule="auto"/>
        <w:ind w:firstLine="600"/>
        <w:jc w:val="both"/>
        <w:rPr>
          <w:lang w:val="ru-RU"/>
        </w:rPr>
      </w:pPr>
      <w:r>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2E860245">
      <w:pPr>
        <w:spacing w:after="0" w:line="264" w:lineRule="auto"/>
        <w:ind w:left="120"/>
        <w:jc w:val="both"/>
        <w:rPr>
          <w:lang w:val="ru-RU"/>
        </w:rPr>
      </w:pPr>
    </w:p>
    <w:p w14:paraId="734042AB">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01C146BF">
      <w:pPr>
        <w:spacing w:after="0" w:line="264" w:lineRule="auto"/>
        <w:ind w:left="120"/>
        <w:jc w:val="both"/>
        <w:rPr>
          <w:lang w:val="ru-RU"/>
        </w:rPr>
      </w:pPr>
      <w:r>
        <w:rPr>
          <w:rFonts w:ascii="Times New Roman" w:hAnsi="Times New Roman"/>
          <w:b/>
          <w:color w:val="000000"/>
          <w:sz w:val="28"/>
          <w:lang w:val="ru-RU"/>
        </w:rPr>
        <w:t>Самоорганизация:</w:t>
      </w:r>
    </w:p>
    <w:p w14:paraId="25700D4B">
      <w:pPr>
        <w:spacing w:after="0" w:line="264" w:lineRule="auto"/>
        <w:ind w:firstLine="600"/>
        <w:jc w:val="both"/>
        <w:rPr>
          <w:lang w:val="ru-RU"/>
        </w:rPr>
      </w:pPr>
      <w:r>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63C74E1F">
      <w:pPr>
        <w:spacing w:after="0" w:line="264" w:lineRule="auto"/>
        <w:ind w:firstLine="600"/>
        <w:jc w:val="both"/>
        <w:rPr>
          <w:lang w:val="ru-RU"/>
        </w:rPr>
      </w:pPr>
      <w:r>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7E01C362">
      <w:pPr>
        <w:spacing w:after="0" w:line="264" w:lineRule="auto"/>
        <w:ind w:firstLine="600"/>
        <w:jc w:val="both"/>
        <w:rPr>
          <w:lang w:val="ru-RU"/>
        </w:rPr>
      </w:pPr>
      <w:r>
        <w:rPr>
          <w:rFonts w:ascii="Times New Roman" w:hAnsi="Times New Roman"/>
          <w:color w:val="000000"/>
          <w:sz w:val="28"/>
          <w:lang w:val="ru-RU"/>
        </w:rPr>
        <w:t>давать оценку новым ситуациям;</w:t>
      </w:r>
    </w:p>
    <w:p w14:paraId="71B8FFD0">
      <w:pPr>
        <w:spacing w:after="0" w:line="264" w:lineRule="auto"/>
        <w:ind w:firstLine="600"/>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14:paraId="169B0A4E">
      <w:pPr>
        <w:spacing w:after="0" w:line="264" w:lineRule="auto"/>
        <w:ind w:firstLine="600"/>
        <w:jc w:val="both"/>
        <w:rPr>
          <w:lang w:val="ru-RU"/>
        </w:rPr>
      </w:pPr>
      <w:r>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759AA80A">
      <w:pPr>
        <w:spacing w:after="0" w:line="264" w:lineRule="auto"/>
        <w:ind w:firstLine="600"/>
        <w:jc w:val="both"/>
        <w:rPr>
          <w:lang w:val="ru-RU"/>
        </w:rPr>
      </w:pPr>
      <w:r>
        <w:rPr>
          <w:rFonts w:ascii="Times New Roman" w:hAnsi="Times New Roman"/>
          <w:color w:val="000000"/>
          <w:sz w:val="28"/>
          <w:lang w:val="ru-RU"/>
        </w:rPr>
        <w:t>оценивать приобретённый опыт;</w:t>
      </w:r>
    </w:p>
    <w:p w14:paraId="2050D4E4">
      <w:pPr>
        <w:spacing w:after="0" w:line="264" w:lineRule="auto"/>
        <w:ind w:firstLine="600"/>
        <w:jc w:val="both"/>
        <w:rPr>
          <w:lang w:val="ru-RU"/>
        </w:rPr>
      </w:pPr>
      <w:r>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7F6298BE">
      <w:pPr>
        <w:spacing w:after="0" w:line="264" w:lineRule="auto"/>
        <w:ind w:left="120"/>
        <w:jc w:val="both"/>
        <w:rPr>
          <w:lang w:val="ru-RU"/>
        </w:rPr>
      </w:pPr>
      <w:r>
        <w:rPr>
          <w:rFonts w:ascii="Times New Roman" w:hAnsi="Times New Roman"/>
          <w:b/>
          <w:color w:val="000000"/>
          <w:sz w:val="28"/>
          <w:lang w:val="ru-RU"/>
        </w:rPr>
        <w:t>Самоконтроль, эмоциональный интеллект:</w:t>
      </w:r>
    </w:p>
    <w:p w14:paraId="601263CF">
      <w:pPr>
        <w:spacing w:after="0" w:line="264" w:lineRule="auto"/>
        <w:ind w:firstLine="600"/>
        <w:jc w:val="both"/>
        <w:rPr>
          <w:lang w:val="ru-RU"/>
        </w:rPr>
      </w:pPr>
      <w:r>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7310C0A2">
      <w:pPr>
        <w:spacing w:after="0" w:line="264" w:lineRule="auto"/>
        <w:ind w:firstLine="600"/>
        <w:jc w:val="both"/>
        <w:rPr>
          <w:lang w:val="ru-RU"/>
        </w:rPr>
      </w:pPr>
      <w:r>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ADA7B79">
      <w:pPr>
        <w:spacing w:after="0" w:line="264" w:lineRule="auto"/>
        <w:ind w:firstLine="600"/>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14:paraId="29ADB521">
      <w:pPr>
        <w:spacing w:after="0" w:line="264" w:lineRule="auto"/>
        <w:ind w:firstLine="600"/>
        <w:jc w:val="both"/>
        <w:rPr>
          <w:lang w:val="ru-RU"/>
        </w:rPr>
      </w:pPr>
      <w:r>
        <w:rPr>
          <w:rFonts w:ascii="Times New Roman" w:hAnsi="Times New Roman"/>
          <w:color w:val="000000"/>
          <w:sz w:val="28"/>
          <w:lang w:val="ru-RU"/>
        </w:rPr>
        <w:t>уметь оценивать риски и своевременно принимать решения по их снижению;</w:t>
      </w:r>
    </w:p>
    <w:p w14:paraId="6AE89A33">
      <w:pPr>
        <w:spacing w:after="0" w:line="264" w:lineRule="auto"/>
        <w:ind w:firstLine="600"/>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14:paraId="2D8A6317">
      <w:pPr>
        <w:spacing w:after="0" w:line="264" w:lineRule="auto"/>
        <w:ind w:firstLine="600"/>
        <w:jc w:val="both"/>
        <w:rPr>
          <w:lang w:val="ru-RU"/>
        </w:rPr>
      </w:pPr>
      <w:r>
        <w:rPr>
          <w:rFonts w:ascii="Times New Roman" w:hAnsi="Times New Roman"/>
          <w:color w:val="000000"/>
          <w:sz w:val="28"/>
          <w:lang w:val="ru-RU"/>
        </w:rPr>
        <w:t>принимать себя, понимая свои недостатки и достоинства;</w:t>
      </w:r>
    </w:p>
    <w:p w14:paraId="625C9C10">
      <w:pPr>
        <w:spacing w:after="0" w:line="264" w:lineRule="auto"/>
        <w:ind w:firstLine="600"/>
        <w:jc w:val="both"/>
        <w:rPr>
          <w:lang w:val="ru-RU"/>
        </w:rPr>
      </w:pPr>
      <w:r>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64CC6F77">
      <w:pPr>
        <w:spacing w:after="0" w:line="264" w:lineRule="auto"/>
        <w:ind w:firstLine="600"/>
        <w:jc w:val="both"/>
        <w:rPr>
          <w:lang w:val="ru-RU"/>
        </w:rPr>
      </w:pPr>
      <w:r>
        <w:rPr>
          <w:rFonts w:ascii="Times New Roman" w:hAnsi="Times New Roman"/>
          <w:color w:val="000000"/>
          <w:sz w:val="28"/>
          <w:lang w:val="ru-RU"/>
        </w:rPr>
        <w:t>признавать своё право и право других на ошибки.</w:t>
      </w:r>
    </w:p>
    <w:p w14:paraId="34C671EB">
      <w:pPr>
        <w:spacing w:after="0" w:line="264" w:lineRule="auto"/>
        <w:ind w:firstLine="600"/>
        <w:jc w:val="both"/>
        <w:rPr>
          <w:lang w:val="ru-RU"/>
        </w:rPr>
      </w:pPr>
      <w:r>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2000CFF0">
      <w:pPr>
        <w:spacing w:after="0" w:line="264" w:lineRule="auto"/>
        <w:ind w:firstLine="600"/>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66F91BDB">
      <w:pPr>
        <w:spacing w:after="0" w:line="264" w:lineRule="auto"/>
        <w:ind w:firstLine="600"/>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0B724758">
      <w:pPr>
        <w:spacing w:after="0" w:line="264" w:lineRule="auto"/>
        <w:ind w:firstLine="600"/>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0355246">
      <w:pPr>
        <w:spacing w:after="0" w:line="264" w:lineRule="auto"/>
        <w:ind w:firstLine="600"/>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4ED3FD29">
      <w:pPr>
        <w:spacing w:after="0" w:line="264" w:lineRule="auto"/>
        <w:ind w:firstLine="600"/>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7CBC129F">
      <w:pPr>
        <w:spacing w:after="0"/>
        <w:ind w:left="120"/>
        <w:rPr>
          <w:lang w:val="ru-RU"/>
        </w:rPr>
      </w:pPr>
      <w:bookmarkStart w:id="6" w:name="_Toc138345810"/>
      <w:bookmarkEnd w:id="6"/>
      <w:bookmarkStart w:id="7" w:name="_Toc134720971"/>
      <w:bookmarkEnd w:id="7"/>
    </w:p>
    <w:p w14:paraId="671C682D">
      <w:pPr>
        <w:spacing w:after="0"/>
        <w:ind w:left="120"/>
        <w:rPr>
          <w:lang w:val="ru-RU"/>
        </w:rPr>
      </w:pPr>
    </w:p>
    <w:p w14:paraId="7C51A930">
      <w:pPr>
        <w:spacing w:after="0"/>
        <w:ind w:left="120"/>
        <w:rPr>
          <w:lang w:val="ru-RU"/>
        </w:rPr>
      </w:pPr>
      <w:r>
        <w:rPr>
          <w:rFonts w:ascii="Times New Roman" w:hAnsi="Times New Roman"/>
          <w:b/>
          <w:color w:val="000000"/>
          <w:sz w:val="28"/>
          <w:lang w:val="ru-RU"/>
        </w:rPr>
        <w:t>ПРЕДМЕТНЫЕ РЕЗУЛЬТАТЫ</w:t>
      </w:r>
    </w:p>
    <w:p w14:paraId="2479E000">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10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22A569C2">
      <w:pPr>
        <w:spacing w:after="0" w:line="264" w:lineRule="auto"/>
        <w:ind w:firstLine="600"/>
        <w:jc w:val="both"/>
        <w:rPr>
          <w:lang w:val="ru-RU"/>
        </w:rPr>
      </w:pPr>
      <w:r>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6A06E5A1">
      <w:pPr>
        <w:spacing w:after="0" w:line="264" w:lineRule="auto"/>
        <w:ind w:firstLine="600"/>
        <w:jc w:val="both"/>
        <w:rPr>
          <w:lang w:val="ru-RU"/>
        </w:rPr>
      </w:pPr>
      <w:r>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2BA5474E">
      <w:pPr>
        <w:spacing w:after="0" w:line="264" w:lineRule="auto"/>
        <w:ind w:firstLine="600"/>
        <w:jc w:val="both"/>
        <w:rPr>
          <w:lang w:val="ru-RU"/>
        </w:rPr>
      </w:pPr>
      <w:r>
        <w:rPr>
          <w:rFonts w:ascii="Times New Roman" w:hAnsi="Times New Roman"/>
          <w:color w:val="000000"/>
          <w:sz w:val="28"/>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14:paraId="74F57940">
      <w:pPr>
        <w:spacing w:after="0" w:line="264" w:lineRule="auto"/>
        <w:ind w:firstLine="600"/>
        <w:jc w:val="both"/>
        <w:rPr>
          <w:lang w:val="ru-RU"/>
        </w:rPr>
      </w:pPr>
      <w:r>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2F1BCD44">
      <w:pPr>
        <w:spacing w:after="0" w:line="264" w:lineRule="auto"/>
        <w:ind w:firstLine="600"/>
        <w:jc w:val="both"/>
        <w:rPr>
          <w:lang w:val="ru-RU"/>
        </w:rPr>
      </w:pPr>
      <w:r>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3D58F34A">
      <w:pPr>
        <w:spacing w:after="0" w:line="264" w:lineRule="auto"/>
        <w:ind w:firstLine="600"/>
        <w:jc w:val="both"/>
        <w:rPr>
          <w:lang w:val="ru-RU"/>
        </w:rPr>
      </w:pPr>
      <w:r>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1339AF8D">
      <w:pPr>
        <w:spacing w:after="0" w:line="264" w:lineRule="auto"/>
        <w:ind w:firstLine="600"/>
        <w:jc w:val="both"/>
        <w:rPr>
          <w:lang w:val="ru-RU"/>
        </w:rPr>
      </w:pPr>
      <w:r>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1906174F">
      <w:pPr>
        <w:spacing w:after="0" w:line="264" w:lineRule="auto"/>
        <w:ind w:firstLine="600"/>
        <w:jc w:val="both"/>
        <w:rPr>
          <w:lang w:val="ru-RU"/>
        </w:rPr>
      </w:pPr>
      <w:r>
        <w:rPr>
          <w:rFonts w:ascii="Times New Roman" w:hAnsi="Times New Roman"/>
          <w:color w:val="000000"/>
          <w:sz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101E621C">
      <w:pPr>
        <w:spacing w:after="0" w:line="264" w:lineRule="auto"/>
        <w:ind w:firstLine="600"/>
        <w:jc w:val="both"/>
        <w:rPr>
          <w:lang w:val="ru-RU"/>
        </w:rPr>
      </w:pPr>
      <w:r>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7E5EC12E">
      <w:pPr>
        <w:spacing w:after="0" w:line="264" w:lineRule="auto"/>
        <w:ind w:firstLine="600"/>
        <w:jc w:val="both"/>
        <w:rPr>
          <w:lang w:val="ru-RU"/>
        </w:rPr>
      </w:pPr>
      <w:r>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23789826">
      <w:pPr>
        <w:spacing w:after="0" w:line="264" w:lineRule="auto"/>
        <w:ind w:firstLine="600"/>
        <w:jc w:val="both"/>
        <w:rPr>
          <w:lang w:val="ru-RU"/>
        </w:rPr>
      </w:pPr>
      <w:r>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27B0A0CB">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5D7CBE0F">
      <w:pPr>
        <w:spacing w:after="0" w:line="264" w:lineRule="auto"/>
        <w:ind w:firstLine="600"/>
        <w:jc w:val="both"/>
        <w:rPr>
          <w:lang w:val="ru-RU"/>
        </w:rPr>
      </w:pPr>
      <w:r>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0E74743B">
      <w:pPr>
        <w:spacing w:after="0" w:line="264" w:lineRule="auto"/>
        <w:ind w:firstLine="600"/>
        <w:jc w:val="both"/>
        <w:rPr>
          <w:lang w:val="ru-RU"/>
        </w:rPr>
      </w:pPr>
      <w:r>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52E8B3FC">
      <w:pPr>
        <w:spacing w:after="0" w:line="264" w:lineRule="auto"/>
        <w:ind w:firstLine="600"/>
        <w:jc w:val="both"/>
        <w:rPr>
          <w:lang w:val="ru-RU"/>
        </w:rPr>
      </w:pPr>
      <w:r>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187AE312">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4C0A319D">
      <w:pPr>
        <w:spacing w:after="0" w:line="264" w:lineRule="auto"/>
        <w:ind w:firstLine="600"/>
        <w:jc w:val="both"/>
        <w:rPr>
          <w:lang w:val="ru-RU"/>
        </w:rPr>
      </w:pPr>
      <w:r>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39580D74">
      <w:pPr>
        <w:spacing w:after="0" w:line="264" w:lineRule="auto"/>
        <w:ind w:firstLine="600"/>
        <w:jc w:val="both"/>
        <w:rPr>
          <w:lang w:val="ru-RU"/>
        </w:rPr>
      </w:pPr>
      <w:r>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724E45B3">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11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763749CC">
      <w:pPr>
        <w:spacing w:after="0" w:line="264" w:lineRule="auto"/>
        <w:ind w:firstLine="600"/>
        <w:jc w:val="both"/>
        <w:rPr>
          <w:lang w:val="ru-RU"/>
        </w:rPr>
      </w:pPr>
      <w:r>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1507FAA7">
      <w:pPr>
        <w:spacing w:after="0" w:line="264" w:lineRule="auto"/>
        <w:ind w:firstLine="600"/>
        <w:jc w:val="both"/>
        <w:rPr>
          <w:lang w:val="ru-RU"/>
        </w:rPr>
      </w:pPr>
      <w:r>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542D3A50">
      <w:pPr>
        <w:spacing w:after="0" w:line="264" w:lineRule="auto"/>
        <w:ind w:firstLine="600"/>
        <w:jc w:val="both"/>
        <w:rPr>
          <w:lang w:val="ru-RU"/>
        </w:rPr>
      </w:pPr>
      <w:r>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2446D0A9">
      <w:pPr>
        <w:spacing w:after="0" w:line="264" w:lineRule="auto"/>
        <w:ind w:firstLine="600"/>
        <w:jc w:val="both"/>
        <w:rPr>
          <w:lang w:val="ru-RU"/>
        </w:rPr>
      </w:pPr>
      <w:r>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00B06F73">
      <w:pPr>
        <w:spacing w:after="0" w:line="264" w:lineRule="auto"/>
        <w:ind w:firstLine="600"/>
        <w:jc w:val="both"/>
        <w:rPr>
          <w:lang w:val="ru-RU"/>
        </w:rPr>
      </w:pPr>
      <w:r>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03257F66">
      <w:pPr>
        <w:spacing w:after="0" w:line="264" w:lineRule="auto"/>
        <w:ind w:firstLine="600"/>
        <w:jc w:val="both"/>
        <w:rPr>
          <w:lang w:val="ru-RU"/>
        </w:rPr>
      </w:pPr>
      <w:r>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1BBF82BC">
      <w:pPr>
        <w:spacing w:after="0" w:line="264" w:lineRule="auto"/>
        <w:ind w:firstLine="600"/>
        <w:jc w:val="both"/>
        <w:rPr>
          <w:lang w:val="ru-RU"/>
        </w:rPr>
      </w:pPr>
      <w:r>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76B7185F">
      <w:pPr>
        <w:spacing w:after="0" w:line="264" w:lineRule="auto"/>
        <w:ind w:firstLine="600"/>
        <w:jc w:val="both"/>
        <w:rPr>
          <w:lang w:val="ru-RU"/>
        </w:rPr>
      </w:pPr>
      <w:r>
        <w:rPr>
          <w:rFonts w:ascii="Times New Roman" w:hAnsi="Times New Roman"/>
          <w:color w:val="000000"/>
          <w:sz w:val="28"/>
          <w:lang w:val="ru-RU"/>
        </w:rPr>
        <w:t>строить и описывать изображение, создаваемое плоским зеркалом, тонкой линзой;</w:t>
      </w:r>
    </w:p>
    <w:p w14:paraId="0D053FE4">
      <w:pPr>
        <w:spacing w:after="0" w:line="264" w:lineRule="auto"/>
        <w:ind w:firstLine="600"/>
        <w:jc w:val="both"/>
        <w:rPr>
          <w:lang w:val="ru-RU"/>
        </w:rPr>
      </w:pPr>
      <w:r>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54E34CD6">
      <w:pPr>
        <w:spacing w:after="0" w:line="264" w:lineRule="auto"/>
        <w:ind w:firstLine="600"/>
        <w:jc w:val="both"/>
        <w:rPr>
          <w:lang w:val="ru-RU"/>
        </w:rPr>
      </w:pPr>
      <w:r>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03096A20">
      <w:pPr>
        <w:spacing w:after="0" w:line="264" w:lineRule="auto"/>
        <w:ind w:firstLine="600"/>
        <w:jc w:val="both"/>
        <w:rPr>
          <w:lang w:val="ru-RU"/>
        </w:rPr>
      </w:pPr>
      <w:r>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5D3EEA54">
      <w:pPr>
        <w:spacing w:after="0" w:line="264" w:lineRule="auto"/>
        <w:ind w:firstLine="600"/>
        <w:jc w:val="both"/>
        <w:rPr>
          <w:lang w:val="ru-RU"/>
        </w:rPr>
      </w:pPr>
      <w:r>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0B00C129">
      <w:pPr>
        <w:spacing w:after="0" w:line="264" w:lineRule="auto"/>
        <w:ind w:firstLine="600"/>
        <w:jc w:val="both"/>
        <w:rPr>
          <w:lang w:val="ru-RU"/>
        </w:rPr>
      </w:pPr>
      <w:r>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4D6BBD3F">
      <w:pPr>
        <w:spacing w:after="0" w:line="264" w:lineRule="auto"/>
        <w:ind w:firstLine="600"/>
        <w:jc w:val="both"/>
        <w:rPr>
          <w:lang w:val="ru-RU"/>
        </w:rPr>
      </w:pPr>
      <w:r>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4815F989">
      <w:pPr>
        <w:spacing w:after="0" w:line="264" w:lineRule="auto"/>
        <w:ind w:firstLine="600"/>
        <w:jc w:val="both"/>
        <w:rPr>
          <w:lang w:val="ru-RU"/>
        </w:rPr>
      </w:pPr>
      <w:r>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22614CC5">
      <w:pPr>
        <w:spacing w:after="0" w:line="264" w:lineRule="auto"/>
        <w:ind w:firstLine="600"/>
        <w:jc w:val="both"/>
        <w:rPr>
          <w:lang w:val="ru-RU"/>
        </w:rPr>
      </w:pPr>
      <w:r>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1377EC8F">
      <w:pPr>
        <w:spacing w:after="0" w:line="264" w:lineRule="auto"/>
        <w:ind w:firstLine="600"/>
        <w:jc w:val="both"/>
        <w:rPr>
          <w:lang w:val="ru-RU"/>
        </w:rPr>
      </w:pPr>
      <w:r>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27E4021F">
      <w:pPr>
        <w:spacing w:after="0" w:line="264" w:lineRule="auto"/>
        <w:ind w:firstLine="600"/>
        <w:jc w:val="both"/>
        <w:rPr>
          <w:lang w:val="ru-RU"/>
        </w:rPr>
      </w:pPr>
      <w:r>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6CDBA4BD">
      <w:pPr>
        <w:spacing w:after="0" w:line="264" w:lineRule="auto"/>
        <w:ind w:firstLine="600"/>
        <w:jc w:val="both"/>
        <w:rPr>
          <w:lang w:val="ru-RU"/>
        </w:rPr>
      </w:pPr>
      <w:r>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63463723">
      <w:pPr>
        <w:rPr>
          <w:lang w:val="ru-RU"/>
        </w:rPr>
        <w:sectPr>
          <w:pgSz w:w="11906" w:h="16383"/>
          <w:pgMar w:top="1134" w:right="850" w:bottom="1134" w:left="1701" w:header="720" w:footer="720" w:gutter="0"/>
          <w:cols w:space="720" w:num="1"/>
        </w:sectPr>
      </w:pPr>
      <w:bookmarkStart w:id="8" w:name="block-83807773"/>
    </w:p>
    <w:bookmarkEnd w:id="8"/>
    <w:p w14:paraId="74CF4A44">
      <w:pPr>
        <w:spacing w:after="0"/>
        <w:ind w:left="120"/>
      </w:pPr>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7249ED76">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6"/>
        <w:gridCol w:w="4347"/>
        <w:gridCol w:w="1543"/>
        <w:gridCol w:w="1675"/>
        <w:gridCol w:w="1753"/>
        <w:gridCol w:w="3531"/>
      </w:tblGrid>
      <w:tr w14:paraId="6D6A9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vMerge w:val="restart"/>
            <w:tcMar>
              <w:top w:w="50" w:type="dxa"/>
              <w:left w:w="100" w:type="dxa"/>
            </w:tcMar>
            <w:vAlign w:val="center"/>
          </w:tcPr>
          <w:p w14:paraId="276CC9FF">
            <w:pPr>
              <w:spacing w:after="0"/>
              <w:ind w:left="135"/>
            </w:pPr>
            <w:r>
              <w:rPr>
                <w:rFonts w:ascii="Times New Roman" w:hAnsi="Times New Roman"/>
                <w:b/>
                <w:color w:val="000000"/>
                <w:sz w:val="24"/>
              </w:rPr>
              <w:t xml:space="preserve">№ п/п </w:t>
            </w:r>
          </w:p>
          <w:p w14:paraId="78F14D6A">
            <w:pPr>
              <w:spacing w:after="0"/>
              <w:ind w:left="135"/>
            </w:pPr>
          </w:p>
        </w:tc>
        <w:tc>
          <w:tcPr>
            <w:tcW w:w="2552" w:type="dxa"/>
            <w:vMerge w:val="restart"/>
            <w:tcMar>
              <w:top w:w="50" w:type="dxa"/>
              <w:left w:w="100" w:type="dxa"/>
            </w:tcMar>
            <w:vAlign w:val="center"/>
          </w:tcPr>
          <w:p w14:paraId="678DA9C7">
            <w:pPr>
              <w:spacing w:after="0"/>
              <w:ind w:left="135"/>
            </w:pPr>
            <w:r>
              <w:rPr>
                <w:rFonts w:ascii="Times New Roman" w:hAnsi="Times New Roman"/>
                <w:b/>
                <w:color w:val="000000"/>
                <w:sz w:val="24"/>
              </w:rPr>
              <w:t xml:space="preserve">Наименование разделов и тем программы </w:t>
            </w:r>
          </w:p>
          <w:p w14:paraId="1F3BD4EA">
            <w:pPr>
              <w:spacing w:after="0"/>
              <w:ind w:left="135"/>
            </w:pPr>
          </w:p>
        </w:tc>
        <w:tc>
          <w:tcPr>
            <w:tcW w:w="0" w:type="auto"/>
            <w:gridSpan w:val="3"/>
            <w:tcMar>
              <w:top w:w="50" w:type="dxa"/>
              <w:left w:w="100" w:type="dxa"/>
            </w:tcMar>
            <w:vAlign w:val="center"/>
          </w:tcPr>
          <w:p w14:paraId="23D27CC4">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14:paraId="501FFBB5">
            <w:pPr>
              <w:spacing w:after="0"/>
              <w:ind w:left="135"/>
            </w:pPr>
            <w:r>
              <w:rPr>
                <w:rFonts w:ascii="Times New Roman" w:hAnsi="Times New Roman"/>
                <w:b/>
                <w:color w:val="000000"/>
                <w:sz w:val="24"/>
              </w:rPr>
              <w:t xml:space="preserve">Электронные (цифровые) образовательные ресурсы </w:t>
            </w:r>
          </w:p>
          <w:p w14:paraId="60F48195">
            <w:pPr>
              <w:spacing w:after="0"/>
              <w:ind w:left="135"/>
            </w:pPr>
          </w:p>
        </w:tc>
      </w:tr>
      <w:tr w14:paraId="63F617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8DD86D7"/>
        </w:tc>
        <w:tc>
          <w:tcPr>
            <w:tcW w:w="0" w:type="auto"/>
            <w:vMerge w:val="continue"/>
            <w:tcBorders>
              <w:top w:val="nil"/>
            </w:tcBorders>
            <w:tcMar>
              <w:top w:w="50" w:type="dxa"/>
              <w:left w:w="100" w:type="dxa"/>
            </w:tcMar>
          </w:tcPr>
          <w:p w14:paraId="7CB6CF72"/>
        </w:tc>
        <w:tc>
          <w:tcPr>
            <w:tcW w:w="1019" w:type="dxa"/>
            <w:tcMar>
              <w:top w:w="50" w:type="dxa"/>
              <w:left w:w="100" w:type="dxa"/>
            </w:tcMar>
            <w:vAlign w:val="center"/>
          </w:tcPr>
          <w:p w14:paraId="38842471">
            <w:pPr>
              <w:spacing w:after="0"/>
              <w:ind w:left="135"/>
            </w:pPr>
            <w:r>
              <w:rPr>
                <w:rFonts w:ascii="Times New Roman" w:hAnsi="Times New Roman"/>
                <w:b/>
                <w:color w:val="000000"/>
                <w:sz w:val="24"/>
              </w:rPr>
              <w:t xml:space="preserve">Всего </w:t>
            </w:r>
          </w:p>
          <w:p w14:paraId="1979B206">
            <w:pPr>
              <w:spacing w:after="0"/>
              <w:ind w:left="135"/>
            </w:pPr>
          </w:p>
        </w:tc>
        <w:tc>
          <w:tcPr>
            <w:tcW w:w="1749" w:type="dxa"/>
            <w:tcMar>
              <w:top w:w="50" w:type="dxa"/>
              <w:left w:w="100" w:type="dxa"/>
            </w:tcMar>
            <w:vAlign w:val="center"/>
          </w:tcPr>
          <w:p w14:paraId="5E27250A">
            <w:pPr>
              <w:spacing w:after="0"/>
              <w:ind w:left="135"/>
            </w:pPr>
            <w:r>
              <w:rPr>
                <w:rFonts w:ascii="Times New Roman" w:hAnsi="Times New Roman"/>
                <w:b/>
                <w:color w:val="000000"/>
                <w:sz w:val="24"/>
              </w:rPr>
              <w:t xml:space="preserve">Контрольные работы </w:t>
            </w:r>
          </w:p>
          <w:p w14:paraId="4CBF8944">
            <w:pPr>
              <w:spacing w:after="0"/>
              <w:ind w:left="135"/>
            </w:pPr>
          </w:p>
        </w:tc>
        <w:tc>
          <w:tcPr>
            <w:tcW w:w="1832" w:type="dxa"/>
            <w:tcMar>
              <w:top w:w="50" w:type="dxa"/>
              <w:left w:w="100" w:type="dxa"/>
            </w:tcMar>
            <w:vAlign w:val="center"/>
          </w:tcPr>
          <w:p w14:paraId="055D62D4">
            <w:pPr>
              <w:spacing w:after="0"/>
              <w:ind w:left="135"/>
            </w:pPr>
            <w:r>
              <w:rPr>
                <w:rFonts w:ascii="Times New Roman" w:hAnsi="Times New Roman"/>
                <w:b/>
                <w:color w:val="000000"/>
                <w:sz w:val="24"/>
              </w:rPr>
              <w:t xml:space="preserve">Практические работы </w:t>
            </w:r>
          </w:p>
          <w:p w14:paraId="6AE2C9DC">
            <w:pPr>
              <w:spacing w:after="0"/>
              <w:ind w:left="135"/>
            </w:pPr>
          </w:p>
        </w:tc>
        <w:tc>
          <w:tcPr>
            <w:tcW w:w="0" w:type="auto"/>
            <w:vMerge w:val="continue"/>
            <w:tcBorders>
              <w:top w:val="nil"/>
            </w:tcBorders>
            <w:tcMar>
              <w:top w:w="50" w:type="dxa"/>
              <w:left w:w="100" w:type="dxa"/>
            </w:tcMar>
          </w:tcPr>
          <w:p w14:paraId="425C233C"/>
        </w:tc>
      </w:tr>
      <w:tr w14:paraId="6FC06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92B244E">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ФИЗИКА И МЕТОДЫ НАУЧНОГО ПОЗНАНИЯ</w:t>
            </w:r>
          </w:p>
        </w:tc>
      </w:tr>
      <w:tr w14:paraId="482AA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5051D0F2">
            <w:pPr>
              <w:spacing w:after="0"/>
            </w:pPr>
            <w:r>
              <w:rPr>
                <w:rFonts w:ascii="Times New Roman" w:hAnsi="Times New Roman"/>
                <w:color w:val="000000"/>
                <w:sz w:val="24"/>
              </w:rPr>
              <w:t>1.1</w:t>
            </w:r>
          </w:p>
        </w:tc>
        <w:tc>
          <w:tcPr>
            <w:tcW w:w="2552" w:type="dxa"/>
            <w:tcMar>
              <w:top w:w="50" w:type="dxa"/>
              <w:left w:w="100" w:type="dxa"/>
            </w:tcMar>
            <w:vAlign w:val="center"/>
          </w:tcPr>
          <w:p w14:paraId="134E6A00">
            <w:pPr>
              <w:spacing w:after="0"/>
              <w:ind w:left="135"/>
              <w:rPr>
                <w:lang w:val="ru-RU"/>
              </w:rPr>
            </w:pPr>
            <w:r>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14:paraId="42C4C3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14:paraId="427FA3D8">
            <w:pPr>
              <w:spacing w:after="0"/>
              <w:ind w:left="135"/>
              <w:jc w:val="center"/>
            </w:pPr>
          </w:p>
        </w:tc>
        <w:tc>
          <w:tcPr>
            <w:tcW w:w="1832" w:type="dxa"/>
            <w:tcMar>
              <w:top w:w="50" w:type="dxa"/>
              <w:left w:w="100" w:type="dxa"/>
            </w:tcMar>
            <w:vAlign w:val="center"/>
          </w:tcPr>
          <w:p w14:paraId="08C6CF17">
            <w:pPr>
              <w:spacing w:after="0"/>
              <w:ind w:left="135"/>
              <w:jc w:val="center"/>
            </w:pPr>
          </w:p>
        </w:tc>
        <w:tc>
          <w:tcPr>
            <w:tcW w:w="2765" w:type="dxa"/>
            <w:tcMar>
              <w:top w:w="50" w:type="dxa"/>
              <w:left w:w="100" w:type="dxa"/>
            </w:tcMar>
            <w:vAlign w:val="center"/>
          </w:tcPr>
          <w:p w14:paraId="7276DE58">
            <w:pPr>
              <w:spacing w:after="0"/>
              <w:ind w:left="135"/>
            </w:pPr>
            <w:r>
              <w:fldChar w:fldCharType="begin"/>
            </w:r>
            <w:r>
              <w:instrText xml:space="preserve"> HYPERLINK "https://m.edsoo.ru/AV1AWVNQ0" \h </w:instrText>
            </w:r>
            <w:r>
              <w:fldChar w:fldCharType="separate"/>
            </w:r>
            <w:r>
              <w:rPr>
                <w:rFonts w:ascii="Times New Roman" w:hAnsi="Times New Roman"/>
                <w:color w:val="0000FF"/>
                <w:u w:val="single"/>
              </w:rPr>
              <w:t>https://m.edsoo.ru/AV1AWVNQ0</w:t>
            </w:r>
            <w:r>
              <w:rPr>
                <w:rFonts w:ascii="Times New Roman" w:hAnsi="Times New Roman"/>
                <w:color w:val="0000FF"/>
                <w:u w:val="single"/>
              </w:rPr>
              <w:fldChar w:fldCharType="end"/>
            </w:r>
          </w:p>
        </w:tc>
      </w:tr>
      <w:tr w14:paraId="138880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1635DEA">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714DE0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F3EB623"/>
        </w:tc>
      </w:tr>
      <w:tr w14:paraId="1B596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2724E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14:paraId="7C10E6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4A2C2DD7">
            <w:pPr>
              <w:spacing w:after="0"/>
            </w:pPr>
            <w:r>
              <w:rPr>
                <w:rFonts w:ascii="Times New Roman" w:hAnsi="Times New Roman"/>
                <w:color w:val="000000"/>
                <w:sz w:val="24"/>
              </w:rPr>
              <w:t>2.1</w:t>
            </w:r>
          </w:p>
        </w:tc>
        <w:tc>
          <w:tcPr>
            <w:tcW w:w="2552" w:type="dxa"/>
            <w:tcMar>
              <w:top w:w="50" w:type="dxa"/>
              <w:left w:w="100" w:type="dxa"/>
            </w:tcMar>
            <w:vAlign w:val="center"/>
          </w:tcPr>
          <w:p w14:paraId="532857D8">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14:paraId="29482849">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14:paraId="175036D9">
            <w:pPr>
              <w:spacing w:after="0"/>
              <w:ind w:left="135"/>
              <w:jc w:val="center"/>
            </w:pPr>
          </w:p>
        </w:tc>
        <w:tc>
          <w:tcPr>
            <w:tcW w:w="1832" w:type="dxa"/>
            <w:tcMar>
              <w:top w:w="50" w:type="dxa"/>
              <w:left w:w="100" w:type="dxa"/>
            </w:tcMar>
            <w:vAlign w:val="center"/>
          </w:tcPr>
          <w:p w14:paraId="03A583DC">
            <w:pPr>
              <w:spacing w:after="0"/>
              <w:ind w:left="135"/>
              <w:jc w:val="center"/>
            </w:pPr>
          </w:p>
        </w:tc>
        <w:tc>
          <w:tcPr>
            <w:tcW w:w="2765" w:type="dxa"/>
            <w:tcMar>
              <w:top w:w="50" w:type="dxa"/>
              <w:left w:w="100" w:type="dxa"/>
            </w:tcMar>
            <w:vAlign w:val="center"/>
          </w:tcPr>
          <w:p w14:paraId="42895519">
            <w:pPr>
              <w:spacing w:after="0"/>
              <w:ind w:left="135"/>
            </w:pPr>
            <w:r>
              <w:fldChar w:fldCharType="begin"/>
            </w:r>
            <w:r>
              <w:instrText xml:space="preserve"> HYPERLINK "https://m.edsoo.ru/SN02MCWXU" \h </w:instrText>
            </w:r>
            <w:r>
              <w:fldChar w:fldCharType="separate"/>
            </w:r>
            <w:r>
              <w:rPr>
                <w:rFonts w:ascii="Times New Roman" w:hAnsi="Times New Roman"/>
                <w:color w:val="0000FF"/>
                <w:u w:val="single"/>
              </w:rPr>
              <w:t>https://m.edsoo.ru/SN02MCWXU</w:t>
            </w:r>
            <w:r>
              <w:rPr>
                <w:rFonts w:ascii="Times New Roman" w:hAnsi="Times New Roman"/>
                <w:color w:val="0000FF"/>
                <w:u w:val="single"/>
              </w:rPr>
              <w:fldChar w:fldCharType="end"/>
            </w:r>
          </w:p>
        </w:tc>
      </w:tr>
      <w:tr w14:paraId="77DD64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26F47D57">
            <w:pPr>
              <w:spacing w:after="0"/>
            </w:pPr>
            <w:r>
              <w:rPr>
                <w:rFonts w:ascii="Times New Roman" w:hAnsi="Times New Roman"/>
                <w:color w:val="000000"/>
                <w:sz w:val="24"/>
              </w:rPr>
              <w:t>2.2</w:t>
            </w:r>
          </w:p>
        </w:tc>
        <w:tc>
          <w:tcPr>
            <w:tcW w:w="2552" w:type="dxa"/>
            <w:tcMar>
              <w:top w:w="50" w:type="dxa"/>
              <w:left w:w="100" w:type="dxa"/>
            </w:tcMar>
            <w:vAlign w:val="center"/>
          </w:tcPr>
          <w:p w14:paraId="23D33CBB">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14:paraId="4D52F92E">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14:paraId="5DB05939">
            <w:pPr>
              <w:spacing w:after="0"/>
              <w:ind w:left="135"/>
              <w:jc w:val="center"/>
            </w:pPr>
          </w:p>
        </w:tc>
        <w:tc>
          <w:tcPr>
            <w:tcW w:w="1832" w:type="dxa"/>
            <w:tcMar>
              <w:top w:w="50" w:type="dxa"/>
              <w:left w:w="100" w:type="dxa"/>
            </w:tcMar>
            <w:vAlign w:val="center"/>
          </w:tcPr>
          <w:p w14:paraId="592D03A3">
            <w:pPr>
              <w:spacing w:after="0"/>
              <w:ind w:left="135"/>
              <w:jc w:val="center"/>
            </w:pPr>
          </w:p>
        </w:tc>
        <w:tc>
          <w:tcPr>
            <w:tcW w:w="2765" w:type="dxa"/>
            <w:tcMar>
              <w:top w:w="50" w:type="dxa"/>
              <w:left w:w="100" w:type="dxa"/>
            </w:tcMar>
            <w:vAlign w:val="center"/>
          </w:tcPr>
          <w:p w14:paraId="6FE0EFED">
            <w:pPr>
              <w:spacing w:after="0"/>
              <w:ind w:left="135"/>
            </w:pPr>
            <w:r>
              <w:fldChar w:fldCharType="begin"/>
            </w:r>
            <w:r>
              <w:instrText xml:space="preserve"> HYPERLINK "https://m.edsoo.ru/RML6BX3PU" \h </w:instrText>
            </w:r>
            <w:r>
              <w:fldChar w:fldCharType="separate"/>
            </w:r>
            <w:r>
              <w:rPr>
                <w:rFonts w:ascii="Times New Roman" w:hAnsi="Times New Roman"/>
                <w:color w:val="0000FF"/>
                <w:u w:val="single"/>
              </w:rPr>
              <w:t>https://m.edsoo.ru/RML6BX3PU</w:t>
            </w:r>
            <w:r>
              <w:rPr>
                <w:rFonts w:ascii="Times New Roman" w:hAnsi="Times New Roman"/>
                <w:color w:val="0000FF"/>
                <w:u w:val="single"/>
              </w:rPr>
              <w:fldChar w:fldCharType="end"/>
            </w:r>
          </w:p>
        </w:tc>
      </w:tr>
      <w:tr w14:paraId="55873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5DA05874">
            <w:pPr>
              <w:spacing w:after="0"/>
            </w:pPr>
            <w:r>
              <w:rPr>
                <w:rFonts w:ascii="Times New Roman" w:hAnsi="Times New Roman"/>
                <w:color w:val="000000"/>
                <w:sz w:val="24"/>
              </w:rPr>
              <w:t>2.3</w:t>
            </w:r>
          </w:p>
        </w:tc>
        <w:tc>
          <w:tcPr>
            <w:tcW w:w="2552" w:type="dxa"/>
            <w:tcMar>
              <w:top w:w="50" w:type="dxa"/>
              <w:left w:w="100" w:type="dxa"/>
            </w:tcMar>
            <w:vAlign w:val="center"/>
          </w:tcPr>
          <w:p w14:paraId="56A79039">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14:paraId="11C66999">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14:paraId="2AE69C38">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6E6BFB3F">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4470C044">
            <w:pPr>
              <w:spacing w:after="0"/>
              <w:ind w:left="135"/>
            </w:pPr>
            <w:r>
              <w:fldChar w:fldCharType="begin"/>
            </w:r>
            <w:r>
              <w:instrText xml:space="preserve"> HYPERLINK "https://m.edsoo.ru/86NRCXHA7" \h </w:instrText>
            </w:r>
            <w:r>
              <w:fldChar w:fldCharType="separate"/>
            </w:r>
            <w:r>
              <w:rPr>
                <w:rFonts w:ascii="Times New Roman" w:hAnsi="Times New Roman"/>
                <w:color w:val="0000FF"/>
                <w:u w:val="single"/>
              </w:rPr>
              <w:t>https://m.edsoo.ru/86NRCXHA7</w:t>
            </w:r>
            <w:r>
              <w:rPr>
                <w:rFonts w:ascii="Times New Roman" w:hAnsi="Times New Roman"/>
                <w:color w:val="0000FF"/>
                <w:u w:val="single"/>
              </w:rPr>
              <w:fldChar w:fldCharType="end"/>
            </w:r>
          </w:p>
        </w:tc>
      </w:tr>
      <w:tr w14:paraId="54E69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5A04714">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0FABF69A">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211BD854"/>
        </w:tc>
      </w:tr>
      <w:tr w14:paraId="61B6EB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7D62BD7">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МОЛЕКУЛЯРНАЯ ФИЗИКА И ТЕРМОДИНАМИКА</w:t>
            </w:r>
          </w:p>
        </w:tc>
      </w:tr>
      <w:tr w14:paraId="31D3A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172FF58B">
            <w:pPr>
              <w:spacing w:after="0"/>
            </w:pPr>
            <w:r>
              <w:rPr>
                <w:rFonts w:ascii="Times New Roman" w:hAnsi="Times New Roman"/>
                <w:color w:val="000000"/>
                <w:sz w:val="24"/>
              </w:rPr>
              <w:t>3.1</w:t>
            </w:r>
          </w:p>
        </w:tc>
        <w:tc>
          <w:tcPr>
            <w:tcW w:w="2552" w:type="dxa"/>
            <w:tcMar>
              <w:top w:w="50" w:type="dxa"/>
              <w:left w:w="100" w:type="dxa"/>
            </w:tcMar>
            <w:vAlign w:val="center"/>
          </w:tcPr>
          <w:p w14:paraId="3A109B51">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14:paraId="6BD7F706">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14:paraId="4B0E5B6E">
            <w:pPr>
              <w:spacing w:after="0"/>
              <w:ind w:left="135"/>
              <w:jc w:val="center"/>
            </w:pPr>
          </w:p>
        </w:tc>
        <w:tc>
          <w:tcPr>
            <w:tcW w:w="1832" w:type="dxa"/>
            <w:tcMar>
              <w:top w:w="50" w:type="dxa"/>
              <w:left w:w="100" w:type="dxa"/>
            </w:tcMar>
            <w:vAlign w:val="center"/>
          </w:tcPr>
          <w:p w14:paraId="434A52A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5E52A9A7">
            <w:pPr>
              <w:spacing w:after="0"/>
              <w:ind w:left="135"/>
            </w:pPr>
            <w:r>
              <w:fldChar w:fldCharType="begin"/>
            </w:r>
            <w:r>
              <w:instrText xml:space="preserve"> HYPERLINK "https://m.edsoo.ru/HRGV8NOPE" \h </w:instrText>
            </w:r>
            <w:r>
              <w:fldChar w:fldCharType="separate"/>
            </w:r>
            <w:r>
              <w:rPr>
                <w:rFonts w:ascii="Times New Roman" w:hAnsi="Times New Roman"/>
                <w:color w:val="0000FF"/>
                <w:u w:val="single"/>
              </w:rPr>
              <w:t>https://m.edsoo.ru/HRGV8NOPE</w:t>
            </w:r>
            <w:r>
              <w:rPr>
                <w:rFonts w:ascii="Times New Roman" w:hAnsi="Times New Roman"/>
                <w:color w:val="0000FF"/>
                <w:u w:val="single"/>
              </w:rPr>
              <w:fldChar w:fldCharType="end"/>
            </w:r>
          </w:p>
        </w:tc>
      </w:tr>
      <w:tr w14:paraId="348A7C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469E5180">
            <w:pPr>
              <w:spacing w:after="0"/>
            </w:pPr>
            <w:r>
              <w:rPr>
                <w:rFonts w:ascii="Times New Roman" w:hAnsi="Times New Roman"/>
                <w:color w:val="000000"/>
                <w:sz w:val="24"/>
              </w:rPr>
              <w:t>3.2</w:t>
            </w:r>
          </w:p>
        </w:tc>
        <w:tc>
          <w:tcPr>
            <w:tcW w:w="2552" w:type="dxa"/>
            <w:tcMar>
              <w:top w:w="50" w:type="dxa"/>
              <w:left w:w="100" w:type="dxa"/>
            </w:tcMar>
            <w:vAlign w:val="center"/>
          </w:tcPr>
          <w:p w14:paraId="61B751F2">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14:paraId="4BCBB39D">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61C2F8CC">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69ED8A7E">
            <w:pPr>
              <w:spacing w:after="0"/>
              <w:ind w:left="135"/>
              <w:jc w:val="center"/>
            </w:pPr>
          </w:p>
        </w:tc>
        <w:tc>
          <w:tcPr>
            <w:tcW w:w="2765" w:type="dxa"/>
            <w:tcMar>
              <w:top w:w="50" w:type="dxa"/>
              <w:left w:w="100" w:type="dxa"/>
            </w:tcMar>
            <w:vAlign w:val="center"/>
          </w:tcPr>
          <w:p w14:paraId="458BE17C">
            <w:pPr>
              <w:spacing w:after="0"/>
              <w:ind w:left="135"/>
            </w:pPr>
            <w:r>
              <w:fldChar w:fldCharType="begin"/>
            </w:r>
            <w:r>
              <w:instrText xml:space="preserve"> HYPERLINK "https://m.edsoo.ru/HK6KL6RS9" \h </w:instrText>
            </w:r>
            <w:r>
              <w:fldChar w:fldCharType="separate"/>
            </w:r>
            <w:r>
              <w:rPr>
                <w:rFonts w:ascii="Times New Roman" w:hAnsi="Times New Roman"/>
                <w:color w:val="0000FF"/>
                <w:u w:val="single"/>
              </w:rPr>
              <w:t>https://m.edsoo.ru/HK6KL6RS9</w:t>
            </w:r>
            <w:r>
              <w:rPr>
                <w:rFonts w:ascii="Times New Roman" w:hAnsi="Times New Roman"/>
                <w:color w:val="0000FF"/>
                <w:u w:val="single"/>
              </w:rPr>
              <w:fldChar w:fldCharType="end"/>
            </w:r>
          </w:p>
        </w:tc>
      </w:tr>
      <w:tr w14:paraId="2C653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292269F6">
            <w:pPr>
              <w:spacing w:after="0"/>
            </w:pPr>
            <w:r>
              <w:rPr>
                <w:rFonts w:ascii="Times New Roman" w:hAnsi="Times New Roman"/>
                <w:color w:val="000000"/>
                <w:sz w:val="24"/>
              </w:rPr>
              <w:t>3.3</w:t>
            </w:r>
          </w:p>
        </w:tc>
        <w:tc>
          <w:tcPr>
            <w:tcW w:w="2552" w:type="dxa"/>
            <w:tcMar>
              <w:top w:w="50" w:type="dxa"/>
              <w:left w:w="100" w:type="dxa"/>
            </w:tcMar>
            <w:vAlign w:val="center"/>
          </w:tcPr>
          <w:p w14:paraId="3A50B799">
            <w:pPr>
              <w:spacing w:after="0"/>
              <w:ind w:left="135"/>
              <w:rPr>
                <w:lang w:val="ru-RU"/>
              </w:rPr>
            </w:pPr>
            <w:r>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14:paraId="0CFE49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14:paraId="233059ED">
            <w:pPr>
              <w:spacing w:after="0"/>
              <w:ind w:left="135"/>
              <w:jc w:val="center"/>
            </w:pPr>
          </w:p>
        </w:tc>
        <w:tc>
          <w:tcPr>
            <w:tcW w:w="1832" w:type="dxa"/>
            <w:tcMar>
              <w:top w:w="50" w:type="dxa"/>
              <w:left w:w="100" w:type="dxa"/>
            </w:tcMar>
            <w:vAlign w:val="center"/>
          </w:tcPr>
          <w:p w14:paraId="4C46FE9F">
            <w:pPr>
              <w:spacing w:after="0"/>
              <w:ind w:left="135"/>
              <w:jc w:val="center"/>
            </w:pPr>
          </w:p>
        </w:tc>
        <w:tc>
          <w:tcPr>
            <w:tcW w:w="2765" w:type="dxa"/>
            <w:tcMar>
              <w:top w:w="50" w:type="dxa"/>
              <w:left w:w="100" w:type="dxa"/>
            </w:tcMar>
            <w:vAlign w:val="center"/>
          </w:tcPr>
          <w:p w14:paraId="63D01F3F">
            <w:pPr>
              <w:spacing w:after="0"/>
              <w:ind w:left="135"/>
            </w:pPr>
            <w:r>
              <w:fldChar w:fldCharType="begin"/>
            </w:r>
            <w:r>
              <w:instrText xml:space="preserve"> HYPERLINK "https://m.edsoo.ru/HSM355JCH" \h </w:instrText>
            </w:r>
            <w:r>
              <w:fldChar w:fldCharType="separate"/>
            </w:r>
            <w:r>
              <w:rPr>
                <w:rFonts w:ascii="Times New Roman" w:hAnsi="Times New Roman"/>
                <w:color w:val="0000FF"/>
                <w:u w:val="single"/>
              </w:rPr>
              <w:t>https://m.edsoo.ru/HSM355JCH</w:t>
            </w:r>
            <w:r>
              <w:rPr>
                <w:rFonts w:ascii="Times New Roman" w:hAnsi="Times New Roman"/>
                <w:color w:val="0000FF"/>
                <w:u w:val="single"/>
              </w:rPr>
              <w:fldChar w:fldCharType="end"/>
            </w:r>
          </w:p>
        </w:tc>
      </w:tr>
      <w:tr w14:paraId="60BC78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49D0D44">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0E308381">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0631E133"/>
        </w:tc>
      </w:tr>
      <w:tr w14:paraId="0082C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2CDFC2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14:paraId="1853C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387B9E26">
            <w:pPr>
              <w:spacing w:after="0"/>
            </w:pPr>
            <w:r>
              <w:rPr>
                <w:rFonts w:ascii="Times New Roman" w:hAnsi="Times New Roman"/>
                <w:color w:val="000000"/>
                <w:sz w:val="24"/>
              </w:rPr>
              <w:t>4.1</w:t>
            </w:r>
          </w:p>
        </w:tc>
        <w:tc>
          <w:tcPr>
            <w:tcW w:w="2552" w:type="dxa"/>
            <w:tcMar>
              <w:top w:w="50" w:type="dxa"/>
              <w:left w:w="100" w:type="dxa"/>
            </w:tcMar>
            <w:vAlign w:val="center"/>
          </w:tcPr>
          <w:p w14:paraId="4EF96CBF">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14:paraId="5954C23A">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29BB3D9C">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17A147BD">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29497D51">
            <w:pPr>
              <w:spacing w:after="0"/>
              <w:ind w:left="135"/>
            </w:pPr>
            <w:r>
              <w:fldChar w:fldCharType="begin"/>
            </w:r>
            <w:r>
              <w:instrText xml:space="preserve"> HYPERLINK "https://m.edsoo.ru/LSRP72QLI" \h </w:instrText>
            </w:r>
            <w:r>
              <w:fldChar w:fldCharType="separate"/>
            </w:r>
            <w:r>
              <w:rPr>
                <w:rFonts w:ascii="Times New Roman" w:hAnsi="Times New Roman"/>
                <w:color w:val="0000FF"/>
                <w:u w:val="single"/>
              </w:rPr>
              <w:t>https://m.edsoo.ru/LSRP72QLI</w:t>
            </w:r>
            <w:r>
              <w:rPr>
                <w:rFonts w:ascii="Times New Roman" w:hAnsi="Times New Roman"/>
                <w:color w:val="0000FF"/>
                <w:u w:val="single"/>
              </w:rPr>
              <w:fldChar w:fldCharType="end"/>
            </w:r>
          </w:p>
        </w:tc>
      </w:tr>
      <w:tr w14:paraId="28613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4" w:type="dxa"/>
            <w:tcMar>
              <w:top w:w="50" w:type="dxa"/>
              <w:left w:w="100" w:type="dxa"/>
            </w:tcMar>
            <w:vAlign w:val="center"/>
          </w:tcPr>
          <w:p w14:paraId="5B88C24B">
            <w:pPr>
              <w:spacing w:after="0"/>
            </w:pPr>
            <w:r>
              <w:rPr>
                <w:rFonts w:ascii="Times New Roman" w:hAnsi="Times New Roman"/>
                <w:color w:val="000000"/>
                <w:sz w:val="24"/>
              </w:rPr>
              <w:t>4.2</w:t>
            </w:r>
          </w:p>
        </w:tc>
        <w:tc>
          <w:tcPr>
            <w:tcW w:w="2552" w:type="dxa"/>
            <w:tcMar>
              <w:top w:w="50" w:type="dxa"/>
              <w:left w:w="100" w:type="dxa"/>
            </w:tcMar>
            <w:vAlign w:val="center"/>
          </w:tcPr>
          <w:p w14:paraId="76C94745">
            <w:pPr>
              <w:spacing w:after="0"/>
              <w:ind w:left="135"/>
              <w:rPr>
                <w:lang w:val="ru-RU"/>
              </w:rPr>
            </w:pPr>
            <w:r>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14:paraId="55637A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49" w:type="dxa"/>
            <w:tcMar>
              <w:top w:w="50" w:type="dxa"/>
              <w:left w:w="100" w:type="dxa"/>
            </w:tcMar>
            <w:vAlign w:val="center"/>
          </w:tcPr>
          <w:p w14:paraId="3C8FE56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741C61CF">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57E9F704">
            <w:pPr>
              <w:spacing w:after="0"/>
              <w:ind w:left="135"/>
            </w:pPr>
            <w:r>
              <w:fldChar w:fldCharType="begin"/>
            </w:r>
            <w:r>
              <w:instrText xml:space="preserve"> HYPERLINK "https://m.edsoo.ru/GEWTDQXWW" \h </w:instrText>
            </w:r>
            <w:r>
              <w:fldChar w:fldCharType="separate"/>
            </w:r>
            <w:r>
              <w:rPr>
                <w:rFonts w:ascii="Times New Roman" w:hAnsi="Times New Roman"/>
                <w:color w:val="0000FF"/>
                <w:u w:val="single"/>
              </w:rPr>
              <w:t>https://m.edsoo.ru/GEWTDQXWW</w:t>
            </w:r>
            <w:r>
              <w:rPr>
                <w:rFonts w:ascii="Times New Roman" w:hAnsi="Times New Roman"/>
                <w:color w:val="0000FF"/>
                <w:u w:val="single"/>
              </w:rPr>
              <w:fldChar w:fldCharType="end"/>
            </w:r>
          </w:p>
        </w:tc>
      </w:tr>
      <w:tr w14:paraId="5D822A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6B21265">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368F2E44">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41C703DE"/>
        </w:tc>
      </w:tr>
      <w:tr w14:paraId="336BB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A9500FC">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14:paraId="1E8A0A75">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14:paraId="2D67BB9C">
            <w:pPr>
              <w:spacing w:after="0"/>
              <w:ind w:left="135"/>
              <w:jc w:val="center"/>
            </w:pPr>
          </w:p>
        </w:tc>
        <w:tc>
          <w:tcPr>
            <w:tcW w:w="1832" w:type="dxa"/>
            <w:tcMar>
              <w:top w:w="50" w:type="dxa"/>
              <w:left w:w="100" w:type="dxa"/>
            </w:tcMar>
            <w:vAlign w:val="center"/>
          </w:tcPr>
          <w:p w14:paraId="1FDE7F9C">
            <w:pPr>
              <w:spacing w:after="0"/>
              <w:ind w:left="135"/>
              <w:jc w:val="center"/>
            </w:pPr>
          </w:p>
        </w:tc>
        <w:tc>
          <w:tcPr>
            <w:tcW w:w="2765" w:type="dxa"/>
            <w:tcMar>
              <w:top w:w="50" w:type="dxa"/>
              <w:left w:w="100" w:type="dxa"/>
            </w:tcMar>
            <w:vAlign w:val="center"/>
          </w:tcPr>
          <w:p w14:paraId="63EFA3C2">
            <w:pPr>
              <w:spacing w:after="0"/>
              <w:ind w:left="135"/>
            </w:pPr>
          </w:p>
        </w:tc>
      </w:tr>
      <w:tr w14:paraId="1C3E6D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95578C2">
            <w:pPr>
              <w:spacing w:after="0"/>
              <w:ind w:left="135"/>
              <w:rPr>
                <w:lang w:val="ru-RU"/>
              </w:rPr>
            </w:pPr>
            <w:r>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14:paraId="03E444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14:paraId="2262D10D">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14:paraId="1324765E">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14:paraId="252AFB09"/>
        </w:tc>
      </w:tr>
    </w:tbl>
    <w:p w14:paraId="01119B91">
      <w:pPr>
        <w:sectPr>
          <w:pgSz w:w="16383" w:h="11906" w:orient="landscape"/>
          <w:pgMar w:top="1134" w:right="850" w:bottom="1134" w:left="1701" w:header="720" w:footer="720" w:gutter="0"/>
          <w:cols w:space="720" w:num="1"/>
        </w:sectPr>
      </w:pPr>
    </w:p>
    <w:p w14:paraId="750BED93">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4607"/>
        <w:gridCol w:w="1523"/>
        <w:gridCol w:w="1683"/>
        <w:gridCol w:w="1770"/>
        <w:gridCol w:w="3386"/>
      </w:tblGrid>
      <w:tr w14:paraId="1C91C5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vMerge w:val="restart"/>
            <w:tcMar>
              <w:top w:w="50" w:type="dxa"/>
              <w:left w:w="100" w:type="dxa"/>
            </w:tcMar>
            <w:vAlign w:val="center"/>
          </w:tcPr>
          <w:p w14:paraId="130F53AF">
            <w:pPr>
              <w:spacing w:after="0"/>
              <w:ind w:left="135"/>
            </w:pPr>
            <w:r>
              <w:rPr>
                <w:rFonts w:ascii="Times New Roman" w:hAnsi="Times New Roman"/>
                <w:b/>
                <w:color w:val="000000"/>
                <w:sz w:val="24"/>
              </w:rPr>
              <w:t xml:space="preserve">№ п/п </w:t>
            </w:r>
          </w:p>
          <w:p w14:paraId="720E2DBE">
            <w:pPr>
              <w:spacing w:after="0"/>
              <w:ind w:left="135"/>
            </w:pPr>
          </w:p>
        </w:tc>
        <w:tc>
          <w:tcPr>
            <w:tcW w:w="2992" w:type="dxa"/>
            <w:vMerge w:val="restart"/>
            <w:tcMar>
              <w:top w:w="50" w:type="dxa"/>
              <w:left w:w="100" w:type="dxa"/>
            </w:tcMar>
            <w:vAlign w:val="center"/>
          </w:tcPr>
          <w:p w14:paraId="4CF70C2B">
            <w:pPr>
              <w:spacing w:after="0"/>
              <w:ind w:left="135"/>
            </w:pPr>
            <w:r>
              <w:rPr>
                <w:rFonts w:ascii="Times New Roman" w:hAnsi="Times New Roman"/>
                <w:b/>
                <w:color w:val="000000"/>
                <w:sz w:val="24"/>
              </w:rPr>
              <w:t xml:space="preserve">Наименование разделов и тем программы </w:t>
            </w:r>
          </w:p>
          <w:p w14:paraId="205FCD5F">
            <w:pPr>
              <w:spacing w:after="0"/>
              <w:ind w:left="135"/>
            </w:pPr>
          </w:p>
        </w:tc>
        <w:tc>
          <w:tcPr>
            <w:tcW w:w="0" w:type="auto"/>
            <w:gridSpan w:val="3"/>
            <w:tcMar>
              <w:top w:w="50" w:type="dxa"/>
              <w:left w:w="100" w:type="dxa"/>
            </w:tcMar>
            <w:vAlign w:val="center"/>
          </w:tcPr>
          <w:p w14:paraId="4329136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45197887">
            <w:pPr>
              <w:spacing w:after="0"/>
              <w:ind w:left="135"/>
            </w:pPr>
            <w:r>
              <w:rPr>
                <w:rFonts w:ascii="Times New Roman" w:hAnsi="Times New Roman"/>
                <w:b/>
                <w:color w:val="000000"/>
                <w:sz w:val="24"/>
              </w:rPr>
              <w:t xml:space="preserve">Электронные (цифровые) образовательные ресурсы </w:t>
            </w:r>
          </w:p>
          <w:p w14:paraId="13A781E8">
            <w:pPr>
              <w:spacing w:after="0"/>
              <w:ind w:left="135"/>
            </w:pPr>
          </w:p>
        </w:tc>
      </w:tr>
      <w:tr w14:paraId="7BA4E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99051FC"/>
        </w:tc>
        <w:tc>
          <w:tcPr>
            <w:tcW w:w="0" w:type="auto"/>
            <w:vMerge w:val="continue"/>
            <w:tcBorders>
              <w:top w:val="nil"/>
            </w:tcBorders>
            <w:tcMar>
              <w:top w:w="50" w:type="dxa"/>
              <w:left w:w="100" w:type="dxa"/>
            </w:tcMar>
          </w:tcPr>
          <w:p w14:paraId="145985BD"/>
        </w:tc>
        <w:tc>
          <w:tcPr>
            <w:tcW w:w="977" w:type="dxa"/>
            <w:tcMar>
              <w:top w:w="50" w:type="dxa"/>
              <w:left w:w="100" w:type="dxa"/>
            </w:tcMar>
            <w:vAlign w:val="center"/>
          </w:tcPr>
          <w:p w14:paraId="1AA4DBC9">
            <w:pPr>
              <w:spacing w:after="0"/>
              <w:ind w:left="135"/>
            </w:pPr>
            <w:r>
              <w:rPr>
                <w:rFonts w:ascii="Times New Roman" w:hAnsi="Times New Roman"/>
                <w:b/>
                <w:color w:val="000000"/>
                <w:sz w:val="24"/>
              </w:rPr>
              <w:t xml:space="preserve">Всего </w:t>
            </w:r>
          </w:p>
          <w:p w14:paraId="06309B2A">
            <w:pPr>
              <w:spacing w:after="0"/>
              <w:ind w:left="135"/>
            </w:pPr>
          </w:p>
        </w:tc>
        <w:tc>
          <w:tcPr>
            <w:tcW w:w="1699" w:type="dxa"/>
            <w:tcMar>
              <w:top w:w="50" w:type="dxa"/>
              <w:left w:w="100" w:type="dxa"/>
            </w:tcMar>
            <w:vAlign w:val="center"/>
          </w:tcPr>
          <w:p w14:paraId="1378964E">
            <w:pPr>
              <w:spacing w:after="0"/>
              <w:ind w:left="135"/>
            </w:pPr>
            <w:r>
              <w:rPr>
                <w:rFonts w:ascii="Times New Roman" w:hAnsi="Times New Roman"/>
                <w:b/>
                <w:color w:val="000000"/>
                <w:sz w:val="24"/>
              </w:rPr>
              <w:t xml:space="preserve">Контрольные работы </w:t>
            </w:r>
          </w:p>
          <w:p w14:paraId="451CBF32">
            <w:pPr>
              <w:spacing w:after="0"/>
              <w:ind w:left="135"/>
            </w:pPr>
          </w:p>
        </w:tc>
        <w:tc>
          <w:tcPr>
            <w:tcW w:w="1787" w:type="dxa"/>
            <w:tcMar>
              <w:top w:w="50" w:type="dxa"/>
              <w:left w:w="100" w:type="dxa"/>
            </w:tcMar>
            <w:vAlign w:val="center"/>
          </w:tcPr>
          <w:p w14:paraId="16E91759">
            <w:pPr>
              <w:spacing w:after="0"/>
              <w:ind w:left="135"/>
            </w:pPr>
            <w:r>
              <w:rPr>
                <w:rFonts w:ascii="Times New Roman" w:hAnsi="Times New Roman"/>
                <w:b/>
                <w:color w:val="000000"/>
                <w:sz w:val="24"/>
              </w:rPr>
              <w:t xml:space="preserve">Практические работы </w:t>
            </w:r>
          </w:p>
          <w:p w14:paraId="2FE1F899">
            <w:pPr>
              <w:spacing w:after="0"/>
              <w:ind w:left="135"/>
            </w:pPr>
          </w:p>
        </w:tc>
        <w:tc>
          <w:tcPr>
            <w:tcW w:w="0" w:type="auto"/>
            <w:vMerge w:val="continue"/>
            <w:tcBorders>
              <w:top w:val="nil"/>
            </w:tcBorders>
            <w:tcMar>
              <w:top w:w="50" w:type="dxa"/>
              <w:left w:w="100" w:type="dxa"/>
            </w:tcMar>
          </w:tcPr>
          <w:p w14:paraId="3BD48C20"/>
        </w:tc>
      </w:tr>
      <w:tr w14:paraId="0FEE98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E18D8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14:paraId="052E9A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9F73E65">
            <w:pPr>
              <w:spacing w:after="0"/>
            </w:pPr>
            <w:r>
              <w:rPr>
                <w:rFonts w:ascii="Times New Roman" w:hAnsi="Times New Roman"/>
                <w:color w:val="000000"/>
                <w:sz w:val="24"/>
              </w:rPr>
              <w:t>1.1</w:t>
            </w:r>
          </w:p>
        </w:tc>
        <w:tc>
          <w:tcPr>
            <w:tcW w:w="2992" w:type="dxa"/>
            <w:tcMar>
              <w:top w:w="50" w:type="dxa"/>
              <w:left w:w="100" w:type="dxa"/>
            </w:tcMar>
            <w:vAlign w:val="center"/>
          </w:tcPr>
          <w:p w14:paraId="64FCCBC9">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14:paraId="47F587BA">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15FEDC9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9A6B6FE">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776A3BA7">
            <w:pPr>
              <w:spacing w:after="0"/>
              <w:ind w:left="135"/>
            </w:pPr>
            <w:r>
              <w:fldChar w:fldCharType="begin"/>
            </w:r>
            <w:r>
              <w:instrText xml:space="preserve"> HYPERLINK "https://m.edsoo.ru/Z2Q39ONG8" \h </w:instrText>
            </w:r>
            <w:r>
              <w:fldChar w:fldCharType="separate"/>
            </w:r>
            <w:r>
              <w:rPr>
                <w:rFonts w:ascii="Times New Roman" w:hAnsi="Times New Roman"/>
                <w:color w:val="0000FF"/>
                <w:u w:val="single"/>
              </w:rPr>
              <w:t>https://m.edsoo.ru/Z2Q39ONG8</w:t>
            </w:r>
            <w:r>
              <w:rPr>
                <w:rFonts w:ascii="Times New Roman" w:hAnsi="Times New Roman"/>
                <w:color w:val="0000FF"/>
                <w:u w:val="single"/>
              </w:rPr>
              <w:fldChar w:fldCharType="end"/>
            </w:r>
          </w:p>
        </w:tc>
      </w:tr>
      <w:tr w14:paraId="4A2627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E8F2D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EADC65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08390E1D"/>
        </w:tc>
      </w:tr>
      <w:tr w14:paraId="48C1A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D98366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14:paraId="24F7AC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7F89448">
            <w:pPr>
              <w:spacing w:after="0"/>
            </w:pPr>
            <w:r>
              <w:rPr>
                <w:rFonts w:ascii="Times New Roman" w:hAnsi="Times New Roman"/>
                <w:color w:val="000000"/>
                <w:sz w:val="24"/>
              </w:rPr>
              <w:t>2.1</w:t>
            </w:r>
          </w:p>
        </w:tc>
        <w:tc>
          <w:tcPr>
            <w:tcW w:w="2992" w:type="dxa"/>
            <w:tcMar>
              <w:top w:w="50" w:type="dxa"/>
              <w:left w:w="100" w:type="dxa"/>
            </w:tcMar>
            <w:vAlign w:val="center"/>
          </w:tcPr>
          <w:p w14:paraId="267FF0F9">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14:paraId="50B2A963">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17B0DF44">
            <w:pPr>
              <w:spacing w:after="0"/>
              <w:ind w:left="135"/>
              <w:jc w:val="center"/>
            </w:pPr>
          </w:p>
        </w:tc>
        <w:tc>
          <w:tcPr>
            <w:tcW w:w="1787" w:type="dxa"/>
            <w:tcMar>
              <w:top w:w="50" w:type="dxa"/>
              <w:left w:w="100" w:type="dxa"/>
            </w:tcMar>
            <w:vAlign w:val="center"/>
          </w:tcPr>
          <w:p w14:paraId="639E956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244867FF">
            <w:pPr>
              <w:spacing w:after="0"/>
              <w:ind w:left="135"/>
            </w:pPr>
            <w:r>
              <w:fldChar w:fldCharType="begin"/>
            </w:r>
            <w:r>
              <w:instrText xml:space="preserve"> HYPERLINK "https://m.edsoo.ru/3TLNQKPG6" \h </w:instrText>
            </w:r>
            <w:r>
              <w:fldChar w:fldCharType="separate"/>
            </w:r>
            <w:r>
              <w:rPr>
                <w:rFonts w:ascii="Times New Roman" w:hAnsi="Times New Roman"/>
                <w:color w:val="0000FF"/>
                <w:u w:val="single"/>
              </w:rPr>
              <w:t>https://m.edsoo.ru/3TLNQKPG6</w:t>
            </w:r>
            <w:r>
              <w:rPr>
                <w:rFonts w:ascii="Times New Roman" w:hAnsi="Times New Roman"/>
                <w:color w:val="0000FF"/>
                <w:u w:val="single"/>
              </w:rPr>
              <w:fldChar w:fldCharType="end"/>
            </w:r>
          </w:p>
        </w:tc>
      </w:tr>
      <w:tr w14:paraId="1456A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F41A5FC">
            <w:pPr>
              <w:spacing w:after="0"/>
            </w:pPr>
            <w:r>
              <w:rPr>
                <w:rFonts w:ascii="Times New Roman" w:hAnsi="Times New Roman"/>
                <w:color w:val="000000"/>
                <w:sz w:val="24"/>
              </w:rPr>
              <w:t>2.2</w:t>
            </w:r>
          </w:p>
        </w:tc>
        <w:tc>
          <w:tcPr>
            <w:tcW w:w="2992" w:type="dxa"/>
            <w:tcMar>
              <w:top w:w="50" w:type="dxa"/>
              <w:left w:w="100" w:type="dxa"/>
            </w:tcMar>
            <w:vAlign w:val="center"/>
          </w:tcPr>
          <w:p w14:paraId="56E3E7E9">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14:paraId="1D31B7DD">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185C87AE">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394DD72">
            <w:pPr>
              <w:spacing w:after="0"/>
              <w:ind w:left="135"/>
              <w:jc w:val="center"/>
            </w:pPr>
          </w:p>
        </w:tc>
        <w:tc>
          <w:tcPr>
            <w:tcW w:w="2646" w:type="dxa"/>
            <w:tcMar>
              <w:top w:w="50" w:type="dxa"/>
              <w:left w:w="100" w:type="dxa"/>
            </w:tcMar>
            <w:vAlign w:val="center"/>
          </w:tcPr>
          <w:p w14:paraId="6FD85A6E">
            <w:pPr>
              <w:spacing w:after="0"/>
              <w:ind w:left="135"/>
            </w:pPr>
            <w:r>
              <w:fldChar w:fldCharType="begin"/>
            </w:r>
            <w:r>
              <w:instrText xml:space="preserve"> HYPERLINK "https://m.edsoo.ru/WQT6385V1" \h </w:instrText>
            </w:r>
            <w:r>
              <w:fldChar w:fldCharType="separate"/>
            </w:r>
            <w:r>
              <w:rPr>
                <w:rFonts w:ascii="Times New Roman" w:hAnsi="Times New Roman"/>
                <w:color w:val="0000FF"/>
                <w:u w:val="single"/>
              </w:rPr>
              <w:t>https://m.edsoo.ru/WQT6385V1</w:t>
            </w:r>
            <w:r>
              <w:rPr>
                <w:rFonts w:ascii="Times New Roman" w:hAnsi="Times New Roman"/>
                <w:color w:val="0000FF"/>
                <w:u w:val="single"/>
              </w:rPr>
              <w:fldChar w:fldCharType="end"/>
            </w:r>
          </w:p>
        </w:tc>
      </w:tr>
      <w:tr w14:paraId="7ADF9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4E72A45">
            <w:pPr>
              <w:spacing w:after="0"/>
            </w:pPr>
            <w:r>
              <w:rPr>
                <w:rFonts w:ascii="Times New Roman" w:hAnsi="Times New Roman"/>
                <w:color w:val="000000"/>
                <w:sz w:val="24"/>
              </w:rPr>
              <w:t>2.3</w:t>
            </w:r>
          </w:p>
        </w:tc>
        <w:tc>
          <w:tcPr>
            <w:tcW w:w="2992" w:type="dxa"/>
            <w:tcMar>
              <w:top w:w="50" w:type="dxa"/>
              <w:left w:w="100" w:type="dxa"/>
            </w:tcMar>
            <w:vAlign w:val="center"/>
          </w:tcPr>
          <w:p w14:paraId="189FA6F5">
            <w:pPr>
              <w:spacing w:after="0"/>
              <w:ind w:left="135"/>
            </w:pPr>
            <w:r>
              <w:rPr>
                <w:rFonts w:ascii="Times New Roman" w:hAnsi="Times New Roman"/>
                <w:color w:val="000000"/>
                <w:sz w:val="24"/>
              </w:rPr>
              <w:t>Оптика</w:t>
            </w:r>
          </w:p>
        </w:tc>
        <w:tc>
          <w:tcPr>
            <w:tcW w:w="977" w:type="dxa"/>
            <w:tcMar>
              <w:top w:w="50" w:type="dxa"/>
              <w:left w:w="100" w:type="dxa"/>
            </w:tcMar>
            <w:vAlign w:val="center"/>
          </w:tcPr>
          <w:p w14:paraId="6D9A90BB">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5E41C3A6">
            <w:pPr>
              <w:spacing w:after="0"/>
              <w:ind w:left="135"/>
              <w:jc w:val="center"/>
            </w:pPr>
          </w:p>
        </w:tc>
        <w:tc>
          <w:tcPr>
            <w:tcW w:w="1787" w:type="dxa"/>
            <w:tcMar>
              <w:top w:w="50" w:type="dxa"/>
              <w:left w:w="100" w:type="dxa"/>
            </w:tcMar>
            <w:vAlign w:val="center"/>
          </w:tcPr>
          <w:p w14:paraId="5045308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7832DC6">
            <w:pPr>
              <w:spacing w:after="0"/>
              <w:ind w:left="135"/>
            </w:pPr>
            <w:r>
              <w:fldChar w:fldCharType="begin"/>
            </w:r>
            <w:r>
              <w:instrText xml:space="preserve"> HYPERLINK "https://m.edsoo.ru/TUP0IURXM" \h </w:instrText>
            </w:r>
            <w:r>
              <w:fldChar w:fldCharType="separate"/>
            </w:r>
            <w:r>
              <w:rPr>
                <w:rFonts w:ascii="Times New Roman" w:hAnsi="Times New Roman"/>
                <w:color w:val="0000FF"/>
                <w:u w:val="single"/>
              </w:rPr>
              <w:t>https://m.edsoo.ru/TUP0IURXM</w:t>
            </w:r>
            <w:r>
              <w:rPr>
                <w:rFonts w:ascii="Times New Roman" w:hAnsi="Times New Roman"/>
                <w:color w:val="0000FF"/>
                <w:u w:val="single"/>
              </w:rPr>
              <w:fldChar w:fldCharType="end"/>
            </w:r>
          </w:p>
        </w:tc>
      </w:tr>
      <w:tr w14:paraId="21EBE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1480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B6FBC85">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25EE46E3"/>
        </w:tc>
      </w:tr>
      <w:tr w14:paraId="01B9B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AFEB7DC">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ОСНОВЫ СПЕЦИАЛЬНОЙ ТЕОРИИ ОТНОСИТЕЛЬНОСТИ</w:t>
            </w:r>
          </w:p>
        </w:tc>
      </w:tr>
      <w:tr w14:paraId="1D57A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B73AAD2">
            <w:pPr>
              <w:spacing w:after="0"/>
            </w:pPr>
            <w:r>
              <w:rPr>
                <w:rFonts w:ascii="Times New Roman" w:hAnsi="Times New Roman"/>
                <w:color w:val="000000"/>
                <w:sz w:val="24"/>
              </w:rPr>
              <w:t>3.1</w:t>
            </w:r>
          </w:p>
        </w:tc>
        <w:tc>
          <w:tcPr>
            <w:tcW w:w="2992" w:type="dxa"/>
            <w:tcMar>
              <w:top w:w="50" w:type="dxa"/>
              <w:left w:w="100" w:type="dxa"/>
            </w:tcMar>
            <w:vAlign w:val="center"/>
          </w:tcPr>
          <w:p w14:paraId="270864B6">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14:paraId="5DD34EC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4A408F8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3B8E818">
            <w:pPr>
              <w:spacing w:after="0"/>
              <w:ind w:left="135"/>
              <w:jc w:val="center"/>
            </w:pPr>
          </w:p>
        </w:tc>
        <w:tc>
          <w:tcPr>
            <w:tcW w:w="2646" w:type="dxa"/>
            <w:tcMar>
              <w:top w:w="50" w:type="dxa"/>
              <w:left w:w="100" w:type="dxa"/>
            </w:tcMar>
            <w:vAlign w:val="center"/>
          </w:tcPr>
          <w:p w14:paraId="29725B06">
            <w:pPr>
              <w:spacing w:after="0"/>
              <w:ind w:left="135"/>
            </w:pPr>
            <w:r>
              <w:fldChar w:fldCharType="begin"/>
            </w:r>
            <w:r>
              <w:instrText xml:space="preserve"> HYPERLINK "https://m.edsoo.ru/A0UC0VDK2" \h </w:instrText>
            </w:r>
            <w:r>
              <w:fldChar w:fldCharType="separate"/>
            </w:r>
            <w:r>
              <w:rPr>
                <w:rFonts w:ascii="Times New Roman" w:hAnsi="Times New Roman"/>
                <w:color w:val="0000FF"/>
                <w:u w:val="single"/>
              </w:rPr>
              <w:t>https://m.edsoo.ru/A0UC0VDK2</w:t>
            </w:r>
            <w:r>
              <w:rPr>
                <w:rFonts w:ascii="Times New Roman" w:hAnsi="Times New Roman"/>
                <w:color w:val="0000FF"/>
                <w:u w:val="single"/>
              </w:rPr>
              <w:fldChar w:fldCharType="end"/>
            </w:r>
          </w:p>
        </w:tc>
      </w:tr>
      <w:tr w14:paraId="7B06B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B624C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2E882F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A113677"/>
        </w:tc>
      </w:tr>
      <w:tr w14:paraId="090406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5CCBF3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14:paraId="7A44D1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ABA48A7">
            <w:pPr>
              <w:spacing w:after="0"/>
            </w:pPr>
            <w:r>
              <w:rPr>
                <w:rFonts w:ascii="Times New Roman" w:hAnsi="Times New Roman"/>
                <w:color w:val="000000"/>
                <w:sz w:val="24"/>
              </w:rPr>
              <w:t>4.1</w:t>
            </w:r>
          </w:p>
        </w:tc>
        <w:tc>
          <w:tcPr>
            <w:tcW w:w="2992" w:type="dxa"/>
            <w:tcMar>
              <w:top w:w="50" w:type="dxa"/>
              <w:left w:w="100" w:type="dxa"/>
            </w:tcMar>
            <w:vAlign w:val="center"/>
          </w:tcPr>
          <w:p w14:paraId="137EF368">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14:paraId="2150F0E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0732E64D">
            <w:pPr>
              <w:spacing w:after="0"/>
              <w:ind w:left="135"/>
              <w:jc w:val="center"/>
            </w:pPr>
          </w:p>
        </w:tc>
        <w:tc>
          <w:tcPr>
            <w:tcW w:w="1787" w:type="dxa"/>
            <w:tcMar>
              <w:top w:w="50" w:type="dxa"/>
              <w:left w:w="100" w:type="dxa"/>
            </w:tcMar>
            <w:vAlign w:val="center"/>
          </w:tcPr>
          <w:p w14:paraId="13F4BE16">
            <w:pPr>
              <w:spacing w:after="0"/>
              <w:ind w:left="135"/>
              <w:jc w:val="center"/>
            </w:pPr>
          </w:p>
        </w:tc>
        <w:tc>
          <w:tcPr>
            <w:tcW w:w="2646" w:type="dxa"/>
            <w:tcMar>
              <w:top w:w="50" w:type="dxa"/>
              <w:left w:w="100" w:type="dxa"/>
            </w:tcMar>
            <w:vAlign w:val="center"/>
          </w:tcPr>
          <w:p w14:paraId="7C814290">
            <w:pPr>
              <w:spacing w:after="0"/>
              <w:ind w:left="135"/>
            </w:pPr>
            <w:r>
              <w:fldChar w:fldCharType="begin"/>
            </w:r>
            <w:r>
              <w:instrText xml:space="preserve"> HYPERLINK "https://m.edsoo.ru/8W0VAWQRS" \h </w:instrText>
            </w:r>
            <w:r>
              <w:fldChar w:fldCharType="separate"/>
            </w:r>
            <w:r>
              <w:rPr>
                <w:rFonts w:ascii="Times New Roman" w:hAnsi="Times New Roman"/>
                <w:color w:val="0000FF"/>
                <w:u w:val="single"/>
              </w:rPr>
              <w:t>https://m.edsoo.ru/8W0VAWQRS</w:t>
            </w:r>
            <w:r>
              <w:rPr>
                <w:rFonts w:ascii="Times New Roman" w:hAnsi="Times New Roman"/>
                <w:color w:val="0000FF"/>
                <w:u w:val="single"/>
              </w:rPr>
              <w:fldChar w:fldCharType="end"/>
            </w:r>
          </w:p>
        </w:tc>
      </w:tr>
      <w:tr w14:paraId="513B8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A7C7108">
            <w:pPr>
              <w:spacing w:after="0"/>
            </w:pPr>
            <w:r>
              <w:rPr>
                <w:rFonts w:ascii="Times New Roman" w:hAnsi="Times New Roman"/>
                <w:color w:val="000000"/>
                <w:sz w:val="24"/>
              </w:rPr>
              <w:t>4.2</w:t>
            </w:r>
          </w:p>
        </w:tc>
        <w:tc>
          <w:tcPr>
            <w:tcW w:w="2992" w:type="dxa"/>
            <w:tcMar>
              <w:top w:w="50" w:type="dxa"/>
              <w:left w:w="100" w:type="dxa"/>
            </w:tcMar>
            <w:vAlign w:val="center"/>
          </w:tcPr>
          <w:p w14:paraId="5A35FFB1">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14:paraId="32B5B00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2E64559">
            <w:pPr>
              <w:spacing w:after="0"/>
              <w:ind w:left="135"/>
              <w:jc w:val="center"/>
            </w:pPr>
          </w:p>
        </w:tc>
        <w:tc>
          <w:tcPr>
            <w:tcW w:w="1787" w:type="dxa"/>
            <w:tcMar>
              <w:top w:w="50" w:type="dxa"/>
              <w:left w:w="100" w:type="dxa"/>
            </w:tcMar>
            <w:vAlign w:val="center"/>
          </w:tcPr>
          <w:p w14:paraId="7DE4271D">
            <w:pPr>
              <w:spacing w:after="0"/>
              <w:ind w:left="135"/>
              <w:jc w:val="center"/>
            </w:pPr>
          </w:p>
        </w:tc>
        <w:tc>
          <w:tcPr>
            <w:tcW w:w="2646" w:type="dxa"/>
            <w:tcMar>
              <w:top w:w="50" w:type="dxa"/>
              <w:left w:w="100" w:type="dxa"/>
            </w:tcMar>
            <w:vAlign w:val="center"/>
          </w:tcPr>
          <w:p w14:paraId="6B666C35">
            <w:pPr>
              <w:spacing w:after="0"/>
              <w:ind w:left="135"/>
            </w:pPr>
            <w:r>
              <w:fldChar w:fldCharType="begin"/>
            </w:r>
            <w:r>
              <w:instrText xml:space="preserve"> HYPERLINK "https://m.edsoo.ru/HSBEAO0EA" \h </w:instrText>
            </w:r>
            <w:r>
              <w:fldChar w:fldCharType="separate"/>
            </w:r>
            <w:r>
              <w:rPr>
                <w:rFonts w:ascii="Times New Roman" w:hAnsi="Times New Roman"/>
                <w:color w:val="0000FF"/>
                <w:u w:val="single"/>
              </w:rPr>
              <w:t>https://m.edsoo.ru/HSBEAO0EA</w:t>
            </w:r>
            <w:r>
              <w:rPr>
                <w:rFonts w:ascii="Times New Roman" w:hAnsi="Times New Roman"/>
                <w:color w:val="0000FF"/>
                <w:u w:val="single"/>
              </w:rPr>
              <w:fldChar w:fldCharType="end"/>
            </w:r>
          </w:p>
        </w:tc>
      </w:tr>
      <w:tr w14:paraId="3E78F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7457E1C">
            <w:pPr>
              <w:spacing w:after="0"/>
            </w:pPr>
            <w:r>
              <w:rPr>
                <w:rFonts w:ascii="Times New Roman" w:hAnsi="Times New Roman"/>
                <w:color w:val="000000"/>
                <w:sz w:val="24"/>
              </w:rPr>
              <w:t>4.3</w:t>
            </w:r>
          </w:p>
        </w:tc>
        <w:tc>
          <w:tcPr>
            <w:tcW w:w="2992" w:type="dxa"/>
            <w:tcMar>
              <w:top w:w="50" w:type="dxa"/>
              <w:left w:w="100" w:type="dxa"/>
            </w:tcMar>
            <w:vAlign w:val="center"/>
          </w:tcPr>
          <w:p w14:paraId="426ECB8B">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14:paraId="42482375">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632AF3B3">
            <w:pPr>
              <w:spacing w:after="0"/>
              <w:ind w:left="135"/>
              <w:jc w:val="center"/>
            </w:pPr>
          </w:p>
        </w:tc>
        <w:tc>
          <w:tcPr>
            <w:tcW w:w="1787" w:type="dxa"/>
            <w:tcMar>
              <w:top w:w="50" w:type="dxa"/>
              <w:left w:w="100" w:type="dxa"/>
            </w:tcMar>
            <w:vAlign w:val="center"/>
          </w:tcPr>
          <w:p w14:paraId="15EA090F">
            <w:pPr>
              <w:spacing w:after="0"/>
              <w:ind w:left="135"/>
              <w:jc w:val="center"/>
            </w:pPr>
          </w:p>
        </w:tc>
        <w:tc>
          <w:tcPr>
            <w:tcW w:w="2646" w:type="dxa"/>
            <w:tcMar>
              <w:top w:w="50" w:type="dxa"/>
              <w:left w:w="100" w:type="dxa"/>
            </w:tcMar>
            <w:vAlign w:val="center"/>
          </w:tcPr>
          <w:p w14:paraId="2C22D0A6">
            <w:pPr>
              <w:spacing w:after="0"/>
              <w:ind w:left="135"/>
            </w:pPr>
            <w:r>
              <w:fldChar w:fldCharType="begin"/>
            </w:r>
            <w:r>
              <w:instrText xml:space="preserve"> HYPERLINK "https://m.edsoo.ru/97MC9DZXQ" \h </w:instrText>
            </w:r>
            <w:r>
              <w:fldChar w:fldCharType="separate"/>
            </w:r>
            <w:r>
              <w:rPr>
                <w:rFonts w:ascii="Times New Roman" w:hAnsi="Times New Roman"/>
                <w:color w:val="0000FF"/>
                <w:u w:val="single"/>
              </w:rPr>
              <w:t>https://m.edsoo.ru/97MC9DZXQ</w:t>
            </w:r>
            <w:r>
              <w:rPr>
                <w:rFonts w:ascii="Times New Roman" w:hAnsi="Times New Roman"/>
                <w:color w:val="0000FF"/>
                <w:u w:val="single"/>
              </w:rPr>
              <w:fldChar w:fldCharType="end"/>
            </w:r>
          </w:p>
        </w:tc>
      </w:tr>
      <w:tr w14:paraId="1B567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02AE0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FC90B7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4226EA1"/>
        </w:tc>
      </w:tr>
      <w:tr w14:paraId="3F2DE8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719C533">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ЭЛЕМЕНТЫ АСТРОНОМИИ И АСТРОФИЗИКИ</w:t>
            </w:r>
          </w:p>
        </w:tc>
      </w:tr>
      <w:tr w14:paraId="6BF3E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631416F">
            <w:pPr>
              <w:spacing w:after="0"/>
            </w:pPr>
            <w:r>
              <w:rPr>
                <w:rFonts w:ascii="Times New Roman" w:hAnsi="Times New Roman"/>
                <w:color w:val="000000"/>
                <w:sz w:val="24"/>
              </w:rPr>
              <w:t>5.1</w:t>
            </w:r>
          </w:p>
        </w:tc>
        <w:tc>
          <w:tcPr>
            <w:tcW w:w="2992" w:type="dxa"/>
            <w:tcMar>
              <w:top w:w="50" w:type="dxa"/>
              <w:left w:w="100" w:type="dxa"/>
            </w:tcMar>
            <w:vAlign w:val="center"/>
          </w:tcPr>
          <w:p w14:paraId="5E6DC185">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14:paraId="6973B09E">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DC7B73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417FB03">
            <w:pPr>
              <w:spacing w:after="0"/>
              <w:ind w:left="135"/>
              <w:jc w:val="center"/>
            </w:pPr>
          </w:p>
        </w:tc>
        <w:tc>
          <w:tcPr>
            <w:tcW w:w="2646" w:type="dxa"/>
            <w:tcMar>
              <w:top w:w="50" w:type="dxa"/>
              <w:left w:w="100" w:type="dxa"/>
            </w:tcMar>
            <w:vAlign w:val="center"/>
          </w:tcPr>
          <w:p w14:paraId="372BCEE0">
            <w:pPr>
              <w:spacing w:after="0"/>
              <w:ind w:left="135"/>
            </w:pPr>
            <w:r>
              <w:fldChar w:fldCharType="begin"/>
            </w:r>
            <w:r>
              <w:instrText xml:space="preserve"> HYPERLINK "https://m.edsoo.ru/3EOD6KXI9" \h </w:instrText>
            </w:r>
            <w:r>
              <w:fldChar w:fldCharType="separate"/>
            </w:r>
            <w:r>
              <w:rPr>
                <w:rFonts w:ascii="Times New Roman" w:hAnsi="Times New Roman"/>
                <w:color w:val="0000FF"/>
                <w:u w:val="single"/>
              </w:rPr>
              <w:t>https://m.edsoo.ru/3EOD6KXI9</w:t>
            </w:r>
            <w:r>
              <w:rPr>
                <w:rFonts w:ascii="Times New Roman" w:hAnsi="Times New Roman"/>
                <w:color w:val="0000FF"/>
                <w:u w:val="single"/>
              </w:rPr>
              <w:fldChar w:fldCharType="end"/>
            </w:r>
          </w:p>
        </w:tc>
      </w:tr>
      <w:tr w14:paraId="66C0B9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08BFB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027FF0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AEDFE18"/>
        </w:tc>
      </w:tr>
      <w:tr w14:paraId="11F977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4DEFB4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14:paraId="7F30A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47B5D59">
            <w:pPr>
              <w:spacing w:after="0"/>
            </w:pPr>
            <w:r>
              <w:rPr>
                <w:rFonts w:ascii="Times New Roman" w:hAnsi="Times New Roman"/>
                <w:color w:val="000000"/>
                <w:sz w:val="24"/>
              </w:rPr>
              <w:t>6.1</w:t>
            </w:r>
          </w:p>
        </w:tc>
        <w:tc>
          <w:tcPr>
            <w:tcW w:w="2992" w:type="dxa"/>
            <w:tcMar>
              <w:top w:w="50" w:type="dxa"/>
              <w:left w:w="100" w:type="dxa"/>
            </w:tcMar>
            <w:vAlign w:val="center"/>
          </w:tcPr>
          <w:p w14:paraId="3D50D756">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14:paraId="36FDE0C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274D3BA8">
            <w:pPr>
              <w:spacing w:after="0"/>
              <w:ind w:left="135"/>
              <w:jc w:val="center"/>
            </w:pPr>
          </w:p>
        </w:tc>
        <w:tc>
          <w:tcPr>
            <w:tcW w:w="1787" w:type="dxa"/>
            <w:tcMar>
              <w:top w:w="50" w:type="dxa"/>
              <w:left w:w="100" w:type="dxa"/>
            </w:tcMar>
            <w:vAlign w:val="center"/>
          </w:tcPr>
          <w:p w14:paraId="48A0FE7F">
            <w:pPr>
              <w:spacing w:after="0"/>
              <w:ind w:left="135"/>
              <w:jc w:val="center"/>
            </w:pPr>
          </w:p>
        </w:tc>
        <w:tc>
          <w:tcPr>
            <w:tcW w:w="2646" w:type="dxa"/>
            <w:tcMar>
              <w:top w:w="50" w:type="dxa"/>
              <w:left w:w="100" w:type="dxa"/>
            </w:tcMar>
            <w:vAlign w:val="center"/>
          </w:tcPr>
          <w:p w14:paraId="7F3CCC11">
            <w:pPr>
              <w:spacing w:after="0"/>
              <w:ind w:left="135"/>
            </w:pPr>
            <w:r>
              <w:fldChar w:fldCharType="begin"/>
            </w:r>
            <w:r>
              <w:instrText xml:space="preserve"> HYPERLINK "https://m.edsoo.ru/O2JEGZCIM" \h </w:instrText>
            </w:r>
            <w:r>
              <w:fldChar w:fldCharType="separate"/>
            </w:r>
            <w:r>
              <w:rPr>
                <w:rFonts w:ascii="Times New Roman" w:hAnsi="Times New Roman"/>
                <w:color w:val="0000FF"/>
                <w:u w:val="single"/>
              </w:rPr>
              <w:t>https://m.edsoo.ru/O2JEGZCIM</w:t>
            </w:r>
            <w:r>
              <w:rPr>
                <w:rFonts w:ascii="Times New Roman" w:hAnsi="Times New Roman"/>
                <w:color w:val="0000FF"/>
                <w:u w:val="single"/>
              </w:rPr>
              <w:fldChar w:fldCharType="end"/>
            </w:r>
          </w:p>
        </w:tc>
      </w:tr>
      <w:tr w14:paraId="09BB8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2FD093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63CCA1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CCEACF0"/>
        </w:tc>
      </w:tr>
      <w:tr w14:paraId="4EE857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401B48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199B68D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824CBF6">
            <w:pPr>
              <w:spacing w:after="0"/>
              <w:ind w:left="135"/>
              <w:jc w:val="center"/>
            </w:pPr>
          </w:p>
        </w:tc>
        <w:tc>
          <w:tcPr>
            <w:tcW w:w="1787" w:type="dxa"/>
            <w:tcMar>
              <w:top w:w="50" w:type="dxa"/>
              <w:left w:w="100" w:type="dxa"/>
            </w:tcMar>
            <w:vAlign w:val="center"/>
          </w:tcPr>
          <w:p w14:paraId="1CA70F5F">
            <w:pPr>
              <w:spacing w:after="0"/>
              <w:ind w:left="135"/>
              <w:jc w:val="center"/>
            </w:pPr>
          </w:p>
        </w:tc>
        <w:tc>
          <w:tcPr>
            <w:tcW w:w="2646" w:type="dxa"/>
            <w:tcMar>
              <w:top w:w="50" w:type="dxa"/>
              <w:left w:w="100" w:type="dxa"/>
            </w:tcMar>
            <w:vAlign w:val="center"/>
          </w:tcPr>
          <w:p w14:paraId="027F8754">
            <w:pPr>
              <w:spacing w:after="0"/>
              <w:ind w:left="135"/>
            </w:pPr>
          </w:p>
        </w:tc>
      </w:tr>
      <w:tr w14:paraId="5C6DF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F48C738">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33D52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16E19FD1">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515BCB14">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340904B4"/>
        </w:tc>
      </w:tr>
    </w:tbl>
    <w:p w14:paraId="5D87E2A4">
      <w:pPr>
        <w:sectPr>
          <w:pgSz w:w="16383" w:h="11906" w:orient="landscape"/>
          <w:pgMar w:top="1134" w:right="850" w:bottom="1134" w:left="1701" w:header="720" w:footer="720" w:gutter="0"/>
          <w:cols w:space="720" w:num="1"/>
        </w:sectPr>
      </w:pPr>
    </w:p>
    <w:p w14:paraId="7C87A8DA">
      <w:pPr>
        <w:sectPr>
          <w:pgSz w:w="16383" w:h="11906" w:orient="landscape"/>
          <w:pgMar w:top="1134" w:right="850" w:bottom="1134" w:left="1701" w:header="720" w:footer="720" w:gutter="0"/>
          <w:cols w:space="720" w:num="1"/>
        </w:sectPr>
      </w:pPr>
      <w:bookmarkStart w:id="9" w:name="block-83807767"/>
    </w:p>
    <w:bookmarkEnd w:id="9"/>
    <w:p w14:paraId="41DE516F">
      <w:pPr>
        <w:spacing w:after="0"/>
        <w:ind w:left="120"/>
      </w:pPr>
      <w:r>
        <w:rPr>
          <w:rFonts w:ascii="Times New Roman" w:hAnsi="Times New Roman"/>
          <w:b/>
          <w:color w:val="000000"/>
          <w:sz w:val="28"/>
        </w:rPr>
        <w:t xml:space="preserve"> ПОУРОЧНОЕ ПЛАНИРОВАНИЕ </w:t>
      </w:r>
    </w:p>
    <w:p w14:paraId="43055F34">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4560"/>
        <w:gridCol w:w="1186"/>
        <w:gridCol w:w="1392"/>
        <w:gridCol w:w="1501"/>
        <w:gridCol w:w="1050"/>
        <w:gridCol w:w="3433"/>
      </w:tblGrid>
      <w:tr w14:paraId="592C39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vMerge w:val="restart"/>
            <w:tcMar>
              <w:top w:w="50" w:type="dxa"/>
              <w:left w:w="100" w:type="dxa"/>
            </w:tcMar>
            <w:vAlign w:val="center"/>
          </w:tcPr>
          <w:p w14:paraId="78D39DFB">
            <w:pPr>
              <w:spacing w:after="0"/>
              <w:ind w:left="135"/>
            </w:pPr>
            <w:r>
              <w:rPr>
                <w:rFonts w:ascii="Times New Roman" w:hAnsi="Times New Roman"/>
                <w:b/>
                <w:color w:val="000000"/>
                <w:sz w:val="24"/>
              </w:rPr>
              <w:t xml:space="preserve">№ п/п </w:t>
            </w:r>
          </w:p>
          <w:p w14:paraId="5A259BED">
            <w:pPr>
              <w:spacing w:after="0"/>
              <w:ind w:left="135"/>
            </w:pPr>
          </w:p>
        </w:tc>
        <w:tc>
          <w:tcPr>
            <w:tcW w:w="3520" w:type="dxa"/>
            <w:vMerge w:val="restart"/>
            <w:tcMar>
              <w:top w:w="50" w:type="dxa"/>
              <w:left w:w="100" w:type="dxa"/>
            </w:tcMar>
            <w:vAlign w:val="center"/>
          </w:tcPr>
          <w:p w14:paraId="73B91F7F">
            <w:pPr>
              <w:spacing w:after="0"/>
              <w:ind w:left="135"/>
            </w:pPr>
            <w:r>
              <w:rPr>
                <w:rFonts w:ascii="Times New Roman" w:hAnsi="Times New Roman"/>
                <w:b/>
                <w:color w:val="000000"/>
                <w:sz w:val="24"/>
              </w:rPr>
              <w:t xml:space="preserve">Тема урока </w:t>
            </w:r>
          </w:p>
          <w:p w14:paraId="12081721">
            <w:pPr>
              <w:spacing w:after="0"/>
              <w:ind w:left="135"/>
            </w:pPr>
          </w:p>
        </w:tc>
        <w:tc>
          <w:tcPr>
            <w:tcW w:w="0" w:type="auto"/>
            <w:gridSpan w:val="3"/>
            <w:tcMar>
              <w:top w:w="50" w:type="dxa"/>
              <w:left w:w="100" w:type="dxa"/>
            </w:tcMar>
            <w:vAlign w:val="center"/>
          </w:tcPr>
          <w:p w14:paraId="161DAA8C">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7BDAFE53">
            <w:pPr>
              <w:spacing w:after="0"/>
              <w:ind w:left="135"/>
            </w:pPr>
            <w:r>
              <w:rPr>
                <w:rFonts w:ascii="Times New Roman" w:hAnsi="Times New Roman"/>
                <w:b/>
                <w:color w:val="000000"/>
                <w:sz w:val="24"/>
              </w:rPr>
              <w:t xml:space="preserve">Дата изучения </w:t>
            </w:r>
          </w:p>
          <w:p w14:paraId="250CF5D3">
            <w:pPr>
              <w:spacing w:after="0"/>
              <w:ind w:left="135"/>
            </w:pPr>
          </w:p>
        </w:tc>
        <w:tc>
          <w:tcPr>
            <w:tcW w:w="1933" w:type="dxa"/>
            <w:vMerge w:val="restart"/>
            <w:tcMar>
              <w:top w:w="50" w:type="dxa"/>
              <w:left w:w="100" w:type="dxa"/>
            </w:tcMar>
            <w:vAlign w:val="center"/>
          </w:tcPr>
          <w:p w14:paraId="3A5E20E5">
            <w:pPr>
              <w:spacing w:after="0"/>
              <w:ind w:left="135"/>
            </w:pPr>
            <w:r>
              <w:rPr>
                <w:rFonts w:ascii="Times New Roman" w:hAnsi="Times New Roman"/>
                <w:b/>
                <w:color w:val="000000"/>
                <w:sz w:val="24"/>
              </w:rPr>
              <w:t xml:space="preserve">Электронные цифровые образовательные ресурсы </w:t>
            </w:r>
          </w:p>
          <w:p w14:paraId="544082C2">
            <w:pPr>
              <w:spacing w:after="0"/>
              <w:ind w:left="135"/>
            </w:pPr>
          </w:p>
        </w:tc>
      </w:tr>
      <w:tr w14:paraId="3A9CB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8BC700E"/>
        </w:tc>
        <w:tc>
          <w:tcPr>
            <w:tcW w:w="0" w:type="auto"/>
            <w:vMerge w:val="continue"/>
            <w:tcBorders>
              <w:top w:val="nil"/>
            </w:tcBorders>
            <w:tcMar>
              <w:top w:w="50" w:type="dxa"/>
              <w:left w:w="100" w:type="dxa"/>
            </w:tcMar>
          </w:tcPr>
          <w:p w14:paraId="2C555689"/>
        </w:tc>
        <w:tc>
          <w:tcPr>
            <w:tcW w:w="793" w:type="dxa"/>
            <w:tcMar>
              <w:top w:w="50" w:type="dxa"/>
              <w:left w:w="100" w:type="dxa"/>
            </w:tcMar>
            <w:vAlign w:val="center"/>
          </w:tcPr>
          <w:p w14:paraId="44D0588E">
            <w:pPr>
              <w:spacing w:after="0"/>
              <w:ind w:left="135"/>
            </w:pPr>
            <w:r>
              <w:rPr>
                <w:rFonts w:ascii="Times New Roman" w:hAnsi="Times New Roman"/>
                <w:b/>
                <w:color w:val="000000"/>
                <w:sz w:val="24"/>
              </w:rPr>
              <w:t xml:space="preserve">Всего </w:t>
            </w:r>
          </w:p>
          <w:p w14:paraId="1B0C6546">
            <w:pPr>
              <w:spacing w:after="0"/>
              <w:ind w:left="135"/>
            </w:pPr>
          </w:p>
        </w:tc>
        <w:tc>
          <w:tcPr>
            <w:tcW w:w="1485" w:type="dxa"/>
            <w:tcMar>
              <w:top w:w="50" w:type="dxa"/>
              <w:left w:w="100" w:type="dxa"/>
            </w:tcMar>
            <w:vAlign w:val="center"/>
          </w:tcPr>
          <w:p w14:paraId="4DF677B2">
            <w:pPr>
              <w:spacing w:after="0"/>
              <w:ind w:left="135"/>
            </w:pPr>
            <w:r>
              <w:rPr>
                <w:rFonts w:ascii="Times New Roman" w:hAnsi="Times New Roman"/>
                <w:b/>
                <w:color w:val="000000"/>
                <w:sz w:val="24"/>
              </w:rPr>
              <w:t xml:space="preserve">Контрольные работы </w:t>
            </w:r>
          </w:p>
          <w:p w14:paraId="1DF3998F">
            <w:pPr>
              <w:spacing w:after="0"/>
              <w:ind w:left="135"/>
            </w:pPr>
          </w:p>
        </w:tc>
        <w:tc>
          <w:tcPr>
            <w:tcW w:w="1587" w:type="dxa"/>
            <w:tcMar>
              <w:top w:w="50" w:type="dxa"/>
              <w:left w:w="100" w:type="dxa"/>
            </w:tcMar>
            <w:vAlign w:val="center"/>
          </w:tcPr>
          <w:p w14:paraId="72C81D27">
            <w:pPr>
              <w:spacing w:after="0"/>
              <w:ind w:left="135"/>
            </w:pPr>
            <w:r>
              <w:rPr>
                <w:rFonts w:ascii="Times New Roman" w:hAnsi="Times New Roman"/>
                <w:b/>
                <w:color w:val="000000"/>
                <w:sz w:val="24"/>
              </w:rPr>
              <w:t xml:space="preserve">Практические работы </w:t>
            </w:r>
          </w:p>
          <w:p w14:paraId="56C9606C">
            <w:pPr>
              <w:spacing w:after="0"/>
              <w:ind w:left="135"/>
            </w:pPr>
          </w:p>
        </w:tc>
        <w:tc>
          <w:tcPr>
            <w:tcW w:w="0" w:type="auto"/>
            <w:vMerge w:val="continue"/>
            <w:tcBorders>
              <w:top w:val="nil"/>
            </w:tcBorders>
            <w:tcMar>
              <w:top w:w="50" w:type="dxa"/>
              <w:left w:w="100" w:type="dxa"/>
            </w:tcMar>
          </w:tcPr>
          <w:p w14:paraId="603A0672"/>
        </w:tc>
        <w:tc>
          <w:tcPr>
            <w:tcW w:w="0" w:type="auto"/>
            <w:vMerge w:val="continue"/>
            <w:tcBorders>
              <w:top w:val="nil"/>
            </w:tcBorders>
            <w:tcMar>
              <w:top w:w="50" w:type="dxa"/>
              <w:left w:w="100" w:type="dxa"/>
            </w:tcMar>
          </w:tcPr>
          <w:p w14:paraId="6685C59C"/>
        </w:tc>
      </w:tr>
      <w:tr w14:paraId="2612C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502389C">
            <w:pPr>
              <w:spacing w:after="0"/>
            </w:pPr>
            <w:r>
              <w:rPr>
                <w:rFonts w:ascii="Times New Roman" w:hAnsi="Times New Roman"/>
                <w:color w:val="000000"/>
                <w:sz w:val="24"/>
              </w:rPr>
              <w:t>1</w:t>
            </w:r>
          </w:p>
        </w:tc>
        <w:tc>
          <w:tcPr>
            <w:tcW w:w="3520" w:type="dxa"/>
            <w:tcMar>
              <w:top w:w="50" w:type="dxa"/>
              <w:left w:w="100" w:type="dxa"/>
            </w:tcMar>
            <w:vAlign w:val="center"/>
          </w:tcPr>
          <w:p w14:paraId="39058DBE">
            <w:pPr>
              <w:spacing w:after="0"/>
              <w:ind w:left="135"/>
              <w:rPr>
                <w:lang w:val="ru-RU"/>
              </w:rPr>
            </w:pPr>
            <w:r>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14:paraId="6A6059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107D550">
            <w:pPr>
              <w:spacing w:after="0"/>
              <w:ind w:left="135"/>
              <w:jc w:val="center"/>
            </w:pPr>
          </w:p>
        </w:tc>
        <w:tc>
          <w:tcPr>
            <w:tcW w:w="1587" w:type="dxa"/>
            <w:tcMar>
              <w:top w:w="50" w:type="dxa"/>
              <w:left w:w="100" w:type="dxa"/>
            </w:tcMar>
            <w:vAlign w:val="center"/>
          </w:tcPr>
          <w:p w14:paraId="58D68253">
            <w:pPr>
              <w:spacing w:after="0"/>
              <w:ind w:left="135"/>
              <w:jc w:val="center"/>
            </w:pPr>
          </w:p>
        </w:tc>
        <w:tc>
          <w:tcPr>
            <w:tcW w:w="1120" w:type="dxa"/>
            <w:tcMar>
              <w:top w:w="50" w:type="dxa"/>
              <w:left w:w="100" w:type="dxa"/>
            </w:tcMar>
            <w:vAlign w:val="center"/>
          </w:tcPr>
          <w:p w14:paraId="4F4F893F">
            <w:pPr>
              <w:spacing w:after="0"/>
              <w:ind w:left="135"/>
            </w:pPr>
          </w:p>
        </w:tc>
        <w:tc>
          <w:tcPr>
            <w:tcW w:w="1933" w:type="dxa"/>
            <w:tcMar>
              <w:top w:w="50" w:type="dxa"/>
              <w:left w:w="100" w:type="dxa"/>
            </w:tcMar>
            <w:vAlign w:val="center"/>
          </w:tcPr>
          <w:p w14:paraId="49B8C192">
            <w:pPr>
              <w:spacing w:after="0"/>
              <w:ind w:left="135"/>
            </w:pPr>
            <w:r>
              <w:fldChar w:fldCharType="begin"/>
            </w:r>
            <w:r>
              <w:instrText xml:space="preserve"> HYPERLINK "https://m.edsoo.ru/YXGQSPM1P" \h </w:instrText>
            </w:r>
            <w:r>
              <w:fldChar w:fldCharType="separate"/>
            </w:r>
            <w:r>
              <w:rPr>
                <w:rFonts w:ascii="Times New Roman" w:hAnsi="Times New Roman"/>
                <w:color w:val="0000FF"/>
                <w:u w:val="single"/>
              </w:rPr>
              <w:t>https://m.edsoo.ru/YXGQSPM1P</w:t>
            </w:r>
            <w:r>
              <w:rPr>
                <w:rFonts w:ascii="Times New Roman" w:hAnsi="Times New Roman"/>
                <w:color w:val="0000FF"/>
                <w:u w:val="single"/>
              </w:rPr>
              <w:fldChar w:fldCharType="end"/>
            </w:r>
          </w:p>
        </w:tc>
      </w:tr>
      <w:tr w14:paraId="0671A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0C0D2F3">
            <w:pPr>
              <w:spacing w:after="0"/>
            </w:pPr>
            <w:r>
              <w:rPr>
                <w:rFonts w:ascii="Times New Roman" w:hAnsi="Times New Roman"/>
                <w:color w:val="000000"/>
                <w:sz w:val="24"/>
              </w:rPr>
              <w:t>2</w:t>
            </w:r>
          </w:p>
        </w:tc>
        <w:tc>
          <w:tcPr>
            <w:tcW w:w="3520" w:type="dxa"/>
            <w:tcMar>
              <w:top w:w="50" w:type="dxa"/>
              <w:left w:w="100" w:type="dxa"/>
            </w:tcMar>
            <w:vAlign w:val="center"/>
          </w:tcPr>
          <w:p w14:paraId="75F52225">
            <w:pPr>
              <w:spacing w:after="0"/>
              <w:ind w:left="135"/>
              <w:rPr>
                <w:lang w:val="ru-RU"/>
              </w:rPr>
            </w:pPr>
            <w:r>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14:paraId="068A4D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895FA1C">
            <w:pPr>
              <w:spacing w:after="0"/>
              <w:ind w:left="135"/>
              <w:jc w:val="center"/>
            </w:pPr>
          </w:p>
        </w:tc>
        <w:tc>
          <w:tcPr>
            <w:tcW w:w="1587" w:type="dxa"/>
            <w:tcMar>
              <w:top w:w="50" w:type="dxa"/>
              <w:left w:w="100" w:type="dxa"/>
            </w:tcMar>
            <w:vAlign w:val="center"/>
          </w:tcPr>
          <w:p w14:paraId="1DAB1120">
            <w:pPr>
              <w:spacing w:after="0"/>
              <w:ind w:left="135"/>
              <w:jc w:val="center"/>
            </w:pPr>
          </w:p>
        </w:tc>
        <w:tc>
          <w:tcPr>
            <w:tcW w:w="1120" w:type="dxa"/>
            <w:tcMar>
              <w:top w:w="50" w:type="dxa"/>
              <w:left w:w="100" w:type="dxa"/>
            </w:tcMar>
            <w:vAlign w:val="center"/>
          </w:tcPr>
          <w:p w14:paraId="73856B1A">
            <w:pPr>
              <w:spacing w:after="0"/>
              <w:ind w:left="135"/>
            </w:pPr>
          </w:p>
        </w:tc>
        <w:tc>
          <w:tcPr>
            <w:tcW w:w="1933" w:type="dxa"/>
            <w:tcMar>
              <w:top w:w="50" w:type="dxa"/>
              <w:left w:w="100" w:type="dxa"/>
            </w:tcMar>
            <w:vAlign w:val="center"/>
          </w:tcPr>
          <w:p w14:paraId="57356513">
            <w:pPr>
              <w:spacing w:after="0"/>
              <w:ind w:left="135"/>
            </w:pPr>
            <w:r>
              <w:fldChar w:fldCharType="begin"/>
            </w:r>
            <w:r>
              <w:instrText xml:space="preserve"> HYPERLINK "https://m.edsoo.ru/8HSXWFFVO" \h </w:instrText>
            </w:r>
            <w:r>
              <w:fldChar w:fldCharType="separate"/>
            </w:r>
            <w:r>
              <w:rPr>
                <w:rFonts w:ascii="Times New Roman" w:hAnsi="Times New Roman"/>
                <w:color w:val="0000FF"/>
                <w:u w:val="single"/>
              </w:rPr>
              <w:t>https://m.edsoo.ru/8HSXWFFVO</w:t>
            </w:r>
            <w:r>
              <w:rPr>
                <w:rFonts w:ascii="Times New Roman" w:hAnsi="Times New Roman"/>
                <w:color w:val="0000FF"/>
                <w:u w:val="single"/>
              </w:rPr>
              <w:fldChar w:fldCharType="end"/>
            </w:r>
          </w:p>
        </w:tc>
      </w:tr>
      <w:tr w14:paraId="7F3A8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6A9455A">
            <w:pPr>
              <w:spacing w:after="0"/>
            </w:pPr>
            <w:r>
              <w:rPr>
                <w:rFonts w:ascii="Times New Roman" w:hAnsi="Times New Roman"/>
                <w:color w:val="000000"/>
                <w:sz w:val="24"/>
              </w:rPr>
              <w:t>3</w:t>
            </w:r>
          </w:p>
        </w:tc>
        <w:tc>
          <w:tcPr>
            <w:tcW w:w="3520" w:type="dxa"/>
            <w:tcMar>
              <w:top w:w="50" w:type="dxa"/>
              <w:left w:w="100" w:type="dxa"/>
            </w:tcMar>
            <w:vAlign w:val="center"/>
          </w:tcPr>
          <w:p w14:paraId="4BF2D49C">
            <w:pPr>
              <w:spacing w:after="0"/>
              <w:ind w:left="135"/>
            </w:pPr>
            <w:r>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93" w:type="dxa"/>
            <w:tcMar>
              <w:top w:w="50" w:type="dxa"/>
              <w:left w:w="100" w:type="dxa"/>
            </w:tcMar>
            <w:vAlign w:val="center"/>
          </w:tcPr>
          <w:p w14:paraId="66F1824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F459E76">
            <w:pPr>
              <w:spacing w:after="0"/>
              <w:ind w:left="135"/>
              <w:jc w:val="center"/>
            </w:pPr>
          </w:p>
        </w:tc>
        <w:tc>
          <w:tcPr>
            <w:tcW w:w="1587" w:type="dxa"/>
            <w:tcMar>
              <w:top w:w="50" w:type="dxa"/>
              <w:left w:w="100" w:type="dxa"/>
            </w:tcMar>
            <w:vAlign w:val="center"/>
          </w:tcPr>
          <w:p w14:paraId="56D17487">
            <w:pPr>
              <w:spacing w:after="0"/>
              <w:ind w:left="135"/>
              <w:jc w:val="center"/>
            </w:pPr>
          </w:p>
        </w:tc>
        <w:tc>
          <w:tcPr>
            <w:tcW w:w="1120" w:type="dxa"/>
            <w:tcMar>
              <w:top w:w="50" w:type="dxa"/>
              <w:left w:w="100" w:type="dxa"/>
            </w:tcMar>
            <w:vAlign w:val="center"/>
          </w:tcPr>
          <w:p w14:paraId="13EAC02D">
            <w:pPr>
              <w:spacing w:after="0"/>
              <w:ind w:left="135"/>
            </w:pPr>
          </w:p>
        </w:tc>
        <w:tc>
          <w:tcPr>
            <w:tcW w:w="1933" w:type="dxa"/>
            <w:tcMar>
              <w:top w:w="50" w:type="dxa"/>
              <w:left w:w="100" w:type="dxa"/>
            </w:tcMar>
            <w:vAlign w:val="center"/>
          </w:tcPr>
          <w:p w14:paraId="23F4A050">
            <w:pPr>
              <w:spacing w:after="0"/>
              <w:ind w:left="135"/>
            </w:pPr>
            <w:r>
              <w:fldChar w:fldCharType="begin"/>
            </w:r>
            <w:r>
              <w:instrText xml:space="preserve"> HYPERLINK "https://m.edsoo.ru/RSOA0V5ZX" \h </w:instrText>
            </w:r>
            <w:r>
              <w:fldChar w:fldCharType="separate"/>
            </w:r>
            <w:r>
              <w:rPr>
                <w:rFonts w:ascii="Times New Roman" w:hAnsi="Times New Roman"/>
                <w:color w:val="0000FF"/>
                <w:u w:val="single"/>
              </w:rPr>
              <w:t>https://m.edsoo.ru/RSOA0V5ZX</w:t>
            </w:r>
            <w:r>
              <w:rPr>
                <w:rFonts w:ascii="Times New Roman" w:hAnsi="Times New Roman"/>
                <w:color w:val="0000FF"/>
                <w:u w:val="single"/>
              </w:rPr>
              <w:fldChar w:fldCharType="end"/>
            </w:r>
          </w:p>
        </w:tc>
      </w:tr>
      <w:tr w14:paraId="22A96C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5C598F4">
            <w:pPr>
              <w:spacing w:after="0"/>
            </w:pPr>
            <w:r>
              <w:rPr>
                <w:rFonts w:ascii="Times New Roman" w:hAnsi="Times New Roman"/>
                <w:color w:val="000000"/>
                <w:sz w:val="24"/>
              </w:rPr>
              <w:t>4</w:t>
            </w:r>
          </w:p>
        </w:tc>
        <w:tc>
          <w:tcPr>
            <w:tcW w:w="3520" w:type="dxa"/>
            <w:tcMar>
              <w:top w:w="50" w:type="dxa"/>
              <w:left w:w="100" w:type="dxa"/>
            </w:tcMar>
            <w:vAlign w:val="center"/>
          </w:tcPr>
          <w:p w14:paraId="57634F49">
            <w:pPr>
              <w:spacing w:after="0"/>
              <w:ind w:left="135"/>
            </w:pPr>
            <w:r>
              <w:rPr>
                <w:rFonts w:ascii="Times New Roman" w:hAnsi="Times New Roman"/>
                <w:color w:val="000000"/>
                <w:sz w:val="24"/>
              </w:rPr>
              <w:t>Равномерное прямолинейное движение</w:t>
            </w:r>
          </w:p>
        </w:tc>
        <w:tc>
          <w:tcPr>
            <w:tcW w:w="793" w:type="dxa"/>
            <w:tcMar>
              <w:top w:w="50" w:type="dxa"/>
              <w:left w:w="100" w:type="dxa"/>
            </w:tcMar>
            <w:vAlign w:val="center"/>
          </w:tcPr>
          <w:p w14:paraId="72BF32E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87185D6">
            <w:pPr>
              <w:spacing w:after="0"/>
              <w:ind w:left="135"/>
              <w:jc w:val="center"/>
            </w:pPr>
          </w:p>
        </w:tc>
        <w:tc>
          <w:tcPr>
            <w:tcW w:w="1587" w:type="dxa"/>
            <w:tcMar>
              <w:top w:w="50" w:type="dxa"/>
              <w:left w:w="100" w:type="dxa"/>
            </w:tcMar>
            <w:vAlign w:val="center"/>
          </w:tcPr>
          <w:p w14:paraId="6AC27546">
            <w:pPr>
              <w:spacing w:after="0"/>
              <w:ind w:left="135"/>
              <w:jc w:val="center"/>
            </w:pPr>
          </w:p>
        </w:tc>
        <w:tc>
          <w:tcPr>
            <w:tcW w:w="1120" w:type="dxa"/>
            <w:tcMar>
              <w:top w:w="50" w:type="dxa"/>
              <w:left w:w="100" w:type="dxa"/>
            </w:tcMar>
            <w:vAlign w:val="center"/>
          </w:tcPr>
          <w:p w14:paraId="51863CF2">
            <w:pPr>
              <w:spacing w:after="0"/>
              <w:ind w:left="135"/>
            </w:pPr>
          </w:p>
        </w:tc>
        <w:tc>
          <w:tcPr>
            <w:tcW w:w="1933" w:type="dxa"/>
            <w:tcMar>
              <w:top w:w="50" w:type="dxa"/>
              <w:left w:w="100" w:type="dxa"/>
            </w:tcMar>
            <w:vAlign w:val="center"/>
          </w:tcPr>
          <w:p w14:paraId="1A5C493E">
            <w:pPr>
              <w:spacing w:after="0"/>
              <w:ind w:left="135"/>
            </w:pPr>
            <w:r>
              <w:fldChar w:fldCharType="begin"/>
            </w:r>
            <w:r>
              <w:instrText xml:space="preserve"> HYPERLINK "https://m.edsoo.ru/L8IPY2JEZ" \h </w:instrText>
            </w:r>
            <w:r>
              <w:fldChar w:fldCharType="separate"/>
            </w:r>
            <w:r>
              <w:rPr>
                <w:rFonts w:ascii="Times New Roman" w:hAnsi="Times New Roman"/>
                <w:color w:val="0000FF"/>
                <w:u w:val="single"/>
              </w:rPr>
              <w:t>https://m.edsoo.ru/L8IPY2JEZ</w:t>
            </w:r>
            <w:r>
              <w:rPr>
                <w:rFonts w:ascii="Times New Roman" w:hAnsi="Times New Roman"/>
                <w:color w:val="0000FF"/>
                <w:u w:val="single"/>
              </w:rPr>
              <w:fldChar w:fldCharType="end"/>
            </w:r>
          </w:p>
        </w:tc>
      </w:tr>
      <w:tr w14:paraId="4403C8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EFAB59F">
            <w:pPr>
              <w:spacing w:after="0"/>
            </w:pPr>
            <w:r>
              <w:rPr>
                <w:rFonts w:ascii="Times New Roman" w:hAnsi="Times New Roman"/>
                <w:color w:val="000000"/>
                <w:sz w:val="24"/>
              </w:rPr>
              <w:t>5</w:t>
            </w:r>
          </w:p>
        </w:tc>
        <w:tc>
          <w:tcPr>
            <w:tcW w:w="3520" w:type="dxa"/>
            <w:tcMar>
              <w:top w:w="50" w:type="dxa"/>
              <w:left w:w="100" w:type="dxa"/>
            </w:tcMar>
            <w:vAlign w:val="center"/>
          </w:tcPr>
          <w:p w14:paraId="2DEAD3C4">
            <w:pPr>
              <w:spacing w:after="0"/>
              <w:ind w:left="135"/>
            </w:pPr>
            <w:r>
              <w:rPr>
                <w:rFonts w:ascii="Times New Roman" w:hAnsi="Times New Roman"/>
                <w:color w:val="000000"/>
                <w:sz w:val="24"/>
              </w:rPr>
              <w:t>Равноускоренное прямолинейное движение</w:t>
            </w:r>
          </w:p>
        </w:tc>
        <w:tc>
          <w:tcPr>
            <w:tcW w:w="793" w:type="dxa"/>
            <w:tcMar>
              <w:top w:w="50" w:type="dxa"/>
              <w:left w:w="100" w:type="dxa"/>
            </w:tcMar>
            <w:vAlign w:val="center"/>
          </w:tcPr>
          <w:p w14:paraId="1E1DC76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43BC303">
            <w:pPr>
              <w:spacing w:after="0"/>
              <w:ind w:left="135"/>
              <w:jc w:val="center"/>
            </w:pPr>
          </w:p>
        </w:tc>
        <w:tc>
          <w:tcPr>
            <w:tcW w:w="1587" w:type="dxa"/>
            <w:tcMar>
              <w:top w:w="50" w:type="dxa"/>
              <w:left w:w="100" w:type="dxa"/>
            </w:tcMar>
            <w:vAlign w:val="center"/>
          </w:tcPr>
          <w:p w14:paraId="35F13423">
            <w:pPr>
              <w:spacing w:after="0"/>
              <w:ind w:left="135"/>
              <w:jc w:val="center"/>
            </w:pPr>
          </w:p>
        </w:tc>
        <w:tc>
          <w:tcPr>
            <w:tcW w:w="1120" w:type="dxa"/>
            <w:tcMar>
              <w:top w:w="50" w:type="dxa"/>
              <w:left w:w="100" w:type="dxa"/>
            </w:tcMar>
            <w:vAlign w:val="center"/>
          </w:tcPr>
          <w:p w14:paraId="2F352D9E">
            <w:pPr>
              <w:spacing w:after="0"/>
              <w:ind w:left="135"/>
            </w:pPr>
          </w:p>
        </w:tc>
        <w:tc>
          <w:tcPr>
            <w:tcW w:w="1933" w:type="dxa"/>
            <w:tcMar>
              <w:top w:w="50" w:type="dxa"/>
              <w:left w:w="100" w:type="dxa"/>
            </w:tcMar>
            <w:vAlign w:val="center"/>
          </w:tcPr>
          <w:p w14:paraId="040F4B29">
            <w:pPr>
              <w:spacing w:after="0"/>
              <w:ind w:left="135"/>
            </w:pPr>
            <w:r>
              <w:fldChar w:fldCharType="begin"/>
            </w:r>
            <w:r>
              <w:instrText xml:space="preserve"> HYPERLINK "https://m.edsoo.ru/MDIDKJ0UB" \h </w:instrText>
            </w:r>
            <w:r>
              <w:fldChar w:fldCharType="separate"/>
            </w:r>
            <w:r>
              <w:rPr>
                <w:rFonts w:ascii="Times New Roman" w:hAnsi="Times New Roman"/>
                <w:color w:val="0000FF"/>
                <w:u w:val="single"/>
              </w:rPr>
              <w:t>https://m.edsoo.ru/MDIDKJ0UB</w:t>
            </w:r>
            <w:r>
              <w:rPr>
                <w:rFonts w:ascii="Times New Roman" w:hAnsi="Times New Roman"/>
                <w:color w:val="0000FF"/>
                <w:u w:val="single"/>
              </w:rPr>
              <w:fldChar w:fldCharType="end"/>
            </w:r>
          </w:p>
        </w:tc>
      </w:tr>
      <w:tr w14:paraId="7E09F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F9ECFEF">
            <w:pPr>
              <w:spacing w:after="0"/>
            </w:pPr>
            <w:r>
              <w:rPr>
                <w:rFonts w:ascii="Times New Roman" w:hAnsi="Times New Roman"/>
                <w:color w:val="000000"/>
                <w:sz w:val="24"/>
              </w:rPr>
              <w:t>6</w:t>
            </w:r>
          </w:p>
        </w:tc>
        <w:tc>
          <w:tcPr>
            <w:tcW w:w="3520" w:type="dxa"/>
            <w:tcMar>
              <w:top w:w="50" w:type="dxa"/>
              <w:left w:w="100" w:type="dxa"/>
            </w:tcMar>
            <w:vAlign w:val="center"/>
          </w:tcPr>
          <w:p w14:paraId="02B81E25">
            <w:pPr>
              <w:spacing w:after="0"/>
              <w:ind w:left="135"/>
              <w:rPr>
                <w:lang w:val="ru-RU"/>
              </w:rPr>
            </w:pPr>
            <w:r>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14:paraId="42AD0F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C899605">
            <w:pPr>
              <w:spacing w:after="0"/>
              <w:ind w:left="135"/>
              <w:jc w:val="center"/>
            </w:pPr>
          </w:p>
        </w:tc>
        <w:tc>
          <w:tcPr>
            <w:tcW w:w="1587" w:type="dxa"/>
            <w:tcMar>
              <w:top w:w="50" w:type="dxa"/>
              <w:left w:w="100" w:type="dxa"/>
            </w:tcMar>
            <w:vAlign w:val="center"/>
          </w:tcPr>
          <w:p w14:paraId="7B39246A">
            <w:pPr>
              <w:spacing w:after="0"/>
              <w:ind w:left="135"/>
              <w:jc w:val="center"/>
            </w:pPr>
          </w:p>
        </w:tc>
        <w:tc>
          <w:tcPr>
            <w:tcW w:w="1120" w:type="dxa"/>
            <w:tcMar>
              <w:top w:w="50" w:type="dxa"/>
              <w:left w:w="100" w:type="dxa"/>
            </w:tcMar>
            <w:vAlign w:val="center"/>
          </w:tcPr>
          <w:p w14:paraId="096B5B85">
            <w:pPr>
              <w:spacing w:after="0"/>
              <w:ind w:left="135"/>
            </w:pPr>
          </w:p>
        </w:tc>
        <w:tc>
          <w:tcPr>
            <w:tcW w:w="1933" w:type="dxa"/>
            <w:tcMar>
              <w:top w:w="50" w:type="dxa"/>
              <w:left w:w="100" w:type="dxa"/>
            </w:tcMar>
            <w:vAlign w:val="center"/>
          </w:tcPr>
          <w:p w14:paraId="5559311B">
            <w:pPr>
              <w:spacing w:after="0"/>
              <w:ind w:left="135"/>
            </w:pPr>
            <w:r>
              <w:fldChar w:fldCharType="begin"/>
            </w:r>
            <w:r>
              <w:instrText xml:space="preserve"> HYPERLINK "https://m.edsoo.ru/MXPLZIX8J" \h </w:instrText>
            </w:r>
            <w:r>
              <w:fldChar w:fldCharType="separate"/>
            </w:r>
            <w:r>
              <w:rPr>
                <w:rFonts w:ascii="Times New Roman" w:hAnsi="Times New Roman"/>
                <w:color w:val="0000FF"/>
                <w:u w:val="single"/>
              </w:rPr>
              <w:t>https://m.edsoo.ru/MXPLZIX8J</w:t>
            </w:r>
            <w:r>
              <w:rPr>
                <w:rFonts w:ascii="Times New Roman" w:hAnsi="Times New Roman"/>
                <w:color w:val="0000FF"/>
                <w:u w:val="single"/>
              </w:rPr>
              <w:fldChar w:fldCharType="end"/>
            </w:r>
          </w:p>
        </w:tc>
      </w:tr>
      <w:tr w14:paraId="1EC3C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D583542">
            <w:pPr>
              <w:spacing w:after="0"/>
            </w:pPr>
            <w:r>
              <w:rPr>
                <w:rFonts w:ascii="Times New Roman" w:hAnsi="Times New Roman"/>
                <w:color w:val="000000"/>
                <w:sz w:val="24"/>
              </w:rPr>
              <w:t>7</w:t>
            </w:r>
          </w:p>
        </w:tc>
        <w:tc>
          <w:tcPr>
            <w:tcW w:w="3520" w:type="dxa"/>
            <w:tcMar>
              <w:top w:w="50" w:type="dxa"/>
              <w:left w:w="100" w:type="dxa"/>
            </w:tcMar>
            <w:vAlign w:val="center"/>
          </w:tcPr>
          <w:p w14:paraId="29904E50">
            <w:pPr>
              <w:spacing w:after="0"/>
              <w:ind w:left="135"/>
              <w:rPr>
                <w:lang w:val="ru-RU"/>
              </w:rPr>
            </w:pPr>
            <w:r>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14:paraId="169C98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1BD4693">
            <w:pPr>
              <w:spacing w:after="0"/>
              <w:ind w:left="135"/>
              <w:jc w:val="center"/>
            </w:pPr>
          </w:p>
        </w:tc>
        <w:tc>
          <w:tcPr>
            <w:tcW w:w="1587" w:type="dxa"/>
            <w:tcMar>
              <w:top w:w="50" w:type="dxa"/>
              <w:left w:w="100" w:type="dxa"/>
            </w:tcMar>
            <w:vAlign w:val="center"/>
          </w:tcPr>
          <w:p w14:paraId="0119A1F6">
            <w:pPr>
              <w:spacing w:after="0"/>
              <w:ind w:left="135"/>
              <w:jc w:val="center"/>
            </w:pPr>
          </w:p>
        </w:tc>
        <w:tc>
          <w:tcPr>
            <w:tcW w:w="1120" w:type="dxa"/>
            <w:tcMar>
              <w:top w:w="50" w:type="dxa"/>
              <w:left w:w="100" w:type="dxa"/>
            </w:tcMar>
            <w:vAlign w:val="center"/>
          </w:tcPr>
          <w:p w14:paraId="3FF70B50">
            <w:pPr>
              <w:spacing w:after="0"/>
              <w:ind w:left="135"/>
            </w:pPr>
          </w:p>
        </w:tc>
        <w:tc>
          <w:tcPr>
            <w:tcW w:w="1933" w:type="dxa"/>
            <w:tcMar>
              <w:top w:w="50" w:type="dxa"/>
              <w:left w:w="100" w:type="dxa"/>
            </w:tcMar>
            <w:vAlign w:val="center"/>
          </w:tcPr>
          <w:p w14:paraId="2DA0099C">
            <w:pPr>
              <w:spacing w:after="0"/>
              <w:ind w:left="135"/>
            </w:pPr>
            <w:r>
              <w:fldChar w:fldCharType="begin"/>
            </w:r>
            <w:r>
              <w:instrText xml:space="preserve"> HYPERLINK "https://m.edsoo.ru/TFLJ2C4DN" \h </w:instrText>
            </w:r>
            <w:r>
              <w:fldChar w:fldCharType="separate"/>
            </w:r>
            <w:r>
              <w:rPr>
                <w:rFonts w:ascii="Times New Roman" w:hAnsi="Times New Roman"/>
                <w:color w:val="0000FF"/>
                <w:u w:val="single"/>
              </w:rPr>
              <w:t>https://m.edsoo.ru/TFLJ2C4DN</w:t>
            </w:r>
            <w:r>
              <w:rPr>
                <w:rFonts w:ascii="Times New Roman" w:hAnsi="Times New Roman"/>
                <w:color w:val="0000FF"/>
                <w:u w:val="single"/>
              </w:rPr>
              <w:fldChar w:fldCharType="end"/>
            </w:r>
          </w:p>
        </w:tc>
      </w:tr>
      <w:tr w14:paraId="2BBD3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8E535BF">
            <w:pPr>
              <w:spacing w:after="0"/>
            </w:pPr>
            <w:r>
              <w:rPr>
                <w:rFonts w:ascii="Times New Roman" w:hAnsi="Times New Roman"/>
                <w:color w:val="000000"/>
                <w:sz w:val="24"/>
              </w:rPr>
              <w:t>8</w:t>
            </w:r>
          </w:p>
        </w:tc>
        <w:tc>
          <w:tcPr>
            <w:tcW w:w="3520" w:type="dxa"/>
            <w:tcMar>
              <w:top w:w="50" w:type="dxa"/>
              <w:left w:w="100" w:type="dxa"/>
            </w:tcMar>
            <w:vAlign w:val="center"/>
          </w:tcPr>
          <w:p w14:paraId="3BD2C261">
            <w:pPr>
              <w:spacing w:after="0"/>
              <w:ind w:left="135"/>
            </w:pPr>
            <w:r>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793" w:type="dxa"/>
            <w:tcMar>
              <w:top w:w="50" w:type="dxa"/>
              <w:left w:w="100" w:type="dxa"/>
            </w:tcMar>
            <w:vAlign w:val="center"/>
          </w:tcPr>
          <w:p w14:paraId="1E9BC1E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40FDB76">
            <w:pPr>
              <w:spacing w:after="0"/>
              <w:ind w:left="135"/>
              <w:jc w:val="center"/>
            </w:pPr>
          </w:p>
        </w:tc>
        <w:tc>
          <w:tcPr>
            <w:tcW w:w="1587" w:type="dxa"/>
            <w:tcMar>
              <w:top w:w="50" w:type="dxa"/>
              <w:left w:w="100" w:type="dxa"/>
            </w:tcMar>
            <w:vAlign w:val="center"/>
          </w:tcPr>
          <w:p w14:paraId="0F1A71C0">
            <w:pPr>
              <w:spacing w:after="0"/>
              <w:ind w:left="135"/>
              <w:jc w:val="center"/>
            </w:pPr>
          </w:p>
        </w:tc>
        <w:tc>
          <w:tcPr>
            <w:tcW w:w="1120" w:type="dxa"/>
            <w:tcMar>
              <w:top w:w="50" w:type="dxa"/>
              <w:left w:w="100" w:type="dxa"/>
            </w:tcMar>
            <w:vAlign w:val="center"/>
          </w:tcPr>
          <w:p w14:paraId="29383B5F">
            <w:pPr>
              <w:spacing w:after="0"/>
              <w:ind w:left="135"/>
            </w:pPr>
          </w:p>
        </w:tc>
        <w:tc>
          <w:tcPr>
            <w:tcW w:w="1933" w:type="dxa"/>
            <w:tcMar>
              <w:top w:w="50" w:type="dxa"/>
              <w:left w:w="100" w:type="dxa"/>
            </w:tcMar>
            <w:vAlign w:val="center"/>
          </w:tcPr>
          <w:p w14:paraId="436CA7CB">
            <w:pPr>
              <w:spacing w:after="0"/>
              <w:ind w:left="135"/>
            </w:pPr>
            <w:r>
              <w:fldChar w:fldCharType="begin"/>
            </w:r>
            <w:r>
              <w:instrText xml:space="preserve"> HYPERLINK "https://m.edsoo.ru/J6QY7N3WN" \h </w:instrText>
            </w:r>
            <w:r>
              <w:fldChar w:fldCharType="separate"/>
            </w:r>
            <w:r>
              <w:rPr>
                <w:rFonts w:ascii="Times New Roman" w:hAnsi="Times New Roman"/>
                <w:color w:val="0000FF"/>
                <w:u w:val="single"/>
              </w:rPr>
              <w:t>https://m.edsoo.ru/J6QY7N3WN</w:t>
            </w:r>
            <w:r>
              <w:rPr>
                <w:rFonts w:ascii="Times New Roman" w:hAnsi="Times New Roman"/>
                <w:color w:val="0000FF"/>
                <w:u w:val="single"/>
              </w:rPr>
              <w:fldChar w:fldCharType="end"/>
            </w:r>
          </w:p>
        </w:tc>
      </w:tr>
      <w:tr w14:paraId="64AD4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EAC44DA">
            <w:pPr>
              <w:spacing w:after="0"/>
            </w:pPr>
            <w:r>
              <w:rPr>
                <w:rFonts w:ascii="Times New Roman" w:hAnsi="Times New Roman"/>
                <w:color w:val="000000"/>
                <w:sz w:val="24"/>
              </w:rPr>
              <w:t>9</w:t>
            </w:r>
          </w:p>
        </w:tc>
        <w:tc>
          <w:tcPr>
            <w:tcW w:w="3520" w:type="dxa"/>
            <w:tcMar>
              <w:top w:w="50" w:type="dxa"/>
              <w:left w:w="100" w:type="dxa"/>
            </w:tcMar>
            <w:vAlign w:val="center"/>
          </w:tcPr>
          <w:p w14:paraId="45CF32D7">
            <w:pPr>
              <w:spacing w:after="0"/>
              <w:ind w:left="135"/>
              <w:rPr>
                <w:lang w:val="ru-RU"/>
              </w:rPr>
            </w:pPr>
            <w:r>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793" w:type="dxa"/>
            <w:tcMar>
              <w:top w:w="50" w:type="dxa"/>
              <w:left w:w="100" w:type="dxa"/>
            </w:tcMar>
            <w:vAlign w:val="center"/>
          </w:tcPr>
          <w:p w14:paraId="2B1B64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2118609">
            <w:pPr>
              <w:spacing w:after="0"/>
              <w:ind w:left="135"/>
              <w:jc w:val="center"/>
            </w:pPr>
          </w:p>
        </w:tc>
        <w:tc>
          <w:tcPr>
            <w:tcW w:w="1587" w:type="dxa"/>
            <w:tcMar>
              <w:top w:w="50" w:type="dxa"/>
              <w:left w:w="100" w:type="dxa"/>
            </w:tcMar>
            <w:vAlign w:val="center"/>
          </w:tcPr>
          <w:p w14:paraId="078B40EE">
            <w:pPr>
              <w:spacing w:after="0"/>
              <w:ind w:left="135"/>
              <w:jc w:val="center"/>
            </w:pPr>
          </w:p>
        </w:tc>
        <w:tc>
          <w:tcPr>
            <w:tcW w:w="1120" w:type="dxa"/>
            <w:tcMar>
              <w:top w:w="50" w:type="dxa"/>
              <w:left w:w="100" w:type="dxa"/>
            </w:tcMar>
            <w:vAlign w:val="center"/>
          </w:tcPr>
          <w:p w14:paraId="12F2670A">
            <w:pPr>
              <w:spacing w:after="0"/>
              <w:ind w:left="135"/>
            </w:pPr>
          </w:p>
        </w:tc>
        <w:tc>
          <w:tcPr>
            <w:tcW w:w="1933" w:type="dxa"/>
            <w:tcMar>
              <w:top w:w="50" w:type="dxa"/>
              <w:left w:w="100" w:type="dxa"/>
            </w:tcMar>
            <w:vAlign w:val="center"/>
          </w:tcPr>
          <w:p w14:paraId="79B3E010">
            <w:pPr>
              <w:spacing w:after="0"/>
              <w:ind w:left="135"/>
            </w:pPr>
            <w:r>
              <w:fldChar w:fldCharType="begin"/>
            </w:r>
            <w:r>
              <w:instrText xml:space="preserve"> HYPERLINK "https://m.edsoo.ru/BVTNWTAQH" \h </w:instrText>
            </w:r>
            <w:r>
              <w:fldChar w:fldCharType="separate"/>
            </w:r>
            <w:r>
              <w:rPr>
                <w:rFonts w:ascii="Times New Roman" w:hAnsi="Times New Roman"/>
                <w:color w:val="0000FF"/>
                <w:u w:val="single"/>
              </w:rPr>
              <w:t>https://m.edsoo.ru/BVTNWTAQH</w:t>
            </w:r>
            <w:r>
              <w:rPr>
                <w:rFonts w:ascii="Times New Roman" w:hAnsi="Times New Roman"/>
                <w:color w:val="0000FF"/>
                <w:u w:val="single"/>
              </w:rPr>
              <w:fldChar w:fldCharType="end"/>
            </w:r>
          </w:p>
        </w:tc>
      </w:tr>
      <w:tr w14:paraId="621CA8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EBD9AB7">
            <w:pPr>
              <w:spacing w:after="0"/>
            </w:pPr>
            <w:r>
              <w:rPr>
                <w:rFonts w:ascii="Times New Roman" w:hAnsi="Times New Roman"/>
                <w:color w:val="000000"/>
                <w:sz w:val="24"/>
              </w:rPr>
              <w:t>10</w:t>
            </w:r>
          </w:p>
        </w:tc>
        <w:tc>
          <w:tcPr>
            <w:tcW w:w="3520" w:type="dxa"/>
            <w:tcMar>
              <w:top w:w="50" w:type="dxa"/>
              <w:left w:w="100" w:type="dxa"/>
            </w:tcMar>
            <w:vAlign w:val="center"/>
          </w:tcPr>
          <w:p w14:paraId="3EB7ACE3">
            <w:pPr>
              <w:spacing w:after="0"/>
              <w:ind w:left="135"/>
              <w:rPr>
                <w:lang w:val="ru-RU"/>
              </w:rPr>
            </w:pPr>
            <w:r>
              <w:rPr>
                <w:rFonts w:ascii="Times New Roman" w:hAnsi="Times New Roman"/>
                <w:color w:val="000000"/>
                <w:sz w:val="24"/>
                <w:lang w:val="ru-RU"/>
              </w:rPr>
              <w:t>Третий закон Ньютона для материальных точек</w:t>
            </w:r>
          </w:p>
        </w:tc>
        <w:tc>
          <w:tcPr>
            <w:tcW w:w="793" w:type="dxa"/>
            <w:tcMar>
              <w:top w:w="50" w:type="dxa"/>
              <w:left w:w="100" w:type="dxa"/>
            </w:tcMar>
            <w:vAlign w:val="center"/>
          </w:tcPr>
          <w:p w14:paraId="3DE65C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429D9E3">
            <w:pPr>
              <w:spacing w:after="0"/>
              <w:ind w:left="135"/>
              <w:jc w:val="center"/>
            </w:pPr>
          </w:p>
        </w:tc>
        <w:tc>
          <w:tcPr>
            <w:tcW w:w="1587" w:type="dxa"/>
            <w:tcMar>
              <w:top w:w="50" w:type="dxa"/>
              <w:left w:w="100" w:type="dxa"/>
            </w:tcMar>
            <w:vAlign w:val="center"/>
          </w:tcPr>
          <w:p w14:paraId="57277F39">
            <w:pPr>
              <w:spacing w:after="0"/>
              <w:ind w:left="135"/>
              <w:jc w:val="center"/>
            </w:pPr>
          </w:p>
        </w:tc>
        <w:tc>
          <w:tcPr>
            <w:tcW w:w="1120" w:type="dxa"/>
            <w:tcMar>
              <w:top w:w="50" w:type="dxa"/>
              <w:left w:w="100" w:type="dxa"/>
            </w:tcMar>
            <w:vAlign w:val="center"/>
          </w:tcPr>
          <w:p w14:paraId="2AC707C9">
            <w:pPr>
              <w:spacing w:after="0"/>
              <w:ind w:left="135"/>
            </w:pPr>
          </w:p>
        </w:tc>
        <w:tc>
          <w:tcPr>
            <w:tcW w:w="1933" w:type="dxa"/>
            <w:tcMar>
              <w:top w:w="50" w:type="dxa"/>
              <w:left w:w="100" w:type="dxa"/>
            </w:tcMar>
            <w:vAlign w:val="center"/>
          </w:tcPr>
          <w:p w14:paraId="5F784A5B">
            <w:pPr>
              <w:spacing w:after="0"/>
              <w:ind w:left="135"/>
            </w:pPr>
            <w:r>
              <w:fldChar w:fldCharType="begin"/>
            </w:r>
            <w:r>
              <w:instrText xml:space="preserve"> HYPERLINK "https://m.edsoo.ru/JYL4I4UAN" \h </w:instrText>
            </w:r>
            <w:r>
              <w:fldChar w:fldCharType="separate"/>
            </w:r>
            <w:r>
              <w:rPr>
                <w:rFonts w:ascii="Times New Roman" w:hAnsi="Times New Roman"/>
                <w:color w:val="0000FF"/>
                <w:u w:val="single"/>
              </w:rPr>
              <w:t>https://m.edsoo.ru/JYL4I4UAN</w:t>
            </w:r>
            <w:r>
              <w:rPr>
                <w:rFonts w:ascii="Times New Roman" w:hAnsi="Times New Roman"/>
                <w:color w:val="0000FF"/>
                <w:u w:val="single"/>
              </w:rPr>
              <w:fldChar w:fldCharType="end"/>
            </w:r>
          </w:p>
        </w:tc>
      </w:tr>
      <w:tr w14:paraId="3B10C3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35D0CD9">
            <w:pPr>
              <w:spacing w:after="0"/>
            </w:pPr>
            <w:r>
              <w:rPr>
                <w:rFonts w:ascii="Times New Roman" w:hAnsi="Times New Roman"/>
                <w:color w:val="000000"/>
                <w:sz w:val="24"/>
              </w:rPr>
              <w:t>11</w:t>
            </w:r>
          </w:p>
        </w:tc>
        <w:tc>
          <w:tcPr>
            <w:tcW w:w="3520" w:type="dxa"/>
            <w:tcMar>
              <w:top w:w="50" w:type="dxa"/>
              <w:left w:w="100" w:type="dxa"/>
            </w:tcMar>
            <w:vAlign w:val="center"/>
          </w:tcPr>
          <w:p w14:paraId="4BA971BD">
            <w:pPr>
              <w:spacing w:after="0"/>
              <w:ind w:left="135"/>
            </w:pPr>
            <w:r>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793" w:type="dxa"/>
            <w:tcMar>
              <w:top w:w="50" w:type="dxa"/>
              <w:left w:w="100" w:type="dxa"/>
            </w:tcMar>
            <w:vAlign w:val="center"/>
          </w:tcPr>
          <w:p w14:paraId="5C8B58C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7A00341">
            <w:pPr>
              <w:spacing w:after="0"/>
              <w:ind w:left="135"/>
              <w:jc w:val="center"/>
            </w:pPr>
          </w:p>
        </w:tc>
        <w:tc>
          <w:tcPr>
            <w:tcW w:w="1587" w:type="dxa"/>
            <w:tcMar>
              <w:top w:w="50" w:type="dxa"/>
              <w:left w:w="100" w:type="dxa"/>
            </w:tcMar>
            <w:vAlign w:val="center"/>
          </w:tcPr>
          <w:p w14:paraId="45463A81">
            <w:pPr>
              <w:spacing w:after="0"/>
              <w:ind w:left="135"/>
              <w:jc w:val="center"/>
            </w:pPr>
          </w:p>
        </w:tc>
        <w:tc>
          <w:tcPr>
            <w:tcW w:w="1120" w:type="dxa"/>
            <w:tcMar>
              <w:top w:w="50" w:type="dxa"/>
              <w:left w:w="100" w:type="dxa"/>
            </w:tcMar>
            <w:vAlign w:val="center"/>
          </w:tcPr>
          <w:p w14:paraId="52A14302">
            <w:pPr>
              <w:spacing w:after="0"/>
              <w:ind w:left="135"/>
            </w:pPr>
          </w:p>
        </w:tc>
        <w:tc>
          <w:tcPr>
            <w:tcW w:w="1933" w:type="dxa"/>
            <w:tcMar>
              <w:top w:w="50" w:type="dxa"/>
              <w:left w:w="100" w:type="dxa"/>
            </w:tcMar>
            <w:vAlign w:val="center"/>
          </w:tcPr>
          <w:p w14:paraId="50EF1367">
            <w:pPr>
              <w:spacing w:after="0"/>
              <w:ind w:left="135"/>
            </w:pPr>
            <w:r>
              <w:fldChar w:fldCharType="begin"/>
            </w:r>
            <w:r>
              <w:instrText xml:space="preserve"> HYPERLINK "https://m.edsoo.ru/D13D593MU" \h </w:instrText>
            </w:r>
            <w:r>
              <w:fldChar w:fldCharType="separate"/>
            </w:r>
            <w:r>
              <w:rPr>
                <w:rFonts w:ascii="Times New Roman" w:hAnsi="Times New Roman"/>
                <w:color w:val="0000FF"/>
                <w:u w:val="single"/>
              </w:rPr>
              <w:t>https://m.edsoo.ru/D13D593MU</w:t>
            </w:r>
            <w:r>
              <w:rPr>
                <w:rFonts w:ascii="Times New Roman" w:hAnsi="Times New Roman"/>
                <w:color w:val="0000FF"/>
                <w:u w:val="single"/>
              </w:rPr>
              <w:fldChar w:fldCharType="end"/>
            </w:r>
          </w:p>
        </w:tc>
      </w:tr>
      <w:tr w14:paraId="744D9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5CB059D">
            <w:pPr>
              <w:spacing w:after="0"/>
            </w:pPr>
            <w:r>
              <w:rPr>
                <w:rFonts w:ascii="Times New Roman" w:hAnsi="Times New Roman"/>
                <w:color w:val="000000"/>
                <w:sz w:val="24"/>
              </w:rPr>
              <w:t>12</w:t>
            </w:r>
          </w:p>
        </w:tc>
        <w:tc>
          <w:tcPr>
            <w:tcW w:w="3520" w:type="dxa"/>
            <w:tcMar>
              <w:top w:w="50" w:type="dxa"/>
              <w:left w:w="100" w:type="dxa"/>
            </w:tcMar>
            <w:vAlign w:val="center"/>
          </w:tcPr>
          <w:p w14:paraId="6F212E15">
            <w:pPr>
              <w:spacing w:after="0"/>
              <w:ind w:left="135"/>
              <w:rPr>
                <w:lang w:val="ru-RU"/>
              </w:rPr>
            </w:pPr>
            <w:r>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14:paraId="49D5B9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62561AD">
            <w:pPr>
              <w:spacing w:after="0"/>
              <w:ind w:left="135"/>
              <w:jc w:val="center"/>
            </w:pPr>
          </w:p>
        </w:tc>
        <w:tc>
          <w:tcPr>
            <w:tcW w:w="1587" w:type="dxa"/>
            <w:tcMar>
              <w:top w:w="50" w:type="dxa"/>
              <w:left w:w="100" w:type="dxa"/>
            </w:tcMar>
            <w:vAlign w:val="center"/>
          </w:tcPr>
          <w:p w14:paraId="7D9D7AD7">
            <w:pPr>
              <w:spacing w:after="0"/>
              <w:ind w:left="135"/>
              <w:jc w:val="center"/>
            </w:pPr>
          </w:p>
        </w:tc>
        <w:tc>
          <w:tcPr>
            <w:tcW w:w="1120" w:type="dxa"/>
            <w:tcMar>
              <w:top w:w="50" w:type="dxa"/>
              <w:left w:w="100" w:type="dxa"/>
            </w:tcMar>
            <w:vAlign w:val="center"/>
          </w:tcPr>
          <w:p w14:paraId="676A4FAB">
            <w:pPr>
              <w:spacing w:after="0"/>
              <w:ind w:left="135"/>
            </w:pPr>
          </w:p>
        </w:tc>
        <w:tc>
          <w:tcPr>
            <w:tcW w:w="1933" w:type="dxa"/>
            <w:tcMar>
              <w:top w:w="50" w:type="dxa"/>
              <w:left w:w="100" w:type="dxa"/>
            </w:tcMar>
            <w:vAlign w:val="center"/>
          </w:tcPr>
          <w:p w14:paraId="717FD6C3">
            <w:pPr>
              <w:spacing w:after="0"/>
              <w:ind w:left="135"/>
            </w:pPr>
            <w:r>
              <w:fldChar w:fldCharType="begin"/>
            </w:r>
            <w:r>
              <w:instrText xml:space="preserve"> HYPERLINK "https://m.edsoo.ru/RILVFXEQD" \h </w:instrText>
            </w:r>
            <w:r>
              <w:fldChar w:fldCharType="separate"/>
            </w:r>
            <w:r>
              <w:rPr>
                <w:rFonts w:ascii="Times New Roman" w:hAnsi="Times New Roman"/>
                <w:color w:val="0000FF"/>
                <w:u w:val="single"/>
              </w:rPr>
              <w:t>https://m.edsoo.ru/RILVFXEQD</w:t>
            </w:r>
            <w:r>
              <w:rPr>
                <w:rFonts w:ascii="Times New Roman" w:hAnsi="Times New Roman"/>
                <w:color w:val="0000FF"/>
                <w:u w:val="single"/>
              </w:rPr>
              <w:fldChar w:fldCharType="end"/>
            </w:r>
          </w:p>
        </w:tc>
      </w:tr>
      <w:tr w14:paraId="612CE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6235F55">
            <w:pPr>
              <w:spacing w:after="0"/>
            </w:pPr>
            <w:r>
              <w:rPr>
                <w:rFonts w:ascii="Times New Roman" w:hAnsi="Times New Roman"/>
                <w:color w:val="000000"/>
                <w:sz w:val="24"/>
              </w:rPr>
              <w:t>13</w:t>
            </w:r>
          </w:p>
        </w:tc>
        <w:tc>
          <w:tcPr>
            <w:tcW w:w="3520" w:type="dxa"/>
            <w:tcMar>
              <w:top w:w="50" w:type="dxa"/>
              <w:left w:w="100" w:type="dxa"/>
            </w:tcMar>
            <w:vAlign w:val="center"/>
          </w:tcPr>
          <w:p w14:paraId="3746A274">
            <w:pPr>
              <w:spacing w:after="0"/>
              <w:ind w:left="135"/>
              <w:rPr>
                <w:lang w:val="ru-RU"/>
              </w:rPr>
            </w:pPr>
            <w:r>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14:paraId="1D0F4C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71D660B">
            <w:pPr>
              <w:spacing w:after="0"/>
              <w:ind w:left="135"/>
              <w:jc w:val="center"/>
            </w:pPr>
          </w:p>
        </w:tc>
        <w:tc>
          <w:tcPr>
            <w:tcW w:w="1587" w:type="dxa"/>
            <w:tcMar>
              <w:top w:w="50" w:type="dxa"/>
              <w:left w:w="100" w:type="dxa"/>
            </w:tcMar>
            <w:vAlign w:val="center"/>
          </w:tcPr>
          <w:p w14:paraId="077BDE60">
            <w:pPr>
              <w:spacing w:after="0"/>
              <w:ind w:left="135"/>
              <w:jc w:val="center"/>
            </w:pPr>
          </w:p>
        </w:tc>
        <w:tc>
          <w:tcPr>
            <w:tcW w:w="1120" w:type="dxa"/>
            <w:tcMar>
              <w:top w:w="50" w:type="dxa"/>
              <w:left w:w="100" w:type="dxa"/>
            </w:tcMar>
            <w:vAlign w:val="center"/>
          </w:tcPr>
          <w:p w14:paraId="2241D948">
            <w:pPr>
              <w:spacing w:after="0"/>
              <w:ind w:left="135"/>
            </w:pPr>
          </w:p>
        </w:tc>
        <w:tc>
          <w:tcPr>
            <w:tcW w:w="1933" w:type="dxa"/>
            <w:tcMar>
              <w:top w:w="50" w:type="dxa"/>
              <w:left w:w="100" w:type="dxa"/>
            </w:tcMar>
            <w:vAlign w:val="center"/>
          </w:tcPr>
          <w:p w14:paraId="1333189B">
            <w:pPr>
              <w:spacing w:after="0"/>
              <w:ind w:left="135"/>
            </w:pPr>
            <w:r>
              <w:fldChar w:fldCharType="begin"/>
            </w:r>
            <w:r>
              <w:instrText xml:space="preserve"> HYPERLINK "https://m.edsoo.ru/UZBUPCM5M" \h </w:instrText>
            </w:r>
            <w:r>
              <w:fldChar w:fldCharType="separate"/>
            </w:r>
            <w:r>
              <w:rPr>
                <w:rFonts w:ascii="Times New Roman" w:hAnsi="Times New Roman"/>
                <w:color w:val="0000FF"/>
                <w:u w:val="single"/>
              </w:rPr>
              <w:t>https://m.edsoo.ru/UZBUPCM5M</w:t>
            </w:r>
            <w:r>
              <w:rPr>
                <w:rFonts w:ascii="Times New Roman" w:hAnsi="Times New Roman"/>
                <w:color w:val="0000FF"/>
                <w:u w:val="single"/>
              </w:rPr>
              <w:fldChar w:fldCharType="end"/>
            </w:r>
          </w:p>
        </w:tc>
      </w:tr>
      <w:tr w14:paraId="57EDF0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08D1EFB">
            <w:pPr>
              <w:spacing w:after="0"/>
            </w:pPr>
            <w:r>
              <w:rPr>
                <w:rFonts w:ascii="Times New Roman" w:hAnsi="Times New Roman"/>
                <w:color w:val="000000"/>
                <w:sz w:val="24"/>
              </w:rPr>
              <w:t>14</w:t>
            </w:r>
          </w:p>
        </w:tc>
        <w:tc>
          <w:tcPr>
            <w:tcW w:w="3520" w:type="dxa"/>
            <w:tcMar>
              <w:top w:w="50" w:type="dxa"/>
              <w:left w:w="100" w:type="dxa"/>
            </w:tcMar>
            <w:vAlign w:val="center"/>
          </w:tcPr>
          <w:p w14:paraId="575E3C3D">
            <w:pPr>
              <w:spacing w:after="0"/>
              <w:ind w:left="135"/>
            </w:pPr>
            <w:r>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793" w:type="dxa"/>
            <w:tcMar>
              <w:top w:w="50" w:type="dxa"/>
              <w:left w:w="100" w:type="dxa"/>
            </w:tcMar>
            <w:vAlign w:val="center"/>
          </w:tcPr>
          <w:p w14:paraId="565E3D0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413D46C">
            <w:pPr>
              <w:spacing w:after="0"/>
              <w:ind w:left="135"/>
              <w:jc w:val="center"/>
            </w:pPr>
          </w:p>
        </w:tc>
        <w:tc>
          <w:tcPr>
            <w:tcW w:w="1587" w:type="dxa"/>
            <w:tcMar>
              <w:top w:w="50" w:type="dxa"/>
              <w:left w:w="100" w:type="dxa"/>
            </w:tcMar>
            <w:vAlign w:val="center"/>
          </w:tcPr>
          <w:p w14:paraId="5426401A">
            <w:pPr>
              <w:spacing w:after="0"/>
              <w:ind w:left="135"/>
              <w:jc w:val="center"/>
            </w:pPr>
          </w:p>
        </w:tc>
        <w:tc>
          <w:tcPr>
            <w:tcW w:w="1120" w:type="dxa"/>
            <w:tcMar>
              <w:top w:w="50" w:type="dxa"/>
              <w:left w:w="100" w:type="dxa"/>
            </w:tcMar>
            <w:vAlign w:val="center"/>
          </w:tcPr>
          <w:p w14:paraId="1EF1BF96">
            <w:pPr>
              <w:spacing w:after="0"/>
              <w:ind w:left="135"/>
            </w:pPr>
          </w:p>
        </w:tc>
        <w:tc>
          <w:tcPr>
            <w:tcW w:w="1933" w:type="dxa"/>
            <w:tcMar>
              <w:top w:w="50" w:type="dxa"/>
              <w:left w:w="100" w:type="dxa"/>
            </w:tcMar>
            <w:vAlign w:val="center"/>
          </w:tcPr>
          <w:p w14:paraId="034AA811">
            <w:pPr>
              <w:spacing w:after="0"/>
              <w:ind w:left="135"/>
            </w:pPr>
            <w:r>
              <w:fldChar w:fldCharType="begin"/>
            </w:r>
            <w:r>
              <w:instrText xml:space="preserve"> HYPERLINK "https://m.edsoo.ru/ID0AU40TS" \h </w:instrText>
            </w:r>
            <w:r>
              <w:fldChar w:fldCharType="separate"/>
            </w:r>
            <w:r>
              <w:rPr>
                <w:rFonts w:ascii="Times New Roman" w:hAnsi="Times New Roman"/>
                <w:color w:val="0000FF"/>
                <w:u w:val="single"/>
              </w:rPr>
              <w:t>https://m.edsoo.ru/ID0AU40TS</w:t>
            </w:r>
            <w:r>
              <w:rPr>
                <w:rFonts w:ascii="Times New Roman" w:hAnsi="Times New Roman"/>
                <w:color w:val="0000FF"/>
                <w:u w:val="single"/>
              </w:rPr>
              <w:fldChar w:fldCharType="end"/>
            </w:r>
          </w:p>
        </w:tc>
      </w:tr>
      <w:tr w14:paraId="2F462F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3F5C83F">
            <w:pPr>
              <w:spacing w:after="0"/>
            </w:pPr>
            <w:r>
              <w:rPr>
                <w:rFonts w:ascii="Times New Roman" w:hAnsi="Times New Roman"/>
                <w:color w:val="000000"/>
                <w:sz w:val="24"/>
              </w:rPr>
              <w:t>15</w:t>
            </w:r>
          </w:p>
        </w:tc>
        <w:tc>
          <w:tcPr>
            <w:tcW w:w="3520" w:type="dxa"/>
            <w:tcMar>
              <w:top w:w="50" w:type="dxa"/>
              <w:left w:w="100" w:type="dxa"/>
            </w:tcMar>
            <w:vAlign w:val="center"/>
          </w:tcPr>
          <w:p w14:paraId="7A952790">
            <w:pPr>
              <w:spacing w:after="0"/>
              <w:ind w:left="135"/>
            </w:pPr>
            <w:r>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793" w:type="dxa"/>
            <w:tcMar>
              <w:top w:w="50" w:type="dxa"/>
              <w:left w:w="100" w:type="dxa"/>
            </w:tcMar>
            <w:vAlign w:val="center"/>
          </w:tcPr>
          <w:p w14:paraId="123E7AD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61F9AC">
            <w:pPr>
              <w:spacing w:after="0"/>
              <w:ind w:left="135"/>
              <w:jc w:val="center"/>
            </w:pPr>
          </w:p>
        </w:tc>
        <w:tc>
          <w:tcPr>
            <w:tcW w:w="1587" w:type="dxa"/>
            <w:tcMar>
              <w:top w:w="50" w:type="dxa"/>
              <w:left w:w="100" w:type="dxa"/>
            </w:tcMar>
            <w:vAlign w:val="center"/>
          </w:tcPr>
          <w:p w14:paraId="29D63BA4">
            <w:pPr>
              <w:spacing w:after="0"/>
              <w:ind w:left="135"/>
              <w:jc w:val="center"/>
            </w:pPr>
          </w:p>
        </w:tc>
        <w:tc>
          <w:tcPr>
            <w:tcW w:w="1120" w:type="dxa"/>
            <w:tcMar>
              <w:top w:w="50" w:type="dxa"/>
              <w:left w:w="100" w:type="dxa"/>
            </w:tcMar>
            <w:vAlign w:val="center"/>
          </w:tcPr>
          <w:p w14:paraId="6DAC6A91">
            <w:pPr>
              <w:spacing w:after="0"/>
              <w:ind w:left="135"/>
            </w:pPr>
          </w:p>
        </w:tc>
        <w:tc>
          <w:tcPr>
            <w:tcW w:w="1933" w:type="dxa"/>
            <w:tcMar>
              <w:top w:w="50" w:type="dxa"/>
              <w:left w:w="100" w:type="dxa"/>
            </w:tcMar>
            <w:vAlign w:val="center"/>
          </w:tcPr>
          <w:p w14:paraId="0895BA14">
            <w:pPr>
              <w:spacing w:after="0"/>
              <w:ind w:left="135"/>
            </w:pPr>
            <w:r>
              <w:fldChar w:fldCharType="begin"/>
            </w:r>
            <w:r>
              <w:instrText xml:space="preserve"> HYPERLINK "https://m.edsoo.ru/M5JQTKNWC" \h </w:instrText>
            </w:r>
            <w:r>
              <w:fldChar w:fldCharType="separate"/>
            </w:r>
            <w:r>
              <w:rPr>
                <w:rFonts w:ascii="Times New Roman" w:hAnsi="Times New Roman"/>
                <w:color w:val="0000FF"/>
                <w:u w:val="single"/>
              </w:rPr>
              <w:t>https://m.edsoo.ru/M5JQTKNWC</w:t>
            </w:r>
            <w:r>
              <w:rPr>
                <w:rFonts w:ascii="Times New Roman" w:hAnsi="Times New Roman"/>
                <w:color w:val="0000FF"/>
                <w:u w:val="single"/>
              </w:rPr>
              <w:fldChar w:fldCharType="end"/>
            </w:r>
          </w:p>
        </w:tc>
      </w:tr>
      <w:tr w14:paraId="6D9118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DE691AF">
            <w:pPr>
              <w:spacing w:after="0"/>
            </w:pPr>
            <w:r>
              <w:rPr>
                <w:rFonts w:ascii="Times New Roman" w:hAnsi="Times New Roman"/>
                <w:color w:val="000000"/>
                <w:sz w:val="24"/>
              </w:rPr>
              <w:t>16</w:t>
            </w:r>
          </w:p>
        </w:tc>
        <w:tc>
          <w:tcPr>
            <w:tcW w:w="3520" w:type="dxa"/>
            <w:tcMar>
              <w:top w:w="50" w:type="dxa"/>
              <w:left w:w="100" w:type="dxa"/>
            </w:tcMar>
            <w:vAlign w:val="center"/>
          </w:tcPr>
          <w:p w14:paraId="1A1EC719">
            <w:pPr>
              <w:spacing w:after="0"/>
              <w:ind w:left="135"/>
            </w:pPr>
            <w:r>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793" w:type="dxa"/>
            <w:tcMar>
              <w:top w:w="50" w:type="dxa"/>
              <w:left w:w="100" w:type="dxa"/>
            </w:tcMar>
            <w:vAlign w:val="center"/>
          </w:tcPr>
          <w:p w14:paraId="5D7F27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4EB3FF1">
            <w:pPr>
              <w:spacing w:after="0"/>
              <w:ind w:left="135"/>
              <w:jc w:val="center"/>
            </w:pPr>
          </w:p>
        </w:tc>
        <w:tc>
          <w:tcPr>
            <w:tcW w:w="1587" w:type="dxa"/>
            <w:tcMar>
              <w:top w:w="50" w:type="dxa"/>
              <w:left w:w="100" w:type="dxa"/>
            </w:tcMar>
            <w:vAlign w:val="center"/>
          </w:tcPr>
          <w:p w14:paraId="57BA25B7">
            <w:pPr>
              <w:spacing w:after="0"/>
              <w:ind w:left="135"/>
              <w:jc w:val="center"/>
            </w:pPr>
          </w:p>
        </w:tc>
        <w:tc>
          <w:tcPr>
            <w:tcW w:w="1120" w:type="dxa"/>
            <w:tcMar>
              <w:top w:w="50" w:type="dxa"/>
              <w:left w:w="100" w:type="dxa"/>
            </w:tcMar>
            <w:vAlign w:val="center"/>
          </w:tcPr>
          <w:p w14:paraId="14A9B0CB">
            <w:pPr>
              <w:spacing w:after="0"/>
              <w:ind w:left="135"/>
            </w:pPr>
          </w:p>
        </w:tc>
        <w:tc>
          <w:tcPr>
            <w:tcW w:w="1933" w:type="dxa"/>
            <w:tcMar>
              <w:top w:w="50" w:type="dxa"/>
              <w:left w:w="100" w:type="dxa"/>
            </w:tcMar>
            <w:vAlign w:val="center"/>
          </w:tcPr>
          <w:p w14:paraId="19D8B61E">
            <w:pPr>
              <w:spacing w:after="0"/>
              <w:ind w:left="135"/>
            </w:pPr>
            <w:r>
              <w:fldChar w:fldCharType="begin"/>
            </w:r>
            <w:r>
              <w:instrText xml:space="preserve"> HYPERLINK "https://m.edsoo.ru/J1V59L28B" \h </w:instrText>
            </w:r>
            <w:r>
              <w:fldChar w:fldCharType="separate"/>
            </w:r>
            <w:r>
              <w:rPr>
                <w:rFonts w:ascii="Times New Roman" w:hAnsi="Times New Roman"/>
                <w:color w:val="0000FF"/>
                <w:u w:val="single"/>
              </w:rPr>
              <w:t>https://m.edsoo.ru/J1V59L28B</w:t>
            </w:r>
            <w:r>
              <w:rPr>
                <w:rFonts w:ascii="Times New Roman" w:hAnsi="Times New Roman"/>
                <w:color w:val="0000FF"/>
                <w:u w:val="single"/>
              </w:rPr>
              <w:fldChar w:fldCharType="end"/>
            </w:r>
          </w:p>
        </w:tc>
      </w:tr>
      <w:tr w14:paraId="61396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32FFAED">
            <w:pPr>
              <w:spacing w:after="0"/>
            </w:pPr>
            <w:r>
              <w:rPr>
                <w:rFonts w:ascii="Times New Roman" w:hAnsi="Times New Roman"/>
                <w:color w:val="000000"/>
                <w:sz w:val="24"/>
              </w:rPr>
              <w:t>17</w:t>
            </w:r>
          </w:p>
        </w:tc>
        <w:tc>
          <w:tcPr>
            <w:tcW w:w="3520" w:type="dxa"/>
            <w:tcMar>
              <w:top w:w="50" w:type="dxa"/>
              <w:left w:w="100" w:type="dxa"/>
            </w:tcMar>
            <w:vAlign w:val="center"/>
          </w:tcPr>
          <w:p w14:paraId="3F056592">
            <w:pPr>
              <w:spacing w:after="0"/>
              <w:ind w:left="135"/>
            </w:pPr>
            <w:r>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793" w:type="dxa"/>
            <w:tcMar>
              <w:top w:w="50" w:type="dxa"/>
              <w:left w:w="100" w:type="dxa"/>
            </w:tcMar>
            <w:vAlign w:val="center"/>
          </w:tcPr>
          <w:p w14:paraId="33A069E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FAE3218">
            <w:pPr>
              <w:spacing w:after="0"/>
              <w:ind w:left="135"/>
              <w:jc w:val="center"/>
            </w:pPr>
          </w:p>
        </w:tc>
        <w:tc>
          <w:tcPr>
            <w:tcW w:w="1587" w:type="dxa"/>
            <w:tcMar>
              <w:top w:w="50" w:type="dxa"/>
              <w:left w:w="100" w:type="dxa"/>
            </w:tcMar>
            <w:vAlign w:val="center"/>
          </w:tcPr>
          <w:p w14:paraId="7AF79BF7">
            <w:pPr>
              <w:spacing w:after="0"/>
              <w:ind w:left="135"/>
              <w:jc w:val="center"/>
            </w:pPr>
          </w:p>
        </w:tc>
        <w:tc>
          <w:tcPr>
            <w:tcW w:w="1120" w:type="dxa"/>
            <w:tcMar>
              <w:top w:w="50" w:type="dxa"/>
              <w:left w:w="100" w:type="dxa"/>
            </w:tcMar>
            <w:vAlign w:val="center"/>
          </w:tcPr>
          <w:p w14:paraId="185A0660">
            <w:pPr>
              <w:spacing w:after="0"/>
              <w:ind w:left="135"/>
            </w:pPr>
          </w:p>
        </w:tc>
        <w:tc>
          <w:tcPr>
            <w:tcW w:w="1933" w:type="dxa"/>
            <w:tcMar>
              <w:top w:w="50" w:type="dxa"/>
              <w:left w:w="100" w:type="dxa"/>
            </w:tcMar>
            <w:vAlign w:val="center"/>
          </w:tcPr>
          <w:p w14:paraId="527949FA">
            <w:pPr>
              <w:spacing w:after="0"/>
              <w:ind w:left="135"/>
            </w:pPr>
            <w:r>
              <w:fldChar w:fldCharType="begin"/>
            </w:r>
            <w:r>
              <w:instrText xml:space="preserve"> HYPERLINK "https://m.edsoo.ru/RNEXJW4KF" \h </w:instrText>
            </w:r>
            <w:r>
              <w:fldChar w:fldCharType="separate"/>
            </w:r>
            <w:r>
              <w:rPr>
                <w:rFonts w:ascii="Times New Roman" w:hAnsi="Times New Roman"/>
                <w:color w:val="0000FF"/>
                <w:u w:val="single"/>
              </w:rPr>
              <w:t>https://m.edsoo.ru/RNEXJW4KF</w:t>
            </w:r>
            <w:r>
              <w:rPr>
                <w:rFonts w:ascii="Times New Roman" w:hAnsi="Times New Roman"/>
                <w:color w:val="0000FF"/>
                <w:u w:val="single"/>
              </w:rPr>
              <w:fldChar w:fldCharType="end"/>
            </w:r>
          </w:p>
        </w:tc>
      </w:tr>
      <w:tr w14:paraId="2C011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FBAA6E7">
            <w:pPr>
              <w:spacing w:after="0"/>
            </w:pPr>
            <w:r>
              <w:rPr>
                <w:rFonts w:ascii="Times New Roman" w:hAnsi="Times New Roman"/>
                <w:color w:val="000000"/>
                <w:sz w:val="24"/>
              </w:rPr>
              <w:t>18</w:t>
            </w:r>
          </w:p>
        </w:tc>
        <w:tc>
          <w:tcPr>
            <w:tcW w:w="3520" w:type="dxa"/>
            <w:tcMar>
              <w:top w:w="50" w:type="dxa"/>
              <w:left w:w="100" w:type="dxa"/>
            </w:tcMar>
            <w:vAlign w:val="center"/>
          </w:tcPr>
          <w:p w14:paraId="60A4E9AD">
            <w:pPr>
              <w:spacing w:after="0"/>
              <w:ind w:left="135"/>
            </w:pPr>
            <w:r>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793" w:type="dxa"/>
            <w:tcMar>
              <w:top w:w="50" w:type="dxa"/>
              <w:left w:w="100" w:type="dxa"/>
            </w:tcMar>
            <w:vAlign w:val="center"/>
          </w:tcPr>
          <w:p w14:paraId="05E606D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ADBD063">
            <w:pPr>
              <w:spacing w:after="0"/>
              <w:ind w:left="135"/>
              <w:jc w:val="center"/>
            </w:pPr>
          </w:p>
        </w:tc>
        <w:tc>
          <w:tcPr>
            <w:tcW w:w="1587" w:type="dxa"/>
            <w:tcMar>
              <w:top w:w="50" w:type="dxa"/>
              <w:left w:w="100" w:type="dxa"/>
            </w:tcMar>
            <w:vAlign w:val="center"/>
          </w:tcPr>
          <w:p w14:paraId="76E03D7C">
            <w:pPr>
              <w:spacing w:after="0"/>
              <w:ind w:left="135"/>
              <w:jc w:val="center"/>
            </w:pPr>
          </w:p>
        </w:tc>
        <w:tc>
          <w:tcPr>
            <w:tcW w:w="1120" w:type="dxa"/>
            <w:tcMar>
              <w:top w:w="50" w:type="dxa"/>
              <w:left w:w="100" w:type="dxa"/>
            </w:tcMar>
            <w:vAlign w:val="center"/>
          </w:tcPr>
          <w:p w14:paraId="2338B108">
            <w:pPr>
              <w:spacing w:after="0"/>
              <w:ind w:left="135"/>
            </w:pPr>
          </w:p>
        </w:tc>
        <w:tc>
          <w:tcPr>
            <w:tcW w:w="1933" w:type="dxa"/>
            <w:tcMar>
              <w:top w:w="50" w:type="dxa"/>
              <w:left w:w="100" w:type="dxa"/>
            </w:tcMar>
            <w:vAlign w:val="center"/>
          </w:tcPr>
          <w:p w14:paraId="32457431">
            <w:pPr>
              <w:spacing w:after="0"/>
              <w:ind w:left="135"/>
            </w:pPr>
            <w:r>
              <w:fldChar w:fldCharType="begin"/>
            </w:r>
            <w:r>
              <w:instrText xml:space="preserve"> HYPERLINK "https://m.edsoo.ru/DA3QVTOXQ" \h </w:instrText>
            </w:r>
            <w:r>
              <w:fldChar w:fldCharType="separate"/>
            </w:r>
            <w:r>
              <w:rPr>
                <w:rFonts w:ascii="Times New Roman" w:hAnsi="Times New Roman"/>
                <w:color w:val="0000FF"/>
                <w:u w:val="single"/>
              </w:rPr>
              <w:t>https://m.edsoo.ru/DA3QVTOXQ</w:t>
            </w:r>
            <w:r>
              <w:rPr>
                <w:rFonts w:ascii="Times New Roman" w:hAnsi="Times New Roman"/>
                <w:color w:val="0000FF"/>
                <w:u w:val="single"/>
              </w:rPr>
              <w:fldChar w:fldCharType="end"/>
            </w:r>
          </w:p>
        </w:tc>
      </w:tr>
      <w:tr w14:paraId="4D3DE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F3B8337">
            <w:pPr>
              <w:spacing w:after="0"/>
            </w:pPr>
            <w:r>
              <w:rPr>
                <w:rFonts w:ascii="Times New Roman" w:hAnsi="Times New Roman"/>
                <w:color w:val="000000"/>
                <w:sz w:val="24"/>
              </w:rPr>
              <w:t>19</w:t>
            </w:r>
          </w:p>
        </w:tc>
        <w:tc>
          <w:tcPr>
            <w:tcW w:w="3520" w:type="dxa"/>
            <w:tcMar>
              <w:top w:w="50" w:type="dxa"/>
              <w:left w:w="100" w:type="dxa"/>
            </w:tcMar>
            <w:vAlign w:val="center"/>
          </w:tcPr>
          <w:p w14:paraId="7C5DE7AF">
            <w:pPr>
              <w:spacing w:after="0"/>
              <w:ind w:left="135"/>
              <w:rPr>
                <w:lang w:val="ru-RU"/>
              </w:rPr>
            </w:pPr>
            <w:r>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14:paraId="41E460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70FE35B">
            <w:pPr>
              <w:spacing w:after="0"/>
              <w:ind w:left="135"/>
              <w:jc w:val="center"/>
            </w:pPr>
          </w:p>
        </w:tc>
        <w:tc>
          <w:tcPr>
            <w:tcW w:w="1587" w:type="dxa"/>
            <w:tcMar>
              <w:top w:w="50" w:type="dxa"/>
              <w:left w:w="100" w:type="dxa"/>
            </w:tcMar>
            <w:vAlign w:val="center"/>
          </w:tcPr>
          <w:p w14:paraId="7DD55E2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1E130BAC">
            <w:pPr>
              <w:spacing w:after="0"/>
              <w:ind w:left="135"/>
            </w:pPr>
          </w:p>
        </w:tc>
        <w:tc>
          <w:tcPr>
            <w:tcW w:w="1933" w:type="dxa"/>
            <w:tcMar>
              <w:top w:w="50" w:type="dxa"/>
              <w:left w:w="100" w:type="dxa"/>
            </w:tcMar>
            <w:vAlign w:val="center"/>
          </w:tcPr>
          <w:p w14:paraId="1F16C333">
            <w:pPr>
              <w:spacing w:after="0"/>
              <w:ind w:left="135"/>
            </w:pPr>
            <w:r>
              <w:fldChar w:fldCharType="begin"/>
            </w:r>
            <w:r>
              <w:instrText xml:space="preserve"> HYPERLINK "https://m.edsoo.ru/W1R4R88UG" \h </w:instrText>
            </w:r>
            <w:r>
              <w:fldChar w:fldCharType="separate"/>
            </w:r>
            <w:r>
              <w:rPr>
                <w:rFonts w:ascii="Times New Roman" w:hAnsi="Times New Roman"/>
                <w:color w:val="0000FF"/>
                <w:u w:val="single"/>
              </w:rPr>
              <w:t>https://m.edsoo.ru/W1R4R88UG</w:t>
            </w:r>
            <w:r>
              <w:rPr>
                <w:rFonts w:ascii="Times New Roman" w:hAnsi="Times New Roman"/>
                <w:color w:val="0000FF"/>
                <w:u w:val="single"/>
              </w:rPr>
              <w:fldChar w:fldCharType="end"/>
            </w:r>
          </w:p>
        </w:tc>
      </w:tr>
      <w:tr w14:paraId="0F86F8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4AEACF3">
            <w:pPr>
              <w:spacing w:after="0"/>
            </w:pPr>
            <w:r>
              <w:rPr>
                <w:rFonts w:ascii="Times New Roman" w:hAnsi="Times New Roman"/>
                <w:color w:val="000000"/>
                <w:sz w:val="24"/>
              </w:rPr>
              <w:t>20</w:t>
            </w:r>
          </w:p>
        </w:tc>
        <w:tc>
          <w:tcPr>
            <w:tcW w:w="3520" w:type="dxa"/>
            <w:tcMar>
              <w:top w:w="50" w:type="dxa"/>
              <w:left w:w="100" w:type="dxa"/>
            </w:tcMar>
            <w:vAlign w:val="center"/>
          </w:tcPr>
          <w:p w14:paraId="48C2DC95">
            <w:pPr>
              <w:spacing w:after="0"/>
              <w:ind w:left="135"/>
              <w:rPr>
                <w:lang w:val="ru-RU"/>
              </w:rPr>
            </w:pPr>
            <w:r>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14:paraId="4B0533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66CB7D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778A57DD">
            <w:pPr>
              <w:spacing w:after="0"/>
              <w:ind w:left="135"/>
              <w:jc w:val="center"/>
            </w:pPr>
          </w:p>
        </w:tc>
        <w:tc>
          <w:tcPr>
            <w:tcW w:w="1120" w:type="dxa"/>
            <w:tcMar>
              <w:top w:w="50" w:type="dxa"/>
              <w:left w:w="100" w:type="dxa"/>
            </w:tcMar>
            <w:vAlign w:val="center"/>
          </w:tcPr>
          <w:p w14:paraId="2038794D">
            <w:pPr>
              <w:spacing w:after="0"/>
              <w:ind w:left="135"/>
            </w:pPr>
          </w:p>
        </w:tc>
        <w:tc>
          <w:tcPr>
            <w:tcW w:w="1933" w:type="dxa"/>
            <w:tcMar>
              <w:top w:w="50" w:type="dxa"/>
              <w:left w:w="100" w:type="dxa"/>
            </w:tcMar>
            <w:vAlign w:val="center"/>
          </w:tcPr>
          <w:p w14:paraId="7AB861A2">
            <w:pPr>
              <w:spacing w:after="0"/>
              <w:ind w:left="135"/>
            </w:pPr>
            <w:r>
              <w:fldChar w:fldCharType="begin"/>
            </w:r>
            <w:r>
              <w:instrText xml:space="preserve"> HYPERLINK "https://m.edsoo.ru/LNM6EK6YY" \h </w:instrText>
            </w:r>
            <w:r>
              <w:fldChar w:fldCharType="separate"/>
            </w:r>
            <w:r>
              <w:rPr>
                <w:rFonts w:ascii="Times New Roman" w:hAnsi="Times New Roman"/>
                <w:color w:val="0000FF"/>
                <w:u w:val="single"/>
              </w:rPr>
              <w:t>https://m.edsoo.ru/LNM6EK6YY</w:t>
            </w:r>
            <w:r>
              <w:rPr>
                <w:rFonts w:ascii="Times New Roman" w:hAnsi="Times New Roman"/>
                <w:color w:val="0000FF"/>
                <w:u w:val="single"/>
              </w:rPr>
              <w:fldChar w:fldCharType="end"/>
            </w:r>
          </w:p>
        </w:tc>
      </w:tr>
      <w:tr w14:paraId="233CC3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013E9FF">
            <w:pPr>
              <w:spacing w:after="0"/>
            </w:pPr>
            <w:r>
              <w:rPr>
                <w:rFonts w:ascii="Times New Roman" w:hAnsi="Times New Roman"/>
                <w:color w:val="000000"/>
                <w:sz w:val="24"/>
              </w:rPr>
              <w:t>21</w:t>
            </w:r>
          </w:p>
        </w:tc>
        <w:tc>
          <w:tcPr>
            <w:tcW w:w="3520" w:type="dxa"/>
            <w:tcMar>
              <w:top w:w="50" w:type="dxa"/>
              <w:left w:w="100" w:type="dxa"/>
            </w:tcMar>
            <w:vAlign w:val="center"/>
          </w:tcPr>
          <w:p w14:paraId="673DDC94">
            <w:pPr>
              <w:spacing w:after="0"/>
              <w:ind w:left="135"/>
            </w:pPr>
            <w:r>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793" w:type="dxa"/>
            <w:tcMar>
              <w:top w:w="50" w:type="dxa"/>
              <w:left w:w="100" w:type="dxa"/>
            </w:tcMar>
            <w:vAlign w:val="center"/>
          </w:tcPr>
          <w:p w14:paraId="1A4E433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E8B2837">
            <w:pPr>
              <w:spacing w:after="0"/>
              <w:ind w:left="135"/>
              <w:jc w:val="center"/>
            </w:pPr>
          </w:p>
        </w:tc>
        <w:tc>
          <w:tcPr>
            <w:tcW w:w="1587" w:type="dxa"/>
            <w:tcMar>
              <w:top w:w="50" w:type="dxa"/>
              <w:left w:w="100" w:type="dxa"/>
            </w:tcMar>
            <w:vAlign w:val="center"/>
          </w:tcPr>
          <w:p w14:paraId="3EBB0B43">
            <w:pPr>
              <w:spacing w:after="0"/>
              <w:ind w:left="135"/>
              <w:jc w:val="center"/>
            </w:pPr>
          </w:p>
        </w:tc>
        <w:tc>
          <w:tcPr>
            <w:tcW w:w="1120" w:type="dxa"/>
            <w:tcMar>
              <w:top w:w="50" w:type="dxa"/>
              <w:left w:w="100" w:type="dxa"/>
            </w:tcMar>
            <w:vAlign w:val="center"/>
          </w:tcPr>
          <w:p w14:paraId="49A39278">
            <w:pPr>
              <w:spacing w:after="0"/>
              <w:ind w:left="135"/>
            </w:pPr>
          </w:p>
        </w:tc>
        <w:tc>
          <w:tcPr>
            <w:tcW w:w="1933" w:type="dxa"/>
            <w:tcMar>
              <w:top w:w="50" w:type="dxa"/>
              <w:left w:w="100" w:type="dxa"/>
            </w:tcMar>
            <w:vAlign w:val="center"/>
          </w:tcPr>
          <w:p w14:paraId="2521C876">
            <w:pPr>
              <w:spacing w:after="0"/>
              <w:ind w:left="135"/>
            </w:pPr>
            <w:r>
              <w:fldChar w:fldCharType="begin"/>
            </w:r>
            <w:r>
              <w:instrText xml:space="preserve"> HYPERLINK "https://m.edsoo.ru/OEY9VYU2B" \h </w:instrText>
            </w:r>
            <w:r>
              <w:fldChar w:fldCharType="separate"/>
            </w:r>
            <w:r>
              <w:rPr>
                <w:rFonts w:ascii="Times New Roman" w:hAnsi="Times New Roman"/>
                <w:color w:val="0000FF"/>
                <w:u w:val="single"/>
              </w:rPr>
              <w:t>https://m.edsoo.ru/OEY9VYU2B</w:t>
            </w:r>
            <w:r>
              <w:rPr>
                <w:rFonts w:ascii="Times New Roman" w:hAnsi="Times New Roman"/>
                <w:color w:val="0000FF"/>
                <w:u w:val="single"/>
              </w:rPr>
              <w:fldChar w:fldCharType="end"/>
            </w:r>
          </w:p>
        </w:tc>
      </w:tr>
      <w:tr w14:paraId="3BB264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D2AD1BF">
            <w:pPr>
              <w:spacing w:after="0"/>
            </w:pPr>
            <w:r>
              <w:rPr>
                <w:rFonts w:ascii="Times New Roman" w:hAnsi="Times New Roman"/>
                <w:color w:val="000000"/>
                <w:sz w:val="24"/>
              </w:rPr>
              <w:t>22</w:t>
            </w:r>
          </w:p>
        </w:tc>
        <w:tc>
          <w:tcPr>
            <w:tcW w:w="3520" w:type="dxa"/>
            <w:tcMar>
              <w:top w:w="50" w:type="dxa"/>
              <w:left w:w="100" w:type="dxa"/>
            </w:tcMar>
            <w:vAlign w:val="center"/>
          </w:tcPr>
          <w:p w14:paraId="564B1209">
            <w:pPr>
              <w:spacing w:after="0"/>
              <w:ind w:left="135"/>
              <w:rPr>
                <w:lang w:val="ru-RU"/>
              </w:rPr>
            </w:pPr>
            <w:r>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14:paraId="4902B4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3C2A77C">
            <w:pPr>
              <w:spacing w:after="0"/>
              <w:ind w:left="135"/>
              <w:jc w:val="center"/>
            </w:pPr>
          </w:p>
        </w:tc>
        <w:tc>
          <w:tcPr>
            <w:tcW w:w="1587" w:type="dxa"/>
            <w:tcMar>
              <w:top w:w="50" w:type="dxa"/>
              <w:left w:w="100" w:type="dxa"/>
            </w:tcMar>
            <w:vAlign w:val="center"/>
          </w:tcPr>
          <w:p w14:paraId="2ECFDFD5">
            <w:pPr>
              <w:spacing w:after="0"/>
              <w:ind w:left="135"/>
              <w:jc w:val="center"/>
            </w:pPr>
          </w:p>
        </w:tc>
        <w:tc>
          <w:tcPr>
            <w:tcW w:w="1120" w:type="dxa"/>
            <w:tcMar>
              <w:top w:w="50" w:type="dxa"/>
              <w:left w:w="100" w:type="dxa"/>
            </w:tcMar>
            <w:vAlign w:val="center"/>
          </w:tcPr>
          <w:p w14:paraId="1AD7A5E5">
            <w:pPr>
              <w:spacing w:after="0"/>
              <w:ind w:left="135"/>
            </w:pPr>
          </w:p>
        </w:tc>
        <w:tc>
          <w:tcPr>
            <w:tcW w:w="1933" w:type="dxa"/>
            <w:tcMar>
              <w:top w:w="50" w:type="dxa"/>
              <w:left w:w="100" w:type="dxa"/>
            </w:tcMar>
            <w:vAlign w:val="center"/>
          </w:tcPr>
          <w:p w14:paraId="66E00D66">
            <w:pPr>
              <w:spacing w:after="0"/>
              <w:ind w:left="135"/>
            </w:pPr>
            <w:r>
              <w:fldChar w:fldCharType="begin"/>
            </w:r>
            <w:r>
              <w:instrText xml:space="preserve"> HYPERLINK "https://m.edsoo.ru/AUV2ZDR3X" \h </w:instrText>
            </w:r>
            <w:r>
              <w:fldChar w:fldCharType="separate"/>
            </w:r>
            <w:r>
              <w:rPr>
                <w:rFonts w:ascii="Times New Roman" w:hAnsi="Times New Roman"/>
                <w:color w:val="0000FF"/>
                <w:u w:val="single"/>
              </w:rPr>
              <w:t>https://m.edsoo.ru/AUV2ZDR3X</w:t>
            </w:r>
            <w:r>
              <w:rPr>
                <w:rFonts w:ascii="Times New Roman" w:hAnsi="Times New Roman"/>
                <w:color w:val="0000FF"/>
                <w:u w:val="single"/>
              </w:rPr>
              <w:fldChar w:fldCharType="end"/>
            </w:r>
          </w:p>
        </w:tc>
      </w:tr>
      <w:tr w14:paraId="109275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24230C8">
            <w:pPr>
              <w:spacing w:after="0"/>
            </w:pPr>
            <w:r>
              <w:rPr>
                <w:rFonts w:ascii="Times New Roman" w:hAnsi="Times New Roman"/>
                <w:color w:val="000000"/>
                <w:sz w:val="24"/>
              </w:rPr>
              <w:t>23</w:t>
            </w:r>
          </w:p>
        </w:tc>
        <w:tc>
          <w:tcPr>
            <w:tcW w:w="3520" w:type="dxa"/>
            <w:tcMar>
              <w:top w:w="50" w:type="dxa"/>
              <w:left w:w="100" w:type="dxa"/>
            </w:tcMar>
            <w:vAlign w:val="center"/>
          </w:tcPr>
          <w:p w14:paraId="40A9118B">
            <w:pPr>
              <w:spacing w:after="0"/>
              <w:ind w:left="135"/>
              <w:rPr>
                <w:lang w:val="ru-RU"/>
              </w:rPr>
            </w:pPr>
            <w:r>
              <w:rPr>
                <w:rFonts w:ascii="Times New Roman" w:hAnsi="Times New Roman"/>
                <w:color w:val="000000"/>
                <w:sz w:val="24"/>
                <w:lang w:val="ru-RU"/>
              </w:rPr>
              <w:t>Масса молекул. Количество вещества. Постоянная Авогадро</w:t>
            </w:r>
          </w:p>
        </w:tc>
        <w:tc>
          <w:tcPr>
            <w:tcW w:w="793" w:type="dxa"/>
            <w:tcMar>
              <w:top w:w="50" w:type="dxa"/>
              <w:left w:w="100" w:type="dxa"/>
            </w:tcMar>
            <w:vAlign w:val="center"/>
          </w:tcPr>
          <w:p w14:paraId="7265C3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72C4903">
            <w:pPr>
              <w:spacing w:after="0"/>
              <w:ind w:left="135"/>
              <w:jc w:val="center"/>
            </w:pPr>
          </w:p>
        </w:tc>
        <w:tc>
          <w:tcPr>
            <w:tcW w:w="1587" w:type="dxa"/>
            <w:tcMar>
              <w:top w:w="50" w:type="dxa"/>
              <w:left w:w="100" w:type="dxa"/>
            </w:tcMar>
            <w:vAlign w:val="center"/>
          </w:tcPr>
          <w:p w14:paraId="1AA0C78C">
            <w:pPr>
              <w:spacing w:after="0"/>
              <w:ind w:left="135"/>
              <w:jc w:val="center"/>
            </w:pPr>
          </w:p>
        </w:tc>
        <w:tc>
          <w:tcPr>
            <w:tcW w:w="1120" w:type="dxa"/>
            <w:tcMar>
              <w:top w:w="50" w:type="dxa"/>
              <w:left w:w="100" w:type="dxa"/>
            </w:tcMar>
            <w:vAlign w:val="center"/>
          </w:tcPr>
          <w:p w14:paraId="3F0525C7">
            <w:pPr>
              <w:spacing w:after="0"/>
              <w:ind w:left="135"/>
            </w:pPr>
          </w:p>
        </w:tc>
        <w:tc>
          <w:tcPr>
            <w:tcW w:w="1933" w:type="dxa"/>
            <w:tcMar>
              <w:top w:w="50" w:type="dxa"/>
              <w:left w:w="100" w:type="dxa"/>
            </w:tcMar>
            <w:vAlign w:val="center"/>
          </w:tcPr>
          <w:p w14:paraId="017378C2">
            <w:pPr>
              <w:spacing w:after="0"/>
              <w:ind w:left="135"/>
            </w:pPr>
            <w:r>
              <w:fldChar w:fldCharType="begin"/>
            </w:r>
            <w:r>
              <w:instrText xml:space="preserve"> HYPERLINK "https://m.edsoo.ru/FL1BAQD13" \h </w:instrText>
            </w:r>
            <w:r>
              <w:fldChar w:fldCharType="separate"/>
            </w:r>
            <w:r>
              <w:rPr>
                <w:rFonts w:ascii="Times New Roman" w:hAnsi="Times New Roman"/>
                <w:color w:val="0000FF"/>
                <w:u w:val="single"/>
              </w:rPr>
              <w:t>https://m.edsoo.ru/FL1BAQD13</w:t>
            </w:r>
            <w:r>
              <w:rPr>
                <w:rFonts w:ascii="Times New Roman" w:hAnsi="Times New Roman"/>
                <w:color w:val="0000FF"/>
                <w:u w:val="single"/>
              </w:rPr>
              <w:fldChar w:fldCharType="end"/>
            </w:r>
          </w:p>
        </w:tc>
      </w:tr>
      <w:tr w14:paraId="6BA552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3E86F8F">
            <w:pPr>
              <w:spacing w:after="0"/>
            </w:pPr>
            <w:r>
              <w:rPr>
                <w:rFonts w:ascii="Times New Roman" w:hAnsi="Times New Roman"/>
                <w:color w:val="000000"/>
                <w:sz w:val="24"/>
              </w:rPr>
              <w:t>24</w:t>
            </w:r>
          </w:p>
        </w:tc>
        <w:tc>
          <w:tcPr>
            <w:tcW w:w="3520" w:type="dxa"/>
            <w:tcMar>
              <w:top w:w="50" w:type="dxa"/>
              <w:left w:w="100" w:type="dxa"/>
            </w:tcMar>
            <w:vAlign w:val="center"/>
          </w:tcPr>
          <w:p w14:paraId="7763BDB8">
            <w:pPr>
              <w:spacing w:after="0"/>
              <w:ind w:left="135"/>
            </w:pPr>
            <w:r>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793" w:type="dxa"/>
            <w:tcMar>
              <w:top w:w="50" w:type="dxa"/>
              <w:left w:w="100" w:type="dxa"/>
            </w:tcMar>
            <w:vAlign w:val="center"/>
          </w:tcPr>
          <w:p w14:paraId="6D3468A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3F9CCBF">
            <w:pPr>
              <w:spacing w:after="0"/>
              <w:ind w:left="135"/>
              <w:jc w:val="center"/>
            </w:pPr>
          </w:p>
        </w:tc>
        <w:tc>
          <w:tcPr>
            <w:tcW w:w="1587" w:type="dxa"/>
            <w:tcMar>
              <w:top w:w="50" w:type="dxa"/>
              <w:left w:w="100" w:type="dxa"/>
            </w:tcMar>
            <w:vAlign w:val="center"/>
          </w:tcPr>
          <w:p w14:paraId="6AFE4511">
            <w:pPr>
              <w:spacing w:after="0"/>
              <w:ind w:left="135"/>
              <w:jc w:val="center"/>
            </w:pPr>
          </w:p>
        </w:tc>
        <w:tc>
          <w:tcPr>
            <w:tcW w:w="1120" w:type="dxa"/>
            <w:tcMar>
              <w:top w:w="50" w:type="dxa"/>
              <w:left w:w="100" w:type="dxa"/>
            </w:tcMar>
            <w:vAlign w:val="center"/>
          </w:tcPr>
          <w:p w14:paraId="7399A1B2">
            <w:pPr>
              <w:spacing w:after="0"/>
              <w:ind w:left="135"/>
            </w:pPr>
          </w:p>
        </w:tc>
        <w:tc>
          <w:tcPr>
            <w:tcW w:w="1933" w:type="dxa"/>
            <w:tcMar>
              <w:top w:w="50" w:type="dxa"/>
              <w:left w:w="100" w:type="dxa"/>
            </w:tcMar>
            <w:vAlign w:val="center"/>
          </w:tcPr>
          <w:p w14:paraId="3FE57695">
            <w:pPr>
              <w:spacing w:after="0"/>
              <w:ind w:left="135"/>
            </w:pPr>
            <w:r>
              <w:fldChar w:fldCharType="begin"/>
            </w:r>
            <w:r>
              <w:instrText xml:space="preserve"> HYPERLINK "https://m.edsoo.ru/WPNY6QA8Z" \h </w:instrText>
            </w:r>
            <w:r>
              <w:fldChar w:fldCharType="separate"/>
            </w:r>
            <w:r>
              <w:rPr>
                <w:rFonts w:ascii="Times New Roman" w:hAnsi="Times New Roman"/>
                <w:color w:val="0000FF"/>
                <w:u w:val="single"/>
              </w:rPr>
              <w:t>https://m.edsoo.ru/WPNY6QA8Z</w:t>
            </w:r>
            <w:r>
              <w:rPr>
                <w:rFonts w:ascii="Times New Roman" w:hAnsi="Times New Roman"/>
                <w:color w:val="0000FF"/>
                <w:u w:val="single"/>
              </w:rPr>
              <w:fldChar w:fldCharType="end"/>
            </w:r>
          </w:p>
        </w:tc>
      </w:tr>
      <w:tr w14:paraId="0054F9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28314BF">
            <w:pPr>
              <w:spacing w:after="0"/>
            </w:pPr>
            <w:r>
              <w:rPr>
                <w:rFonts w:ascii="Times New Roman" w:hAnsi="Times New Roman"/>
                <w:color w:val="000000"/>
                <w:sz w:val="24"/>
              </w:rPr>
              <w:t>25</w:t>
            </w:r>
          </w:p>
        </w:tc>
        <w:tc>
          <w:tcPr>
            <w:tcW w:w="3520" w:type="dxa"/>
            <w:tcMar>
              <w:top w:w="50" w:type="dxa"/>
              <w:left w:w="100" w:type="dxa"/>
            </w:tcMar>
            <w:vAlign w:val="center"/>
          </w:tcPr>
          <w:p w14:paraId="29FD03CF">
            <w:pPr>
              <w:spacing w:after="0"/>
              <w:ind w:left="135"/>
              <w:rPr>
                <w:lang w:val="ru-RU"/>
              </w:rPr>
            </w:pPr>
            <w:r>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14:paraId="242984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E606FF5">
            <w:pPr>
              <w:spacing w:after="0"/>
              <w:ind w:left="135"/>
              <w:jc w:val="center"/>
            </w:pPr>
          </w:p>
        </w:tc>
        <w:tc>
          <w:tcPr>
            <w:tcW w:w="1587" w:type="dxa"/>
            <w:tcMar>
              <w:top w:w="50" w:type="dxa"/>
              <w:left w:w="100" w:type="dxa"/>
            </w:tcMar>
            <w:vAlign w:val="center"/>
          </w:tcPr>
          <w:p w14:paraId="010E56D3">
            <w:pPr>
              <w:spacing w:after="0"/>
              <w:ind w:left="135"/>
              <w:jc w:val="center"/>
            </w:pPr>
          </w:p>
        </w:tc>
        <w:tc>
          <w:tcPr>
            <w:tcW w:w="1120" w:type="dxa"/>
            <w:tcMar>
              <w:top w:w="50" w:type="dxa"/>
              <w:left w:w="100" w:type="dxa"/>
            </w:tcMar>
            <w:vAlign w:val="center"/>
          </w:tcPr>
          <w:p w14:paraId="0F7EA7E7">
            <w:pPr>
              <w:spacing w:after="0"/>
              <w:ind w:left="135"/>
            </w:pPr>
          </w:p>
        </w:tc>
        <w:tc>
          <w:tcPr>
            <w:tcW w:w="1933" w:type="dxa"/>
            <w:tcMar>
              <w:top w:w="50" w:type="dxa"/>
              <w:left w:w="100" w:type="dxa"/>
            </w:tcMar>
            <w:vAlign w:val="center"/>
          </w:tcPr>
          <w:p w14:paraId="5531B173">
            <w:pPr>
              <w:spacing w:after="0"/>
              <w:ind w:left="135"/>
            </w:pPr>
            <w:r>
              <w:fldChar w:fldCharType="begin"/>
            </w:r>
            <w:r>
              <w:instrText xml:space="preserve"> HYPERLINK "https://m.edsoo.ru/UKJFVSBZO" \h </w:instrText>
            </w:r>
            <w:r>
              <w:fldChar w:fldCharType="separate"/>
            </w:r>
            <w:r>
              <w:rPr>
                <w:rFonts w:ascii="Times New Roman" w:hAnsi="Times New Roman"/>
                <w:color w:val="0000FF"/>
                <w:u w:val="single"/>
              </w:rPr>
              <w:t>https://m.edsoo.ru/UKJFVSBZO</w:t>
            </w:r>
            <w:r>
              <w:rPr>
                <w:rFonts w:ascii="Times New Roman" w:hAnsi="Times New Roman"/>
                <w:color w:val="0000FF"/>
                <w:u w:val="single"/>
              </w:rPr>
              <w:fldChar w:fldCharType="end"/>
            </w:r>
          </w:p>
        </w:tc>
      </w:tr>
      <w:tr w14:paraId="62518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1C7D2D6">
            <w:pPr>
              <w:spacing w:after="0"/>
            </w:pPr>
            <w:r>
              <w:rPr>
                <w:rFonts w:ascii="Times New Roman" w:hAnsi="Times New Roman"/>
                <w:color w:val="000000"/>
                <w:sz w:val="24"/>
              </w:rPr>
              <w:t>26</w:t>
            </w:r>
          </w:p>
        </w:tc>
        <w:tc>
          <w:tcPr>
            <w:tcW w:w="3520" w:type="dxa"/>
            <w:tcMar>
              <w:top w:w="50" w:type="dxa"/>
              <w:left w:w="100" w:type="dxa"/>
            </w:tcMar>
            <w:vAlign w:val="center"/>
          </w:tcPr>
          <w:p w14:paraId="1EE21D8C">
            <w:pPr>
              <w:spacing w:after="0"/>
              <w:ind w:left="135"/>
            </w:pPr>
            <w:r>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793" w:type="dxa"/>
            <w:tcMar>
              <w:top w:w="50" w:type="dxa"/>
              <w:left w:w="100" w:type="dxa"/>
            </w:tcMar>
            <w:vAlign w:val="center"/>
          </w:tcPr>
          <w:p w14:paraId="54B781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C8422A8">
            <w:pPr>
              <w:spacing w:after="0"/>
              <w:ind w:left="135"/>
              <w:jc w:val="center"/>
            </w:pPr>
          </w:p>
        </w:tc>
        <w:tc>
          <w:tcPr>
            <w:tcW w:w="1587" w:type="dxa"/>
            <w:tcMar>
              <w:top w:w="50" w:type="dxa"/>
              <w:left w:w="100" w:type="dxa"/>
            </w:tcMar>
            <w:vAlign w:val="center"/>
          </w:tcPr>
          <w:p w14:paraId="730BDA75">
            <w:pPr>
              <w:spacing w:after="0"/>
              <w:ind w:left="135"/>
              <w:jc w:val="center"/>
            </w:pPr>
          </w:p>
        </w:tc>
        <w:tc>
          <w:tcPr>
            <w:tcW w:w="1120" w:type="dxa"/>
            <w:tcMar>
              <w:top w:w="50" w:type="dxa"/>
              <w:left w:w="100" w:type="dxa"/>
            </w:tcMar>
            <w:vAlign w:val="center"/>
          </w:tcPr>
          <w:p w14:paraId="7D5DF452">
            <w:pPr>
              <w:spacing w:after="0"/>
              <w:ind w:left="135"/>
            </w:pPr>
          </w:p>
        </w:tc>
        <w:tc>
          <w:tcPr>
            <w:tcW w:w="1933" w:type="dxa"/>
            <w:tcMar>
              <w:top w:w="50" w:type="dxa"/>
              <w:left w:w="100" w:type="dxa"/>
            </w:tcMar>
            <w:vAlign w:val="center"/>
          </w:tcPr>
          <w:p w14:paraId="32920012">
            <w:pPr>
              <w:spacing w:after="0"/>
              <w:ind w:left="135"/>
            </w:pPr>
            <w:r>
              <w:fldChar w:fldCharType="begin"/>
            </w:r>
            <w:r>
              <w:instrText xml:space="preserve"> HYPERLINK "https://m.edsoo.ru/BXUDVDG2F" \h </w:instrText>
            </w:r>
            <w:r>
              <w:fldChar w:fldCharType="separate"/>
            </w:r>
            <w:r>
              <w:rPr>
                <w:rFonts w:ascii="Times New Roman" w:hAnsi="Times New Roman"/>
                <w:color w:val="0000FF"/>
                <w:u w:val="single"/>
              </w:rPr>
              <w:t>https://m.edsoo.ru/BXUDVDG2F</w:t>
            </w:r>
            <w:r>
              <w:rPr>
                <w:rFonts w:ascii="Times New Roman" w:hAnsi="Times New Roman"/>
                <w:color w:val="0000FF"/>
                <w:u w:val="single"/>
              </w:rPr>
              <w:fldChar w:fldCharType="end"/>
            </w:r>
          </w:p>
        </w:tc>
      </w:tr>
      <w:tr w14:paraId="462E19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B586867">
            <w:pPr>
              <w:spacing w:after="0"/>
            </w:pPr>
            <w:r>
              <w:rPr>
                <w:rFonts w:ascii="Times New Roman" w:hAnsi="Times New Roman"/>
                <w:color w:val="000000"/>
                <w:sz w:val="24"/>
              </w:rPr>
              <w:t>27</w:t>
            </w:r>
          </w:p>
        </w:tc>
        <w:tc>
          <w:tcPr>
            <w:tcW w:w="3520" w:type="dxa"/>
            <w:tcMar>
              <w:top w:w="50" w:type="dxa"/>
              <w:left w:w="100" w:type="dxa"/>
            </w:tcMar>
            <w:vAlign w:val="center"/>
          </w:tcPr>
          <w:p w14:paraId="238CEA8A">
            <w:pPr>
              <w:spacing w:after="0"/>
              <w:ind w:left="135"/>
            </w:pPr>
            <w:r>
              <w:rPr>
                <w:rFonts w:ascii="Times New Roman" w:hAnsi="Times New Roman"/>
                <w:color w:val="000000"/>
                <w:sz w:val="24"/>
              </w:rPr>
              <w:t>Закон Дальтона. Газовые законы</w:t>
            </w:r>
          </w:p>
        </w:tc>
        <w:tc>
          <w:tcPr>
            <w:tcW w:w="793" w:type="dxa"/>
            <w:tcMar>
              <w:top w:w="50" w:type="dxa"/>
              <w:left w:w="100" w:type="dxa"/>
            </w:tcMar>
            <w:vAlign w:val="center"/>
          </w:tcPr>
          <w:p w14:paraId="43D2B38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20C346">
            <w:pPr>
              <w:spacing w:after="0"/>
              <w:ind w:left="135"/>
              <w:jc w:val="center"/>
            </w:pPr>
          </w:p>
        </w:tc>
        <w:tc>
          <w:tcPr>
            <w:tcW w:w="1587" w:type="dxa"/>
            <w:tcMar>
              <w:top w:w="50" w:type="dxa"/>
              <w:left w:w="100" w:type="dxa"/>
            </w:tcMar>
            <w:vAlign w:val="center"/>
          </w:tcPr>
          <w:p w14:paraId="7440CB43">
            <w:pPr>
              <w:spacing w:after="0"/>
              <w:ind w:left="135"/>
              <w:jc w:val="center"/>
            </w:pPr>
          </w:p>
        </w:tc>
        <w:tc>
          <w:tcPr>
            <w:tcW w:w="1120" w:type="dxa"/>
            <w:tcMar>
              <w:top w:w="50" w:type="dxa"/>
              <w:left w:w="100" w:type="dxa"/>
            </w:tcMar>
            <w:vAlign w:val="center"/>
          </w:tcPr>
          <w:p w14:paraId="174FFCEC">
            <w:pPr>
              <w:spacing w:after="0"/>
              <w:ind w:left="135"/>
            </w:pPr>
          </w:p>
        </w:tc>
        <w:tc>
          <w:tcPr>
            <w:tcW w:w="1933" w:type="dxa"/>
            <w:tcMar>
              <w:top w:w="50" w:type="dxa"/>
              <w:left w:w="100" w:type="dxa"/>
            </w:tcMar>
            <w:vAlign w:val="center"/>
          </w:tcPr>
          <w:p w14:paraId="6F35D018">
            <w:pPr>
              <w:spacing w:after="0"/>
              <w:ind w:left="135"/>
            </w:pPr>
            <w:r>
              <w:fldChar w:fldCharType="begin"/>
            </w:r>
            <w:r>
              <w:instrText xml:space="preserve"> HYPERLINK "https://m.edsoo.ru/Y3WB66I3A" \h </w:instrText>
            </w:r>
            <w:r>
              <w:fldChar w:fldCharType="separate"/>
            </w:r>
            <w:r>
              <w:rPr>
                <w:rFonts w:ascii="Times New Roman" w:hAnsi="Times New Roman"/>
                <w:color w:val="0000FF"/>
                <w:u w:val="single"/>
              </w:rPr>
              <w:t>https://m.edsoo.ru/Y3WB66I3A</w:t>
            </w:r>
            <w:r>
              <w:rPr>
                <w:rFonts w:ascii="Times New Roman" w:hAnsi="Times New Roman"/>
                <w:color w:val="0000FF"/>
                <w:u w:val="single"/>
              </w:rPr>
              <w:fldChar w:fldCharType="end"/>
            </w:r>
          </w:p>
        </w:tc>
      </w:tr>
      <w:tr w14:paraId="35254F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53801AE">
            <w:pPr>
              <w:spacing w:after="0"/>
            </w:pPr>
            <w:r>
              <w:rPr>
                <w:rFonts w:ascii="Times New Roman" w:hAnsi="Times New Roman"/>
                <w:color w:val="000000"/>
                <w:sz w:val="24"/>
              </w:rPr>
              <w:t>28</w:t>
            </w:r>
          </w:p>
        </w:tc>
        <w:tc>
          <w:tcPr>
            <w:tcW w:w="3520" w:type="dxa"/>
            <w:tcMar>
              <w:top w:w="50" w:type="dxa"/>
              <w:left w:w="100" w:type="dxa"/>
            </w:tcMar>
            <w:vAlign w:val="center"/>
          </w:tcPr>
          <w:p w14:paraId="28082D88">
            <w:pPr>
              <w:spacing w:after="0"/>
              <w:ind w:left="135"/>
              <w:rPr>
                <w:lang w:val="ru-RU"/>
              </w:rPr>
            </w:pPr>
            <w:r>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14:paraId="5B5921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3C0D1C8">
            <w:pPr>
              <w:spacing w:after="0"/>
              <w:ind w:left="135"/>
              <w:jc w:val="center"/>
            </w:pPr>
          </w:p>
        </w:tc>
        <w:tc>
          <w:tcPr>
            <w:tcW w:w="1587" w:type="dxa"/>
            <w:tcMar>
              <w:top w:w="50" w:type="dxa"/>
              <w:left w:w="100" w:type="dxa"/>
            </w:tcMar>
            <w:vAlign w:val="center"/>
          </w:tcPr>
          <w:p w14:paraId="7EAB82A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7781FBC2">
            <w:pPr>
              <w:spacing w:after="0"/>
              <w:ind w:left="135"/>
            </w:pPr>
          </w:p>
        </w:tc>
        <w:tc>
          <w:tcPr>
            <w:tcW w:w="1933" w:type="dxa"/>
            <w:tcMar>
              <w:top w:w="50" w:type="dxa"/>
              <w:left w:w="100" w:type="dxa"/>
            </w:tcMar>
            <w:vAlign w:val="center"/>
          </w:tcPr>
          <w:p w14:paraId="0A6CF14D">
            <w:pPr>
              <w:spacing w:after="0"/>
              <w:ind w:left="135"/>
            </w:pPr>
            <w:r>
              <w:fldChar w:fldCharType="begin"/>
            </w:r>
            <w:r>
              <w:instrText xml:space="preserve"> HYPERLINK "https://m.edsoo.ru/35DBLKT96" \h </w:instrText>
            </w:r>
            <w:r>
              <w:fldChar w:fldCharType="separate"/>
            </w:r>
            <w:r>
              <w:rPr>
                <w:rFonts w:ascii="Times New Roman" w:hAnsi="Times New Roman"/>
                <w:color w:val="0000FF"/>
                <w:u w:val="single"/>
              </w:rPr>
              <w:t>https://m.edsoo.ru/35DBLKT96</w:t>
            </w:r>
            <w:r>
              <w:rPr>
                <w:rFonts w:ascii="Times New Roman" w:hAnsi="Times New Roman"/>
                <w:color w:val="0000FF"/>
                <w:u w:val="single"/>
              </w:rPr>
              <w:fldChar w:fldCharType="end"/>
            </w:r>
          </w:p>
        </w:tc>
      </w:tr>
      <w:tr w14:paraId="7C80CB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5CB9E77">
            <w:pPr>
              <w:spacing w:after="0"/>
            </w:pPr>
            <w:r>
              <w:rPr>
                <w:rFonts w:ascii="Times New Roman" w:hAnsi="Times New Roman"/>
                <w:color w:val="000000"/>
                <w:sz w:val="24"/>
              </w:rPr>
              <w:t>29</w:t>
            </w:r>
          </w:p>
        </w:tc>
        <w:tc>
          <w:tcPr>
            <w:tcW w:w="3520" w:type="dxa"/>
            <w:tcMar>
              <w:top w:w="50" w:type="dxa"/>
              <w:left w:w="100" w:type="dxa"/>
            </w:tcMar>
            <w:vAlign w:val="center"/>
          </w:tcPr>
          <w:p w14:paraId="4B659A1C">
            <w:pPr>
              <w:spacing w:after="0"/>
              <w:ind w:left="135"/>
              <w:rPr>
                <w:lang w:val="ru-RU"/>
              </w:rPr>
            </w:pPr>
            <w:r>
              <w:rPr>
                <w:rFonts w:ascii="Times New Roman" w:hAnsi="Times New Roman"/>
                <w:color w:val="000000"/>
                <w:sz w:val="24"/>
                <w:lang w:val="ru-RU"/>
              </w:rPr>
              <w:t>Изопроцессы в идеальном газе и их графическое представление</w:t>
            </w:r>
          </w:p>
        </w:tc>
        <w:tc>
          <w:tcPr>
            <w:tcW w:w="793" w:type="dxa"/>
            <w:tcMar>
              <w:top w:w="50" w:type="dxa"/>
              <w:left w:w="100" w:type="dxa"/>
            </w:tcMar>
            <w:vAlign w:val="center"/>
          </w:tcPr>
          <w:p w14:paraId="2AA9DF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7498194">
            <w:pPr>
              <w:spacing w:after="0"/>
              <w:ind w:left="135"/>
              <w:jc w:val="center"/>
            </w:pPr>
          </w:p>
        </w:tc>
        <w:tc>
          <w:tcPr>
            <w:tcW w:w="1587" w:type="dxa"/>
            <w:tcMar>
              <w:top w:w="50" w:type="dxa"/>
              <w:left w:w="100" w:type="dxa"/>
            </w:tcMar>
            <w:vAlign w:val="center"/>
          </w:tcPr>
          <w:p w14:paraId="05FFC53D">
            <w:pPr>
              <w:spacing w:after="0"/>
              <w:ind w:left="135"/>
              <w:jc w:val="center"/>
            </w:pPr>
          </w:p>
        </w:tc>
        <w:tc>
          <w:tcPr>
            <w:tcW w:w="1120" w:type="dxa"/>
            <w:tcMar>
              <w:top w:w="50" w:type="dxa"/>
              <w:left w:w="100" w:type="dxa"/>
            </w:tcMar>
            <w:vAlign w:val="center"/>
          </w:tcPr>
          <w:p w14:paraId="3244EB37">
            <w:pPr>
              <w:spacing w:after="0"/>
              <w:ind w:left="135"/>
            </w:pPr>
          </w:p>
        </w:tc>
        <w:tc>
          <w:tcPr>
            <w:tcW w:w="1933" w:type="dxa"/>
            <w:tcMar>
              <w:top w:w="50" w:type="dxa"/>
              <w:left w:w="100" w:type="dxa"/>
            </w:tcMar>
            <w:vAlign w:val="center"/>
          </w:tcPr>
          <w:p w14:paraId="60B448ED">
            <w:pPr>
              <w:spacing w:after="0"/>
              <w:ind w:left="135"/>
            </w:pPr>
            <w:r>
              <w:fldChar w:fldCharType="begin"/>
            </w:r>
            <w:r>
              <w:instrText xml:space="preserve"> HYPERLINK "https://m.edsoo.ru/OZJ3KZNJ5" \h </w:instrText>
            </w:r>
            <w:r>
              <w:fldChar w:fldCharType="separate"/>
            </w:r>
            <w:r>
              <w:rPr>
                <w:rFonts w:ascii="Times New Roman" w:hAnsi="Times New Roman"/>
                <w:color w:val="0000FF"/>
                <w:u w:val="single"/>
              </w:rPr>
              <w:t>https://m.edsoo.ru/OZJ3KZNJ5</w:t>
            </w:r>
            <w:r>
              <w:rPr>
                <w:rFonts w:ascii="Times New Roman" w:hAnsi="Times New Roman"/>
                <w:color w:val="0000FF"/>
                <w:u w:val="single"/>
              </w:rPr>
              <w:fldChar w:fldCharType="end"/>
            </w:r>
          </w:p>
        </w:tc>
      </w:tr>
      <w:tr w14:paraId="1B16F0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2141C42">
            <w:pPr>
              <w:spacing w:after="0"/>
            </w:pPr>
            <w:r>
              <w:rPr>
                <w:rFonts w:ascii="Times New Roman" w:hAnsi="Times New Roman"/>
                <w:color w:val="000000"/>
                <w:sz w:val="24"/>
              </w:rPr>
              <w:t>30</w:t>
            </w:r>
          </w:p>
        </w:tc>
        <w:tc>
          <w:tcPr>
            <w:tcW w:w="3520" w:type="dxa"/>
            <w:tcMar>
              <w:top w:w="50" w:type="dxa"/>
              <w:left w:w="100" w:type="dxa"/>
            </w:tcMar>
            <w:vAlign w:val="center"/>
          </w:tcPr>
          <w:p w14:paraId="629A4589">
            <w:pPr>
              <w:spacing w:after="0"/>
              <w:ind w:left="135"/>
            </w:pPr>
            <w:r>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793" w:type="dxa"/>
            <w:tcMar>
              <w:top w:w="50" w:type="dxa"/>
              <w:left w:w="100" w:type="dxa"/>
            </w:tcMar>
            <w:vAlign w:val="center"/>
          </w:tcPr>
          <w:p w14:paraId="552E1DE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B9F56E2">
            <w:pPr>
              <w:spacing w:after="0"/>
              <w:ind w:left="135"/>
              <w:jc w:val="center"/>
            </w:pPr>
          </w:p>
        </w:tc>
        <w:tc>
          <w:tcPr>
            <w:tcW w:w="1587" w:type="dxa"/>
            <w:tcMar>
              <w:top w:w="50" w:type="dxa"/>
              <w:left w:w="100" w:type="dxa"/>
            </w:tcMar>
            <w:vAlign w:val="center"/>
          </w:tcPr>
          <w:p w14:paraId="77ADE8D9">
            <w:pPr>
              <w:spacing w:after="0"/>
              <w:ind w:left="135"/>
              <w:jc w:val="center"/>
            </w:pPr>
          </w:p>
        </w:tc>
        <w:tc>
          <w:tcPr>
            <w:tcW w:w="1120" w:type="dxa"/>
            <w:tcMar>
              <w:top w:w="50" w:type="dxa"/>
              <w:left w:w="100" w:type="dxa"/>
            </w:tcMar>
            <w:vAlign w:val="center"/>
          </w:tcPr>
          <w:p w14:paraId="453AC1E1">
            <w:pPr>
              <w:spacing w:after="0"/>
              <w:ind w:left="135"/>
            </w:pPr>
          </w:p>
        </w:tc>
        <w:tc>
          <w:tcPr>
            <w:tcW w:w="1933" w:type="dxa"/>
            <w:tcMar>
              <w:top w:w="50" w:type="dxa"/>
              <w:left w:w="100" w:type="dxa"/>
            </w:tcMar>
            <w:vAlign w:val="center"/>
          </w:tcPr>
          <w:p w14:paraId="73D03FAC">
            <w:pPr>
              <w:spacing w:after="0"/>
              <w:ind w:left="135"/>
            </w:pPr>
            <w:r>
              <w:fldChar w:fldCharType="begin"/>
            </w:r>
            <w:r>
              <w:instrText xml:space="preserve"> HYPERLINK "https://m.edsoo.ru/9JQITVXI8" \h </w:instrText>
            </w:r>
            <w:r>
              <w:fldChar w:fldCharType="separate"/>
            </w:r>
            <w:r>
              <w:rPr>
                <w:rFonts w:ascii="Times New Roman" w:hAnsi="Times New Roman"/>
                <w:color w:val="0000FF"/>
                <w:u w:val="single"/>
              </w:rPr>
              <w:t>https://m.edsoo.ru/9JQITVXI8</w:t>
            </w:r>
            <w:r>
              <w:rPr>
                <w:rFonts w:ascii="Times New Roman" w:hAnsi="Times New Roman"/>
                <w:color w:val="0000FF"/>
                <w:u w:val="single"/>
              </w:rPr>
              <w:fldChar w:fldCharType="end"/>
            </w:r>
          </w:p>
        </w:tc>
      </w:tr>
      <w:tr w14:paraId="20D21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295641F">
            <w:pPr>
              <w:spacing w:after="0"/>
            </w:pPr>
            <w:r>
              <w:rPr>
                <w:rFonts w:ascii="Times New Roman" w:hAnsi="Times New Roman"/>
                <w:color w:val="000000"/>
                <w:sz w:val="24"/>
              </w:rPr>
              <w:t>31</w:t>
            </w:r>
          </w:p>
        </w:tc>
        <w:tc>
          <w:tcPr>
            <w:tcW w:w="3520" w:type="dxa"/>
            <w:tcMar>
              <w:top w:w="50" w:type="dxa"/>
              <w:left w:w="100" w:type="dxa"/>
            </w:tcMar>
            <w:vAlign w:val="center"/>
          </w:tcPr>
          <w:p w14:paraId="4E107510">
            <w:pPr>
              <w:spacing w:after="0"/>
              <w:ind w:left="135"/>
            </w:pPr>
            <w:r>
              <w:rPr>
                <w:rFonts w:ascii="Times New Roman" w:hAnsi="Times New Roman"/>
                <w:color w:val="000000"/>
                <w:sz w:val="24"/>
              </w:rPr>
              <w:t>Виды теплопередачи</w:t>
            </w:r>
          </w:p>
        </w:tc>
        <w:tc>
          <w:tcPr>
            <w:tcW w:w="793" w:type="dxa"/>
            <w:tcMar>
              <w:top w:w="50" w:type="dxa"/>
              <w:left w:w="100" w:type="dxa"/>
            </w:tcMar>
            <w:vAlign w:val="center"/>
          </w:tcPr>
          <w:p w14:paraId="3E3615B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68B9155">
            <w:pPr>
              <w:spacing w:after="0"/>
              <w:ind w:left="135"/>
              <w:jc w:val="center"/>
            </w:pPr>
          </w:p>
        </w:tc>
        <w:tc>
          <w:tcPr>
            <w:tcW w:w="1587" w:type="dxa"/>
            <w:tcMar>
              <w:top w:w="50" w:type="dxa"/>
              <w:left w:w="100" w:type="dxa"/>
            </w:tcMar>
            <w:vAlign w:val="center"/>
          </w:tcPr>
          <w:p w14:paraId="6BDB401F">
            <w:pPr>
              <w:spacing w:after="0"/>
              <w:ind w:left="135"/>
              <w:jc w:val="center"/>
            </w:pPr>
          </w:p>
        </w:tc>
        <w:tc>
          <w:tcPr>
            <w:tcW w:w="1120" w:type="dxa"/>
            <w:tcMar>
              <w:top w:w="50" w:type="dxa"/>
              <w:left w:w="100" w:type="dxa"/>
            </w:tcMar>
            <w:vAlign w:val="center"/>
          </w:tcPr>
          <w:p w14:paraId="1507F4A3">
            <w:pPr>
              <w:spacing w:after="0"/>
              <w:ind w:left="135"/>
            </w:pPr>
          </w:p>
        </w:tc>
        <w:tc>
          <w:tcPr>
            <w:tcW w:w="1933" w:type="dxa"/>
            <w:tcMar>
              <w:top w:w="50" w:type="dxa"/>
              <w:left w:w="100" w:type="dxa"/>
            </w:tcMar>
            <w:vAlign w:val="center"/>
          </w:tcPr>
          <w:p w14:paraId="382AB6A5">
            <w:pPr>
              <w:spacing w:after="0"/>
              <w:ind w:left="135"/>
            </w:pPr>
            <w:r>
              <w:fldChar w:fldCharType="begin"/>
            </w:r>
            <w:r>
              <w:instrText xml:space="preserve"> HYPERLINK "https://m.edsoo.ru/36JJI2OW9" \h </w:instrText>
            </w:r>
            <w:r>
              <w:fldChar w:fldCharType="separate"/>
            </w:r>
            <w:r>
              <w:rPr>
                <w:rFonts w:ascii="Times New Roman" w:hAnsi="Times New Roman"/>
                <w:color w:val="0000FF"/>
                <w:u w:val="single"/>
              </w:rPr>
              <w:t>https://m.edsoo.ru/36JJI2OW9</w:t>
            </w:r>
            <w:r>
              <w:rPr>
                <w:rFonts w:ascii="Times New Roman" w:hAnsi="Times New Roman"/>
                <w:color w:val="0000FF"/>
                <w:u w:val="single"/>
              </w:rPr>
              <w:fldChar w:fldCharType="end"/>
            </w:r>
          </w:p>
        </w:tc>
      </w:tr>
      <w:tr w14:paraId="2112B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8B39A39">
            <w:pPr>
              <w:spacing w:after="0"/>
            </w:pPr>
            <w:r>
              <w:rPr>
                <w:rFonts w:ascii="Times New Roman" w:hAnsi="Times New Roman"/>
                <w:color w:val="000000"/>
                <w:sz w:val="24"/>
              </w:rPr>
              <w:t>32</w:t>
            </w:r>
          </w:p>
        </w:tc>
        <w:tc>
          <w:tcPr>
            <w:tcW w:w="3520" w:type="dxa"/>
            <w:tcMar>
              <w:top w:w="50" w:type="dxa"/>
              <w:left w:w="100" w:type="dxa"/>
            </w:tcMar>
            <w:vAlign w:val="center"/>
          </w:tcPr>
          <w:p w14:paraId="0933B836">
            <w:pPr>
              <w:spacing w:after="0"/>
              <w:ind w:left="135"/>
            </w:pPr>
            <w:r>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793" w:type="dxa"/>
            <w:tcMar>
              <w:top w:w="50" w:type="dxa"/>
              <w:left w:w="100" w:type="dxa"/>
            </w:tcMar>
            <w:vAlign w:val="center"/>
          </w:tcPr>
          <w:p w14:paraId="4B74FD5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E65D825">
            <w:pPr>
              <w:spacing w:after="0"/>
              <w:ind w:left="135"/>
              <w:jc w:val="center"/>
            </w:pPr>
          </w:p>
        </w:tc>
        <w:tc>
          <w:tcPr>
            <w:tcW w:w="1587" w:type="dxa"/>
            <w:tcMar>
              <w:top w:w="50" w:type="dxa"/>
              <w:left w:w="100" w:type="dxa"/>
            </w:tcMar>
            <w:vAlign w:val="center"/>
          </w:tcPr>
          <w:p w14:paraId="52F08D16">
            <w:pPr>
              <w:spacing w:after="0"/>
              <w:ind w:left="135"/>
              <w:jc w:val="center"/>
            </w:pPr>
          </w:p>
        </w:tc>
        <w:tc>
          <w:tcPr>
            <w:tcW w:w="1120" w:type="dxa"/>
            <w:tcMar>
              <w:top w:w="50" w:type="dxa"/>
              <w:left w:w="100" w:type="dxa"/>
            </w:tcMar>
            <w:vAlign w:val="center"/>
          </w:tcPr>
          <w:p w14:paraId="25F29879">
            <w:pPr>
              <w:spacing w:after="0"/>
              <w:ind w:left="135"/>
            </w:pPr>
          </w:p>
        </w:tc>
        <w:tc>
          <w:tcPr>
            <w:tcW w:w="1933" w:type="dxa"/>
            <w:tcMar>
              <w:top w:w="50" w:type="dxa"/>
              <w:left w:w="100" w:type="dxa"/>
            </w:tcMar>
            <w:vAlign w:val="center"/>
          </w:tcPr>
          <w:p w14:paraId="6859FF4C">
            <w:pPr>
              <w:spacing w:after="0"/>
              <w:ind w:left="135"/>
            </w:pPr>
            <w:r>
              <w:fldChar w:fldCharType="begin"/>
            </w:r>
            <w:r>
              <w:instrText xml:space="preserve"> HYPERLINK "https://m.edsoo.ru/5K3Y4H86L" \h </w:instrText>
            </w:r>
            <w:r>
              <w:fldChar w:fldCharType="separate"/>
            </w:r>
            <w:r>
              <w:rPr>
                <w:rFonts w:ascii="Times New Roman" w:hAnsi="Times New Roman"/>
                <w:color w:val="0000FF"/>
                <w:u w:val="single"/>
              </w:rPr>
              <w:t>https://m.edsoo.ru/5K3Y4H86L</w:t>
            </w:r>
            <w:r>
              <w:rPr>
                <w:rFonts w:ascii="Times New Roman" w:hAnsi="Times New Roman"/>
                <w:color w:val="0000FF"/>
                <w:u w:val="single"/>
              </w:rPr>
              <w:fldChar w:fldCharType="end"/>
            </w:r>
          </w:p>
        </w:tc>
      </w:tr>
      <w:tr w14:paraId="2C0DBC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C27400A">
            <w:pPr>
              <w:spacing w:after="0"/>
            </w:pPr>
            <w:r>
              <w:rPr>
                <w:rFonts w:ascii="Times New Roman" w:hAnsi="Times New Roman"/>
                <w:color w:val="000000"/>
                <w:sz w:val="24"/>
              </w:rPr>
              <w:t>33</w:t>
            </w:r>
          </w:p>
        </w:tc>
        <w:tc>
          <w:tcPr>
            <w:tcW w:w="3520" w:type="dxa"/>
            <w:tcMar>
              <w:top w:w="50" w:type="dxa"/>
              <w:left w:w="100" w:type="dxa"/>
            </w:tcMar>
            <w:vAlign w:val="center"/>
          </w:tcPr>
          <w:p w14:paraId="2CE0D5BA">
            <w:pPr>
              <w:spacing w:after="0"/>
              <w:ind w:left="135"/>
              <w:rPr>
                <w:lang w:val="ru-RU"/>
              </w:rPr>
            </w:pPr>
            <w:r>
              <w:rPr>
                <w:rFonts w:ascii="Times New Roman" w:hAnsi="Times New Roman"/>
                <w:color w:val="000000"/>
                <w:sz w:val="24"/>
                <w:lang w:val="ru-RU"/>
              </w:rPr>
              <w:t>Первый закон термодинамики и его применение к изопроцессам</w:t>
            </w:r>
          </w:p>
        </w:tc>
        <w:tc>
          <w:tcPr>
            <w:tcW w:w="793" w:type="dxa"/>
            <w:tcMar>
              <w:top w:w="50" w:type="dxa"/>
              <w:left w:w="100" w:type="dxa"/>
            </w:tcMar>
            <w:vAlign w:val="center"/>
          </w:tcPr>
          <w:p w14:paraId="4D5BD8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A11FF56">
            <w:pPr>
              <w:spacing w:after="0"/>
              <w:ind w:left="135"/>
              <w:jc w:val="center"/>
            </w:pPr>
          </w:p>
        </w:tc>
        <w:tc>
          <w:tcPr>
            <w:tcW w:w="1587" w:type="dxa"/>
            <w:tcMar>
              <w:top w:w="50" w:type="dxa"/>
              <w:left w:w="100" w:type="dxa"/>
            </w:tcMar>
            <w:vAlign w:val="center"/>
          </w:tcPr>
          <w:p w14:paraId="18D689AF">
            <w:pPr>
              <w:spacing w:after="0"/>
              <w:ind w:left="135"/>
              <w:jc w:val="center"/>
            </w:pPr>
          </w:p>
        </w:tc>
        <w:tc>
          <w:tcPr>
            <w:tcW w:w="1120" w:type="dxa"/>
            <w:tcMar>
              <w:top w:w="50" w:type="dxa"/>
              <w:left w:w="100" w:type="dxa"/>
            </w:tcMar>
            <w:vAlign w:val="center"/>
          </w:tcPr>
          <w:p w14:paraId="0DEEEE2E">
            <w:pPr>
              <w:spacing w:after="0"/>
              <w:ind w:left="135"/>
            </w:pPr>
          </w:p>
        </w:tc>
        <w:tc>
          <w:tcPr>
            <w:tcW w:w="1933" w:type="dxa"/>
            <w:tcMar>
              <w:top w:w="50" w:type="dxa"/>
              <w:left w:w="100" w:type="dxa"/>
            </w:tcMar>
            <w:vAlign w:val="center"/>
          </w:tcPr>
          <w:p w14:paraId="75332B31">
            <w:pPr>
              <w:spacing w:after="0"/>
              <w:ind w:left="135"/>
            </w:pPr>
            <w:r>
              <w:fldChar w:fldCharType="begin"/>
            </w:r>
            <w:r>
              <w:instrText xml:space="preserve"> HYPERLINK "https://m.edsoo.ru/2H06R3GA8" \h </w:instrText>
            </w:r>
            <w:r>
              <w:fldChar w:fldCharType="separate"/>
            </w:r>
            <w:r>
              <w:rPr>
                <w:rFonts w:ascii="Times New Roman" w:hAnsi="Times New Roman"/>
                <w:color w:val="0000FF"/>
                <w:u w:val="single"/>
              </w:rPr>
              <w:t>https://m.edsoo.ru/2H06R3GA8</w:t>
            </w:r>
            <w:r>
              <w:rPr>
                <w:rFonts w:ascii="Times New Roman" w:hAnsi="Times New Roman"/>
                <w:color w:val="0000FF"/>
                <w:u w:val="single"/>
              </w:rPr>
              <w:fldChar w:fldCharType="end"/>
            </w:r>
          </w:p>
        </w:tc>
      </w:tr>
      <w:tr w14:paraId="0E38C1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A425B40">
            <w:pPr>
              <w:spacing w:after="0"/>
            </w:pPr>
            <w:r>
              <w:rPr>
                <w:rFonts w:ascii="Times New Roman" w:hAnsi="Times New Roman"/>
                <w:color w:val="000000"/>
                <w:sz w:val="24"/>
              </w:rPr>
              <w:t>34</w:t>
            </w:r>
          </w:p>
        </w:tc>
        <w:tc>
          <w:tcPr>
            <w:tcW w:w="3520" w:type="dxa"/>
            <w:tcMar>
              <w:top w:w="50" w:type="dxa"/>
              <w:left w:w="100" w:type="dxa"/>
            </w:tcMar>
            <w:vAlign w:val="center"/>
          </w:tcPr>
          <w:p w14:paraId="63DF59ED">
            <w:pPr>
              <w:spacing w:after="0"/>
              <w:ind w:left="135"/>
              <w:rPr>
                <w:lang w:val="ru-RU"/>
              </w:rPr>
            </w:pPr>
            <w:r>
              <w:rPr>
                <w:rFonts w:ascii="Times New Roman" w:hAnsi="Times New Roman"/>
                <w:color w:val="000000"/>
                <w:sz w:val="24"/>
                <w:lang w:val="ru-RU"/>
              </w:rPr>
              <w:t>Необратимость процессов в природе. Второй закон термодинамики</w:t>
            </w:r>
          </w:p>
        </w:tc>
        <w:tc>
          <w:tcPr>
            <w:tcW w:w="793" w:type="dxa"/>
            <w:tcMar>
              <w:top w:w="50" w:type="dxa"/>
              <w:left w:w="100" w:type="dxa"/>
            </w:tcMar>
            <w:vAlign w:val="center"/>
          </w:tcPr>
          <w:p w14:paraId="171B53E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2C298D8">
            <w:pPr>
              <w:spacing w:after="0"/>
              <w:ind w:left="135"/>
              <w:jc w:val="center"/>
            </w:pPr>
          </w:p>
        </w:tc>
        <w:tc>
          <w:tcPr>
            <w:tcW w:w="1587" w:type="dxa"/>
            <w:tcMar>
              <w:top w:w="50" w:type="dxa"/>
              <w:left w:w="100" w:type="dxa"/>
            </w:tcMar>
            <w:vAlign w:val="center"/>
          </w:tcPr>
          <w:p w14:paraId="4FC11C6B">
            <w:pPr>
              <w:spacing w:after="0"/>
              <w:ind w:left="135"/>
              <w:jc w:val="center"/>
            </w:pPr>
          </w:p>
        </w:tc>
        <w:tc>
          <w:tcPr>
            <w:tcW w:w="1120" w:type="dxa"/>
            <w:tcMar>
              <w:top w:w="50" w:type="dxa"/>
              <w:left w:w="100" w:type="dxa"/>
            </w:tcMar>
            <w:vAlign w:val="center"/>
          </w:tcPr>
          <w:p w14:paraId="35BFF5EE">
            <w:pPr>
              <w:spacing w:after="0"/>
              <w:ind w:left="135"/>
            </w:pPr>
          </w:p>
        </w:tc>
        <w:tc>
          <w:tcPr>
            <w:tcW w:w="1933" w:type="dxa"/>
            <w:tcMar>
              <w:top w:w="50" w:type="dxa"/>
              <w:left w:w="100" w:type="dxa"/>
            </w:tcMar>
            <w:vAlign w:val="center"/>
          </w:tcPr>
          <w:p w14:paraId="3CBE342A">
            <w:pPr>
              <w:spacing w:after="0"/>
              <w:ind w:left="135"/>
            </w:pPr>
            <w:r>
              <w:fldChar w:fldCharType="begin"/>
            </w:r>
            <w:r>
              <w:instrText xml:space="preserve"> HYPERLINK "https://m.edsoo.ru/S85LWDFT8" \h </w:instrText>
            </w:r>
            <w:r>
              <w:fldChar w:fldCharType="separate"/>
            </w:r>
            <w:r>
              <w:rPr>
                <w:rFonts w:ascii="Times New Roman" w:hAnsi="Times New Roman"/>
                <w:color w:val="0000FF"/>
                <w:u w:val="single"/>
              </w:rPr>
              <w:t>https://m.edsoo.ru/S85LWDFT8</w:t>
            </w:r>
            <w:r>
              <w:rPr>
                <w:rFonts w:ascii="Times New Roman" w:hAnsi="Times New Roman"/>
                <w:color w:val="0000FF"/>
                <w:u w:val="single"/>
              </w:rPr>
              <w:fldChar w:fldCharType="end"/>
            </w:r>
          </w:p>
        </w:tc>
      </w:tr>
      <w:tr w14:paraId="0A9BD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6B1A67E">
            <w:pPr>
              <w:spacing w:after="0"/>
            </w:pPr>
            <w:r>
              <w:rPr>
                <w:rFonts w:ascii="Times New Roman" w:hAnsi="Times New Roman"/>
                <w:color w:val="000000"/>
                <w:sz w:val="24"/>
              </w:rPr>
              <w:t>35</w:t>
            </w:r>
          </w:p>
        </w:tc>
        <w:tc>
          <w:tcPr>
            <w:tcW w:w="3520" w:type="dxa"/>
            <w:tcMar>
              <w:top w:w="50" w:type="dxa"/>
              <w:left w:w="100" w:type="dxa"/>
            </w:tcMar>
            <w:vAlign w:val="center"/>
          </w:tcPr>
          <w:p w14:paraId="3B210DE5">
            <w:pPr>
              <w:spacing w:after="0"/>
              <w:ind w:left="135"/>
              <w:rPr>
                <w:lang w:val="ru-RU"/>
              </w:rPr>
            </w:pPr>
            <w:r>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14:paraId="6268E2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7B75B35">
            <w:pPr>
              <w:spacing w:after="0"/>
              <w:ind w:left="135"/>
              <w:jc w:val="center"/>
            </w:pPr>
          </w:p>
        </w:tc>
        <w:tc>
          <w:tcPr>
            <w:tcW w:w="1587" w:type="dxa"/>
            <w:tcMar>
              <w:top w:w="50" w:type="dxa"/>
              <w:left w:w="100" w:type="dxa"/>
            </w:tcMar>
            <w:vAlign w:val="center"/>
          </w:tcPr>
          <w:p w14:paraId="1ECA082C">
            <w:pPr>
              <w:spacing w:after="0"/>
              <w:ind w:left="135"/>
              <w:jc w:val="center"/>
            </w:pPr>
          </w:p>
        </w:tc>
        <w:tc>
          <w:tcPr>
            <w:tcW w:w="1120" w:type="dxa"/>
            <w:tcMar>
              <w:top w:w="50" w:type="dxa"/>
              <w:left w:w="100" w:type="dxa"/>
            </w:tcMar>
            <w:vAlign w:val="center"/>
          </w:tcPr>
          <w:p w14:paraId="3C0F4D61">
            <w:pPr>
              <w:spacing w:after="0"/>
              <w:ind w:left="135"/>
            </w:pPr>
          </w:p>
        </w:tc>
        <w:tc>
          <w:tcPr>
            <w:tcW w:w="1933" w:type="dxa"/>
            <w:tcMar>
              <w:top w:w="50" w:type="dxa"/>
              <w:left w:w="100" w:type="dxa"/>
            </w:tcMar>
            <w:vAlign w:val="center"/>
          </w:tcPr>
          <w:p w14:paraId="2B749436">
            <w:pPr>
              <w:spacing w:after="0"/>
              <w:ind w:left="135"/>
            </w:pPr>
            <w:r>
              <w:fldChar w:fldCharType="begin"/>
            </w:r>
            <w:r>
              <w:instrText xml:space="preserve"> HYPERLINK "https://m.edsoo.ru/DLCDEAAUC" \h </w:instrText>
            </w:r>
            <w:r>
              <w:fldChar w:fldCharType="separate"/>
            </w:r>
            <w:r>
              <w:rPr>
                <w:rFonts w:ascii="Times New Roman" w:hAnsi="Times New Roman"/>
                <w:color w:val="0000FF"/>
                <w:u w:val="single"/>
              </w:rPr>
              <w:t>https://m.edsoo.ru/DLCDEAAUC</w:t>
            </w:r>
            <w:r>
              <w:rPr>
                <w:rFonts w:ascii="Times New Roman" w:hAnsi="Times New Roman"/>
                <w:color w:val="0000FF"/>
                <w:u w:val="single"/>
              </w:rPr>
              <w:fldChar w:fldCharType="end"/>
            </w:r>
          </w:p>
        </w:tc>
      </w:tr>
      <w:tr w14:paraId="5F295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B7F5AD4">
            <w:pPr>
              <w:spacing w:after="0"/>
            </w:pPr>
            <w:r>
              <w:rPr>
                <w:rFonts w:ascii="Times New Roman" w:hAnsi="Times New Roman"/>
                <w:color w:val="000000"/>
                <w:sz w:val="24"/>
              </w:rPr>
              <w:t>36</w:t>
            </w:r>
          </w:p>
        </w:tc>
        <w:tc>
          <w:tcPr>
            <w:tcW w:w="3520" w:type="dxa"/>
            <w:tcMar>
              <w:top w:w="50" w:type="dxa"/>
              <w:left w:w="100" w:type="dxa"/>
            </w:tcMar>
            <w:vAlign w:val="center"/>
          </w:tcPr>
          <w:p w14:paraId="11CAD250">
            <w:pPr>
              <w:spacing w:after="0"/>
              <w:ind w:left="135"/>
              <w:rPr>
                <w:lang w:val="ru-RU"/>
              </w:rPr>
            </w:pPr>
            <w:r>
              <w:rPr>
                <w:rFonts w:ascii="Times New Roman" w:hAnsi="Times New Roman"/>
                <w:color w:val="000000"/>
                <w:sz w:val="24"/>
                <w:lang w:val="ru-RU"/>
              </w:rPr>
              <w:t>Цикл Карно и его КПД</w:t>
            </w:r>
          </w:p>
        </w:tc>
        <w:tc>
          <w:tcPr>
            <w:tcW w:w="793" w:type="dxa"/>
            <w:tcMar>
              <w:top w:w="50" w:type="dxa"/>
              <w:left w:w="100" w:type="dxa"/>
            </w:tcMar>
            <w:vAlign w:val="center"/>
          </w:tcPr>
          <w:p w14:paraId="04D8F42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9772DC5">
            <w:pPr>
              <w:spacing w:after="0"/>
              <w:ind w:left="135"/>
              <w:jc w:val="center"/>
            </w:pPr>
          </w:p>
        </w:tc>
        <w:tc>
          <w:tcPr>
            <w:tcW w:w="1587" w:type="dxa"/>
            <w:tcMar>
              <w:top w:w="50" w:type="dxa"/>
              <w:left w:w="100" w:type="dxa"/>
            </w:tcMar>
            <w:vAlign w:val="center"/>
          </w:tcPr>
          <w:p w14:paraId="7BE0EF79">
            <w:pPr>
              <w:spacing w:after="0"/>
              <w:ind w:left="135"/>
              <w:jc w:val="center"/>
            </w:pPr>
          </w:p>
        </w:tc>
        <w:tc>
          <w:tcPr>
            <w:tcW w:w="1120" w:type="dxa"/>
            <w:tcMar>
              <w:top w:w="50" w:type="dxa"/>
              <w:left w:w="100" w:type="dxa"/>
            </w:tcMar>
            <w:vAlign w:val="center"/>
          </w:tcPr>
          <w:p w14:paraId="2072E786">
            <w:pPr>
              <w:spacing w:after="0"/>
              <w:ind w:left="135"/>
            </w:pPr>
          </w:p>
        </w:tc>
        <w:tc>
          <w:tcPr>
            <w:tcW w:w="1933" w:type="dxa"/>
            <w:tcMar>
              <w:top w:w="50" w:type="dxa"/>
              <w:left w:w="100" w:type="dxa"/>
            </w:tcMar>
            <w:vAlign w:val="center"/>
          </w:tcPr>
          <w:p w14:paraId="508B6776">
            <w:pPr>
              <w:spacing w:after="0"/>
              <w:ind w:left="135"/>
            </w:pPr>
            <w:r>
              <w:fldChar w:fldCharType="begin"/>
            </w:r>
            <w:r>
              <w:instrText xml:space="preserve"> HYPERLINK "https://m.edsoo.ru/4XPSA0V7M" \h </w:instrText>
            </w:r>
            <w:r>
              <w:fldChar w:fldCharType="separate"/>
            </w:r>
            <w:r>
              <w:rPr>
                <w:rFonts w:ascii="Times New Roman" w:hAnsi="Times New Roman"/>
                <w:color w:val="0000FF"/>
                <w:u w:val="single"/>
              </w:rPr>
              <w:t>https://m.edsoo.ru/4XPSA0V7M</w:t>
            </w:r>
            <w:r>
              <w:rPr>
                <w:rFonts w:ascii="Times New Roman" w:hAnsi="Times New Roman"/>
                <w:color w:val="0000FF"/>
                <w:u w:val="single"/>
              </w:rPr>
              <w:fldChar w:fldCharType="end"/>
            </w:r>
          </w:p>
        </w:tc>
      </w:tr>
      <w:tr w14:paraId="49D3DB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1F6CD6C">
            <w:pPr>
              <w:spacing w:after="0"/>
            </w:pPr>
            <w:r>
              <w:rPr>
                <w:rFonts w:ascii="Times New Roman" w:hAnsi="Times New Roman"/>
                <w:color w:val="000000"/>
                <w:sz w:val="24"/>
              </w:rPr>
              <w:t>37</w:t>
            </w:r>
          </w:p>
        </w:tc>
        <w:tc>
          <w:tcPr>
            <w:tcW w:w="3520" w:type="dxa"/>
            <w:tcMar>
              <w:top w:w="50" w:type="dxa"/>
              <w:left w:w="100" w:type="dxa"/>
            </w:tcMar>
            <w:vAlign w:val="center"/>
          </w:tcPr>
          <w:p w14:paraId="42C6DDAD">
            <w:pPr>
              <w:spacing w:after="0"/>
              <w:ind w:left="135"/>
            </w:pPr>
            <w:r>
              <w:rPr>
                <w:rFonts w:ascii="Times New Roman" w:hAnsi="Times New Roman"/>
                <w:color w:val="000000"/>
                <w:sz w:val="24"/>
              </w:rPr>
              <w:t>Экологические проблемы теплоэнергетики</w:t>
            </w:r>
          </w:p>
        </w:tc>
        <w:tc>
          <w:tcPr>
            <w:tcW w:w="793" w:type="dxa"/>
            <w:tcMar>
              <w:top w:w="50" w:type="dxa"/>
              <w:left w:w="100" w:type="dxa"/>
            </w:tcMar>
            <w:vAlign w:val="center"/>
          </w:tcPr>
          <w:p w14:paraId="41D193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83780F2">
            <w:pPr>
              <w:spacing w:after="0"/>
              <w:ind w:left="135"/>
              <w:jc w:val="center"/>
            </w:pPr>
          </w:p>
        </w:tc>
        <w:tc>
          <w:tcPr>
            <w:tcW w:w="1587" w:type="dxa"/>
            <w:tcMar>
              <w:top w:w="50" w:type="dxa"/>
              <w:left w:w="100" w:type="dxa"/>
            </w:tcMar>
            <w:vAlign w:val="center"/>
          </w:tcPr>
          <w:p w14:paraId="6F3ED5BE">
            <w:pPr>
              <w:spacing w:after="0"/>
              <w:ind w:left="135"/>
              <w:jc w:val="center"/>
            </w:pPr>
          </w:p>
        </w:tc>
        <w:tc>
          <w:tcPr>
            <w:tcW w:w="1120" w:type="dxa"/>
            <w:tcMar>
              <w:top w:w="50" w:type="dxa"/>
              <w:left w:w="100" w:type="dxa"/>
            </w:tcMar>
            <w:vAlign w:val="center"/>
          </w:tcPr>
          <w:p w14:paraId="0802929E">
            <w:pPr>
              <w:spacing w:after="0"/>
              <w:ind w:left="135"/>
            </w:pPr>
          </w:p>
        </w:tc>
        <w:tc>
          <w:tcPr>
            <w:tcW w:w="1933" w:type="dxa"/>
            <w:tcMar>
              <w:top w:w="50" w:type="dxa"/>
              <w:left w:w="100" w:type="dxa"/>
            </w:tcMar>
            <w:vAlign w:val="center"/>
          </w:tcPr>
          <w:p w14:paraId="443A229C">
            <w:pPr>
              <w:spacing w:after="0"/>
              <w:ind w:left="135"/>
            </w:pPr>
            <w:r>
              <w:fldChar w:fldCharType="begin"/>
            </w:r>
            <w:r>
              <w:instrText xml:space="preserve"> HYPERLINK "https://m.edsoo.ru/P07ZMYM8I" \h </w:instrText>
            </w:r>
            <w:r>
              <w:fldChar w:fldCharType="separate"/>
            </w:r>
            <w:r>
              <w:rPr>
                <w:rFonts w:ascii="Times New Roman" w:hAnsi="Times New Roman"/>
                <w:color w:val="0000FF"/>
                <w:u w:val="single"/>
              </w:rPr>
              <w:t>https://m.edsoo.ru/P07ZMYM8I</w:t>
            </w:r>
            <w:r>
              <w:rPr>
                <w:rFonts w:ascii="Times New Roman" w:hAnsi="Times New Roman"/>
                <w:color w:val="0000FF"/>
                <w:u w:val="single"/>
              </w:rPr>
              <w:fldChar w:fldCharType="end"/>
            </w:r>
          </w:p>
        </w:tc>
      </w:tr>
      <w:tr w14:paraId="2DF18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4CC0520">
            <w:pPr>
              <w:spacing w:after="0"/>
            </w:pPr>
            <w:r>
              <w:rPr>
                <w:rFonts w:ascii="Times New Roman" w:hAnsi="Times New Roman"/>
                <w:color w:val="000000"/>
                <w:sz w:val="24"/>
              </w:rPr>
              <w:t>38</w:t>
            </w:r>
          </w:p>
        </w:tc>
        <w:tc>
          <w:tcPr>
            <w:tcW w:w="3520" w:type="dxa"/>
            <w:tcMar>
              <w:top w:w="50" w:type="dxa"/>
              <w:left w:w="100" w:type="dxa"/>
            </w:tcMar>
            <w:vAlign w:val="center"/>
          </w:tcPr>
          <w:p w14:paraId="0EF71F26">
            <w:pPr>
              <w:spacing w:after="0"/>
              <w:ind w:left="135"/>
              <w:rPr>
                <w:lang w:val="ru-RU"/>
              </w:rPr>
            </w:pPr>
            <w:r>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14:paraId="16B8E57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894D6AC">
            <w:pPr>
              <w:spacing w:after="0"/>
              <w:ind w:left="135"/>
              <w:jc w:val="center"/>
            </w:pPr>
          </w:p>
        </w:tc>
        <w:tc>
          <w:tcPr>
            <w:tcW w:w="1587" w:type="dxa"/>
            <w:tcMar>
              <w:top w:w="50" w:type="dxa"/>
              <w:left w:w="100" w:type="dxa"/>
            </w:tcMar>
            <w:vAlign w:val="center"/>
          </w:tcPr>
          <w:p w14:paraId="761EAF2E">
            <w:pPr>
              <w:spacing w:after="0"/>
              <w:ind w:left="135"/>
              <w:jc w:val="center"/>
            </w:pPr>
          </w:p>
        </w:tc>
        <w:tc>
          <w:tcPr>
            <w:tcW w:w="1120" w:type="dxa"/>
            <w:tcMar>
              <w:top w:w="50" w:type="dxa"/>
              <w:left w:w="100" w:type="dxa"/>
            </w:tcMar>
            <w:vAlign w:val="center"/>
          </w:tcPr>
          <w:p w14:paraId="2F2032CC">
            <w:pPr>
              <w:spacing w:after="0"/>
              <w:ind w:left="135"/>
            </w:pPr>
          </w:p>
        </w:tc>
        <w:tc>
          <w:tcPr>
            <w:tcW w:w="1933" w:type="dxa"/>
            <w:tcMar>
              <w:top w:w="50" w:type="dxa"/>
              <w:left w:w="100" w:type="dxa"/>
            </w:tcMar>
            <w:vAlign w:val="center"/>
          </w:tcPr>
          <w:p w14:paraId="5BAC9F88">
            <w:pPr>
              <w:spacing w:after="0"/>
              <w:ind w:left="135"/>
            </w:pPr>
            <w:r>
              <w:fldChar w:fldCharType="begin"/>
            </w:r>
            <w:r>
              <w:instrText xml:space="preserve"> HYPERLINK "https://m.edsoo.ru/9EKZ0DDWP" \h </w:instrText>
            </w:r>
            <w:r>
              <w:fldChar w:fldCharType="separate"/>
            </w:r>
            <w:r>
              <w:rPr>
                <w:rFonts w:ascii="Times New Roman" w:hAnsi="Times New Roman"/>
                <w:color w:val="0000FF"/>
                <w:u w:val="single"/>
              </w:rPr>
              <w:t>https://m.edsoo.ru/9EKZ0DDWP</w:t>
            </w:r>
            <w:r>
              <w:rPr>
                <w:rFonts w:ascii="Times New Roman" w:hAnsi="Times New Roman"/>
                <w:color w:val="0000FF"/>
                <w:u w:val="single"/>
              </w:rPr>
              <w:fldChar w:fldCharType="end"/>
            </w:r>
          </w:p>
        </w:tc>
      </w:tr>
      <w:tr w14:paraId="0DCC0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C73C7A2">
            <w:pPr>
              <w:spacing w:after="0"/>
            </w:pPr>
            <w:r>
              <w:rPr>
                <w:rFonts w:ascii="Times New Roman" w:hAnsi="Times New Roman"/>
                <w:color w:val="000000"/>
                <w:sz w:val="24"/>
              </w:rPr>
              <w:t>39</w:t>
            </w:r>
          </w:p>
        </w:tc>
        <w:tc>
          <w:tcPr>
            <w:tcW w:w="3520" w:type="dxa"/>
            <w:tcMar>
              <w:top w:w="50" w:type="dxa"/>
              <w:left w:w="100" w:type="dxa"/>
            </w:tcMar>
            <w:vAlign w:val="center"/>
          </w:tcPr>
          <w:p w14:paraId="1754FEEF">
            <w:pPr>
              <w:spacing w:after="0"/>
              <w:ind w:left="135"/>
            </w:pPr>
            <w:r>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793" w:type="dxa"/>
            <w:tcMar>
              <w:top w:w="50" w:type="dxa"/>
              <w:left w:w="100" w:type="dxa"/>
            </w:tcMar>
            <w:vAlign w:val="center"/>
          </w:tcPr>
          <w:p w14:paraId="4A8D9C0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AB1122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930CC6B">
            <w:pPr>
              <w:spacing w:after="0"/>
              <w:ind w:left="135"/>
              <w:jc w:val="center"/>
            </w:pPr>
          </w:p>
        </w:tc>
        <w:tc>
          <w:tcPr>
            <w:tcW w:w="1120" w:type="dxa"/>
            <w:tcMar>
              <w:top w:w="50" w:type="dxa"/>
              <w:left w:w="100" w:type="dxa"/>
            </w:tcMar>
            <w:vAlign w:val="center"/>
          </w:tcPr>
          <w:p w14:paraId="2EEC29C1">
            <w:pPr>
              <w:spacing w:after="0"/>
              <w:ind w:left="135"/>
            </w:pPr>
          </w:p>
        </w:tc>
        <w:tc>
          <w:tcPr>
            <w:tcW w:w="1933" w:type="dxa"/>
            <w:tcMar>
              <w:top w:w="50" w:type="dxa"/>
              <w:left w:w="100" w:type="dxa"/>
            </w:tcMar>
            <w:vAlign w:val="center"/>
          </w:tcPr>
          <w:p w14:paraId="2B31CC03">
            <w:pPr>
              <w:spacing w:after="0"/>
              <w:ind w:left="135"/>
            </w:pPr>
            <w:r>
              <w:fldChar w:fldCharType="begin"/>
            </w:r>
            <w:r>
              <w:instrText xml:space="preserve"> HYPERLINK "https://m.edsoo.ru/RCARYE6ZX" \h </w:instrText>
            </w:r>
            <w:r>
              <w:fldChar w:fldCharType="separate"/>
            </w:r>
            <w:r>
              <w:rPr>
                <w:rFonts w:ascii="Times New Roman" w:hAnsi="Times New Roman"/>
                <w:color w:val="0000FF"/>
                <w:u w:val="single"/>
              </w:rPr>
              <w:t>https://m.edsoo.ru/RCARYE6ZX</w:t>
            </w:r>
            <w:r>
              <w:rPr>
                <w:rFonts w:ascii="Times New Roman" w:hAnsi="Times New Roman"/>
                <w:color w:val="0000FF"/>
                <w:u w:val="single"/>
              </w:rPr>
              <w:fldChar w:fldCharType="end"/>
            </w:r>
          </w:p>
        </w:tc>
      </w:tr>
      <w:tr w14:paraId="2F0A9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C764F05">
            <w:pPr>
              <w:spacing w:after="0"/>
            </w:pPr>
            <w:r>
              <w:rPr>
                <w:rFonts w:ascii="Times New Roman" w:hAnsi="Times New Roman"/>
                <w:color w:val="000000"/>
                <w:sz w:val="24"/>
              </w:rPr>
              <w:t>40</w:t>
            </w:r>
          </w:p>
        </w:tc>
        <w:tc>
          <w:tcPr>
            <w:tcW w:w="3520" w:type="dxa"/>
            <w:tcMar>
              <w:top w:w="50" w:type="dxa"/>
              <w:left w:w="100" w:type="dxa"/>
            </w:tcMar>
            <w:vAlign w:val="center"/>
          </w:tcPr>
          <w:p w14:paraId="5849ED14">
            <w:pPr>
              <w:spacing w:after="0"/>
              <w:ind w:left="135"/>
              <w:rPr>
                <w:lang w:val="ru-RU"/>
              </w:rPr>
            </w:pPr>
            <w:r>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14:paraId="72DD88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6DFDD66">
            <w:pPr>
              <w:spacing w:after="0"/>
              <w:ind w:left="135"/>
              <w:jc w:val="center"/>
            </w:pPr>
          </w:p>
        </w:tc>
        <w:tc>
          <w:tcPr>
            <w:tcW w:w="1587" w:type="dxa"/>
            <w:tcMar>
              <w:top w:w="50" w:type="dxa"/>
              <w:left w:w="100" w:type="dxa"/>
            </w:tcMar>
            <w:vAlign w:val="center"/>
          </w:tcPr>
          <w:p w14:paraId="6D818885">
            <w:pPr>
              <w:spacing w:after="0"/>
              <w:ind w:left="135"/>
              <w:jc w:val="center"/>
            </w:pPr>
          </w:p>
        </w:tc>
        <w:tc>
          <w:tcPr>
            <w:tcW w:w="1120" w:type="dxa"/>
            <w:tcMar>
              <w:top w:w="50" w:type="dxa"/>
              <w:left w:w="100" w:type="dxa"/>
            </w:tcMar>
            <w:vAlign w:val="center"/>
          </w:tcPr>
          <w:p w14:paraId="49519FB3">
            <w:pPr>
              <w:spacing w:after="0"/>
              <w:ind w:left="135"/>
            </w:pPr>
          </w:p>
        </w:tc>
        <w:tc>
          <w:tcPr>
            <w:tcW w:w="1933" w:type="dxa"/>
            <w:tcMar>
              <w:top w:w="50" w:type="dxa"/>
              <w:left w:w="100" w:type="dxa"/>
            </w:tcMar>
            <w:vAlign w:val="center"/>
          </w:tcPr>
          <w:p w14:paraId="13C52690">
            <w:pPr>
              <w:spacing w:after="0"/>
              <w:ind w:left="135"/>
            </w:pPr>
            <w:r>
              <w:fldChar w:fldCharType="begin"/>
            </w:r>
            <w:r>
              <w:instrText xml:space="preserve"> HYPERLINK "https://m.edsoo.ru/X48Q078EE" \h </w:instrText>
            </w:r>
            <w:r>
              <w:fldChar w:fldCharType="separate"/>
            </w:r>
            <w:r>
              <w:rPr>
                <w:rFonts w:ascii="Times New Roman" w:hAnsi="Times New Roman"/>
                <w:color w:val="0000FF"/>
                <w:u w:val="single"/>
              </w:rPr>
              <w:t>https://m.edsoo.ru/X48Q078EE</w:t>
            </w:r>
            <w:r>
              <w:rPr>
                <w:rFonts w:ascii="Times New Roman" w:hAnsi="Times New Roman"/>
                <w:color w:val="0000FF"/>
                <w:u w:val="single"/>
              </w:rPr>
              <w:fldChar w:fldCharType="end"/>
            </w:r>
          </w:p>
        </w:tc>
      </w:tr>
      <w:tr w14:paraId="7F0AC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C429D0D">
            <w:pPr>
              <w:spacing w:after="0"/>
            </w:pPr>
            <w:r>
              <w:rPr>
                <w:rFonts w:ascii="Times New Roman" w:hAnsi="Times New Roman"/>
                <w:color w:val="000000"/>
                <w:sz w:val="24"/>
              </w:rPr>
              <w:t>41</w:t>
            </w:r>
          </w:p>
        </w:tc>
        <w:tc>
          <w:tcPr>
            <w:tcW w:w="3520" w:type="dxa"/>
            <w:tcMar>
              <w:top w:w="50" w:type="dxa"/>
              <w:left w:w="100" w:type="dxa"/>
            </w:tcMar>
            <w:vAlign w:val="center"/>
          </w:tcPr>
          <w:p w14:paraId="41EF4902">
            <w:pPr>
              <w:spacing w:after="0"/>
              <w:ind w:left="135"/>
            </w:pPr>
            <w:r>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793" w:type="dxa"/>
            <w:tcMar>
              <w:top w:w="50" w:type="dxa"/>
              <w:left w:w="100" w:type="dxa"/>
            </w:tcMar>
            <w:vAlign w:val="center"/>
          </w:tcPr>
          <w:p w14:paraId="2D8AE1A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5E609F4">
            <w:pPr>
              <w:spacing w:after="0"/>
              <w:ind w:left="135"/>
              <w:jc w:val="center"/>
            </w:pPr>
          </w:p>
        </w:tc>
        <w:tc>
          <w:tcPr>
            <w:tcW w:w="1587" w:type="dxa"/>
            <w:tcMar>
              <w:top w:w="50" w:type="dxa"/>
              <w:left w:w="100" w:type="dxa"/>
            </w:tcMar>
            <w:vAlign w:val="center"/>
          </w:tcPr>
          <w:p w14:paraId="4E2AE4DD">
            <w:pPr>
              <w:spacing w:after="0"/>
              <w:ind w:left="135"/>
              <w:jc w:val="center"/>
            </w:pPr>
          </w:p>
        </w:tc>
        <w:tc>
          <w:tcPr>
            <w:tcW w:w="1120" w:type="dxa"/>
            <w:tcMar>
              <w:top w:w="50" w:type="dxa"/>
              <w:left w:w="100" w:type="dxa"/>
            </w:tcMar>
            <w:vAlign w:val="center"/>
          </w:tcPr>
          <w:p w14:paraId="7A3E04DD">
            <w:pPr>
              <w:spacing w:after="0"/>
              <w:ind w:left="135"/>
            </w:pPr>
          </w:p>
        </w:tc>
        <w:tc>
          <w:tcPr>
            <w:tcW w:w="1933" w:type="dxa"/>
            <w:tcMar>
              <w:top w:w="50" w:type="dxa"/>
              <w:left w:w="100" w:type="dxa"/>
            </w:tcMar>
            <w:vAlign w:val="center"/>
          </w:tcPr>
          <w:p w14:paraId="395A30DD">
            <w:pPr>
              <w:spacing w:after="0"/>
              <w:ind w:left="135"/>
            </w:pPr>
            <w:r>
              <w:fldChar w:fldCharType="begin"/>
            </w:r>
            <w:r>
              <w:instrText xml:space="preserve"> HYPERLINK "https://m.edsoo.ru/98HVAEBMM" \h </w:instrText>
            </w:r>
            <w:r>
              <w:fldChar w:fldCharType="separate"/>
            </w:r>
            <w:r>
              <w:rPr>
                <w:rFonts w:ascii="Times New Roman" w:hAnsi="Times New Roman"/>
                <w:color w:val="0000FF"/>
                <w:u w:val="single"/>
              </w:rPr>
              <w:t>https://m.edsoo.ru/98HVAEBMM</w:t>
            </w:r>
            <w:r>
              <w:rPr>
                <w:rFonts w:ascii="Times New Roman" w:hAnsi="Times New Roman"/>
                <w:color w:val="0000FF"/>
                <w:u w:val="single"/>
              </w:rPr>
              <w:fldChar w:fldCharType="end"/>
            </w:r>
          </w:p>
        </w:tc>
      </w:tr>
      <w:tr w14:paraId="6FDD7C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2FABE4E">
            <w:pPr>
              <w:spacing w:after="0"/>
            </w:pPr>
            <w:r>
              <w:rPr>
                <w:rFonts w:ascii="Times New Roman" w:hAnsi="Times New Roman"/>
                <w:color w:val="000000"/>
                <w:sz w:val="24"/>
              </w:rPr>
              <w:t>42</w:t>
            </w:r>
          </w:p>
        </w:tc>
        <w:tc>
          <w:tcPr>
            <w:tcW w:w="3520" w:type="dxa"/>
            <w:tcMar>
              <w:top w:w="50" w:type="dxa"/>
              <w:left w:w="100" w:type="dxa"/>
            </w:tcMar>
            <w:vAlign w:val="center"/>
          </w:tcPr>
          <w:p w14:paraId="3D4BA1E2">
            <w:pPr>
              <w:spacing w:after="0"/>
              <w:ind w:left="135"/>
            </w:pPr>
            <w:r>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793" w:type="dxa"/>
            <w:tcMar>
              <w:top w:w="50" w:type="dxa"/>
              <w:left w:w="100" w:type="dxa"/>
            </w:tcMar>
            <w:vAlign w:val="center"/>
          </w:tcPr>
          <w:p w14:paraId="07B10EB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FE69253">
            <w:pPr>
              <w:spacing w:after="0"/>
              <w:ind w:left="135"/>
              <w:jc w:val="center"/>
            </w:pPr>
          </w:p>
        </w:tc>
        <w:tc>
          <w:tcPr>
            <w:tcW w:w="1587" w:type="dxa"/>
            <w:tcMar>
              <w:top w:w="50" w:type="dxa"/>
              <w:left w:w="100" w:type="dxa"/>
            </w:tcMar>
            <w:vAlign w:val="center"/>
          </w:tcPr>
          <w:p w14:paraId="269859BB">
            <w:pPr>
              <w:spacing w:after="0"/>
              <w:ind w:left="135"/>
              <w:jc w:val="center"/>
            </w:pPr>
          </w:p>
        </w:tc>
        <w:tc>
          <w:tcPr>
            <w:tcW w:w="1120" w:type="dxa"/>
            <w:tcMar>
              <w:top w:w="50" w:type="dxa"/>
              <w:left w:w="100" w:type="dxa"/>
            </w:tcMar>
            <w:vAlign w:val="center"/>
          </w:tcPr>
          <w:p w14:paraId="427846FC">
            <w:pPr>
              <w:spacing w:after="0"/>
              <w:ind w:left="135"/>
            </w:pPr>
          </w:p>
        </w:tc>
        <w:tc>
          <w:tcPr>
            <w:tcW w:w="1933" w:type="dxa"/>
            <w:tcMar>
              <w:top w:w="50" w:type="dxa"/>
              <w:left w:w="100" w:type="dxa"/>
            </w:tcMar>
            <w:vAlign w:val="center"/>
          </w:tcPr>
          <w:p w14:paraId="4B3F2942">
            <w:pPr>
              <w:spacing w:after="0"/>
              <w:ind w:left="135"/>
            </w:pPr>
            <w:r>
              <w:fldChar w:fldCharType="begin"/>
            </w:r>
            <w:r>
              <w:instrText xml:space="preserve"> HYPERLINK "https://m.edsoo.ru/JXFWLMZNK" \h </w:instrText>
            </w:r>
            <w:r>
              <w:fldChar w:fldCharType="separate"/>
            </w:r>
            <w:r>
              <w:rPr>
                <w:rFonts w:ascii="Times New Roman" w:hAnsi="Times New Roman"/>
                <w:color w:val="0000FF"/>
                <w:u w:val="single"/>
              </w:rPr>
              <w:t>https://m.edsoo.ru/JXFWLMZNK</w:t>
            </w:r>
            <w:r>
              <w:rPr>
                <w:rFonts w:ascii="Times New Roman" w:hAnsi="Times New Roman"/>
                <w:color w:val="0000FF"/>
                <w:u w:val="single"/>
              </w:rPr>
              <w:fldChar w:fldCharType="end"/>
            </w:r>
          </w:p>
        </w:tc>
      </w:tr>
      <w:tr w14:paraId="53AC2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F252F4E">
            <w:pPr>
              <w:spacing w:after="0"/>
            </w:pPr>
            <w:r>
              <w:rPr>
                <w:rFonts w:ascii="Times New Roman" w:hAnsi="Times New Roman"/>
                <w:color w:val="000000"/>
                <w:sz w:val="24"/>
              </w:rPr>
              <w:t>43</w:t>
            </w:r>
          </w:p>
        </w:tc>
        <w:tc>
          <w:tcPr>
            <w:tcW w:w="3520" w:type="dxa"/>
            <w:tcMar>
              <w:top w:w="50" w:type="dxa"/>
              <w:left w:w="100" w:type="dxa"/>
            </w:tcMar>
            <w:vAlign w:val="center"/>
          </w:tcPr>
          <w:p w14:paraId="18E8CC87">
            <w:pPr>
              <w:spacing w:after="0"/>
              <w:ind w:left="135"/>
            </w:pPr>
            <w:r>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93" w:type="dxa"/>
            <w:tcMar>
              <w:top w:w="50" w:type="dxa"/>
              <w:left w:w="100" w:type="dxa"/>
            </w:tcMar>
            <w:vAlign w:val="center"/>
          </w:tcPr>
          <w:p w14:paraId="4CF3A9F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FDD2E67">
            <w:pPr>
              <w:spacing w:after="0"/>
              <w:ind w:left="135"/>
              <w:jc w:val="center"/>
            </w:pPr>
          </w:p>
        </w:tc>
        <w:tc>
          <w:tcPr>
            <w:tcW w:w="1587" w:type="dxa"/>
            <w:tcMar>
              <w:top w:w="50" w:type="dxa"/>
              <w:left w:w="100" w:type="dxa"/>
            </w:tcMar>
            <w:vAlign w:val="center"/>
          </w:tcPr>
          <w:p w14:paraId="253AC686">
            <w:pPr>
              <w:spacing w:after="0"/>
              <w:ind w:left="135"/>
              <w:jc w:val="center"/>
            </w:pPr>
          </w:p>
        </w:tc>
        <w:tc>
          <w:tcPr>
            <w:tcW w:w="1120" w:type="dxa"/>
            <w:tcMar>
              <w:top w:w="50" w:type="dxa"/>
              <w:left w:w="100" w:type="dxa"/>
            </w:tcMar>
            <w:vAlign w:val="center"/>
          </w:tcPr>
          <w:p w14:paraId="6A83F8B4">
            <w:pPr>
              <w:spacing w:after="0"/>
              <w:ind w:left="135"/>
            </w:pPr>
          </w:p>
        </w:tc>
        <w:tc>
          <w:tcPr>
            <w:tcW w:w="1933" w:type="dxa"/>
            <w:tcMar>
              <w:top w:w="50" w:type="dxa"/>
              <w:left w:w="100" w:type="dxa"/>
            </w:tcMar>
            <w:vAlign w:val="center"/>
          </w:tcPr>
          <w:p w14:paraId="4B9616A9">
            <w:pPr>
              <w:spacing w:after="0"/>
              <w:ind w:left="135"/>
            </w:pPr>
            <w:r>
              <w:fldChar w:fldCharType="begin"/>
            </w:r>
            <w:r>
              <w:instrText xml:space="preserve"> HYPERLINK "https://m.edsoo.ru/OX117G6MR" \h </w:instrText>
            </w:r>
            <w:r>
              <w:fldChar w:fldCharType="separate"/>
            </w:r>
            <w:r>
              <w:rPr>
                <w:rFonts w:ascii="Times New Roman" w:hAnsi="Times New Roman"/>
                <w:color w:val="0000FF"/>
                <w:u w:val="single"/>
              </w:rPr>
              <w:t>https://m.edsoo.ru/OX117G6MR</w:t>
            </w:r>
            <w:r>
              <w:rPr>
                <w:rFonts w:ascii="Times New Roman" w:hAnsi="Times New Roman"/>
                <w:color w:val="0000FF"/>
                <w:u w:val="single"/>
              </w:rPr>
              <w:fldChar w:fldCharType="end"/>
            </w:r>
          </w:p>
        </w:tc>
      </w:tr>
      <w:tr w14:paraId="58853A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16353E3">
            <w:pPr>
              <w:spacing w:after="0"/>
            </w:pPr>
            <w:r>
              <w:rPr>
                <w:rFonts w:ascii="Times New Roman" w:hAnsi="Times New Roman"/>
                <w:color w:val="000000"/>
                <w:sz w:val="24"/>
              </w:rPr>
              <w:t>44</w:t>
            </w:r>
          </w:p>
        </w:tc>
        <w:tc>
          <w:tcPr>
            <w:tcW w:w="3520" w:type="dxa"/>
            <w:tcMar>
              <w:top w:w="50" w:type="dxa"/>
              <w:left w:w="100" w:type="dxa"/>
            </w:tcMar>
            <w:vAlign w:val="center"/>
          </w:tcPr>
          <w:p w14:paraId="79CC38F5">
            <w:pPr>
              <w:spacing w:after="0"/>
              <w:ind w:left="135"/>
            </w:pPr>
            <w:r>
              <w:rPr>
                <w:rFonts w:ascii="Times New Roman" w:hAnsi="Times New Roman"/>
                <w:color w:val="000000"/>
                <w:sz w:val="24"/>
              </w:rPr>
              <w:t>Уравнение теплового баланса</w:t>
            </w:r>
          </w:p>
        </w:tc>
        <w:tc>
          <w:tcPr>
            <w:tcW w:w="793" w:type="dxa"/>
            <w:tcMar>
              <w:top w:w="50" w:type="dxa"/>
              <w:left w:w="100" w:type="dxa"/>
            </w:tcMar>
            <w:vAlign w:val="center"/>
          </w:tcPr>
          <w:p w14:paraId="1D0B827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271FDF2">
            <w:pPr>
              <w:spacing w:after="0"/>
              <w:ind w:left="135"/>
              <w:jc w:val="center"/>
            </w:pPr>
          </w:p>
        </w:tc>
        <w:tc>
          <w:tcPr>
            <w:tcW w:w="1587" w:type="dxa"/>
            <w:tcMar>
              <w:top w:w="50" w:type="dxa"/>
              <w:left w:w="100" w:type="dxa"/>
            </w:tcMar>
            <w:vAlign w:val="center"/>
          </w:tcPr>
          <w:p w14:paraId="41FF335D">
            <w:pPr>
              <w:spacing w:after="0"/>
              <w:ind w:left="135"/>
              <w:jc w:val="center"/>
            </w:pPr>
          </w:p>
        </w:tc>
        <w:tc>
          <w:tcPr>
            <w:tcW w:w="1120" w:type="dxa"/>
            <w:tcMar>
              <w:top w:w="50" w:type="dxa"/>
              <w:left w:w="100" w:type="dxa"/>
            </w:tcMar>
            <w:vAlign w:val="center"/>
          </w:tcPr>
          <w:p w14:paraId="4A8159C8">
            <w:pPr>
              <w:spacing w:after="0"/>
              <w:ind w:left="135"/>
            </w:pPr>
          </w:p>
        </w:tc>
        <w:tc>
          <w:tcPr>
            <w:tcW w:w="1933" w:type="dxa"/>
            <w:tcMar>
              <w:top w:w="50" w:type="dxa"/>
              <w:left w:w="100" w:type="dxa"/>
            </w:tcMar>
            <w:vAlign w:val="center"/>
          </w:tcPr>
          <w:p w14:paraId="3A94808C">
            <w:pPr>
              <w:spacing w:after="0"/>
              <w:ind w:left="135"/>
            </w:pPr>
            <w:r>
              <w:fldChar w:fldCharType="begin"/>
            </w:r>
            <w:r>
              <w:instrText xml:space="preserve"> HYPERLINK "https://m.edsoo.ru/0IUXGN2I1" \h </w:instrText>
            </w:r>
            <w:r>
              <w:fldChar w:fldCharType="separate"/>
            </w:r>
            <w:r>
              <w:rPr>
                <w:rFonts w:ascii="Times New Roman" w:hAnsi="Times New Roman"/>
                <w:color w:val="0000FF"/>
                <w:u w:val="single"/>
              </w:rPr>
              <w:t>https://m.edsoo.ru/0IUXGN2I1</w:t>
            </w:r>
            <w:r>
              <w:rPr>
                <w:rFonts w:ascii="Times New Roman" w:hAnsi="Times New Roman"/>
                <w:color w:val="0000FF"/>
                <w:u w:val="single"/>
              </w:rPr>
              <w:fldChar w:fldCharType="end"/>
            </w:r>
          </w:p>
        </w:tc>
      </w:tr>
      <w:tr w14:paraId="2A541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DB4FCF9">
            <w:pPr>
              <w:spacing w:after="0"/>
            </w:pPr>
            <w:r>
              <w:rPr>
                <w:rFonts w:ascii="Times New Roman" w:hAnsi="Times New Roman"/>
                <w:color w:val="000000"/>
                <w:sz w:val="24"/>
              </w:rPr>
              <w:t>45</w:t>
            </w:r>
          </w:p>
        </w:tc>
        <w:tc>
          <w:tcPr>
            <w:tcW w:w="3520" w:type="dxa"/>
            <w:tcMar>
              <w:top w:w="50" w:type="dxa"/>
              <w:left w:w="100" w:type="dxa"/>
            </w:tcMar>
            <w:vAlign w:val="center"/>
          </w:tcPr>
          <w:p w14:paraId="02C2F5DD">
            <w:pPr>
              <w:spacing w:after="0"/>
              <w:ind w:left="135"/>
              <w:rPr>
                <w:lang w:val="ru-RU"/>
              </w:rPr>
            </w:pPr>
            <w:r>
              <w:rPr>
                <w:rFonts w:ascii="Times New Roman" w:hAnsi="Times New Roman"/>
                <w:color w:val="000000"/>
                <w:sz w:val="24"/>
                <w:lang w:val="ru-RU"/>
              </w:rPr>
              <w:t>Электризация тел. Электрический заряд. Два вида электрических зарядов</w:t>
            </w:r>
          </w:p>
        </w:tc>
        <w:tc>
          <w:tcPr>
            <w:tcW w:w="793" w:type="dxa"/>
            <w:tcMar>
              <w:top w:w="50" w:type="dxa"/>
              <w:left w:w="100" w:type="dxa"/>
            </w:tcMar>
            <w:vAlign w:val="center"/>
          </w:tcPr>
          <w:p w14:paraId="6C8C937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A86B269">
            <w:pPr>
              <w:spacing w:after="0"/>
              <w:ind w:left="135"/>
              <w:jc w:val="center"/>
            </w:pPr>
          </w:p>
        </w:tc>
        <w:tc>
          <w:tcPr>
            <w:tcW w:w="1587" w:type="dxa"/>
            <w:tcMar>
              <w:top w:w="50" w:type="dxa"/>
              <w:left w:w="100" w:type="dxa"/>
            </w:tcMar>
            <w:vAlign w:val="center"/>
          </w:tcPr>
          <w:p w14:paraId="72B9B712">
            <w:pPr>
              <w:spacing w:after="0"/>
              <w:ind w:left="135"/>
              <w:jc w:val="center"/>
            </w:pPr>
          </w:p>
        </w:tc>
        <w:tc>
          <w:tcPr>
            <w:tcW w:w="1120" w:type="dxa"/>
            <w:tcMar>
              <w:top w:w="50" w:type="dxa"/>
              <w:left w:w="100" w:type="dxa"/>
            </w:tcMar>
            <w:vAlign w:val="center"/>
          </w:tcPr>
          <w:p w14:paraId="28F4FA12">
            <w:pPr>
              <w:spacing w:after="0"/>
              <w:ind w:left="135"/>
            </w:pPr>
          </w:p>
        </w:tc>
        <w:tc>
          <w:tcPr>
            <w:tcW w:w="1933" w:type="dxa"/>
            <w:tcMar>
              <w:top w:w="50" w:type="dxa"/>
              <w:left w:w="100" w:type="dxa"/>
            </w:tcMar>
            <w:vAlign w:val="center"/>
          </w:tcPr>
          <w:p w14:paraId="6F61CE67">
            <w:pPr>
              <w:spacing w:after="0"/>
              <w:ind w:left="135"/>
            </w:pPr>
            <w:r>
              <w:fldChar w:fldCharType="begin"/>
            </w:r>
            <w:r>
              <w:instrText xml:space="preserve"> HYPERLINK "https://m.edsoo.ru/QJ2S7WSBM" \h </w:instrText>
            </w:r>
            <w:r>
              <w:fldChar w:fldCharType="separate"/>
            </w:r>
            <w:r>
              <w:rPr>
                <w:rFonts w:ascii="Times New Roman" w:hAnsi="Times New Roman"/>
                <w:color w:val="0000FF"/>
                <w:u w:val="single"/>
              </w:rPr>
              <w:t>https://m.edsoo.ru/QJ2S7WSBM</w:t>
            </w:r>
            <w:r>
              <w:rPr>
                <w:rFonts w:ascii="Times New Roman" w:hAnsi="Times New Roman"/>
                <w:color w:val="0000FF"/>
                <w:u w:val="single"/>
              </w:rPr>
              <w:fldChar w:fldCharType="end"/>
            </w:r>
          </w:p>
        </w:tc>
      </w:tr>
      <w:tr w14:paraId="18AF4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139014A">
            <w:pPr>
              <w:spacing w:after="0"/>
            </w:pPr>
            <w:r>
              <w:rPr>
                <w:rFonts w:ascii="Times New Roman" w:hAnsi="Times New Roman"/>
                <w:color w:val="000000"/>
                <w:sz w:val="24"/>
              </w:rPr>
              <w:t>46</w:t>
            </w:r>
          </w:p>
        </w:tc>
        <w:tc>
          <w:tcPr>
            <w:tcW w:w="3520" w:type="dxa"/>
            <w:tcMar>
              <w:top w:w="50" w:type="dxa"/>
              <w:left w:w="100" w:type="dxa"/>
            </w:tcMar>
            <w:vAlign w:val="center"/>
          </w:tcPr>
          <w:p w14:paraId="3AF18B8D">
            <w:pPr>
              <w:spacing w:after="0"/>
              <w:ind w:left="135"/>
              <w:rPr>
                <w:lang w:val="ru-RU"/>
              </w:rPr>
            </w:pPr>
            <w:r>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14:paraId="11CE6C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0A5B51D">
            <w:pPr>
              <w:spacing w:after="0"/>
              <w:ind w:left="135"/>
              <w:jc w:val="center"/>
            </w:pPr>
          </w:p>
        </w:tc>
        <w:tc>
          <w:tcPr>
            <w:tcW w:w="1587" w:type="dxa"/>
            <w:tcMar>
              <w:top w:w="50" w:type="dxa"/>
              <w:left w:w="100" w:type="dxa"/>
            </w:tcMar>
            <w:vAlign w:val="center"/>
          </w:tcPr>
          <w:p w14:paraId="121E45D3">
            <w:pPr>
              <w:spacing w:after="0"/>
              <w:ind w:left="135"/>
              <w:jc w:val="center"/>
            </w:pPr>
          </w:p>
        </w:tc>
        <w:tc>
          <w:tcPr>
            <w:tcW w:w="1120" w:type="dxa"/>
            <w:tcMar>
              <w:top w:w="50" w:type="dxa"/>
              <w:left w:w="100" w:type="dxa"/>
            </w:tcMar>
            <w:vAlign w:val="center"/>
          </w:tcPr>
          <w:p w14:paraId="3BAC343F">
            <w:pPr>
              <w:spacing w:after="0"/>
              <w:ind w:left="135"/>
            </w:pPr>
          </w:p>
        </w:tc>
        <w:tc>
          <w:tcPr>
            <w:tcW w:w="1933" w:type="dxa"/>
            <w:tcMar>
              <w:top w:w="50" w:type="dxa"/>
              <w:left w:w="100" w:type="dxa"/>
            </w:tcMar>
            <w:vAlign w:val="center"/>
          </w:tcPr>
          <w:p w14:paraId="11F6583D">
            <w:pPr>
              <w:spacing w:after="0"/>
              <w:ind w:left="135"/>
            </w:pPr>
            <w:r>
              <w:fldChar w:fldCharType="begin"/>
            </w:r>
            <w:r>
              <w:instrText xml:space="preserve"> HYPERLINK "https://m.edsoo.ru/F3YVPQUYH" \h </w:instrText>
            </w:r>
            <w:r>
              <w:fldChar w:fldCharType="separate"/>
            </w:r>
            <w:r>
              <w:rPr>
                <w:rFonts w:ascii="Times New Roman" w:hAnsi="Times New Roman"/>
                <w:color w:val="0000FF"/>
                <w:u w:val="single"/>
              </w:rPr>
              <w:t>https://m.edsoo.ru/F3YVPQUYH</w:t>
            </w:r>
            <w:r>
              <w:rPr>
                <w:rFonts w:ascii="Times New Roman" w:hAnsi="Times New Roman"/>
                <w:color w:val="0000FF"/>
                <w:u w:val="single"/>
              </w:rPr>
              <w:fldChar w:fldCharType="end"/>
            </w:r>
          </w:p>
        </w:tc>
      </w:tr>
      <w:tr w14:paraId="2266A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FB2EE1E">
            <w:pPr>
              <w:spacing w:after="0"/>
            </w:pPr>
            <w:r>
              <w:rPr>
                <w:rFonts w:ascii="Times New Roman" w:hAnsi="Times New Roman"/>
                <w:color w:val="000000"/>
                <w:sz w:val="24"/>
              </w:rPr>
              <w:t>47</w:t>
            </w:r>
          </w:p>
        </w:tc>
        <w:tc>
          <w:tcPr>
            <w:tcW w:w="3520" w:type="dxa"/>
            <w:tcMar>
              <w:top w:w="50" w:type="dxa"/>
              <w:left w:w="100" w:type="dxa"/>
            </w:tcMar>
            <w:vAlign w:val="center"/>
          </w:tcPr>
          <w:p w14:paraId="6ECFCADF">
            <w:pPr>
              <w:spacing w:after="0"/>
              <w:ind w:left="135"/>
            </w:pPr>
            <w:r>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793" w:type="dxa"/>
            <w:tcMar>
              <w:top w:w="50" w:type="dxa"/>
              <w:left w:w="100" w:type="dxa"/>
            </w:tcMar>
            <w:vAlign w:val="center"/>
          </w:tcPr>
          <w:p w14:paraId="2ACD4E4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1B0D42A">
            <w:pPr>
              <w:spacing w:after="0"/>
              <w:ind w:left="135"/>
              <w:jc w:val="center"/>
            </w:pPr>
          </w:p>
        </w:tc>
        <w:tc>
          <w:tcPr>
            <w:tcW w:w="1587" w:type="dxa"/>
            <w:tcMar>
              <w:top w:w="50" w:type="dxa"/>
              <w:left w:w="100" w:type="dxa"/>
            </w:tcMar>
            <w:vAlign w:val="center"/>
          </w:tcPr>
          <w:p w14:paraId="6148E65A">
            <w:pPr>
              <w:spacing w:after="0"/>
              <w:ind w:left="135"/>
              <w:jc w:val="center"/>
            </w:pPr>
          </w:p>
        </w:tc>
        <w:tc>
          <w:tcPr>
            <w:tcW w:w="1120" w:type="dxa"/>
            <w:tcMar>
              <w:top w:w="50" w:type="dxa"/>
              <w:left w:w="100" w:type="dxa"/>
            </w:tcMar>
            <w:vAlign w:val="center"/>
          </w:tcPr>
          <w:p w14:paraId="31B5E5CA">
            <w:pPr>
              <w:spacing w:after="0"/>
              <w:ind w:left="135"/>
            </w:pPr>
          </w:p>
        </w:tc>
        <w:tc>
          <w:tcPr>
            <w:tcW w:w="1933" w:type="dxa"/>
            <w:tcMar>
              <w:top w:w="50" w:type="dxa"/>
              <w:left w:w="100" w:type="dxa"/>
            </w:tcMar>
            <w:vAlign w:val="center"/>
          </w:tcPr>
          <w:p w14:paraId="2A9D46D0">
            <w:pPr>
              <w:spacing w:after="0"/>
              <w:ind w:left="135"/>
            </w:pPr>
            <w:r>
              <w:fldChar w:fldCharType="begin"/>
            </w:r>
            <w:r>
              <w:instrText xml:space="preserve"> HYPERLINK "https://m.edsoo.ru/5U3BU0THH" \h </w:instrText>
            </w:r>
            <w:r>
              <w:fldChar w:fldCharType="separate"/>
            </w:r>
            <w:r>
              <w:rPr>
                <w:rFonts w:ascii="Times New Roman" w:hAnsi="Times New Roman"/>
                <w:color w:val="0000FF"/>
                <w:u w:val="single"/>
              </w:rPr>
              <w:t>https://m.edsoo.ru/5U3BU0THH</w:t>
            </w:r>
            <w:r>
              <w:rPr>
                <w:rFonts w:ascii="Times New Roman" w:hAnsi="Times New Roman"/>
                <w:color w:val="0000FF"/>
                <w:u w:val="single"/>
              </w:rPr>
              <w:fldChar w:fldCharType="end"/>
            </w:r>
          </w:p>
        </w:tc>
      </w:tr>
      <w:tr w14:paraId="5F1EB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9C4325A">
            <w:pPr>
              <w:spacing w:after="0"/>
            </w:pPr>
            <w:r>
              <w:rPr>
                <w:rFonts w:ascii="Times New Roman" w:hAnsi="Times New Roman"/>
                <w:color w:val="000000"/>
                <w:sz w:val="24"/>
              </w:rPr>
              <w:t>48</w:t>
            </w:r>
          </w:p>
        </w:tc>
        <w:tc>
          <w:tcPr>
            <w:tcW w:w="3520" w:type="dxa"/>
            <w:tcMar>
              <w:top w:w="50" w:type="dxa"/>
              <w:left w:w="100" w:type="dxa"/>
            </w:tcMar>
            <w:vAlign w:val="center"/>
          </w:tcPr>
          <w:p w14:paraId="2132343A">
            <w:pPr>
              <w:spacing w:after="0"/>
              <w:ind w:left="135"/>
            </w:pPr>
            <w:r>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793" w:type="dxa"/>
            <w:tcMar>
              <w:top w:w="50" w:type="dxa"/>
              <w:left w:w="100" w:type="dxa"/>
            </w:tcMar>
            <w:vAlign w:val="center"/>
          </w:tcPr>
          <w:p w14:paraId="3D5722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9CF4A32">
            <w:pPr>
              <w:spacing w:after="0"/>
              <w:ind w:left="135"/>
              <w:jc w:val="center"/>
            </w:pPr>
          </w:p>
        </w:tc>
        <w:tc>
          <w:tcPr>
            <w:tcW w:w="1587" w:type="dxa"/>
            <w:tcMar>
              <w:top w:w="50" w:type="dxa"/>
              <w:left w:w="100" w:type="dxa"/>
            </w:tcMar>
            <w:vAlign w:val="center"/>
          </w:tcPr>
          <w:p w14:paraId="31CB63AE">
            <w:pPr>
              <w:spacing w:after="0"/>
              <w:ind w:left="135"/>
              <w:jc w:val="center"/>
            </w:pPr>
          </w:p>
        </w:tc>
        <w:tc>
          <w:tcPr>
            <w:tcW w:w="1120" w:type="dxa"/>
            <w:tcMar>
              <w:top w:w="50" w:type="dxa"/>
              <w:left w:w="100" w:type="dxa"/>
            </w:tcMar>
            <w:vAlign w:val="center"/>
          </w:tcPr>
          <w:p w14:paraId="2A8CD4A9">
            <w:pPr>
              <w:spacing w:after="0"/>
              <w:ind w:left="135"/>
            </w:pPr>
          </w:p>
        </w:tc>
        <w:tc>
          <w:tcPr>
            <w:tcW w:w="1933" w:type="dxa"/>
            <w:tcMar>
              <w:top w:w="50" w:type="dxa"/>
              <w:left w:w="100" w:type="dxa"/>
            </w:tcMar>
            <w:vAlign w:val="center"/>
          </w:tcPr>
          <w:p w14:paraId="180EB938">
            <w:pPr>
              <w:spacing w:after="0"/>
              <w:ind w:left="135"/>
            </w:pPr>
            <w:r>
              <w:fldChar w:fldCharType="begin"/>
            </w:r>
            <w:r>
              <w:instrText xml:space="preserve"> HYPERLINK "https://m.edsoo.ru/9IKAWD2V6" \h </w:instrText>
            </w:r>
            <w:r>
              <w:fldChar w:fldCharType="separate"/>
            </w:r>
            <w:r>
              <w:rPr>
                <w:rFonts w:ascii="Times New Roman" w:hAnsi="Times New Roman"/>
                <w:color w:val="0000FF"/>
                <w:u w:val="single"/>
              </w:rPr>
              <w:t>https://m.edsoo.ru/9IKAWD2V6</w:t>
            </w:r>
            <w:r>
              <w:rPr>
                <w:rFonts w:ascii="Times New Roman" w:hAnsi="Times New Roman"/>
                <w:color w:val="0000FF"/>
                <w:u w:val="single"/>
              </w:rPr>
              <w:fldChar w:fldCharType="end"/>
            </w:r>
          </w:p>
        </w:tc>
      </w:tr>
      <w:tr w14:paraId="5FC603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A46DD4B">
            <w:pPr>
              <w:spacing w:after="0"/>
            </w:pPr>
            <w:r>
              <w:rPr>
                <w:rFonts w:ascii="Times New Roman" w:hAnsi="Times New Roman"/>
                <w:color w:val="000000"/>
                <w:sz w:val="24"/>
              </w:rPr>
              <w:t>49</w:t>
            </w:r>
          </w:p>
        </w:tc>
        <w:tc>
          <w:tcPr>
            <w:tcW w:w="3520" w:type="dxa"/>
            <w:tcMar>
              <w:top w:w="50" w:type="dxa"/>
              <w:left w:w="100" w:type="dxa"/>
            </w:tcMar>
            <w:vAlign w:val="center"/>
          </w:tcPr>
          <w:p w14:paraId="191A0942">
            <w:pPr>
              <w:spacing w:after="0"/>
              <w:ind w:left="135"/>
            </w:pPr>
            <w:r>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793" w:type="dxa"/>
            <w:tcMar>
              <w:top w:w="50" w:type="dxa"/>
              <w:left w:w="100" w:type="dxa"/>
            </w:tcMar>
            <w:vAlign w:val="center"/>
          </w:tcPr>
          <w:p w14:paraId="613822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E533D6D">
            <w:pPr>
              <w:spacing w:after="0"/>
              <w:ind w:left="135"/>
              <w:jc w:val="center"/>
            </w:pPr>
          </w:p>
        </w:tc>
        <w:tc>
          <w:tcPr>
            <w:tcW w:w="1587" w:type="dxa"/>
            <w:tcMar>
              <w:top w:w="50" w:type="dxa"/>
              <w:left w:w="100" w:type="dxa"/>
            </w:tcMar>
            <w:vAlign w:val="center"/>
          </w:tcPr>
          <w:p w14:paraId="5B0F7163">
            <w:pPr>
              <w:spacing w:after="0"/>
              <w:ind w:left="135"/>
              <w:jc w:val="center"/>
            </w:pPr>
          </w:p>
        </w:tc>
        <w:tc>
          <w:tcPr>
            <w:tcW w:w="1120" w:type="dxa"/>
            <w:tcMar>
              <w:top w:w="50" w:type="dxa"/>
              <w:left w:w="100" w:type="dxa"/>
            </w:tcMar>
            <w:vAlign w:val="center"/>
          </w:tcPr>
          <w:p w14:paraId="572F3431">
            <w:pPr>
              <w:spacing w:after="0"/>
              <w:ind w:left="135"/>
            </w:pPr>
          </w:p>
        </w:tc>
        <w:tc>
          <w:tcPr>
            <w:tcW w:w="1933" w:type="dxa"/>
            <w:tcMar>
              <w:top w:w="50" w:type="dxa"/>
              <w:left w:w="100" w:type="dxa"/>
            </w:tcMar>
            <w:vAlign w:val="center"/>
          </w:tcPr>
          <w:p w14:paraId="4DB257D6">
            <w:pPr>
              <w:spacing w:after="0"/>
              <w:ind w:left="135"/>
            </w:pPr>
            <w:r>
              <w:fldChar w:fldCharType="begin"/>
            </w:r>
            <w:r>
              <w:instrText xml:space="preserve"> HYPERLINK "https://m.edsoo.ru/VOPD9ASLF" \h </w:instrText>
            </w:r>
            <w:r>
              <w:fldChar w:fldCharType="separate"/>
            </w:r>
            <w:r>
              <w:rPr>
                <w:rFonts w:ascii="Times New Roman" w:hAnsi="Times New Roman"/>
                <w:color w:val="0000FF"/>
                <w:u w:val="single"/>
              </w:rPr>
              <w:t>https://m.edsoo.ru/VOPD9ASLF</w:t>
            </w:r>
            <w:r>
              <w:rPr>
                <w:rFonts w:ascii="Times New Roman" w:hAnsi="Times New Roman"/>
                <w:color w:val="0000FF"/>
                <w:u w:val="single"/>
              </w:rPr>
              <w:fldChar w:fldCharType="end"/>
            </w:r>
          </w:p>
        </w:tc>
      </w:tr>
      <w:tr w14:paraId="178B86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6FFD1A1">
            <w:pPr>
              <w:spacing w:after="0"/>
            </w:pPr>
            <w:r>
              <w:rPr>
                <w:rFonts w:ascii="Times New Roman" w:hAnsi="Times New Roman"/>
                <w:color w:val="000000"/>
                <w:sz w:val="24"/>
              </w:rPr>
              <w:t>50</w:t>
            </w:r>
          </w:p>
        </w:tc>
        <w:tc>
          <w:tcPr>
            <w:tcW w:w="3520" w:type="dxa"/>
            <w:tcMar>
              <w:top w:w="50" w:type="dxa"/>
              <w:left w:w="100" w:type="dxa"/>
            </w:tcMar>
            <w:vAlign w:val="center"/>
          </w:tcPr>
          <w:p w14:paraId="5302AA9C">
            <w:pPr>
              <w:spacing w:after="0"/>
              <w:ind w:left="135"/>
            </w:pPr>
            <w:r>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793" w:type="dxa"/>
            <w:tcMar>
              <w:top w:w="50" w:type="dxa"/>
              <w:left w:w="100" w:type="dxa"/>
            </w:tcMar>
            <w:vAlign w:val="center"/>
          </w:tcPr>
          <w:p w14:paraId="62D67B9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25FCD4F">
            <w:pPr>
              <w:spacing w:after="0"/>
              <w:ind w:left="135"/>
              <w:jc w:val="center"/>
            </w:pPr>
          </w:p>
        </w:tc>
        <w:tc>
          <w:tcPr>
            <w:tcW w:w="1587" w:type="dxa"/>
            <w:tcMar>
              <w:top w:w="50" w:type="dxa"/>
              <w:left w:w="100" w:type="dxa"/>
            </w:tcMar>
            <w:vAlign w:val="center"/>
          </w:tcPr>
          <w:p w14:paraId="67276926">
            <w:pPr>
              <w:spacing w:after="0"/>
              <w:ind w:left="135"/>
              <w:jc w:val="center"/>
            </w:pPr>
          </w:p>
        </w:tc>
        <w:tc>
          <w:tcPr>
            <w:tcW w:w="1120" w:type="dxa"/>
            <w:tcMar>
              <w:top w:w="50" w:type="dxa"/>
              <w:left w:w="100" w:type="dxa"/>
            </w:tcMar>
            <w:vAlign w:val="center"/>
          </w:tcPr>
          <w:p w14:paraId="693EBF5D">
            <w:pPr>
              <w:spacing w:after="0"/>
              <w:ind w:left="135"/>
            </w:pPr>
          </w:p>
        </w:tc>
        <w:tc>
          <w:tcPr>
            <w:tcW w:w="1933" w:type="dxa"/>
            <w:tcMar>
              <w:top w:w="50" w:type="dxa"/>
              <w:left w:w="100" w:type="dxa"/>
            </w:tcMar>
            <w:vAlign w:val="center"/>
          </w:tcPr>
          <w:p w14:paraId="4B2F2FAC">
            <w:pPr>
              <w:spacing w:after="0"/>
              <w:ind w:left="135"/>
            </w:pPr>
            <w:r>
              <w:fldChar w:fldCharType="begin"/>
            </w:r>
            <w:r>
              <w:instrText xml:space="preserve"> HYPERLINK "https://m.edsoo.ru/12P2S312Z" \h </w:instrText>
            </w:r>
            <w:r>
              <w:fldChar w:fldCharType="separate"/>
            </w:r>
            <w:r>
              <w:rPr>
                <w:rFonts w:ascii="Times New Roman" w:hAnsi="Times New Roman"/>
                <w:color w:val="0000FF"/>
                <w:u w:val="single"/>
              </w:rPr>
              <w:t>https://m.edsoo.ru/12P2S312Z</w:t>
            </w:r>
            <w:r>
              <w:rPr>
                <w:rFonts w:ascii="Times New Roman" w:hAnsi="Times New Roman"/>
                <w:color w:val="0000FF"/>
                <w:u w:val="single"/>
              </w:rPr>
              <w:fldChar w:fldCharType="end"/>
            </w:r>
          </w:p>
        </w:tc>
      </w:tr>
      <w:tr w14:paraId="4E399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EF97366">
            <w:pPr>
              <w:spacing w:after="0"/>
            </w:pPr>
            <w:r>
              <w:rPr>
                <w:rFonts w:ascii="Times New Roman" w:hAnsi="Times New Roman"/>
                <w:color w:val="000000"/>
                <w:sz w:val="24"/>
              </w:rPr>
              <w:t>51</w:t>
            </w:r>
          </w:p>
        </w:tc>
        <w:tc>
          <w:tcPr>
            <w:tcW w:w="3520" w:type="dxa"/>
            <w:tcMar>
              <w:top w:w="50" w:type="dxa"/>
              <w:left w:w="100" w:type="dxa"/>
            </w:tcMar>
            <w:vAlign w:val="center"/>
          </w:tcPr>
          <w:p w14:paraId="576C23A3">
            <w:pPr>
              <w:spacing w:after="0"/>
              <w:ind w:left="135"/>
            </w:pPr>
            <w:r>
              <w:rPr>
                <w:rFonts w:ascii="Times New Roman" w:hAnsi="Times New Roman"/>
                <w:color w:val="000000"/>
                <w:sz w:val="24"/>
              </w:rPr>
              <w:t>Электроёмкость. Конденсатор</w:t>
            </w:r>
          </w:p>
        </w:tc>
        <w:tc>
          <w:tcPr>
            <w:tcW w:w="793" w:type="dxa"/>
            <w:tcMar>
              <w:top w:w="50" w:type="dxa"/>
              <w:left w:w="100" w:type="dxa"/>
            </w:tcMar>
            <w:vAlign w:val="center"/>
          </w:tcPr>
          <w:p w14:paraId="3ED4C6D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F7BEE90">
            <w:pPr>
              <w:spacing w:after="0"/>
              <w:ind w:left="135"/>
              <w:jc w:val="center"/>
            </w:pPr>
          </w:p>
        </w:tc>
        <w:tc>
          <w:tcPr>
            <w:tcW w:w="1587" w:type="dxa"/>
            <w:tcMar>
              <w:top w:w="50" w:type="dxa"/>
              <w:left w:w="100" w:type="dxa"/>
            </w:tcMar>
            <w:vAlign w:val="center"/>
          </w:tcPr>
          <w:p w14:paraId="20C240B3">
            <w:pPr>
              <w:spacing w:after="0"/>
              <w:ind w:left="135"/>
              <w:jc w:val="center"/>
            </w:pPr>
          </w:p>
        </w:tc>
        <w:tc>
          <w:tcPr>
            <w:tcW w:w="1120" w:type="dxa"/>
            <w:tcMar>
              <w:top w:w="50" w:type="dxa"/>
              <w:left w:w="100" w:type="dxa"/>
            </w:tcMar>
            <w:vAlign w:val="center"/>
          </w:tcPr>
          <w:p w14:paraId="38CB2A68">
            <w:pPr>
              <w:spacing w:after="0"/>
              <w:ind w:left="135"/>
            </w:pPr>
          </w:p>
        </w:tc>
        <w:tc>
          <w:tcPr>
            <w:tcW w:w="1933" w:type="dxa"/>
            <w:tcMar>
              <w:top w:w="50" w:type="dxa"/>
              <w:left w:w="100" w:type="dxa"/>
            </w:tcMar>
            <w:vAlign w:val="center"/>
          </w:tcPr>
          <w:p w14:paraId="74C1F534">
            <w:pPr>
              <w:spacing w:after="0"/>
              <w:ind w:left="135"/>
            </w:pPr>
            <w:r>
              <w:fldChar w:fldCharType="begin"/>
            </w:r>
            <w:r>
              <w:instrText xml:space="preserve"> HYPERLINK "https://m.edsoo.ru/B1UPRD52W" \h </w:instrText>
            </w:r>
            <w:r>
              <w:fldChar w:fldCharType="separate"/>
            </w:r>
            <w:r>
              <w:rPr>
                <w:rFonts w:ascii="Times New Roman" w:hAnsi="Times New Roman"/>
                <w:color w:val="0000FF"/>
                <w:u w:val="single"/>
              </w:rPr>
              <w:t>https://m.edsoo.ru/B1UPRD52W</w:t>
            </w:r>
            <w:r>
              <w:rPr>
                <w:rFonts w:ascii="Times New Roman" w:hAnsi="Times New Roman"/>
                <w:color w:val="0000FF"/>
                <w:u w:val="single"/>
              </w:rPr>
              <w:fldChar w:fldCharType="end"/>
            </w:r>
          </w:p>
        </w:tc>
      </w:tr>
      <w:tr w14:paraId="0141C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8DB6DC0">
            <w:pPr>
              <w:spacing w:after="0"/>
            </w:pPr>
            <w:r>
              <w:rPr>
                <w:rFonts w:ascii="Times New Roman" w:hAnsi="Times New Roman"/>
                <w:color w:val="000000"/>
                <w:sz w:val="24"/>
              </w:rPr>
              <w:t>52</w:t>
            </w:r>
          </w:p>
        </w:tc>
        <w:tc>
          <w:tcPr>
            <w:tcW w:w="3520" w:type="dxa"/>
            <w:tcMar>
              <w:top w:w="50" w:type="dxa"/>
              <w:left w:w="100" w:type="dxa"/>
            </w:tcMar>
            <w:vAlign w:val="center"/>
          </w:tcPr>
          <w:p w14:paraId="167F0433">
            <w:pPr>
              <w:spacing w:after="0"/>
              <w:ind w:left="135"/>
              <w:rPr>
                <w:lang w:val="ru-RU"/>
              </w:rPr>
            </w:pPr>
            <w:r>
              <w:rPr>
                <w:rFonts w:ascii="Times New Roman" w:hAnsi="Times New Roman"/>
                <w:color w:val="000000"/>
                <w:sz w:val="24"/>
                <w:lang w:val="ru-RU"/>
              </w:rPr>
              <w:t>Электроёмкость плоского конденсатора. Энергия заряженного конденсатора</w:t>
            </w:r>
          </w:p>
        </w:tc>
        <w:tc>
          <w:tcPr>
            <w:tcW w:w="793" w:type="dxa"/>
            <w:tcMar>
              <w:top w:w="50" w:type="dxa"/>
              <w:left w:w="100" w:type="dxa"/>
            </w:tcMar>
            <w:vAlign w:val="center"/>
          </w:tcPr>
          <w:p w14:paraId="5623DC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C35DF68">
            <w:pPr>
              <w:spacing w:after="0"/>
              <w:ind w:left="135"/>
              <w:jc w:val="center"/>
            </w:pPr>
          </w:p>
        </w:tc>
        <w:tc>
          <w:tcPr>
            <w:tcW w:w="1587" w:type="dxa"/>
            <w:tcMar>
              <w:top w:w="50" w:type="dxa"/>
              <w:left w:w="100" w:type="dxa"/>
            </w:tcMar>
            <w:vAlign w:val="center"/>
          </w:tcPr>
          <w:p w14:paraId="44C3D32C">
            <w:pPr>
              <w:spacing w:after="0"/>
              <w:ind w:left="135"/>
              <w:jc w:val="center"/>
            </w:pPr>
          </w:p>
        </w:tc>
        <w:tc>
          <w:tcPr>
            <w:tcW w:w="1120" w:type="dxa"/>
            <w:tcMar>
              <w:top w:w="50" w:type="dxa"/>
              <w:left w:w="100" w:type="dxa"/>
            </w:tcMar>
            <w:vAlign w:val="center"/>
          </w:tcPr>
          <w:p w14:paraId="3B32C7F0">
            <w:pPr>
              <w:spacing w:after="0"/>
              <w:ind w:left="135"/>
            </w:pPr>
          </w:p>
        </w:tc>
        <w:tc>
          <w:tcPr>
            <w:tcW w:w="1933" w:type="dxa"/>
            <w:tcMar>
              <w:top w:w="50" w:type="dxa"/>
              <w:left w:w="100" w:type="dxa"/>
            </w:tcMar>
            <w:vAlign w:val="center"/>
          </w:tcPr>
          <w:p w14:paraId="519B973F">
            <w:pPr>
              <w:spacing w:after="0"/>
              <w:ind w:left="135"/>
            </w:pPr>
            <w:r>
              <w:fldChar w:fldCharType="begin"/>
            </w:r>
            <w:r>
              <w:instrText xml:space="preserve"> HYPERLINK "https://m.edsoo.ru/XPUKP82V8" \h </w:instrText>
            </w:r>
            <w:r>
              <w:fldChar w:fldCharType="separate"/>
            </w:r>
            <w:r>
              <w:rPr>
                <w:rFonts w:ascii="Times New Roman" w:hAnsi="Times New Roman"/>
                <w:color w:val="0000FF"/>
                <w:u w:val="single"/>
              </w:rPr>
              <w:t>https://m.edsoo.ru/XPUKP82V8</w:t>
            </w:r>
            <w:r>
              <w:rPr>
                <w:rFonts w:ascii="Times New Roman" w:hAnsi="Times New Roman"/>
                <w:color w:val="0000FF"/>
                <w:u w:val="single"/>
              </w:rPr>
              <w:fldChar w:fldCharType="end"/>
            </w:r>
          </w:p>
        </w:tc>
      </w:tr>
      <w:tr w14:paraId="7C924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01CC4F9">
            <w:pPr>
              <w:spacing w:after="0"/>
            </w:pPr>
            <w:r>
              <w:rPr>
                <w:rFonts w:ascii="Times New Roman" w:hAnsi="Times New Roman"/>
                <w:color w:val="000000"/>
                <w:sz w:val="24"/>
              </w:rPr>
              <w:t>53</w:t>
            </w:r>
          </w:p>
        </w:tc>
        <w:tc>
          <w:tcPr>
            <w:tcW w:w="3520" w:type="dxa"/>
            <w:tcMar>
              <w:top w:w="50" w:type="dxa"/>
              <w:left w:w="100" w:type="dxa"/>
            </w:tcMar>
            <w:vAlign w:val="center"/>
          </w:tcPr>
          <w:p w14:paraId="553B5AF8">
            <w:pPr>
              <w:spacing w:after="0"/>
              <w:ind w:left="135"/>
              <w:rPr>
                <w:lang w:val="ru-RU"/>
              </w:rPr>
            </w:pPr>
            <w:r>
              <w:rPr>
                <w:rFonts w:ascii="Times New Roman" w:hAnsi="Times New Roman"/>
                <w:color w:val="000000"/>
                <w:sz w:val="24"/>
                <w:lang w:val="ru-RU"/>
              </w:rPr>
              <w:t>Лабораторная работа "Измерение электроёмкости конденсатора"</w:t>
            </w:r>
          </w:p>
        </w:tc>
        <w:tc>
          <w:tcPr>
            <w:tcW w:w="793" w:type="dxa"/>
            <w:tcMar>
              <w:top w:w="50" w:type="dxa"/>
              <w:left w:w="100" w:type="dxa"/>
            </w:tcMar>
            <w:vAlign w:val="center"/>
          </w:tcPr>
          <w:p w14:paraId="3F9451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5842B09">
            <w:pPr>
              <w:spacing w:after="0"/>
              <w:ind w:left="135"/>
              <w:jc w:val="center"/>
            </w:pPr>
          </w:p>
        </w:tc>
        <w:tc>
          <w:tcPr>
            <w:tcW w:w="1587" w:type="dxa"/>
            <w:tcMar>
              <w:top w:w="50" w:type="dxa"/>
              <w:left w:w="100" w:type="dxa"/>
            </w:tcMar>
            <w:vAlign w:val="center"/>
          </w:tcPr>
          <w:p w14:paraId="58A211E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3B1E1551">
            <w:pPr>
              <w:spacing w:after="0"/>
              <w:ind w:left="135"/>
            </w:pPr>
          </w:p>
        </w:tc>
        <w:tc>
          <w:tcPr>
            <w:tcW w:w="1933" w:type="dxa"/>
            <w:tcMar>
              <w:top w:w="50" w:type="dxa"/>
              <w:left w:w="100" w:type="dxa"/>
            </w:tcMar>
            <w:vAlign w:val="center"/>
          </w:tcPr>
          <w:p w14:paraId="3B7D4880">
            <w:pPr>
              <w:spacing w:after="0"/>
              <w:ind w:left="135"/>
            </w:pPr>
            <w:r>
              <w:fldChar w:fldCharType="begin"/>
            </w:r>
            <w:r>
              <w:instrText xml:space="preserve"> HYPERLINK "https://m.edsoo.ru/PBGM4F845" \h </w:instrText>
            </w:r>
            <w:r>
              <w:fldChar w:fldCharType="separate"/>
            </w:r>
            <w:r>
              <w:rPr>
                <w:rFonts w:ascii="Times New Roman" w:hAnsi="Times New Roman"/>
                <w:color w:val="0000FF"/>
                <w:u w:val="single"/>
              </w:rPr>
              <w:t>https://m.edsoo.ru/PBGM4F845</w:t>
            </w:r>
            <w:r>
              <w:rPr>
                <w:rFonts w:ascii="Times New Roman" w:hAnsi="Times New Roman"/>
                <w:color w:val="0000FF"/>
                <w:u w:val="single"/>
              </w:rPr>
              <w:fldChar w:fldCharType="end"/>
            </w:r>
          </w:p>
        </w:tc>
      </w:tr>
      <w:tr w14:paraId="4FFAE3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E2EDD70">
            <w:pPr>
              <w:spacing w:after="0"/>
            </w:pPr>
            <w:r>
              <w:rPr>
                <w:rFonts w:ascii="Times New Roman" w:hAnsi="Times New Roman"/>
                <w:color w:val="000000"/>
                <w:sz w:val="24"/>
              </w:rPr>
              <w:t>54</w:t>
            </w:r>
          </w:p>
        </w:tc>
        <w:tc>
          <w:tcPr>
            <w:tcW w:w="3520" w:type="dxa"/>
            <w:tcMar>
              <w:top w:w="50" w:type="dxa"/>
              <w:left w:w="100" w:type="dxa"/>
            </w:tcMar>
            <w:vAlign w:val="center"/>
          </w:tcPr>
          <w:p w14:paraId="04EF9D12">
            <w:pPr>
              <w:spacing w:after="0"/>
              <w:ind w:left="135"/>
            </w:pPr>
            <w:r>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793" w:type="dxa"/>
            <w:tcMar>
              <w:top w:w="50" w:type="dxa"/>
              <w:left w:w="100" w:type="dxa"/>
            </w:tcMar>
            <w:vAlign w:val="center"/>
          </w:tcPr>
          <w:p w14:paraId="4D03C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EEDFE92">
            <w:pPr>
              <w:spacing w:after="0"/>
              <w:ind w:left="135"/>
              <w:jc w:val="center"/>
            </w:pPr>
          </w:p>
        </w:tc>
        <w:tc>
          <w:tcPr>
            <w:tcW w:w="1587" w:type="dxa"/>
            <w:tcMar>
              <w:top w:w="50" w:type="dxa"/>
              <w:left w:w="100" w:type="dxa"/>
            </w:tcMar>
            <w:vAlign w:val="center"/>
          </w:tcPr>
          <w:p w14:paraId="71954CCB">
            <w:pPr>
              <w:spacing w:after="0"/>
              <w:ind w:left="135"/>
              <w:jc w:val="center"/>
            </w:pPr>
          </w:p>
        </w:tc>
        <w:tc>
          <w:tcPr>
            <w:tcW w:w="1120" w:type="dxa"/>
            <w:tcMar>
              <w:top w:w="50" w:type="dxa"/>
              <w:left w:w="100" w:type="dxa"/>
            </w:tcMar>
            <w:vAlign w:val="center"/>
          </w:tcPr>
          <w:p w14:paraId="740354C9">
            <w:pPr>
              <w:spacing w:after="0"/>
              <w:ind w:left="135"/>
            </w:pPr>
          </w:p>
        </w:tc>
        <w:tc>
          <w:tcPr>
            <w:tcW w:w="1933" w:type="dxa"/>
            <w:tcMar>
              <w:top w:w="50" w:type="dxa"/>
              <w:left w:w="100" w:type="dxa"/>
            </w:tcMar>
            <w:vAlign w:val="center"/>
          </w:tcPr>
          <w:p w14:paraId="299F9697">
            <w:pPr>
              <w:spacing w:after="0"/>
              <w:ind w:left="135"/>
            </w:pPr>
            <w:r>
              <w:fldChar w:fldCharType="begin"/>
            </w:r>
            <w:r>
              <w:instrText xml:space="preserve"> HYPERLINK "https://m.edsoo.ru/H3Q9PNHYY" \h </w:instrText>
            </w:r>
            <w:r>
              <w:fldChar w:fldCharType="separate"/>
            </w:r>
            <w:r>
              <w:rPr>
                <w:rFonts w:ascii="Times New Roman" w:hAnsi="Times New Roman"/>
                <w:color w:val="0000FF"/>
                <w:u w:val="single"/>
              </w:rPr>
              <w:t>https://m.edsoo.ru/H3Q9PNHYY</w:t>
            </w:r>
            <w:r>
              <w:rPr>
                <w:rFonts w:ascii="Times New Roman" w:hAnsi="Times New Roman"/>
                <w:color w:val="0000FF"/>
                <w:u w:val="single"/>
              </w:rPr>
              <w:fldChar w:fldCharType="end"/>
            </w:r>
          </w:p>
        </w:tc>
      </w:tr>
      <w:tr w14:paraId="32906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34706CB">
            <w:pPr>
              <w:spacing w:after="0"/>
            </w:pPr>
            <w:r>
              <w:rPr>
                <w:rFonts w:ascii="Times New Roman" w:hAnsi="Times New Roman"/>
                <w:color w:val="000000"/>
                <w:sz w:val="24"/>
              </w:rPr>
              <w:t>55</w:t>
            </w:r>
          </w:p>
        </w:tc>
        <w:tc>
          <w:tcPr>
            <w:tcW w:w="3520" w:type="dxa"/>
            <w:tcMar>
              <w:top w:w="50" w:type="dxa"/>
              <w:left w:w="100" w:type="dxa"/>
            </w:tcMar>
            <w:vAlign w:val="center"/>
          </w:tcPr>
          <w:p w14:paraId="172166E1">
            <w:pPr>
              <w:spacing w:after="0"/>
              <w:ind w:left="135"/>
            </w:pPr>
            <w:r>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793" w:type="dxa"/>
            <w:tcMar>
              <w:top w:w="50" w:type="dxa"/>
              <w:left w:w="100" w:type="dxa"/>
            </w:tcMar>
            <w:vAlign w:val="center"/>
          </w:tcPr>
          <w:p w14:paraId="167520B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1E6A39B">
            <w:pPr>
              <w:spacing w:after="0"/>
              <w:ind w:left="135"/>
              <w:jc w:val="center"/>
            </w:pPr>
          </w:p>
        </w:tc>
        <w:tc>
          <w:tcPr>
            <w:tcW w:w="1587" w:type="dxa"/>
            <w:tcMar>
              <w:top w:w="50" w:type="dxa"/>
              <w:left w:w="100" w:type="dxa"/>
            </w:tcMar>
            <w:vAlign w:val="center"/>
          </w:tcPr>
          <w:p w14:paraId="0C3988AB">
            <w:pPr>
              <w:spacing w:after="0"/>
              <w:ind w:left="135"/>
              <w:jc w:val="center"/>
            </w:pPr>
          </w:p>
        </w:tc>
        <w:tc>
          <w:tcPr>
            <w:tcW w:w="1120" w:type="dxa"/>
            <w:tcMar>
              <w:top w:w="50" w:type="dxa"/>
              <w:left w:w="100" w:type="dxa"/>
            </w:tcMar>
            <w:vAlign w:val="center"/>
          </w:tcPr>
          <w:p w14:paraId="745B9105">
            <w:pPr>
              <w:spacing w:after="0"/>
              <w:ind w:left="135"/>
            </w:pPr>
          </w:p>
        </w:tc>
        <w:tc>
          <w:tcPr>
            <w:tcW w:w="1933" w:type="dxa"/>
            <w:tcMar>
              <w:top w:w="50" w:type="dxa"/>
              <w:left w:w="100" w:type="dxa"/>
            </w:tcMar>
            <w:vAlign w:val="center"/>
          </w:tcPr>
          <w:p w14:paraId="1F0185FD">
            <w:pPr>
              <w:spacing w:after="0"/>
              <w:ind w:left="135"/>
            </w:pPr>
            <w:r>
              <w:fldChar w:fldCharType="begin"/>
            </w:r>
            <w:r>
              <w:instrText xml:space="preserve"> HYPERLINK "https://m.edsoo.ru/D6Y72A4B7" \h </w:instrText>
            </w:r>
            <w:r>
              <w:fldChar w:fldCharType="separate"/>
            </w:r>
            <w:r>
              <w:rPr>
                <w:rFonts w:ascii="Times New Roman" w:hAnsi="Times New Roman"/>
                <w:color w:val="0000FF"/>
                <w:u w:val="single"/>
              </w:rPr>
              <w:t>https://m.edsoo.ru/D6Y72A4B7</w:t>
            </w:r>
            <w:r>
              <w:rPr>
                <w:rFonts w:ascii="Times New Roman" w:hAnsi="Times New Roman"/>
                <w:color w:val="0000FF"/>
                <w:u w:val="single"/>
              </w:rPr>
              <w:fldChar w:fldCharType="end"/>
            </w:r>
          </w:p>
        </w:tc>
      </w:tr>
      <w:tr w14:paraId="773511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C274105">
            <w:pPr>
              <w:spacing w:after="0"/>
            </w:pPr>
            <w:r>
              <w:rPr>
                <w:rFonts w:ascii="Times New Roman" w:hAnsi="Times New Roman"/>
                <w:color w:val="000000"/>
                <w:sz w:val="24"/>
              </w:rPr>
              <w:t>56</w:t>
            </w:r>
          </w:p>
        </w:tc>
        <w:tc>
          <w:tcPr>
            <w:tcW w:w="3520" w:type="dxa"/>
            <w:tcMar>
              <w:top w:w="50" w:type="dxa"/>
              <w:left w:w="100" w:type="dxa"/>
            </w:tcMar>
            <w:vAlign w:val="center"/>
          </w:tcPr>
          <w:p w14:paraId="177D6D0D">
            <w:pPr>
              <w:spacing w:after="0"/>
              <w:ind w:left="135"/>
            </w:pPr>
            <w:r>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793" w:type="dxa"/>
            <w:tcMar>
              <w:top w:w="50" w:type="dxa"/>
              <w:left w:w="100" w:type="dxa"/>
            </w:tcMar>
            <w:vAlign w:val="center"/>
          </w:tcPr>
          <w:p w14:paraId="2850FFC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8280BCA">
            <w:pPr>
              <w:spacing w:after="0"/>
              <w:ind w:left="135"/>
              <w:jc w:val="center"/>
            </w:pPr>
          </w:p>
        </w:tc>
        <w:tc>
          <w:tcPr>
            <w:tcW w:w="1587" w:type="dxa"/>
            <w:tcMar>
              <w:top w:w="50" w:type="dxa"/>
              <w:left w:w="100" w:type="dxa"/>
            </w:tcMar>
            <w:vAlign w:val="center"/>
          </w:tcPr>
          <w:p w14:paraId="4ACBCFD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83DA7FE">
            <w:pPr>
              <w:spacing w:after="0"/>
              <w:ind w:left="135"/>
            </w:pPr>
          </w:p>
        </w:tc>
        <w:tc>
          <w:tcPr>
            <w:tcW w:w="1933" w:type="dxa"/>
            <w:tcMar>
              <w:top w:w="50" w:type="dxa"/>
              <w:left w:w="100" w:type="dxa"/>
            </w:tcMar>
            <w:vAlign w:val="center"/>
          </w:tcPr>
          <w:p w14:paraId="503876AE">
            <w:pPr>
              <w:spacing w:after="0"/>
              <w:ind w:left="135"/>
            </w:pPr>
            <w:r>
              <w:fldChar w:fldCharType="begin"/>
            </w:r>
            <w:r>
              <w:instrText xml:space="preserve"> HYPERLINK "https://m.edsoo.ru/SLKT3UPUR" \h </w:instrText>
            </w:r>
            <w:r>
              <w:fldChar w:fldCharType="separate"/>
            </w:r>
            <w:r>
              <w:rPr>
                <w:rFonts w:ascii="Times New Roman" w:hAnsi="Times New Roman"/>
                <w:color w:val="0000FF"/>
                <w:u w:val="single"/>
              </w:rPr>
              <w:t>https://m.edsoo.ru/SLKT3UPUR</w:t>
            </w:r>
            <w:r>
              <w:rPr>
                <w:rFonts w:ascii="Times New Roman" w:hAnsi="Times New Roman"/>
                <w:color w:val="0000FF"/>
                <w:u w:val="single"/>
              </w:rPr>
              <w:fldChar w:fldCharType="end"/>
            </w:r>
          </w:p>
        </w:tc>
      </w:tr>
      <w:tr w14:paraId="080AB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3CA73B2">
            <w:pPr>
              <w:spacing w:after="0"/>
            </w:pPr>
            <w:r>
              <w:rPr>
                <w:rFonts w:ascii="Times New Roman" w:hAnsi="Times New Roman"/>
                <w:color w:val="000000"/>
                <w:sz w:val="24"/>
              </w:rPr>
              <w:t>57</w:t>
            </w:r>
          </w:p>
        </w:tc>
        <w:tc>
          <w:tcPr>
            <w:tcW w:w="3520" w:type="dxa"/>
            <w:tcMar>
              <w:top w:w="50" w:type="dxa"/>
              <w:left w:w="100" w:type="dxa"/>
            </w:tcMar>
            <w:vAlign w:val="center"/>
          </w:tcPr>
          <w:p w14:paraId="48AF70F6">
            <w:pPr>
              <w:spacing w:after="0"/>
              <w:ind w:left="135"/>
            </w:pPr>
            <w:r>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793" w:type="dxa"/>
            <w:tcMar>
              <w:top w:w="50" w:type="dxa"/>
              <w:left w:w="100" w:type="dxa"/>
            </w:tcMar>
            <w:vAlign w:val="center"/>
          </w:tcPr>
          <w:p w14:paraId="40C61EA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13F54CF">
            <w:pPr>
              <w:spacing w:after="0"/>
              <w:ind w:left="135"/>
              <w:jc w:val="center"/>
            </w:pPr>
          </w:p>
        </w:tc>
        <w:tc>
          <w:tcPr>
            <w:tcW w:w="1587" w:type="dxa"/>
            <w:tcMar>
              <w:top w:w="50" w:type="dxa"/>
              <w:left w:w="100" w:type="dxa"/>
            </w:tcMar>
            <w:vAlign w:val="center"/>
          </w:tcPr>
          <w:p w14:paraId="58351A47">
            <w:pPr>
              <w:spacing w:after="0"/>
              <w:ind w:left="135"/>
              <w:jc w:val="center"/>
            </w:pPr>
          </w:p>
        </w:tc>
        <w:tc>
          <w:tcPr>
            <w:tcW w:w="1120" w:type="dxa"/>
            <w:tcMar>
              <w:top w:w="50" w:type="dxa"/>
              <w:left w:w="100" w:type="dxa"/>
            </w:tcMar>
            <w:vAlign w:val="center"/>
          </w:tcPr>
          <w:p w14:paraId="545787CE">
            <w:pPr>
              <w:spacing w:after="0"/>
              <w:ind w:left="135"/>
            </w:pPr>
          </w:p>
        </w:tc>
        <w:tc>
          <w:tcPr>
            <w:tcW w:w="1933" w:type="dxa"/>
            <w:tcMar>
              <w:top w:w="50" w:type="dxa"/>
              <w:left w:w="100" w:type="dxa"/>
            </w:tcMar>
            <w:vAlign w:val="center"/>
          </w:tcPr>
          <w:p w14:paraId="3EC5FAAA">
            <w:pPr>
              <w:spacing w:after="0"/>
              <w:ind w:left="135"/>
            </w:pPr>
            <w:r>
              <w:fldChar w:fldCharType="begin"/>
            </w:r>
            <w:r>
              <w:instrText xml:space="preserve"> HYPERLINK "https://m.edsoo.ru/LE5HA2A3M" \h </w:instrText>
            </w:r>
            <w:r>
              <w:fldChar w:fldCharType="separate"/>
            </w:r>
            <w:r>
              <w:rPr>
                <w:rFonts w:ascii="Times New Roman" w:hAnsi="Times New Roman"/>
                <w:color w:val="0000FF"/>
                <w:u w:val="single"/>
              </w:rPr>
              <w:t>https://m.edsoo.ru/LE5HA2A3M</w:t>
            </w:r>
            <w:r>
              <w:rPr>
                <w:rFonts w:ascii="Times New Roman" w:hAnsi="Times New Roman"/>
                <w:color w:val="0000FF"/>
                <w:u w:val="single"/>
              </w:rPr>
              <w:fldChar w:fldCharType="end"/>
            </w:r>
          </w:p>
        </w:tc>
      </w:tr>
      <w:tr w14:paraId="0BAEA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4869DC4">
            <w:pPr>
              <w:spacing w:after="0"/>
            </w:pPr>
            <w:r>
              <w:rPr>
                <w:rFonts w:ascii="Times New Roman" w:hAnsi="Times New Roman"/>
                <w:color w:val="000000"/>
                <w:sz w:val="24"/>
              </w:rPr>
              <w:t>58</w:t>
            </w:r>
          </w:p>
        </w:tc>
        <w:tc>
          <w:tcPr>
            <w:tcW w:w="3520" w:type="dxa"/>
            <w:tcMar>
              <w:top w:w="50" w:type="dxa"/>
              <w:left w:w="100" w:type="dxa"/>
            </w:tcMar>
            <w:vAlign w:val="center"/>
          </w:tcPr>
          <w:p w14:paraId="63A20D29">
            <w:pPr>
              <w:spacing w:after="0"/>
              <w:ind w:left="135"/>
              <w:rPr>
                <w:lang w:val="ru-RU"/>
              </w:rPr>
            </w:pPr>
            <w:r>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14:paraId="46A996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8508EAB">
            <w:pPr>
              <w:spacing w:after="0"/>
              <w:ind w:left="135"/>
              <w:jc w:val="center"/>
            </w:pPr>
          </w:p>
        </w:tc>
        <w:tc>
          <w:tcPr>
            <w:tcW w:w="1587" w:type="dxa"/>
            <w:tcMar>
              <w:top w:w="50" w:type="dxa"/>
              <w:left w:w="100" w:type="dxa"/>
            </w:tcMar>
            <w:vAlign w:val="center"/>
          </w:tcPr>
          <w:p w14:paraId="40BB89ED">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4E8C7C0">
            <w:pPr>
              <w:spacing w:after="0"/>
              <w:ind w:left="135"/>
            </w:pPr>
          </w:p>
        </w:tc>
        <w:tc>
          <w:tcPr>
            <w:tcW w:w="1933" w:type="dxa"/>
            <w:tcMar>
              <w:top w:w="50" w:type="dxa"/>
              <w:left w:w="100" w:type="dxa"/>
            </w:tcMar>
            <w:vAlign w:val="center"/>
          </w:tcPr>
          <w:p w14:paraId="526C9C85">
            <w:pPr>
              <w:spacing w:after="0"/>
              <w:ind w:left="135"/>
            </w:pPr>
            <w:r>
              <w:fldChar w:fldCharType="begin"/>
            </w:r>
            <w:r>
              <w:instrText xml:space="preserve"> HYPERLINK "https://m.edsoo.ru/YN5BF7PBS" \h </w:instrText>
            </w:r>
            <w:r>
              <w:fldChar w:fldCharType="separate"/>
            </w:r>
            <w:r>
              <w:rPr>
                <w:rFonts w:ascii="Times New Roman" w:hAnsi="Times New Roman"/>
                <w:color w:val="0000FF"/>
                <w:u w:val="single"/>
              </w:rPr>
              <w:t>https://m.edsoo.ru/YN5BF7PBS</w:t>
            </w:r>
            <w:r>
              <w:rPr>
                <w:rFonts w:ascii="Times New Roman" w:hAnsi="Times New Roman"/>
                <w:color w:val="0000FF"/>
                <w:u w:val="single"/>
              </w:rPr>
              <w:fldChar w:fldCharType="end"/>
            </w:r>
          </w:p>
        </w:tc>
      </w:tr>
      <w:tr w14:paraId="0D3578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DE1C3DD">
            <w:pPr>
              <w:spacing w:after="0"/>
            </w:pPr>
            <w:r>
              <w:rPr>
                <w:rFonts w:ascii="Times New Roman" w:hAnsi="Times New Roman"/>
                <w:color w:val="000000"/>
                <w:sz w:val="24"/>
              </w:rPr>
              <w:t>59</w:t>
            </w:r>
          </w:p>
        </w:tc>
        <w:tc>
          <w:tcPr>
            <w:tcW w:w="3520" w:type="dxa"/>
            <w:tcMar>
              <w:top w:w="50" w:type="dxa"/>
              <w:left w:w="100" w:type="dxa"/>
            </w:tcMar>
            <w:vAlign w:val="center"/>
          </w:tcPr>
          <w:p w14:paraId="38685E2B">
            <w:pPr>
              <w:spacing w:after="0"/>
              <w:ind w:left="135"/>
              <w:rPr>
                <w:lang w:val="ru-RU"/>
              </w:rPr>
            </w:pPr>
            <w:r>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14:paraId="2E6CC7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2EE1D3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7F795ACA">
            <w:pPr>
              <w:spacing w:after="0"/>
              <w:ind w:left="135"/>
              <w:jc w:val="center"/>
            </w:pPr>
          </w:p>
        </w:tc>
        <w:tc>
          <w:tcPr>
            <w:tcW w:w="1120" w:type="dxa"/>
            <w:tcMar>
              <w:top w:w="50" w:type="dxa"/>
              <w:left w:w="100" w:type="dxa"/>
            </w:tcMar>
            <w:vAlign w:val="center"/>
          </w:tcPr>
          <w:p w14:paraId="28C96105">
            <w:pPr>
              <w:spacing w:after="0"/>
              <w:ind w:left="135"/>
            </w:pPr>
          </w:p>
        </w:tc>
        <w:tc>
          <w:tcPr>
            <w:tcW w:w="1933" w:type="dxa"/>
            <w:tcMar>
              <w:top w:w="50" w:type="dxa"/>
              <w:left w:w="100" w:type="dxa"/>
            </w:tcMar>
            <w:vAlign w:val="center"/>
          </w:tcPr>
          <w:p w14:paraId="3584E6FC">
            <w:pPr>
              <w:spacing w:after="0"/>
              <w:ind w:left="135"/>
            </w:pPr>
            <w:r>
              <w:fldChar w:fldCharType="begin"/>
            </w:r>
            <w:r>
              <w:instrText xml:space="preserve"> HYPERLINK "https://m.edsoo.ru/MFM6EIE5X" \h </w:instrText>
            </w:r>
            <w:r>
              <w:fldChar w:fldCharType="separate"/>
            </w:r>
            <w:r>
              <w:rPr>
                <w:rFonts w:ascii="Times New Roman" w:hAnsi="Times New Roman"/>
                <w:color w:val="0000FF"/>
                <w:u w:val="single"/>
              </w:rPr>
              <w:t>https://m.edsoo.ru/MFM6EIE5X</w:t>
            </w:r>
            <w:r>
              <w:rPr>
                <w:rFonts w:ascii="Times New Roman" w:hAnsi="Times New Roman"/>
                <w:color w:val="0000FF"/>
                <w:u w:val="single"/>
              </w:rPr>
              <w:fldChar w:fldCharType="end"/>
            </w:r>
          </w:p>
        </w:tc>
      </w:tr>
      <w:tr w14:paraId="24A662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634DFA9">
            <w:pPr>
              <w:spacing w:after="0"/>
            </w:pPr>
            <w:r>
              <w:rPr>
                <w:rFonts w:ascii="Times New Roman" w:hAnsi="Times New Roman"/>
                <w:color w:val="000000"/>
                <w:sz w:val="24"/>
              </w:rPr>
              <w:t>60</w:t>
            </w:r>
          </w:p>
        </w:tc>
        <w:tc>
          <w:tcPr>
            <w:tcW w:w="3520" w:type="dxa"/>
            <w:tcMar>
              <w:top w:w="50" w:type="dxa"/>
              <w:left w:w="100" w:type="dxa"/>
            </w:tcMar>
            <w:vAlign w:val="center"/>
          </w:tcPr>
          <w:p w14:paraId="507E63AC">
            <w:pPr>
              <w:spacing w:after="0"/>
              <w:ind w:left="135"/>
              <w:rPr>
                <w:lang w:val="ru-RU"/>
              </w:rPr>
            </w:pPr>
            <w:r>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14:paraId="6CDE72A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4CC74F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6EB01FF">
            <w:pPr>
              <w:spacing w:after="0"/>
              <w:ind w:left="135"/>
              <w:jc w:val="center"/>
            </w:pPr>
          </w:p>
        </w:tc>
        <w:tc>
          <w:tcPr>
            <w:tcW w:w="1120" w:type="dxa"/>
            <w:tcMar>
              <w:top w:w="50" w:type="dxa"/>
              <w:left w:w="100" w:type="dxa"/>
            </w:tcMar>
            <w:vAlign w:val="center"/>
          </w:tcPr>
          <w:p w14:paraId="2EC65E75">
            <w:pPr>
              <w:spacing w:after="0"/>
              <w:ind w:left="135"/>
            </w:pPr>
          </w:p>
        </w:tc>
        <w:tc>
          <w:tcPr>
            <w:tcW w:w="1933" w:type="dxa"/>
            <w:tcMar>
              <w:top w:w="50" w:type="dxa"/>
              <w:left w:w="100" w:type="dxa"/>
            </w:tcMar>
            <w:vAlign w:val="center"/>
          </w:tcPr>
          <w:p w14:paraId="572FECC8">
            <w:pPr>
              <w:spacing w:after="0"/>
              <w:ind w:left="135"/>
            </w:pPr>
            <w:r>
              <w:fldChar w:fldCharType="begin"/>
            </w:r>
            <w:r>
              <w:instrText xml:space="preserve"> HYPERLINK "https://m.edsoo.ru/P86MDY07H" \h </w:instrText>
            </w:r>
            <w:r>
              <w:fldChar w:fldCharType="separate"/>
            </w:r>
            <w:r>
              <w:rPr>
                <w:rFonts w:ascii="Times New Roman" w:hAnsi="Times New Roman"/>
                <w:color w:val="0000FF"/>
                <w:u w:val="single"/>
              </w:rPr>
              <w:t>https://m.edsoo.ru/P86MDY07H</w:t>
            </w:r>
            <w:r>
              <w:rPr>
                <w:rFonts w:ascii="Times New Roman" w:hAnsi="Times New Roman"/>
                <w:color w:val="0000FF"/>
                <w:u w:val="single"/>
              </w:rPr>
              <w:fldChar w:fldCharType="end"/>
            </w:r>
          </w:p>
        </w:tc>
      </w:tr>
      <w:tr w14:paraId="45697F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5D6D3ED">
            <w:pPr>
              <w:spacing w:after="0"/>
            </w:pPr>
            <w:r>
              <w:rPr>
                <w:rFonts w:ascii="Times New Roman" w:hAnsi="Times New Roman"/>
                <w:color w:val="000000"/>
                <w:sz w:val="24"/>
              </w:rPr>
              <w:t>61</w:t>
            </w:r>
          </w:p>
        </w:tc>
        <w:tc>
          <w:tcPr>
            <w:tcW w:w="3520" w:type="dxa"/>
            <w:tcMar>
              <w:top w:w="50" w:type="dxa"/>
              <w:left w:w="100" w:type="dxa"/>
            </w:tcMar>
            <w:vAlign w:val="center"/>
          </w:tcPr>
          <w:p w14:paraId="2B148959">
            <w:pPr>
              <w:spacing w:after="0"/>
              <w:ind w:left="135"/>
            </w:pPr>
            <w:r>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793" w:type="dxa"/>
            <w:tcMar>
              <w:top w:w="50" w:type="dxa"/>
              <w:left w:w="100" w:type="dxa"/>
            </w:tcMar>
            <w:vAlign w:val="center"/>
          </w:tcPr>
          <w:p w14:paraId="1909D7D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7AF8FD6">
            <w:pPr>
              <w:spacing w:after="0"/>
              <w:ind w:left="135"/>
              <w:jc w:val="center"/>
            </w:pPr>
          </w:p>
        </w:tc>
        <w:tc>
          <w:tcPr>
            <w:tcW w:w="1587" w:type="dxa"/>
            <w:tcMar>
              <w:top w:w="50" w:type="dxa"/>
              <w:left w:w="100" w:type="dxa"/>
            </w:tcMar>
            <w:vAlign w:val="center"/>
          </w:tcPr>
          <w:p w14:paraId="28B5ECE4">
            <w:pPr>
              <w:spacing w:after="0"/>
              <w:ind w:left="135"/>
              <w:jc w:val="center"/>
            </w:pPr>
          </w:p>
        </w:tc>
        <w:tc>
          <w:tcPr>
            <w:tcW w:w="1120" w:type="dxa"/>
            <w:tcMar>
              <w:top w:w="50" w:type="dxa"/>
              <w:left w:w="100" w:type="dxa"/>
            </w:tcMar>
            <w:vAlign w:val="center"/>
          </w:tcPr>
          <w:p w14:paraId="5D3B2E6D">
            <w:pPr>
              <w:spacing w:after="0"/>
              <w:ind w:left="135"/>
            </w:pPr>
          </w:p>
        </w:tc>
        <w:tc>
          <w:tcPr>
            <w:tcW w:w="1933" w:type="dxa"/>
            <w:tcMar>
              <w:top w:w="50" w:type="dxa"/>
              <w:left w:w="100" w:type="dxa"/>
            </w:tcMar>
            <w:vAlign w:val="center"/>
          </w:tcPr>
          <w:p w14:paraId="6F58B258">
            <w:pPr>
              <w:spacing w:after="0"/>
              <w:ind w:left="135"/>
            </w:pPr>
            <w:r>
              <w:fldChar w:fldCharType="begin"/>
            </w:r>
            <w:r>
              <w:instrText xml:space="preserve"> HYPERLINK "https://m.edsoo.ru/WMNNBQL9H" \h </w:instrText>
            </w:r>
            <w:r>
              <w:fldChar w:fldCharType="separate"/>
            </w:r>
            <w:r>
              <w:rPr>
                <w:rFonts w:ascii="Times New Roman" w:hAnsi="Times New Roman"/>
                <w:color w:val="0000FF"/>
                <w:u w:val="single"/>
              </w:rPr>
              <w:t>https://m.edsoo.ru/WMNNBQL9H</w:t>
            </w:r>
            <w:r>
              <w:rPr>
                <w:rFonts w:ascii="Times New Roman" w:hAnsi="Times New Roman"/>
                <w:color w:val="0000FF"/>
                <w:u w:val="single"/>
              </w:rPr>
              <w:fldChar w:fldCharType="end"/>
            </w:r>
          </w:p>
        </w:tc>
      </w:tr>
      <w:tr w14:paraId="4E61A0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8E31CAC">
            <w:pPr>
              <w:spacing w:after="0"/>
            </w:pPr>
            <w:r>
              <w:rPr>
                <w:rFonts w:ascii="Times New Roman" w:hAnsi="Times New Roman"/>
                <w:color w:val="000000"/>
                <w:sz w:val="24"/>
              </w:rPr>
              <w:t>62</w:t>
            </w:r>
          </w:p>
        </w:tc>
        <w:tc>
          <w:tcPr>
            <w:tcW w:w="3520" w:type="dxa"/>
            <w:tcMar>
              <w:top w:w="50" w:type="dxa"/>
              <w:left w:w="100" w:type="dxa"/>
            </w:tcMar>
            <w:vAlign w:val="center"/>
          </w:tcPr>
          <w:p w14:paraId="55164708">
            <w:pPr>
              <w:spacing w:after="0"/>
              <w:ind w:left="135"/>
              <w:rPr>
                <w:lang w:val="ru-RU"/>
              </w:rPr>
            </w:pPr>
            <w:r>
              <w:rPr>
                <w:rFonts w:ascii="Times New Roman" w:hAnsi="Times New Roman"/>
                <w:color w:val="000000"/>
                <w:sz w:val="24"/>
                <w:lang w:val="ru-RU"/>
              </w:rPr>
              <w:t>Электрический ток в вакууме. Свойства электронных пучков</w:t>
            </w:r>
          </w:p>
        </w:tc>
        <w:tc>
          <w:tcPr>
            <w:tcW w:w="793" w:type="dxa"/>
            <w:tcMar>
              <w:top w:w="50" w:type="dxa"/>
              <w:left w:w="100" w:type="dxa"/>
            </w:tcMar>
            <w:vAlign w:val="center"/>
          </w:tcPr>
          <w:p w14:paraId="6E42C1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5C22BCC">
            <w:pPr>
              <w:spacing w:after="0"/>
              <w:ind w:left="135"/>
              <w:jc w:val="center"/>
            </w:pPr>
          </w:p>
        </w:tc>
        <w:tc>
          <w:tcPr>
            <w:tcW w:w="1587" w:type="dxa"/>
            <w:tcMar>
              <w:top w:w="50" w:type="dxa"/>
              <w:left w:w="100" w:type="dxa"/>
            </w:tcMar>
            <w:vAlign w:val="center"/>
          </w:tcPr>
          <w:p w14:paraId="3C5FC256">
            <w:pPr>
              <w:spacing w:after="0"/>
              <w:ind w:left="135"/>
              <w:jc w:val="center"/>
            </w:pPr>
          </w:p>
        </w:tc>
        <w:tc>
          <w:tcPr>
            <w:tcW w:w="1120" w:type="dxa"/>
            <w:tcMar>
              <w:top w:w="50" w:type="dxa"/>
              <w:left w:w="100" w:type="dxa"/>
            </w:tcMar>
            <w:vAlign w:val="center"/>
          </w:tcPr>
          <w:p w14:paraId="3B472CA4">
            <w:pPr>
              <w:spacing w:after="0"/>
              <w:ind w:left="135"/>
            </w:pPr>
          </w:p>
        </w:tc>
        <w:tc>
          <w:tcPr>
            <w:tcW w:w="1933" w:type="dxa"/>
            <w:tcMar>
              <w:top w:w="50" w:type="dxa"/>
              <w:left w:w="100" w:type="dxa"/>
            </w:tcMar>
            <w:vAlign w:val="center"/>
          </w:tcPr>
          <w:p w14:paraId="086320F7">
            <w:pPr>
              <w:spacing w:after="0"/>
              <w:ind w:left="135"/>
            </w:pPr>
            <w:r>
              <w:fldChar w:fldCharType="begin"/>
            </w:r>
            <w:r>
              <w:instrText xml:space="preserve"> HYPERLINK "https://m.edsoo.ru/4CCYCJ785" \h </w:instrText>
            </w:r>
            <w:r>
              <w:fldChar w:fldCharType="separate"/>
            </w:r>
            <w:r>
              <w:rPr>
                <w:rFonts w:ascii="Times New Roman" w:hAnsi="Times New Roman"/>
                <w:color w:val="0000FF"/>
                <w:u w:val="single"/>
              </w:rPr>
              <w:t>https://m.edsoo.ru/4CCYCJ785</w:t>
            </w:r>
            <w:r>
              <w:rPr>
                <w:rFonts w:ascii="Times New Roman" w:hAnsi="Times New Roman"/>
                <w:color w:val="0000FF"/>
                <w:u w:val="single"/>
              </w:rPr>
              <w:fldChar w:fldCharType="end"/>
            </w:r>
          </w:p>
        </w:tc>
      </w:tr>
      <w:tr w14:paraId="15AC8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F5D5E6A">
            <w:pPr>
              <w:spacing w:after="0"/>
            </w:pPr>
            <w:r>
              <w:rPr>
                <w:rFonts w:ascii="Times New Roman" w:hAnsi="Times New Roman"/>
                <w:color w:val="000000"/>
                <w:sz w:val="24"/>
              </w:rPr>
              <w:t>63</w:t>
            </w:r>
          </w:p>
        </w:tc>
        <w:tc>
          <w:tcPr>
            <w:tcW w:w="3520" w:type="dxa"/>
            <w:tcMar>
              <w:top w:w="50" w:type="dxa"/>
              <w:left w:w="100" w:type="dxa"/>
            </w:tcMar>
            <w:vAlign w:val="center"/>
          </w:tcPr>
          <w:p w14:paraId="4189AA20">
            <w:pPr>
              <w:spacing w:after="0"/>
              <w:ind w:left="135"/>
            </w:pPr>
            <w:r>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Pr>
                <w:rFonts w:ascii="Times New Roman" w:hAnsi="Times New Roman"/>
                <w:color w:val="000000"/>
                <w:sz w:val="24"/>
                <w:lang w:val="ru-RU"/>
              </w:rPr>
              <w:t>—</w:t>
            </w:r>
            <w:r>
              <w:rPr>
                <w:rFonts w:ascii="Times New Roman" w:hAnsi="Times New Roman"/>
                <w:color w:val="000000"/>
                <w:sz w:val="24"/>
              </w:rPr>
              <w:t>n</w:t>
            </w:r>
            <w:r>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793" w:type="dxa"/>
            <w:tcMar>
              <w:top w:w="50" w:type="dxa"/>
              <w:left w:w="100" w:type="dxa"/>
            </w:tcMar>
            <w:vAlign w:val="center"/>
          </w:tcPr>
          <w:p w14:paraId="239BE37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5498892">
            <w:pPr>
              <w:spacing w:after="0"/>
              <w:ind w:left="135"/>
              <w:jc w:val="center"/>
            </w:pPr>
          </w:p>
        </w:tc>
        <w:tc>
          <w:tcPr>
            <w:tcW w:w="1587" w:type="dxa"/>
            <w:tcMar>
              <w:top w:w="50" w:type="dxa"/>
              <w:left w:w="100" w:type="dxa"/>
            </w:tcMar>
            <w:vAlign w:val="center"/>
          </w:tcPr>
          <w:p w14:paraId="03AB53AC">
            <w:pPr>
              <w:spacing w:after="0"/>
              <w:ind w:left="135"/>
              <w:jc w:val="center"/>
            </w:pPr>
          </w:p>
        </w:tc>
        <w:tc>
          <w:tcPr>
            <w:tcW w:w="1120" w:type="dxa"/>
            <w:tcMar>
              <w:top w:w="50" w:type="dxa"/>
              <w:left w:w="100" w:type="dxa"/>
            </w:tcMar>
            <w:vAlign w:val="center"/>
          </w:tcPr>
          <w:p w14:paraId="6742210A">
            <w:pPr>
              <w:spacing w:after="0"/>
              <w:ind w:left="135"/>
            </w:pPr>
          </w:p>
        </w:tc>
        <w:tc>
          <w:tcPr>
            <w:tcW w:w="1933" w:type="dxa"/>
            <w:tcMar>
              <w:top w:w="50" w:type="dxa"/>
              <w:left w:w="100" w:type="dxa"/>
            </w:tcMar>
            <w:vAlign w:val="center"/>
          </w:tcPr>
          <w:p w14:paraId="075E90A9">
            <w:pPr>
              <w:spacing w:after="0"/>
              <w:ind w:left="135"/>
            </w:pPr>
            <w:r>
              <w:fldChar w:fldCharType="begin"/>
            </w:r>
            <w:r>
              <w:instrText xml:space="preserve"> HYPERLINK "https://m.edsoo.ru/S55A1DQUR" \h </w:instrText>
            </w:r>
            <w:r>
              <w:fldChar w:fldCharType="separate"/>
            </w:r>
            <w:r>
              <w:rPr>
                <w:rFonts w:ascii="Times New Roman" w:hAnsi="Times New Roman"/>
                <w:color w:val="0000FF"/>
                <w:u w:val="single"/>
              </w:rPr>
              <w:t>https://m.edsoo.ru/S55A1DQUR</w:t>
            </w:r>
            <w:r>
              <w:rPr>
                <w:rFonts w:ascii="Times New Roman" w:hAnsi="Times New Roman"/>
                <w:color w:val="0000FF"/>
                <w:u w:val="single"/>
              </w:rPr>
              <w:fldChar w:fldCharType="end"/>
            </w:r>
          </w:p>
        </w:tc>
      </w:tr>
      <w:tr w14:paraId="35B63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882AEEA">
            <w:pPr>
              <w:spacing w:after="0"/>
            </w:pPr>
            <w:r>
              <w:rPr>
                <w:rFonts w:ascii="Times New Roman" w:hAnsi="Times New Roman"/>
                <w:color w:val="000000"/>
                <w:sz w:val="24"/>
              </w:rPr>
              <w:t>64</w:t>
            </w:r>
          </w:p>
        </w:tc>
        <w:tc>
          <w:tcPr>
            <w:tcW w:w="3520" w:type="dxa"/>
            <w:tcMar>
              <w:top w:w="50" w:type="dxa"/>
              <w:left w:w="100" w:type="dxa"/>
            </w:tcMar>
            <w:vAlign w:val="center"/>
          </w:tcPr>
          <w:p w14:paraId="243F9A1E">
            <w:pPr>
              <w:spacing w:after="0"/>
              <w:ind w:left="135"/>
            </w:pPr>
            <w:r>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793" w:type="dxa"/>
            <w:tcMar>
              <w:top w:w="50" w:type="dxa"/>
              <w:left w:w="100" w:type="dxa"/>
            </w:tcMar>
            <w:vAlign w:val="center"/>
          </w:tcPr>
          <w:p w14:paraId="7E3054C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5902DDA">
            <w:pPr>
              <w:spacing w:after="0"/>
              <w:ind w:left="135"/>
              <w:jc w:val="center"/>
            </w:pPr>
          </w:p>
        </w:tc>
        <w:tc>
          <w:tcPr>
            <w:tcW w:w="1587" w:type="dxa"/>
            <w:tcMar>
              <w:top w:w="50" w:type="dxa"/>
              <w:left w:w="100" w:type="dxa"/>
            </w:tcMar>
            <w:vAlign w:val="center"/>
          </w:tcPr>
          <w:p w14:paraId="382A9880">
            <w:pPr>
              <w:spacing w:after="0"/>
              <w:ind w:left="135"/>
              <w:jc w:val="center"/>
            </w:pPr>
          </w:p>
        </w:tc>
        <w:tc>
          <w:tcPr>
            <w:tcW w:w="1120" w:type="dxa"/>
            <w:tcMar>
              <w:top w:w="50" w:type="dxa"/>
              <w:left w:w="100" w:type="dxa"/>
            </w:tcMar>
            <w:vAlign w:val="center"/>
          </w:tcPr>
          <w:p w14:paraId="3700C33D">
            <w:pPr>
              <w:spacing w:after="0"/>
              <w:ind w:left="135"/>
            </w:pPr>
          </w:p>
        </w:tc>
        <w:tc>
          <w:tcPr>
            <w:tcW w:w="1933" w:type="dxa"/>
            <w:tcMar>
              <w:top w:w="50" w:type="dxa"/>
              <w:left w:w="100" w:type="dxa"/>
            </w:tcMar>
            <w:vAlign w:val="center"/>
          </w:tcPr>
          <w:p w14:paraId="54014920">
            <w:pPr>
              <w:spacing w:after="0"/>
              <w:ind w:left="135"/>
            </w:pPr>
            <w:r>
              <w:fldChar w:fldCharType="begin"/>
            </w:r>
            <w:r>
              <w:instrText xml:space="preserve"> HYPERLINK "https://m.edsoo.ru/QU0QUWV91" \h </w:instrText>
            </w:r>
            <w:r>
              <w:fldChar w:fldCharType="separate"/>
            </w:r>
            <w:r>
              <w:rPr>
                <w:rFonts w:ascii="Times New Roman" w:hAnsi="Times New Roman"/>
                <w:color w:val="0000FF"/>
                <w:u w:val="single"/>
              </w:rPr>
              <w:t>https://m.edsoo.ru/QU0QUWV91</w:t>
            </w:r>
            <w:r>
              <w:rPr>
                <w:rFonts w:ascii="Times New Roman" w:hAnsi="Times New Roman"/>
                <w:color w:val="0000FF"/>
                <w:u w:val="single"/>
              </w:rPr>
              <w:fldChar w:fldCharType="end"/>
            </w:r>
          </w:p>
        </w:tc>
      </w:tr>
      <w:tr w14:paraId="6B31DB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365FBAC">
            <w:pPr>
              <w:spacing w:after="0"/>
            </w:pPr>
            <w:r>
              <w:rPr>
                <w:rFonts w:ascii="Times New Roman" w:hAnsi="Times New Roman"/>
                <w:color w:val="000000"/>
                <w:sz w:val="24"/>
              </w:rPr>
              <w:t>65</w:t>
            </w:r>
          </w:p>
        </w:tc>
        <w:tc>
          <w:tcPr>
            <w:tcW w:w="3520" w:type="dxa"/>
            <w:tcMar>
              <w:top w:w="50" w:type="dxa"/>
              <w:left w:w="100" w:type="dxa"/>
            </w:tcMar>
            <w:vAlign w:val="center"/>
          </w:tcPr>
          <w:p w14:paraId="2986EC3D">
            <w:pPr>
              <w:spacing w:after="0"/>
              <w:ind w:left="135"/>
            </w:pPr>
            <w:r>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93" w:type="dxa"/>
            <w:tcMar>
              <w:top w:w="50" w:type="dxa"/>
              <w:left w:w="100" w:type="dxa"/>
            </w:tcMar>
            <w:vAlign w:val="center"/>
          </w:tcPr>
          <w:p w14:paraId="48B442F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EC79B01">
            <w:pPr>
              <w:spacing w:after="0"/>
              <w:ind w:left="135"/>
              <w:jc w:val="center"/>
            </w:pPr>
          </w:p>
        </w:tc>
        <w:tc>
          <w:tcPr>
            <w:tcW w:w="1587" w:type="dxa"/>
            <w:tcMar>
              <w:top w:w="50" w:type="dxa"/>
              <w:left w:w="100" w:type="dxa"/>
            </w:tcMar>
            <w:vAlign w:val="center"/>
          </w:tcPr>
          <w:p w14:paraId="783EBEFB">
            <w:pPr>
              <w:spacing w:after="0"/>
              <w:ind w:left="135"/>
              <w:jc w:val="center"/>
            </w:pPr>
          </w:p>
        </w:tc>
        <w:tc>
          <w:tcPr>
            <w:tcW w:w="1120" w:type="dxa"/>
            <w:tcMar>
              <w:top w:w="50" w:type="dxa"/>
              <w:left w:w="100" w:type="dxa"/>
            </w:tcMar>
            <w:vAlign w:val="center"/>
          </w:tcPr>
          <w:p w14:paraId="14979744">
            <w:pPr>
              <w:spacing w:after="0"/>
              <w:ind w:left="135"/>
            </w:pPr>
          </w:p>
        </w:tc>
        <w:tc>
          <w:tcPr>
            <w:tcW w:w="1933" w:type="dxa"/>
            <w:tcMar>
              <w:top w:w="50" w:type="dxa"/>
              <w:left w:w="100" w:type="dxa"/>
            </w:tcMar>
            <w:vAlign w:val="center"/>
          </w:tcPr>
          <w:p w14:paraId="7124AE6F">
            <w:pPr>
              <w:spacing w:after="0"/>
              <w:ind w:left="135"/>
            </w:pPr>
            <w:r>
              <w:fldChar w:fldCharType="begin"/>
            </w:r>
            <w:r>
              <w:instrText xml:space="preserve"> HYPERLINK "https://m.edsoo.ru/2VX2KLFQA" \h </w:instrText>
            </w:r>
            <w:r>
              <w:fldChar w:fldCharType="separate"/>
            </w:r>
            <w:r>
              <w:rPr>
                <w:rFonts w:ascii="Times New Roman" w:hAnsi="Times New Roman"/>
                <w:color w:val="0000FF"/>
                <w:u w:val="single"/>
              </w:rPr>
              <w:t>https://m.edsoo.ru/2VX2KLFQA</w:t>
            </w:r>
            <w:r>
              <w:rPr>
                <w:rFonts w:ascii="Times New Roman" w:hAnsi="Times New Roman"/>
                <w:color w:val="0000FF"/>
                <w:u w:val="single"/>
              </w:rPr>
              <w:fldChar w:fldCharType="end"/>
            </w:r>
          </w:p>
        </w:tc>
      </w:tr>
      <w:tr w14:paraId="2BB759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B29087B">
            <w:pPr>
              <w:spacing w:after="0"/>
            </w:pPr>
            <w:r>
              <w:rPr>
                <w:rFonts w:ascii="Times New Roman" w:hAnsi="Times New Roman"/>
                <w:color w:val="000000"/>
                <w:sz w:val="24"/>
              </w:rPr>
              <w:t>66</w:t>
            </w:r>
          </w:p>
        </w:tc>
        <w:tc>
          <w:tcPr>
            <w:tcW w:w="3520" w:type="dxa"/>
            <w:tcMar>
              <w:top w:w="50" w:type="dxa"/>
              <w:left w:w="100" w:type="dxa"/>
            </w:tcMar>
            <w:vAlign w:val="center"/>
          </w:tcPr>
          <w:p w14:paraId="6C8171F0">
            <w:pPr>
              <w:spacing w:after="0"/>
              <w:ind w:left="135"/>
            </w:pPr>
            <w:r>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793" w:type="dxa"/>
            <w:tcMar>
              <w:top w:w="50" w:type="dxa"/>
              <w:left w:w="100" w:type="dxa"/>
            </w:tcMar>
            <w:vAlign w:val="center"/>
          </w:tcPr>
          <w:p w14:paraId="532EB1F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4A855F2">
            <w:pPr>
              <w:spacing w:after="0"/>
              <w:ind w:left="135"/>
              <w:jc w:val="center"/>
            </w:pPr>
          </w:p>
        </w:tc>
        <w:tc>
          <w:tcPr>
            <w:tcW w:w="1587" w:type="dxa"/>
            <w:tcMar>
              <w:top w:w="50" w:type="dxa"/>
              <w:left w:w="100" w:type="dxa"/>
            </w:tcMar>
            <w:vAlign w:val="center"/>
          </w:tcPr>
          <w:p w14:paraId="4FCAA2C2">
            <w:pPr>
              <w:spacing w:after="0"/>
              <w:ind w:left="135"/>
              <w:jc w:val="center"/>
            </w:pPr>
          </w:p>
        </w:tc>
        <w:tc>
          <w:tcPr>
            <w:tcW w:w="1120" w:type="dxa"/>
            <w:tcMar>
              <w:top w:w="50" w:type="dxa"/>
              <w:left w:w="100" w:type="dxa"/>
            </w:tcMar>
            <w:vAlign w:val="center"/>
          </w:tcPr>
          <w:p w14:paraId="08424046">
            <w:pPr>
              <w:spacing w:after="0"/>
              <w:ind w:left="135"/>
            </w:pPr>
          </w:p>
        </w:tc>
        <w:tc>
          <w:tcPr>
            <w:tcW w:w="1933" w:type="dxa"/>
            <w:tcMar>
              <w:top w:w="50" w:type="dxa"/>
              <w:left w:w="100" w:type="dxa"/>
            </w:tcMar>
            <w:vAlign w:val="center"/>
          </w:tcPr>
          <w:p w14:paraId="6C7975B1">
            <w:pPr>
              <w:spacing w:after="0"/>
              <w:ind w:left="135"/>
            </w:pPr>
            <w:r>
              <w:fldChar w:fldCharType="begin"/>
            </w:r>
            <w:r>
              <w:instrText xml:space="preserve"> HYPERLINK "https://m.edsoo.ru/KJA02KUP5" \h </w:instrText>
            </w:r>
            <w:r>
              <w:fldChar w:fldCharType="separate"/>
            </w:r>
            <w:r>
              <w:rPr>
                <w:rFonts w:ascii="Times New Roman" w:hAnsi="Times New Roman"/>
                <w:color w:val="0000FF"/>
                <w:u w:val="single"/>
              </w:rPr>
              <w:t>https://m.edsoo.ru/KJA02KUP5</w:t>
            </w:r>
            <w:r>
              <w:rPr>
                <w:rFonts w:ascii="Times New Roman" w:hAnsi="Times New Roman"/>
                <w:color w:val="0000FF"/>
                <w:u w:val="single"/>
              </w:rPr>
              <w:fldChar w:fldCharType="end"/>
            </w:r>
          </w:p>
        </w:tc>
      </w:tr>
      <w:tr w14:paraId="7F9BA0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3FE9076">
            <w:pPr>
              <w:spacing w:after="0"/>
            </w:pPr>
            <w:r>
              <w:rPr>
                <w:rFonts w:ascii="Times New Roman" w:hAnsi="Times New Roman"/>
                <w:color w:val="000000"/>
                <w:sz w:val="24"/>
              </w:rPr>
              <w:t>67</w:t>
            </w:r>
          </w:p>
        </w:tc>
        <w:tc>
          <w:tcPr>
            <w:tcW w:w="3520" w:type="dxa"/>
            <w:tcMar>
              <w:top w:w="50" w:type="dxa"/>
              <w:left w:w="100" w:type="dxa"/>
            </w:tcMar>
            <w:vAlign w:val="center"/>
          </w:tcPr>
          <w:p w14:paraId="5832AE73">
            <w:pPr>
              <w:spacing w:after="0"/>
              <w:ind w:left="135"/>
              <w:rPr>
                <w:lang w:val="ru-RU"/>
              </w:rPr>
            </w:pPr>
            <w:r>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14:paraId="32EE9E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B5374C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4B6337CC">
            <w:pPr>
              <w:spacing w:after="0"/>
              <w:ind w:left="135"/>
              <w:jc w:val="center"/>
            </w:pPr>
          </w:p>
        </w:tc>
        <w:tc>
          <w:tcPr>
            <w:tcW w:w="1120" w:type="dxa"/>
            <w:tcMar>
              <w:top w:w="50" w:type="dxa"/>
              <w:left w:w="100" w:type="dxa"/>
            </w:tcMar>
            <w:vAlign w:val="center"/>
          </w:tcPr>
          <w:p w14:paraId="146ACE29">
            <w:pPr>
              <w:spacing w:after="0"/>
              <w:ind w:left="135"/>
            </w:pPr>
          </w:p>
        </w:tc>
        <w:tc>
          <w:tcPr>
            <w:tcW w:w="1933" w:type="dxa"/>
            <w:tcMar>
              <w:top w:w="50" w:type="dxa"/>
              <w:left w:w="100" w:type="dxa"/>
            </w:tcMar>
            <w:vAlign w:val="center"/>
          </w:tcPr>
          <w:p w14:paraId="6AE043F3">
            <w:pPr>
              <w:spacing w:after="0"/>
              <w:ind w:left="135"/>
            </w:pPr>
            <w:r>
              <w:fldChar w:fldCharType="begin"/>
            </w:r>
            <w:r>
              <w:instrText xml:space="preserve"> HYPERLINK "https://m.edsoo.ru/PA5KIGWP4" \h </w:instrText>
            </w:r>
            <w:r>
              <w:fldChar w:fldCharType="separate"/>
            </w:r>
            <w:r>
              <w:rPr>
                <w:rFonts w:ascii="Times New Roman" w:hAnsi="Times New Roman"/>
                <w:color w:val="0000FF"/>
                <w:u w:val="single"/>
              </w:rPr>
              <w:t>https://m.edsoo.ru/PA5KIGWP4</w:t>
            </w:r>
            <w:r>
              <w:rPr>
                <w:rFonts w:ascii="Times New Roman" w:hAnsi="Times New Roman"/>
                <w:color w:val="0000FF"/>
                <w:u w:val="single"/>
              </w:rPr>
              <w:fldChar w:fldCharType="end"/>
            </w:r>
          </w:p>
        </w:tc>
      </w:tr>
      <w:tr w14:paraId="5A448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DEF987A">
            <w:pPr>
              <w:spacing w:after="0"/>
            </w:pPr>
            <w:r>
              <w:rPr>
                <w:rFonts w:ascii="Times New Roman" w:hAnsi="Times New Roman"/>
                <w:color w:val="000000"/>
                <w:sz w:val="24"/>
              </w:rPr>
              <w:t>68</w:t>
            </w:r>
          </w:p>
        </w:tc>
        <w:tc>
          <w:tcPr>
            <w:tcW w:w="3520" w:type="dxa"/>
            <w:tcMar>
              <w:top w:w="50" w:type="dxa"/>
              <w:left w:w="100" w:type="dxa"/>
            </w:tcMar>
            <w:vAlign w:val="center"/>
          </w:tcPr>
          <w:p w14:paraId="2C427F7B">
            <w:pPr>
              <w:spacing w:after="0"/>
              <w:ind w:left="135"/>
              <w:rPr>
                <w:lang w:val="ru-RU"/>
              </w:rPr>
            </w:pPr>
            <w:r>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14:paraId="5AB570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D180BC0">
            <w:pPr>
              <w:spacing w:after="0"/>
              <w:ind w:left="135"/>
              <w:jc w:val="center"/>
            </w:pPr>
          </w:p>
        </w:tc>
        <w:tc>
          <w:tcPr>
            <w:tcW w:w="1587" w:type="dxa"/>
            <w:tcMar>
              <w:top w:w="50" w:type="dxa"/>
              <w:left w:w="100" w:type="dxa"/>
            </w:tcMar>
            <w:vAlign w:val="center"/>
          </w:tcPr>
          <w:p w14:paraId="10C287E6">
            <w:pPr>
              <w:spacing w:after="0"/>
              <w:ind w:left="135"/>
              <w:jc w:val="center"/>
            </w:pPr>
          </w:p>
        </w:tc>
        <w:tc>
          <w:tcPr>
            <w:tcW w:w="1120" w:type="dxa"/>
            <w:tcMar>
              <w:top w:w="50" w:type="dxa"/>
              <w:left w:w="100" w:type="dxa"/>
            </w:tcMar>
            <w:vAlign w:val="center"/>
          </w:tcPr>
          <w:p w14:paraId="373B0D3A">
            <w:pPr>
              <w:spacing w:after="0"/>
              <w:ind w:left="135"/>
            </w:pPr>
          </w:p>
        </w:tc>
        <w:tc>
          <w:tcPr>
            <w:tcW w:w="1933" w:type="dxa"/>
            <w:tcMar>
              <w:top w:w="50" w:type="dxa"/>
              <w:left w:w="100" w:type="dxa"/>
            </w:tcMar>
            <w:vAlign w:val="center"/>
          </w:tcPr>
          <w:p w14:paraId="7218E19C">
            <w:pPr>
              <w:spacing w:after="0"/>
              <w:ind w:left="135"/>
            </w:pPr>
            <w:r>
              <w:fldChar w:fldCharType="begin"/>
            </w:r>
            <w:r>
              <w:instrText xml:space="preserve"> HYPERLINK "https://m.edsoo.ru/HL0AT6SNU" \h </w:instrText>
            </w:r>
            <w:r>
              <w:fldChar w:fldCharType="separate"/>
            </w:r>
            <w:r>
              <w:rPr>
                <w:rFonts w:ascii="Times New Roman" w:hAnsi="Times New Roman"/>
                <w:color w:val="0000FF"/>
                <w:u w:val="single"/>
              </w:rPr>
              <w:t>https://m.edsoo.ru/HL0AT6SNU</w:t>
            </w:r>
            <w:r>
              <w:rPr>
                <w:rFonts w:ascii="Times New Roman" w:hAnsi="Times New Roman"/>
                <w:color w:val="0000FF"/>
                <w:u w:val="single"/>
              </w:rPr>
              <w:fldChar w:fldCharType="end"/>
            </w:r>
          </w:p>
        </w:tc>
      </w:tr>
      <w:tr w14:paraId="3B230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57A5A63">
            <w:pPr>
              <w:spacing w:after="0"/>
              <w:ind w:left="135"/>
              <w:rPr>
                <w:lang w:val="ru-RU"/>
              </w:rPr>
            </w:pPr>
            <w:r>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0BA762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64BB2711">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14:paraId="2E5E1D2A">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574B6FAD"/>
        </w:tc>
      </w:tr>
    </w:tbl>
    <w:p w14:paraId="59914045">
      <w:pPr>
        <w:sectPr>
          <w:pgSz w:w="16383" w:h="11906" w:orient="landscape"/>
          <w:pgMar w:top="1134" w:right="850" w:bottom="1134" w:left="1701" w:header="720" w:footer="720" w:gutter="0"/>
          <w:cols w:space="720" w:num="1"/>
        </w:sectPr>
      </w:pPr>
    </w:p>
    <w:p w14:paraId="12B25D3C">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9"/>
        <w:gridCol w:w="4531"/>
        <w:gridCol w:w="1195"/>
        <w:gridCol w:w="1395"/>
        <w:gridCol w:w="1487"/>
        <w:gridCol w:w="1052"/>
        <w:gridCol w:w="3446"/>
      </w:tblGrid>
      <w:tr w14:paraId="6C865D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vMerge w:val="restart"/>
            <w:tcMar>
              <w:top w:w="50" w:type="dxa"/>
              <w:left w:w="100" w:type="dxa"/>
            </w:tcMar>
            <w:vAlign w:val="center"/>
          </w:tcPr>
          <w:p w14:paraId="3EBB3A4C">
            <w:pPr>
              <w:spacing w:after="0"/>
              <w:ind w:left="135"/>
            </w:pPr>
            <w:r>
              <w:rPr>
                <w:rFonts w:ascii="Times New Roman" w:hAnsi="Times New Roman"/>
                <w:b/>
                <w:color w:val="000000"/>
                <w:sz w:val="24"/>
              </w:rPr>
              <w:t xml:space="preserve">№ п/п </w:t>
            </w:r>
          </w:p>
          <w:p w14:paraId="518689D4">
            <w:pPr>
              <w:spacing w:after="0"/>
              <w:ind w:left="135"/>
            </w:pPr>
          </w:p>
        </w:tc>
        <w:tc>
          <w:tcPr>
            <w:tcW w:w="3432" w:type="dxa"/>
            <w:vMerge w:val="restart"/>
            <w:tcMar>
              <w:top w:w="50" w:type="dxa"/>
              <w:left w:w="100" w:type="dxa"/>
            </w:tcMar>
            <w:vAlign w:val="center"/>
          </w:tcPr>
          <w:p w14:paraId="4CC7E5CE">
            <w:pPr>
              <w:spacing w:after="0"/>
              <w:ind w:left="135"/>
            </w:pPr>
            <w:r>
              <w:rPr>
                <w:rFonts w:ascii="Times New Roman" w:hAnsi="Times New Roman"/>
                <w:b/>
                <w:color w:val="000000"/>
                <w:sz w:val="24"/>
              </w:rPr>
              <w:t xml:space="preserve">Тема урока </w:t>
            </w:r>
          </w:p>
          <w:p w14:paraId="316CFF8B">
            <w:pPr>
              <w:spacing w:after="0"/>
              <w:ind w:left="135"/>
            </w:pPr>
          </w:p>
        </w:tc>
        <w:tc>
          <w:tcPr>
            <w:tcW w:w="0" w:type="auto"/>
            <w:gridSpan w:val="3"/>
            <w:tcMar>
              <w:top w:w="50" w:type="dxa"/>
              <w:left w:w="100" w:type="dxa"/>
            </w:tcMar>
            <w:vAlign w:val="center"/>
          </w:tcPr>
          <w:p w14:paraId="7373CB9B">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5F1B5D2F">
            <w:pPr>
              <w:spacing w:after="0"/>
              <w:ind w:left="135"/>
            </w:pPr>
            <w:r>
              <w:rPr>
                <w:rFonts w:ascii="Times New Roman" w:hAnsi="Times New Roman"/>
                <w:b/>
                <w:color w:val="000000"/>
                <w:sz w:val="24"/>
              </w:rPr>
              <w:t xml:space="preserve">Дата изучения </w:t>
            </w:r>
          </w:p>
          <w:p w14:paraId="636CD82E">
            <w:pPr>
              <w:spacing w:after="0"/>
              <w:ind w:left="135"/>
            </w:pPr>
          </w:p>
        </w:tc>
        <w:tc>
          <w:tcPr>
            <w:tcW w:w="1944" w:type="dxa"/>
            <w:vMerge w:val="restart"/>
            <w:tcMar>
              <w:top w:w="50" w:type="dxa"/>
              <w:left w:w="100" w:type="dxa"/>
            </w:tcMar>
            <w:vAlign w:val="center"/>
          </w:tcPr>
          <w:p w14:paraId="35F7D18B">
            <w:pPr>
              <w:spacing w:after="0"/>
              <w:ind w:left="135"/>
            </w:pPr>
            <w:r>
              <w:rPr>
                <w:rFonts w:ascii="Times New Roman" w:hAnsi="Times New Roman"/>
                <w:b/>
                <w:color w:val="000000"/>
                <w:sz w:val="24"/>
              </w:rPr>
              <w:t xml:space="preserve">Электронные цифровые образовательные ресурсы </w:t>
            </w:r>
          </w:p>
          <w:p w14:paraId="093727B2">
            <w:pPr>
              <w:spacing w:after="0"/>
              <w:ind w:left="135"/>
            </w:pPr>
          </w:p>
        </w:tc>
      </w:tr>
      <w:tr w14:paraId="12A74E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88C74F7"/>
        </w:tc>
        <w:tc>
          <w:tcPr>
            <w:tcW w:w="0" w:type="auto"/>
            <w:vMerge w:val="continue"/>
            <w:tcBorders>
              <w:top w:val="nil"/>
            </w:tcBorders>
            <w:tcMar>
              <w:top w:w="50" w:type="dxa"/>
              <w:left w:w="100" w:type="dxa"/>
            </w:tcMar>
          </w:tcPr>
          <w:p w14:paraId="7CACEFBE"/>
        </w:tc>
        <w:tc>
          <w:tcPr>
            <w:tcW w:w="802" w:type="dxa"/>
            <w:tcMar>
              <w:top w:w="50" w:type="dxa"/>
              <w:left w:w="100" w:type="dxa"/>
            </w:tcMar>
            <w:vAlign w:val="center"/>
          </w:tcPr>
          <w:p w14:paraId="0FE0D141">
            <w:pPr>
              <w:spacing w:after="0"/>
              <w:ind w:left="135"/>
            </w:pPr>
            <w:r>
              <w:rPr>
                <w:rFonts w:ascii="Times New Roman" w:hAnsi="Times New Roman"/>
                <w:b/>
                <w:color w:val="000000"/>
                <w:sz w:val="24"/>
              </w:rPr>
              <w:t xml:space="preserve">Всего </w:t>
            </w:r>
          </w:p>
          <w:p w14:paraId="3AF98D6B">
            <w:pPr>
              <w:spacing w:after="0"/>
              <w:ind w:left="135"/>
            </w:pPr>
          </w:p>
        </w:tc>
        <w:tc>
          <w:tcPr>
            <w:tcW w:w="1496" w:type="dxa"/>
            <w:tcMar>
              <w:top w:w="50" w:type="dxa"/>
              <w:left w:w="100" w:type="dxa"/>
            </w:tcMar>
            <w:vAlign w:val="center"/>
          </w:tcPr>
          <w:p w14:paraId="6222EDD8">
            <w:pPr>
              <w:spacing w:after="0"/>
              <w:ind w:left="135"/>
            </w:pPr>
            <w:r>
              <w:rPr>
                <w:rFonts w:ascii="Times New Roman" w:hAnsi="Times New Roman"/>
                <w:b/>
                <w:color w:val="000000"/>
                <w:sz w:val="24"/>
              </w:rPr>
              <w:t xml:space="preserve">Контрольные работы </w:t>
            </w:r>
          </w:p>
          <w:p w14:paraId="3D780C03">
            <w:pPr>
              <w:spacing w:after="0"/>
              <w:ind w:left="135"/>
            </w:pPr>
          </w:p>
        </w:tc>
        <w:tc>
          <w:tcPr>
            <w:tcW w:w="1598" w:type="dxa"/>
            <w:tcMar>
              <w:top w:w="50" w:type="dxa"/>
              <w:left w:w="100" w:type="dxa"/>
            </w:tcMar>
            <w:vAlign w:val="center"/>
          </w:tcPr>
          <w:p w14:paraId="38C81015">
            <w:pPr>
              <w:spacing w:after="0"/>
              <w:ind w:left="135"/>
            </w:pPr>
            <w:r>
              <w:rPr>
                <w:rFonts w:ascii="Times New Roman" w:hAnsi="Times New Roman"/>
                <w:b/>
                <w:color w:val="000000"/>
                <w:sz w:val="24"/>
              </w:rPr>
              <w:t xml:space="preserve">Практические работы </w:t>
            </w:r>
          </w:p>
          <w:p w14:paraId="50125F89">
            <w:pPr>
              <w:spacing w:after="0"/>
              <w:ind w:left="135"/>
            </w:pPr>
          </w:p>
        </w:tc>
        <w:tc>
          <w:tcPr>
            <w:tcW w:w="0" w:type="auto"/>
            <w:vMerge w:val="continue"/>
            <w:tcBorders>
              <w:top w:val="nil"/>
            </w:tcBorders>
            <w:tcMar>
              <w:top w:w="50" w:type="dxa"/>
              <w:left w:w="100" w:type="dxa"/>
            </w:tcMar>
          </w:tcPr>
          <w:p w14:paraId="485234B9"/>
        </w:tc>
        <w:tc>
          <w:tcPr>
            <w:tcW w:w="0" w:type="auto"/>
            <w:vMerge w:val="continue"/>
            <w:tcBorders>
              <w:top w:val="nil"/>
            </w:tcBorders>
            <w:tcMar>
              <w:top w:w="50" w:type="dxa"/>
              <w:left w:w="100" w:type="dxa"/>
            </w:tcMar>
          </w:tcPr>
          <w:p w14:paraId="613D46A6"/>
        </w:tc>
      </w:tr>
      <w:tr w14:paraId="01FCBE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8E91819">
            <w:pPr>
              <w:spacing w:after="0"/>
            </w:pPr>
            <w:r>
              <w:rPr>
                <w:rFonts w:ascii="Times New Roman" w:hAnsi="Times New Roman"/>
                <w:color w:val="000000"/>
                <w:sz w:val="24"/>
              </w:rPr>
              <w:t>1</w:t>
            </w:r>
          </w:p>
        </w:tc>
        <w:tc>
          <w:tcPr>
            <w:tcW w:w="3432" w:type="dxa"/>
            <w:tcMar>
              <w:top w:w="50" w:type="dxa"/>
              <w:left w:w="100" w:type="dxa"/>
            </w:tcMar>
            <w:vAlign w:val="center"/>
          </w:tcPr>
          <w:p w14:paraId="7D209BF1">
            <w:pPr>
              <w:spacing w:after="0"/>
              <w:ind w:left="135"/>
            </w:pPr>
            <w:r>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802" w:type="dxa"/>
            <w:tcMar>
              <w:top w:w="50" w:type="dxa"/>
              <w:left w:w="100" w:type="dxa"/>
            </w:tcMar>
            <w:vAlign w:val="center"/>
          </w:tcPr>
          <w:p w14:paraId="70E3DFA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07DBFB9">
            <w:pPr>
              <w:spacing w:after="0"/>
              <w:ind w:left="135"/>
              <w:jc w:val="center"/>
            </w:pPr>
          </w:p>
        </w:tc>
        <w:tc>
          <w:tcPr>
            <w:tcW w:w="1598" w:type="dxa"/>
            <w:tcMar>
              <w:top w:w="50" w:type="dxa"/>
              <w:left w:w="100" w:type="dxa"/>
            </w:tcMar>
            <w:vAlign w:val="center"/>
          </w:tcPr>
          <w:p w14:paraId="123C7197">
            <w:pPr>
              <w:spacing w:after="0"/>
              <w:ind w:left="135"/>
              <w:jc w:val="center"/>
            </w:pPr>
          </w:p>
        </w:tc>
        <w:tc>
          <w:tcPr>
            <w:tcW w:w="1128" w:type="dxa"/>
            <w:tcMar>
              <w:top w:w="50" w:type="dxa"/>
              <w:left w:w="100" w:type="dxa"/>
            </w:tcMar>
            <w:vAlign w:val="center"/>
          </w:tcPr>
          <w:p w14:paraId="22270F2F">
            <w:pPr>
              <w:spacing w:after="0"/>
              <w:ind w:left="135"/>
            </w:pPr>
          </w:p>
        </w:tc>
        <w:tc>
          <w:tcPr>
            <w:tcW w:w="1944" w:type="dxa"/>
            <w:tcMar>
              <w:top w:w="50" w:type="dxa"/>
              <w:left w:w="100" w:type="dxa"/>
            </w:tcMar>
            <w:vAlign w:val="center"/>
          </w:tcPr>
          <w:p w14:paraId="34F3911F">
            <w:pPr>
              <w:spacing w:after="0"/>
              <w:ind w:left="135"/>
            </w:pPr>
            <w:r>
              <w:fldChar w:fldCharType="begin"/>
            </w:r>
            <w:r>
              <w:instrText xml:space="preserve"> HYPERLINK "https://m.edsoo.ru/4DM0YIJN6" \h </w:instrText>
            </w:r>
            <w:r>
              <w:fldChar w:fldCharType="separate"/>
            </w:r>
            <w:r>
              <w:rPr>
                <w:rFonts w:ascii="Times New Roman" w:hAnsi="Times New Roman"/>
                <w:color w:val="0000FF"/>
                <w:u w:val="single"/>
              </w:rPr>
              <w:t>https://m.edsoo.ru/4DM0YIJN6</w:t>
            </w:r>
            <w:r>
              <w:rPr>
                <w:rFonts w:ascii="Times New Roman" w:hAnsi="Times New Roman"/>
                <w:color w:val="0000FF"/>
                <w:u w:val="single"/>
              </w:rPr>
              <w:fldChar w:fldCharType="end"/>
            </w:r>
          </w:p>
        </w:tc>
      </w:tr>
      <w:tr w14:paraId="0A12C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24FE3D2">
            <w:pPr>
              <w:spacing w:after="0"/>
            </w:pPr>
            <w:r>
              <w:rPr>
                <w:rFonts w:ascii="Times New Roman" w:hAnsi="Times New Roman"/>
                <w:color w:val="000000"/>
                <w:sz w:val="24"/>
              </w:rPr>
              <w:t>2</w:t>
            </w:r>
          </w:p>
        </w:tc>
        <w:tc>
          <w:tcPr>
            <w:tcW w:w="3432" w:type="dxa"/>
            <w:tcMar>
              <w:top w:w="50" w:type="dxa"/>
              <w:left w:w="100" w:type="dxa"/>
            </w:tcMar>
            <w:vAlign w:val="center"/>
          </w:tcPr>
          <w:p w14:paraId="0279EA78">
            <w:pPr>
              <w:spacing w:after="0"/>
              <w:ind w:left="135"/>
              <w:rPr>
                <w:lang w:val="ru-RU"/>
              </w:rPr>
            </w:pPr>
            <w:r>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14:paraId="3B49B4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AB9695E">
            <w:pPr>
              <w:spacing w:after="0"/>
              <w:ind w:left="135"/>
              <w:jc w:val="center"/>
            </w:pPr>
          </w:p>
        </w:tc>
        <w:tc>
          <w:tcPr>
            <w:tcW w:w="1598" w:type="dxa"/>
            <w:tcMar>
              <w:top w:w="50" w:type="dxa"/>
              <w:left w:w="100" w:type="dxa"/>
            </w:tcMar>
            <w:vAlign w:val="center"/>
          </w:tcPr>
          <w:p w14:paraId="0A8CEEAC">
            <w:pPr>
              <w:spacing w:after="0"/>
              <w:ind w:left="135"/>
              <w:jc w:val="center"/>
            </w:pPr>
          </w:p>
        </w:tc>
        <w:tc>
          <w:tcPr>
            <w:tcW w:w="1128" w:type="dxa"/>
            <w:tcMar>
              <w:top w:w="50" w:type="dxa"/>
              <w:left w:w="100" w:type="dxa"/>
            </w:tcMar>
            <w:vAlign w:val="center"/>
          </w:tcPr>
          <w:p w14:paraId="6A4E6217">
            <w:pPr>
              <w:spacing w:after="0"/>
              <w:ind w:left="135"/>
            </w:pPr>
          </w:p>
        </w:tc>
        <w:tc>
          <w:tcPr>
            <w:tcW w:w="1944" w:type="dxa"/>
            <w:tcMar>
              <w:top w:w="50" w:type="dxa"/>
              <w:left w:w="100" w:type="dxa"/>
            </w:tcMar>
            <w:vAlign w:val="center"/>
          </w:tcPr>
          <w:p w14:paraId="57B33F56">
            <w:pPr>
              <w:spacing w:after="0"/>
              <w:ind w:left="135"/>
            </w:pPr>
            <w:r>
              <w:fldChar w:fldCharType="begin"/>
            </w:r>
            <w:r>
              <w:instrText xml:space="preserve"> HYPERLINK "https://m.edsoo.ru/1L5CT47FX" \h </w:instrText>
            </w:r>
            <w:r>
              <w:fldChar w:fldCharType="separate"/>
            </w:r>
            <w:r>
              <w:rPr>
                <w:rFonts w:ascii="Times New Roman" w:hAnsi="Times New Roman"/>
                <w:color w:val="0000FF"/>
                <w:u w:val="single"/>
              </w:rPr>
              <w:t>https://m.edsoo.ru/1L5CT47FX</w:t>
            </w:r>
            <w:r>
              <w:rPr>
                <w:rFonts w:ascii="Times New Roman" w:hAnsi="Times New Roman"/>
                <w:color w:val="0000FF"/>
                <w:u w:val="single"/>
              </w:rPr>
              <w:fldChar w:fldCharType="end"/>
            </w:r>
          </w:p>
        </w:tc>
      </w:tr>
      <w:tr w14:paraId="47439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1DB8898">
            <w:pPr>
              <w:spacing w:after="0"/>
            </w:pPr>
            <w:r>
              <w:rPr>
                <w:rFonts w:ascii="Times New Roman" w:hAnsi="Times New Roman"/>
                <w:color w:val="000000"/>
                <w:sz w:val="24"/>
              </w:rPr>
              <w:t>3</w:t>
            </w:r>
          </w:p>
        </w:tc>
        <w:tc>
          <w:tcPr>
            <w:tcW w:w="3432" w:type="dxa"/>
            <w:tcMar>
              <w:top w:w="50" w:type="dxa"/>
              <w:left w:w="100" w:type="dxa"/>
            </w:tcMar>
            <w:vAlign w:val="center"/>
          </w:tcPr>
          <w:p w14:paraId="0A4450AF">
            <w:pPr>
              <w:spacing w:after="0"/>
              <w:ind w:left="135"/>
              <w:rPr>
                <w:lang w:val="ru-RU"/>
              </w:rPr>
            </w:pPr>
            <w:r>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14:paraId="1A5EC6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1072CB6">
            <w:pPr>
              <w:spacing w:after="0"/>
              <w:ind w:left="135"/>
              <w:jc w:val="center"/>
            </w:pPr>
          </w:p>
        </w:tc>
        <w:tc>
          <w:tcPr>
            <w:tcW w:w="1598" w:type="dxa"/>
            <w:tcMar>
              <w:top w:w="50" w:type="dxa"/>
              <w:left w:w="100" w:type="dxa"/>
            </w:tcMar>
            <w:vAlign w:val="center"/>
          </w:tcPr>
          <w:p w14:paraId="1C9437D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52A7924E">
            <w:pPr>
              <w:spacing w:after="0"/>
              <w:ind w:left="135"/>
            </w:pPr>
          </w:p>
        </w:tc>
        <w:tc>
          <w:tcPr>
            <w:tcW w:w="1944" w:type="dxa"/>
            <w:tcMar>
              <w:top w:w="50" w:type="dxa"/>
              <w:left w:w="100" w:type="dxa"/>
            </w:tcMar>
            <w:vAlign w:val="center"/>
          </w:tcPr>
          <w:p w14:paraId="7413CDD2">
            <w:pPr>
              <w:spacing w:after="0"/>
              <w:ind w:left="135"/>
            </w:pPr>
            <w:r>
              <w:fldChar w:fldCharType="begin"/>
            </w:r>
            <w:r>
              <w:instrText xml:space="preserve"> HYPERLINK "https://m.edsoo.ru/HGHXLNLRZ" \h </w:instrText>
            </w:r>
            <w:r>
              <w:fldChar w:fldCharType="separate"/>
            </w:r>
            <w:r>
              <w:rPr>
                <w:rFonts w:ascii="Times New Roman" w:hAnsi="Times New Roman"/>
                <w:color w:val="0000FF"/>
                <w:u w:val="single"/>
              </w:rPr>
              <w:t>https://m.edsoo.ru/HGHXLNLRZ</w:t>
            </w:r>
            <w:r>
              <w:rPr>
                <w:rFonts w:ascii="Times New Roman" w:hAnsi="Times New Roman"/>
                <w:color w:val="0000FF"/>
                <w:u w:val="single"/>
              </w:rPr>
              <w:fldChar w:fldCharType="end"/>
            </w:r>
          </w:p>
        </w:tc>
      </w:tr>
      <w:tr w14:paraId="778FA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F71760E">
            <w:pPr>
              <w:spacing w:after="0"/>
            </w:pPr>
            <w:r>
              <w:rPr>
                <w:rFonts w:ascii="Times New Roman" w:hAnsi="Times New Roman"/>
                <w:color w:val="000000"/>
                <w:sz w:val="24"/>
              </w:rPr>
              <w:t>4</w:t>
            </w:r>
          </w:p>
        </w:tc>
        <w:tc>
          <w:tcPr>
            <w:tcW w:w="3432" w:type="dxa"/>
            <w:tcMar>
              <w:top w:w="50" w:type="dxa"/>
              <w:left w:w="100" w:type="dxa"/>
            </w:tcMar>
            <w:vAlign w:val="center"/>
          </w:tcPr>
          <w:p w14:paraId="4F81BBF6">
            <w:pPr>
              <w:spacing w:after="0"/>
              <w:ind w:left="135"/>
              <w:rPr>
                <w:lang w:val="ru-RU"/>
              </w:rPr>
            </w:pPr>
            <w:r>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14:paraId="4912F5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2E9D283">
            <w:pPr>
              <w:spacing w:after="0"/>
              <w:ind w:left="135"/>
              <w:jc w:val="center"/>
            </w:pPr>
          </w:p>
        </w:tc>
        <w:tc>
          <w:tcPr>
            <w:tcW w:w="1598" w:type="dxa"/>
            <w:tcMar>
              <w:top w:w="50" w:type="dxa"/>
              <w:left w:w="100" w:type="dxa"/>
            </w:tcMar>
            <w:vAlign w:val="center"/>
          </w:tcPr>
          <w:p w14:paraId="6FA78CA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52FA37B4">
            <w:pPr>
              <w:spacing w:after="0"/>
              <w:ind w:left="135"/>
            </w:pPr>
          </w:p>
        </w:tc>
        <w:tc>
          <w:tcPr>
            <w:tcW w:w="1944" w:type="dxa"/>
            <w:tcMar>
              <w:top w:w="50" w:type="dxa"/>
              <w:left w:w="100" w:type="dxa"/>
            </w:tcMar>
            <w:vAlign w:val="center"/>
          </w:tcPr>
          <w:p w14:paraId="25E75A8C">
            <w:pPr>
              <w:spacing w:after="0"/>
              <w:ind w:left="135"/>
            </w:pPr>
            <w:r>
              <w:fldChar w:fldCharType="begin"/>
            </w:r>
            <w:r>
              <w:instrText xml:space="preserve"> HYPERLINK "https://m.edsoo.ru/UVHDISEX4" \h </w:instrText>
            </w:r>
            <w:r>
              <w:fldChar w:fldCharType="separate"/>
            </w:r>
            <w:r>
              <w:rPr>
                <w:rFonts w:ascii="Times New Roman" w:hAnsi="Times New Roman"/>
                <w:color w:val="0000FF"/>
                <w:u w:val="single"/>
              </w:rPr>
              <w:t>https://m.edsoo.ru/UVHDISEX4</w:t>
            </w:r>
            <w:r>
              <w:rPr>
                <w:rFonts w:ascii="Times New Roman" w:hAnsi="Times New Roman"/>
                <w:color w:val="0000FF"/>
                <w:u w:val="single"/>
              </w:rPr>
              <w:fldChar w:fldCharType="end"/>
            </w:r>
          </w:p>
        </w:tc>
      </w:tr>
      <w:tr w14:paraId="04C0E9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52EE9C5">
            <w:pPr>
              <w:spacing w:after="0"/>
            </w:pPr>
            <w:r>
              <w:rPr>
                <w:rFonts w:ascii="Times New Roman" w:hAnsi="Times New Roman"/>
                <w:color w:val="000000"/>
                <w:sz w:val="24"/>
              </w:rPr>
              <w:t>5</w:t>
            </w:r>
          </w:p>
        </w:tc>
        <w:tc>
          <w:tcPr>
            <w:tcW w:w="3432" w:type="dxa"/>
            <w:tcMar>
              <w:top w:w="50" w:type="dxa"/>
              <w:left w:w="100" w:type="dxa"/>
            </w:tcMar>
            <w:vAlign w:val="center"/>
          </w:tcPr>
          <w:p w14:paraId="3D5B380F">
            <w:pPr>
              <w:spacing w:after="0"/>
              <w:ind w:left="135"/>
              <w:rPr>
                <w:lang w:val="ru-RU"/>
              </w:rPr>
            </w:pPr>
            <w:r>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14:paraId="25CF28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69430F1">
            <w:pPr>
              <w:spacing w:after="0"/>
              <w:ind w:left="135"/>
              <w:jc w:val="center"/>
            </w:pPr>
          </w:p>
        </w:tc>
        <w:tc>
          <w:tcPr>
            <w:tcW w:w="1598" w:type="dxa"/>
            <w:tcMar>
              <w:top w:w="50" w:type="dxa"/>
              <w:left w:w="100" w:type="dxa"/>
            </w:tcMar>
            <w:vAlign w:val="center"/>
          </w:tcPr>
          <w:p w14:paraId="7150CB8A">
            <w:pPr>
              <w:spacing w:after="0"/>
              <w:ind w:left="135"/>
              <w:jc w:val="center"/>
            </w:pPr>
          </w:p>
        </w:tc>
        <w:tc>
          <w:tcPr>
            <w:tcW w:w="1128" w:type="dxa"/>
            <w:tcMar>
              <w:top w:w="50" w:type="dxa"/>
              <w:left w:w="100" w:type="dxa"/>
            </w:tcMar>
            <w:vAlign w:val="center"/>
          </w:tcPr>
          <w:p w14:paraId="17096433">
            <w:pPr>
              <w:spacing w:after="0"/>
              <w:ind w:left="135"/>
            </w:pPr>
          </w:p>
        </w:tc>
        <w:tc>
          <w:tcPr>
            <w:tcW w:w="1944" w:type="dxa"/>
            <w:tcMar>
              <w:top w:w="50" w:type="dxa"/>
              <w:left w:w="100" w:type="dxa"/>
            </w:tcMar>
            <w:vAlign w:val="center"/>
          </w:tcPr>
          <w:p w14:paraId="3240C5B9">
            <w:pPr>
              <w:spacing w:after="0"/>
              <w:ind w:left="135"/>
            </w:pPr>
            <w:r>
              <w:fldChar w:fldCharType="begin"/>
            </w:r>
            <w:r>
              <w:instrText xml:space="preserve"> HYPERLINK "https://m.edsoo.ru/7ABZQGQC9" \h </w:instrText>
            </w:r>
            <w:r>
              <w:fldChar w:fldCharType="separate"/>
            </w:r>
            <w:r>
              <w:rPr>
                <w:rFonts w:ascii="Times New Roman" w:hAnsi="Times New Roman"/>
                <w:color w:val="0000FF"/>
                <w:u w:val="single"/>
              </w:rPr>
              <w:t>https://m.edsoo.ru/7ABZQGQC9</w:t>
            </w:r>
            <w:r>
              <w:rPr>
                <w:rFonts w:ascii="Times New Roman" w:hAnsi="Times New Roman"/>
                <w:color w:val="0000FF"/>
                <w:u w:val="single"/>
              </w:rPr>
              <w:fldChar w:fldCharType="end"/>
            </w:r>
          </w:p>
        </w:tc>
      </w:tr>
      <w:tr w14:paraId="4D5978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1D5FCFB">
            <w:pPr>
              <w:spacing w:after="0"/>
            </w:pPr>
            <w:r>
              <w:rPr>
                <w:rFonts w:ascii="Times New Roman" w:hAnsi="Times New Roman"/>
                <w:color w:val="000000"/>
                <w:sz w:val="24"/>
              </w:rPr>
              <w:t>6</w:t>
            </w:r>
          </w:p>
        </w:tc>
        <w:tc>
          <w:tcPr>
            <w:tcW w:w="3432" w:type="dxa"/>
            <w:tcMar>
              <w:top w:w="50" w:type="dxa"/>
              <w:left w:w="100" w:type="dxa"/>
            </w:tcMar>
            <w:vAlign w:val="center"/>
          </w:tcPr>
          <w:p w14:paraId="526B03F9">
            <w:pPr>
              <w:spacing w:after="0"/>
              <w:ind w:left="135"/>
              <w:rPr>
                <w:lang w:val="ru-RU"/>
              </w:rPr>
            </w:pPr>
            <w:r>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14:paraId="5240BE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55A1B71">
            <w:pPr>
              <w:spacing w:after="0"/>
              <w:ind w:left="135"/>
              <w:jc w:val="center"/>
            </w:pPr>
          </w:p>
        </w:tc>
        <w:tc>
          <w:tcPr>
            <w:tcW w:w="1598" w:type="dxa"/>
            <w:tcMar>
              <w:top w:w="50" w:type="dxa"/>
              <w:left w:w="100" w:type="dxa"/>
            </w:tcMar>
            <w:vAlign w:val="center"/>
          </w:tcPr>
          <w:p w14:paraId="6EFB846F">
            <w:pPr>
              <w:spacing w:after="0"/>
              <w:ind w:left="135"/>
              <w:jc w:val="center"/>
            </w:pPr>
          </w:p>
        </w:tc>
        <w:tc>
          <w:tcPr>
            <w:tcW w:w="1128" w:type="dxa"/>
            <w:tcMar>
              <w:top w:w="50" w:type="dxa"/>
              <w:left w:w="100" w:type="dxa"/>
            </w:tcMar>
            <w:vAlign w:val="center"/>
          </w:tcPr>
          <w:p w14:paraId="6E8AB43F">
            <w:pPr>
              <w:spacing w:after="0"/>
              <w:ind w:left="135"/>
            </w:pPr>
          </w:p>
        </w:tc>
        <w:tc>
          <w:tcPr>
            <w:tcW w:w="1944" w:type="dxa"/>
            <w:tcMar>
              <w:top w:w="50" w:type="dxa"/>
              <w:left w:w="100" w:type="dxa"/>
            </w:tcMar>
            <w:vAlign w:val="center"/>
          </w:tcPr>
          <w:p w14:paraId="34F1091C">
            <w:pPr>
              <w:spacing w:after="0"/>
              <w:ind w:left="135"/>
            </w:pPr>
            <w:r>
              <w:fldChar w:fldCharType="begin"/>
            </w:r>
            <w:r>
              <w:instrText xml:space="preserve"> HYPERLINK "https://m.edsoo.ru/VA26C9C3J" \h </w:instrText>
            </w:r>
            <w:r>
              <w:fldChar w:fldCharType="separate"/>
            </w:r>
            <w:r>
              <w:rPr>
                <w:rFonts w:ascii="Times New Roman" w:hAnsi="Times New Roman"/>
                <w:color w:val="0000FF"/>
                <w:u w:val="single"/>
              </w:rPr>
              <w:t>https://m.edsoo.ru/VA26C9C3J</w:t>
            </w:r>
            <w:r>
              <w:rPr>
                <w:rFonts w:ascii="Times New Roman" w:hAnsi="Times New Roman"/>
                <w:color w:val="0000FF"/>
                <w:u w:val="single"/>
              </w:rPr>
              <w:fldChar w:fldCharType="end"/>
            </w:r>
          </w:p>
        </w:tc>
      </w:tr>
      <w:tr w14:paraId="2D9284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2838FDA">
            <w:pPr>
              <w:spacing w:after="0"/>
            </w:pPr>
            <w:r>
              <w:rPr>
                <w:rFonts w:ascii="Times New Roman" w:hAnsi="Times New Roman"/>
                <w:color w:val="000000"/>
                <w:sz w:val="24"/>
              </w:rPr>
              <w:t>7</w:t>
            </w:r>
          </w:p>
        </w:tc>
        <w:tc>
          <w:tcPr>
            <w:tcW w:w="3432" w:type="dxa"/>
            <w:tcMar>
              <w:top w:w="50" w:type="dxa"/>
              <w:left w:w="100" w:type="dxa"/>
            </w:tcMar>
            <w:vAlign w:val="center"/>
          </w:tcPr>
          <w:p w14:paraId="7ACE326E">
            <w:pPr>
              <w:spacing w:after="0"/>
              <w:ind w:left="135"/>
              <w:rPr>
                <w:lang w:val="ru-RU"/>
              </w:rPr>
            </w:pPr>
            <w:r>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14:paraId="5AFA6A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72FA0B7">
            <w:pPr>
              <w:spacing w:after="0"/>
              <w:ind w:left="135"/>
              <w:jc w:val="center"/>
            </w:pPr>
          </w:p>
        </w:tc>
        <w:tc>
          <w:tcPr>
            <w:tcW w:w="1598" w:type="dxa"/>
            <w:tcMar>
              <w:top w:w="50" w:type="dxa"/>
              <w:left w:w="100" w:type="dxa"/>
            </w:tcMar>
            <w:vAlign w:val="center"/>
          </w:tcPr>
          <w:p w14:paraId="23B6535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2F770579">
            <w:pPr>
              <w:spacing w:after="0"/>
              <w:ind w:left="135"/>
            </w:pPr>
          </w:p>
        </w:tc>
        <w:tc>
          <w:tcPr>
            <w:tcW w:w="1944" w:type="dxa"/>
            <w:tcMar>
              <w:top w:w="50" w:type="dxa"/>
              <w:left w:w="100" w:type="dxa"/>
            </w:tcMar>
            <w:vAlign w:val="center"/>
          </w:tcPr>
          <w:p w14:paraId="4EC3666C">
            <w:pPr>
              <w:spacing w:after="0"/>
              <w:ind w:left="135"/>
            </w:pPr>
            <w:r>
              <w:fldChar w:fldCharType="begin"/>
            </w:r>
            <w:r>
              <w:instrText xml:space="preserve"> HYPERLINK "https://m.edsoo.ru/XZS5MQCBU" \h </w:instrText>
            </w:r>
            <w:r>
              <w:fldChar w:fldCharType="separate"/>
            </w:r>
            <w:r>
              <w:rPr>
                <w:rFonts w:ascii="Times New Roman" w:hAnsi="Times New Roman"/>
                <w:color w:val="0000FF"/>
                <w:u w:val="single"/>
              </w:rPr>
              <w:t>https://m.edsoo.ru/XZS5MQCBU</w:t>
            </w:r>
            <w:r>
              <w:rPr>
                <w:rFonts w:ascii="Times New Roman" w:hAnsi="Times New Roman"/>
                <w:color w:val="0000FF"/>
                <w:u w:val="single"/>
              </w:rPr>
              <w:fldChar w:fldCharType="end"/>
            </w:r>
          </w:p>
        </w:tc>
      </w:tr>
      <w:tr w14:paraId="7E67C2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3CEC5C2">
            <w:pPr>
              <w:spacing w:after="0"/>
            </w:pPr>
            <w:r>
              <w:rPr>
                <w:rFonts w:ascii="Times New Roman" w:hAnsi="Times New Roman"/>
                <w:color w:val="000000"/>
                <w:sz w:val="24"/>
              </w:rPr>
              <w:t>8</w:t>
            </w:r>
          </w:p>
        </w:tc>
        <w:tc>
          <w:tcPr>
            <w:tcW w:w="3432" w:type="dxa"/>
            <w:tcMar>
              <w:top w:w="50" w:type="dxa"/>
              <w:left w:w="100" w:type="dxa"/>
            </w:tcMar>
            <w:vAlign w:val="center"/>
          </w:tcPr>
          <w:p w14:paraId="4089524B">
            <w:pPr>
              <w:spacing w:after="0"/>
              <w:ind w:left="135"/>
            </w:pPr>
            <w:r>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802" w:type="dxa"/>
            <w:tcMar>
              <w:top w:w="50" w:type="dxa"/>
              <w:left w:w="100" w:type="dxa"/>
            </w:tcMar>
            <w:vAlign w:val="center"/>
          </w:tcPr>
          <w:p w14:paraId="0500F03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30783F2">
            <w:pPr>
              <w:spacing w:after="0"/>
              <w:ind w:left="135"/>
              <w:jc w:val="center"/>
            </w:pPr>
          </w:p>
        </w:tc>
        <w:tc>
          <w:tcPr>
            <w:tcW w:w="1598" w:type="dxa"/>
            <w:tcMar>
              <w:top w:w="50" w:type="dxa"/>
              <w:left w:w="100" w:type="dxa"/>
            </w:tcMar>
            <w:vAlign w:val="center"/>
          </w:tcPr>
          <w:p w14:paraId="657F324B">
            <w:pPr>
              <w:spacing w:after="0"/>
              <w:ind w:left="135"/>
              <w:jc w:val="center"/>
            </w:pPr>
          </w:p>
        </w:tc>
        <w:tc>
          <w:tcPr>
            <w:tcW w:w="1128" w:type="dxa"/>
            <w:tcMar>
              <w:top w:w="50" w:type="dxa"/>
              <w:left w:w="100" w:type="dxa"/>
            </w:tcMar>
            <w:vAlign w:val="center"/>
          </w:tcPr>
          <w:p w14:paraId="26F4F73D">
            <w:pPr>
              <w:spacing w:after="0"/>
              <w:ind w:left="135"/>
            </w:pPr>
          </w:p>
        </w:tc>
        <w:tc>
          <w:tcPr>
            <w:tcW w:w="1944" w:type="dxa"/>
            <w:tcMar>
              <w:top w:w="50" w:type="dxa"/>
              <w:left w:w="100" w:type="dxa"/>
            </w:tcMar>
            <w:vAlign w:val="center"/>
          </w:tcPr>
          <w:p w14:paraId="491BEF78">
            <w:pPr>
              <w:spacing w:after="0"/>
              <w:ind w:left="135"/>
            </w:pPr>
            <w:r>
              <w:fldChar w:fldCharType="begin"/>
            </w:r>
            <w:r>
              <w:instrText xml:space="preserve"> HYPERLINK "https://m.edsoo.ru/EOT0N8AEA" \h </w:instrText>
            </w:r>
            <w:r>
              <w:fldChar w:fldCharType="separate"/>
            </w:r>
            <w:r>
              <w:rPr>
                <w:rFonts w:ascii="Times New Roman" w:hAnsi="Times New Roman"/>
                <w:color w:val="0000FF"/>
                <w:u w:val="single"/>
              </w:rPr>
              <w:t>https://m.edsoo.ru/EOT0N8AEA</w:t>
            </w:r>
            <w:r>
              <w:rPr>
                <w:rFonts w:ascii="Times New Roman" w:hAnsi="Times New Roman"/>
                <w:color w:val="0000FF"/>
                <w:u w:val="single"/>
              </w:rPr>
              <w:fldChar w:fldCharType="end"/>
            </w:r>
          </w:p>
        </w:tc>
      </w:tr>
      <w:tr w14:paraId="19CA21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512788E">
            <w:pPr>
              <w:spacing w:after="0"/>
            </w:pPr>
            <w:r>
              <w:rPr>
                <w:rFonts w:ascii="Times New Roman" w:hAnsi="Times New Roman"/>
                <w:color w:val="000000"/>
                <w:sz w:val="24"/>
              </w:rPr>
              <w:t>9</w:t>
            </w:r>
          </w:p>
        </w:tc>
        <w:tc>
          <w:tcPr>
            <w:tcW w:w="3432" w:type="dxa"/>
            <w:tcMar>
              <w:top w:w="50" w:type="dxa"/>
              <w:left w:w="100" w:type="dxa"/>
            </w:tcMar>
            <w:vAlign w:val="center"/>
          </w:tcPr>
          <w:p w14:paraId="06ED44FC">
            <w:pPr>
              <w:spacing w:after="0"/>
              <w:ind w:left="135"/>
              <w:rPr>
                <w:lang w:val="ru-RU"/>
              </w:rPr>
            </w:pPr>
            <w:r>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14:paraId="555E35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ED5EDAD">
            <w:pPr>
              <w:spacing w:after="0"/>
              <w:ind w:left="135"/>
              <w:jc w:val="center"/>
            </w:pPr>
          </w:p>
        </w:tc>
        <w:tc>
          <w:tcPr>
            <w:tcW w:w="1598" w:type="dxa"/>
            <w:tcMar>
              <w:top w:w="50" w:type="dxa"/>
              <w:left w:w="100" w:type="dxa"/>
            </w:tcMar>
            <w:vAlign w:val="center"/>
          </w:tcPr>
          <w:p w14:paraId="43D70CA9">
            <w:pPr>
              <w:spacing w:after="0"/>
              <w:ind w:left="135"/>
              <w:jc w:val="center"/>
            </w:pPr>
          </w:p>
        </w:tc>
        <w:tc>
          <w:tcPr>
            <w:tcW w:w="1128" w:type="dxa"/>
            <w:tcMar>
              <w:top w:w="50" w:type="dxa"/>
              <w:left w:w="100" w:type="dxa"/>
            </w:tcMar>
            <w:vAlign w:val="center"/>
          </w:tcPr>
          <w:p w14:paraId="3603F461">
            <w:pPr>
              <w:spacing w:after="0"/>
              <w:ind w:left="135"/>
            </w:pPr>
          </w:p>
        </w:tc>
        <w:tc>
          <w:tcPr>
            <w:tcW w:w="1944" w:type="dxa"/>
            <w:tcMar>
              <w:top w:w="50" w:type="dxa"/>
              <w:left w:w="100" w:type="dxa"/>
            </w:tcMar>
            <w:vAlign w:val="center"/>
          </w:tcPr>
          <w:p w14:paraId="1C69DBE6">
            <w:pPr>
              <w:spacing w:after="0"/>
              <w:ind w:left="135"/>
            </w:pPr>
            <w:r>
              <w:fldChar w:fldCharType="begin"/>
            </w:r>
            <w:r>
              <w:instrText xml:space="preserve"> HYPERLINK "https://m.edsoo.ru/UWNLFA9L6" \h </w:instrText>
            </w:r>
            <w:r>
              <w:fldChar w:fldCharType="separate"/>
            </w:r>
            <w:r>
              <w:rPr>
                <w:rFonts w:ascii="Times New Roman" w:hAnsi="Times New Roman"/>
                <w:color w:val="0000FF"/>
                <w:u w:val="single"/>
              </w:rPr>
              <w:t>https://m.edsoo.ru/UWNLFA9L6</w:t>
            </w:r>
            <w:r>
              <w:rPr>
                <w:rFonts w:ascii="Times New Roman" w:hAnsi="Times New Roman"/>
                <w:color w:val="0000FF"/>
                <w:u w:val="single"/>
              </w:rPr>
              <w:fldChar w:fldCharType="end"/>
            </w:r>
          </w:p>
        </w:tc>
      </w:tr>
      <w:tr w14:paraId="0EE606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C1CFBAF">
            <w:pPr>
              <w:spacing w:after="0"/>
            </w:pPr>
            <w:r>
              <w:rPr>
                <w:rFonts w:ascii="Times New Roman" w:hAnsi="Times New Roman"/>
                <w:color w:val="000000"/>
                <w:sz w:val="24"/>
              </w:rPr>
              <w:t>10</w:t>
            </w:r>
          </w:p>
        </w:tc>
        <w:tc>
          <w:tcPr>
            <w:tcW w:w="3432" w:type="dxa"/>
            <w:tcMar>
              <w:top w:w="50" w:type="dxa"/>
              <w:left w:w="100" w:type="dxa"/>
            </w:tcMar>
            <w:vAlign w:val="center"/>
          </w:tcPr>
          <w:p w14:paraId="3A5DB8C3">
            <w:pPr>
              <w:spacing w:after="0"/>
              <w:ind w:left="135"/>
              <w:rPr>
                <w:lang w:val="ru-RU"/>
              </w:rPr>
            </w:pPr>
            <w:r>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14:paraId="51A809A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1EF968A">
            <w:pPr>
              <w:spacing w:after="0"/>
              <w:ind w:left="135"/>
              <w:jc w:val="center"/>
            </w:pPr>
          </w:p>
        </w:tc>
        <w:tc>
          <w:tcPr>
            <w:tcW w:w="1598" w:type="dxa"/>
            <w:tcMar>
              <w:top w:w="50" w:type="dxa"/>
              <w:left w:w="100" w:type="dxa"/>
            </w:tcMar>
            <w:vAlign w:val="center"/>
          </w:tcPr>
          <w:p w14:paraId="5E0A22CB">
            <w:pPr>
              <w:spacing w:after="0"/>
              <w:ind w:left="135"/>
              <w:jc w:val="center"/>
            </w:pPr>
          </w:p>
        </w:tc>
        <w:tc>
          <w:tcPr>
            <w:tcW w:w="1128" w:type="dxa"/>
            <w:tcMar>
              <w:top w:w="50" w:type="dxa"/>
              <w:left w:w="100" w:type="dxa"/>
            </w:tcMar>
            <w:vAlign w:val="center"/>
          </w:tcPr>
          <w:p w14:paraId="3A1DD4C4">
            <w:pPr>
              <w:spacing w:after="0"/>
              <w:ind w:left="135"/>
            </w:pPr>
          </w:p>
        </w:tc>
        <w:tc>
          <w:tcPr>
            <w:tcW w:w="1944" w:type="dxa"/>
            <w:tcMar>
              <w:top w:w="50" w:type="dxa"/>
              <w:left w:w="100" w:type="dxa"/>
            </w:tcMar>
            <w:vAlign w:val="center"/>
          </w:tcPr>
          <w:p w14:paraId="06400B1F">
            <w:pPr>
              <w:spacing w:after="0"/>
              <w:ind w:left="135"/>
            </w:pPr>
            <w:r>
              <w:fldChar w:fldCharType="begin"/>
            </w:r>
            <w:r>
              <w:instrText xml:space="preserve"> HYPERLINK "https://m.edsoo.ru/C0B05BGMC" \h </w:instrText>
            </w:r>
            <w:r>
              <w:fldChar w:fldCharType="separate"/>
            </w:r>
            <w:r>
              <w:rPr>
                <w:rFonts w:ascii="Times New Roman" w:hAnsi="Times New Roman"/>
                <w:color w:val="0000FF"/>
                <w:u w:val="single"/>
              </w:rPr>
              <w:t>https://m.edsoo.ru/C0B05BGMC</w:t>
            </w:r>
            <w:r>
              <w:rPr>
                <w:rFonts w:ascii="Times New Roman" w:hAnsi="Times New Roman"/>
                <w:color w:val="0000FF"/>
                <w:u w:val="single"/>
              </w:rPr>
              <w:fldChar w:fldCharType="end"/>
            </w:r>
          </w:p>
        </w:tc>
      </w:tr>
      <w:tr w14:paraId="25A04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3F32000">
            <w:pPr>
              <w:spacing w:after="0"/>
            </w:pPr>
            <w:r>
              <w:rPr>
                <w:rFonts w:ascii="Times New Roman" w:hAnsi="Times New Roman"/>
                <w:color w:val="000000"/>
                <w:sz w:val="24"/>
              </w:rPr>
              <w:t>11</w:t>
            </w:r>
          </w:p>
        </w:tc>
        <w:tc>
          <w:tcPr>
            <w:tcW w:w="3432" w:type="dxa"/>
            <w:tcMar>
              <w:top w:w="50" w:type="dxa"/>
              <w:left w:w="100" w:type="dxa"/>
            </w:tcMar>
            <w:vAlign w:val="center"/>
          </w:tcPr>
          <w:p w14:paraId="02309885">
            <w:pPr>
              <w:spacing w:after="0"/>
              <w:ind w:left="135"/>
            </w:pPr>
            <w:r>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802" w:type="dxa"/>
            <w:tcMar>
              <w:top w:w="50" w:type="dxa"/>
              <w:left w:w="100" w:type="dxa"/>
            </w:tcMar>
            <w:vAlign w:val="center"/>
          </w:tcPr>
          <w:p w14:paraId="2F03E5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9EE58DE">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5128593E">
            <w:pPr>
              <w:spacing w:after="0"/>
              <w:ind w:left="135"/>
              <w:jc w:val="center"/>
            </w:pPr>
          </w:p>
        </w:tc>
        <w:tc>
          <w:tcPr>
            <w:tcW w:w="1128" w:type="dxa"/>
            <w:tcMar>
              <w:top w:w="50" w:type="dxa"/>
              <w:left w:w="100" w:type="dxa"/>
            </w:tcMar>
            <w:vAlign w:val="center"/>
          </w:tcPr>
          <w:p w14:paraId="05DC2446">
            <w:pPr>
              <w:spacing w:after="0"/>
              <w:ind w:left="135"/>
            </w:pPr>
          </w:p>
        </w:tc>
        <w:tc>
          <w:tcPr>
            <w:tcW w:w="1944" w:type="dxa"/>
            <w:tcMar>
              <w:top w:w="50" w:type="dxa"/>
              <w:left w:w="100" w:type="dxa"/>
            </w:tcMar>
            <w:vAlign w:val="center"/>
          </w:tcPr>
          <w:p w14:paraId="3FC54DFF">
            <w:pPr>
              <w:spacing w:after="0"/>
              <w:ind w:left="135"/>
            </w:pPr>
            <w:r>
              <w:fldChar w:fldCharType="begin"/>
            </w:r>
            <w:r>
              <w:instrText xml:space="preserve"> HYPERLINK "https://m.edsoo.ru/8X637ELEU" \h </w:instrText>
            </w:r>
            <w:r>
              <w:fldChar w:fldCharType="separate"/>
            </w:r>
            <w:r>
              <w:rPr>
                <w:rFonts w:ascii="Times New Roman" w:hAnsi="Times New Roman"/>
                <w:color w:val="0000FF"/>
                <w:u w:val="single"/>
              </w:rPr>
              <w:t>https://m.edsoo.ru/8X637ELEU</w:t>
            </w:r>
            <w:r>
              <w:rPr>
                <w:rFonts w:ascii="Times New Roman" w:hAnsi="Times New Roman"/>
                <w:color w:val="0000FF"/>
                <w:u w:val="single"/>
              </w:rPr>
              <w:fldChar w:fldCharType="end"/>
            </w:r>
          </w:p>
        </w:tc>
      </w:tr>
      <w:tr w14:paraId="179215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021BA74">
            <w:pPr>
              <w:spacing w:after="0"/>
            </w:pPr>
            <w:r>
              <w:rPr>
                <w:rFonts w:ascii="Times New Roman" w:hAnsi="Times New Roman"/>
                <w:color w:val="000000"/>
                <w:sz w:val="24"/>
              </w:rPr>
              <w:t>12</w:t>
            </w:r>
          </w:p>
        </w:tc>
        <w:tc>
          <w:tcPr>
            <w:tcW w:w="3432" w:type="dxa"/>
            <w:tcMar>
              <w:top w:w="50" w:type="dxa"/>
              <w:left w:w="100" w:type="dxa"/>
            </w:tcMar>
            <w:vAlign w:val="center"/>
          </w:tcPr>
          <w:p w14:paraId="3A1FE182">
            <w:pPr>
              <w:spacing w:after="0"/>
              <w:ind w:left="135"/>
              <w:rPr>
                <w:lang w:val="ru-RU"/>
              </w:rPr>
            </w:pPr>
            <w:r>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14:paraId="4CC6DB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908AAFE">
            <w:pPr>
              <w:spacing w:after="0"/>
              <w:ind w:left="135"/>
              <w:jc w:val="center"/>
            </w:pPr>
          </w:p>
        </w:tc>
        <w:tc>
          <w:tcPr>
            <w:tcW w:w="1598" w:type="dxa"/>
            <w:tcMar>
              <w:top w:w="50" w:type="dxa"/>
              <w:left w:w="100" w:type="dxa"/>
            </w:tcMar>
            <w:vAlign w:val="center"/>
          </w:tcPr>
          <w:p w14:paraId="4414B685">
            <w:pPr>
              <w:spacing w:after="0"/>
              <w:ind w:left="135"/>
              <w:jc w:val="center"/>
            </w:pPr>
          </w:p>
        </w:tc>
        <w:tc>
          <w:tcPr>
            <w:tcW w:w="1128" w:type="dxa"/>
            <w:tcMar>
              <w:top w:w="50" w:type="dxa"/>
              <w:left w:w="100" w:type="dxa"/>
            </w:tcMar>
            <w:vAlign w:val="center"/>
          </w:tcPr>
          <w:p w14:paraId="71EBA841">
            <w:pPr>
              <w:spacing w:after="0"/>
              <w:ind w:left="135"/>
            </w:pPr>
          </w:p>
        </w:tc>
        <w:tc>
          <w:tcPr>
            <w:tcW w:w="1944" w:type="dxa"/>
            <w:tcMar>
              <w:top w:w="50" w:type="dxa"/>
              <w:left w:w="100" w:type="dxa"/>
            </w:tcMar>
            <w:vAlign w:val="center"/>
          </w:tcPr>
          <w:p w14:paraId="1F41EB49">
            <w:pPr>
              <w:spacing w:after="0"/>
              <w:ind w:left="135"/>
            </w:pPr>
            <w:r>
              <w:fldChar w:fldCharType="begin"/>
            </w:r>
            <w:r>
              <w:instrText xml:space="preserve"> HYPERLINK "https://m.edsoo.ru/9Y6GYWEVP" \h </w:instrText>
            </w:r>
            <w:r>
              <w:fldChar w:fldCharType="separate"/>
            </w:r>
            <w:r>
              <w:rPr>
                <w:rFonts w:ascii="Times New Roman" w:hAnsi="Times New Roman"/>
                <w:color w:val="0000FF"/>
                <w:u w:val="single"/>
              </w:rPr>
              <w:t>https://m.edsoo.ru/9Y6GYWEVP</w:t>
            </w:r>
            <w:r>
              <w:rPr>
                <w:rFonts w:ascii="Times New Roman" w:hAnsi="Times New Roman"/>
                <w:color w:val="0000FF"/>
                <w:u w:val="single"/>
              </w:rPr>
              <w:fldChar w:fldCharType="end"/>
            </w:r>
          </w:p>
        </w:tc>
      </w:tr>
      <w:tr w14:paraId="76197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56AA989">
            <w:pPr>
              <w:spacing w:after="0"/>
            </w:pPr>
            <w:r>
              <w:rPr>
                <w:rFonts w:ascii="Times New Roman" w:hAnsi="Times New Roman"/>
                <w:color w:val="000000"/>
                <w:sz w:val="24"/>
              </w:rPr>
              <w:t>13</w:t>
            </w:r>
          </w:p>
        </w:tc>
        <w:tc>
          <w:tcPr>
            <w:tcW w:w="3432" w:type="dxa"/>
            <w:tcMar>
              <w:top w:w="50" w:type="dxa"/>
              <w:left w:w="100" w:type="dxa"/>
            </w:tcMar>
            <w:vAlign w:val="center"/>
          </w:tcPr>
          <w:p w14:paraId="1E866849">
            <w:pPr>
              <w:spacing w:after="0"/>
              <w:ind w:left="135"/>
              <w:rPr>
                <w:lang w:val="ru-RU"/>
              </w:rPr>
            </w:pPr>
            <w:r>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14:paraId="5EA5A7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B1BC620">
            <w:pPr>
              <w:spacing w:after="0"/>
              <w:ind w:left="135"/>
              <w:jc w:val="center"/>
            </w:pPr>
          </w:p>
        </w:tc>
        <w:tc>
          <w:tcPr>
            <w:tcW w:w="1598" w:type="dxa"/>
            <w:tcMar>
              <w:top w:w="50" w:type="dxa"/>
              <w:left w:w="100" w:type="dxa"/>
            </w:tcMar>
            <w:vAlign w:val="center"/>
          </w:tcPr>
          <w:p w14:paraId="626B724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E5858CF">
            <w:pPr>
              <w:spacing w:after="0"/>
              <w:ind w:left="135"/>
            </w:pPr>
          </w:p>
        </w:tc>
        <w:tc>
          <w:tcPr>
            <w:tcW w:w="1944" w:type="dxa"/>
            <w:tcMar>
              <w:top w:w="50" w:type="dxa"/>
              <w:left w:w="100" w:type="dxa"/>
            </w:tcMar>
            <w:vAlign w:val="center"/>
          </w:tcPr>
          <w:p w14:paraId="11A8A458">
            <w:pPr>
              <w:spacing w:after="0"/>
              <w:ind w:left="135"/>
            </w:pPr>
            <w:r>
              <w:fldChar w:fldCharType="begin"/>
            </w:r>
            <w:r>
              <w:instrText xml:space="preserve"> HYPERLINK "https://m.edsoo.ru/DPZ8KR61C" \h </w:instrText>
            </w:r>
            <w:r>
              <w:fldChar w:fldCharType="separate"/>
            </w:r>
            <w:r>
              <w:rPr>
                <w:rFonts w:ascii="Times New Roman" w:hAnsi="Times New Roman"/>
                <w:color w:val="0000FF"/>
                <w:u w:val="single"/>
              </w:rPr>
              <w:t>https://m.edsoo.ru/DPZ8KR61C</w:t>
            </w:r>
            <w:r>
              <w:rPr>
                <w:rFonts w:ascii="Times New Roman" w:hAnsi="Times New Roman"/>
                <w:color w:val="0000FF"/>
                <w:u w:val="single"/>
              </w:rPr>
              <w:fldChar w:fldCharType="end"/>
            </w:r>
          </w:p>
        </w:tc>
      </w:tr>
      <w:tr w14:paraId="6F299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0A151F6">
            <w:pPr>
              <w:spacing w:after="0"/>
            </w:pPr>
            <w:r>
              <w:rPr>
                <w:rFonts w:ascii="Times New Roman" w:hAnsi="Times New Roman"/>
                <w:color w:val="000000"/>
                <w:sz w:val="24"/>
              </w:rPr>
              <w:t>14</w:t>
            </w:r>
          </w:p>
        </w:tc>
        <w:tc>
          <w:tcPr>
            <w:tcW w:w="3432" w:type="dxa"/>
            <w:tcMar>
              <w:top w:w="50" w:type="dxa"/>
              <w:left w:w="100" w:type="dxa"/>
            </w:tcMar>
            <w:vAlign w:val="center"/>
          </w:tcPr>
          <w:p w14:paraId="6ECEADC7">
            <w:pPr>
              <w:spacing w:after="0"/>
              <w:ind w:left="135"/>
            </w:pPr>
            <w:r>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802" w:type="dxa"/>
            <w:tcMar>
              <w:top w:w="50" w:type="dxa"/>
              <w:left w:w="100" w:type="dxa"/>
            </w:tcMar>
            <w:vAlign w:val="center"/>
          </w:tcPr>
          <w:p w14:paraId="420F05E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FFB55BF">
            <w:pPr>
              <w:spacing w:after="0"/>
              <w:ind w:left="135"/>
              <w:jc w:val="center"/>
            </w:pPr>
          </w:p>
        </w:tc>
        <w:tc>
          <w:tcPr>
            <w:tcW w:w="1598" w:type="dxa"/>
            <w:tcMar>
              <w:top w:w="50" w:type="dxa"/>
              <w:left w:w="100" w:type="dxa"/>
            </w:tcMar>
            <w:vAlign w:val="center"/>
          </w:tcPr>
          <w:p w14:paraId="6124FED6">
            <w:pPr>
              <w:spacing w:after="0"/>
              <w:ind w:left="135"/>
              <w:jc w:val="center"/>
            </w:pPr>
          </w:p>
        </w:tc>
        <w:tc>
          <w:tcPr>
            <w:tcW w:w="1128" w:type="dxa"/>
            <w:tcMar>
              <w:top w:w="50" w:type="dxa"/>
              <w:left w:w="100" w:type="dxa"/>
            </w:tcMar>
            <w:vAlign w:val="center"/>
          </w:tcPr>
          <w:p w14:paraId="35DF2450">
            <w:pPr>
              <w:spacing w:after="0"/>
              <w:ind w:left="135"/>
            </w:pPr>
          </w:p>
        </w:tc>
        <w:tc>
          <w:tcPr>
            <w:tcW w:w="1944" w:type="dxa"/>
            <w:tcMar>
              <w:top w:w="50" w:type="dxa"/>
              <w:left w:w="100" w:type="dxa"/>
            </w:tcMar>
            <w:vAlign w:val="center"/>
          </w:tcPr>
          <w:p w14:paraId="6BEAEFA6">
            <w:pPr>
              <w:spacing w:after="0"/>
              <w:ind w:left="135"/>
            </w:pPr>
            <w:r>
              <w:fldChar w:fldCharType="begin"/>
            </w:r>
            <w:r>
              <w:instrText xml:space="preserve"> HYPERLINK "https://m.edsoo.ru/H6JCO5BAD" \h </w:instrText>
            </w:r>
            <w:r>
              <w:fldChar w:fldCharType="separate"/>
            </w:r>
            <w:r>
              <w:rPr>
                <w:rFonts w:ascii="Times New Roman" w:hAnsi="Times New Roman"/>
                <w:color w:val="0000FF"/>
                <w:u w:val="single"/>
              </w:rPr>
              <w:t>https://m.edsoo.ru/H6JCO5BAD</w:t>
            </w:r>
            <w:r>
              <w:rPr>
                <w:rFonts w:ascii="Times New Roman" w:hAnsi="Times New Roman"/>
                <w:color w:val="0000FF"/>
                <w:u w:val="single"/>
              </w:rPr>
              <w:fldChar w:fldCharType="end"/>
            </w:r>
          </w:p>
        </w:tc>
      </w:tr>
      <w:tr w14:paraId="0A8B68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1ADCDF6">
            <w:pPr>
              <w:spacing w:after="0"/>
            </w:pPr>
            <w:r>
              <w:rPr>
                <w:rFonts w:ascii="Times New Roman" w:hAnsi="Times New Roman"/>
                <w:color w:val="000000"/>
                <w:sz w:val="24"/>
              </w:rPr>
              <w:t>15</w:t>
            </w:r>
          </w:p>
        </w:tc>
        <w:tc>
          <w:tcPr>
            <w:tcW w:w="3432" w:type="dxa"/>
            <w:tcMar>
              <w:top w:w="50" w:type="dxa"/>
              <w:left w:w="100" w:type="dxa"/>
            </w:tcMar>
            <w:vAlign w:val="center"/>
          </w:tcPr>
          <w:p w14:paraId="259E1E55">
            <w:pPr>
              <w:spacing w:after="0"/>
              <w:ind w:left="135"/>
              <w:rPr>
                <w:lang w:val="ru-RU"/>
              </w:rPr>
            </w:pPr>
            <w:r>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14:paraId="34AF6D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82DB3A9">
            <w:pPr>
              <w:spacing w:after="0"/>
              <w:ind w:left="135"/>
              <w:jc w:val="center"/>
            </w:pPr>
          </w:p>
        </w:tc>
        <w:tc>
          <w:tcPr>
            <w:tcW w:w="1598" w:type="dxa"/>
            <w:tcMar>
              <w:top w:w="50" w:type="dxa"/>
              <w:left w:w="100" w:type="dxa"/>
            </w:tcMar>
            <w:vAlign w:val="center"/>
          </w:tcPr>
          <w:p w14:paraId="60A51691">
            <w:pPr>
              <w:spacing w:after="0"/>
              <w:ind w:left="135"/>
              <w:jc w:val="center"/>
            </w:pPr>
          </w:p>
        </w:tc>
        <w:tc>
          <w:tcPr>
            <w:tcW w:w="1128" w:type="dxa"/>
            <w:tcMar>
              <w:top w:w="50" w:type="dxa"/>
              <w:left w:w="100" w:type="dxa"/>
            </w:tcMar>
            <w:vAlign w:val="center"/>
          </w:tcPr>
          <w:p w14:paraId="7C0BF95B">
            <w:pPr>
              <w:spacing w:after="0"/>
              <w:ind w:left="135"/>
            </w:pPr>
          </w:p>
        </w:tc>
        <w:tc>
          <w:tcPr>
            <w:tcW w:w="1944" w:type="dxa"/>
            <w:tcMar>
              <w:top w:w="50" w:type="dxa"/>
              <w:left w:w="100" w:type="dxa"/>
            </w:tcMar>
            <w:vAlign w:val="center"/>
          </w:tcPr>
          <w:p w14:paraId="18257B66">
            <w:pPr>
              <w:spacing w:after="0"/>
              <w:ind w:left="135"/>
            </w:pPr>
            <w:r>
              <w:fldChar w:fldCharType="begin"/>
            </w:r>
            <w:r>
              <w:instrText xml:space="preserve"> HYPERLINK "https://m.edsoo.ru/MHNWD2LHU" \h </w:instrText>
            </w:r>
            <w:r>
              <w:fldChar w:fldCharType="separate"/>
            </w:r>
            <w:r>
              <w:rPr>
                <w:rFonts w:ascii="Times New Roman" w:hAnsi="Times New Roman"/>
                <w:color w:val="0000FF"/>
                <w:u w:val="single"/>
              </w:rPr>
              <w:t>https://m.edsoo.ru/MHNWD2LHU</w:t>
            </w:r>
            <w:r>
              <w:rPr>
                <w:rFonts w:ascii="Times New Roman" w:hAnsi="Times New Roman"/>
                <w:color w:val="0000FF"/>
                <w:u w:val="single"/>
              </w:rPr>
              <w:fldChar w:fldCharType="end"/>
            </w:r>
          </w:p>
        </w:tc>
      </w:tr>
      <w:tr w14:paraId="77A63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227189E">
            <w:pPr>
              <w:spacing w:after="0"/>
            </w:pPr>
            <w:r>
              <w:rPr>
                <w:rFonts w:ascii="Times New Roman" w:hAnsi="Times New Roman"/>
                <w:color w:val="000000"/>
                <w:sz w:val="24"/>
              </w:rPr>
              <w:t>16</w:t>
            </w:r>
          </w:p>
        </w:tc>
        <w:tc>
          <w:tcPr>
            <w:tcW w:w="3432" w:type="dxa"/>
            <w:tcMar>
              <w:top w:w="50" w:type="dxa"/>
              <w:left w:w="100" w:type="dxa"/>
            </w:tcMar>
            <w:vAlign w:val="center"/>
          </w:tcPr>
          <w:p w14:paraId="1C2AFD4C">
            <w:pPr>
              <w:spacing w:after="0"/>
              <w:ind w:left="135"/>
            </w:pPr>
            <w:r>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802" w:type="dxa"/>
            <w:tcMar>
              <w:top w:w="50" w:type="dxa"/>
              <w:left w:w="100" w:type="dxa"/>
            </w:tcMar>
            <w:vAlign w:val="center"/>
          </w:tcPr>
          <w:p w14:paraId="4FFB061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97EF275">
            <w:pPr>
              <w:spacing w:after="0"/>
              <w:ind w:left="135"/>
              <w:jc w:val="center"/>
            </w:pPr>
          </w:p>
        </w:tc>
        <w:tc>
          <w:tcPr>
            <w:tcW w:w="1598" w:type="dxa"/>
            <w:tcMar>
              <w:top w:w="50" w:type="dxa"/>
              <w:left w:w="100" w:type="dxa"/>
            </w:tcMar>
            <w:vAlign w:val="center"/>
          </w:tcPr>
          <w:p w14:paraId="3DBE4304">
            <w:pPr>
              <w:spacing w:after="0"/>
              <w:ind w:left="135"/>
              <w:jc w:val="center"/>
            </w:pPr>
          </w:p>
        </w:tc>
        <w:tc>
          <w:tcPr>
            <w:tcW w:w="1128" w:type="dxa"/>
            <w:tcMar>
              <w:top w:w="50" w:type="dxa"/>
              <w:left w:w="100" w:type="dxa"/>
            </w:tcMar>
            <w:vAlign w:val="center"/>
          </w:tcPr>
          <w:p w14:paraId="0B60B9A4">
            <w:pPr>
              <w:spacing w:after="0"/>
              <w:ind w:left="135"/>
            </w:pPr>
          </w:p>
        </w:tc>
        <w:tc>
          <w:tcPr>
            <w:tcW w:w="1944" w:type="dxa"/>
            <w:tcMar>
              <w:top w:w="50" w:type="dxa"/>
              <w:left w:w="100" w:type="dxa"/>
            </w:tcMar>
            <w:vAlign w:val="center"/>
          </w:tcPr>
          <w:p w14:paraId="79363C43">
            <w:pPr>
              <w:spacing w:after="0"/>
              <w:ind w:left="135"/>
            </w:pPr>
            <w:r>
              <w:fldChar w:fldCharType="begin"/>
            </w:r>
            <w:r>
              <w:instrText xml:space="preserve"> HYPERLINK "https://m.edsoo.ru/FMBDWPPG4" \h </w:instrText>
            </w:r>
            <w:r>
              <w:fldChar w:fldCharType="separate"/>
            </w:r>
            <w:r>
              <w:rPr>
                <w:rFonts w:ascii="Times New Roman" w:hAnsi="Times New Roman"/>
                <w:color w:val="0000FF"/>
                <w:u w:val="single"/>
              </w:rPr>
              <w:t>https://m.edsoo.ru/FMBDWPPG4</w:t>
            </w:r>
            <w:r>
              <w:rPr>
                <w:rFonts w:ascii="Times New Roman" w:hAnsi="Times New Roman"/>
                <w:color w:val="0000FF"/>
                <w:u w:val="single"/>
              </w:rPr>
              <w:fldChar w:fldCharType="end"/>
            </w:r>
          </w:p>
        </w:tc>
      </w:tr>
      <w:tr w14:paraId="33F1F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E7EA3FD">
            <w:pPr>
              <w:spacing w:after="0"/>
            </w:pPr>
            <w:r>
              <w:rPr>
                <w:rFonts w:ascii="Times New Roman" w:hAnsi="Times New Roman"/>
                <w:color w:val="000000"/>
                <w:sz w:val="24"/>
              </w:rPr>
              <w:t>17</w:t>
            </w:r>
          </w:p>
        </w:tc>
        <w:tc>
          <w:tcPr>
            <w:tcW w:w="3432" w:type="dxa"/>
            <w:tcMar>
              <w:top w:w="50" w:type="dxa"/>
              <w:left w:w="100" w:type="dxa"/>
            </w:tcMar>
            <w:vAlign w:val="center"/>
          </w:tcPr>
          <w:p w14:paraId="0DB04CC4">
            <w:pPr>
              <w:spacing w:after="0"/>
              <w:ind w:left="135"/>
              <w:rPr>
                <w:lang w:val="ru-RU"/>
              </w:rPr>
            </w:pPr>
            <w:r>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14:paraId="20D898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375DFC9">
            <w:pPr>
              <w:spacing w:after="0"/>
              <w:ind w:left="135"/>
              <w:jc w:val="center"/>
            </w:pPr>
          </w:p>
        </w:tc>
        <w:tc>
          <w:tcPr>
            <w:tcW w:w="1598" w:type="dxa"/>
            <w:tcMar>
              <w:top w:w="50" w:type="dxa"/>
              <w:left w:w="100" w:type="dxa"/>
            </w:tcMar>
            <w:vAlign w:val="center"/>
          </w:tcPr>
          <w:p w14:paraId="1F2B5E77">
            <w:pPr>
              <w:spacing w:after="0"/>
              <w:ind w:left="135"/>
              <w:jc w:val="center"/>
            </w:pPr>
          </w:p>
        </w:tc>
        <w:tc>
          <w:tcPr>
            <w:tcW w:w="1128" w:type="dxa"/>
            <w:tcMar>
              <w:top w:w="50" w:type="dxa"/>
              <w:left w:w="100" w:type="dxa"/>
            </w:tcMar>
            <w:vAlign w:val="center"/>
          </w:tcPr>
          <w:p w14:paraId="6C009FED">
            <w:pPr>
              <w:spacing w:after="0"/>
              <w:ind w:left="135"/>
            </w:pPr>
          </w:p>
        </w:tc>
        <w:tc>
          <w:tcPr>
            <w:tcW w:w="1944" w:type="dxa"/>
            <w:tcMar>
              <w:top w:w="50" w:type="dxa"/>
              <w:left w:w="100" w:type="dxa"/>
            </w:tcMar>
            <w:vAlign w:val="center"/>
          </w:tcPr>
          <w:p w14:paraId="18D44352">
            <w:pPr>
              <w:spacing w:after="0"/>
              <w:ind w:left="135"/>
            </w:pPr>
            <w:r>
              <w:fldChar w:fldCharType="begin"/>
            </w:r>
            <w:r>
              <w:instrText xml:space="preserve"> HYPERLINK "https://m.edsoo.ru/VDEYXRVUI" \h </w:instrText>
            </w:r>
            <w:r>
              <w:fldChar w:fldCharType="separate"/>
            </w:r>
            <w:r>
              <w:rPr>
                <w:rFonts w:ascii="Times New Roman" w:hAnsi="Times New Roman"/>
                <w:color w:val="0000FF"/>
                <w:u w:val="single"/>
              </w:rPr>
              <w:t>https://m.edsoo.ru/VDEYXRVUI</w:t>
            </w:r>
            <w:r>
              <w:rPr>
                <w:rFonts w:ascii="Times New Roman" w:hAnsi="Times New Roman"/>
                <w:color w:val="0000FF"/>
                <w:u w:val="single"/>
              </w:rPr>
              <w:fldChar w:fldCharType="end"/>
            </w:r>
          </w:p>
        </w:tc>
      </w:tr>
      <w:tr w14:paraId="624835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F5032B0">
            <w:pPr>
              <w:spacing w:after="0"/>
            </w:pPr>
            <w:r>
              <w:rPr>
                <w:rFonts w:ascii="Times New Roman" w:hAnsi="Times New Roman"/>
                <w:color w:val="000000"/>
                <w:sz w:val="24"/>
              </w:rPr>
              <w:t>18</w:t>
            </w:r>
          </w:p>
        </w:tc>
        <w:tc>
          <w:tcPr>
            <w:tcW w:w="3432" w:type="dxa"/>
            <w:tcMar>
              <w:top w:w="50" w:type="dxa"/>
              <w:left w:w="100" w:type="dxa"/>
            </w:tcMar>
            <w:vAlign w:val="center"/>
          </w:tcPr>
          <w:p w14:paraId="479D7C05">
            <w:pPr>
              <w:spacing w:after="0"/>
              <w:ind w:left="135"/>
              <w:rPr>
                <w:lang w:val="ru-RU"/>
              </w:rPr>
            </w:pPr>
            <w:r>
              <w:rPr>
                <w:rFonts w:ascii="Times New Roman" w:hAnsi="Times New Roman"/>
                <w:color w:val="000000"/>
                <w:sz w:val="24"/>
                <w:lang w:val="ru-RU"/>
              </w:rPr>
              <w:t>Трансформатор. Производство, передача и потребление электрической энергии</w:t>
            </w:r>
          </w:p>
        </w:tc>
        <w:tc>
          <w:tcPr>
            <w:tcW w:w="802" w:type="dxa"/>
            <w:tcMar>
              <w:top w:w="50" w:type="dxa"/>
              <w:left w:w="100" w:type="dxa"/>
            </w:tcMar>
            <w:vAlign w:val="center"/>
          </w:tcPr>
          <w:p w14:paraId="179887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B54C50A">
            <w:pPr>
              <w:spacing w:after="0"/>
              <w:ind w:left="135"/>
              <w:jc w:val="center"/>
            </w:pPr>
          </w:p>
        </w:tc>
        <w:tc>
          <w:tcPr>
            <w:tcW w:w="1598" w:type="dxa"/>
            <w:tcMar>
              <w:top w:w="50" w:type="dxa"/>
              <w:left w:w="100" w:type="dxa"/>
            </w:tcMar>
            <w:vAlign w:val="center"/>
          </w:tcPr>
          <w:p w14:paraId="4091767C">
            <w:pPr>
              <w:spacing w:after="0"/>
              <w:ind w:left="135"/>
              <w:jc w:val="center"/>
            </w:pPr>
          </w:p>
        </w:tc>
        <w:tc>
          <w:tcPr>
            <w:tcW w:w="1128" w:type="dxa"/>
            <w:tcMar>
              <w:top w:w="50" w:type="dxa"/>
              <w:left w:w="100" w:type="dxa"/>
            </w:tcMar>
            <w:vAlign w:val="center"/>
          </w:tcPr>
          <w:p w14:paraId="626E8593">
            <w:pPr>
              <w:spacing w:after="0"/>
              <w:ind w:left="135"/>
            </w:pPr>
          </w:p>
        </w:tc>
        <w:tc>
          <w:tcPr>
            <w:tcW w:w="1944" w:type="dxa"/>
            <w:tcMar>
              <w:top w:w="50" w:type="dxa"/>
              <w:left w:w="100" w:type="dxa"/>
            </w:tcMar>
            <w:vAlign w:val="center"/>
          </w:tcPr>
          <w:p w14:paraId="6F1E5583">
            <w:pPr>
              <w:spacing w:after="0"/>
              <w:ind w:left="135"/>
            </w:pPr>
            <w:r>
              <w:fldChar w:fldCharType="begin"/>
            </w:r>
            <w:r>
              <w:instrText xml:space="preserve"> HYPERLINK "https://m.edsoo.ru/1ZWZUL8QK" \h </w:instrText>
            </w:r>
            <w:r>
              <w:fldChar w:fldCharType="separate"/>
            </w:r>
            <w:r>
              <w:rPr>
                <w:rFonts w:ascii="Times New Roman" w:hAnsi="Times New Roman"/>
                <w:color w:val="0000FF"/>
                <w:u w:val="single"/>
              </w:rPr>
              <w:t>https://m.edsoo.ru/1ZWZUL8QK</w:t>
            </w:r>
            <w:r>
              <w:rPr>
                <w:rFonts w:ascii="Times New Roman" w:hAnsi="Times New Roman"/>
                <w:color w:val="0000FF"/>
                <w:u w:val="single"/>
              </w:rPr>
              <w:fldChar w:fldCharType="end"/>
            </w:r>
          </w:p>
        </w:tc>
      </w:tr>
      <w:tr w14:paraId="1B71F7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57F2A65">
            <w:pPr>
              <w:spacing w:after="0"/>
            </w:pPr>
            <w:r>
              <w:rPr>
                <w:rFonts w:ascii="Times New Roman" w:hAnsi="Times New Roman"/>
                <w:color w:val="000000"/>
                <w:sz w:val="24"/>
              </w:rPr>
              <w:t>19</w:t>
            </w:r>
          </w:p>
        </w:tc>
        <w:tc>
          <w:tcPr>
            <w:tcW w:w="3432" w:type="dxa"/>
            <w:tcMar>
              <w:top w:w="50" w:type="dxa"/>
              <w:left w:w="100" w:type="dxa"/>
            </w:tcMar>
            <w:vAlign w:val="center"/>
          </w:tcPr>
          <w:p w14:paraId="29A5CB1F">
            <w:pPr>
              <w:spacing w:after="0"/>
              <w:ind w:left="135"/>
              <w:rPr>
                <w:lang w:val="ru-RU"/>
              </w:rPr>
            </w:pPr>
            <w:r>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14:paraId="701AD8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E5B5CFC">
            <w:pPr>
              <w:spacing w:after="0"/>
              <w:ind w:left="135"/>
              <w:jc w:val="center"/>
            </w:pPr>
          </w:p>
        </w:tc>
        <w:tc>
          <w:tcPr>
            <w:tcW w:w="1598" w:type="dxa"/>
            <w:tcMar>
              <w:top w:w="50" w:type="dxa"/>
              <w:left w:w="100" w:type="dxa"/>
            </w:tcMar>
            <w:vAlign w:val="center"/>
          </w:tcPr>
          <w:p w14:paraId="797396CB">
            <w:pPr>
              <w:spacing w:after="0"/>
              <w:ind w:left="135"/>
              <w:jc w:val="center"/>
            </w:pPr>
          </w:p>
        </w:tc>
        <w:tc>
          <w:tcPr>
            <w:tcW w:w="1128" w:type="dxa"/>
            <w:tcMar>
              <w:top w:w="50" w:type="dxa"/>
              <w:left w:w="100" w:type="dxa"/>
            </w:tcMar>
            <w:vAlign w:val="center"/>
          </w:tcPr>
          <w:p w14:paraId="40132BB0">
            <w:pPr>
              <w:spacing w:after="0"/>
              <w:ind w:left="135"/>
            </w:pPr>
          </w:p>
        </w:tc>
        <w:tc>
          <w:tcPr>
            <w:tcW w:w="1944" w:type="dxa"/>
            <w:tcMar>
              <w:top w:w="50" w:type="dxa"/>
              <w:left w:w="100" w:type="dxa"/>
            </w:tcMar>
            <w:vAlign w:val="center"/>
          </w:tcPr>
          <w:p w14:paraId="1D57D17B">
            <w:pPr>
              <w:spacing w:after="0"/>
              <w:ind w:left="135"/>
            </w:pPr>
            <w:r>
              <w:fldChar w:fldCharType="begin"/>
            </w:r>
            <w:r>
              <w:instrText xml:space="preserve"> HYPERLINK "https://m.edsoo.ru/93ZI2W4QQ" \h </w:instrText>
            </w:r>
            <w:r>
              <w:fldChar w:fldCharType="separate"/>
            </w:r>
            <w:r>
              <w:rPr>
                <w:rFonts w:ascii="Times New Roman" w:hAnsi="Times New Roman"/>
                <w:color w:val="0000FF"/>
                <w:u w:val="single"/>
              </w:rPr>
              <w:t>https://m.edsoo.ru/93ZI2W4QQ</w:t>
            </w:r>
            <w:r>
              <w:rPr>
                <w:rFonts w:ascii="Times New Roman" w:hAnsi="Times New Roman"/>
                <w:color w:val="0000FF"/>
                <w:u w:val="single"/>
              </w:rPr>
              <w:fldChar w:fldCharType="end"/>
            </w:r>
          </w:p>
        </w:tc>
      </w:tr>
      <w:tr w14:paraId="4C628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C8CABFD">
            <w:pPr>
              <w:spacing w:after="0"/>
            </w:pPr>
            <w:r>
              <w:rPr>
                <w:rFonts w:ascii="Times New Roman" w:hAnsi="Times New Roman"/>
                <w:color w:val="000000"/>
                <w:sz w:val="24"/>
              </w:rPr>
              <w:t>20</w:t>
            </w:r>
          </w:p>
        </w:tc>
        <w:tc>
          <w:tcPr>
            <w:tcW w:w="3432" w:type="dxa"/>
            <w:tcMar>
              <w:top w:w="50" w:type="dxa"/>
              <w:left w:w="100" w:type="dxa"/>
            </w:tcMar>
            <w:vAlign w:val="center"/>
          </w:tcPr>
          <w:p w14:paraId="6136DB05">
            <w:pPr>
              <w:spacing w:after="0"/>
              <w:ind w:left="135"/>
              <w:rPr>
                <w:lang w:val="ru-RU"/>
              </w:rPr>
            </w:pPr>
            <w:r>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14:paraId="363ED0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900AA02">
            <w:pPr>
              <w:spacing w:after="0"/>
              <w:ind w:left="135"/>
              <w:jc w:val="center"/>
            </w:pPr>
          </w:p>
        </w:tc>
        <w:tc>
          <w:tcPr>
            <w:tcW w:w="1598" w:type="dxa"/>
            <w:tcMar>
              <w:top w:w="50" w:type="dxa"/>
              <w:left w:w="100" w:type="dxa"/>
            </w:tcMar>
            <w:vAlign w:val="center"/>
          </w:tcPr>
          <w:p w14:paraId="5385EC1A">
            <w:pPr>
              <w:spacing w:after="0"/>
              <w:ind w:left="135"/>
              <w:jc w:val="center"/>
            </w:pPr>
          </w:p>
        </w:tc>
        <w:tc>
          <w:tcPr>
            <w:tcW w:w="1128" w:type="dxa"/>
            <w:tcMar>
              <w:top w:w="50" w:type="dxa"/>
              <w:left w:w="100" w:type="dxa"/>
            </w:tcMar>
            <w:vAlign w:val="center"/>
          </w:tcPr>
          <w:p w14:paraId="3726AC13">
            <w:pPr>
              <w:spacing w:after="0"/>
              <w:ind w:left="135"/>
            </w:pPr>
          </w:p>
        </w:tc>
        <w:tc>
          <w:tcPr>
            <w:tcW w:w="1944" w:type="dxa"/>
            <w:tcMar>
              <w:top w:w="50" w:type="dxa"/>
              <w:left w:w="100" w:type="dxa"/>
            </w:tcMar>
            <w:vAlign w:val="center"/>
          </w:tcPr>
          <w:p w14:paraId="7DBF0488">
            <w:pPr>
              <w:spacing w:after="0"/>
              <w:ind w:left="135"/>
            </w:pPr>
            <w:r>
              <w:fldChar w:fldCharType="begin"/>
            </w:r>
            <w:r>
              <w:instrText xml:space="preserve"> HYPERLINK "https://m.edsoo.ru/3DUNYKWNO" \h </w:instrText>
            </w:r>
            <w:r>
              <w:fldChar w:fldCharType="separate"/>
            </w:r>
            <w:r>
              <w:rPr>
                <w:rFonts w:ascii="Times New Roman" w:hAnsi="Times New Roman"/>
                <w:color w:val="0000FF"/>
                <w:u w:val="single"/>
              </w:rPr>
              <w:t>https://m.edsoo.ru/3DUNYKWNO</w:t>
            </w:r>
            <w:r>
              <w:rPr>
                <w:rFonts w:ascii="Times New Roman" w:hAnsi="Times New Roman"/>
                <w:color w:val="0000FF"/>
                <w:u w:val="single"/>
              </w:rPr>
              <w:fldChar w:fldCharType="end"/>
            </w:r>
          </w:p>
        </w:tc>
      </w:tr>
      <w:tr w14:paraId="71A22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4DAD459">
            <w:pPr>
              <w:spacing w:after="0"/>
            </w:pPr>
            <w:r>
              <w:rPr>
                <w:rFonts w:ascii="Times New Roman" w:hAnsi="Times New Roman"/>
                <w:color w:val="000000"/>
                <w:sz w:val="24"/>
              </w:rPr>
              <w:t>21</w:t>
            </w:r>
          </w:p>
        </w:tc>
        <w:tc>
          <w:tcPr>
            <w:tcW w:w="3432" w:type="dxa"/>
            <w:tcMar>
              <w:top w:w="50" w:type="dxa"/>
              <w:left w:w="100" w:type="dxa"/>
            </w:tcMar>
            <w:vAlign w:val="center"/>
          </w:tcPr>
          <w:p w14:paraId="6AEFD55E">
            <w:pPr>
              <w:spacing w:after="0"/>
              <w:ind w:left="135"/>
            </w:pPr>
            <w:r>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802" w:type="dxa"/>
            <w:tcMar>
              <w:top w:w="50" w:type="dxa"/>
              <w:left w:w="100" w:type="dxa"/>
            </w:tcMar>
            <w:vAlign w:val="center"/>
          </w:tcPr>
          <w:p w14:paraId="0FFE253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B87A867">
            <w:pPr>
              <w:spacing w:after="0"/>
              <w:ind w:left="135"/>
              <w:jc w:val="center"/>
            </w:pPr>
          </w:p>
        </w:tc>
        <w:tc>
          <w:tcPr>
            <w:tcW w:w="1598" w:type="dxa"/>
            <w:tcMar>
              <w:top w:w="50" w:type="dxa"/>
              <w:left w:w="100" w:type="dxa"/>
            </w:tcMar>
            <w:vAlign w:val="center"/>
          </w:tcPr>
          <w:p w14:paraId="60241B35">
            <w:pPr>
              <w:spacing w:after="0"/>
              <w:ind w:left="135"/>
              <w:jc w:val="center"/>
            </w:pPr>
          </w:p>
        </w:tc>
        <w:tc>
          <w:tcPr>
            <w:tcW w:w="1128" w:type="dxa"/>
            <w:tcMar>
              <w:top w:w="50" w:type="dxa"/>
              <w:left w:w="100" w:type="dxa"/>
            </w:tcMar>
            <w:vAlign w:val="center"/>
          </w:tcPr>
          <w:p w14:paraId="0EF6B5BD">
            <w:pPr>
              <w:spacing w:after="0"/>
              <w:ind w:left="135"/>
            </w:pPr>
          </w:p>
        </w:tc>
        <w:tc>
          <w:tcPr>
            <w:tcW w:w="1944" w:type="dxa"/>
            <w:tcMar>
              <w:top w:w="50" w:type="dxa"/>
              <w:left w:w="100" w:type="dxa"/>
            </w:tcMar>
            <w:vAlign w:val="center"/>
          </w:tcPr>
          <w:p w14:paraId="54B83A34">
            <w:pPr>
              <w:spacing w:after="0"/>
              <w:ind w:left="135"/>
            </w:pPr>
            <w:r>
              <w:fldChar w:fldCharType="begin"/>
            </w:r>
            <w:r>
              <w:instrText xml:space="preserve"> HYPERLINK "https://m.edsoo.ru/W2XBOR3HJ" \h </w:instrText>
            </w:r>
            <w:r>
              <w:fldChar w:fldCharType="separate"/>
            </w:r>
            <w:r>
              <w:rPr>
                <w:rFonts w:ascii="Times New Roman" w:hAnsi="Times New Roman"/>
                <w:color w:val="0000FF"/>
                <w:u w:val="single"/>
              </w:rPr>
              <w:t>https://m.edsoo.ru/W2XBOR3HJ</w:t>
            </w:r>
            <w:r>
              <w:rPr>
                <w:rFonts w:ascii="Times New Roman" w:hAnsi="Times New Roman"/>
                <w:color w:val="0000FF"/>
                <w:u w:val="single"/>
              </w:rPr>
              <w:fldChar w:fldCharType="end"/>
            </w:r>
          </w:p>
        </w:tc>
      </w:tr>
      <w:tr w14:paraId="53ACD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0D8B509">
            <w:pPr>
              <w:spacing w:after="0"/>
            </w:pPr>
            <w:r>
              <w:rPr>
                <w:rFonts w:ascii="Times New Roman" w:hAnsi="Times New Roman"/>
                <w:color w:val="000000"/>
                <w:sz w:val="24"/>
              </w:rPr>
              <w:t>22</w:t>
            </w:r>
          </w:p>
        </w:tc>
        <w:tc>
          <w:tcPr>
            <w:tcW w:w="3432" w:type="dxa"/>
            <w:tcMar>
              <w:top w:w="50" w:type="dxa"/>
              <w:left w:w="100" w:type="dxa"/>
            </w:tcMar>
            <w:vAlign w:val="center"/>
          </w:tcPr>
          <w:p w14:paraId="442B705C">
            <w:pPr>
              <w:spacing w:after="0"/>
              <w:ind w:left="135"/>
            </w:pPr>
            <w:r>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802" w:type="dxa"/>
            <w:tcMar>
              <w:top w:w="50" w:type="dxa"/>
              <w:left w:w="100" w:type="dxa"/>
            </w:tcMar>
            <w:vAlign w:val="center"/>
          </w:tcPr>
          <w:p w14:paraId="7C13226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F55D163">
            <w:pPr>
              <w:spacing w:after="0"/>
              <w:ind w:left="135"/>
              <w:jc w:val="center"/>
            </w:pPr>
          </w:p>
        </w:tc>
        <w:tc>
          <w:tcPr>
            <w:tcW w:w="1598" w:type="dxa"/>
            <w:tcMar>
              <w:top w:w="50" w:type="dxa"/>
              <w:left w:w="100" w:type="dxa"/>
            </w:tcMar>
            <w:vAlign w:val="center"/>
          </w:tcPr>
          <w:p w14:paraId="2CD2A08C">
            <w:pPr>
              <w:spacing w:after="0"/>
              <w:ind w:left="135"/>
              <w:jc w:val="center"/>
            </w:pPr>
          </w:p>
        </w:tc>
        <w:tc>
          <w:tcPr>
            <w:tcW w:w="1128" w:type="dxa"/>
            <w:tcMar>
              <w:top w:w="50" w:type="dxa"/>
              <w:left w:w="100" w:type="dxa"/>
            </w:tcMar>
            <w:vAlign w:val="center"/>
          </w:tcPr>
          <w:p w14:paraId="56D901EF">
            <w:pPr>
              <w:spacing w:after="0"/>
              <w:ind w:left="135"/>
            </w:pPr>
          </w:p>
        </w:tc>
        <w:tc>
          <w:tcPr>
            <w:tcW w:w="1944" w:type="dxa"/>
            <w:tcMar>
              <w:top w:w="50" w:type="dxa"/>
              <w:left w:w="100" w:type="dxa"/>
            </w:tcMar>
            <w:vAlign w:val="center"/>
          </w:tcPr>
          <w:p w14:paraId="6708CE87">
            <w:pPr>
              <w:spacing w:after="0"/>
              <w:ind w:left="135"/>
            </w:pPr>
            <w:r>
              <w:fldChar w:fldCharType="begin"/>
            </w:r>
            <w:r>
              <w:instrText xml:space="preserve"> HYPERLINK "https://m.edsoo.ru/Z827Q6V7O" \h </w:instrText>
            </w:r>
            <w:r>
              <w:fldChar w:fldCharType="separate"/>
            </w:r>
            <w:r>
              <w:rPr>
                <w:rFonts w:ascii="Times New Roman" w:hAnsi="Times New Roman"/>
                <w:color w:val="0000FF"/>
                <w:u w:val="single"/>
              </w:rPr>
              <w:t>https://m.edsoo.ru/Z827Q6V7O</w:t>
            </w:r>
            <w:r>
              <w:rPr>
                <w:rFonts w:ascii="Times New Roman" w:hAnsi="Times New Roman"/>
                <w:color w:val="0000FF"/>
                <w:u w:val="single"/>
              </w:rPr>
              <w:fldChar w:fldCharType="end"/>
            </w:r>
          </w:p>
        </w:tc>
      </w:tr>
      <w:tr w14:paraId="33C8A1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7024926">
            <w:pPr>
              <w:spacing w:after="0"/>
            </w:pPr>
            <w:r>
              <w:rPr>
                <w:rFonts w:ascii="Times New Roman" w:hAnsi="Times New Roman"/>
                <w:color w:val="000000"/>
                <w:sz w:val="24"/>
              </w:rPr>
              <w:t>23</w:t>
            </w:r>
          </w:p>
        </w:tc>
        <w:tc>
          <w:tcPr>
            <w:tcW w:w="3432" w:type="dxa"/>
            <w:tcMar>
              <w:top w:w="50" w:type="dxa"/>
              <w:left w:w="100" w:type="dxa"/>
            </w:tcMar>
            <w:vAlign w:val="center"/>
          </w:tcPr>
          <w:p w14:paraId="13C177BD">
            <w:pPr>
              <w:spacing w:after="0"/>
              <w:ind w:left="135"/>
            </w:pPr>
            <w:r>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802" w:type="dxa"/>
            <w:tcMar>
              <w:top w:w="50" w:type="dxa"/>
              <w:left w:w="100" w:type="dxa"/>
            </w:tcMar>
            <w:vAlign w:val="center"/>
          </w:tcPr>
          <w:p w14:paraId="36FDF30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729B490">
            <w:pPr>
              <w:spacing w:after="0"/>
              <w:ind w:left="135"/>
              <w:jc w:val="center"/>
            </w:pPr>
          </w:p>
        </w:tc>
        <w:tc>
          <w:tcPr>
            <w:tcW w:w="1598" w:type="dxa"/>
            <w:tcMar>
              <w:top w:w="50" w:type="dxa"/>
              <w:left w:w="100" w:type="dxa"/>
            </w:tcMar>
            <w:vAlign w:val="center"/>
          </w:tcPr>
          <w:p w14:paraId="7CCC2AEC">
            <w:pPr>
              <w:spacing w:after="0"/>
              <w:ind w:left="135"/>
              <w:jc w:val="center"/>
            </w:pPr>
          </w:p>
        </w:tc>
        <w:tc>
          <w:tcPr>
            <w:tcW w:w="1128" w:type="dxa"/>
            <w:tcMar>
              <w:top w:w="50" w:type="dxa"/>
              <w:left w:w="100" w:type="dxa"/>
            </w:tcMar>
            <w:vAlign w:val="center"/>
          </w:tcPr>
          <w:p w14:paraId="4DD87BFD">
            <w:pPr>
              <w:spacing w:after="0"/>
              <w:ind w:left="135"/>
            </w:pPr>
          </w:p>
        </w:tc>
        <w:tc>
          <w:tcPr>
            <w:tcW w:w="1944" w:type="dxa"/>
            <w:tcMar>
              <w:top w:w="50" w:type="dxa"/>
              <w:left w:w="100" w:type="dxa"/>
            </w:tcMar>
            <w:vAlign w:val="center"/>
          </w:tcPr>
          <w:p w14:paraId="5F9649AD">
            <w:pPr>
              <w:spacing w:after="0"/>
              <w:ind w:left="135"/>
            </w:pPr>
            <w:r>
              <w:fldChar w:fldCharType="begin"/>
            </w:r>
            <w:r>
              <w:instrText xml:space="preserve"> HYPERLINK "https://m.edsoo.ru/SWB57C06X" \h </w:instrText>
            </w:r>
            <w:r>
              <w:fldChar w:fldCharType="separate"/>
            </w:r>
            <w:r>
              <w:rPr>
                <w:rFonts w:ascii="Times New Roman" w:hAnsi="Times New Roman"/>
                <w:color w:val="0000FF"/>
                <w:u w:val="single"/>
              </w:rPr>
              <w:t>https://m.edsoo.ru/SWB57C06X</w:t>
            </w:r>
            <w:r>
              <w:rPr>
                <w:rFonts w:ascii="Times New Roman" w:hAnsi="Times New Roman"/>
                <w:color w:val="0000FF"/>
                <w:u w:val="single"/>
              </w:rPr>
              <w:fldChar w:fldCharType="end"/>
            </w:r>
          </w:p>
        </w:tc>
      </w:tr>
      <w:tr w14:paraId="3D3FCC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8A54992">
            <w:pPr>
              <w:spacing w:after="0"/>
            </w:pPr>
            <w:r>
              <w:rPr>
                <w:rFonts w:ascii="Times New Roman" w:hAnsi="Times New Roman"/>
                <w:color w:val="000000"/>
                <w:sz w:val="24"/>
              </w:rPr>
              <w:t>24</w:t>
            </w:r>
          </w:p>
        </w:tc>
        <w:tc>
          <w:tcPr>
            <w:tcW w:w="3432" w:type="dxa"/>
            <w:tcMar>
              <w:top w:w="50" w:type="dxa"/>
              <w:left w:w="100" w:type="dxa"/>
            </w:tcMar>
            <w:vAlign w:val="center"/>
          </w:tcPr>
          <w:p w14:paraId="23BEA9A1">
            <w:pPr>
              <w:spacing w:after="0"/>
              <w:ind w:left="135"/>
            </w:pPr>
            <w:r>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802" w:type="dxa"/>
            <w:tcMar>
              <w:top w:w="50" w:type="dxa"/>
              <w:left w:w="100" w:type="dxa"/>
            </w:tcMar>
            <w:vAlign w:val="center"/>
          </w:tcPr>
          <w:p w14:paraId="14CA383D">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EA4BCBD">
            <w:pPr>
              <w:spacing w:after="0"/>
              <w:ind w:left="135"/>
              <w:jc w:val="center"/>
            </w:pPr>
          </w:p>
        </w:tc>
        <w:tc>
          <w:tcPr>
            <w:tcW w:w="1598" w:type="dxa"/>
            <w:tcMar>
              <w:top w:w="50" w:type="dxa"/>
              <w:left w:w="100" w:type="dxa"/>
            </w:tcMar>
            <w:vAlign w:val="center"/>
          </w:tcPr>
          <w:p w14:paraId="4D083AB4">
            <w:pPr>
              <w:spacing w:after="0"/>
              <w:ind w:left="135"/>
              <w:jc w:val="center"/>
            </w:pPr>
          </w:p>
        </w:tc>
        <w:tc>
          <w:tcPr>
            <w:tcW w:w="1128" w:type="dxa"/>
            <w:tcMar>
              <w:top w:w="50" w:type="dxa"/>
              <w:left w:w="100" w:type="dxa"/>
            </w:tcMar>
            <w:vAlign w:val="center"/>
          </w:tcPr>
          <w:p w14:paraId="3B94B475">
            <w:pPr>
              <w:spacing w:after="0"/>
              <w:ind w:left="135"/>
            </w:pPr>
          </w:p>
        </w:tc>
        <w:tc>
          <w:tcPr>
            <w:tcW w:w="1944" w:type="dxa"/>
            <w:tcMar>
              <w:top w:w="50" w:type="dxa"/>
              <w:left w:w="100" w:type="dxa"/>
            </w:tcMar>
            <w:vAlign w:val="center"/>
          </w:tcPr>
          <w:p w14:paraId="03242B79">
            <w:pPr>
              <w:spacing w:after="0"/>
              <w:ind w:left="135"/>
            </w:pPr>
            <w:r>
              <w:fldChar w:fldCharType="begin"/>
            </w:r>
            <w:r>
              <w:instrText xml:space="preserve"> HYPERLINK "https://m.edsoo.ru/2WQTSLGLV" \h </w:instrText>
            </w:r>
            <w:r>
              <w:fldChar w:fldCharType="separate"/>
            </w:r>
            <w:r>
              <w:rPr>
                <w:rFonts w:ascii="Times New Roman" w:hAnsi="Times New Roman"/>
                <w:color w:val="0000FF"/>
                <w:u w:val="single"/>
              </w:rPr>
              <w:t>https://m.edsoo.ru/2WQTSLGLV</w:t>
            </w:r>
            <w:r>
              <w:rPr>
                <w:rFonts w:ascii="Times New Roman" w:hAnsi="Times New Roman"/>
                <w:color w:val="0000FF"/>
                <w:u w:val="single"/>
              </w:rPr>
              <w:fldChar w:fldCharType="end"/>
            </w:r>
          </w:p>
        </w:tc>
      </w:tr>
      <w:tr w14:paraId="089BEF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809C1B5">
            <w:pPr>
              <w:spacing w:after="0"/>
            </w:pPr>
            <w:r>
              <w:rPr>
                <w:rFonts w:ascii="Times New Roman" w:hAnsi="Times New Roman"/>
                <w:color w:val="000000"/>
                <w:sz w:val="24"/>
              </w:rPr>
              <w:t>25</w:t>
            </w:r>
          </w:p>
        </w:tc>
        <w:tc>
          <w:tcPr>
            <w:tcW w:w="3432" w:type="dxa"/>
            <w:tcMar>
              <w:top w:w="50" w:type="dxa"/>
              <w:left w:w="100" w:type="dxa"/>
            </w:tcMar>
            <w:vAlign w:val="center"/>
          </w:tcPr>
          <w:p w14:paraId="4E48E419">
            <w:pPr>
              <w:spacing w:after="0"/>
              <w:ind w:left="135"/>
              <w:rPr>
                <w:lang w:val="ru-RU"/>
              </w:rPr>
            </w:pPr>
            <w:r>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14:paraId="2EE1AF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CE9DEB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0734861F">
            <w:pPr>
              <w:spacing w:after="0"/>
              <w:ind w:left="135"/>
              <w:jc w:val="center"/>
            </w:pPr>
          </w:p>
        </w:tc>
        <w:tc>
          <w:tcPr>
            <w:tcW w:w="1128" w:type="dxa"/>
            <w:tcMar>
              <w:top w:w="50" w:type="dxa"/>
              <w:left w:w="100" w:type="dxa"/>
            </w:tcMar>
            <w:vAlign w:val="center"/>
          </w:tcPr>
          <w:p w14:paraId="58FAD741">
            <w:pPr>
              <w:spacing w:after="0"/>
              <w:ind w:left="135"/>
            </w:pPr>
          </w:p>
        </w:tc>
        <w:tc>
          <w:tcPr>
            <w:tcW w:w="1944" w:type="dxa"/>
            <w:tcMar>
              <w:top w:w="50" w:type="dxa"/>
              <w:left w:w="100" w:type="dxa"/>
            </w:tcMar>
            <w:vAlign w:val="center"/>
          </w:tcPr>
          <w:p w14:paraId="1B0F580F">
            <w:pPr>
              <w:spacing w:after="0"/>
              <w:ind w:left="135"/>
            </w:pPr>
            <w:r>
              <w:fldChar w:fldCharType="begin"/>
            </w:r>
            <w:r>
              <w:instrText xml:space="preserve"> HYPERLINK "https://m.edsoo.ru/IHUR0N80B" \h </w:instrText>
            </w:r>
            <w:r>
              <w:fldChar w:fldCharType="separate"/>
            </w:r>
            <w:r>
              <w:rPr>
                <w:rFonts w:ascii="Times New Roman" w:hAnsi="Times New Roman"/>
                <w:color w:val="0000FF"/>
                <w:u w:val="single"/>
              </w:rPr>
              <w:t>https://m.edsoo.ru/IHUR0N80B</w:t>
            </w:r>
            <w:r>
              <w:rPr>
                <w:rFonts w:ascii="Times New Roman" w:hAnsi="Times New Roman"/>
                <w:color w:val="0000FF"/>
                <w:u w:val="single"/>
              </w:rPr>
              <w:fldChar w:fldCharType="end"/>
            </w:r>
          </w:p>
        </w:tc>
      </w:tr>
      <w:tr w14:paraId="03988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316DB23">
            <w:pPr>
              <w:spacing w:after="0"/>
            </w:pPr>
            <w:r>
              <w:rPr>
                <w:rFonts w:ascii="Times New Roman" w:hAnsi="Times New Roman"/>
                <w:color w:val="000000"/>
                <w:sz w:val="24"/>
              </w:rPr>
              <w:t>26</w:t>
            </w:r>
          </w:p>
        </w:tc>
        <w:tc>
          <w:tcPr>
            <w:tcW w:w="3432" w:type="dxa"/>
            <w:tcMar>
              <w:top w:w="50" w:type="dxa"/>
              <w:left w:w="100" w:type="dxa"/>
            </w:tcMar>
            <w:vAlign w:val="center"/>
          </w:tcPr>
          <w:p w14:paraId="15EC499C">
            <w:pPr>
              <w:spacing w:after="0"/>
              <w:ind w:left="135"/>
              <w:rPr>
                <w:lang w:val="ru-RU"/>
              </w:rPr>
            </w:pPr>
            <w:r>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14:paraId="50F60A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B884E7D">
            <w:pPr>
              <w:spacing w:after="0"/>
              <w:ind w:left="135"/>
              <w:jc w:val="center"/>
            </w:pPr>
          </w:p>
        </w:tc>
        <w:tc>
          <w:tcPr>
            <w:tcW w:w="1598" w:type="dxa"/>
            <w:tcMar>
              <w:top w:w="50" w:type="dxa"/>
              <w:left w:w="100" w:type="dxa"/>
            </w:tcMar>
            <w:vAlign w:val="center"/>
          </w:tcPr>
          <w:p w14:paraId="7B7BA046">
            <w:pPr>
              <w:spacing w:after="0"/>
              <w:ind w:left="135"/>
              <w:jc w:val="center"/>
            </w:pPr>
          </w:p>
        </w:tc>
        <w:tc>
          <w:tcPr>
            <w:tcW w:w="1128" w:type="dxa"/>
            <w:tcMar>
              <w:top w:w="50" w:type="dxa"/>
              <w:left w:w="100" w:type="dxa"/>
            </w:tcMar>
            <w:vAlign w:val="center"/>
          </w:tcPr>
          <w:p w14:paraId="092E6E21">
            <w:pPr>
              <w:spacing w:after="0"/>
              <w:ind w:left="135"/>
            </w:pPr>
          </w:p>
        </w:tc>
        <w:tc>
          <w:tcPr>
            <w:tcW w:w="1944" w:type="dxa"/>
            <w:tcMar>
              <w:top w:w="50" w:type="dxa"/>
              <w:left w:w="100" w:type="dxa"/>
            </w:tcMar>
            <w:vAlign w:val="center"/>
          </w:tcPr>
          <w:p w14:paraId="2829C6CE">
            <w:pPr>
              <w:spacing w:after="0"/>
              <w:ind w:left="135"/>
            </w:pPr>
            <w:r>
              <w:fldChar w:fldCharType="begin"/>
            </w:r>
            <w:r>
              <w:instrText xml:space="preserve"> HYPERLINK "https://m.edsoo.ru/HUF74NDOW" \h </w:instrText>
            </w:r>
            <w:r>
              <w:fldChar w:fldCharType="separate"/>
            </w:r>
            <w:r>
              <w:rPr>
                <w:rFonts w:ascii="Times New Roman" w:hAnsi="Times New Roman"/>
                <w:color w:val="0000FF"/>
                <w:u w:val="single"/>
              </w:rPr>
              <w:t>https://m.edsoo.ru/HUF74NDOW</w:t>
            </w:r>
            <w:r>
              <w:rPr>
                <w:rFonts w:ascii="Times New Roman" w:hAnsi="Times New Roman"/>
                <w:color w:val="0000FF"/>
                <w:u w:val="single"/>
              </w:rPr>
              <w:fldChar w:fldCharType="end"/>
            </w:r>
          </w:p>
        </w:tc>
      </w:tr>
      <w:tr w14:paraId="63F398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42900D2">
            <w:pPr>
              <w:spacing w:after="0"/>
            </w:pPr>
            <w:r>
              <w:rPr>
                <w:rFonts w:ascii="Times New Roman" w:hAnsi="Times New Roman"/>
                <w:color w:val="000000"/>
                <w:sz w:val="24"/>
              </w:rPr>
              <w:t>27</w:t>
            </w:r>
          </w:p>
        </w:tc>
        <w:tc>
          <w:tcPr>
            <w:tcW w:w="3432" w:type="dxa"/>
            <w:tcMar>
              <w:top w:w="50" w:type="dxa"/>
              <w:left w:w="100" w:type="dxa"/>
            </w:tcMar>
            <w:vAlign w:val="center"/>
          </w:tcPr>
          <w:p w14:paraId="6E600A58">
            <w:pPr>
              <w:spacing w:after="0"/>
              <w:ind w:left="135"/>
              <w:rPr>
                <w:lang w:val="ru-RU"/>
              </w:rPr>
            </w:pPr>
            <w:r>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14:paraId="3F7EB2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D753B0C">
            <w:pPr>
              <w:spacing w:after="0"/>
              <w:ind w:left="135"/>
              <w:jc w:val="center"/>
            </w:pPr>
          </w:p>
        </w:tc>
        <w:tc>
          <w:tcPr>
            <w:tcW w:w="1598" w:type="dxa"/>
            <w:tcMar>
              <w:top w:w="50" w:type="dxa"/>
              <w:left w:w="100" w:type="dxa"/>
            </w:tcMar>
            <w:vAlign w:val="center"/>
          </w:tcPr>
          <w:p w14:paraId="20A0D55C">
            <w:pPr>
              <w:spacing w:after="0"/>
              <w:ind w:left="135"/>
              <w:jc w:val="center"/>
            </w:pPr>
          </w:p>
        </w:tc>
        <w:tc>
          <w:tcPr>
            <w:tcW w:w="1128" w:type="dxa"/>
            <w:tcMar>
              <w:top w:w="50" w:type="dxa"/>
              <w:left w:w="100" w:type="dxa"/>
            </w:tcMar>
            <w:vAlign w:val="center"/>
          </w:tcPr>
          <w:p w14:paraId="3872FF3D">
            <w:pPr>
              <w:spacing w:after="0"/>
              <w:ind w:left="135"/>
            </w:pPr>
          </w:p>
        </w:tc>
        <w:tc>
          <w:tcPr>
            <w:tcW w:w="1944" w:type="dxa"/>
            <w:tcMar>
              <w:top w:w="50" w:type="dxa"/>
              <w:left w:w="100" w:type="dxa"/>
            </w:tcMar>
            <w:vAlign w:val="center"/>
          </w:tcPr>
          <w:p w14:paraId="45369A13">
            <w:pPr>
              <w:spacing w:after="0"/>
              <w:ind w:left="135"/>
            </w:pPr>
            <w:r>
              <w:fldChar w:fldCharType="begin"/>
            </w:r>
            <w:r>
              <w:instrText xml:space="preserve"> HYPERLINK "https://m.edsoo.ru/1MBKQM22Z" \h </w:instrText>
            </w:r>
            <w:r>
              <w:fldChar w:fldCharType="separate"/>
            </w:r>
            <w:r>
              <w:rPr>
                <w:rFonts w:ascii="Times New Roman" w:hAnsi="Times New Roman"/>
                <w:color w:val="0000FF"/>
                <w:u w:val="single"/>
              </w:rPr>
              <w:t>https://m.edsoo.ru/1MBKQM22Z</w:t>
            </w:r>
            <w:r>
              <w:rPr>
                <w:rFonts w:ascii="Times New Roman" w:hAnsi="Times New Roman"/>
                <w:color w:val="0000FF"/>
                <w:u w:val="single"/>
              </w:rPr>
              <w:fldChar w:fldCharType="end"/>
            </w:r>
          </w:p>
        </w:tc>
      </w:tr>
      <w:tr w14:paraId="690880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41DF173">
            <w:pPr>
              <w:spacing w:after="0"/>
            </w:pPr>
            <w:r>
              <w:rPr>
                <w:rFonts w:ascii="Times New Roman" w:hAnsi="Times New Roman"/>
                <w:color w:val="000000"/>
                <w:sz w:val="24"/>
              </w:rPr>
              <w:t>28</w:t>
            </w:r>
          </w:p>
        </w:tc>
        <w:tc>
          <w:tcPr>
            <w:tcW w:w="3432" w:type="dxa"/>
            <w:tcMar>
              <w:top w:w="50" w:type="dxa"/>
              <w:left w:w="100" w:type="dxa"/>
            </w:tcMar>
            <w:vAlign w:val="center"/>
          </w:tcPr>
          <w:p w14:paraId="489F5067">
            <w:pPr>
              <w:spacing w:after="0"/>
              <w:ind w:left="135"/>
              <w:rPr>
                <w:lang w:val="ru-RU"/>
              </w:rPr>
            </w:pPr>
            <w:r>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14:paraId="2D290B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381D2F7">
            <w:pPr>
              <w:spacing w:after="0"/>
              <w:ind w:left="135"/>
              <w:jc w:val="center"/>
            </w:pPr>
          </w:p>
        </w:tc>
        <w:tc>
          <w:tcPr>
            <w:tcW w:w="1598" w:type="dxa"/>
            <w:tcMar>
              <w:top w:w="50" w:type="dxa"/>
              <w:left w:w="100" w:type="dxa"/>
            </w:tcMar>
            <w:vAlign w:val="center"/>
          </w:tcPr>
          <w:p w14:paraId="53C82C90">
            <w:pPr>
              <w:spacing w:after="0"/>
              <w:ind w:left="135"/>
              <w:jc w:val="center"/>
            </w:pPr>
          </w:p>
        </w:tc>
        <w:tc>
          <w:tcPr>
            <w:tcW w:w="1128" w:type="dxa"/>
            <w:tcMar>
              <w:top w:w="50" w:type="dxa"/>
              <w:left w:w="100" w:type="dxa"/>
            </w:tcMar>
            <w:vAlign w:val="center"/>
          </w:tcPr>
          <w:p w14:paraId="65CE1381">
            <w:pPr>
              <w:spacing w:after="0"/>
              <w:ind w:left="135"/>
            </w:pPr>
          </w:p>
        </w:tc>
        <w:tc>
          <w:tcPr>
            <w:tcW w:w="1944" w:type="dxa"/>
            <w:tcMar>
              <w:top w:w="50" w:type="dxa"/>
              <w:left w:w="100" w:type="dxa"/>
            </w:tcMar>
            <w:vAlign w:val="center"/>
          </w:tcPr>
          <w:p w14:paraId="4FD3C0A5">
            <w:pPr>
              <w:spacing w:after="0"/>
              <w:ind w:left="135"/>
            </w:pPr>
            <w:r>
              <w:fldChar w:fldCharType="begin"/>
            </w:r>
            <w:r>
              <w:instrText xml:space="preserve"> HYPERLINK "https://m.edsoo.ru/V49RISTRN" \h </w:instrText>
            </w:r>
            <w:r>
              <w:fldChar w:fldCharType="separate"/>
            </w:r>
            <w:r>
              <w:rPr>
                <w:rFonts w:ascii="Times New Roman" w:hAnsi="Times New Roman"/>
                <w:color w:val="0000FF"/>
                <w:u w:val="single"/>
              </w:rPr>
              <w:t>https://m.edsoo.ru/V49RISTRN</w:t>
            </w:r>
            <w:r>
              <w:rPr>
                <w:rFonts w:ascii="Times New Roman" w:hAnsi="Times New Roman"/>
                <w:color w:val="0000FF"/>
                <w:u w:val="single"/>
              </w:rPr>
              <w:fldChar w:fldCharType="end"/>
            </w:r>
          </w:p>
        </w:tc>
      </w:tr>
      <w:tr w14:paraId="06AB1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9FB31E2">
            <w:pPr>
              <w:spacing w:after="0"/>
            </w:pPr>
            <w:r>
              <w:rPr>
                <w:rFonts w:ascii="Times New Roman" w:hAnsi="Times New Roman"/>
                <w:color w:val="000000"/>
                <w:sz w:val="24"/>
              </w:rPr>
              <w:t>29</w:t>
            </w:r>
          </w:p>
        </w:tc>
        <w:tc>
          <w:tcPr>
            <w:tcW w:w="3432" w:type="dxa"/>
            <w:tcMar>
              <w:top w:w="50" w:type="dxa"/>
              <w:left w:w="100" w:type="dxa"/>
            </w:tcMar>
            <w:vAlign w:val="center"/>
          </w:tcPr>
          <w:p w14:paraId="6B97D5EE">
            <w:pPr>
              <w:spacing w:after="0"/>
              <w:ind w:left="135"/>
              <w:rPr>
                <w:lang w:val="ru-RU"/>
              </w:rPr>
            </w:pPr>
            <w:r>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14:paraId="5B5195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E48AEC7">
            <w:pPr>
              <w:spacing w:after="0"/>
              <w:ind w:left="135"/>
              <w:jc w:val="center"/>
            </w:pPr>
          </w:p>
        </w:tc>
        <w:tc>
          <w:tcPr>
            <w:tcW w:w="1598" w:type="dxa"/>
            <w:tcMar>
              <w:top w:w="50" w:type="dxa"/>
              <w:left w:w="100" w:type="dxa"/>
            </w:tcMar>
            <w:vAlign w:val="center"/>
          </w:tcPr>
          <w:p w14:paraId="3D0A107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1DA7EA20">
            <w:pPr>
              <w:spacing w:after="0"/>
              <w:ind w:left="135"/>
            </w:pPr>
          </w:p>
        </w:tc>
        <w:tc>
          <w:tcPr>
            <w:tcW w:w="1944" w:type="dxa"/>
            <w:tcMar>
              <w:top w:w="50" w:type="dxa"/>
              <w:left w:w="100" w:type="dxa"/>
            </w:tcMar>
            <w:vAlign w:val="center"/>
          </w:tcPr>
          <w:p w14:paraId="41370B32">
            <w:pPr>
              <w:spacing w:after="0"/>
              <w:ind w:left="135"/>
            </w:pPr>
            <w:r>
              <w:fldChar w:fldCharType="begin"/>
            </w:r>
            <w:r>
              <w:instrText xml:space="preserve"> HYPERLINK "https://m.edsoo.ru/J02E1M1DQ" \h </w:instrText>
            </w:r>
            <w:r>
              <w:fldChar w:fldCharType="separate"/>
            </w:r>
            <w:r>
              <w:rPr>
                <w:rFonts w:ascii="Times New Roman" w:hAnsi="Times New Roman"/>
                <w:color w:val="0000FF"/>
                <w:u w:val="single"/>
              </w:rPr>
              <w:t>https://m.edsoo.ru/J02E1M1DQ</w:t>
            </w:r>
            <w:r>
              <w:rPr>
                <w:rFonts w:ascii="Times New Roman" w:hAnsi="Times New Roman"/>
                <w:color w:val="0000FF"/>
                <w:u w:val="single"/>
              </w:rPr>
              <w:fldChar w:fldCharType="end"/>
            </w:r>
          </w:p>
        </w:tc>
      </w:tr>
      <w:tr w14:paraId="043F8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1F8D392">
            <w:pPr>
              <w:spacing w:after="0"/>
            </w:pPr>
            <w:r>
              <w:rPr>
                <w:rFonts w:ascii="Times New Roman" w:hAnsi="Times New Roman"/>
                <w:color w:val="000000"/>
                <w:sz w:val="24"/>
              </w:rPr>
              <w:t>30</w:t>
            </w:r>
          </w:p>
        </w:tc>
        <w:tc>
          <w:tcPr>
            <w:tcW w:w="3432" w:type="dxa"/>
            <w:tcMar>
              <w:top w:w="50" w:type="dxa"/>
              <w:left w:w="100" w:type="dxa"/>
            </w:tcMar>
            <w:vAlign w:val="center"/>
          </w:tcPr>
          <w:p w14:paraId="702D801C">
            <w:pPr>
              <w:spacing w:after="0"/>
              <w:ind w:left="135"/>
              <w:rPr>
                <w:lang w:val="ru-RU"/>
              </w:rPr>
            </w:pPr>
            <w:r>
              <w:rPr>
                <w:rFonts w:ascii="Times New Roman" w:hAnsi="Times New Roman"/>
                <w:color w:val="00000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14:paraId="07ED9A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C9F6DCF">
            <w:pPr>
              <w:spacing w:after="0"/>
              <w:ind w:left="135"/>
              <w:jc w:val="center"/>
            </w:pPr>
          </w:p>
        </w:tc>
        <w:tc>
          <w:tcPr>
            <w:tcW w:w="1598" w:type="dxa"/>
            <w:tcMar>
              <w:top w:w="50" w:type="dxa"/>
              <w:left w:w="100" w:type="dxa"/>
            </w:tcMar>
            <w:vAlign w:val="center"/>
          </w:tcPr>
          <w:p w14:paraId="1C1E63FC">
            <w:pPr>
              <w:spacing w:after="0"/>
              <w:ind w:left="135"/>
              <w:jc w:val="center"/>
            </w:pPr>
          </w:p>
        </w:tc>
        <w:tc>
          <w:tcPr>
            <w:tcW w:w="1128" w:type="dxa"/>
            <w:tcMar>
              <w:top w:w="50" w:type="dxa"/>
              <w:left w:w="100" w:type="dxa"/>
            </w:tcMar>
            <w:vAlign w:val="center"/>
          </w:tcPr>
          <w:p w14:paraId="21C21D7D">
            <w:pPr>
              <w:spacing w:after="0"/>
              <w:ind w:left="135"/>
            </w:pPr>
          </w:p>
        </w:tc>
        <w:tc>
          <w:tcPr>
            <w:tcW w:w="1944" w:type="dxa"/>
            <w:tcMar>
              <w:top w:w="50" w:type="dxa"/>
              <w:left w:w="100" w:type="dxa"/>
            </w:tcMar>
            <w:vAlign w:val="center"/>
          </w:tcPr>
          <w:p w14:paraId="306F7DB3">
            <w:pPr>
              <w:spacing w:after="0"/>
              <w:ind w:left="135"/>
            </w:pPr>
            <w:r>
              <w:fldChar w:fldCharType="begin"/>
            </w:r>
            <w:r>
              <w:instrText xml:space="preserve"> HYPERLINK "https://m.edsoo.ru/W2MMS9KJC" \h </w:instrText>
            </w:r>
            <w:r>
              <w:fldChar w:fldCharType="separate"/>
            </w:r>
            <w:r>
              <w:rPr>
                <w:rFonts w:ascii="Times New Roman" w:hAnsi="Times New Roman"/>
                <w:color w:val="0000FF"/>
                <w:u w:val="single"/>
              </w:rPr>
              <w:t>https://m.edsoo.ru/W2MMS9KJC</w:t>
            </w:r>
            <w:r>
              <w:rPr>
                <w:rFonts w:ascii="Times New Roman" w:hAnsi="Times New Roman"/>
                <w:color w:val="0000FF"/>
                <w:u w:val="single"/>
              </w:rPr>
              <w:fldChar w:fldCharType="end"/>
            </w:r>
          </w:p>
        </w:tc>
      </w:tr>
      <w:tr w14:paraId="510CB0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992145F">
            <w:pPr>
              <w:spacing w:after="0"/>
            </w:pPr>
            <w:r>
              <w:rPr>
                <w:rFonts w:ascii="Times New Roman" w:hAnsi="Times New Roman"/>
                <w:color w:val="000000"/>
                <w:sz w:val="24"/>
              </w:rPr>
              <w:t>31</w:t>
            </w:r>
          </w:p>
        </w:tc>
        <w:tc>
          <w:tcPr>
            <w:tcW w:w="3432" w:type="dxa"/>
            <w:tcMar>
              <w:top w:w="50" w:type="dxa"/>
              <w:left w:w="100" w:type="dxa"/>
            </w:tcMar>
            <w:vAlign w:val="center"/>
          </w:tcPr>
          <w:p w14:paraId="7387216B">
            <w:pPr>
              <w:spacing w:after="0"/>
              <w:ind w:left="135"/>
              <w:rPr>
                <w:lang w:val="ru-RU"/>
              </w:rPr>
            </w:pPr>
            <w:r>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14:paraId="3A2574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C3031A1">
            <w:pPr>
              <w:spacing w:after="0"/>
              <w:ind w:left="135"/>
              <w:jc w:val="center"/>
            </w:pPr>
          </w:p>
        </w:tc>
        <w:tc>
          <w:tcPr>
            <w:tcW w:w="1598" w:type="dxa"/>
            <w:tcMar>
              <w:top w:w="50" w:type="dxa"/>
              <w:left w:w="100" w:type="dxa"/>
            </w:tcMar>
            <w:vAlign w:val="center"/>
          </w:tcPr>
          <w:p w14:paraId="3F064B2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B0ED88D">
            <w:pPr>
              <w:spacing w:after="0"/>
              <w:ind w:left="135"/>
            </w:pPr>
          </w:p>
        </w:tc>
        <w:tc>
          <w:tcPr>
            <w:tcW w:w="1944" w:type="dxa"/>
            <w:tcMar>
              <w:top w:w="50" w:type="dxa"/>
              <w:left w:w="100" w:type="dxa"/>
            </w:tcMar>
            <w:vAlign w:val="center"/>
          </w:tcPr>
          <w:p w14:paraId="7D177665">
            <w:pPr>
              <w:spacing w:after="0"/>
              <w:ind w:left="135"/>
            </w:pPr>
            <w:r>
              <w:fldChar w:fldCharType="begin"/>
            </w:r>
            <w:r>
              <w:instrText xml:space="preserve"> HYPERLINK "https://m.edsoo.ru/Q1ZCMW980" \h </w:instrText>
            </w:r>
            <w:r>
              <w:fldChar w:fldCharType="separate"/>
            </w:r>
            <w:r>
              <w:rPr>
                <w:rFonts w:ascii="Times New Roman" w:hAnsi="Times New Roman"/>
                <w:color w:val="0000FF"/>
                <w:u w:val="single"/>
              </w:rPr>
              <w:t>https://m.edsoo.ru/Q1ZCMW980</w:t>
            </w:r>
            <w:r>
              <w:rPr>
                <w:rFonts w:ascii="Times New Roman" w:hAnsi="Times New Roman"/>
                <w:color w:val="0000FF"/>
                <w:u w:val="single"/>
              </w:rPr>
              <w:fldChar w:fldCharType="end"/>
            </w:r>
          </w:p>
        </w:tc>
      </w:tr>
      <w:tr w14:paraId="5C1CEC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887F138">
            <w:pPr>
              <w:spacing w:after="0"/>
            </w:pPr>
            <w:r>
              <w:rPr>
                <w:rFonts w:ascii="Times New Roman" w:hAnsi="Times New Roman"/>
                <w:color w:val="000000"/>
                <w:sz w:val="24"/>
              </w:rPr>
              <w:t>32</w:t>
            </w:r>
          </w:p>
        </w:tc>
        <w:tc>
          <w:tcPr>
            <w:tcW w:w="3432" w:type="dxa"/>
            <w:tcMar>
              <w:top w:w="50" w:type="dxa"/>
              <w:left w:w="100" w:type="dxa"/>
            </w:tcMar>
            <w:vAlign w:val="center"/>
          </w:tcPr>
          <w:p w14:paraId="35A96872">
            <w:pPr>
              <w:spacing w:after="0"/>
              <w:ind w:left="135"/>
              <w:rPr>
                <w:lang w:val="ru-RU"/>
              </w:rPr>
            </w:pPr>
            <w:r>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14:paraId="7FB312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913DBB7">
            <w:pPr>
              <w:spacing w:after="0"/>
              <w:ind w:left="135"/>
              <w:jc w:val="center"/>
            </w:pPr>
          </w:p>
        </w:tc>
        <w:tc>
          <w:tcPr>
            <w:tcW w:w="1598" w:type="dxa"/>
            <w:tcMar>
              <w:top w:w="50" w:type="dxa"/>
              <w:left w:w="100" w:type="dxa"/>
            </w:tcMar>
            <w:vAlign w:val="center"/>
          </w:tcPr>
          <w:p w14:paraId="42DEC913">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4C65F753">
            <w:pPr>
              <w:spacing w:after="0"/>
              <w:ind w:left="135"/>
            </w:pPr>
          </w:p>
        </w:tc>
        <w:tc>
          <w:tcPr>
            <w:tcW w:w="1944" w:type="dxa"/>
            <w:tcMar>
              <w:top w:w="50" w:type="dxa"/>
              <w:left w:w="100" w:type="dxa"/>
            </w:tcMar>
            <w:vAlign w:val="center"/>
          </w:tcPr>
          <w:p w14:paraId="51500B2B">
            <w:pPr>
              <w:spacing w:after="0"/>
              <w:ind w:left="135"/>
            </w:pPr>
            <w:r>
              <w:fldChar w:fldCharType="begin"/>
            </w:r>
            <w:r>
              <w:instrText xml:space="preserve"> HYPERLINK "https://m.edsoo.ru/K9OWVKE11" \h </w:instrText>
            </w:r>
            <w:r>
              <w:fldChar w:fldCharType="separate"/>
            </w:r>
            <w:r>
              <w:rPr>
                <w:rFonts w:ascii="Times New Roman" w:hAnsi="Times New Roman"/>
                <w:color w:val="0000FF"/>
                <w:u w:val="single"/>
              </w:rPr>
              <w:t>https://m.edsoo.ru/K9OWVKE11</w:t>
            </w:r>
            <w:r>
              <w:rPr>
                <w:rFonts w:ascii="Times New Roman" w:hAnsi="Times New Roman"/>
                <w:color w:val="0000FF"/>
                <w:u w:val="single"/>
              </w:rPr>
              <w:fldChar w:fldCharType="end"/>
            </w:r>
          </w:p>
        </w:tc>
      </w:tr>
      <w:tr w14:paraId="214B2C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F8D6AA4">
            <w:pPr>
              <w:spacing w:after="0"/>
            </w:pPr>
            <w:r>
              <w:rPr>
                <w:rFonts w:ascii="Times New Roman" w:hAnsi="Times New Roman"/>
                <w:color w:val="000000"/>
                <w:sz w:val="24"/>
              </w:rPr>
              <w:t>33</w:t>
            </w:r>
          </w:p>
        </w:tc>
        <w:tc>
          <w:tcPr>
            <w:tcW w:w="3432" w:type="dxa"/>
            <w:tcMar>
              <w:top w:w="50" w:type="dxa"/>
              <w:left w:w="100" w:type="dxa"/>
            </w:tcMar>
            <w:vAlign w:val="center"/>
          </w:tcPr>
          <w:p w14:paraId="73260DC4">
            <w:pPr>
              <w:spacing w:after="0"/>
              <w:ind w:left="135"/>
              <w:rPr>
                <w:lang w:val="ru-RU"/>
              </w:rPr>
            </w:pPr>
            <w:r>
              <w:rPr>
                <w:rFonts w:ascii="Times New Roman" w:hAnsi="Times New Roman"/>
                <w:color w:val="000000"/>
                <w:sz w:val="24"/>
                <w:lang w:val="ru-RU"/>
              </w:rPr>
              <w:t>Интерференция света. Дифракция света. Дифракционная решётка</w:t>
            </w:r>
          </w:p>
        </w:tc>
        <w:tc>
          <w:tcPr>
            <w:tcW w:w="802" w:type="dxa"/>
            <w:tcMar>
              <w:top w:w="50" w:type="dxa"/>
              <w:left w:w="100" w:type="dxa"/>
            </w:tcMar>
            <w:vAlign w:val="center"/>
          </w:tcPr>
          <w:p w14:paraId="31009E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C5A2C31">
            <w:pPr>
              <w:spacing w:after="0"/>
              <w:ind w:left="135"/>
              <w:jc w:val="center"/>
            </w:pPr>
          </w:p>
        </w:tc>
        <w:tc>
          <w:tcPr>
            <w:tcW w:w="1598" w:type="dxa"/>
            <w:tcMar>
              <w:top w:w="50" w:type="dxa"/>
              <w:left w:w="100" w:type="dxa"/>
            </w:tcMar>
            <w:vAlign w:val="center"/>
          </w:tcPr>
          <w:p w14:paraId="45D2DF46">
            <w:pPr>
              <w:spacing w:after="0"/>
              <w:ind w:left="135"/>
              <w:jc w:val="center"/>
            </w:pPr>
          </w:p>
        </w:tc>
        <w:tc>
          <w:tcPr>
            <w:tcW w:w="1128" w:type="dxa"/>
            <w:tcMar>
              <w:top w:w="50" w:type="dxa"/>
              <w:left w:w="100" w:type="dxa"/>
            </w:tcMar>
            <w:vAlign w:val="center"/>
          </w:tcPr>
          <w:p w14:paraId="292B2119">
            <w:pPr>
              <w:spacing w:after="0"/>
              <w:ind w:left="135"/>
            </w:pPr>
          </w:p>
        </w:tc>
        <w:tc>
          <w:tcPr>
            <w:tcW w:w="1944" w:type="dxa"/>
            <w:tcMar>
              <w:top w:w="50" w:type="dxa"/>
              <w:left w:w="100" w:type="dxa"/>
            </w:tcMar>
            <w:vAlign w:val="center"/>
          </w:tcPr>
          <w:p w14:paraId="1A4FC888">
            <w:pPr>
              <w:spacing w:after="0"/>
              <w:ind w:left="135"/>
            </w:pPr>
            <w:r>
              <w:fldChar w:fldCharType="begin"/>
            </w:r>
            <w:r>
              <w:instrText xml:space="preserve"> HYPERLINK "https://m.edsoo.ru/C8LCRSEJI" \h </w:instrText>
            </w:r>
            <w:r>
              <w:fldChar w:fldCharType="separate"/>
            </w:r>
            <w:r>
              <w:rPr>
                <w:rFonts w:ascii="Times New Roman" w:hAnsi="Times New Roman"/>
                <w:color w:val="0000FF"/>
                <w:u w:val="single"/>
              </w:rPr>
              <w:t>https://m.edsoo.ru/C8LCRSEJI</w:t>
            </w:r>
            <w:r>
              <w:rPr>
                <w:rFonts w:ascii="Times New Roman" w:hAnsi="Times New Roman"/>
                <w:color w:val="0000FF"/>
                <w:u w:val="single"/>
              </w:rPr>
              <w:fldChar w:fldCharType="end"/>
            </w:r>
          </w:p>
        </w:tc>
      </w:tr>
      <w:tr w14:paraId="573D7C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E64A542">
            <w:pPr>
              <w:spacing w:after="0"/>
            </w:pPr>
            <w:r>
              <w:rPr>
                <w:rFonts w:ascii="Times New Roman" w:hAnsi="Times New Roman"/>
                <w:color w:val="000000"/>
                <w:sz w:val="24"/>
              </w:rPr>
              <w:t>34</w:t>
            </w:r>
          </w:p>
        </w:tc>
        <w:tc>
          <w:tcPr>
            <w:tcW w:w="3432" w:type="dxa"/>
            <w:tcMar>
              <w:top w:w="50" w:type="dxa"/>
              <w:left w:w="100" w:type="dxa"/>
            </w:tcMar>
            <w:vAlign w:val="center"/>
          </w:tcPr>
          <w:p w14:paraId="0F3745AC">
            <w:pPr>
              <w:spacing w:after="0"/>
              <w:ind w:left="135"/>
              <w:rPr>
                <w:lang w:val="ru-RU"/>
              </w:rPr>
            </w:pPr>
            <w:r>
              <w:rPr>
                <w:rFonts w:ascii="Times New Roman" w:hAnsi="Times New Roman"/>
                <w:color w:val="000000"/>
                <w:sz w:val="24"/>
                <w:lang w:val="ru-RU"/>
              </w:rPr>
              <w:t>Поперечность световых волн. Поляризация света</w:t>
            </w:r>
          </w:p>
        </w:tc>
        <w:tc>
          <w:tcPr>
            <w:tcW w:w="802" w:type="dxa"/>
            <w:tcMar>
              <w:top w:w="50" w:type="dxa"/>
              <w:left w:w="100" w:type="dxa"/>
            </w:tcMar>
            <w:vAlign w:val="center"/>
          </w:tcPr>
          <w:p w14:paraId="4BC609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5A57B55">
            <w:pPr>
              <w:spacing w:after="0"/>
              <w:ind w:left="135"/>
              <w:jc w:val="center"/>
            </w:pPr>
          </w:p>
        </w:tc>
        <w:tc>
          <w:tcPr>
            <w:tcW w:w="1598" w:type="dxa"/>
            <w:tcMar>
              <w:top w:w="50" w:type="dxa"/>
              <w:left w:w="100" w:type="dxa"/>
            </w:tcMar>
            <w:vAlign w:val="center"/>
          </w:tcPr>
          <w:p w14:paraId="5E79F08D">
            <w:pPr>
              <w:spacing w:after="0"/>
              <w:ind w:left="135"/>
              <w:jc w:val="center"/>
            </w:pPr>
          </w:p>
        </w:tc>
        <w:tc>
          <w:tcPr>
            <w:tcW w:w="1128" w:type="dxa"/>
            <w:tcMar>
              <w:top w:w="50" w:type="dxa"/>
              <w:left w:w="100" w:type="dxa"/>
            </w:tcMar>
            <w:vAlign w:val="center"/>
          </w:tcPr>
          <w:p w14:paraId="4DE92301">
            <w:pPr>
              <w:spacing w:after="0"/>
              <w:ind w:left="135"/>
            </w:pPr>
          </w:p>
        </w:tc>
        <w:tc>
          <w:tcPr>
            <w:tcW w:w="1944" w:type="dxa"/>
            <w:tcMar>
              <w:top w:w="50" w:type="dxa"/>
              <w:left w:w="100" w:type="dxa"/>
            </w:tcMar>
            <w:vAlign w:val="center"/>
          </w:tcPr>
          <w:p w14:paraId="79A9875E">
            <w:pPr>
              <w:spacing w:after="0"/>
              <w:ind w:left="135"/>
            </w:pPr>
            <w:r>
              <w:fldChar w:fldCharType="begin"/>
            </w:r>
            <w:r>
              <w:instrText xml:space="preserve"> HYPERLINK "https://m.edsoo.ru/Q2I18XYOJ" \h </w:instrText>
            </w:r>
            <w:r>
              <w:fldChar w:fldCharType="separate"/>
            </w:r>
            <w:r>
              <w:rPr>
                <w:rFonts w:ascii="Times New Roman" w:hAnsi="Times New Roman"/>
                <w:color w:val="0000FF"/>
                <w:u w:val="single"/>
              </w:rPr>
              <w:t>https://m.edsoo.ru/Q2I18XYOJ</w:t>
            </w:r>
            <w:r>
              <w:rPr>
                <w:rFonts w:ascii="Times New Roman" w:hAnsi="Times New Roman"/>
                <w:color w:val="0000FF"/>
                <w:u w:val="single"/>
              </w:rPr>
              <w:fldChar w:fldCharType="end"/>
            </w:r>
          </w:p>
        </w:tc>
      </w:tr>
      <w:tr w14:paraId="748840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3EB520C">
            <w:pPr>
              <w:spacing w:after="0"/>
            </w:pPr>
            <w:r>
              <w:rPr>
                <w:rFonts w:ascii="Times New Roman" w:hAnsi="Times New Roman"/>
                <w:color w:val="000000"/>
                <w:sz w:val="24"/>
              </w:rPr>
              <w:t>35</w:t>
            </w:r>
          </w:p>
        </w:tc>
        <w:tc>
          <w:tcPr>
            <w:tcW w:w="3432" w:type="dxa"/>
            <w:tcMar>
              <w:top w:w="50" w:type="dxa"/>
              <w:left w:w="100" w:type="dxa"/>
            </w:tcMar>
            <w:vAlign w:val="center"/>
          </w:tcPr>
          <w:p w14:paraId="3D5EA9FA">
            <w:pPr>
              <w:spacing w:after="0"/>
              <w:ind w:left="135"/>
              <w:rPr>
                <w:lang w:val="ru-RU"/>
              </w:rPr>
            </w:pPr>
            <w:r>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14:paraId="4021B3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8D61E8E">
            <w:pPr>
              <w:spacing w:after="0"/>
              <w:ind w:left="135"/>
              <w:jc w:val="center"/>
            </w:pPr>
          </w:p>
        </w:tc>
        <w:tc>
          <w:tcPr>
            <w:tcW w:w="1598" w:type="dxa"/>
            <w:tcMar>
              <w:top w:w="50" w:type="dxa"/>
              <w:left w:w="100" w:type="dxa"/>
            </w:tcMar>
            <w:vAlign w:val="center"/>
          </w:tcPr>
          <w:p w14:paraId="2BD76803">
            <w:pPr>
              <w:spacing w:after="0"/>
              <w:ind w:left="135"/>
              <w:jc w:val="center"/>
            </w:pPr>
          </w:p>
        </w:tc>
        <w:tc>
          <w:tcPr>
            <w:tcW w:w="1128" w:type="dxa"/>
            <w:tcMar>
              <w:top w:w="50" w:type="dxa"/>
              <w:left w:w="100" w:type="dxa"/>
            </w:tcMar>
            <w:vAlign w:val="center"/>
          </w:tcPr>
          <w:p w14:paraId="18AA956A">
            <w:pPr>
              <w:spacing w:after="0"/>
              <w:ind w:left="135"/>
            </w:pPr>
          </w:p>
        </w:tc>
        <w:tc>
          <w:tcPr>
            <w:tcW w:w="1944" w:type="dxa"/>
            <w:tcMar>
              <w:top w:w="50" w:type="dxa"/>
              <w:left w:w="100" w:type="dxa"/>
            </w:tcMar>
            <w:vAlign w:val="center"/>
          </w:tcPr>
          <w:p w14:paraId="629F1802">
            <w:pPr>
              <w:spacing w:after="0"/>
              <w:ind w:left="135"/>
            </w:pPr>
            <w:r>
              <w:fldChar w:fldCharType="begin"/>
            </w:r>
            <w:r>
              <w:instrText xml:space="preserve"> HYPERLINK "https://m.edsoo.ru/M5127JYGT" \h </w:instrText>
            </w:r>
            <w:r>
              <w:fldChar w:fldCharType="separate"/>
            </w:r>
            <w:r>
              <w:rPr>
                <w:rFonts w:ascii="Times New Roman" w:hAnsi="Times New Roman"/>
                <w:color w:val="0000FF"/>
                <w:u w:val="single"/>
              </w:rPr>
              <w:t>https://m.edsoo.ru/M5127JYGT</w:t>
            </w:r>
            <w:r>
              <w:rPr>
                <w:rFonts w:ascii="Times New Roman" w:hAnsi="Times New Roman"/>
                <w:color w:val="0000FF"/>
                <w:u w:val="single"/>
              </w:rPr>
              <w:fldChar w:fldCharType="end"/>
            </w:r>
          </w:p>
        </w:tc>
      </w:tr>
      <w:tr w14:paraId="6215E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6B211CB">
            <w:pPr>
              <w:spacing w:after="0"/>
            </w:pPr>
            <w:r>
              <w:rPr>
                <w:rFonts w:ascii="Times New Roman" w:hAnsi="Times New Roman"/>
                <w:color w:val="000000"/>
                <w:sz w:val="24"/>
              </w:rPr>
              <w:t>36</w:t>
            </w:r>
          </w:p>
        </w:tc>
        <w:tc>
          <w:tcPr>
            <w:tcW w:w="3432" w:type="dxa"/>
            <w:tcMar>
              <w:top w:w="50" w:type="dxa"/>
              <w:left w:w="100" w:type="dxa"/>
            </w:tcMar>
            <w:vAlign w:val="center"/>
          </w:tcPr>
          <w:p w14:paraId="2D5BB65F">
            <w:pPr>
              <w:spacing w:after="0"/>
              <w:ind w:left="135"/>
              <w:rPr>
                <w:lang w:val="ru-RU"/>
              </w:rPr>
            </w:pPr>
            <w:r>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14:paraId="1501E4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AF02597">
            <w:pPr>
              <w:spacing w:after="0"/>
              <w:ind w:left="135"/>
              <w:jc w:val="center"/>
            </w:pPr>
          </w:p>
        </w:tc>
        <w:tc>
          <w:tcPr>
            <w:tcW w:w="1598" w:type="dxa"/>
            <w:tcMar>
              <w:top w:w="50" w:type="dxa"/>
              <w:left w:w="100" w:type="dxa"/>
            </w:tcMar>
            <w:vAlign w:val="center"/>
          </w:tcPr>
          <w:p w14:paraId="30C0E85B">
            <w:pPr>
              <w:spacing w:after="0"/>
              <w:ind w:left="135"/>
              <w:jc w:val="center"/>
            </w:pPr>
          </w:p>
        </w:tc>
        <w:tc>
          <w:tcPr>
            <w:tcW w:w="1128" w:type="dxa"/>
            <w:tcMar>
              <w:top w:w="50" w:type="dxa"/>
              <w:left w:w="100" w:type="dxa"/>
            </w:tcMar>
            <w:vAlign w:val="center"/>
          </w:tcPr>
          <w:p w14:paraId="2D25006A">
            <w:pPr>
              <w:spacing w:after="0"/>
              <w:ind w:left="135"/>
            </w:pPr>
          </w:p>
        </w:tc>
        <w:tc>
          <w:tcPr>
            <w:tcW w:w="1944" w:type="dxa"/>
            <w:tcMar>
              <w:top w:w="50" w:type="dxa"/>
              <w:left w:w="100" w:type="dxa"/>
            </w:tcMar>
            <w:vAlign w:val="center"/>
          </w:tcPr>
          <w:p w14:paraId="049F8AB6">
            <w:pPr>
              <w:spacing w:after="0"/>
              <w:ind w:left="135"/>
            </w:pPr>
            <w:r>
              <w:fldChar w:fldCharType="begin"/>
            </w:r>
            <w:r>
              <w:instrText xml:space="preserve"> HYPERLINK "https://m.edsoo.ru/P8GB9FJ5N" \h </w:instrText>
            </w:r>
            <w:r>
              <w:fldChar w:fldCharType="separate"/>
            </w:r>
            <w:r>
              <w:rPr>
                <w:rFonts w:ascii="Times New Roman" w:hAnsi="Times New Roman"/>
                <w:color w:val="0000FF"/>
                <w:u w:val="single"/>
              </w:rPr>
              <w:t>https://m.edsoo.ru/P8GB9FJ5N</w:t>
            </w:r>
            <w:r>
              <w:rPr>
                <w:rFonts w:ascii="Times New Roman" w:hAnsi="Times New Roman"/>
                <w:color w:val="0000FF"/>
                <w:u w:val="single"/>
              </w:rPr>
              <w:fldChar w:fldCharType="end"/>
            </w:r>
          </w:p>
        </w:tc>
      </w:tr>
      <w:tr w14:paraId="75F74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9D95169">
            <w:pPr>
              <w:spacing w:after="0"/>
            </w:pPr>
            <w:r>
              <w:rPr>
                <w:rFonts w:ascii="Times New Roman" w:hAnsi="Times New Roman"/>
                <w:color w:val="000000"/>
                <w:sz w:val="24"/>
              </w:rPr>
              <w:t>37</w:t>
            </w:r>
          </w:p>
        </w:tc>
        <w:tc>
          <w:tcPr>
            <w:tcW w:w="3432" w:type="dxa"/>
            <w:tcMar>
              <w:top w:w="50" w:type="dxa"/>
              <w:left w:w="100" w:type="dxa"/>
            </w:tcMar>
            <w:vAlign w:val="center"/>
          </w:tcPr>
          <w:p w14:paraId="6219EED7">
            <w:pPr>
              <w:spacing w:after="0"/>
              <w:ind w:left="135"/>
              <w:rPr>
                <w:lang w:val="ru-RU"/>
              </w:rPr>
            </w:pPr>
            <w:r>
              <w:rPr>
                <w:rFonts w:ascii="Times New Roman" w:hAnsi="Times New Roman"/>
                <w:color w:val="00000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14:paraId="4A6CF7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3C2F23F">
            <w:pPr>
              <w:spacing w:after="0"/>
              <w:ind w:left="135"/>
              <w:jc w:val="center"/>
            </w:pPr>
          </w:p>
        </w:tc>
        <w:tc>
          <w:tcPr>
            <w:tcW w:w="1598" w:type="dxa"/>
            <w:tcMar>
              <w:top w:w="50" w:type="dxa"/>
              <w:left w:w="100" w:type="dxa"/>
            </w:tcMar>
            <w:vAlign w:val="center"/>
          </w:tcPr>
          <w:p w14:paraId="450DC8B0">
            <w:pPr>
              <w:spacing w:after="0"/>
              <w:ind w:left="135"/>
              <w:jc w:val="center"/>
            </w:pPr>
          </w:p>
        </w:tc>
        <w:tc>
          <w:tcPr>
            <w:tcW w:w="1128" w:type="dxa"/>
            <w:tcMar>
              <w:top w:w="50" w:type="dxa"/>
              <w:left w:w="100" w:type="dxa"/>
            </w:tcMar>
            <w:vAlign w:val="center"/>
          </w:tcPr>
          <w:p w14:paraId="66ACC9D4">
            <w:pPr>
              <w:spacing w:after="0"/>
              <w:ind w:left="135"/>
            </w:pPr>
          </w:p>
        </w:tc>
        <w:tc>
          <w:tcPr>
            <w:tcW w:w="1944" w:type="dxa"/>
            <w:tcMar>
              <w:top w:w="50" w:type="dxa"/>
              <w:left w:w="100" w:type="dxa"/>
            </w:tcMar>
            <w:vAlign w:val="center"/>
          </w:tcPr>
          <w:p w14:paraId="0B7BD9B2">
            <w:pPr>
              <w:spacing w:after="0"/>
              <w:ind w:left="135"/>
            </w:pPr>
            <w:r>
              <w:fldChar w:fldCharType="begin"/>
            </w:r>
            <w:r>
              <w:instrText xml:space="preserve"> HYPERLINK "https://m.edsoo.ru/0VLMCN6B2" \h </w:instrText>
            </w:r>
            <w:r>
              <w:fldChar w:fldCharType="separate"/>
            </w:r>
            <w:r>
              <w:rPr>
                <w:rFonts w:ascii="Times New Roman" w:hAnsi="Times New Roman"/>
                <w:color w:val="0000FF"/>
                <w:u w:val="single"/>
              </w:rPr>
              <w:t>https://m.edsoo.ru/0VLMCN6B2</w:t>
            </w:r>
            <w:r>
              <w:rPr>
                <w:rFonts w:ascii="Times New Roman" w:hAnsi="Times New Roman"/>
                <w:color w:val="0000FF"/>
                <w:u w:val="single"/>
              </w:rPr>
              <w:fldChar w:fldCharType="end"/>
            </w:r>
          </w:p>
        </w:tc>
      </w:tr>
      <w:tr w14:paraId="573488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BFE78E2">
            <w:pPr>
              <w:spacing w:after="0"/>
            </w:pPr>
            <w:r>
              <w:rPr>
                <w:rFonts w:ascii="Times New Roman" w:hAnsi="Times New Roman"/>
                <w:color w:val="000000"/>
                <w:sz w:val="24"/>
              </w:rPr>
              <w:t>38</w:t>
            </w:r>
          </w:p>
        </w:tc>
        <w:tc>
          <w:tcPr>
            <w:tcW w:w="3432" w:type="dxa"/>
            <w:tcMar>
              <w:top w:w="50" w:type="dxa"/>
              <w:left w:w="100" w:type="dxa"/>
            </w:tcMar>
            <w:vAlign w:val="center"/>
          </w:tcPr>
          <w:p w14:paraId="00430864">
            <w:pPr>
              <w:spacing w:after="0"/>
              <w:ind w:left="135"/>
            </w:pPr>
            <w:r>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802" w:type="dxa"/>
            <w:tcMar>
              <w:top w:w="50" w:type="dxa"/>
              <w:left w:w="100" w:type="dxa"/>
            </w:tcMar>
            <w:vAlign w:val="center"/>
          </w:tcPr>
          <w:p w14:paraId="0FDF4F9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59CEE42">
            <w:pPr>
              <w:spacing w:after="0"/>
              <w:ind w:left="135"/>
              <w:jc w:val="center"/>
            </w:pPr>
          </w:p>
        </w:tc>
        <w:tc>
          <w:tcPr>
            <w:tcW w:w="1598" w:type="dxa"/>
            <w:tcMar>
              <w:top w:w="50" w:type="dxa"/>
              <w:left w:w="100" w:type="dxa"/>
            </w:tcMar>
            <w:vAlign w:val="center"/>
          </w:tcPr>
          <w:p w14:paraId="03E8ACD7">
            <w:pPr>
              <w:spacing w:after="0"/>
              <w:ind w:left="135"/>
              <w:jc w:val="center"/>
            </w:pPr>
          </w:p>
        </w:tc>
        <w:tc>
          <w:tcPr>
            <w:tcW w:w="1128" w:type="dxa"/>
            <w:tcMar>
              <w:top w:w="50" w:type="dxa"/>
              <w:left w:w="100" w:type="dxa"/>
            </w:tcMar>
            <w:vAlign w:val="center"/>
          </w:tcPr>
          <w:p w14:paraId="00F0FD57">
            <w:pPr>
              <w:spacing w:after="0"/>
              <w:ind w:left="135"/>
            </w:pPr>
          </w:p>
        </w:tc>
        <w:tc>
          <w:tcPr>
            <w:tcW w:w="1944" w:type="dxa"/>
            <w:tcMar>
              <w:top w:w="50" w:type="dxa"/>
              <w:left w:w="100" w:type="dxa"/>
            </w:tcMar>
            <w:vAlign w:val="center"/>
          </w:tcPr>
          <w:p w14:paraId="22F82F5B">
            <w:pPr>
              <w:spacing w:after="0"/>
              <w:ind w:left="135"/>
            </w:pPr>
            <w:r>
              <w:fldChar w:fldCharType="begin"/>
            </w:r>
            <w:r>
              <w:instrText xml:space="preserve"> HYPERLINK "https://m.edsoo.ru/I90ZY4BUB" \h </w:instrText>
            </w:r>
            <w:r>
              <w:fldChar w:fldCharType="separate"/>
            </w:r>
            <w:r>
              <w:rPr>
                <w:rFonts w:ascii="Times New Roman" w:hAnsi="Times New Roman"/>
                <w:color w:val="0000FF"/>
                <w:u w:val="single"/>
              </w:rPr>
              <w:t>https://m.edsoo.ru/I90ZY4BUB</w:t>
            </w:r>
            <w:r>
              <w:rPr>
                <w:rFonts w:ascii="Times New Roman" w:hAnsi="Times New Roman"/>
                <w:color w:val="0000FF"/>
                <w:u w:val="single"/>
              </w:rPr>
              <w:fldChar w:fldCharType="end"/>
            </w:r>
          </w:p>
        </w:tc>
      </w:tr>
      <w:tr w14:paraId="26B4A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82F3815">
            <w:pPr>
              <w:spacing w:after="0"/>
            </w:pPr>
            <w:r>
              <w:rPr>
                <w:rFonts w:ascii="Times New Roman" w:hAnsi="Times New Roman"/>
                <w:color w:val="000000"/>
                <w:sz w:val="24"/>
              </w:rPr>
              <w:t>39</w:t>
            </w:r>
          </w:p>
        </w:tc>
        <w:tc>
          <w:tcPr>
            <w:tcW w:w="3432" w:type="dxa"/>
            <w:tcMar>
              <w:top w:w="50" w:type="dxa"/>
              <w:left w:w="100" w:type="dxa"/>
            </w:tcMar>
            <w:vAlign w:val="center"/>
          </w:tcPr>
          <w:p w14:paraId="71FD3067">
            <w:pPr>
              <w:spacing w:after="0"/>
              <w:ind w:left="135"/>
              <w:rPr>
                <w:lang w:val="ru-RU"/>
              </w:rPr>
            </w:pPr>
            <w:r>
              <w:rPr>
                <w:rFonts w:ascii="Times New Roman" w:hAnsi="Times New Roman"/>
                <w:color w:val="00000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14:paraId="7EA7AC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557BC1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77037F1B">
            <w:pPr>
              <w:spacing w:after="0"/>
              <w:ind w:left="135"/>
              <w:jc w:val="center"/>
            </w:pPr>
          </w:p>
        </w:tc>
        <w:tc>
          <w:tcPr>
            <w:tcW w:w="1128" w:type="dxa"/>
            <w:tcMar>
              <w:top w:w="50" w:type="dxa"/>
              <w:left w:w="100" w:type="dxa"/>
            </w:tcMar>
            <w:vAlign w:val="center"/>
          </w:tcPr>
          <w:p w14:paraId="45F79A2B">
            <w:pPr>
              <w:spacing w:after="0"/>
              <w:ind w:left="135"/>
            </w:pPr>
          </w:p>
        </w:tc>
        <w:tc>
          <w:tcPr>
            <w:tcW w:w="1944" w:type="dxa"/>
            <w:tcMar>
              <w:top w:w="50" w:type="dxa"/>
              <w:left w:w="100" w:type="dxa"/>
            </w:tcMar>
            <w:vAlign w:val="center"/>
          </w:tcPr>
          <w:p w14:paraId="52AF7136">
            <w:pPr>
              <w:spacing w:after="0"/>
              <w:ind w:left="135"/>
            </w:pPr>
            <w:r>
              <w:fldChar w:fldCharType="begin"/>
            </w:r>
            <w:r>
              <w:instrText xml:space="preserve"> HYPERLINK "https://m.edsoo.ru/L8689JPLI" \h </w:instrText>
            </w:r>
            <w:r>
              <w:fldChar w:fldCharType="separate"/>
            </w:r>
            <w:r>
              <w:rPr>
                <w:rFonts w:ascii="Times New Roman" w:hAnsi="Times New Roman"/>
                <w:color w:val="0000FF"/>
                <w:u w:val="single"/>
              </w:rPr>
              <w:t>https://m.edsoo.ru/L8689JPLI</w:t>
            </w:r>
            <w:r>
              <w:rPr>
                <w:rFonts w:ascii="Times New Roman" w:hAnsi="Times New Roman"/>
                <w:color w:val="0000FF"/>
                <w:u w:val="single"/>
              </w:rPr>
              <w:fldChar w:fldCharType="end"/>
            </w:r>
          </w:p>
        </w:tc>
      </w:tr>
      <w:tr w14:paraId="62C94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E1F4EF6">
            <w:pPr>
              <w:spacing w:after="0"/>
            </w:pPr>
            <w:r>
              <w:rPr>
                <w:rFonts w:ascii="Times New Roman" w:hAnsi="Times New Roman"/>
                <w:color w:val="000000"/>
                <w:sz w:val="24"/>
              </w:rPr>
              <w:t>40</w:t>
            </w:r>
          </w:p>
        </w:tc>
        <w:tc>
          <w:tcPr>
            <w:tcW w:w="3432" w:type="dxa"/>
            <w:tcMar>
              <w:top w:w="50" w:type="dxa"/>
              <w:left w:w="100" w:type="dxa"/>
            </w:tcMar>
            <w:vAlign w:val="center"/>
          </w:tcPr>
          <w:p w14:paraId="47D6E989">
            <w:pPr>
              <w:spacing w:after="0"/>
              <w:ind w:left="135"/>
              <w:rPr>
                <w:lang w:val="ru-RU"/>
              </w:rPr>
            </w:pPr>
            <w:r>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14:paraId="36EDE7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43206E2">
            <w:pPr>
              <w:spacing w:after="0"/>
              <w:ind w:left="135"/>
              <w:jc w:val="center"/>
            </w:pPr>
          </w:p>
        </w:tc>
        <w:tc>
          <w:tcPr>
            <w:tcW w:w="1598" w:type="dxa"/>
            <w:tcMar>
              <w:top w:w="50" w:type="dxa"/>
              <w:left w:w="100" w:type="dxa"/>
            </w:tcMar>
            <w:vAlign w:val="center"/>
          </w:tcPr>
          <w:p w14:paraId="12A3FB5F">
            <w:pPr>
              <w:spacing w:after="0"/>
              <w:ind w:left="135"/>
              <w:jc w:val="center"/>
            </w:pPr>
          </w:p>
        </w:tc>
        <w:tc>
          <w:tcPr>
            <w:tcW w:w="1128" w:type="dxa"/>
            <w:tcMar>
              <w:top w:w="50" w:type="dxa"/>
              <w:left w:w="100" w:type="dxa"/>
            </w:tcMar>
            <w:vAlign w:val="center"/>
          </w:tcPr>
          <w:p w14:paraId="45CCCC30">
            <w:pPr>
              <w:spacing w:after="0"/>
              <w:ind w:left="135"/>
            </w:pPr>
          </w:p>
        </w:tc>
        <w:tc>
          <w:tcPr>
            <w:tcW w:w="1944" w:type="dxa"/>
            <w:tcMar>
              <w:top w:w="50" w:type="dxa"/>
              <w:left w:w="100" w:type="dxa"/>
            </w:tcMar>
            <w:vAlign w:val="center"/>
          </w:tcPr>
          <w:p w14:paraId="1F1EF2F0">
            <w:pPr>
              <w:spacing w:after="0"/>
              <w:ind w:left="135"/>
            </w:pPr>
            <w:r>
              <w:fldChar w:fldCharType="begin"/>
            </w:r>
            <w:r>
              <w:instrText xml:space="preserve"> HYPERLINK "https://m.edsoo.ru/ZL6P16LA0" \h </w:instrText>
            </w:r>
            <w:r>
              <w:fldChar w:fldCharType="separate"/>
            </w:r>
            <w:r>
              <w:rPr>
                <w:rFonts w:ascii="Times New Roman" w:hAnsi="Times New Roman"/>
                <w:color w:val="0000FF"/>
                <w:u w:val="single"/>
              </w:rPr>
              <w:t>https://m.edsoo.ru/ZL6P16LA0</w:t>
            </w:r>
            <w:r>
              <w:rPr>
                <w:rFonts w:ascii="Times New Roman" w:hAnsi="Times New Roman"/>
                <w:color w:val="0000FF"/>
                <w:u w:val="single"/>
              </w:rPr>
              <w:fldChar w:fldCharType="end"/>
            </w:r>
          </w:p>
        </w:tc>
      </w:tr>
      <w:tr w14:paraId="4E33F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1ACD741">
            <w:pPr>
              <w:spacing w:after="0"/>
            </w:pPr>
            <w:r>
              <w:rPr>
                <w:rFonts w:ascii="Times New Roman" w:hAnsi="Times New Roman"/>
                <w:color w:val="000000"/>
                <w:sz w:val="24"/>
              </w:rPr>
              <w:t>41</w:t>
            </w:r>
          </w:p>
        </w:tc>
        <w:tc>
          <w:tcPr>
            <w:tcW w:w="3432" w:type="dxa"/>
            <w:tcMar>
              <w:top w:w="50" w:type="dxa"/>
              <w:left w:w="100" w:type="dxa"/>
            </w:tcMar>
            <w:vAlign w:val="center"/>
          </w:tcPr>
          <w:p w14:paraId="2786CA9C">
            <w:pPr>
              <w:spacing w:after="0"/>
              <w:ind w:left="135"/>
              <w:rPr>
                <w:lang w:val="ru-RU"/>
              </w:rPr>
            </w:pPr>
            <w:r>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14:paraId="51E3A7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25A6FB0">
            <w:pPr>
              <w:spacing w:after="0"/>
              <w:ind w:left="135"/>
              <w:jc w:val="center"/>
            </w:pPr>
          </w:p>
        </w:tc>
        <w:tc>
          <w:tcPr>
            <w:tcW w:w="1598" w:type="dxa"/>
            <w:tcMar>
              <w:top w:w="50" w:type="dxa"/>
              <w:left w:w="100" w:type="dxa"/>
            </w:tcMar>
            <w:vAlign w:val="center"/>
          </w:tcPr>
          <w:p w14:paraId="69780B06">
            <w:pPr>
              <w:spacing w:after="0"/>
              <w:ind w:left="135"/>
              <w:jc w:val="center"/>
            </w:pPr>
          </w:p>
        </w:tc>
        <w:tc>
          <w:tcPr>
            <w:tcW w:w="1128" w:type="dxa"/>
            <w:tcMar>
              <w:top w:w="50" w:type="dxa"/>
              <w:left w:w="100" w:type="dxa"/>
            </w:tcMar>
            <w:vAlign w:val="center"/>
          </w:tcPr>
          <w:p w14:paraId="2134F46D">
            <w:pPr>
              <w:spacing w:after="0"/>
              <w:ind w:left="135"/>
            </w:pPr>
          </w:p>
        </w:tc>
        <w:tc>
          <w:tcPr>
            <w:tcW w:w="1944" w:type="dxa"/>
            <w:tcMar>
              <w:top w:w="50" w:type="dxa"/>
              <w:left w:w="100" w:type="dxa"/>
            </w:tcMar>
            <w:vAlign w:val="center"/>
          </w:tcPr>
          <w:p w14:paraId="214E8A68">
            <w:pPr>
              <w:spacing w:after="0"/>
              <w:ind w:left="135"/>
            </w:pPr>
            <w:r>
              <w:fldChar w:fldCharType="begin"/>
            </w:r>
            <w:r>
              <w:instrText xml:space="preserve"> HYPERLINK "https://m.edsoo.ru/PGL5XXSRO" \h </w:instrText>
            </w:r>
            <w:r>
              <w:fldChar w:fldCharType="separate"/>
            </w:r>
            <w:r>
              <w:rPr>
                <w:rFonts w:ascii="Times New Roman" w:hAnsi="Times New Roman"/>
                <w:color w:val="0000FF"/>
                <w:u w:val="single"/>
              </w:rPr>
              <w:t>https://m.edsoo.ru/PGL5XXSRO</w:t>
            </w:r>
            <w:r>
              <w:rPr>
                <w:rFonts w:ascii="Times New Roman" w:hAnsi="Times New Roman"/>
                <w:color w:val="0000FF"/>
                <w:u w:val="single"/>
              </w:rPr>
              <w:fldChar w:fldCharType="end"/>
            </w:r>
          </w:p>
        </w:tc>
      </w:tr>
      <w:tr w14:paraId="4197F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4F94971">
            <w:pPr>
              <w:spacing w:after="0"/>
            </w:pPr>
            <w:r>
              <w:rPr>
                <w:rFonts w:ascii="Times New Roman" w:hAnsi="Times New Roman"/>
                <w:color w:val="000000"/>
                <w:sz w:val="24"/>
              </w:rPr>
              <w:t>42</w:t>
            </w:r>
          </w:p>
        </w:tc>
        <w:tc>
          <w:tcPr>
            <w:tcW w:w="3432" w:type="dxa"/>
            <w:tcMar>
              <w:top w:w="50" w:type="dxa"/>
              <w:left w:w="100" w:type="dxa"/>
            </w:tcMar>
            <w:vAlign w:val="center"/>
          </w:tcPr>
          <w:p w14:paraId="02A4B1A2">
            <w:pPr>
              <w:spacing w:after="0"/>
              <w:ind w:left="135"/>
            </w:pPr>
            <w:r>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 граница» фотоэффекта</w:t>
            </w:r>
          </w:p>
        </w:tc>
        <w:tc>
          <w:tcPr>
            <w:tcW w:w="802" w:type="dxa"/>
            <w:tcMar>
              <w:top w:w="50" w:type="dxa"/>
              <w:left w:w="100" w:type="dxa"/>
            </w:tcMar>
            <w:vAlign w:val="center"/>
          </w:tcPr>
          <w:p w14:paraId="7CDA9BD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B6CABC0">
            <w:pPr>
              <w:spacing w:after="0"/>
              <w:ind w:left="135"/>
              <w:jc w:val="center"/>
            </w:pPr>
          </w:p>
        </w:tc>
        <w:tc>
          <w:tcPr>
            <w:tcW w:w="1598" w:type="dxa"/>
            <w:tcMar>
              <w:top w:w="50" w:type="dxa"/>
              <w:left w:w="100" w:type="dxa"/>
            </w:tcMar>
            <w:vAlign w:val="center"/>
          </w:tcPr>
          <w:p w14:paraId="3ADCEB66">
            <w:pPr>
              <w:spacing w:after="0"/>
              <w:ind w:left="135"/>
              <w:jc w:val="center"/>
            </w:pPr>
          </w:p>
        </w:tc>
        <w:tc>
          <w:tcPr>
            <w:tcW w:w="1128" w:type="dxa"/>
            <w:tcMar>
              <w:top w:w="50" w:type="dxa"/>
              <w:left w:w="100" w:type="dxa"/>
            </w:tcMar>
            <w:vAlign w:val="center"/>
          </w:tcPr>
          <w:p w14:paraId="508FFE0C">
            <w:pPr>
              <w:spacing w:after="0"/>
              <w:ind w:left="135"/>
            </w:pPr>
          </w:p>
        </w:tc>
        <w:tc>
          <w:tcPr>
            <w:tcW w:w="1944" w:type="dxa"/>
            <w:tcMar>
              <w:top w:w="50" w:type="dxa"/>
              <w:left w:w="100" w:type="dxa"/>
            </w:tcMar>
            <w:vAlign w:val="center"/>
          </w:tcPr>
          <w:p w14:paraId="66A6B910">
            <w:pPr>
              <w:spacing w:after="0"/>
              <w:ind w:left="135"/>
            </w:pPr>
            <w:r>
              <w:fldChar w:fldCharType="begin"/>
            </w:r>
            <w:r>
              <w:instrText xml:space="preserve"> HYPERLINK "https://m.edsoo.ru/YLCK77OG8" \h </w:instrText>
            </w:r>
            <w:r>
              <w:fldChar w:fldCharType="separate"/>
            </w:r>
            <w:r>
              <w:rPr>
                <w:rFonts w:ascii="Times New Roman" w:hAnsi="Times New Roman"/>
                <w:color w:val="0000FF"/>
                <w:u w:val="single"/>
              </w:rPr>
              <w:t>https://m.edsoo.ru/YLCK77OG8</w:t>
            </w:r>
            <w:r>
              <w:rPr>
                <w:rFonts w:ascii="Times New Roman" w:hAnsi="Times New Roman"/>
                <w:color w:val="0000FF"/>
                <w:u w:val="single"/>
              </w:rPr>
              <w:fldChar w:fldCharType="end"/>
            </w:r>
          </w:p>
        </w:tc>
      </w:tr>
      <w:tr w14:paraId="4DC4A9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7942CE8">
            <w:pPr>
              <w:spacing w:after="0"/>
            </w:pPr>
            <w:r>
              <w:rPr>
                <w:rFonts w:ascii="Times New Roman" w:hAnsi="Times New Roman"/>
                <w:color w:val="000000"/>
                <w:sz w:val="24"/>
              </w:rPr>
              <w:t>43</w:t>
            </w:r>
          </w:p>
        </w:tc>
        <w:tc>
          <w:tcPr>
            <w:tcW w:w="3432" w:type="dxa"/>
            <w:tcMar>
              <w:top w:w="50" w:type="dxa"/>
              <w:left w:w="100" w:type="dxa"/>
            </w:tcMar>
            <w:vAlign w:val="center"/>
          </w:tcPr>
          <w:p w14:paraId="01708D3E">
            <w:pPr>
              <w:spacing w:after="0"/>
              <w:ind w:left="135"/>
            </w:pPr>
            <w:r>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802" w:type="dxa"/>
            <w:tcMar>
              <w:top w:w="50" w:type="dxa"/>
              <w:left w:w="100" w:type="dxa"/>
            </w:tcMar>
            <w:vAlign w:val="center"/>
          </w:tcPr>
          <w:p w14:paraId="0956F69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DCDC398">
            <w:pPr>
              <w:spacing w:after="0"/>
              <w:ind w:left="135"/>
              <w:jc w:val="center"/>
            </w:pPr>
          </w:p>
        </w:tc>
        <w:tc>
          <w:tcPr>
            <w:tcW w:w="1598" w:type="dxa"/>
            <w:tcMar>
              <w:top w:w="50" w:type="dxa"/>
              <w:left w:w="100" w:type="dxa"/>
            </w:tcMar>
            <w:vAlign w:val="center"/>
          </w:tcPr>
          <w:p w14:paraId="455DA76B">
            <w:pPr>
              <w:spacing w:after="0"/>
              <w:ind w:left="135"/>
              <w:jc w:val="center"/>
            </w:pPr>
          </w:p>
        </w:tc>
        <w:tc>
          <w:tcPr>
            <w:tcW w:w="1128" w:type="dxa"/>
            <w:tcMar>
              <w:top w:w="50" w:type="dxa"/>
              <w:left w:w="100" w:type="dxa"/>
            </w:tcMar>
            <w:vAlign w:val="center"/>
          </w:tcPr>
          <w:p w14:paraId="719113C5">
            <w:pPr>
              <w:spacing w:after="0"/>
              <w:ind w:left="135"/>
            </w:pPr>
          </w:p>
        </w:tc>
        <w:tc>
          <w:tcPr>
            <w:tcW w:w="1944" w:type="dxa"/>
            <w:tcMar>
              <w:top w:w="50" w:type="dxa"/>
              <w:left w:w="100" w:type="dxa"/>
            </w:tcMar>
            <w:vAlign w:val="center"/>
          </w:tcPr>
          <w:p w14:paraId="63C735E8">
            <w:pPr>
              <w:spacing w:after="0"/>
              <w:ind w:left="135"/>
            </w:pPr>
            <w:r>
              <w:fldChar w:fldCharType="begin"/>
            </w:r>
            <w:r>
              <w:instrText xml:space="preserve"> HYPERLINK "https://m.edsoo.ru/EGO6ZQ1SA" \h </w:instrText>
            </w:r>
            <w:r>
              <w:fldChar w:fldCharType="separate"/>
            </w:r>
            <w:r>
              <w:rPr>
                <w:rFonts w:ascii="Times New Roman" w:hAnsi="Times New Roman"/>
                <w:color w:val="0000FF"/>
                <w:u w:val="single"/>
              </w:rPr>
              <w:t>https://m.edsoo.ru/EGO6ZQ1SA</w:t>
            </w:r>
            <w:r>
              <w:rPr>
                <w:rFonts w:ascii="Times New Roman" w:hAnsi="Times New Roman"/>
                <w:color w:val="0000FF"/>
                <w:u w:val="single"/>
              </w:rPr>
              <w:fldChar w:fldCharType="end"/>
            </w:r>
          </w:p>
        </w:tc>
      </w:tr>
      <w:tr w14:paraId="33E74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821096D">
            <w:pPr>
              <w:spacing w:after="0"/>
            </w:pPr>
            <w:r>
              <w:rPr>
                <w:rFonts w:ascii="Times New Roman" w:hAnsi="Times New Roman"/>
                <w:color w:val="000000"/>
                <w:sz w:val="24"/>
              </w:rPr>
              <w:t>44</w:t>
            </w:r>
          </w:p>
        </w:tc>
        <w:tc>
          <w:tcPr>
            <w:tcW w:w="3432" w:type="dxa"/>
            <w:tcMar>
              <w:top w:w="50" w:type="dxa"/>
              <w:left w:w="100" w:type="dxa"/>
            </w:tcMar>
            <w:vAlign w:val="center"/>
          </w:tcPr>
          <w:p w14:paraId="213197C3">
            <w:pPr>
              <w:spacing w:after="0"/>
              <w:ind w:left="135"/>
              <w:rPr>
                <w:lang w:val="ru-RU"/>
              </w:rPr>
            </w:pPr>
            <w:r>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14:paraId="2CD47A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4BDB273">
            <w:pPr>
              <w:spacing w:after="0"/>
              <w:ind w:left="135"/>
              <w:jc w:val="center"/>
            </w:pPr>
          </w:p>
        </w:tc>
        <w:tc>
          <w:tcPr>
            <w:tcW w:w="1598" w:type="dxa"/>
            <w:tcMar>
              <w:top w:w="50" w:type="dxa"/>
              <w:left w:w="100" w:type="dxa"/>
            </w:tcMar>
            <w:vAlign w:val="center"/>
          </w:tcPr>
          <w:p w14:paraId="51083C3D">
            <w:pPr>
              <w:spacing w:after="0"/>
              <w:ind w:left="135"/>
              <w:jc w:val="center"/>
            </w:pPr>
          </w:p>
        </w:tc>
        <w:tc>
          <w:tcPr>
            <w:tcW w:w="1128" w:type="dxa"/>
            <w:tcMar>
              <w:top w:w="50" w:type="dxa"/>
              <w:left w:w="100" w:type="dxa"/>
            </w:tcMar>
            <w:vAlign w:val="center"/>
          </w:tcPr>
          <w:p w14:paraId="72E30860">
            <w:pPr>
              <w:spacing w:after="0"/>
              <w:ind w:left="135"/>
            </w:pPr>
          </w:p>
        </w:tc>
        <w:tc>
          <w:tcPr>
            <w:tcW w:w="1944" w:type="dxa"/>
            <w:tcMar>
              <w:top w:w="50" w:type="dxa"/>
              <w:left w:w="100" w:type="dxa"/>
            </w:tcMar>
            <w:vAlign w:val="center"/>
          </w:tcPr>
          <w:p w14:paraId="2B1380A0">
            <w:pPr>
              <w:spacing w:after="0"/>
              <w:ind w:left="135"/>
            </w:pPr>
            <w:r>
              <w:fldChar w:fldCharType="begin"/>
            </w:r>
            <w:r>
              <w:instrText xml:space="preserve"> HYPERLINK "https://m.edsoo.ru/UFQDRSL5M" \h </w:instrText>
            </w:r>
            <w:r>
              <w:fldChar w:fldCharType="separate"/>
            </w:r>
            <w:r>
              <w:rPr>
                <w:rFonts w:ascii="Times New Roman" w:hAnsi="Times New Roman"/>
                <w:color w:val="0000FF"/>
                <w:u w:val="single"/>
              </w:rPr>
              <w:t>https://m.edsoo.ru/UFQDRSL5M</w:t>
            </w:r>
            <w:r>
              <w:rPr>
                <w:rFonts w:ascii="Times New Roman" w:hAnsi="Times New Roman"/>
                <w:color w:val="0000FF"/>
                <w:u w:val="single"/>
              </w:rPr>
              <w:fldChar w:fldCharType="end"/>
            </w:r>
          </w:p>
        </w:tc>
      </w:tr>
      <w:tr w14:paraId="150DFA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E89450B">
            <w:pPr>
              <w:spacing w:after="0"/>
            </w:pPr>
            <w:r>
              <w:rPr>
                <w:rFonts w:ascii="Times New Roman" w:hAnsi="Times New Roman"/>
                <w:color w:val="000000"/>
                <w:sz w:val="24"/>
              </w:rPr>
              <w:t>45</w:t>
            </w:r>
          </w:p>
        </w:tc>
        <w:tc>
          <w:tcPr>
            <w:tcW w:w="3432" w:type="dxa"/>
            <w:tcMar>
              <w:top w:w="50" w:type="dxa"/>
              <w:left w:w="100" w:type="dxa"/>
            </w:tcMar>
            <w:vAlign w:val="center"/>
          </w:tcPr>
          <w:p w14:paraId="2B73C5D1">
            <w:pPr>
              <w:spacing w:after="0"/>
              <w:ind w:left="135"/>
              <w:rPr>
                <w:lang w:val="ru-RU"/>
              </w:rPr>
            </w:pPr>
            <w:r>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14:paraId="13DB30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69B92E">
            <w:pPr>
              <w:spacing w:after="0"/>
              <w:ind w:left="135"/>
              <w:jc w:val="center"/>
            </w:pPr>
          </w:p>
        </w:tc>
        <w:tc>
          <w:tcPr>
            <w:tcW w:w="1598" w:type="dxa"/>
            <w:tcMar>
              <w:top w:w="50" w:type="dxa"/>
              <w:left w:w="100" w:type="dxa"/>
            </w:tcMar>
            <w:vAlign w:val="center"/>
          </w:tcPr>
          <w:p w14:paraId="56CBB34F">
            <w:pPr>
              <w:spacing w:after="0"/>
              <w:ind w:left="135"/>
              <w:jc w:val="center"/>
            </w:pPr>
          </w:p>
        </w:tc>
        <w:tc>
          <w:tcPr>
            <w:tcW w:w="1128" w:type="dxa"/>
            <w:tcMar>
              <w:top w:w="50" w:type="dxa"/>
              <w:left w:w="100" w:type="dxa"/>
            </w:tcMar>
            <w:vAlign w:val="center"/>
          </w:tcPr>
          <w:p w14:paraId="295D0ED8">
            <w:pPr>
              <w:spacing w:after="0"/>
              <w:ind w:left="135"/>
            </w:pPr>
          </w:p>
        </w:tc>
        <w:tc>
          <w:tcPr>
            <w:tcW w:w="1944" w:type="dxa"/>
            <w:tcMar>
              <w:top w:w="50" w:type="dxa"/>
              <w:left w:w="100" w:type="dxa"/>
            </w:tcMar>
            <w:vAlign w:val="center"/>
          </w:tcPr>
          <w:p w14:paraId="789F1380">
            <w:pPr>
              <w:spacing w:after="0"/>
              <w:ind w:left="135"/>
            </w:pPr>
            <w:r>
              <w:fldChar w:fldCharType="begin"/>
            </w:r>
            <w:r>
              <w:instrText xml:space="preserve"> HYPERLINK "https://m.edsoo.ru/ZE73A67B1" \h </w:instrText>
            </w:r>
            <w:r>
              <w:fldChar w:fldCharType="separate"/>
            </w:r>
            <w:r>
              <w:rPr>
                <w:rFonts w:ascii="Times New Roman" w:hAnsi="Times New Roman"/>
                <w:color w:val="0000FF"/>
                <w:u w:val="single"/>
              </w:rPr>
              <w:t>https://m.edsoo.ru/ZE73A67B1</w:t>
            </w:r>
            <w:r>
              <w:rPr>
                <w:rFonts w:ascii="Times New Roman" w:hAnsi="Times New Roman"/>
                <w:color w:val="0000FF"/>
                <w:u w:val="single"/>
              </w:rPr>
              <w:fldChar w:fldCharType="end"/>
            </w:r>
          </w:p>
        </w:tc>
      </w:tr>
      <w:tr w14:paraId="6974CB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66B8706">
            <w:pPr>
              <w:spacing w:after="0"/>
            </w:pPr>
            <w:r>
              <w:rPr>
                <w:rFonts w:ascii="Times New Roman" w:hAnsi="Times New Roman"/>
                <w:color w:val="000000"/>
                <w:sz w:val="24"/>
              </w:rPr>
              <w:t>46</w:t>
            </w:r>
          </w:p>
        </w:tc>
        <w:tc>
          <w:tcPr>
            <w:tcW w:w="3432" w:type="dxa"/>
            <w:tcMar>
              <w:top w:w="50" w:type="dxa"/>
              <w:left w:w="100" w:type="dxa"/>
            </w:tcMar>
            <w:vAlign w:val="center"/>
          </w:tcPr>
          <w:p w14:paraId="1CEA7563">
            <w:pPr>
              <w:spacing w:after="0"/>
              <w:ind w:left="135"/>
            </w:pPr>
            <w:r>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802" w:type="dxa"/>
            <w:tcMar>
              <w:top w:w="50" w:type="dxa"/>
              <w:left w:w="100" w:type="dxa"/>
            </w:tcMar>
            <w:vAlign w:val="center"/>
          </w:tcPr>
          <w:p w14:paraId="0D16B1C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37BFEE0">
            <w:pPr>
              <w:spacing w:after="0"/>
              <w:ind w:left="135"/>
              <w:jc w:val="center"/>
            </w:pPr>
          </w:p>
        </w:tc>
        <w:tc>
          <w:tcPr>
            <w:tcW w:w="1598" w:type="dxa"/>
            <w:tcMar>
              <w:top w:w="50" w:type="dxa"/>
              <w:left w:w="100" w:type="dxa"/>
            </w:tcMar>
            <w:vAlign w:val="center"/>
          </w:tcPr>
          <w:p w14:paraId="78945F16">
            <w:pPr>
              <w:spacing w:after="0"/>
              <w:ind w:left="135"/>
              <w:jc w:val="center"/>
            </w:pPr>
          </w:p>
        </w:tc>
        <w:tc>
          <w:tcPr>
            <w:tcW w:w="1128" w:type="dxa"/>
            <w:tcMar>
              <w:top w:w="50" w:type="dxa"/>
              <w:left w:w="100" w:type="dxa"/>
            </w:tcMar>
            <w:vAlign w:val="center"/>
          </w:tcPr>
          <w:p w14:paraId="0F5C7187">
            <w:pPr>
              <w:spacing w:after="0"/>
              <w:ind w:left="135"/>
            </w:pPr>
          </w:p>
        </w:tc>
        <w:tc>
          <w:tcPr>
            <w:tcW w:w="1944" w:type="dxa"/>
            <w:tcMar>
              <w:top w:w="50" w:type="dxa"/>
              <w:left w:w="100" w:type="dxa"/>
            </w:tcMar>
            <w:vAlign w:val="center"/>
          </w:tcPr>
          <w:p w14:paraId="5BF70A12">
            <w:pPr>
              <w:spacing w:after="0"/>
              <w:ind w:left="135"/>
            </w:pPr>
            <w:r>
              <w:fldChar w:fldCharType="begin"/>
            </w:r>
            <w:r>
              <w:instrText xml:space="preserve"> HYPERLINK "https://m.edsoo.ru/FIC11P0HN" \h </w:instrText>
            </w:r>
            <w:r>
              <w:fldChar w:fldCharType="separate"/>
            </w:r>
            <w:r>
              <w:rPr>
                <w:rFonts w:ascii="Times New Roman" w:hAnsi="Times New Roman"/>
                <w:color w:val="0000FF"/>
                <w:u w:val="single"/>
              </w:rPr>
              <w:t>https://m.edsoo.ru/FIC11P0HN</w:t>
            </w:r>
            <w:r>
              <w:rPr>
                <w:rFonts w:ascii="Times New Roman" w:hAnsi="Times New Roman"/>
                <w:color w:val="0000FF"/>
                <w:u w:val="single"/>
              </w:rPr>
              <w:fldChar w:fldCharType="end"/>
            </w:r>
          </w:p>
        </w:tc>
      </w:tr>
      <w:tr w14:paraId="06205B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759B04F">
            <w:pPr>
              <w:spacing w:after="0"/>
            </w:pPr>
            <w:r>
              <w:rPr>
                <w:rFonts w:ascii="Times New Roman" w:hAnsi="Times New Roman"/>
                <w:color w:val="000000"/>
                <w:sz w:val="24"/>
              </w:rPr>
              <w:t>47</w:t>
            </w:r>
          </w:p>
        </w:tc>
        <w:tc>
          <w:tcPr>
            <w:tcW w:w="3432" w:type="dxa"/>
            <w:tcMar>
              <w:top w:w="50" w:type="dxa"/>
              <w:left w:w="100" w:type="dxa"/>
            </w:tcMar>
            <w:vAlign w:val="center"/>
          </w:tcPr>
          <w:p w14:paraId="2E336DDA">
            <w:pPr>
              <w:spacing w:after="0"/>
              <w:ind w:left="135"/>
            </w:pPr>
            <w:r>
              <w:rPr>
                <w:rFonts w:ascii="Times New Roman" w:hAnsi="Times New Roman"/>
                <w:color w:val="000000"/>
                <w:sz w:val="24"/>
              </w:rPr>
              <w:t>Постулаты Бора</w:t>
            </w:r>
          </w:p>
        </w:tc>
        <w:tc>
          <w:tcPr>
            <w:tcW w:w="802" w:type="dxa"/>
            <w:tcMar>
              <w:top w:w="50" w:type="dxa"/>
              <w:left w:w="100" w:type="dxa"/>
            </w:tcMar>
            <w:vAlign w:val="center"/>
          </w:tcPr>
          <w:p w14:paraId="6E3BBE1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58B18D">
            <w:pPr>
              <w:spacing w:after="0"/>
              <w:ind w:left="135"/>
              <w:jc w:val="center"/>
            </w:pPr>
          </w:p>
        </w:tc>
        <w:tc>
          <w:tcPr>
            <w:tcW w:w="1598" w:type="dxa"/>
            <w:tcMar>
              <w:top w:w="50" w:type="dxa"/>
              <w:left w:w="100" w:type="dxa"/>
            </w:tcMar>
            <w:vAlign w:val="center"/>
          </w:tcPr>
          <w:p w14:paraId="60BF41C0">
            <w:pPr>
              <w:spacing w:after="0"/>
              <w:ind w:left="135"/>
              <w:jc w:val="center"/>
            </w:pPr>
          </w:p>
        </w:tc>
        <w:tc>
          <w:tcPr>
            <w:tcW w:w="1128" w:type="dxa"/>
            <w:tcMar>
              <w:top w:w="50" w:type="dxa"/>
              <w:left w:w="100" w:type="dxa"/>
            </w:tcMar>
            <w:vAlign w:val="center"/>
          </w:tcPr>
          <w:p w14:paraId="62EA7706">
            <w:pPr>
              <w:spacing w:after="0"/>
              <w:ind w:left="135"/>
            </w:pPr>
          </w:p>
        </w:tc>
        <w:tc>
          <w:tcPr>
            <w:tcW w:w="1944" w:type="dxa"/>
            <w:tcMar>
              <w:top w:w="50" w:type="dxa"/>
              <w:left w:w="100" w:type="dxa"/>
            </w:tcMar>
            <w:vAlign w:val="center"/>
          </w:tcPr>
          <w:p w14:paraId="79A49699">
            <w:pPr>
              <w:spacing w:after="0"/>
              <w:ind w:left="135"/>
            </w:pPr>
            <w:r>
              <w:fldChar w:fldCharType="begin"/>
            </w:r>
            <w:r>
              <w:instrText xml:space="preserve"> HYPERLINK "https://m.edsoo.ru/6X7GFHZ9X" \h </w:instrText>
            </w:r>
            <w:r>
              <w:fldChar w:fldCharType="separate"/>
            </w:r>
            <w:r>
              <w:rPr>
                <w:rFonts w:ascii="Times New Roman" w:hAnsi="Times New Roman"/>
                <w:color w:val="0000FF"/>
                <w:u w:val="single"/>
              </w:rPr>
              <w:t>https://m.edsoo.ru/6X7GFHZ9X</w:t>
            </w:r>
            <w:r>
              <w:rPr>
                <w:rFonts w:ascii="Times New Roman" w:hAnsi="Times New Roman"/>
                <w:color w:val="0000FF"/>
                <w:u w:val="single"/>
              </w:rPr>
              <w:fldChar w:fldCharType="end"/>
            </w:r>
          </w:p>
        </w:tc>
      </w:tr>
      <w:tr w14:paraId="10279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AF8EE02">
            <w:pPr>
              <w:spacing w:after="0"/>
            </w:pPr>
            <w:r>
              <w:rPr>
                <w:rFonts w:ascii="Times New Roman" w:hAnsi="Times New Roman"/>
                <w:color w:val="000000"/>
                <w:sz w:val="24"/>
              </w:rPr>
              <w:t>48</w:t>
            </w:r>
          </w:p>
        </w:tc>
        <w:tc>
          <w:tcPr>
            <w:tcW w:w="3432" w:type="dxa"/>
            <w:tcMar>
              <w:top w:w="50" w:type="dxa"/>
              <w:left w:w="100" w:type="dxa"/>
            </w:tcMar>
            <w:vAlign w:val="center"/>
          </w:tcPr>
          <w:p w14:paraId="08754631">
            <w:pPr>
              <w:spacing w:after="0"/>
              <w:ind w:left="135"/>
            </w:pPr>
            <w:r>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802" w:type="dxa"/>
            <w:tcMar>
              <w:top w:w="50" w:type="dxa"/>
              <w:left w:w="100" w:type="dxa"/>
            </w:tcMar>
            <w:vAlign w:val="center"/>
          </w:tcPr>
          <w:p w14:paraId="4C12232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22DCEF4">
            <w:pPr>
              <w:spacing w:after="0"/>
              <w:ind w:left="135"/>
              <w:jc w:val="center"/>
            </w:pPr>
          </w:p>
        </w:tc>
        <w:tc>
          <w:tcPr>
            <w:tcW w:w="1598" w:type="dxa"/>
            <w:tcMar>
              <w:top w:w="50" w:type="dxa"/>
              <w:left w:w="100" w:type="dxa"/>
            </w:tcMar>
            <w:vAlign w:val="center"/>
          </w:tcPr>
          <w:p w14:paraId="655F6A53">
            <w:pPr>
              <w:spacing w:after="0"/>
              <w:ind w:left="135"/>
              <w:jc w:val="center"/>
            </w:pPr>
          </w:p>
        </w:tc>
        <w:tc>
          <w:tcPr>
            <w:tcW w:w="1128" w:type="dxa"/>
            <w:tcMar>
              <w:top w:w="50" w:type="dxa"/>
              <w:left w:w="100" w:type="dxa"/>
            </w:tcMar>
            <w:vAlign w:val="center"/>
          </w:tcPr>
          <w:p w14:paraId="5BEABFDE">
            <w:pPr>
              <w:spacing w:after="0"/>
              <w:ind w:left="135"/>
            </w:pPr>
          </w:p>
        </w:tc>
        <w:tc>
          <w:tcPr>
            <w:tcW w:w="1944" w:type="dxa"/>
            <w:tcMar>
              <w:top w:w="50" w:type="dxa"/>
              <w:left w:w="100" w:type="dxa"/>
            </w:tcMar>
            <w:vAlign w:val="center"/>
          </w:tcPr>
          <w:p w14:paraId="6E22373B">
            <w:pPr>
              <w:spacing w:after="0"/>
              <w:ind w:left="135"/>
            </w:pPr>
            <w:r>
              <w:fldChar w:fldCharType="begin"/>
            </w:r>
            <w:r>
              <w:instrText xml:space="preserve"> HYPERLINK "https://m.edsoo.ru/NN8BHZYBE" \h </w:instrText>
            </w:r>
            <w:r>
              <w:fldChar w:fldCharType="separate"/>
            </w:r>
            <w:r>
              <w:rPr>
                <w:rFonts w:ascii="Times New Roman" w:hAnsi="Times New Roman"/>
                <w:color w:val="0000FF"/>
                <w:u w:val="single"/>
              </w:rPr>
              <w:t>https://m.edsoo.ru/NN8BHZYBE</w:t>
            </w:r>
            <w:r>
              <w:rPr>
                <w:rFonts w:ascii="Times New Roman" w:hAnsi="Times New Roman"/>
                <w:color w:val="0000FF"/>
                <w:u w:val="single"/>
              </w:rPr>
              <w:fldChar w:fldCharType="end"/>
            </w:r>
          </w:p>
        </w:tc>
      </w:tr>
      <w:tr w14:paraId="4BFAD4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1DEB190">
            <w:pPr>
              <w:spacing w:after="0"/>
            </w:pPr>
            <w:r>
              <w:rPr>
                <w:rFonts w:ascii="Times New Roman" w:hAnsi="Times New Roman"/>
                <w:color w:val="000000"/>
                <w:sz w:val="24"/>
              </w:rPr>
              <w:t>49</w:t>
            </w:r>
          </w:p>
        </w:tc>
        <w:tc>
          <w:tcPr>
            <w:tcW w:w="3432" w:type="dxa"/>
            <w:tcMar>
              <w:top w:w="50" w:type="dxa"/>
              <w:left w:w="100" w:type="dxa"/>
            </w:tcMar>
            <w:vAlign w:val="center"/>
          </w:tcPr>
          <w:p w14:paraId="29DEC96A">
            <w:pPr>
              <w:spacing w:after="0"/>
              <w:ind w:left="135"/>
              <w:rPr>
                <w:lang w:val="ru-RU"/>
              </w:rPr>
            </w:pPr>
            <w:r>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14:paraId="044DA3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F9FF84A">
            <w:pPr>
              <w:spacing w:after="0"/>
              <w:ind w:left="135"/>
              <w:jc w:val="center"/>
            </w:pPr>
          </w:p>
        </w:tc>
        <w:tc>
          <w:tcPr>
            <w:tcW w:w="1598" w:type="dxa"/>
            <w:tcMar>
              <w:top w:w="50" w:type="dxa"/>
              <w:left w:w="100" w:type="dxa"/>
            </w:tcMar>
            <w:vAlign w:val="center"/>
          </w:tcPr>
          <w:p w14:paraId="646BB714">
            <w:pPr>
              <w:spacing w:after="0"/>
              <w:ind w:left="135"/>
              <w:jc w:val="center"/>
            </w:pPr>
          </w:p>
        </w:tc>
        <w:tc>
          <w:tcPr>
            <w:tcW w:w="1128" w:type="dxa"/>
            <w:tcMar>
              <w:top w:w="50" w:type="dxa"/>
              <w:left w:w="100" w:type="dxa"/>
            </w:tcMar>
            <w:vAlign w:val="center"/>
          </w:tcPr>
          <w:p w14:paraId="0EDAEE98">
            <w:pPr>
              <w:spacing w:after="0"/>
              <w:ind w:left="135"/>
            </w:pPr>
          </w:p>
        </w:tc>
        <w:tc>
          <w:tcPr>
            <w:tcW w:w="1944" w:type="dxa"/>
            <w:tcMar>
              <w:top w:w="50" w:type="dxa"/>
              <w:left w:w="100" w:type="dxa"/>
            </w:tcMar>
            <w:vAlign w:val="center"/>
          </w:tcPr>
          <w:p w14:paraId="5796EEF2">
            <w:pPr>
              <w:spacing w:after="0"/>
              <w:ind w:left="135"/>
            </w:pPr>
            <w:r>
              <w:fldChar w:fldCharType="begin"/>
            </w:r>
            <w:r>
              <w:instrText xml:space="preserve"> HYPERLINK "https://m.edsoo.ru/J710TLFCO" \h </w:instrText>
            </w:r>
            <w:r>
              <w:fldChar w:fldCharType="separate"/>
            </w:r>
            <w:r>
              <w:rPr>
                <w:rFonts w:ascii="Times New Roman" w:hAnsi="Times New Roman"/>
                <w:color w:val="0000FF"/>
                <w:u w:val="single"/>
              </w:rPr>
              <w:t>https://m.edsoo.ru/J710TLFCO</w:t>
            </w:r>
            <w:r>
              <w:rPr>
                <w:rFonts w:ascii="Times New Roman" w:hAnsi="Times New Roman"/>
                <w:color w:val="0000FF"/>
                <w:u w:val="single"/>
              </w:rPr>
              <w:fldChar w:fldCharType="end"/>
            </w:r>
          </w:p>
        </w:tc>
      </w:tr>
      <w:tr w14:paraId="33126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22F9AC6">
            <w:pPr>
              <w:spacing w:after="0"/>
            </w:pPr>
            <w:r>
              <w:rPr>
                <w:rFonts w:ascii="Times New Roman" w:hAnsi="Times New Roman"/>
                <w:color w:val="000000"/>
                <w:sz w:val="24"/>
              </w:rPr>
              <w:t>50</w:t>
            </w:r>
          </w:p>
        </w:tc>
        <w:tc>
          <w:tcPr>
            <w:tcW w:w="3432" w:type="dxa"/>
            <w:tcMar>
              <w:top w:w="50" w:type="dxa"/>
              <w:left w:w="100" w:type="dxa"/>
            </w:tcMar>
            <w:vAlign w:val="center"/>
          </w:tcPr>
          <w:p w14:paraId="0E6D4F01">
            <w:pPr>
              <w:spacing w:after="0"/>
              <w:ind w:left="135"/>
              <w:rPr>
                <w:lang w:val="ru-RU"/>
              </w:rPr>
            </w:pPr>
            <w:r>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14:paraId="55C05F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293CB4B">
            <w:pPr>
              <w:spacing w:after="0"/>
              <w:ind w:left="135"/>
              <w:jc w:val="center"/>
            </w:pPr>
          </w:p>
        </w:tc>
        <w:tc>
          <w:tcPr>
            <w:tcW w:w="1598" w:type="dxa"/>
            <w:tcMar>
              <w:top w:w="50" w:type="dxa"/>
              <w:left w:w="100" w:type="dxa"/>
            </w:tcMar>
            <w:vAlign w:val="center"/>
          </w:tcPr>
          <w:p w14:paraId="6BE21A53">
            <w:pPr>
              <w:spacing w:after="0"/>
              <w:ind w:left="135"/>
              <w:jc w:val="center"/>
            </w:pPr>
          </w:p>
        </w:tc>
        <w:tc>
          <w:tcPr>
            <w:tcW w:w="1128" w:type="dxa"/>
            <w:tcMar>
              <w:top w:w="50" w:type="dxa"/>
              <w:left w:w="100" w:type="dxa"/>
            </w:tcMar>
            <w:vAlign w:val="center"/>
          </w:tcPr>
          <w:p w14:paraId="131A2AEB">
            <w:pPr>
              <w:spacing w:after="0"/>
              <w:ind w:left="135"/>
            </w:pPr>
          </w:p>
        </w:tc>
        <w:tc>
          <w:tcPr>
            <w:tcW w:w="1944" w:type="dxa"/>
            <w:tcMar>
              <w:top w:w="50" w:type="dxa"/>
              <w:left w:w="100" w:type="dxa"/>
            </w:tcMar>
            <w:vAlign w:val="center"/>
          </w:tcPr>
          <w:p w14:paraId="7173E560">
            <w:pPr>
              <w:spacing w:after="0"/>
              <w:ind w:left="135"/>
            </w:pPr>
            <w:r>
              <w:fldChar w:fldCharType="begin"/>
            </w:r>
            <w:r>
              <w:instrText xml:space="preserve"> HYPERLINK "https://m.edsoo.ru/TSJFUU3TP" \h </w:instrText>
            </w:r>
            <w:r>
              <w:fldChar w:fldCharType="separate"/>
            </w:r>
            <w:r>
              <w:rPr>
                <w:rFonts w:ascii="Times New Roman" w:hAnsi="Times New Roman"/>
                <w:color w:val="0000FF"/>
                <w:u w:val="single"/>
              </w:rPr>
              <w:t>https://m.edsoo.ru/TSJFUU3TP</w:t>
            </w:r>
            <w:r>
              <w:rPr>
                <w:rFonts w:ascii="Times New Roman" w:hAnsi="Times New Roman"/>
                <w:color w:val="0000FF"/>
                <w:u w:val="single"/>
              </w:rPr>
              <w:fldChar w:fldCharType="end"/>
            </w:r>
          </w:p>
        </w:tc>
      </w:tr>
      <w:tr w14:paraId="27DA94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9A7974E">
            <w:pPr>
              <w:spacing w:after="0"/>
            </w:pPr>
            <w:r>
              <w:rPr>
                <w:rFonts w:ascii="Times New Roman" w:hAnsi="Times New Roman"/>
                <w:color w:val="000000"/>
                <w:sz w:val="24"/>
              </w:rPr>
              <w:t>51</w:t>
            </w:r>
          </w:p>
        </w:tc>
        <w:tc>
          <w:tcPr>
            <w:tcW w:w="3432" w:type="dxa"/>
            <w:tcMar>
              <w:top w:w="50" w:type="dxa"/>
              <w:left w:w="100" w:type="dxa"/>
            </w:tcMar>
            <w:vAlign w:val="center"/>
          </w:tcPr>
          <w:p w14:paraId="398B3AAD">
            <w:pPr>
              <w:spacing w:after="0"/>
              <w:ind w:left="135"/>
              <w:rPr>
                <w:lang w:val="ru-RU"/>
              </w:rPr>
            </w:pPr>
            <w:r>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802" w:type="dxa"/>
            <w:tcMar>
              <w:top w:w="50" w:type="dxa"/>
              <w:left w:w="100" w:type="dxa"/>
            </w:tcMar>
            <w:vAlign w:val="center"/>
          </w:tcPr>
          <w:p w14:paraId="43C6D0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3106FE7">
            <w:pPr>
              <w:spacing w:after="0"/>
              <w:ind w:left="135"/>
              <w:jc w:val="center"/>
            </w:pPr>
          </w:p>
        </w:tc>
        <w:tc>
          <w:tcPr>
            <w:tcW w:w="1598" w:type="dxa"/>
            <w:tcMar>
              <w:top w:w="50" w:type="dxa"/>
              <w:left w:w="100" w:type="dxa"/>
            </w:tcMar>
            <w:vAlign w:val="center"/>
          </w:tcPr>
          <w:p w14:paraId="02156798">
            <w:pPr>
              <w:spacing w:after="0"/>
              <w:ind w:left="135"/>
              <w:jc w:val="center"/>
            </w:pPr>
          </w:p>
        </w:tc>
        <w:tc>
          <w:tcPr>
            <w:tcW w:w="1128" w:type="dxa"/>
            <w:tcMar>
              <w:top w:w="50" w:type="dxa"/>
              <w:left w:w="100" w:type="dxa"/>
            </w:tcMar>
            <w:vAlign w:val="center"/>
          </w:tcPr>
          <w:p w14:paraId="017BD086">
            <w:pPr>
              <w:spacing w:after="0"/>
              <w:ind w:left="135"/>
            </w:pPr>
          </w:p>
        </w:tc>
        <w:tc>
          <w:tcPr>
            <w:tcW w:w="1944" w:type="dxa"/>
            <w:tcMar>
              <w:top w:w="50" w:type="dxa"/>
              <w:left w:w="100" w:type="dxa"/>
            </w:tcMar>
            <w:vAlign w:val="center"/>
          </w:tcPr>
          <w:p w14:paraId="0EEDEECD">
            <w:pPr>
              <w:spacing w:after="0"/>
              <w:ind w:left="135"/>
            </w:pPr>
            <w:r>
              <w:fldChar w:fldCharType="begin"/>
            </w:r>
            <w:r>
              <w:instrText xml:space="preserve"> HYPERLINK "https://m.edsoo.ru/UOIRQS0Z5" \h </w:instrText>
            </w:r>
            <w:r>
              <w:fldChar w:fldCharType="separate"/>
            </w:r>
            <w:r>
              <w:rPr>
                <w:rFonts w:ascii="Times New Roman" w:hAnsi="Times New Roman"/>
                <w:color w:val="0000FF"/>
                <w:u w:val="single"/>
              </w:rPr>
              <w:t>https://m.edsoo.ru/UOIRQS0Z5</w:t>
            </w:r>
            <w:r>
              <w:rPr>
                <w:rFonts w:ascii="Times New Roman" w:hAnsi="Times New Roman"/>
                <w:color w:val="0000FF"/>
                <w:u w:val="single"/>
              </w:rPr>
              <w:fldChar w:fldCharType="end"/>
            </w:r>
          </w:p>
        </w:tc>
      </w:tr>
      <w:tr w14:paraId="0BFBF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1EC1786">
            <w:pPr>
              <w:spacing w:after="0"/>
            </w:pPr>
            <w:r>
              <w:rPr>
                <w:rFonts w:ascii="Times New Roman" w:hAnsi="Times New Roman"/>
                <w:color w:val="000000"/>
                <w:sz w:val="24"/>
              </w:rPr>
              <w:t>52</w:t>
            </w:r>
          </w:p>
        </w:tc>
        <w:tc>
          <w:tcPr>
            <w:tcW w:w="3432" w:type="dxa"/>
            <w:tcMar>
              <w:top w:w="50" w:type="dxa"/>
              <w:left w:w="100" w:type="dxa"/>
            </w:tcMar>
            <w:vAlign w:val="center"/>
          </w:tcPr>
          <w:p w14:paraId="544306FF">
            <w:pPr>
              <w:spacing w:after="0"/>
              <w:ind w:left="135"/>
            </w:pPr>
            <w:r>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802" w:type="dxa"/>
            <w:tcMar>
              <w:top w:w="50" w:type="dxa"/>
              <w:left w:w="100" w:type="dxa"/>
            </w:tcMar>
            <w:vAlign w:val="center"/>
          </w:tcPr>
          <w:p w14:paraId="48E4F3F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D04B63E">
            <w:pPr>
              <w:spacing w:after="0"/>
              <w:ind w:left="135"/>
              <w:jc w:val="center"/>
            </w:pPr>
          </w:p>
        </w:tc>
        <w:tc>
          <w:tcPr>
            <w:tcW w:w="1598" w:type="dxa"/>
            <w:tcMar>
              <w:top w:w="50" w:type="dxa"/>
              <w:left w:w="100" w:type="dxa"/>
            </w:tcMar>
            <w:vAlign w:val="center"/>
          </w:tcPr>
          <w:p w14:paraId="04DA2A6D">
            <w:pPr>
              <w:spacing w:after="0"/>
              <w:ind w:left="135"/>
              <w:jc w:val="center"/>
            </w:pPr>
          </w:p>
        </w:tc>
        <w:tc>
          <w:tcPr>
            <w:tcW w:w="1128" w:type="dxa"/>
            <w:tcMar>
              <w:top w:w="50" w:type="dxa"/>
              <w:left w:w="100" w:type="dxa"/>
            </w:tcMar>
            <w:vAlign w:val="center"/>
          </w:tcPr>
          <w:p w14:paraId="4612E1B3">
            <w:pPr>
              <w:spacing w:after="0"/>
              <w:ind w:left="135"/>
            </w:pPr>
          </w:p>
        </w:tc>
        <w:tc>
          <w:tcPr>
            <w:tcW w:w="1944" w:type="dxa"/>
            <w:tcMar>
              <w:top w:w="50" w:type="dxa"/>
              <w:left w:w="100" w:type="dxa"/>
            </w:tcMar>
            <w:vAlign w:val="center"/>
          </w:tcPr>
          <w:p w14:paraId="2F6728B5">
            <w:pPr>
              <w:spacing w:after="0"/>
              <w:ind w:left="135"/>
            </w:pPr>
            <w:r>
              <w:fldChar w:fldCharType="begin"/>
            </w:r>
            <w:r>
              <w:instrText xml:space="preserve"> HYPERLINK "https://m.edsoo.ru/H2XIHOG3E" \h </w:instrText>
            </w:r>
            <w:r>
              <w:fldChar w:fldCharType="separate"/>
            </w:r>
            <w:r>
              <w:rPr>
                <w:rFonts w:ascii="Times New Roman" w:hAnsi="Times New Roman"/>
                <w:color w:val="0000FF"/>
                <w:u w:val="single"/>
              </w:rPr>
              <w:t>https://m.edsoo.ru/H2XIHOG3E</w:t>
            </w:r>
            <w:r>
              <w:rPr>
                <w:rFonts w:ascii="Times New Roman" w:hAnsi="Times New Roman"/>
                <w:color w:val="0000FF"/>
                <w:u w:val="single"/>
              </w:rPr>
              <w:fldChar w:fldCharType="end"/>
            </w:r>
          </w:p>
        </w:tc>
      </w:tr>
      <w:tr w14:paraId="70FDF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E998BC7">
            <w:pPr>
              <w:spacing w:after="0"/>
            </w:pPr>
            <w:r>
              <w:rPr>
                <w:rFonts w:ascii="Times New Roman" w:hAnsi="Times New Roman"/>
                <w:color w:val="000000"/>
                <w:sz w:val="24"/>
              </w:rPr>
              <w:t>53</w:t>
            </w:r>
          </w:p>
        </w:tc>
        <w:tc>
          <w:tcPr>
            <w:tcW w:w="3432" w:type="dxa"/>
            <w:tcMar>
              <w:top w:w="50" w:type="dxa"/>
              <w:left w:w="100" w:type="dxa"/>
            </w:tcMar>
            <w:vAlign w:val="center"/>
          </w:tcPr>
          <w:p w14:paraId="71093D7A">
            <w:pPr>
              <w:spacing w:after="0"/>
              <w:ind w:left="135"/>
              <w:rPr>
                <w:lang w:val="ru-RU"/>
              </w:rPr>
            </w:pPr>
            <w:r>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14:paraId="71BF9A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ADD3516">
            <w:pPr>
              <w:spacing w:after="0"/>
              <w:ind w:left="135"/>
              <w:jc w:val="center"/>
            </w:pPr>
          </w:p>
        </w:tc>
        <w:tc>
          <w:tcPr>
            <w:tcW w:w="1598" w:type="dxa"/>
            <w:tcMar>
              <w:top w:w="50" w:type="dxa"/>
              <w:left w:w="100" w:type="dxa"/>
            </w:tcMar>
            <w:vAlign w:val="center"/>
          </w:tcPr>
          <w:p w14:paraId="3F766132">
            <w:pPr>
              <w:spacing w:after="0"/>
              <w:ind w:left="135"/>
              <w:jc w:val="center"/>
            </w:pPr>
          </w:p>
        </w:tc>
        <w:tc>
          <w:tcPr>
            <w:tcW w:w="1128" w:type="dxa"/>
            <w:tcMar>
              <w:top w:w="50" w:type="dxa"/>
              <w:left w:w="100" w:type="dxa"/>
            </w:tcMar>
            <w:vAlign w:val="center"/>
          </w:tcPr>
          <w:p w14:paraId="61C1B6AF">
            <w:pPr>
              <w:spacing w:after="0"/>
              <w:ind w:left="135"/>
            </w:pPr>
          </w:p>
        </w:tc>
        <w:tc>
          <w:tcPr>
            <w:tcW w:w="1944" w:type="dxa"/>
            <w:tcMar>
              <w:top w:w="50" w:type="dxa"/>
              <w:left w:w="100" w:type="dxa"/>
            </w:tcMar>
            <w:vAlign w:val="center"/>
          </w:tcPr>
          <w:p w14:paraId="0DCB0C51">
            <w:pPr>
              <w:spacing w:after="0"/>
              <w:ind w:left="135"/>
            </w:pPr>
            <w:r>
              <w:fldChar w:fldCharType="begin"/>
            </w:r>
            <w:r>
              <w:instrText xml:space="preserve"> HYPERLINK "https://m.edsoo.ru/CFJYJSSIG" \h </w:instrText>
            </w:r>
            <w:r>
              <w:fldChar w:fldCharType="separate"/>
            </w:r>
            <w:r>
              <w:rPr>
                <w:rFonts w:ascii="Times New Roman" w:hAnsi="Times New Roman"/>
                <w:color w:val="0000FF"/>
                <w:u w:val="single"/>
              </w:rPr>
              <w:t>https://m.edsoo.ru/CFJYJSSIG</w:t>
            </w:r>
            <w:r>
              <w:rPr>
                <w:rFonts w:ascii="Times New Roman" w:hAnsi="Times New Roman"/>
                <w:color w:val="0000FF"/>
                <w:u w:val="single"/>
              </w:rPr>
              <w:fldChar w:fldCharType="end"/>
            </w:r>
          </w:p>
        </w:tc>
      </w:tr>
      <w:tr w14:paraId="3A21F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BE47A90">
            <w:pPr>
              <w:spacing w:after="0"/>
            </w:pPr>
            <w:r>
              <w:rPr>
                <w:rFonts w:ascii="Times New Roman" w:hAnsi="Times New Roman"/>
                <w:color w:val="000000"/>
                <w:sz w:val="24"/>
              </w:rPr>
              <w:t>54</w:t>
            </w:r>
          </w:p>
        </w:tc>
        <w:tc>
          <w:tcPr>
            <w:tcW w:w="3432" w:type="dxa"/>
            <w:tcMar>
              <w:top w:w="50" w:type="dxa"/>
              <w:left w:w="100" w:type="dxa"/>
            </w:tcMar>
            <w:vAlign w:val="center"/>
          </w:tcPr>
          <w:p w14:paraId="28AF661B">
            <w:pPr>
              <w:spacing w:after="0"/>
              <w:ind w:left="135"/>
            </w:pPr>
            <w:r>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802" w:type="dxa"/>
            <w:tcMar>
              <w:top w:w="50" w:type="dxa"/>
              <w:left w:w="100" w:type="dxa"/>
            </w:tcMar>
            <w:vAlign w:val="center"/>
          </w:tcPr>
          <w:p w14:paraId="54E2416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C163289">
            <w:pPr>
              <w:spacing w:after="0"/>
              <w:ind w:left="135"/>
              <w:jc w:val="center"/>
            </w:pPr>
          </w:p>
        </w:tc>
        <w:tc>
          <w:tcPr>
            <w:tcW w:w="1598" w:type="dxa"/>
            <w:tcMar>
              <w:top w:w="50" w:type="dxa"/>
              <w:left w:w="100" w:type="dxa"/>
            </w:tcMar>
            <w:vAlign w:val="center"/>
          </w:tcPr>
          <w:p w14:paraId="0A7AF395">
            <w:pPr>
              <w:spacing w:after="0"/>
              <w:ind w:left="135"/>
              <w:jc w:val="center"/>
            </w:pPr>
          </w:p>
        </w:tc>
        <w:tc>
          <w:tcPr>
            <w:tcW w:w="1128" w:type="dxa"/>
            <w:tcMar>
              <w:top w:w="50" w:type="dxa"/>
              <w:left w:w="100" w:type="dxa"/>
            </w:tcMar>
            <w:vAlign w:val="center"/>
          </w:tcPr>
          <w:p w14:paraId="507ACEEB">
            <w:pPr>
              <w:spacing w:after="0"/>
              <w:ind w:left="135"/>
            </w:pPr>
          </w:p>
        </w:tc>
        <w:tc>
          <w:tcPr>
            <w:tcW w:w="1944" w:type="dxa"/>
            <w:tcMar>
              <w:top w:w="50" w:type="dxa"/>
              <w:left w:w="100" w:type="dxa"/>
            </w:tcMar>
            <w:vAlign w:val="center"/>
          </w:tcPr>
          <w:p w14:paraId="4953B11F">
            <w:pPr>
              <w:spacing w:after="0"/>
              <w:ind w:left="135"/>
            </w:pPr>
            <w:r>
              <w:fldChar w:fldCharType="begin"/>
            </w:r>
            <w:r>
              <w:instrText xml:space="preserve"> HYPERLINK "https://m.edsoo.ru/SUC62U4OA" \h </w:instrText>
            </w:r>
            <w:r>
              <w:fldChar w:fldCharType="separate"/>
            </w:r>
            <w:r>
              <w:rPr>
                <w:rFonts w:ascii="Times New Roman" w:hAnsi="Times New Roman"/>
                <w:color w:val="0000FF"/>
                <w:u w:val="single"/>
              </w:rPr>
              <w:t>https://m.edsoo.ru/SUC62U4OA</w:t>
            </w:r>
            <w:r>
              <w:rPr>
                <w:rFonts w:ascii="Times New Roman" w:hAnsi="Times New Roman"/>
                <w:color w:val="0000FF"/>
                <w:u w:val="single"/>
              </w:rPr>
              <w:fldChar w:fldCharType="end"/>
            </w:r>
          </w:p>
        </w:tc>
      </w:tr>
      <w:tr w14:paraId="62826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71F014D">
            <w:pPr>
              <w:spacing w:after="0"/>
            </w:pPr>
            <w:r>
              <w:rPr>
                <w:rFonts w:ascii="Times New Roman" w:hAnsi="Times New Roman"/>
                <w:color w:val="000000"/>
                <w:sz w:val="24"/>
              </w:rPr>
              <w:t>55</w:t>
            </w:r>
          </w:p>
        </w:tc>
        <w:tc>
          <w:tcPr>
            <w:tcW w:w="3432" w:type="dxa"/>
            <w:tcMar>
              <w:top w:w="50" w:type="dxa"/>
              <w:left w:w="100" w:type="dxa"/>
            </w:tcMar>
            <w:vAlign w:val="center"/>
          </w:tcPr>
          <w:p w14:paraId="546CF029">
            <w:pPr>
              <w:spacing w:after="0"/>
              <w:ind w:left="135"/>
            </w:pPr>
            <w:r>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802" w:type="dxa"/>
            <w:tcMar>
              <w:top w:w="50" w:type="dxa"/>
              <w:left w:w="100" w:type="dxa"/>
            </w:tcMar>
            <w:vAlign w:val="center"/>
          </w:tcPr>
          <w:p w14:paraId="6D3097D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A6E860E">
            <w:pPr>
              <w:spacing w:after="0"/>
              <w:ind w:left="135"/>
              <w:jc w:val="center"/>
            </w:pPr>
          </w:p>
        </w:tc>
        <w:tc>
          <w:tcPr>
            <w:tcW w:w="1598" w:type="dxa"/>
            <w:tcMar>
              <w:top w:w="50" w:type="dxa"/>
              <w:left w:w="100" w:type="dxa"/>
            </w:tcMar>
            <w:vAlign w:val="center"/>
          </w:tcPr>
          <w:p w14:paraId="3689D7BD">
            <w:pPr>
              <w:spacing w:after="0"/>
              <w:ind w:left="135"/>
              <w:jc w:val="center"/>
            </w:pPr>
          </w:p>
        </w:tc>
        <w:tc>
          <w:tcPr>
            <w:tcW w:w="1128" w:type="dxa"/>
            <w:tcMar>
              <w:top w:w="50" w:type="dxa"/>
              <w:left w:w="100" w:type="dxa"/>
            </w:tcMar>
            <w:vAlign w:val="center"/>
          </w:tcPr>
          <w:p w14:paraId="743497BD">
            <w:pPr>
              <w:spacing w:after="0"/>
              <w:ind w:left="135"/>
            </w:pPr>
          </w:p>
        </w:tc>
        <w:tc>
          <w:tcPr>
            <w:tcW w:w="1944" w:type="dxa"/>
            <w:tcMar>
              <w:top w:w="50" w:type="dxa"/>
              <w:left w:w="100" w:type="dxa"/>
            </w:tcMar>
            <w:vAlign w:val="center"/>
          </w:tcPr>
          <w:p w14:paraId="5B339676">
            <w:pPr>
              <w:spacing w:after="0"/>
              <w:ind w:left="135"/>
            </w:pPr>
            <w:r>
              <w:fldChar w:fldCharType="begin"/>
            </w:r>
            <w:r>
              <w:instrText xml:space="preserve"> HYPERLINK "https://m.edsoo.ru/5PXS2I9VY" \h </w:instrText>
            </w:r>
            <w:r>
              <w:fldChar w:fldCharType="separate"/>
            </w:r>
            <w:r>
              <w:rPr>
                <w:rFonts w:ascii="Times New Roman" w:hAnsi="Times New Roman"/>
                <w:color w:val="0000FF"/>
                <w:u w:val="single"/>
              </w:rPr>
              <w:t>https://m.edsoo.ru/5PXS2I9VY</w:t>
            </w:r>
            <w:r>
              <w:rPr>
                <w:rFonts w:ascii="Times New Roman" w:hAnsi="Times New Roman"/>
                <w:color w:val="0000FF"/>
                <w:u w:val="single"/>
              </w:rPr>
              <w:fldChar w:fldCharType="end"/>
            </w:r>
          </w:p>
        </w:tc>
      </w:tr>
      <w:tr w14:paraId="458DE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9117488">
            <w:pPr>
              <w:spacing w:after="0"/>
            </w:pPr>
            <w:r>
              <w:rPr>
                <w:rFonts w:ascii="Times New Roman" w:hAnsi="Times New Roman"/>
                <w:color w:val="000000"/>
                <w:sz w:val="24"/>
              </w:rPr>
              <w:t>56</w:t>
            </w:r>
          </w:p>
        </w:tc>
        <w:tc>
          <w:tcPr>
            <w:tcW w:w="3432" w:type="dxa"/>
            <w:tcMar>
              <w:top w:w="50" w:type="dxa"/>
              <w:left w:w="100" w:type="dxa"/>
            </w:tcMar>
            <w:vAlign w:val="center"/>
          </w:tcPr>
          <w:p w14:paraId="54DB8BEE">
            <w:pPr>
              <w:spacing w:after="0"/>
              <w:ind w:left="135"/>
              <w:rPr>
                <w:lang w:val="ru-RU"/>
              </w:rPr>
            </w:pPr>
            <w:r>
              <w:rPr>
                <w:rFonts w:ascii="Times New Roman" w:hAnsi="Times New Roman"/>
                <w:color w:val="000000"/>
                <w:sz w:val="24"/>
                <w:lang w:val="ru-RU"/>
              </w:rPr>
              <w:t>Солнце. Солнечная активность. Источник энергии Солнца и звёзд</w:t>
            </w:r>
          </w:p>
        </w:tc>
        <w:tc>
          <w:tcPr>
            <w:tcW w:w="802" w:type="dxa"/>
            <w:tcMar>
              <w:top w:w="50" w:type="dxa"/>
              <w:left w:w="100" w:type="dxa"/>
            </w:tcMar>
            <w:vAlign w:val="center"/>
          </w:tcPr>
          <w:p w14:paraId="2356FC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71DE55E">
            <w:pPr>
              <w:spacing w:after="0"/>
              <w:ind w:left="135"/>
              <w:jc w:val="center"/>
            </w:pPr>
          </w:p>
        </w:tc>
        <w:tc>
          <w:tcPr>
            <w:tcW w:w="1598" w:type="dxa"/>
            <w:tcMar>
              <w:top w:w="50" w:type="dxa"/>
              <w:left w:w="100" w:type="dxa"/>
            </w:tcMar>
            <w:vAlign w:val="center"/>
          </w:tcPr>
          <w:p w14:paraId="497F65C9">
            <w:pPr>
              <w:spacing w:after="0"/>
              <w:ind w:left="135"/>
              <w:jc w:val="center"/>
            </w:pPr>
          </w:p>
        </w:tc>
        <w:tc>
          <w:tcPr>
            <w:tcW w:w="1128" w:type="dxa"/>
            <w:tcMar>
              <w:top w:w="50" w:type="dxa"/>
              <w:left w:w="100" w:type="dxa"/>
            </w:tcMar>
            <w:vAlign w:val="center"/>
          </w:tcPr>
          <w:p w14:paraId="4AF1C195">
            <w:pPr>
              <w:spacing w:after="0"/>
              <w:ind w:left="135"/>
            </w:pPr>
          </w:p>
        </w:tc>
        <w:tc>
          <w:tcPr>
            <w:tcW w:w="1944" w:type="dxa"/>
            <w:tcMar>
              <w:top w:w="50" w:type="dxa"/>
              <w:left w:w="100" w:type="dxa"/>
            </w:tcMar>
            <w:vAlign w:val="center"/>
          </w:tcPr>
          <w:p w14:paraId="0ED17A0C">
            <w:pPr>
              <w:spacing w:after="0"/>
              <w:ind w:left="135"/>
            </w:pPr>
            <w:r>
              <w:fldChar w:fldCharType="begin"/>
            </w:r>
            <w:r>
              <w:instrText xml:space="preserve"> HYPERLINK "https://m.edsoo.ru/1JZR54JA0" \h </w:instrText>
            </w:r>
            <w:r>
              <w:fldChar w:fldCharType="separate"/>
            </w:r>
            <w:r>
              <w:rPr>
                <w:rFonts w:ascii="Times New Roman" w:hAnsi="Times New Roman"/>
                <w:color w:val="0000FF"/>
                <w:u w:val="single"/>
              </w:rPr>
              <w:t>https://m.edsoo.ru/1JZR54JA0</w:t>
            </w:r>
            <w:r>
              <w:rPr>
                <w:rFonts w:ascii="Times New Roman" w:hAnsi="Times New Roman"/>
                <w:color w:val="0000FF"/>
                <w:u w:val="single"/>
              </w:rPr>
              <w:fldChar w:fldCharType="end"/>
            </w:r>
          </w:p>
        </w:tc>
      </w:tr>
      <w:tr w14:paraId="01101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EB9541D">
            <w:pPr>
              <w:spacing w:after="0"/>
            </w:pPr>
            <w:r>
              <w:rPr>
                <w:rFonts w:ascii="Times New Roman" w:hAnsi="Times New Roman"/>
                <w:color w:val="000000"/>
                <w:sz w:val="24"/>
              </w:rPr>
              <w:t>57</w:t>
            </w:r>
          </w:p>
        </w:tc>
        <w:tc>
          <w:tcPr>
            <w:tcW w:w="3432" w:type="dxa"/>
            <w:tcMar>
              <w:top w:w="50" w:type="dxa"/>
              <w:left w:w="100" w:type="dxa"/>
            </w:tcMar>
            <w:vAlign w:val="center"/>
          </w:tcPr>
          <w:p w14:paraId="1DA517AD">
            <w:pPr>
              <w:spacing w:after="0"/>
              <w:ind w:left="135"/>
              <w:rPr>
                <w:lang w:val="ru-RU"/>
              </w:rPr>
            </w:pPr>
            <w:r>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Mar>
              <w:top w:w="50" w:type="dxa"/>
              <w:left w:w="100" w:type="dxa"/>
            </w:tcMar>
            <w:vAlign w:val="center"/>
          </w:tcPr>
          <w:p w14:paraId="28CD679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23F4D38">
            <w:pPr>
              <w:spacing w:after="0"/>
              <w:ind w:left="135"/>
              <w:jc w:val="center"/>
            </w:pPr>
          </w:p>
        </w:tc>
        <w:tc>
          <w:tcPr>
            <w:tcW w:w="1598" w:type="dxa"/>
            <w:tcMar>
              <w:top w:w="50" w:type="dxa"/>
              <w:left w:w="100" w:type="dxa"/>
            </w:tcMar>
            <w:vAlign w:val="center"/>
          </w:tcPr>
          <w:p w14:paraId="18E5D7ED">
            <w:pPr>
              <w:spacing w:after="0"/>
              <w:ind w:left="135"/>
              <w:jc w:val="center"/>
            </w:pPr>
          </w:p>
        </w:tc>
        <w:tc>
          <w:tcPr>
            <w:tcW w:w="1128" w:type="dxa"/>
            <w:tcMar>
              <w:top w:w="50" w:type="dxa"/>
              <w:left w:w="100" w:type="dxa"/>
            </w:tcMar>
            <w:vAlign w:val="center"/>
          </w:tcPr>
          <w:p w14:paraId="36627ECF">
            <w:pPr>
              <w:spacing w:after="0"/>
              <w:ind w:left="135"/>
            </w:pPr>
          </w:p>
        </w:tc>
        <w:tc>
          <w:tcPr>
            <w:tcW w:w="1944" w:type="dxa"/>
            <w:tcMar>
              <w:top w:w="50" w:type="dxa"/>
              <w:left w:w="100" w:type="dxa"/>
            </w:tcMar>
            <w:vAlign w:val="center"/>
          </w:tcPr>
          <w:p w14:paraId="366144B6">
            <w:pPr>
              <w:spacing w:after="0"/>
              <w:ind w:left="135"/>
            </w:pPr>
            <w:r>
              <w:fldChar w:fldCharType="begin"/>
            </w:r>
            <w:r>
              <w:instrText xml:space="preserve"> HYPERLINK "https://m.edsoo.ru/GGD3W74Z0" \h </w:instrText>
            </w:r>
            <w:r>
              <w:fldChar w:fldCharType="separate"/>
            </w:r>
            <w:r>
              <w:rPr>
                <w:rFonts w:ascii="Times New Roman" w:hAnsi="Times New Roman"/>
                <w:color w:val="0000FF"/>
                <w:u w:val="single"/>
              </w:rPr>
              <w:t>https://m.edsoo.ru/GGD3W74Z0</w:t>
            </w:r>
            <w:r>
              <w:rPr>
                <w:rFonts w:ascii="Times New Roman" w:hAnsi="Times New Roman"/>
                <w:color w:val="0000FF"/>
                <w:u w:val="single"/>
              </w:rPr>
              <w:fldChar w:fldCharType="end"/>
            </w:r>
          </w:p>
        </w:tc>
      </w:tr>
      <w:tr w14:paraId="387009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13532C8">
            <w:pPr>
              <w:spacing w:after="0"/>
            </w:pPr>
            <w:r>
              <w:rPr>
                <w:rFonts w:ascii="Times New Roman" w:hAnsi="Times New Roman"/>
                <w:color w:val="000000"/>
                <w:sz w:val="24"/>
              </w:rPr>
              <w:t>58</w:t>
            </w:r>
          </w:p>
        </w:tc>
        <w:tc>
          <w:tcPr>
            <w:tcW w:w="3432" w:type="dxa"/>
            <w:tcMar>
              <w:top w:w="50" w:type="dxa"/>
              <w:left w:w="100" w:type="dxa"/>
            </w:tcMar>
            <w:vAlign w:val="center"/>
          </w:tcPr>
          <w:p w14:paraId="345C489F">
            <w:pPr>
              <w:spacing w:after="0"/>
              <w:ind w:left="135"/>
            </w:pPr>
            <w:r>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802" w:type="dxa"/>
            <w:tcMar>
              <w:top w:w="50" w:type="dxa"/>
              <w:left w:w="100" w:type="dxa"/>
            </w:tcMar>
            <w:vAlign w:val="center"/>
          </w:tcPr>
          <w:p w14:paraId="27F97AB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5AA616F">
            <w:pPr>
              <w:spacing w:after="0"/>
              <w:ind w:left="135"/>
              <w:jc w:val="center"/>
            </w:pPr>
          </w:p>
        </w:tc>
        <w:tc>
          <w:tcPr>
            <w:tcW w:w="1598" w:type="dxa"/>
            <w:tcMar>
              <w:top w:w="50" w:type="dxa"/>
              <w:left w:w="100" w:type="dxa"/>
            </w:tcMar>
            <w:vAlign w:val="center"/>
          </w:tcPr>
          <w:p w14:paraId="5FCC6931">
            <w:pPr>
              <w:spacing w:after="0"/>
              <w:ind w:left="135"/>
              <w:jc w:val="center"/>
            </w:pPr>
          </w:p>
        </w:tc>
        <w:tc>
          <w:tcPr>
            <w:tcW w:w="1128" w:type="dxa"/>
            <w:tcMar>
              <w:top w:w="50" w:type="dxa"/>
              <w:left w:w="100" w:type="dxa"/>
            </w:tcMar>
            <w:vAlign w:val="center"/>
          </w:tcPr>
          <w:p w14:paraId="072AB25D">
            <w:pPr>
              <w:spacing w:after="0"/>
              <w:ind w:left="135"/>
            </w:pPr>
          </w:p>
        </w:tc>
        <w:tc>
          <w:tcPr>
            <w:tcW w:w="1944" w:type="dxa"/>
            <w:tcMar>
              <w:top w:w="50" w:type="dxa"/>
              <w:left w:w="100" w:type="dxa"/>
            </w:tcMar>
            <w:vAlign w:val="center"/>
          </w:tcPr>
          <w:p w14:paraId="79FC1CD2">
            <w:pPr>
              <w:spacing w:after="0"/>
              <w:ind w:left="135"/>
            </w:pPr>
            <w:r>
              <w:fldChar w:fldCharType="begin"/>
            </w:r>
            <w:r>
              <w:instrText xml:space="preserve"> HYPERLINK "https://m.edsoo.ru/L2U4S1HU2" \h </w:instrText>
            </w:r>
            <w:r>
              <w:fldChar w:fldCharType="separate"/>
            </w:r>
            <w:r>
              <w:rPr>
                <w:rFonts w:ascii="Times New Roman" w:hAnsi="Times New Roman"/>
                <w:color w:val="0000FF"/>
                <w:u w:val="single"/>
              </w:rPr>
              <w:t>https://m.edsoo.ru/L2U4S1HU2</w:t>
            </w:r>
            <w:r>
              <w:rPr>
                <w:rFonts w:ascii="Times New Roman" w:hAnsi="Times New Roman"/>
                <w:color w:val="0000FF"/>
                <w:u w:val="single"/>
              </w:rPr>
              <w:fldChar w:fldCharType="end"/>
            </w:r>
          </w:p>
        </w:tc>
      </w:tr>
      <w:tr w14:paraId="2F3759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57EEF28">
            <w:pPr>
              <w:spacing w:after="0"/>
            </w:pPr>
            <w:r>
              <w:rPr>
                <w:rFonts w:ascii="Times New Roman" w:hAnsi="Times New Roman"/>
                <w:color w:val="000000"/>
                <w:sz w:val="24"/>
              </w:rPr>
              <w:t>59</w:t>
            </w:r>
          </w:p>
        </w:tc>
        <w:tc>
          <w:tcPr>
            <w:tcW w:w="3432" w:type="dxa"/>
            <w:tcMar>
              <w:top w:w="50" w:type="dxa"/>
              <w:left w:w="100" w:type="dxa"/>
            </w:tcMar>
            <w:vAlign w:val="center"/>
          </w:tcPr>
          <w:p w14:paraId="72D802AA">
            <w:pPr>
              <w:spacing w:after="0"/>
              <w:ind w:left="135"/>
            </w:pPr>
            <w:r>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802" w:type="dxa"/>
            <w:tcMar>
              <w:top w:w="50" w:type="dxa"/>
              <w:left w:w="100" w:type="dxa"/>
            </w:tcMar>
            <w:vAlign w:val="center"/>
          </w:tcPr>
          <w:p w14:paraId="4F8228B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14BB6C2">
            <w:pPr>
              <w:spacing w:after="0"/>
              <w:ind w:left="135"/>
              <w:jc w:val="center"/>
            </w:pPr>
          </w:p>
        </w:tc>
        <w:tc>
          <w:tcPr>
            <w:tcW w:w="1598" w:type="dxa"/>
            <w:tcMar>
              <w:top w:w="50" w:type="dxa"/>
              <w:left w:w="100" w:type="dxa"/>
            </w:tcMar>
            <w:vAlign w:val="center"/>
          </w:tcPr>
          <w:p w14:paraId="23025209">
            <w:pPr>
              <w:spacing w:after="0"/>
              <w:ind w:left="135"/>
              <w:jc w:val="center"/>
            </w:pPr>
          </w:p>
        </w:tc>
        <w:tc>
          <w:tcPr>
            <w:tcW w:w="1128" w:type="dxa"/>
            <w:tcMar>
              <w:top w:w="50" w:type="dxa"/>
              <w:left w:w="100" w:type="dxa"/>
            </w:tcMar>
            <w:vAlign w:val="center"/>
          </w:tcPr>
          <w:p w14:paraId="702D18EE">
            <w:pPr>
              <w:spacing w:after="0"/>
              <w:ind w:left="135"/>
            </w:pPr>
          </w:p>
        </w:tc>
        <w:tc>
          <w:tcPr>
            <w:tcW w:w="1944" w:type="dxa"/>
            <w:tcMar>
              <w:top w:w="50" w:type="dxa"/>
              <w:left w:w="100" w:type="dxa"/>
            </w:tcMar>
            <w:vAlign w:val="center"/>
          </w:tcPr>
          <w:p w14:paraId="0F9CCE5C">
            <w:pPr>
              <w:spacing w:after="0"/>
              <w:ind w:left="135"/>
            </w:pPr>
            <w:r>
              <w:fldChar w:fldCharType="begin"/>
            </w:r>
            <w:r>
              <w:instrText xml:space="preserve"> HYPERLINK "https://m.edsoo.ru/9IWRLVWNN" \h </w:instrText>
            </w:r>
            <w:r>
              <w:fldChar w:fldCharType="separate"/>
            </w:r>
            <w:r>
              <w:rPr>
                <w:rFonts w:ascii="Times New Roman" w:hAnsi="Times New Roman"/>
                <w:color w:val="0000FF"/>
                <w:u w:val="single"/>
              </w:rPr>
              <w:t>https://m.edsoo.ru/9IWRLVWNN</w:t>
            </w:r>
            <w:r>
              <w:rPr>
                <w:rFonts w:ascii="Times New Roman" w:hAnsi="Times New Roman"/>
                <w:color w:val="0000FF"/>
                <w:u w:val="single"/>
              </w:rPr>
              <w:fldChar w:fldCharType="end"/>
            </w:r>
          </w:p>
        </w:tc>
      </w:tr>
      <w:tr w14:paraId="7E1E9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E166115">
            <w:pPr>
              <w:spacing w:after="0"/>
            </w:pPr>
            <w:r>
              <w:rPr>
                <w:rFonts w:ascii="Times New Roman" w:hAnsi="Times New Roman"/>
                <w:color w:val="000000"/>
                <w:sz w:val="24"/>
              </w:rPr>
              <w:t>60</w:t>
            </w:r>
          </w:p>
        </w:tc>
        <w:tc>
          <w:tcPr>
            <w:tcW w:w="3432" w:type="dxa"/>
            <w:tcMar>
              <w:top w:w="50" w:type="dxa"/>
              <w:left w:w="100" w:type="dxa"/>
            </w:tcMar>
            <w:vAlign w:val="center"/>
          </w:tcPr>
          <w:p w14:paraId="0F26720C">
            <w:pPr>
              <w:spacing w:after="0"/>
              <w:ind w:left="135"/>
            </w:pPr>
            <w:r>
              <w:rPr>
                <w:rFonts w:ascii="Times New Roman" w:hAnsi="Times New Roman"/>
                <w:color w:val="000000"/>
                <w:sz w:val="24"/>
              </w:rPr>
              <w:t>Нерешенные проблемы астрономии</w:t>
            </w:r>
          </w:p>
        </w:tc>
        <w:tc>
          <w:tcPr>
            <w:tcW w:w="802" w:type="dxa"/>
            <w:tcMar>
              <w:top w:w="50" w:type="dxa"/>
              <w:left w:w="100" w:type="dxa"/>
            </w:tcMar>
            <w:vAlign w:val="center"/>
          </w:tcPr>
          <w:p w14:paraId="7A28961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689C056">
            <w:pPr>
              <w:spacing w:after="0"/>
              <w:ind w:left="135"/>
              <w:jc w:val="center"/>
            </w:pPr>
          </w:p>
        </w:tc>
        <w:tc>
          <w:tcPr>
            <w:tcW w:w="1598" w:type="dxa"/>
            <w:tcMar>
              <w:top w:w="50" w:type="dxa"/>
              <w:left w:w="100" w:type="dxa"/>
            </w:tcMar>
            <w:vAlign w:val="center"/>
          </w:tcPr>
          <w:p w14:paraId="68C0C763">
            <w:pPr>
              <w:spacing w:after="0"/>
              <w:ind w:left="135"/>
              <w:jc w:val="center"/>
            </w:pPr>
          </w:p>
        </w:tc>
        <w:tc>
          <w:tcPr>
            <w:tcW w:w="1128" w:type="dxa"/>
            <w:tcMar>
              <w:top w:w="50" w:type="dxa"/>
              <w:left w:w="100" w:type="dxa"/>
            </w:tcMar>
            <w:vAlign w:val="center"/>
          </w:tcPr>
          <w:p w14:paraId="2C6CEB00">
            <w:pPr>
              <w:spacing w:after="0"/>
              <w:ind w:left="135"/>
            </w:pPr>
          </w:p>
        </w:tc>
        <w:tc>
          <w:tcPr>
            <w:tcW w:w="1944" w:type="dxa"/>
            <w:tcMar>
              <w:top w:w="50" w:type="dxa"/>
              <w:left w:w="100" w:type="dxa"/>
            </w:tcMar>
            <w:vAlign w:val="center"/>
          </w:tcPr>
          <w:p w14:paraId="3831B616">
            <w:pPr>
              <w:spacing w:after="0"/>
              <w:ind w:left="135"/>
            </w:pPr>
            <w:r>
              <w:fldChar w:fldCharType="begin"/>
            </w:r>
            <w:r>
              <w:instrText xml:space="preserve"> HYPERLINK "https://m.edsoo.ru/LJHNL2MCF" \h </w:instrText>
            </w:r>
            <w:r>
              <w:fldChar w:fldCharType="separate"/>
            </w:r>
            <w:r>
              <w:rPr>
                <w:rFonts w:ascii="Times New Roman" w:hAnsi="Times New Roman"/>
                <w:color w:val="0000FF"/>
                <w:u w:val="single"/>
              </w:rPr>
              <w:t>https://m.edsoo.ru/LJHNL2MCF</w:t>
            </w:r>
            <w:r>
              <w:rPr>
                <w:rFonts w:ascii="Times New Roman" w:hAnsi="Times New Roman"/>
                <w:color w:val="0000FF"/>
                <w:u w:val="single"/>
              </w:rPr>
              <w:fldChar w:fldCharType="end"/>
            </w:r>
          </w:p>
        </w:tc>
      </w:tr>
      <w:tr w14:paraId="48D111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BDA3799">
            <w:pPr>
              <w:spacing w:after="0"/>
            </w:pPr>
            <w:r>
              <w:rPr>
                <w:rFonts w:ascii="Times New Roman" w:hAnsi="Times New Roman"/>
                <w:color w:val="000000"/>
                <w:sz w:val="24"/>
              </w:rPr>
              <w:t>61</w:t>
            </w:r>
          </w:p>
        </w:tc>
        <w:tc>
          <w:tcPr>
            <w:tcW w:w="3432" w:type="dxa"/>
            <w:tcMar>
              <w:top w:w="50" w:type="dxa"/>
              <w:left w:w="100" w:type="dxa"/>
            </w:tcMar>
            <w:vAlign w:val="center"/>
          </w:tcPr>
          <w:p w14:paraId="6BFC5698">
            <w:pPr>
              <w:spacing w:after="0"/>
              <w:ind w:left="135"/>
              <w:rPr>
                <w:lang w:val="ru-RU"/>
              </w:rPr>
            </w:pPr>
            <w:r>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14:paraId="1758A3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CE0323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4686485E">
            <w:pPr>
              <w:spacing w:after="0"/>
              <w:ind w:left="135"/>
              <w:jc w:val="center"/>
            </w:pPr>
          </w:p>
        </w:tc>
        <w:tc>
          <w:tcPr>
            <w:tcW w:w="1128" w:type="dxa"/>
            <w:tcMar>
              <w:top w:w="50" w:type="dxa"/>
              <w:left w:w="100" w:type="dxa"/>
            </w:tcMar>
            <w:vAlign w:val="center"/>
          </w:tcPr>
          <w:p w14:paraId="54E28783">
            <w:pPr>
              <w:spacing w:after="0"/>
              <w:ind w:left="135"/>
            </w:pPr>
          </w:p>
        </w:tc>
        <w:tc>
          <w:tcPr>
            <w:tcW w:w="1944" w:type="dxa"/>
            <w:tcMar>
              <w:top w:w="50" w:type="dxa"/>
              <w:left w:w="100" w:type="dxa"/>
            </w:tcMar>
            <w:vAlign w:val="center"/>
          </w:tcPr>
          <w:p w14:paraId="1BB6A979">
            <w:pPr>
              <w:spacing w:after="0"/>
              <w:ind w:left="135"/>
            </w:pPr>
            <w:r>
              <w:fldChar w:fldCharType="begin"/>
            </w:r>
            <w:r>
              <w:instrText xml:space="preserve"> HYPERLINK "https://m.edsoo.ru/TXTTCT488" \h </w:instrText>
            </w:r>
            <w:r>
              <w:fldChar w:fldCharType="separate"/>
            </w:r>
            <w:r>
              <w:rPr>
                <w:rFonts w:ascii="Times New Roman" w:hAnsi="Times New Roman"/>
                <w:color w:val="0000FF"/>
                <w:u w:val="single"/>
              </w:rPr>
              <w:t>https://m.edsoo.ru/TXTTCT488</w:t>
            </w:r>
            <w:r>
              <w:rPr>
                <w:rFonts w:ascii="Times New Roman" w:hAnsi="Times New Roman"/>
                <w:color w:val="0000FF"/>
                <w:u w:val="single"/>
              </w:rPr>
              <w:fldChar w:fldCharType="end"/>
            </w:r>
          </w:p>
        </w:tc>
      </w:tr>
      <w:tr w14:paraId="6BFC8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5BF400D">
            <w:pPr>
              <w:spacing w:after="0"/>
            </w:pPr>
            <w:r>
              <w:rPr>
                <w:rFonts w:ascii="Times New Roman" w:hAnsi="Times New Roman"/>
                <w:color w:val="000000"/>
                <w:sz w:val="24"/>
              </w:rPr>
              <w:t>62</w:t>
            </w:r>
          </w:p>
        </w:tc>
        <w:tc>
          <w:tcPr>
            <w:tcW w:w="3432" w:type="dxa"/>
            <w:tcMar>
              <w:top w:w="50" w:type="dxa"/>
              <w:left w:w="100" w:type="dxa"/>
            </w:tcMar>
            <w:vAlign w:val="center"/>
          </w:tcPr>
          <w:p w14:paraId="3A21B5ED">
            <w:pPr>
              <w:spacing w:after="0"/>
              <w:ind w:left="135"/>
              <w:rPr>
                <w:lang w:val="ru-RU"/>
              </w:rPr>
            </w:pPr>
            <w:r>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14:paraId="565A33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A507B02">
            <w:pPr>
              <w:spacing w:after="0"/>
              <w:ind w:left="135"/>
              <w:jc w:val="center"/>
            </w:pPr>
          </w:p>
        </w:tc>
        <w:tc>
          <w:tcPr>
            <w:tcW w:w="1598" w:type="dxa"/>
            <w:tcMar>
              <w:top w:w="50" w:type="dxa"/>
              <w:left w:w="100" w:type="dxa"/>
            </w:tcMar>
            <w:vAlign w:val="center"/>
          </w:tcPr>
          <w:p w14:paraId="06FE9277">
            <w:pPr>
              <w:spacing w:after="0"/>
              <w:ind w:left="135"/>
              <w:jc w:val="center"/>
            </w:pPr>
          </w:p>
        </w:tc>
        <w:tc>
          <w:tcPr>
            <w:tcW w:w="1128" w:type="dxa"/>
            <w:tcMar>
              <w:top w:w="50" w:type="dxa"/>
              <w:left w:w="100" w:type="dxa"/>
            </w:tcMar>
            <w:vAlign w:val="center"/>
          </w:tcPr>
          <w:p w14:paraId="066C2D49">
            <w:pPr>
              <w:spacing w:after="0"/>
              <w:ind w:left="135"/>
            </w:pPr>
          </w:p>
        </w:tc>
        <w:tc>
          <w:tcPr>
            <w:tcW w:w="1944" w:type="dxa"/>
            <w:tcMar>
              <w:top w:w="50" w:type="dxa"/>
              <w:left w:w="100" w:type="dxa"/>
            </w:tcMar>
            <w:vAlign w:val="center"/>
          </w:tcPr>
          <w:p w14:paraId="7F1D5B07">
            <w:pPr>
              <w:spacing w:after="0"/>
              <w:ind w:left="135"/>
            </w:pPr>
            <w:r>
              <w:fldChar w:fldCharType="begin"/>
            </w:r>
            <w:r>
              <w:instrText xml:space="preserve"> HYPERLINK "https://m.edsoo.ru/WNJ5CRXYD" \h </w:instrText>
            </w:r>
            <w:r>
              <w:fldChar w:fldCharType="separate"/>
            </w:r>
            <w:r>
              <w:rPr>
                <w:rFonts w:ascii="Times New Roman" w:hAnsi="Times New Roman"/>
                <w:color w:val="0000FF"/>
                <w:u w:val="single"/>
              </w:rPr>
              <w:t>https://m.edsoo.ru/WNJ5CRXYD</w:t>
            </w:r>
            <w:r>
              <w:rPr>
                <w:rFonts w:ascii="Times New Roman" w:hAnsi="Times New Roman"/>
                <w:color w:val="0000FF"/>
                <w:u w:val="single"/>
              </w:rPr>
              <w:fldChar w:fldCharType="end"/>
            </w:r>
          </w:p>
        </w:tc>
      </w:tr>
      <w:tr w14:paraId="30C67B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688987A">
            <w:pPr>
              <w:spacing w:after="0"/>
            </w:pPr>
            <w:r>
              <w:rPr>
                <w:rFonts w:ascii="Times New Roman" w:hAnsi="Times New Roman"/>
                <w:color w:val="000000"/>
                <w:sz w:val="24"/>
              </w:rPr>
              <w:t>63</w:t>
            </w:r>
          </w:p>
        </w:tc>
        <w:tc>
          <w:tcPr>
            <w:tcW w:w="3432" w:type="dxa"/>
            <w:tcMar>
              <w:top w:w="50" w:type="dxa"/>
              <w:left w:w="100" w:type="dxa"/>
            </w:tcMar>
            <w:vAlign w:val="center"/>
          </w:tcPr>
          <w:p w14:paraId="6C0A9BA3">
            <w:pPr>
              <w:spacing w:after="0"/>
              <w:ind w:left="135"/>
              <w:rPr>
                <w:lang w:val="ru-RU"/>
              </w:rPr>
            </w:pPr>
            <w:r>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802" w:type="dxa"/>
            <w:tcMar>
              <w:top w:w="50" w:type="dxa"/>
              <w:left w:w="100" w:type="dxa"/>
            </w:tcMar>
            <w:vAlign w:val="center"/>
          </w:tcPr>
          <w:p w14:paraId="63666F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5712001">
            <w:pPr>
              <w:spacing w:after="0"/>
              <w:ind w:left="135"/>
              <w:jc w:val="center"/>
            </w:pPr>
          </w:p>
        </w:tc>
        <w:tc>
          <w:tcPr>
            <w:tcW w:w="1598" w:type="dxa"/>
            <w:tcMar>
              <w:top w:w="50" w:type="dxa"/>
              <w:left w:w="100" w:type="dxa"/>
            </w:tcMar>
            <w:vAlign w:val="center"/>
          </w:tcPr>
          <w:p w14:paraId="5F2323C3">
            <w:pPr>
              <w:spacing w:after="0"/>
              <w:ind w:left="135"/>
              <w:jc w:val="center"/>
            </w:pPr>
          </w:p>
        </w:tc>
        <w:tc>
          <w:tcPr>
            <w:tcW w:w="1128" w:type="dxa"/>
            <w:tcMar>
              <w:top w:w="50" w:type="dxa"/>
              <w:left w:w="100" w:type="dxa"/>
            </w:tcMar>
            <w:vAlign w:val="center"/>
          </w:tcPr>
          <w:p w14:paraId="6B664F6B">
            <w:pPr>
              <w:spacing w:after="0"/>
              <w:ind w:left="135"/>
            </w:pPr>
          </w:p>
        </w:tc>
        <w:tc>
          <w:tcPr>
            <w:tcW w:w="1944" w:type="dxa"/>
            <w:tcMar>
              <w:top w:w="50" w:type="dxa"/>
              <w:left w:w="100" w:type="dxa"/>
            </w:tcMar>
            <w:vAlign w:val="center"/>
          </w:tcPr>
          <w:p w14:paraId="5CB26E96">
            <w:pPr>
              <w:spacing w:after="0"/>
              <w:ind w:left="135"/>
            </w:pPr>
            <w:r>
              <w:fldChar w:fldCharType="begin"/>
            </w:r>
            <w:r>
              <w:instrText xml:space="preserve"> HYPERLINK "https://m.edsoo.ru/2PFPB28UF" \h </w:instrText>
            </w:r>
            <w:r>
              <w:fldChar w:fldCharType="separate"/>
            </w:r>
            <w:r>
              <w:rPr>
                <w:rFonts w:ascii="Times New Roman" w:hAnsi="Times New Roman"/>
                <w:color w:val="0000FF"/>
                <w:u w:val="single"/>
              </w:rPr>
              <w:t>https://m.edsoo.ru/2PFPB28UF</w:t>
            </w:r>
            <w:r>
              <w:rPr>
                <w:rFonts w:ascii="Times New Roman" w:hAnsi="Times New Roman"/>
                <w:color w:val="0000FF"/>
                <w:u w:val="single"/>
              </w:rPr>
              <w:fldChar w:fldCharType="end"/>
            </w:r>
          </w:p>
        </w:tc>
      </w:tr>
      <w:tr w14:paraId="57445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DA2A4F6">
            <w:pPr>
              <w:spacing w:after="0"/>
            </w:pPr>
            <w:r>
              <w:rPr>
                <w:rFonts w:ascii="Times New Roman" w:hAnsi="Times New Roman"/>
                <w:color w:val="000000"/>
                <w:sz w:val="24"/>
              </w:rPr>
              <w:t>64</w:t>
            </w:r>
          </w:p>
        </w:tc>
        <w:tc>
          <w:tcPr>
            <w:tcW w:w="3432" w:type="dxa"/>
            <w:tcMar>
              <w:top w:w="50" w:type="dxa"/>
              <w:left w:w="100" w:type="dxa"/>
            </w:tcMar>
            <w:vAlign w:val="center"/>
          </w:tcPr>
          <w:p w14:paraId="4EFFD389">
            <w:pPr>
              <w:spacing w:after="0"/>
              <w:ind w:left="135"/>
              <w:rPr>
                <w:lang w:val="ru-RU"/>
              </w:rPr>
            </w:pPr>
            <w:r>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14:paraId="08AC28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9B4BDBF">
            <w:pPr>
              <w:spacing w:after="0"/>
              <w:ind w:left="135"/>
              <w:jc w:val="center"/>
            </w:pPr>
          </w:p>
        </w:tc>
        <w:tc>
          <w:tcPr>
            <w:tcW w:w="1598" w:type="dxa"/>
            <w:tcMar>
              <w:top w:w="50" w:type="dxa"/>
              <w:left w:w="100" w:type="dxa"/>
            </w:tcMar>
            <w:vAlign w:val="center"/>
          </w:tcPr>
          <w:p w14:paraId="2EE71759">
            <w:pPr>
              <w:spacing w:after="0"/>
              <w:ind w:left="135"/>
              <w:jc w:val="center"/>
            </w:pPr>
          </w:p>
        </w:tc>
        <w:tc>
          <w:tcPr>
            <w:tcW w:w="1128" w:type="dxa"/>
            <w:tcMar>
              <w:top w:w="50" w:type="dxa"/>
              <w:left w:w="100" w:type="dxa"/>
            </w:tcMar>
            <w:vAlign w:val="center"/>
          </w:tcPr>
          <w:p w14:paraId="30BC89E3">
            <w:pPr>
              <w:spacing w:after="0"/>
              <w:ind w:left="135"/>
            </w:pPr>
          </w:p>
        </w:tc>
        <w:tc>
          <w:tcPr>
            <w:tcW w:w="1944" w:type="dxa"/>
            <w:tcMar>
              <w:top w:w="50" w:type="dxa"/>
              <w:left w:w="100" w:type="dxa"/>
            </w:tcMar>
            <w:vAlign w:val="center"/>
          </w:tcPr>
          <w:p w14:paraId="37F793ED">
            <w:pPr>
              <w:spacing w:after="0"/>
              <w:ind w:left="135"/>
            </w:pPr>
            <w:r>
              <w:fldChar w:fldCharType="begin"/>
            </w:r>
            <w:r>
              <w:instrText xml:space="preserve"> HYPERLINK "https://m.edsoo.ru/Y29SVPCVR" \h </w:instrText>
            </w:r>
            <w:r>
              <w:fldChar w:fldCharType="separate"/>
            </w:r>
            <w:r>
              <w:rPr>
                <w:rFonts w:ascii="Times New Roman" w:hAnsi="Times New Roman"/>
                <w:color w:val="0000FF"/>
                <w:u w:val="single"/>
              </w:rPr>
              <w:t>https://m.edsoo.ru/Y29SVPCVR</w:t>
            </w:r>
            <w:r>
              <w:rPr>
                <w:rFonts w:ascii="Times New Roman" w:hAnsi="Times New Roman"/>
                <w:color w:val="0000FF"/>
                <w:u w:val="single"/>
              </w:rPr>
              <w:fldChar w:fldCharType="end"/>
            </w:r>
          </w:p>
        </w:tc>
      </w:tr>
      <w:tr w14:paraId="6451D6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1988314">
            <w:pPr>
              <w:spacing w:after="0"/>
            </w:pPr>
            <w:r>
              <w:rPr>
                <w:rFonts w:ascii="Times New Roman" w:hAnsi="Times New Roman"/>
                <w:color w:val="000000"/>
                <w:sz w:val="24"/>
              </w:rPr>
              <w:t>65</w:t>
            </w:r>
          </w:p>
        </w:tc>
        <w:tc>
          <w:tcPr>
            <w:tcW w:w="3432" w:type="dxa"/>
            <w:tcMar>
              <w:top w:w="50" w:type="dxa"/>
              <w:left w:w="100" w:type="dxa"/>
            </w:tcMar>
            <w:vAlign w:val="center"/>
          </w:tcPr>
          <w:p w14:paraId="41595EB8">
            <w:pPr>
              <w:spacing w:after="0"/>
              <w:ind w:left="135"/>
              <w:rPr>
                <w:lang w:val="ru-RU"/>
              </w:rPr>
            </w:pPr>
            <w:r>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14:paraId="2894B2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2017097">
            <w:pPr>
              <w:spacing w:after="0"/>
              <w:ind w:left="135"/>
              <w:jc w:val="center"/>
            </w:pPr>
          </w:p>
        </w:tc>
        <w:tc>
          <w:tcPr>
            <w:tcW w:w="1598" w:type="dxa"/>
            <w:tcMar>
              <w:top w:w="50" w:type="dxa"/>
              <w:left w:w="100" w:type="dxa"/>
            </w:tcMar>
            <w:vAlign w:val="center"/>
          </w:tcPr>
          <w:p w14:paraId="5FB4FE11">
            <w:pPr>
              <w:spacing w:after="0"/>
              <w:ind w:left="135"/>
              <w:jc w:val="center"/>
            </w:pPr>
          </w:p>
        </w:tc>
        <w:tc>
          <w:tcPr>
            <w:tcW w:w="1128" w:type="dxa"/>
            <w:tcMar>
              <w:top w:w="50" w:type="dxa"/>
              <w:left w:w="100" w:type="dxa"/>
            </w:tcMar>
            <w:vAlign w:val="center"/>
          </w:tcPr>
          <w:p w14:paraId="0DC9F51E">
            <w:pPr>
              <w:spacing w:after="0"/>
              <w:ind w:left="135"/>
            </w:pPr>
          </w:p>
        </w:tc>
        <w:tc>
          <w:tcPr>
            <w:tcW w:w="1944" w:type="dxa"/>
            <w:tcMar>
              <w:top w:w="50" w:type="dxa"/>
              <w:left w:w="100" w:type="dxa"/>
            </w:tcMar>
            <w:vAlign w:val="center"/>
          </w:tcPr>
          <w:p w14:paraId="30C81914">
            <w:pPr>
              <w:spacing w:after="0"/>
              <w:ind w:left="135"/>
            </w:pPr>
            <w:r>
              <w:fldChar w:fldCharType="begin"/>
            </w:r>
            <w:r>
              <w:instrText xml:space="preserve"> HYPERLINK "https://m.edsoo.ru/LKNUIKHZH" \h </w:instrText>
            </w:r>
            <w:r>
              <w:fldChar w:fldCharType="separate"/>
            </w:r>
            <w:r>
              <w:rPr>
                <w:rFonts w:ascii="Times New Roman" w:hAnsi="Times New Roman"/>
                <w:color w:val="0000FF"/>
                <w:u w:val="single"/>
              </w:rPr>
              <w:t>https://m.edsoo.ru/LKNUIKHZH</w:t>
            </w:r>
            <w:r>
              <w:rPr>
                <w:rFonts w:ascii="Times New Roman" w:hAnsi="Times New Roman"/>
                <w:color w:val="0000FF"/>
                <w:u w:val="single"/>
              </w:rPr>
              <w:fldChar w:fldCharType="end"/>
            </w:r>
          </w:p>
        </w:tc>
      </w:tr>
      <w:tr w14:paraId="38817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B6CC658">
            <w:pPr>
              <w:spacing w:after="0"/>
            </w:pPr>
            <w:r>
              <w:rPr>
                <w:rFonts w:ascii="Times New Roman" w:hAnsi="Times New Roman"/>
                <w:color w:val="000000"/>
                <w:sz w:val="24"/>
              </w:rPr>
              <w:t>66</w:t>
            </w:r>
          </w:p>
        </w:tc>
        <w:tc>
          <w:tcPr>
            <w:tcW w:w="3432" w:type="dxa"/>
            <w:tcMar>
              <w:top w:w="50" w:type="dxa"/>
              <w:left w:w="100" w:type="dxa"/>
            </w:tcMar>
            <w:vAlign w:val="center"/>
          </w:tcPr>
          <w:p w14:paraId="765D70E9">
            <w:pPr>
              <w:spacing w:after="0"/>
              <w:ind w:left="135"/>
              <w:rPr>
                <w:lang w:val="ru-RU"/>
              </w:rPr>
            </w:pPr>
            <w:r>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14:paraId="119329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611D7B4">
            <w:pPr>
              <w:spacing w:after="0"/>
              <w:ind w:left="135"/>
              <w:jc w:val="center"/>
            </w:pPr>
          </w:p>
        </w:tc>
        <w:tc>
          <w:tcPr>
            <w:tcW w:w="1598" w:type="dxa"/>
            <w:tcMar>
              <w:top w:w="50" w:type="dxa"/>
              <w:left w:w="100" w:type="dxa"/>
            </w:tcMar>
            <w:vAlign w:val="center"/>
          </w:tcPr>
          <w:p w14:paraId="4D724508">
            <w:pPr>
              <w:spacing w:after="0"/>
              <w:ind w:left="135"/>
              <w:jc w:val="center"/>
            </w:pPr>
          </w:p>
        </w:tc>
        <w:tc>
          <w:tcPr>
            <w:tcW w:w="1128" w:type="dxa"/>
            <w:tcMar>
              <w:top w:w="50" w:type="dxa"/>
              <w:left w:w="100" w:type="dxa"/>
            </w:tcMar>
            <w:vAlign w:val="center"/>
          </w:tcPr>
          <w:p w14:paraId="2C619CCB">
            <w:pPr>
              <w:spacing w:after="0"/>
              <w:ind w:left="135"/>
            </w:pPr>
          </w:p>
        </w:tc>
        <w:tc>
          <w:tcPr>
            <w:tcW w:w="1944" w:type="dxa"/>
            <w:tcMar>
              <w:top w:w="50" w:type="dxa"/>
              <w:left w:w="100" w:type="dxa"/>
            </w:tcMar>
            <w:vAlign w:val="center"/>
          </w:tcPr>
          <w:p w14:paraId="26BF705A">
            <w:pPr>
              <w:spacing w:after="0"/>
              <w:ind w:left="135"/>
            </w:pPr>
            <w:r>
              <w:fldChar w:fldCharType="begin"/>
            </w:r>
            <w:r>
              <w:instrText xml:space="preserve"> HYPERLINK "https://m.edsoo.ru/EVMFIQTP6" \h </w:instrText>
            </w:r>
            <w:r>
              <w:fldChar w:fldCharType="separate"/>
            </w:r>
            <w:r>
              <w:rPr>
                <w:rFonts w:ascii="Times New Roman" w:hAnsi="Times New Roman"/>
                <w:color w:val="0000FF"/>
                <w:u w:val="single"/>
              </w:rPr>
              <w:t>https://m.edsoo.ru/EVMFIQTP6</w:t>
            </w:r>
            <w:r>
              <w:rPr>
                <w:rFonts w:ascii="Times New Roman" w:hAnsi="Times New Roman"/>
                <w:color w:val="0000FF"/>
                <w:u w:val="single"/>
              </w:rPr>
              <w:fldChar w:fldCharType="end"/>
            </w:r>
          </w:p>
        </w:tc>
      </w:tr>
      <w:tr w14:paraId="29400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931EFC4">
            <w:pPr>
              <w:spacing w:after="0"/>
            </w:pPr>
            <w:r>
              <w:rPr>
                <w:rFonts w:ascii="Times New Roman" w:hAnsi="Times New Roman"/>
                <w:color w:val="000000"/>
                <w:sz w:val="24"/>
              </w:rPr>
              <w:t>67</w:t>
            </w:r>
          </w:p>
        </w:tc>
        <w:tc>
          <w:tcPr>
            <w:tcW w:w="3432" w:type="dxa"/>
            <w:tcMar>
              <w:top w:w="50" w:type="dxa"/>
              <w:left w:w="100" w:type="dxa"/>
            </w:tcMar>
            <w:vAlign w:val="center"/>
          </w:tcPr>
          <w:p w14:paraId="69B2C900">
            <w:pPr>
              <w:spacing w:after="0"/>
              <w:ind w:left="135"/>
              <w:rPr>
                <w:lang w:val="ru-RU"/>
              </w:rPr>
            </w:pPr>
            <w:r>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14:paraId="723E98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E9186EB">
            <w:pPr>
              <w:spacing w:after="0"/>
              <w:ind w:left="135"/>
              <w:jc w:val="center"/>
            </w:pPr>
          </w:p>
        </w:tc>
        <w:tc>
          <w:tcPr>
            <w:tcW w:w="1598" w:type="dxa"/>
            <w:tcMar>
              <w:top w:w="50" w:type="dxa"/>
              <w:left w:w="100" w:type="dxa"/>
            </w:tcMar>
            <w:vAlign w:val="center"/>
          </w:tcPr>
          <w:p w14:paraId="713653E4">
            <w:pPr>
              <w:spacing w:after="0"/>
              <w:ind w:left="135"/>
              <w:jc w:val="center"/>
            </w:pPr>
          </w:p>
        </w:tc>
        <w:tc>
          <w:tcPr>
            <w:tcW w:w="1128" w:type="dxa"/>
            <w:tcMar>
              <w:top w:w="50" w:type="dxa"/>
              <w:left w:w="100" w:type="dxa"/>
            </w:tcMar>
            <w:vAlign w:val="center"/>
          </w:tcPr>
          <w:p w14:paraId="63E5EDE4">
            <w:pPr>
              <w:spacing w:after="0"/>
              <w:ind w:left="135"/>
            </w:pPr>
          </w:p>
        </w:tc>
        <w:tc>
          <w:tcPr>
            <w:tcW w:w="1944" w:type="dxa"/>
            <w:tcMar>
              <w:top w:w="50" w:type="dxa"/>
              <w:left w:w="100" w:type="dxa"/>
            </w:tcMar>
            <w:vAlign w:val="center"/>
          </w:tcPr>
          <w:p w14:paraId="09B74C79">
            <w:pPr>
              <w:spacing w:after="0"/>
              <w:ind w:left="135"/>
            </w:pPr>
            <w:r>
              <w:fldChar w:fldCharType="begin"/>
            </w:r>
            <w:r>
              <w:instrText xml:space="preserve"> HYPERLINK "https://m.edsoo.ru/E5ABJRK8L" \h </w:instrText>
            </w:r>
            <w:r>
              <w:fldChar w:fldCharType="separate"/>
            </w:r>
            <w:r>
              <w:rPr>
                <w:rFonts w:ascii="Times New Roman" w:hAnsi="Times New Roman"/>
                <w:color w:val="0000FF"/>
                <w:u w:val="single"/>
              </w:rPr>
              <w:t>https://m.edsoo.ru/E5ABJRK8L</w:t>
            </w:r>
            <w:r>
              <w:rPr>
                <w:rFonts w:ascii="Times New Roman" w:hAnsi="Times New Roman"/>
                <w:color w:val="0000FF"/>
                <w:u w:val="single"/>
              </w:rPr>
              <w:fldChar w:fldCharType="end"/>
            </w:r>
          </w:p>
        </w:tc>
      </w:tr>
      <w:tr w14:paraId="523CE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A964D97">
            <w:pPr>
              <w:spacing w:after="0"/>
            </w:pPr>
            <w:r>
              <w:rPr>
                <w:rFonts w:ascii="Times New Roman" w:hAnsi="Times New Roman"/>
                <w:color w:val="000000"/>
                <w:sz w:val="24"/>
              </w:rPr>
              <w:t>68</w:t>
            </w:r>
          </w:p>
        </w:tc>
        <w:tc>
          <w:tcPr>
            <w:tcW w:w="3432" w:type="dxa"/>
            <w:tcMar>
              <w:top w:w="50" w:type="dxa"/>
              <w:left w:w="100" w:type="dxa"/>
            </w:tcMar>
            <w:vAlign w:val="center"/>
          </w:tcPr>
          <w:p w14:paraId="64F788AE">
            <w:pPr>
              <w:spacing w:after="0"/>
              <w:ind w:left="135"/>
              <w:rPr>
                <w:lang w:val="ru-RU"/>
              </w:rPr>
            </w:pPr>
            <w:r>
              <w:rPr>
                <w:rFonts w:ascii="Times New Roman" w:hAnsi="Times New Roman"/>
                <w:color w:val="00000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14:paraId="3BB628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D71839B">
            <w:pPr>
              <w:spacing w:after="0"/>
              <w:ind w:left="135"/>
              <w:jc w:val="center"/>
            </w:pPr>
          </w:p>
        </w:tc>
        <w:tc>
          <w:tcPr>
            <w:tcW w:w="1598" w:type="dxa"/>
            <w:tcMar>
              <w:top w:w="50" w:type="dxa"/>
              <w:left w:w="100" w:type="dxa"/>
            </w:tcMar>
            <w:vAlign w:val="center"/>
          </w:tcPr>
          <w:p w14:paraId="38895416">
            <w:pPr>
              <w:spacing w:after="0"/>
              <w:ind w:left="135"/>
              <w:jc w:val="center"/>
            </w:pPr>
          </w:p>
        </w:tc>
        <w:tc>
          <w:tcPr>
            <w:tcW w:w="1128" w:type="dxa"/>
            <w:tcMar>
              <w:top w:w="50" w:type="dxa"/>
              <w:left w:w="100" w:type="dxa"/>
            </w:tcMar>
            <w:vAlign w:val="center"/>
          </w:tcPr>
          <w:p w14:paraId="17B6C51F">
            <w:pPr>
              <w:spacing w:after="0"/>
              <w:ind w:left="135"/>
            </w:pPr>
          </w:p>
        </w:tc>
        <w:tc>
          <w:tcPr>
            <w:tcW w:w="1944" w:type="dxa"/>
            <w:tcMar>
              <w:top w:w="50" w:type="dxa"/>
              <w:left w:w="100" w:type="dxa"/>
            </w:tcMar>
            <w:vAlign w:val="center"/>
          </w:tcPr>
          <w:p w14:paraId="23AE773C">
            <w:pPr>
              <w:spacing w:after="0"/>
              <w:ind w:left="135"/>
            </w:pPr>
            <w:r>
              <w:fldChar w:fldCharType="begin"/>
            </w:r>
            <w:r>
              <w:instrText xml:space="preserve"> HYPERLINK "https://m.edsoo.ru/RARQLVO2J" \h </w:instrText>
            </w:r>
            <w:r>
              <w:fldChar w:fldCharType="separate"/>
            </w:r>
            <w:r>
              <w:rPr>
                <w:rFonts w:ascii="Times New Roman" w:hAnsi="Times New Roman"/>
                <w:color w:val="0000FF"/>
                <w:u w:val="single"/>
              </w:rPr>
              <w:t>https://m.edsoo.ru/RARQLVO2J</w:t>
            </w:r>
            <w:r>
              <w:rPr>
                <w:rFonts w:ascii="Times New Roman" w:hAnsi="Times New Roman"/>
                <w:color w:val="0000FF"/>
                <w:u w:val="single"/>
              </w:rPr>
              <w:fldChar w:fldCharType="end"/>
            </w:r>
          </w:p>
        </w:tc>
      </w:tr>
      <w:tr w14:paraId="6820B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DB8C868">
            <w:pPr>
              <w:spacing w:after="0"/>
              <w:ind w:left="135"/>
              <w:rPr>
                <w:lang w:val="ru-RU"/>
              </w:rPr>
            </w:pPr>
            <w:r>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14:paraId="0F2D40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14:paraId="352A3C1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14019229">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3E7FFB55"/>
        </w:tc>
      </w:tr>
    </w:tbl>
    <w:p w14:paraId="37828B38">
      <w:pPr>
        <w:sectPr>
          <w:pgSz w:w="16383" w:h="11906" w:orient="landscape"/>
          <w:pgMar w:top="1134" w:right="850" w:bottom="1134" w:left="1701" w:header="720" w:footer="720" w:gutter="0"/>
          <w:cols w:space="720" w:num="1"/>
        </w:sectPr>
      </w:pPr>
    </w:p>
    <w:p w14:paraId="0BEA8DA7">
      <w:pPr>
        <w:sectPr>
          <w:pgSz w:w="16383" w:h="11906" w:orient="landscape"/>
          <w:pgMar w:top="1134" w:right="850" w:bottom="1134" w:left="1701" w:header="720" w:footer="720" w:gutter="0"/>
          <w:cols w:space="720" w:num="1"/>
        </w:sectPr>
      </w:pPr>
      <w:bookmarkStart w:id="10" w:name="block-83807769"/>
    </w:p>
    <w:bookmarkEnd w:id="10"/>
    <w:p w14:paraId="09CB2140">
      <w:pPr>
        <w:spacing w:before="199" w:after="199"/>
        <w:ind w:left="120"/>
        <w:rPr>
          <w:lang w:val="ru-RU"/>
        </w:rPr>
      </w:pPr>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570E676C">
      <w:pPr>
        <w:spacing w:before="199" w:after="199"/>
        <w:ind w:left="120"/>
      </w:pPr>
      <w:r>
        <w:rPr>
          <w:rFonts w:ascii="Times New Roman" w:hAnsi="Times New Roman"/>
          <w:b/>
          <w:color w:val="000000"/>
          <w:sz w:val="28"/>
        </w:rPr>
        <w:t xml:space="preserve">10 КЛАСС </w:t>
      </w:r>
    </w:p>
    <w:p w14:paraId="41600F45">
      <w:pPr>
        <w:spacing w:after="0"/>
        <w:ind w:left="120"/>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04"/>
        <w:gridCol w:w="7820"/>
      </w:tblGrid>
      <w:tr w14:paraId="3511C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0452E0D">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2FA85F7B">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5A3F7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B3D6719">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0AB7B5F9">
            <w:pPr>
              <w:spacing w:after="0" w:line="312" w:lineRule="auto"/>
              <w:ind w:left="336"/>
              <w:jc w:val="both"/>
              <w:rPr>
                <w:lang w:val="ru-RU"/>
              </w:rPr>
            </w:pPr>
            <w:r>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14:paraId="34AF2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7C89F8C">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6894F0AD">
            <w:pPr>
              <w:spacing w:after="0" w:line="312" w:lineRule="auto"/>
              <w:ind w:left="336"/>
              <w:jc w:val="both"/>
              <w:rPr>
                <w:lang w:val="ru-RU"/>
              </w:rPr>
            </w:pPr>
            <w:r>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14:paraId="74F6A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BC65640">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14:paraId="511FD4B4">
            <w:pPr>
              <w:spacing w:after="0" w:line="312" w:lineRule="auto"/>
              <w:ind w:left="336"/>
              <w:jc w:val="both"/>
              <w:rPr>
                <w:lang w:val="ru-RU"/>
              </w:rPr>
            </w:pPr>
            <w:r>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14:paraId="79F09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2D4C88D">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14:paraId="3F091C9B">
            <w:pPr>
              <w:spacing w:after="0" w:line="312" w:lineRule="auto"/>
              <w:ind w:left="336"/>
              <w:jc w:val="both"/>
              <w:rPr>
                <w:lang w:val="ru-RU"/>
              </w:rPr>
            </w:pPr>
            <w:r>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14:paraId="2832C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791BB1E">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14:paraId="7B19E8D0">
            <w:pPr>
              <w:spacing w:after="0" w:line="312" w:lineRule="auto"/>
              <w:ind w:left="336"/>
              <w:jc w:val="both"/>
              <w:rPr>
                <w:lang w:val="ru-RU"/>
              </w:rPr>
            </w:pPr>
            <w:r>
              <w:rPr>
                <w:rFonts w:ascii="Times New Roman" w:hAnsi="Times New Roman"/>
                <w:color w:val="000000"/>
                <w:spacing w:val="2"/>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14:paraId="70CF8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4BC3DF3">
            <w:pPr>
              <w:spacing w:after="0" w:line="336" w:lineRule="auto"/>
              <w:ind w:left="336"/>
              <w:jc w:val="center"/>
            </w:pPr>
            <w:r>
              <w:rPr>
                <w:rFonts w:ascii="Times New Roman" w:hAnsi="Times New Roman"/>
                <w:color w:val="000000"/>
                <w:sz w:val="24"/>
              </w:rPr>
              <w:t>10.6</w:t>
            </w:r>
          </w:p>
        </w:tc>
        <w:tc>
          <w:tcPr>
            <w:tcW w:w="11842" w:type="dxa"/>
            <w:tcMar>
              <w:top w:w="50" w:type="dxa"/>
              <w:left w:w="100" w:type="dxa"/>
            </w:tcMar>
            <w:vAlign w:val="center"/>
          </w:tcPr>
          <w:p w14:paraId="48B062A2">
            <w:pPr>
              <w:spacing w:after="0" w:line="312" w:lineRule="auto"/>
              <w:ind w:left="336"/>
              <w:jc w:val="both"/>
              <w:rPr>
                <w:lang w:val="ru-RU"/>
              </w:rPr>
            </w:pPr>
            <w:r>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14:paraId="1B0FC7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E777BF4">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14:paraId="5AE8A8E6">
            <w:pPr>
              <w:spacing w:after="0" w:line="312" w:lineRule="auto"/>
              <w:ind w:left="336"/>
              <w:jc w:val="both"/>
              <w:rPr>
                <w:lang w:val="ru-RU"/>
              </w:rPr>
            </w:pPr>
            <w:r>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Pr>
                <w:rFonts w:ascii="Times New Roman" w:hAnsi="Times New Roman"/>
                <w:color w:val="000000"/>
                <w:sz w:val="24"/>
                <w:lang w:val="ru-RU"/>
              </w:rPr>
              <w:t xml:space="preserve">,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14:paraId="641F68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6386FA7">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14:paraId="5DCD94B5">
            <w:pPr>
              <w:spacing w:after="0" w:line="312" w:lineRule="auto"/>
              <w:ind w:left="336"/>
              <w:jc w:val="both"/>
              <w:rPr>
                <w:lang w:val="ru-RU"/>
              </w:rPr>
            </w:pPr>
            <w:r>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14:paraId="3F6958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BAFBC67">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14:paraId="733812CD">
            <w:pPr>
              <w:spacing w:after="0" w:line="312" w:lineRule="auto"/>
              <w:ind w:left="336"/>
              <w:jc w:val="both"/>
              <w:rPr>
                <w:lang w:val="ru-RU"/>
              </w:rPr>
            </w:pPr>
            <w:r>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14:paraId="286E9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22DED9A">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14:paraId="1722A934">
            <w:pPr>
              <w:spacing w:after="0" w:line="312" w:lineRule="auto"/>
              <w:ind w:left="336"/>
              <w:jc w:val="both"/>
              <w:rPr>
                <w:lang w:val="ru-RU"/>
              </w:rPr>
            </w:pPr>
            <w:r>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14:paraId="52003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A4D08A4">
            <w:pPr>
              <w:spacing w:after="0" w:line="336" w:lineRule="auto"/>
              <w:ind w:left="336"/>
              <w:jc w:val="center"/>
            </w:pPr>
            <w:r>
              <w:rPr>
                <w:rFonts w:ascii="Times New Roman" w:hAnsi="Times New Roman"/>
                <w:color w:val="000000"/>
                <w:sz w:val="24"/>
              </w:rPr>
              <w:t>10.11</w:t>
            </w:r>
          </w:p>
        </w:tc>
        <w:tc>
          <w:tcPr>
            <w:tcW w:w="11842" w:type="dxa"/>
            <w:tcMar>
              <w:top w:w="50" w:type="dxa"/>
              <w:left w:w="100" w:type="dxa"/>
            </w:tcMar>
            <w:vAlign w:val="center"/>
          </w:tcPr>
          <w:p w14:paraId="6FF6981B">
            <w:pPr>
              <w:spacing w:after="0" w:line="312" w:lineRule="auto"/>
              <w:ind w:left="336"/>
              <w:jc w:val="both"/>
              <w:rPr>
                <w:lang w:val="ru-RU"/>
              </w:rPr>
            </w:pPr>
            <w:r>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14:paraId="1A510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3CEFE34">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14:paraId="63EA3522">
            <w:pPr>
              <w:spacing w:after="0" w:line="312" w:lineRule="auto"/>
              <w:ind w:left="336"/>
              <w:jc w:val="both"/>
              <w:rPr>
                <w:lang w:val="ru-RU"/>
              </w:rPr>
            </w:pPr>
            <w:r>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14:paraId="4906FD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16F075D">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14:paraId="6E223F6F">
            <w:pPr>
              <w:spacing w:after="0" w:line="312" w:lineRule="auto"/>
              <w:ind w:left="336"/>
              <w:jc w:val="both"/>
              <w:rPr>
                <w:lang w:val="ru-RU"/>
              </w:rPr>
            </w:pPr>
            <w:r>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14:paraId="29EA8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5A3B8BF">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14:paraId="6A065609">
            <w:pPr>
              <w:spacing w:after="0" w:line="312" w:lineRule="auto"/>
              <w:ind w:left="336"/>
              <w:jc w:val="both"/>
              <w:rPr>
                <w:lang w:val="ru-RU"/>
              </w:rPr>
            </w:pPr>
            <w:r>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14:paraId="0C48F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35AF2EA">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14:paraId="59E3368C">
            <w:pPr>
              <w:spacing w:after="0" w:line="312" w:lineRule="auto"/>
              <w:ind w:left="336"/>
              <w:jc w:val="both"/>
              <w:rPr>
                <w:lang w:val="ru-RU"/>
              </w:rPr>
            </w:pPr>
            <w:r>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14:paraId="6B848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258D940">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14:paraId="2877F4F7">
            <w:pPr>
              <w:spacing w:after="0" w:line="312" w:lineRule="auto"/>
              <w:ind w:left="336"/>
              <w:jc w:val="both"/>
              <w:rPr>
                <w:lang w:val="ru-RU"/>
              </w:rPr>
            </w:pPr>
            <w:r>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14:paraId="1A8C4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FE04541">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14:paraId="7067A0B8">
            <w:pPr>
              <w:spacing w:after="0" w:line="312" w:lineRule="auto"/>
              <w:ind w:left="336"/>
              <w:jc w:val="both"/>
              <w:rPr>
                <w:lang w:val="ru-RU"/>
              </w:rPr>
            </w:pPr>
            <w:r>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14:paraId="32159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6AE7FD0">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14:paraId="0015C02C">
            <w:pPr>
              <w:spacing w:after="0" w:line="312" w:lineRule="auto"/>
              <w:ind w:left="336"/>
              <w:jc w:val="both"/>
              <w:rPr>
                <w:lang w:val="ru-RU"/>
              </w:rPr>
            </w:pPr>
            <w:r>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061074A2">
      <w:pPr>
        <w:spacing w:after="0"/>
        <w:ind w:left="120"/>
        <w:rPr>
          <w:lang w:val="ru-RU"/>
        </w:rPr>
      </w:pPr>
    </w:p>
    <w:p w14:paraId="0CDFCDD6">
      <w:pPr>
        <w:spacing w:before="199" w:after="199"/>
        <w:ind w:left="120"/>
      </w:pPr>
      <w:r>
        <w:rPr>
          <w:rFonts w:ascii="Times New Roman" w:hAnsi="Times New Roman"/>
          <w:b/>
          <w:color w:val="000000"/>
          <w:sz w:val="28"/>
        </w:rPr>
        <w:t>11 КЛАСС</w:t>
      </w:r>
    </w:p>
    <w:p w14:paraId="6592A86B">
      <w:pPr>
        <w:spacing w:after="0"/>
        <w:ind w:left="120"/>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12"/>
        <w:gridCol w:w="7812"/>
      </w:tblGrid>
      <w:tr w14:paraId="6E4887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74DA407">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590E4424">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73532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825BF1D">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14:paraId="72E69351">
            <w:pPr>
              <w:spacing w:after="0" w:line="312" w:lineRule="auto"/>
              <w:ind w:left="336"/>
              <w:jc w:val="both"/>
              <w:rPr>
                <w:lang w:val="ru-RU"/>
              </w:rPr>
            </w:pPr>
            <w:r>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14:paraId="396EB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6A583B7">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14:paraId="680EFE37">
            <w:pPr>
              <w:spacing w:after="0" w:line="312" w:lineRule="auto"/>
              <w:ind w:left="336"/>
              <w:jc w:val="both"/>
              <w:rPr>
                <w:lang w:val="ru-RU"/>
              </w:rPr>
            </w:pPr>
            <w:r>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14:paraId="7FE82B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8F2666A">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14:paraId="778451EF">
            <w:pPr>
              <w:spacing w:after="0" w:line="312" w:lineRule="auto"/>
              <w:ind w:left="336"/>
              <w:jc w:val="both"/>
              <w:rPr>
                <w:lang w:val="ru-RU"/>
              </w:rPr>
            </w:pPr>
            <w:r>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14:paraId="17DA2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8D1092F">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14:paraId="69EE1244">
            <w:pPr>
              <w:spacing w:after="0" w:line="312" w:lineRule="auto"/>
              <w:ind w:left="336"/>
              <w:jc w:val="both"/>
              <w:rPr>
                <w:lang w:val="ru-RU"/>
              </w:rPr>
            </w:pPr>
            <w:r>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14:paraId="0012AD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6ADDC78">
            <w:pPr>
              <w:spacing w:after="0" w:line="312" w:lineRule="auto"/>
              <w:ind w:left="336"/>
              <w:jc w:val="center"/>
            </w:pPr>
            <w:r>
              <w:rPr>
                <w:rFonts w:ascii="Times New Roman" w:hAnsi="Times New Roman"/>
                <w:color w:val="000000"/>
                <w:sz w:val="24"/>
              </w:rPr>
              <w:t>11.5</w:t>
            </w:r>
          </w:p>
        </w:tc>
        <w:tc>
          <w:tcPr>
            <w:tcW w:w="11678" w:type="dxa"/>
            <w:tcMar>
              <w:top w:w="50" w:type="dxa"/>
              <w:left w:w="100" w:type="dxa"/>
            </w:tcMar>
            <w:vAlign w:val="center"/>
          </w:tcPr>
          <w:p w14:paraId="0DDA2746">
            <w:pPr>
              <w:spacing w:after="0" w:line="312" w:lineRule="auto"/>
              <w:ind w:left="336"/>
              <w:jc w:val="both"/>
              <w:rPr>
                <w:lang w:val="ru-RU"/>
              </w:rPr>
            </w:pPr>
            <w:r>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14:paraId="77EF29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0D32F08">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14:paraId="066CC42A">
            <w:pPr>
              <w:spacing w:after="0" w:line="312" w:lineRule="auto"/>
              <w:ind w:left="336"/>
              <w:jc w:val="both"/>
              <w:rPr>
                <w:lang w:val="ru-RU"/>
              </w:rPr>
            </w:pPr>
            <w:r>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14:paraId="17D5A9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4DB19B1">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14:paraId="1B92E2A9">
            <w:pPr>
              <w:spacing w:after="0" w:line="312" w:lineRule="auto"/>
              <w:ind w:left="336"/>
              <w:jc w:val="both"/>
              <w:rPr>
                <w:lang w:val="ru-RU"/>
              </w:rPr>
            </w:pPr>
            <w:r>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14:paraId="6D1143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AE89902">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14:paraId="1F83DADB">
            <w:pPr>
              <w:spacing w:after="0" w:line="312" w:lineRule="auto"/>
              <w:ind w:left="336"/>
              <w:jc w:val="both"/>
              <w:rPr>
                <w:lang w:val="ru-RU"/>
              </w:rPr>
            </w:pPr>
            <w:r>
              <w:rPr>
                <w:rFonts w:ascii="Times New Roman" w:hAnsi="Times New Roman"/>
                <w:color w:val="000000"/>
                <w:sz w:val="24"/>
                <w:lang w:val="ru-RU"/>
              </w:rPr>
              <w:t>Строить и описывать изображение, создаваемое плоским зеркалом, тонкой линзой</w:t>
            </w:r>
          </w:p>
        </w:tc>
      </w:tr>
      <w:tr w14:paraId="6337D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53E7B05">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14:paraId="09B32F18">
            <w:pPr>
              <w:spacing w:after="0" w:line="312" w:lineRule="auto"/>
              <w:ind w:left="336"/>
              <w:jc w:val="both"/>
              <w:rPr>
                <w:lang w:val="ru-RU"/>
              </w:rPr>
            </w:pPr>
            <w:r>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14:paraId="417225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EFF8E6D">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14:paraId="6590938A">
            <w:pPr>
              <w:spacing w:after="0" w:line="312" w:lineRule="auto"/>
              <w:ind w:left="336"/>
              <w:jc w:val="both"/>
              <w:rPr>
                <w:lang w:val="ru-RU"/>
              </w:rPr>
            </w:pPr>
            <w:r>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14:paraId="53DADF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5380F2A">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14:paraId="40303C9C">
            <w:pPr>
              <w:spacing w:after="0" w:line="312" w:lineRule="auto"/>
              <w:ind w:left="336"/>
              <w:jc w:val="both"/>
              <w:rPr>
                <w:lang w:val="ru-RU"/>
              </w:rPr>
            </w:pPr>
            <w:r>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14:paraId="3329B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636C3AD">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14:paraId="3E4F7ED8">
            <w:pPr>
              <w:spacing w:after="0" w:line="312" w:lineRule="auto"/>
              <w:ind w:left="336"/>
              <w:jc w:val="both"/>
              <w:rPr>
                <w:lang w:val="ru-RU"/>
              </w:rPr>
            </w:pPr>
            <w:r>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14:paraId="2A754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072DC70">
            <w:pPr>
              <w:spacing w:after="0" w:line="312" w:lineRule="auto"/>
              <w:ind w:left="336"/>
              <w:jc w:val="center"/>
            </w:pPr>
            <w:r>
              <w:rPr>
                <w:rFonts w:ascii="Times New Roman" w:hAnsi="Times New Roman"/>
                <w:color w:val="000000"/>
                <w:sz w:val="24"/>
              </w:rPr>
              <w:t>11.13</w:t>
            </w:r>
          </w:p>
        </w:tc>
        <w:tc>
          <w:tcPr>
            <w:tcW w:w="11678" w:type="dxa"/>
            <w:tcMar>
              <w:top w:w="50" w:type="dxa"/>
              <w:left w:w="100" w:type="dxa"/>
            </w:tcMar>
            <w:vAlign w:val="center"/>
          </w:tcPr>
          <w:p w14:paraId="058BD567">
            <w:pPr>
              <w:spacing w:after="0" w:line="312" w:lineRule="auto"/>
              <w:ind w:left="336"/>
              <w:jc w:val="both"/>
              <w:rPr>
                <w:lang w:val="ru-RU"/>
              </w:rPr>
            </w:pPr>
            <w:r>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14:paraId="22ACE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7089CDD">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14:paraId="4C4D1D9F">
            <w:pPr>
              <w:spacing w:after="0" w:line="312" w:lineRule="auto"/>
              <w:ind w:left="336"/>
              <w:jc w:val="both"/>
              <w:rPr>
                <w:lang w:val="ru-RU"/>
              </w:rPr>
            </w:pPr>
            <w:r>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14:paraId="37A5B4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99CF556">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14:paraId="4B271E56">
            <w:pPr>
              <w:spacing w:after="0" w:line="312" w:lineRule="auto"/>
              <w:ind w:left="336"/>
              <w:jc w:val="both"/>
              <w:rPr>
                <w:lang w:val="ru-RU"/>
              </w:rPr>
            </w:pPr>
            <w:r>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14:paraId="7A4BD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66843C7">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14:paraId="6E7F71D3">
            <w:pPr>
              <w:spacing w:after="0" w:line="312" w:lineRule="auto"/>
              <w:ind w:left="336"/>
              <w:jc w:val="both"/>
              <w:rPr>
                <w:lang w:val="ru-RU"/>
              </w:rPr>
            </w:pPr>
            <w:r>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14:paraId="218C90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B08913D">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14:paraId="2E75D93E">
            <w:pPr>
              <w:spacing w:after="0" w:line="312" w:lineRule="auto"/>
              <w:ind w:left="336"/>
              <w:jc w:val="both"/>
              <w:rPr>
                <w:lang w:val="ru-RU"/>
              </w:rPr>
            </w:pPr>
            <w:r>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14:paraId="288E9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D4E2088">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14:paraId="5DE2104B">
            <w:pPr>
              <w:spacing w:after="0" w:line="312" w:lineRule="auto"/>
              <w:ind w:left="336"/>
              <w:jc w:val="both"/>
              <w:rPr>
                <w:lang w:val="ru-RU"/>
              </w:rPr>
            </w:pPr>
            <w:r>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14:paraId="27309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D323E4A">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14:paraId="1AD5A916">
            <w:pPr>
              <w:spacing w:after="0" w:line="312" w:lineRule="auto"/>
              <w:ind w:left="336"/>
              <w:jc w:val="both"/>
              <w:rPr>
                <w:lang w:val="ru-RU"/>
              </w:rPr>
            </w:pPr>
            <w:r>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58E3CDE3">
      <w:pPr>
        <w:rPr>
          <w:lang w:val="ru-RU"/>
        </w:rPr>
        <w:sectPr>
          <w:pgSz w:w="11906" w:h="16383"/>
          <w:pgMar w:top="1134" w:right="850" w:bottom="1134" w:left="1701" w:header="720" w:footer="720" w:gutter="0"/>
          <w:cols w:space="720" w:num="1"/>
        </w:sectPr>
      </w:pPr>
      <w:bookmarkStart w:id="11" w:name="block-83807770"/>
    </w:p>
    <w:bookmarkEnd w:id="11"/>
    <w:p w14:paraId="77E07BA4">
      <w:pPr>
        <w:spacing w:before="199" w:after="199"/>
        <w:ind w:left="120"/>
      </w:pPr>
      <w:r>
        <w:rPr>
          <w:rFonts w:ascii="Times New Roman" w:hAnsi="Times New Roman"/>
          <w:b/>
          <w:color w:val="000000"/>
          <w:sz w:val="28"/>
        </w:rPr>
        <w:t>ПРОВЕРЯЕМЫЕ ЭЛЕМЕНТЫ СОДЕРЖАНИЯ</w:t>
      </w:r>
    </w:p>
    <w:p w14:paraId="2DE5607D">
      <w:pPr>
        <w:spacing w:before="199" w:after="199"/>
        <w:ind w:left="120"/>
      </w:pPr>
    </w:p>
    <w:p w14:paraId="7492FEAF">
      <w:pPr>
        <w:spacing w:before="199" w:after="199"/>
        <w:ind w:left="120"/>
      </w:pPr>
      <w:r>
        <w:rPr>
          <w:rFonts w:ascii="Times New Roman" w:hAnsi="Times New Roman"/>
          <w:b/>
          <w:color w:val="000000"/>
          <w:sz w:val="28"/>
        </w:rPr>
        <w:t>10 КЛАСС</w:t>
      </w:r>
    </w:p>
    <w:p w14:paraId="1B8A65D0">
      <w:pPr>
        <w:spacing w:after="0"/>
        <w:ind w:left="120"/>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7"/>
        <w:gridCol w:w="3030"/>
        <w:gridCol w:w="5267"/>
      </w:tblGrid>
      <w:tr w14:paraId="45B3F7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63649306">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14:paraId="7A88EC57">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14:paraId="176CE9EF">
            <w:pPr>
              <w:spacing w:after="0"/>
              <w:ind w:left="243"/>
            </w:pPr>
            <w:r>
              <w:rPr>
                <w:rFonts w:ascii="Times New Roman" w:hAnsi="Times New Roman"/>
                <w:b/>
                <w:color w:val="000000"/>
                <w:sz w:val="24"/>
              </w:rPr>
              <w:t xml:space="preserve"> Проверяемые элементы содержания </w:t>
            </w:r>
          </w:p>
        </w:tc>
      </w:tr>
      <w:tr w14:paraId="51D7F2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4792A16A">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14:paraId="0AA92E03">
            <w:pPr>
              <w:spacing w:after="0" w:line="336" w:lineRule="auto"/>
              <w:ind w:left="336"/>
              <w:jc w:val="center"/>
              <w:rPr>
                <w:lang w:val="ru-RU"/>
              </w:rPr>
            </w:pPr>
            <w:r>
              <w:rPr>
                <w:rFonts w:ascii="Times New Roman" w:hAnsi="Times New Roman"/>
                <w:color w:val="000000"/>
                <w:sz w:val="24"/>
                <w:lang w:val="ru-RU"/>
              </w:rPr>
              <w:t>ФИЗИКА И МЕТОДЫ НАУЧНОГО ПОЗНАНИЯ</w:t>
            </w:r>
          </w:p>
        </w:tc>
      </w:tr>
      <w:tr w14:paraId="1A8808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C5048F0">
            <w:pPr>
              <w:rPr>
                <w:lang w:val="ru-RU"/>
              </w:rPr>
            </w:pPr>
          </w:p>
        </w:tc>
        <w:tc>
          <w:tcPr>
            <w:tcW w:w="3564" w:type="dxa"/>
            <w:tcMar>
              <w:top w:w="50" w:type="dxa"/>
              <w:left w:w="100" w:type="dxa"/>
            </w:tcMar>
            <w:vAlign w:val="center"/>
          </w:tcPr>
          <w:p w14:paraId="6FCA3E6F">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14:paraId="278203CC">
            <w:pPr>
              <w:spacing w:after="0" w:line="336" w:lineRule="auto"/>
              <w:ind w:left="336"/>
              <w:jc w:val="both"/>
              <w:rPr>
                <w:lang w:val="ru-RU"/>
              </w:rPr>
            </w:pPr>
            <w:r>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14:paraId="61E3E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5BCDD79">
            <w:pPr>
              <w:rPr>
                <w:lang w:val="ru-RU"/>
              </w:rPr>
            </w:pPr>
          </w:p>
        </w:tc>
        <w:tc>
          <w:tcPr>
            <w:tcW w:w="3564" w:type="dxa"/>
            <w:tcMar>
              <w:top w:w="50" w:type="dxa"/>
              <w:left w:w="100" w:type="dxa"/>
            </w:tcMar>
            <w:vAlign w:val="center"/>
          </w:tcPr>
          <w:p w14:paraId="247919A2">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14:paraId="67BE0BD5">
            <w:pPr>
              <w:spacing w:after="0" w:line="336" w:lineRule="auto"/>
              <w:ind w:left="336"/>
              <w:jc w:val="both"/>
              <w:rPr>
                <w:lang w:val="ru-RU"/>
              </w:rPr>
            </w:pPr>
            <w:r>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14:paraId="09CB7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118DC736">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14:paraId="21DF717E">
            <w:pPr>
              <w:spacing w:after="0" w:line="336" w:lineRule="auto"/>
              <w:ind w:left="336"/>
              <w:jc w:val="center"/>
            </w:pPr>
            <w:r>
              <w:rPr>
                <w:rFonts w:ascii="Times New Roman" w:hAnsi="Times New Roman"/>
                <w:color w:val="000000"/>
                <w:sz w:val="24"/>
              </w:rPr>
              <w:t>МЕХАНИКА</w:t>
            </w:r>
          </w:p>
        </w:tc>
      </w:tr>
      <w:tr w14:paraId="565D2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0023BA79">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14:paraId="6FA7594A">
            <w:pPr>
              <w:spacing w:after="0" w:line="336" w:lineRule="auto"/>
              <w:ind w:firstLine="600"/>
              <w:jc w:val="center"/>
            </w:pPr>
            <w:r>
              <w:rPr>
                <w:rFonts w:ascii="Times New Roman" w:hAnsi="Times New Roman"/>
                <w:color w:val="000000"/>
                <w:sz w:val="24"/>
              </w:rPr>
              <w:t>КИНЕМАТИКА</w:t>
            </w:r>
          </w:p>
        </w:tc>
      </w:tr>
      <w:tr w14:paraId="47FBFF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41CE3C8"/>
        </w:tc>
        <w:tc>
          <w:tcPr>
            <w:tcW w:w="3564" w:type="dxa"/>
            <w:tcMar>
              <w:top w:w="50" w:type="dxa"/>
              <w:left w:w="100" w:type="dxa"/>
            </w:tcMar>
            <w:vAlign w:val="center"/>
          </w:tcPr>
          <w:p w14:paraId="2C4BA211">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14:paraId="10EB9C72">
            <w:pPr>
              <w:spacing w:after="0" w:line="336" w:lineRule="auto"/>
              <w:ind w:left="336"/>
              <w:jc w:val="both"/>
            </w:pPr>
            <w:r>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14:paraId="7D1A2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254906E"/>
        </w:tc>
        <w:tc>
          <w:tcPr>
            <w:tcW w:w="3564" w:type="dxa"/>
            <w:tcMar>
              <w:top w:w="50" w:type="dxa"/>
              <w:left w:w="100" w:type="dxa"/>
            </w:tcMar>
            <w:vAlign w:val="center"/>
          </w:tcPr>
          <w:p w14:paraId="0A80BEF8">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14:paraId="157108F1">
            <w:pPr>
              <w:spacing w:after="0" w:line="336" w:lineRule="auto"/>
              <w:ind w:left="336"/>
              <w:jc w:val="both"/>
            </w:pPr>
            <w:r>
              <w:rPr>
                <w:rFonts w:ascii="Times New Roman" w:hAnsi="Times New Roman"/>
                <w:color w:val="000000"/>
                <w:sz w:val="24"/>
                <w:lang w:val="ru-RU"/>
              </w:rPr>
              <w:t>Перемещение, скорость (</w:t>
            </w:r>
            <w:r>
              <w:rPr>
                <w:rFonts w:ascii="Times New Roman" w:hAnsi="Times New Roman"/>
                <w:color w:val="000000"/>
                <w:spacing w:val="-4"/>
                <w:sz w:val="24"/>
                <w:lang w:val="ru-RU"/>
              </w:rPr>
              <w:t xml:space="preserve">средняя скорость, </w:t>
            </w:r>
            <w:r>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14:paraId="3D195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337DADA"/>
        </w:tc>
        <w:tc>
          <w:tcPr>
            <w:tcW w:w="3564" w:type="dxa"/>
            <w:tcMar>
              <w:top w:w="50" w:type="dxa"/>
              <w:left w:w="100" w:type="dxa"/>
            </w:tcMar>
            <w:vAlign w:val="center"/>
          </w:tcPr>
          <w:p w14:paraId="1088A0F8">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14:paraId="6362D20D">
            <w:pPr>
              <w:spacing w:after="0" w:line="336" w:lineRule="auto"/>
              <w:ind w:left="336"/>
              <w:jc w:val="both"/>
              <w:rPr>
                <w:lang w:val="ru-RU"/>
              </w:rPr>
            </w:pPr>
            <w:r>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14:paraId="718B4C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C6B431B">
            <w:pPr>
              <w:rPr>
                <w:lang w:val="ru-RU"/>
              </w:rPr>
            </w:pPr>
          </w:p>
        </w:tc>
        <w:tc>
          <w:tcPr>
            <w:tcW w:w="3564" w:type="dxa"/>
            <w:tcMar>
              <w:top w:w="50" w:type="dxa"/>
              <w:left w:w="100" w:type="dxa"/>
            </w:tcMar>
            <w:vAlign w:val="center"/>
          </w:tcPr>
          <w:p w14:paraId="1DB9C6BE">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14:paraId="67421D14">
            <w:pPr>
              <w:spacing w:after="0" w:line="336" w:lineRule="auto"/>
              <w:ind w:left="336"/>
              <w:rPr>
                <w:lang w:val="ru-RU"/>
              </w:rPr>
            </w:pPr>
            <w:r>
              <w:rPr>
                <w:rFonts w:ascii="Times New Roman" w:hAnsi="Times New Roman"/>
                <w:color w:val="000000"/>
                <w:sz w:val="24"/>
                <w:lang w:val="ru-RU"/>
              </w:rPr>
              <w:t>Свободное падение. Ускорение свободного падения</w:t>
            </w:r>
          </w:p>
        </w:tc>
      </w:tr>
      <w:tr w14:paraId="060F1B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9F50C2B">
            <w:pPr>
              <w:rPr>
                <w:lang w:val="ru-RU"/>
              </w:rPr>
            </w:pPr>
          </w:p>
        </w:tc>
        <w:tc>
          <w:tcPr>
            <w:tcW w:w="3564" w:type="dxa"/>
            <w:tcMar>
              <w:top w:w="50" w:type="dxa"/>
              <w:left w:w="100" w:type="dxa"/>
            </w:tcMar>
            <w:vAlign w:val="center"/>
          </w:tcPr>
          <w:p w14:paraId="0986D020">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14:paraId="6B05328D">
            <w:pPr>
              <w:spacing w:after="0" w:line="336" w:lineRule="auto"/>
              <w:ind w:left="336"/>
              <w:jc w:val="both"/>
            </w:pPr>
            <w:r>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14:paraId="2A7CB4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002338D"/>
        </w:tc>
        <w:tc>
          <w:tcPr>
            <w:tcW w:w="3564" w:type="dxa"/>
            <w:tcMar>
              <w:top w:w="50" w:type="dxa"/>
              <w:left w:w="100" w:type="dxa"/>
            </w:tcMar>
            <w:vAlign w:val="center"/>
          </w:tcPr>
          <w:p w14:paraId="412956CC">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14:paraId="0A35CDE3">
            <w:pPr>
              <w:spacing w:after="0" w:line="336" w:lineRule="auto"/>
              <w:ind w:left="336"/>
              <w:jc w:val="both"/>
              <w:rPr>
                <w:lang w:val="ru-RU"/>
              </w:rPr>
            </w:pPr>
            <w:r>
              <w:rPr>
                <w:rFonts w:ascii="Times New Roman" w:hAnsi="Times New Roman"/>
                <w:color w:val="000000"/>
                <w:sz w:val="24"/>
                <w:lang w:val="ru-RU"/>
              </w:rPr>
              <w:t>Технические устройства: спидометр, движение снарядов, цепные и ременные передачи</w:t>
            </w:r>
          </w:p>
        </w:tc>
      </w:tr>
      <w:tr w14:paraId="05582D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1A5DC3F">
            <w:pPr>
              <w:rPr>
                <w:lang w:val="ru-RU"/>
              </w:rPr>
            </w:pPr>
          </w:p>
        </w:tc>
        <w:tc>
          <w:tcPr>
            <w:tcW w:w="3564" w:type="dxa"/>
            <w:tcMar>
              <w:top w:w="50" w:type="dxa"/>
              <w:left w:w="100" w:type="dxa"/>
            </w:tcMar>
            <w:vAlign w:val="center"/>
          </w:tcPr>
          <w:p w14:paraId="496A63F8">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14:paraId="13EC9C44">
            <w:pPr>
              <w:spacing w:after="0" w:line="336" w:lineRule="auto"/>
              <w:ind w:left="336"/>
              <w:jc w:val="both"/>
              <w:rPr>
                <w:lang w:val="ru-RU"/>
              </w:rPr>
            </w:pPr>
            <w:r>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14:paraId="4D3DF7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4626A148">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14:paraId="4EEA58F8">
            <w:pPr>
              <w:spacing w:after="0" w:line="336" w:lineRule="auto"/>
              <w:ind w:firstLine="600"/>
              <w:jc w:val="center"/>
            </w:pPr>
            <w:r>
              <w:rPr>
                <w:rFonts w:ascii="Times New Roman" w:hAnsi="Times New Roman"/>
                <w:color w:val="000000"/>
                <w:sz w:val="24"/>
              </w:rPr>
              <w:t>ДИНАМИКА</w:t>
            </w:r>
          </w:p>
        </w:tc>
      </w:tr>
      <w:tr w14:paraId="4984A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2FE14BF"/>
        </w:tc>
        <w:tc>
          <w:tcPr>
            <w:tcW w:w="3564" w:type="dxa"/>
            <w:tcMar>
              <w:top w:w="50" w:type="dxa"/>
              <w:left w:w="100" w:type="dxa"/>
            </w:tcMar>
            <w:vAlign w:val="center"/>
          </w:tcPr>
          <w:p w14:paraId="0B04965E">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14:paraId="07BCD2A0">
            <w:pPr>
              <w:spacing w:after="0" w:line="336" w:lineRule="auto"/>
              <w:ind w:left="336"/>
              <w:jc w:val="both"/>
              <w:rPr>
                <w:lang w:val="ru-RU"/>
              </w:rPr>
            </w:pPr>
            <w:r>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14:paraId="06D74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7D74C5D">
            <w:pPr>
              <w:rPr>
                <w:lang w:val="ru-RU"/>
              </w:rPr>
            </w:pPr>
          </w:p>
        </w:tc>
        <w:tc>
          <w:tcPr>
            <w:tcW w:w="3564" w:type="dxa"/>
            <w:tcMar>
              <w:top w:w="50" w:type="dxa"/>
              <w:left w:w="100" w:type="dxa"/>
            </w:tcMar>
            <w:vAlign w:val="center"/>
          </w:tcPr>
          <w:p w14:paraId="3867F320">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14:paraId="7F2FF00D">
            <w:pPr>
              <w:spacing w:after="0" w:line="336" w:lineRule="auto"/>
              <w:ind w:left="336"/>
              <w:jc w:val="both"/>
              <w:rPr>
                <w:lang w:val="ru-RU"/>
              </w:rPr>
            </w:pPr>
            <w:r>
              <w:rPr>
                <w:rFonts w:ascii="Times New Roman" w:hAnsi="Times New Roman"/>
                <w:color w:val="000000"/>
                <w:sz w:val="24"/>
                <w:lang w:val="ru-RU"/>
              </w:rPr>
              <w:t>Масса тела. Сила. Принцип суперпозиции сил</w:t>
            </w:r>
          </w:p>
        </w:tc>
      </w:tr>
      <w:tr w14:paraId="14E297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FF44A05">
            <w:pPr>
              <w:rPr>
                <w:lang w:val="ru-RU"/>
              </w:rPr>
            </w:pPr>
          </w:p>
        </w:tc>
        <w:tc>
          <w:tcPr>
            <w:tcW w:w="3564" w:type="dxa"/>
            <w:tcMar>
              <w:top w:w="50" w:type="dxa"/>
              <w:left w:w="100" w:type="dxa"/>
            </w:tcMar>
            <w:vAlign w:val="center"/>
          </w:tcPr>
          <w:p w14:paraId="0AB10B4A">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14:paraId="59AAE5BE">
            <w:pPr>
              <w:spacing w:after="0" w:line="336" w:lineRule="auto"/>
              <w:ind w:left="336"/>
              <w:jc w:val="both"/>
            </w:pPr>
            <w:r>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14:paraId="47140B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41CAC7D"/>
        </w:tc>
        <w:tc>
          <w:tcPr>
            <w:tcW w:w="3564" w:type="dxa"/>
            <w:tcMar>
              <w:top w:w="50" w:type="dxa"/>
              <w:left w:w="100" w:type="dxa"/>
            </w:tcMar>
            <w:vAlign w:val="center"/>
          </w:tcPr>
          <w:p w14:paraId="0B32AFB1">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14:paraId="55E4FE74">
            <w:pPr>
              <w:spacing w:after="0" w:line="336" w:lineRule="auto"/>
              <w:ind w:left="336"/>
              <w:jc w:val="both"/>
              <w:rPr>
                <w:lang w:val="ru-RU"/>
              </w:rPr>
            </w:pPr>
            <w:r>
              <w:rPr>
                <w:rFonts w:ascii="Times New Roman" w:hAnsi="Times New Roman"/>
                <w:color w:val="000000"/>
                <w:sz w:val="24"/>
                <w:lang w:val="ru-RU"/>
              </w:rPr>
              <w:t>Закон всемирного тяготения. Сила тяжести. Первая космическая скорость. Вес тела</w:t>
            </w:r>
          </w:p>
        </w:tc>
      </w:tr>
      <w:tr w14:paraId="5C353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14A1AA3">
            <w:pPr>
              <w:rPr>
                <w:lang w:val="ru-RU"/>
              </w:rPr>
            </w:pPr>
          </w:p>
        </w:tc>
        <w:tc>
          <w:tcPr>
            <w:tcW w:w="3564" w:type="dxa"/>
            <w:tcMar>
              <w:top w:w="50" w:type="dxa"/>
              <w:left w:w="100" w:type="dxa"/>
            </w:tcMar>
            <w:vAlign w:val="center"/>
          </w:tcPr>
          <w:p w14:paraId="2CEF8907">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14:paraId="5BFE1205">
            <w:pPr>
              <w:spacing w:after="0" w:line="336" w:lineRule="auto"/>
              <w:ind w:left="336"/>
              <w:jc w:val="both"/>
            </w:pPr>
            <w:r>
              <w:rPr>
                <w:rFonts w:ascii="Times New Roman" w:hAnsi="Times New Roman"/>
                <w:color w:val="000000"/>
                <w:sz w:val="24"/>
              </w:rPr>
              <w:t>Сила упругости. Закон Гука</w:t>
            </w:r>
          </w:p>
        </w:tc>
      </w:tr>
      <w:tr w14:paraId="2797E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40639E2"/>
        </w:tc>
        <w:tc>
          <w:tcPr>
            <w:tcW w:w="3564" w:type="dxa"/>
            <w:tcMar>
              <w:top w:w="50" w:type="dxa"/>
              <w:left w:w="100" w:type="dxa"/>
            </w:tcMar>
            <w:vAlign w:val="center"/>
          </w:tcPr>
          <w:p w14:paraId="7F26D8B4">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14:paraId="109E1E04">
            <w:pPr>
              <w:spacing w:after="0" w:line="336" w:lineRule="auto"/>
              <w:ind w:left="336"/>
              <w:jc w:val="both"/>
              <w:rPr>
                <w:lang w:val="ru-RU"/>
              </w:rPr>
            </w:pPr>
            <w:r>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14:paraId="79990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064EC42">
            <w:pPr>
              <w:rPr>
                <w:lang w:val="ru-RU"/>
              </w:rPr>
            </w:pPr>
          </w:p>
        </w:tc>
        <w:tc>
          <w:tcPr>
            <w:tcW w:w="3564" w:type="dxa"/>
            <w:tcMar>
              <w:top w:w="50" w:type="dxa"/>
              <w:left w:w="100" w:type="dxa"/>
            </w:tcMar>
            <w:vAlign w:val="center"/>
          </w:tcPr>
          <w:p w14:paraId="2C172BE1">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14:paraId="15E7CBEE">
            <w:pPr>
              <w:spacing w:after="0" w:line="336" w:lineRule="auto"/>
              <w:ind w:left="336"/>
              <w:jc w:val="both"/>
              <w:rPr>
                <w:lang w:val="ru-RU"/>
              </w:rPr>
            </w:pPr>
            <w:r>
              <w:rPr>
                <w:rFonts w:ascii="Times New Roman" w:hAnsi="Times New Roman"/>
                <w:color w:val="000000"/>
                <w:sz w:val="24"/>
                <w:lang w:val="ru-RU"/>
              </w:rPr>
              <w:t>Поступательное и вращательное движение абсолютно твёрдого тела</w:t>
            </w:r>
          </w:p>
        </w:tc>
      </w:tr>
      <w:tr w14:paraId="4BCE6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409C8FE">
            <w:pPr>
              <w:rPr>
                <w:lang w:val="ru-RU"/>
              </w:rPr>
            </w:pPr>
          </w:p>
        </w:tc>
        <w:tc>
          <w:tcPr>
            <w:tcW w:w="3564" w:type="dxa"/>
            <w:tcMar>
              <w:top w:w="50" w:type="dxa"/>
              <w:left w:w="100" w:type="dxa"/>
            </w:tcMar>
            <w:vAlign w:val="center"/>
          </w:tcPr>
          <w:p w14:paraId="554AF0EA">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14:paraId="158795B9">
            <w:pPr>
              <w:keepNext/>
              <w:spacing w:after="0" w:line="336" w:lineRule="auto"/>
              <w:ind w:left="336"/>
              <w:jc w:val="both"/>
              <w:rPr>
                <w:lang w:val="ru-RU"/>
              </w:rPr>
            </w:pPr>
            <w:r>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14:paraId="4E1F1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F56CF5C">
            <w:pPr>
              <w:rPr>
                <w:lang w:val="ru-RU"/>
              </w:rPr>
            </w:pPr>
          </w:p>
        </w:tc>
        <w:tc>
          <w:tcPr>
            <w:tcW w:w="3564" w:type="dxa"/>
            <w:tcMar>
              <w:top w:w="50" w:type="dxa"/>
              <w:left w:w="100" w:type="dxa"/>
            </w:tcMar>
            <w:vAlign w:val="center"/>
          </w:tcPr>
          <w:p w14:paraId="08B8CE3F">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14:paraId="59256F34">
            <w:pPr>
              <w:spacing w:after="0" w:line="336" w:lineRule="auto"/>
              <w:ind w:left="336"/>
              <w:jc w:val="both"/>
              <w:rPr>
                <w:lang w:val="ru-RU"/>
              </w:rPr>
            </w:pPr>
            <w:r>
              <w:rPr>
                <w:rFonts w:ascii="Times New Roman" w:hAnsi="Times New Roman"/>
                <w:color w:val="000000"/>
                <w:sz w:val="24"/>
                <w:lang w:val="ru-RU"/>
              </w:rPr>
              <w:t>Технические устройства: подшипники, движение искусственных спутников</w:t>
            </w:r>
          </w:p>
        </w:tc>
      </w:tr>
      <w:tr w14:paraId="2E074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33C2CBD">
            <w:pPr>
              <w:rPr>
                <w:lang w:val="ru-RU"/>
              </w:rPr>
            </w:pPr>
          </w:p>
        </w:tc>
        <w:tc>
          <w:tcPr>
            <w:tcW w:w="3564" w:type="dxa"/>
            <w:tcMar>
              <w:top w:w="50" w:type="dxa"/>
              <w:left w:w="100" w:type="dxa"/>
            </w:tcMar>
            <w:vAlign w:val="center"/>
          </w:tcPr>
          <w:p w14:paraId="10C01D46">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14:paraId="54D60C4A">
            <w:pPr>
              <w:spacing w:after="0" w:line="336" w:lineRule="auto"/>
              <w:ind w:left="336"/>
              <w:jc w:val="both"/>
            </w:pPr>
            <w:r>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14:paraId="677175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524B3512">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14:paraId="14766BF1">
            <w:pPr>
              <w:spacing w:after="0" w:line="336" w:lineRule="auto"/>
              <w:ind w:firstLine="600"/>
              <w:jc w:val="center"/>
            </w:pPr>
            <w:r>
              <w:rPr>
                <w:rFonts w:ascii="Times New Roman" w:hAnsi="Times New Roman"/>
                <w:color w:val="000000"/>
                <w:sz w:val="24"/>
              </w:rPr>
              <w:t>ЗАКОНЫ СОХРАНЕНИЯ В МЕХАНИКЕ</w:t>
            </w:r>
          </w:p>
        </w:tc>
      </w:tr>
      <w:tr w14:paraId="422C6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7C6D702"/>
        </w:tc>
        <w:tc>
          <w:tcPr>
            <w:tcW w:w="3564" w:type="dxa"/>
            <w:tcMar>
              <w:top w:w="50" w:type="dxa"/>
              <w:left w:w="100" w:type="dxa"/>
            </w:tcMar>
            <w:vAlign w:val="center"/>
          </w:tcPr>
          <w:p w14:paraId="7A0BFD52">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14:paraId="4502F89B">
            <w:pPr>
              <w:keepNext/>
              <w:spacing w:after="0" w:line="336" w:lineRule="auto"/>
              <w:ind w:left="336"/>
              <w:jc w:val="both"/>
              <w:rPr>
                <w:lang w:val="ru-RU"/>
              </w:rPr>
            </w:pPr>
            <w:r>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14:paraId="387429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9149C83">
            <w:pPr>
              <w:rPr>
                <w:lang w:val="ru-RU"/>
              </w:rPr>
            </w:pPr>
          </w:p>
        </w:tc>
        <w:tc>
          <w:tcPr>
            <w:tcW w:w="3564" w:type="dxa"/>
            <w:tcMar>
              <w:top w:w="50" w:type="dxa"/>
              <w:left w:w="100" w:type="dxa"/>
            </w:tcMar>
            <w:vAlign w:val="center"/>
          </w:tcPr>
          <w:p w14:paraId="6CE71589">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14:paraId="676D2019">
            <w:pPr>
              <w:keepNext/>
              <w:spacing w:after="0" w:line="336" w:lineRule="auto"/>
              <w:ind w:left="336"/>
              <w:jc w:val="both"/>
            </w:pPr>
            <w:r>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14:paraId="3B5AB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974F476"/>
        </w:tc>
        <w:tc>
          <w:tcPr>
            <w:tcW w:w="3564" w:type="dxa"/>
            <w:tcMar>
              <w:top w:w="50" w:type="dxa"/>
              <w:left w:w="100" w:type="dxa"/>
            </w:tcMar>
            <w:vAlign w:val="center"/>
          </w:tcPr>
          <w:p w14:paraId="670AD5C7">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14:paraId="3CC15329">
            <w:pPr>
              <w:spacing w:after="0" w:line="336" w:lineRule="auto"/>
              <w:ind w:left="336"/>
              <w:jc w:val="both"/>
            </w:pPr>
            <w:r>
              <w:rPr>
                <w:rFonts w:ascii="Times New Roman" w:hAnsi="Times New Roman"/>
                <w:color w:val="000000"/>
                <w:sz w:val="24"/>
              </w:rPr>
              <w:t>Работа силы</w:t>
            </w:r>
          </w:p>
        </w:tc>
      </w:tr>
      <w:tr w14:paraId="3BB8B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6E38057"/>
        </w:tc>
        <w:tc>
          <w:tcPr>
            <w:tcW w:w="3564" w:type="dxa"/>
            <w:tcMar>
              <w:top w:w="50" w:type="dxa"/>
              <w:left w:w="100" w:type="dxa"/>
            </w:tcMar>
            <w:vAlign w:val="center"/>
          </w:tcPr>
          <w:p w14:paraId="5E03E668">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14:paraId="78F654AA">
            <w:pPr>
              <w:spacing w:after="0" w:line="336" w:lineRule="auto"/>
              <w:ind w:left="336"/>
              <w:jc w:val="both"/>
            </w:pPr>
            <w:r>
              <w:rPr>
                <w:rFonts w:ascii="Times New Roman" w:hAnsi="Times New Roman"/>
                <w:color w:val="000000"/>
                <w:sz w:val="24"/>
              </w:rPr>
              <w:t>Мощность силы</w:t>
            </w:r>
          </w:p>
        </w:tc>
      </w:tr>
      <w:tr w14:paraId="58FB9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DD66C2E"/>
        </w:tc>
        <w:tc>
          <w:tcPr>
            <w:tcW w:w="3564" w:type="dxa"/>
            <w:tcMar>
              <w:top w:w="50" w:type="dxa"/>
              <w:left w:w="100" w:type="dxa"/>
            </w:tcMar>
            <w:vAlign w:val="center"/>
          </w:tcPr>
          <w:p w14:paraId="50740175">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14:paraId="102E8CC8">
            <w:pPr>
              <w:spacing w:after="0" w:line="336" w:lineRule="auto"/>
              <w:ind w:left="336"/>
              <w:jc w:val="both"/>
              <w:rPr>
                <w:lang w:val="ru-RU"/>
              </w:rPr>
            </w:pPr>
            <w:r>
              <w:rPr>
                <w:rFonts w:ascii="Times New Roman" w:hAnsi="Times New Roman"/>
                <w:color w:val="000000"/>
                <w:sz w:val="24"/>
                <w:lang w:val="ru-RU"/>
              </w:rPr>
              <w:t>Кинетическая энергия материальной точки. Теорема о кинетической энергии</w:t>
            </w:r>
          </w:p>
        </w:tc>
      </w:tr>
      <w:tr w14:paraId="03612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F97F3FB">
            <w:pPr>
              <w:rPr>
                <w:lang w:val="ru-RU"/>
              </w:rPr>
            </w:pPr>
          </w:p>
        </w:tc>
        <w:tc>
          <w:tcPr>
            <w:tcW w:w="3564" w:type="dxa"/>
            <w:tcMar>
              <w:top w:w="50" w:type="dxa"/>
              <w:left w:w="100" w:type="dxa"/>
            </w:tcMar>
            <w:vAlign w:val="center"/>
          </w:tcPr>
          <w:p w14:paraId="350BAA17">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14:paraId="53478402">
            <w:pPr>
              <w:spacing w:after="0" w:line="336" w:lineRule="auto"/>
              <w:ind w:left="336"/>
              <w:jc w:val="both"/>
            </w:pPr>
            <w:r>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14:paraId="0792DE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085473C"/>
        </w:tc>
        <w:tc>
          <w:tcPr>
            <w:tcW w:w="3564" w:type="dxa"/>
            <w:tcMar>
              <w:top w:w="50" w:type="dxa"/>
              <w:left w:w="100" w:type="dxa"/>
            </w:tcMar>
            <w:vAlign w:val="center"/>
          </w:tcPr>
          <w:p w14:paraId="2F5C618A">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14:paraId="23B629B3">
            <w:pPr>
              <w:spacing w:after="0" w:line="336" w:lineRule="auto"/>
              <w:ind w:left="336"/>
              <w:jc w:val="both"/>
            </w:pPr>
            <w:r>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14:paraId="5C3E1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6043146"/>
        </w:tc>
        <w:tc>
          <w:tcPr>
            <w:tcW w:w="3564" w:type="dxa"/>
            <w:tcMar>
              <w:top w:w="50" w:type="dxa"/>
              <w:left w:w="100" w:type="dxa"/>
            </w:tcMar>
            <w:vAlign w:val="center"/>
          </w:tcPr>
          <w:p w14:paraId="1106C27F">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14:paraId="57E0DDCC">
            <w:pPr>
              <w:keepNext/>
              <w:spacing w:after="0" w:line="336" w:lineRule="auto"/>
              <w:ind w:left="336"/>
              <w:jc w:val="both"/>
            </w:pPr>
            <w:r>
              <w:rPr>
                <w:rFonts w:ascii="Times New Roman" w:hAnsi="Times New Roman"/>
                <w:color w:val="000000"/>
                <w:sz w:val="24"/>
              </w:rPr>
              <w:t>Упругие и неупругие столкновения</w:t>
            </w:r>
          </w:p>
        </w:tc>
      </w:tr>
      <w:tr w14:paraId="71237B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1326BA1"/>
        </w:tc>
        <w:tc>
          <w:tcPr>
            <w:tcW w:w="3564" w:type="dxa"/>
            <w:tcMar>
              <w:top w:w="50" w:type="dxa"/>
              <w:left w:w="100" w:type="dxa"/>
            </w:tcMar>
            <w:vAlign w:val="center"/>
          </w:tcPr>
          <w:p w14:paraId="7B65A3A4">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14:paraId="6AADEDEF">
            <w:pPr>
              <w:spacing w:after="0" w:line="336" w:lineRule="auto"/>
              <w:ind w:left="336"/>
              <w:jc w:val="both"/>
              <w:rPr>
                <w:lang w:val="ru-RU"/>
              </w:rPr>
            </w:pPr>
            <w:r>
              <w:rPr>
                <w:rFonts w:ascii="Times New Roman" w:hAnsi="Times New Roman"/>
                <w:color w:val="000000"/>
                <w:sz w:val="24"/>
                <w:lang w:val="ru-RU"/>
              </w:rPr>
              <w:t>Технические устройства: движение ракет, водомёт, копер, пружинный пистолет</w:t>
            </w:r>
          </w:p>
        </w:tc>
      </w:tr>
      <w:tr w14:paraId="2AB0D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B54CF2F">
            <w:pPr>
              <w:rPr>
                <w:lang w:val="ru-RU"/>
              </w:rPr>
            </w:pPr>
          </w:p>
        </w:tc>
        <w:tc>
          <w:tcPr>
            <w:tcW w:w="3564" w:type="dxa"/>
            <w:tcMar>
              <w:top w:w="50" w:type="dxa"/>
              <w:left w:w="100" w:type="dxa"/>
            </w:tcMar>
            <w:vAlign w:val="center"/>
          </w:tcPr>
          <w:p w14:paraId="1002FB8F">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14:paraId="2C653C78">
            <w:pPr>
              <w:spacing w:after="0" w:line="336" w:lineRule="auto"/>
              <w:ind w:left="336"/>
              <w:jc w:val="both"/>
            </w:pPr>
            <w:r>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14:paraId="6D5A3B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323ABE65">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14:paraId="39B6C6D3">
            <w:pPr>
              <w:spacing w:after="0" w:line="336" w:lineRule="auto"/>
              <w:ind w:left="336"/>
              <w:jc w:val="center"/>
            </w:pPr>
            <w:r>
              <w:rPr>
                <w:rFonts w:ascii="Times New Roman" w:hAnsi="Times New Roman"/>
                <w:color w:val="000000"/>
                <w:sz w:val="24"/>
              </w:rPr>
              <w:t>МОЛЕКУЛЯРНАЯ ФИЗИКА И ТЕРМОДИНАМИКА</w:t>
            </w:r>
          </w:p>
        </w:tc>
      </w:tr>
      <w:tr w14:paraId="48A57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66C9E8C6">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14:paraId="2C5DB33E">
            <w:pPr>
              <w:spacing w:after="0" w:line="336" w:lineRule="auto"/>
              <w:ind w:firstLine="600"/>
              <w:jc w:val="center"/>
            </w:pPr>
            <w:r>
              <w:rPr>
                <w:rFonts w:ascii="Times New Roman" w:hAnsi="Times New Roman"/>
                <w:color w:val="000000"/>
                <w:sz w:val="24"/>
              </w:rPr>
              <w:t>ОСНОВЫ МОЛЕКУЛЯРНО-КИНЕТИЧЕСКОЙ ТЕОРИИ</w:t>
            </w:r>
          </w:p>
        </w:tc>
      </w:tr>
      <w:tr w14:paraId="18AEE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0CFE8DC"/>
        </w:tc>
        <w:tc>
          <w:tcPr>
            <w:tcW w:w="3564" w:type="dxa"/>
            <w:tcMar>
              <w:top w:w="50" w:type="dxa"/>
              <w:left w:w="100" w:type="dxa"/>
            </w:tcMar>
            <w:vAlign w:val="center"/>
          </w:tcPr>
          <w:p w14:paraId="6EE4966B">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14:paraId="5F7EB73F">
            <w:pPr>
              <w:keepNext/>
              <w:spacing w:after="0" w:line="336" w:lineRule="auto"/>
              <w:ind w:left="336"/>
              <w:jc w:val="both"/>
              <w:rPr>
                <w:lang w:val="ru-RU"/>
              </w:rPr>
            </w:pPr>
            <w:r>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14:paraId="7AE8B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32BE9F1">
            <w:pPr>
              <w:rPr>
                <w:lang w:val="ru-RU"/>
              </w:rPr>
            </w:pPr>
          </w:p>
        </w:tc>
        <w:tc>
          <w:tcPr>
            <w:tcW w:w="3564" w:type="dxa"/>
            <w:tcMar>
              <w:top w:w="50" w:type="dxa"/>
              <w:left w:w="100" w:type="dxa"/>
            </w:tcMar>
            <w:vAlign w:val="center"/>
          </w:tcPr>
          <w:p w14:paraId="5DEB9862">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14:paraId="7BE1EB6B">
            <w:pPr>
              <w:keepNext/>
              <w:spacing w:after="0" w:line="336" w:lineRule="auto"/>
              <w:ind w:left="336"/>
              <w:jc w:val="both"/>
              <w:rPr>
                <w:lang w:val="ru-RU"/>
              </w:rPr>
            </w:pPr>
            <w:r>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14:paraId="279463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D78BD63">
            <w:pPr>
              <w:rPr>
                <w:lang w:val="ru-RU"/>
              </w:rPr>
            </w:pPr>
          </w:p>
        </w:tc>
        <w:tc>
          <w:tcPr>
            <w:tcW w:w="3564" w:type="dxa"/>
            <w:tcMar>
              <w:top w:w="50" w:type="dxa"/>
              <w:left w:w="100" w:type="dxa"/>
            </w:tcMar>
            <w:vAlign w:val="center"/>
          </w:tcPr>
          <w:p w14:paraId="6F4CB858">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14:paraId="2601F68F">
            <w:pPr>
              <w:spacing w:after="0" w:line="336" w:lineRule="auto"/>
              <w:ind w:left="336"/>
              <w:jc w:val="both"/>
              <w:rPr>
                <w:lang w:val="ru-RU"/>
              </w:rPr>
            </w:pPr>
            <w:r>
              <w:rPr>
                <w:rFonts w:ascii="Times New Roman" w:hAnsi="Times New Roman"/>
                <w:color w:val="000000"/>
                <w:sz w:val="24"/>
                <w:lang w:val="ru-RU"/>
              </w:rPr>
              <w:t>Масса молекул. Количество вещества. Постоянная Авогадро</w:t>
            </w:r>
          </w:p>
        </w:tc>
      </w:tr>
      <w:tr w14:paraId="1455B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5E3C969">
            <w:pPr>
              <w:rPr>
                <w:lang w:val="ru-RU"/>
              </w:rPr>
            </w:pPr>
          </w:p>
        </w:tc>
        <w:tc>
          <w:tcPr>
            <w:tcW w:w="3564" w:type="dxa"/>
            <w:tcMar>
              <w:top w:w="50" w:type="dxa"/>
              <w:left w:w="100" w:type="dxa"/>
            </w:tcMar>
            <w:vAlign w:val="center"/>
          </w:tcPr>
          <w:p w14:paraId="3F0CDCA6">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14:paraId="347C32FF">
            <w:pPr>
              <w:spacing w:after="0" w:line="336" w:lineRule="auto"/>
              <w:ind w:left="336"/>
              <w:jc w:val="both"/>
            </w:pPr>
            <w:r>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14:paraId="1FD0D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7284116"/>
        </w:tc>
        <w:tc>
          <w:tcPr>
            <w:tcW w:w="3564" w:type="dxa"/>
            <w:tcMar>
              <w:top w:w="50" w:type="dxa"/>
              <w:left w:w="100" w:type="dxa"/>
            </w:tcMar>
            <w:vAlign w:val="center"/>
          </w:tcPr>
          <w:p w14:paraId="49621949">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14:paraId="1B52583A">
            <w:pPr>
              <w:spacing w:after="0" w:line="336" w:lineRule="auto"/>
              <w:ind w:left="336"/>
              <w:jc w:val="both"/>
              <w:rPr>
                <w:lang w:val="ru-RU"/>
              </w:rPr>
            </w:pPr>
            <w:r>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14:paraId="3B4EB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9A16E96">
            <w:pPr>
              <w:rPr>
                <w:lang w:val="ru-RU"/>
              </w:rPr>
            </w:pPr>
          </w:p>
        </w:tc>
        <w:tc>
          <w:tcPr>
            <w:tcW w:w="3564" w:type="dxa"/>
            <w:tcMar>
              <w:top w:w="50" w:type="dxa"/>
              <w:left w:w="100" w:type="dxa"/>
            </w:tcMar>
            <w:vAlign w:val="center"/>
          </w:tcPr>
          <w:p w14:paraId="7FDFB580">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14:paraId="32E84731">
            <w:pPr>
              <w:spacing w:after="0" w:line="336" w:lineRule="auto"/>
              <w:ind w:left="336"/>
              <w:jc w:val="both"/>
            </w:pPr>
            <w:r>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14:paraId="4EFEF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9D4BF53"/>
        </w:tc>
        <w:tc>
          <w:tcPr>
            <w:tcW w:w="3564" w:type="dxa"/>
            <w:tcMar>
              <w:top w:w="50" w:type="dxa"/>
              <w:left w:w="100" w:type="dxa"/>
            </w:tcMar>
            <w:vAlign w:val="center"/>
          </w:tcPr>
          <w:p w14:paraId="026F1344">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14:paraId="6D4FFA5F">
            <w:pPr>
              <w:spacing w:after="0" w:line="336" w:lineRule="auto"/>
              <w:ind w:left="336"/>
              <w:jc w:val="both"/>
              <w:rPr>
                <w:lang w:val="ru-RU"/>
              </w:rPr>
            </w:pPr>
            <w:r>
              <w:rPr>
                <w:rFonts w:ascii="Times New Roman" w:hAnsi="Times New Roman"/>
                <w:color w:val="000000"/>
                <w:sz w:val="24"/>
                <w:lang w:val="ru-RU"/>
              </w:rPr>
              <w:t xml:space="preserve">Уравнение Клапейрона – Менделеева. Закон Дальтона </w:t>
            </w:r>
          </w:p>
        </w:tc>
      </w:tr>
      <w:tr w14:paraId="2A38F7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44AC459">
            <w:pPr>
              <w:rPr>
                <w:lang w:val="ru-RU"/>
              </w:rPr>
            </w:pPr>
          </w:p>
        </w:tc>
        <w:tc>
          <w:tcPr>
            <w:tcW w:w="3564" w:type="dxa"/>
            <w:tcMar>
              <w:top w:w="50" w:type="dxa"/>
              <w:left w:w="100" w:type="dxa"/>
            </w:tcMar>
            <w:vAlign w:val="center"/>
          </w:tcPr>
          <w:p w14:paraId="31142E6C">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14:paraId="4DB4809C">
            <w:pPr>
              <w:keepNext/>
              <w:spacing w:after="0" w:line="336" w:lineRule="auto"/>
              <w:ind w:left="336"/>
              <w:jc w:val="both"/>
              <w:rPr>
                <w:lang w:val="ru-RU"/>
              </w:rPr>
            </w:pPr>
            <w:r>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14:paraId="36BDB0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CB04774">
            <w:pPr>
              <w:rPr>
                <w:lang w:val="ru-RU"/>
              </w:rPr>
            </w:pPr>
          </w:p>
        </w:tc>
        <w:tc>
          <w:tcPr>
            <w:tcW w:w="3564" w:type="dxa"/>
            <w:tcMar>
              <w:top w:w="50" w:type="dxa"/>
              <w:left w:w="100" w:type="dxa"/>
            </w:tcMar>
            <w:vAlign w:val="center"/>
          </w:tcPr>
          <w:p w14:paraId="3D44A20C">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14:paraId="6338A968">
            <w:pPr>
              <w:spacing w:after="0" w:line="336" w:lineRule="auto"/>
              <w:ind w:left="336"/>
              <w:jc w:val="both"/>
            </w:pPr>
            <w:r>
              <w:rPr>
                <w:rFonts w:ascii="Times New Roman" w:hAnsi="Times New Roman"/>
                <w:color w:val="000000"/>
                <w:sz w:val="24"/>
              </w:rPr>
              <w:t>Технические устройства: термометр, барометр</w:t>
            </w:r>
          </w:p>
        </w:tc>
      </w:tr>
      <w:tr w14:paraId="45EC4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B49EA5F"/>
        </w:tc>
        <w:tc>
          <w:tcPr>
            <w:tcW w:w="3564" w:type="dxa"/>
            <w:tcMar>
              <w:top w:w="50" w:type="dxa"/>
              <w:left w:w="100" w:type="dxa"/>
            </w:tcMar>
            <w:vAlign w:val="center"/>
          </w:tcPr>
          <w:p w14:paraId="79AF1F5E">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14:paraId="074989F0">
            <w:pPr>
              <w:spacing w:after="0" w:line="336" w:lineRule="auto"/>
              <w:ind w:left="336"/>
              <w:jc w:val="both"/>
            </w:pPr>
            <w:r>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14:paraId="53D8CA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169DB17E">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14:paraId="66B3EF09">
            <w:pPr>
              <w:spacing w:after="0" w:line="336" w:lineRule="auto"/>
              <w:ind w:left="336"/>
              <w:jc w:val="center"/>
            </w:pPr>
            <w:r>
              <w:rPr>
                <w:rFonts w:ascii="Times New Roman" w:hAnsi="Times New Roman"/>
                <w:color w:val="000000"/>
                <w:sz w:val="24"/>
              </w:rPr>
              <w:t>ОСНОВЫ ТЕРМОДИНАМИКИ</w:t>
            </w:r>
          </w:p>
        </w:tc>
      </w:tr>
      <w:tr w14:paraId="5B14B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5F36D76"/>
        </w:tc>
        <w:tc>
          <w:tcPr>
            <w:tcW w:w="3564" w:type="dxa"/>
            <w:tcMar>
              <w:top w:w="50" w:type="dxa"/>
              <w:left w:w="100" w:type="dxa"/>
            </w:tcMar>
            <w:vAlign w:val="center"/>
          </w:tcPr>
          <w:p w14:paraId="721BBE86">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14:paraId="4A5A6956">
            <w:pPr>
              <w:spacing w:after="0" w:line="336" w:lineRule="auto"/>
              <w:ind w:left="336"/>
              <w:jc w:val="both"/>
              <w:rPr>
                <w:lang w:val="ru-RU"/>
              </w:rPr>
            </w:pPr>
            <w:r>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14:paraId="4D11C7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41A8267">
            <w:pPr>
              <w:rPr>
                <w:lang w:val="ru-RU"/>
              </w:rPr>
            </w:pPr>
          </w:p>
        </w:tc>
        <w:tc>
          <w:tcPr>
            <w:tcW w:w="3564" w:type="dxa"/>
            <w:tcMar>
              <w:top w:w="50" w:type="dxa"/>
              <w:left w:w="100" w:type="dxa"/>
            </w:tcMar>
            <w:vAlign w:val="center"/>
          </w:tcPr>
          <w:p w14:paraId="7F1ED853">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14:paraId="3531876A">
            <w:pPr>
              <w:spacing w:after="0" w:line="336" w:lineRule="auto"/>
              <w:ind w:left="336"/>
              <w:jc w:val="both"/>
              <w:rPr>
                <w:lang w:val="ru-RU"/>
              </w:rPr>
            </w:pPr>
            <w:r>
              <w:rPr>
                <w:rFonts w:ascii="Times New Roman" w:hAnsi="Times New Roman"/>
                <w:color w:val="000000"/>
                <w:sz w:val="24"/>
                <w:lang w:val="ru-RU"/>
              </w:rPr>
              <w:t>Количество теплоты и работа. Внутренняя энергия одноатомного идеального газа</w:t>
            </w:r>
          </w:p>
        </w:tc>
      </w:tr>
      <w:tr w14:paraId="6236B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C304FB3">
            <w:pPr>
              <w:rPr>
                <w:lang w:val="ru-RU"/>
              </w:rPr>
            </w:pPr>
          </w:p>
        </w:tc>
        <w:tc>
          <w:tcPr>
            <w:tcW w:w="3564" w:type="dxa"/>
            <w:tcMar>
              <w:top w:w="50" w:type="dxa"/>
              <w:left w:w="100" w:type="dxa"/>
            </w:tcMar>
            <w:vAlign w:val="center"/>
          </w:tcPr>
          <w:p w14:paraId="612D2734">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14:paraId="271D46EF">
            <w:pPr>
              <w:spacing w:after="0" w:line="336" w:lineRule="auto"/>
              <w:ind w:left="336"/>
              <w:jc w:val="both"/>
            </w:pPr>
            <w:r>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14:paraId="4C010E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136106B"/>
        </w:tc>
        <w:tc>
          <w:tcPr>
            <w:tcW w:w="3564" w:type="dxa"/>
            <w:tcMar>
              <w:top w:w="50" w:type="dxa"/>
              <w:left w:w="100" w:type="dxa"/>
            </w:tcMar>
            <w:vAlign w:val="center"/>
          </w:tcPr>
          <w:p w14:paraId="0D1D6C91">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14:paraId="584B4628">
            <w:pPr>
              <w:spacing w:after="0" w:line="336" w:lineRule="auto"/>
              <w:ind w:left="336"/>
              <w:jc w:val="both"/>
            </w:pPr>
            <w:r>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14:paraId="13B2DC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5A3301A"/>
        </w:tc>
        <w:tc>
          <w:tcPr>
            <w:tcW w:w="3564" w:type="dxa"/>
            <w:tcMar>
              <w:top w:w="50" w:type="dxa"/>
              <w:left w:w="100" w:type="dxa"/>
            </w:tcMar>
            <w:vAlign w:val="center"/>
          </w:tcPr>
          <w:p w14:paraId="6544A187">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14:paraId="3963DDE8">
            <w:pPr>
              <w:spacing w:after="0" w:line="336" w:lineRule="auto"/>
              <w:ind w:left="336"/>
              <w:jc w:val="both"/>
              <w:rPr>
                <w:lang w:val="ru-RU"/>
              </w:rPr>
            </w:pPr>
            <w:r>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14:paraId="675F6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ACA1281">
            <w:pPr>
              <w:rPr>
                <w:lang w:val="ru-RU"/>
              </w:rPr>
            </w:pPr>
          </w:p>
        </w:tc>
        <w:tc>
          <w:tcPr>
            <w:tcW w:w="3564" w:type="dxa"/>
            <w:tcMar>
              <w:top w:w="50" w:type="dxa"/>
              <w:left w:w="100" w:type="dxa"/>
            </w:tcMar>
            <w:vAlign w:val="center"/>
          </w:tcPr>
          <w:p w14:paraId="76C2007E">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14:paraId="3C3A218E">
            <w:pPr>
              <w:spacing w:after="0" w:line="336" w:lineRule="auto"/>
              <w:ind w:left="336"/>
              <w:jc w:val="both"/>
              <w:rPr>
                <w:lang w:val="ru-RU"/>
              </w:rPr>
            </w:pPr>
            <w:r>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14:paraId="5BB95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89D6A07">
            <w:pPr>
              <w:rPr>
                <w:lang w:val="ru-RU"/>
              </w:rPr>
            </w:pPr>
          </w:p>
        </w:tc>
        <w:tc>
          <w:tcPr>
            <w:tcW w:w="3564" w:type="dxa"/>
            <w:tcMar>
              <w:top w:w="50" w:type="dxa"/>
              <w:left w:w="100" w:type="dxa"/>
            </w:tcMar>
            <w:vAlign w:val="center"/>
          </w:tcPr>
          <w:p w14:paraId="1B94DC25">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14:paraId="288EBDE8">
            <w:pPr>
              <w:spacing w:after="0" w:line="336" w:lineRule="auto"/>
              <w:ind w:left="336"/>
              <w:jc w:val="both"/>
              <w:rPr>
                <w:lang w:val="ru-RU"/>
              </w:rPr>
            </w:pPr>
            <w:r>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14:paraId="6DD76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559FDF6">
            <w:pPr>
              <w:rPr>
                <w:lang w:val="ru-RU"/>
              </w:rPr>
            </w:pPr>
          </w:p>
        </w:tc>
        <w:tc>
          <w:tcPr>
            <w:tcW w:w="3564" w:type="dxa"/>
            <w:tcMar>
              <w:top w:w="50" w:type="dxa"/>
              <w:left w:w="100" w:type="dxa"/>
            </w:tcMar>
            <w:vAlign w:val="center"/>
          </w:tcPr>
          <w:p w14:paraId="14020E3E">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14:paraId="5FF949BB">
            <w:pPr>
              <w:spacing w:after="0" w:line="336" w:lineRule="auto"/>
              <w:ind w:left="336"/>
              <w:jc w:val="both"/>
              <w:rPr>
                <w:lang w:val="ru-RU"/>
              </w:rPr>
            </w:pPr>
            <w:r>
              <w:rPr>
                <w:rFonts w:ascii="Times New Roman" w:hAnsi="Times New Roman"/>
                <w:color w:val="000000"/>
                <w:sz w:val="24"/>
                <w:lang w:val="ru-RU"/>
              </w:rPr>
              <w:t>Практические работы. Измерение удельной теплоёмкости</w:t>
            </w:r>
          </w:p>
        </w:tc>
      </w:tr>
      <w:tr w14:paraId="7AD39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65CE64EF">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14:paraId="2399FC7D">
            <w:pPr>
              <w:spacing w:after="0" w:line="336" w:lineRule="auto"/>
              <w:ind w:firstLine="600"/>
              <w:jc w:val="center"/>
              <w:rPr>
                <w:lang w:val="ru-RU"/>
              </w:rPr>
            </w:pPr>
            <w:r>
              <w:rPr>
                <w:rFonts w:ascii="Times New Roman" w:hAnsi="Times New Roman"/>
                <w:color w:val="000000"/>
                <w:sz w:val="24"/>
                <w:lang w:val="ru-RU"/>
              </w:rPr>
              <w:t>АГРЕГАТНЫЕ СОСТОЯНИЯ ВЕЩЕСВА. ФАЗОВЫЕ ПЕРЕХОДЫ</w:t>
            </w:r>
          </w:p>
        </w:tc>
      </w:tr>
      <w:tr w14:paraId="6063C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13C4F35">
            <w:pPr>
              <w:rPr>
                <w:lang w:val="ru-RU"/>
              </w:rPr>
            </w:pPr>
          </w:p>
        </w:tc>
        <w:tc>
          <w:tcPr>
            <w:tcW w:w="3564" w:type="dxa"/>
            <w:tcMar>
              <w:top w:w="50" w:type="dxa"/>
              <w:left w:w="100" w:type="dxa"/>
            </w:tcMar>
            <w:vAlign w:val="center"/>
          </w:tcPr>
          <w:p w14:paraId="4339B34E">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14:paraId="505E2AD7">
            <w:pPr>
              <w:spacing w:after="0" w:line="336" w:lineRule="auto"/>
              <w:ind w:left="336"/>
              <w:jc w:val="both"/>
              <w:rPr>
                <w:lang w:val="ru-RU"/>
              </w:rPr>
            </w:pPr>
            <w:r>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14:paraId="63D66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DAFCE0B">
            <w:pPr>
              <w:rPr>
                <w:lang w:val="ru-RU"/>
              </w:rPr>
            </w:pPr>
          </w:p>
        </w:tc>
        <w:tc>
          <w:tcPr>
            <w:tcW w:w="3564" w:type="dxa"/>
            <w:tcMar>
              <w:top w:w="50" w:type="dxa"/>
              <w:left w:w="100" w:type="dxa"/>
            </w:tcMar>
            <w:vAlign w:val="center"/>
          </w:tcPr>
          <w:p w14:paraId="02E61883">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14:paraId="4773533B">
            <w:pPr>
              <w:spacing w:after="0" w:line="336" w:lineRule="auto"/>
              <w:ind w:left="336"/>
              <w:jc w:val="both"/>
            </w:pPr>
            <w:r>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14:paraId="620C0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442323E"/>
        </w:tc>
        <w:tc>
          <w:tcPr>
            <w:tcW w:w="3564" w:type="dxa"/>
            <w:tcMar>
              <w:top w:w="50" w:type="dxa"/>
              <w:left w:w="100" w:type="dxa"/>
            </w:tcMar>
            <w:vAlign w:val="center"/>
          </w:tcPr>
          <w:p w14:paraId="6F1DC23F">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14:paraId="1B4A4F00">
            <w:pPr>
              <w:spacing w:after="0" w:line="336" w:lineRule="auto"/>
              <w:ind w:left="336"/>
              <w:jc w:val="both"/>
            </w:pPr>
            <w:r>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14:paraId="41C1BE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64A1C55"/>
        </w:tc>
        <w:tc>
          <w:tcPr>
            <w:tcW w:w="3564" w:type="dxa"/>
            <w:tcMar>
              <w:top w:w="50" w:type="dxa"/>
              <w:left w:w="100" w:type="dxa"/>
            </w:tcMar>
            <w:vAlign w:val="center"/>
          </w:tcPr>
          <w:p w14:paraId="7FE76F9D">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14:paraId="180B4BB7">
            <w:pPr>
              <w:spacing w:after="0" w:line="336" w:lineRule="auto"/>
              <w:ind w:left="336"/>
              <w:jc w:val="both"/>
            </w:pPr>
            <w:r>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14:paraId="1878CC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5A7D1FC"/>
        </w:tc>
        <w:tc>
          <w:tcPr>
            <w:tcW w:w="3564" w:type="dxa"/>
            <w:tcMar>
              <w:top w:w="50" w:type="dxa"/>
              <w:left w:w="100" w:type="dxa"/>
            </w:tcMar>
            <w:vAlign w:val="center"/>
          </w:tcPr>
          <w:p w14:paraId="6E9B0A2E">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14:paraId="314C5164">
            <w:pPr>
              <w:spacing w:after="0" w:line="336" w:lineRule="auto"/>
              <w:ind w:left="336"/>
              <w:jc w:val="both"/>
            </w:pPr>
            <w:r>
              <w:rPr>
                <w:rFonts w:ascii="Times New Roman" w:hAnsi="Times New Roman"/>
                <w:color w:val="000000"/>
                <w:sz w:val="24"/>
              </w:rPr>
              <w:t>Уравнение теплового баланса</w:t>
            </w:r>
          </w:p>
        </w:tc>
      </w:tr>
      <w:tr w14:paraId="451B3F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C7D270D"/>
        </w:tc>
        <w:tc>
          <w:tcPr>
            <w:tcW w:w="3564" w:type="dxa"/>
            <w:tcMar>
              <w:top w:w="50" w:type="dxa"/>
              <w:left w:w="100" w:type="dxa"/>
            </w:tcMar>
            <w:vAlign w:val="center"/>
          </w:tcPr>
          <w:p w14:paraId="2B10BDF4">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14:paraId="03CCCA12">
            <w:pPr>
              <w:spacing w:after="0" w:line="336" w:lineRule="auto"/>
              <w:ind w:left="336"/>
              <w:jc w:val="both"/>
              <w:rPr>
                <w:lang w:val="ru-RU"/>
              </w:rPr>
            </w:pPr>
            <w:r>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14:paraId="1FF13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82DE3F5">
            <w:pPr>
              <w:rPr>
                <w:lang w:val="ru-RU"/>
              </w:rPr>
            </w:pPr>
          </w:p>
        </w:tc>
        <w:tc>
          <w:tcPr>
            <w:tcW w:w="3564" w:type="dxa"/>
            <w:tcMar>
              <w:top w:w="50" w:type="dxa"/>
              <w:left w:w="100" w:type="dxa"/>
            </w:tcMar>
            <w:vAlign w:val="center"/>
          </w:tcPr>
          <w:p w14:paraId="798F2AC8">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14:paraId="08F56676">
            <w:pPr>
              <w:keepNext/>
              <w:spacing w:after="0" w:line="336" w:lineRule="auto"/>
              <w:ind w:left="336"/>
              <w:jc w:val="both"/>
              <w:rPr>
                <w:lang w:val="ru-RU"/>
              </w:rPr>
            </w:pPr>
            <w:r>
              <w:rPr>
                <w:rFonts w:ascii="Times New Roman" w:hAnsi="Times New Roman"/>
                <w:color w:val="000000"/>
                <w:sz w:val="24"/>
                <w:lang w:val="ru-RU"/>
              </w:rPr>
              <w:t>Практические работы. Измерение влажности воздуха</w:t>
            </w:r>
          </w:p>
        </w:tc>
      </w:tr>
      <w:tr w14:paraId="7F9256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7A14B684">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7625FF29">
            <w:pPr>
              <w:spacing w:after="0" w:line="336" w:lineRule="auto"/>
              <w:ind w:left="336"/>
              <w:jc w:val="center"/>
            </w:pPr>
            <w:r>
              <w:rPr>
                <w:rFonts w:ascii="Times New Roman" w:hAnsi="Times New Roman"/>
                <w:color w:val="000000"/>
                <w:sz w:val="24"/>
              </w:rPr>
              <w:t>ЭЛЕКТРОДИНАМИКА</w:t>
            </w:r>
          </w:p>
        </w:tc>
      </w:tr>
      <w:tr w14:paraId="717F5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1A96DD04">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14:paraId="0E8FE4B3">
            <w:pPr>
              <w:spacing w:after="0" w:line="336" w:lineRule="auto"/>
              <w:ind w:firstLine="600"/>
              <w:jc w:val="center"/>
            </w:pPr>
            <w:r>
              <w:rPr>
                <w:rFonts w:ascii="Times New Roman" w:hAnsi="Times New Roman"/>
                <w:color w:val="000000"/>
                <w:sz w:val="24"/>
              </w:rPr>
              <w:t>ЭЛЕКТРОСТАТИКА</w:t>
            </w:r>
          </w:p>
        </w:tc>
      </w:tr>
      <w:tr w14:paraId="4EC143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8A3C10F"/>
        </w:tc>
        <w:tc>
          <w:tcPr>
            <w:tcW w:w="3564" w:type="dxa"/>
            <w:tcMar>
              <w:top w:w="50" w:type="dxa"/>
              <w:left w:w="100" w:type="dxa"/>
            </w:tcMar>
            <w:vAlign w:val="center"/>
          </w:tcPr>
          <w:p w14:paraId="051ADC78">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14:paraId="7826C8CF">
            <w:pPr>
              <w:keepNext/>
              <w:spacing w:after="0" w:line="336" w:lineRule="auto"/>
              <w:ind w:left="336"/>
              <w:jc w:val="both"/>
              <w:rPr>
                <w:lang w:val="ru-RU"/>
              </w:rPr>
            </w:pPr>
            <w:r>
              <w:rPr>
                <w:rFonts w:ascii="Times New Roman" w:hAnsi="Times New Roman"/>
                <w:color w:val="000000"/>
                <w:spacing w:val="-4"/>
                <w:sz w:val="24"/>
                <w:lang w:val="ru-RU"/>
              </w:rPr>
              <w:t>Электризация тел. Электрический заряд. Два вида электрических зарядов</w:t>
            </w:r>
          </w:p>
        </w:tc>
      </w:tr>
      <w:tr w14:paraId="5C5BFB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A8A2B87">
            <w:pPr>
              <w:rPr>
                <w:lang w:val="ru-RU"/>
              </w:rPr>
            </w:pPr>
          </w:p>
        </w:tc>
        <w:tc>
          <w:tcPr>
            <w:tcW w:w="3564" w:type="dxa"/>
            <w:tcMar>
              <w:top w:w="50" w:type="dxa"/>
              <w:left w:w="100" w:type="dxa"/>
            </w:tcMar>
            <w:vAlign w:val="center"/>
          </w:tcPr>
          <w:p w14:paraId="20CDF7D6">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14:paraId="124683F7">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14:paraId="153C5E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297D44E"/>
        </w:tc>
        <w:tc>
          <w:tcPr>
            <w:tcW w:w="3564" w:type="dxa"/>
            <w:tcMar>
              <w:top w:w="50" w:type="dxa"/>
              <w:left w:w="100" w:type="dxa"/>
            </w:tcMar>
            <w:vAlign w:val="center"/>
          </w:tcPr>
          <w:p w14:paraId="71676268">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14:paraId="1EAA81B9">
            <w:pPr>
              <w:spacing w:after="0" w:line="336" w:lineRule="auto"/>
              <w:ind w:left="336"/>
              <w:jc w:val="both"/>
            </w:pPr>
            <w:r>
              <w:rPr>
                <w:rFonts w:ascii="Times New Roman" w:hAnsi="Times New Roman"/>
                <w:color w:val="000000"/>
                <w:sz w:val="24"/>
              </w:rPr>
              <w:t>Закон сохранения электрического заряда</w:t>
            </w:r>
          </w:p>
        </w:tc>
      </w:tr>
      <w:tr w14:paraId="58C690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F071FCF"/>
        </w:tc>
        <w:tc>
          <w:tcPr>
            <w:tcW w:w="3564" w:type="dxa"/>
            <w:tcMar>
              <w:top w:w="50" w:type="dxa"/>
              <w:left w:w="100" w:type="dxa"/>
            </w:tcMar>
            <w:vAlign w:val="center"/>
          </w:tcPr>
          <w:p w14:paraId="49593F20">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14:paraId="652AAFF1">
            <w:pPr>
              <w:spacing w:after="0" w:line="336" w:lineRule="auto"/>
              <w:ind w:left="336"/>
              <w:jc w:val="both"/>
            </w:pPr>
            <w:r>
              <w:rPr>
                <w:rFonts w:ascii="Times New Roman" w:hAnsi="Times New Roman"/>
                <w:color w:val="000000"/>
                <w:sz w:val="24"/>
              </w:rPr>
              <w:t>Взаимодействие зарядов. Закон Кулона</w:t>
            </w:r>
          </w:p>
        </w:tc>
      </w:tr>
      <w:tr w14:paraId="7B517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001E4E2"/>
        </w:tc>
        <w:tc>
          <w:tcPr>
            <w:tcW w:w="3564" w:type="dxa"/>
            <w:tcMar>
              <w:top w:w="50" w:type="dxa"/>
              <w:left w:w="100" w:type="dxa"/>
            </w:tcMar>
            <w:vAlign w:val="center"/>
          </w:tcPr>
          <w:p w14:paraId="1952302B">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14:paraId="3259AEE8">
            <w:pPr>
              <w:spacing w:after="0" w:line="336" w:lineRule="auto"/>
              <w:ind w:left="336"/>
              <w:jc w:val="both"/>
              <w:rPr>
                <w:lang w:val="ru-RU"/>
              </w:rPr>
            </w:pPr>
            <w:r>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14:paraId="561A6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9444C71">
            <w:pPr>
              <w:rPr>
                <w:lang w:val="ru-RU"/>
              </w:rPr>
            </w:pPr>
          </w:p>
        </w:tc>
        <w:tc>
          <w:tcPr>
            <w:tcW w:w="3564" w:type="dxa"/>
            <w:tcMar>
              <w:top w:w="50" w:type="dxa"/>
              <w:left w:w="100" w:type="dxa"/>
            </w:tcMar>
            <w:vAlign w:val="center"/>
          </w:tcPr>
          <w:p w14:paraId="4F10A4A7">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14:paraId="4962C87D">
            <w:pPr>
              <w:spacing w:after="0" w:line="336" w:lineRule="auto"/>
              <w:ind w:left="336"/>
              <w:jc w:val="both"/>
            </w:pPr>
            <w:r>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14:paraId="67EE51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BBC7E40"/>
        </w:tc>
        <w:tc>
          <w:tcPr>
            <w:tcW w:w="3564" w:type="dxa"/>
            <w:tcMar>
              <w:top w:w="50" w:type="dxa"/>
              <w:left w:w="100" w:type="dxa"/>
            </w:tcMar>
            <w:vAlign w:val="center"/>
          </w:tcPr>
          <w:p w14:paraId="54FEF5B8">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14:paraId="2FFEF3D4">
            <w:pPr>
              <w:spacing w:after="0" w:line="336" w:lineRule="auto"/>
              <w:ind w:left="336"/>
              <w:jc w:val="both"/>
            </w:pPr>
            <w:r>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проницаемость </w:t>
            </w:r>
          </w:p>
        </w:tc>
      </w:tr>
      <w:tr w14:paraId="08D947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4BC3EB9"/>
        </w:tc>
        <w:tc>
          <w:tcPr>
            <w:tcW w:w="3564" w:type="dxa"/>
            <w:tcMar>
              <w:top w:w="50" w:type="dxa"/>
              <w:left w:w="100" w:type="dxa"/>
            </w:tcMar>
            <w:vAlign w:val="center"/>
          </w:tcPr>
          <w:p w14:paraId="043C7DAE">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14:paraId="19C3F250">
            <w:pPr>
              <w:keepNext/>
              <w:spacing w:after="0" w:line="336" w:lineRule="auto"/>
              <w:ind w:left="336"/>
              <w:jc w:val="both"/>
            </w:pPr>
            <w:r>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14:paraId="255DB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1F19F9F"/>
        </w:tc>
        <w:tc>
          <w:tcPr>
            <w:tcW w:w="3564" w:type="dxa"/>
            <w:tcMar>
              <w:top w:w="50" w:type="dxa"/>
              <w:left w:w="100" w:type="dxa"/>
            </w:tcMar>
            <w:vAlign w:val="center"/>
          </w:tcPr>
          <w:p w14:paraId="35984DA1">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14:paraId="1797643E">
            <w:pPr>
              <w:spacing w:after="0" w:line="336" w:lineRule="auto"/>
              <w:ind w:left="336"/>
              <w:jc w:val="both"/>
              <w:rPr>
                <w:lang w:val="ru-RU"/>
              </w:rPr>
            </w:pPr>
            <w:r>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14:paraId="4DB8B0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E85E12C">
            <w:pPr>
              <w:rPr>
                <w:lang w:val="ru-RU"/>
              </w:rPr>
            </w:pPr>
          </w:p>
        </w:tc>
        <w:tc>
          <w:tcPr>
            <w:tcW w:w="3564" w:type="dxa"/>
            <w:tcMar>
              <w:top w:w="50" w:type="dxa"/>
              <w:left w:w="100" w:type="dxa"/>
            </w:tcMar>
            <w:vAlign w:val="center"/>
          </w:tcPr>
          <w:p w14:paraId="542383BD">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14:paraId="73A322D9">
            <w:pPr>
              <w:spacing w:after="0" w:line="336" w:lineRule="auto"/>
              <w:ind w:left="336"/>
              <w:jc w:val="both"/>
              <w:rPr>
                <w:lang w:val="ru-RU"/>
              </w:rPr>
            </w:pPr>
            <w:r>
              <w:rPr>
                <w:rFonts w:ascii="Times New Roman" w:hAnsi="Times New Roman"/>
                <w:color w:val="000000"/>
                <w:sz w:val="24"/>
                <w:lang w:val="ru-RU"/>
              </w:rPr>
              <w:t>Практические работы. Измерение электроёмкости конденсатора</w:t>
            </w:r>
          </w:p>
        </w:tc>
      </w:tr>
      <w:tr w14:paraId="6D467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1FA7188C">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14:paraId="360EA7FD">
            <w:pPr>
              <w:spacing w:after="0" w:line="336" w:lineRule="auto"/>
              <w:ind w:firstLine="600"/>
              <w:jc w:val="center"/>
              <w:rPr>
                <w:lang w:val="ru-RU"/>
              </w:rPr>
            </w:pPr>
            <w:r>
              <w:rPr>
                <w:rFonts w:ascii="Times New Roman" w:hAnsi="Times New Roman"/>
                <w:color w:val="000000"/>
                <w:sz w:val="24"/>
                <w:lang w:val="ru-RU"/>
              </w:rPr>
              <w:t>ПОСТОЯННЫЙ ЭЛЕКТРИЧЕСКИЙ ТОК. ТОКИ В РАЗЛИЧНЫХ СРЕДАХ</w:t>
            </w:r>
          </w:p>
        </w:tc>
      </w:tr>
      <w:tr w14:paraId="6AD32C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FAFFCCC">
            <w:pPr>
              <w:rPr>
                <w:lang w:val="ru-RU"/>
              </w:rPr>
            </w:pPr>
          </w:p>
        </w:tc>
        <w:tc>
          <w:tcPr>
            <w:tcW w:w="3564" w:type="dxa"/>
            <w:tcMar>
              <w:top w:w="50" w:type="dxa"/>
              <w:left w:w="100" w:type="dxa"/>
            </w:tcMar>
            <w:vAlign w:val="center"/>
          </w:tcPr>
          <w:p w14:paraId="1C8B00BC">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14:paraId="17F9ABFA">
            <w:pPr>
              <w:spacing w:after="0" w:line="336" w:lineRule="auto"/>
              <w:ind w:left="336"/>
              <w:jc w:val="both"/>
              <w:rPr>
                <w:lang w:val="ru-RU"/>
              </w:rPr>
            </w:pPr>
            <w:r>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14:paraId="18216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1B7D9FC">
            <w:pPr>
              <w:rPr>
                <w:lang w:val="ru-RU"/>
              </w:rPr>
            </w:pPr>
          </w:p>
        </w:tc>
        <w:tc>
          <w:tcPr>
            <w:tcW w:w="3564" w:type="dxa"/>
            <w:tcMar>
              <w:top w:w="50" w:type="dxa"/>
              <w:left w:w="100" w:type="dxa"/>
            </w:tcMar>
            <w:vAlign w:val="center"/>
          </w:tcPr>
          <w:p w14:paraId="4D42429E">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14:paraId="79E08FFE">
            <w:pPr>
              <w:keepNext/>
              <w:spacing w:after="0" w:line="336" w:lineRule="auto"/>
              <w:ind w:left="336"/>
              <w:jc w:val="both"/>
              <w:rPr>
                <w:lang w:val="ru-RU"/>
              </w:rPr>
            </w:pPr>
            <w:r>
              <w:rPr>
                <w:rFonts w:ascii="Times New Roman" w:hAnsi="Times New Roman"/>
                <w:color w:val="000000"/>
                <w:sz w:val="24"/>
                <w:lang w:val="ru-RU"/>
              </w:rPr>
              <w:t>Напряжение. Закон Ома для участка цепи</w:t>
            </w:r>
          </w:p>
        </w:tc>
      </w:tr>
      <w:tr w14:paraId="46FA6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ED9464F">
            <w:pPr>
              <w:rPr>
                <w:lang w:val="ru-RU"/>
              </w:rPr>
            </w:pPr>
          </w:p>
        </w:tc>
        <w:tc>
          <w:tcPr>
            <w:tcW w:w="3564" w:type="dxa"/>
            <w:tcMar>
              <w:top w:w="50" w:type="dxa"/>
              <w:left w:w="100" w:type="dxa"/>
            </w:tcMar>
            <w:vAlign w:val="center"/>
          </w:tcPr>
          <w:p w14:paraId="4FE43BAF">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14:paraId="5D780A8E">
            <w:pPr>
              <w:spacing w:after="0" w:line="336" w:lineRule="auto"/>
              <w:ind w:left="336"/>
              <w:jc w:val="both"/>
              <w:rPr>
                <w:lang w:val="ru-RU"/>
              </w:rPr>
            </w:pPr>
            <w:r>
              <w:rPr>
                <w:rFonts w:ascii="Times New Roman" w:hAnsi="Times New Roman"/>
                <w:color w:val="000000"/>
                <w:sz w:val="24"/>
                <w:lang w:val="ru-RU"/>
              </w:rPr>
              <w:t>Электрическое сопротивление. Удельное сопротивление вещества</w:t>
            </w:r>
          </w:p>
        </w:tc>
      </w:tr>
      <w:tr w14:paraId="4A5B8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66F6230">
            <w:pPr>
              <w:rPr>
                <w:lang w:val="ru-RU"/>
              </w:rPr>
            </w:pPr>
          </w:p>
        </w:tc>
        <w:tc>
          <w:tcPr>
            <w:tcW w:w="3564" w:type="dxa"/>
            <w:tcMar>
              <w:top w:w="50" w:type="dxa"/>
              <w:left w:w="100" w:type="dxa"/>
            </w:tcMar>
            <w:vAlign w:val="center"/>
          </w:tcPr>
          <w:p w14:paraId="1D0E2038">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14:paraId="38FF5E11">
            <w:pPr>
              <w:spacing w:after="0" w:line="336" w:lineRule="auto"/>
              <w:ind w:left="336"/>
              <w:jc w:val="both"/>
              <w:rPr>
                <w:lang w:val="ru-RU"/>
              </w:rPr>
            </w:pPr>
            <w:r>
              <w:rPr>
                <w:rFonts w:ascii="Times New Roman" w:hAnsi="Times New Roman"/>
                <w:color w:val="000000"/>
                <w:sz w:val="24"/>
                <w:lang w:val="ru-RU"/>
              </w:rPr>
              <w:t>Последовательное, параллельное, смешанное соединение проводников</w:t>
            </w:r>
          </w:p>
        </w:tc>
      </w:tr>
      <w:tr w14:paraId="0C9F9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9B1DC60">
            <w:pPr>
              <w:rPr>
                <w:lang w:val="ru-RU"/>
              </w:rPr>
            </w:pPr>
          </w:p>
        </w:tc>
        <w:tc>
          <w:tcPr>
            <w:tcW w:w="3564" w:type="dxa"/>
            <w:tcMar>
              <w:top w:w="50" w:type="dxa"/>
              <w:left w:w="100" w:type="dxa"/>
            </w:tcMar>
            <w:vAlign w:val="center"/>
          </w:tcPr>
          <w:p w14:paraId="39577378">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14:paraId="7FFC5351">
            <w:pPr>
              <w:spacing w:after="0" w:line="336" w:lineRule="auto"/>
              <w:ind w:left="336"/>
              <w:jc w:val="both"/>
              <w:rPr>
                <w:lang w:val="ru-RU"/>
              </w:rPr>
            </w:pPr>
            <w:r>
              <w:rPr>
                <w:rFonts w:ascii="Times New Roman" w:hAnsi="Times New Roman"/>
                <w:color w:val="000000"/>
                <w:sz w:val="24"/>
                <w:lang w:val="ru-RU"/>
              </w:rPr>
              <w:t>Работа электрического тока. Закон Джоуля – Ленца</w:t>
            </w:r>
          </w:p>
        </w:tc>
      </w:tr>
      <w:tr w14:paraId="61F02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C2F8E6C">
            <w:pPr>
              <w:rPr>
                <w:lang w:val="ru-RU"/>
              </w:rPr>
            </w:pPr>
          </w:p>
        </w:tc>
        <w:tc>
          <w:tcPr>
            <w:tcW w:w="3564" w:type="dxa"/>
            <w:tcMar>
              <w:top w:w="50" w:type="dxa"/>
              <w:left w:w="100" w:type="dxa"/>
            </w:tcMar>
            <w:vAlign w:val="center"/>
          </w:tcPr>
          <w:p w14:paraId="7A0DE81C">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14:paraId="3BB456A3">
            <w:pPr>
              <w:spacing w:after="0" w:line="336" w:lineRule="auto"/>
              <w:ind w:left="336"/>
              <w:jc w:val="both"/>
            </w:pPr>
            <w:r>
              <w:rPr>
                <w:rFonts w:ascii="Times New Roman" w:hAnsi="Times New Roman"/>
                <w:color w:val="000000"/>
                <w:sz w:val="24"/>
              </w:rPr>
              <w:t>Мощность электрического тока</w:t>
            </w:r>
          </w:p>
        </w:tc>
      </w:tr>
      <w:tr w14:paraId="7C0EE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AA8BD24"/>
        </w:tc>
        <w:tc>
          <w:tcPr>
            <w:tcW w:w="3564" w:type="dxa"/>
            <w:tcMar>
              <w:top w:w="50" w:type="dxa"/>
              <w:left w:w="100" w:type="dxa"/>
            </w:tcMar>
            <w:vAlign w:val="center"/>
          </w:tcPr>
          <w:p w14:paraId="11465AE7">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14:paraId="46A65749">
            <w:pPr>
              <w:spacing w:after="0" w:line="336" w:lineRule="auto"/>
              <w:ind w:left="336"/>
              <w:jc w:val="both"/>
            </w:pPr>
            <w:r>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14:paraId="7DDC8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4E32717"/>
        </w:tc>
        <w:tc>
          <w:tcPr>
            <w:tcW w:w="3564" w:type="dxa"/>
            <w:tcMar>
              <w:top w:w="50" w:type="dxa"/>
              <w:left w:w="100" w:type="dxa"/>
            </w:tcMar>
            <w:vAlign w:val="center"/>
          </w:tcPr>
          <w:p w14:paraId="20F39B37">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14:paraId="724B274A">
            <w:pPr>
              <w:spacing w:after="0" w:line="336" w:lineRule="auto"/>
              <w:ind w:left="336"/>
              <w:jc w:val="both"/>
            </w:pPr>
            <w:r>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14:paraId="099D92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5D552BF"/>
        </w:tc>
        <w:tc>
          <w:tcPr>
            <w:tcW w:w="3564" w:type="dxa"/>
            <w:tcMar>
              <w:top w:w="50" w:type="dxa"/>
              <w:left w:w="100" w:type="dxa"/>
            </w:tcMar>
            <w:vAlign w:val="center"/>
          </w:tcPr>
          <w:p w14:paraId="34A8BB11">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14:paraId="24524329">
            <w:pPr>
              <w:spacing w:after="0" w:line="336" w:lineRule="auto"/>
              <w:ind w:left="336"/>
              <w:jc w:val="both"/>
              <w:rPr>
                <w:lang w:val="ru-RU"/>
              </w:rPr>
            </w:pPr>
            <w:r>
              <w:rPr>
                <w:rFonts w:ascii="Times New Roman" w:hAnsi="Times New Roman"/>
                <w:color w:val="000000"/>
                <w:sz w:val="24"/>
                <w:lang w:val="ru-RU"/>
              </w:rPr>
              <w:t>Электрический ток в вакууме. Свойства электронных пучков</w:t>
            </w:r>
          </w:p>
        </w:tc>
      </w:tr>
      <w:tr w14:paraId="2B6EA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0B50799">
            <w:pPr>
              <w:rPr>
                <w:lang w:val="ru-RU"/>
              </w:rPr>
            </w:pPr>
          </w:p>
        </w:tc>
        <w:tc>
          <w:tcPr>
            <w:tcW w:w="3564" w:type="dxa"/>
            <w:tcMar>
              <w:top w:w="50" w:type="dxa"/>
              <w:left w:w="100" w:type="dxa"/>
            </w:tcMar>
            <w:vAlign w:val="center"/>
          </w:tcPr>
          <w:p w14:paraId="7C7E79D2">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14:paraId="127C57B0">
            <w:pPr>
              <w:spacing w:after="0" w:line="336" w:lineRule="auto"/>
              <w:ind w:left="336"/>
              <w:jc w:val="both"/>
            </w:pPr>
            <w:r>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14:paraId="50977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B110349"/>
        </w:tc>
        <w:tc>
          <w:tcPr>
            <w:tcW w:w="3564" w:type="dxa"/>
            <w:tcMar>
              <w:top w:w="50" w:type="dxa"/>
              <w:left w:w="100" w:type="dxa"/>
            </w:tcMar>
            <w:vAlign w:val="center"/>
          </w:tcPr>
          <w:p w14:paraId="2598AE05">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14:paraId="419643BC">
            <w:pPr>
              <w:spacing w:after="0" w:line="336" w:lineRule="auto"/>
              <w:ind w:left="336"/>
              <w:jc w:val="both"/>
            </w:pPr>
            <w:r>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14:paraId="16424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B40E2DE"/>
        </w:tc>
        <w:tc>
          <w:tcPr>
            <w:tcW w:w="3564" w:type="dxa"/>
            <w:tcMar>
              <w:top w:w="50" w:type="dxa"/>
              <w:left w:w="100" w:type="dxa"/>
            </w:tcMar>
            <w:vAlign w:val="center"/>
          </w:tcPr>
          <w:p w14:paraId="278F5907">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14:paraId="6590DF9F">
            <w:pPr>
              <w:spacing w:after="0" w:line="336" w:lineRule="auto"/>
              <w:ind w:left="336"/>
              <w:jc w:val="both"/>
            </w:pPr>
            <w:r>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14:paraId="392674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9637681"/>
        </w:tc>
        <w:tc>
          <w:tcPr>
            <w:tcW w:w="3564" w:type="dxa"/>
            <w:tcMar>
              <w:top w:w="50" w:type="dxa"/>
              <w:left w:w="100" w:type="dxa"/>
            </w:tcMar>
            <w:vAlign w:val="center"/>
          </w:tcPr>
          <w:p w14:paraId="5516B6C0">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14:paraId="1CDA0FCC">
            <w:pPr>
              <w:spacing w:after="0" w:line="336" w:lineRule="auto"/>
              <w:ind w:left="336"/>
              <w:jc w:val="both"/>
              <w:rPr>
                <w:lang w:val="ru-RU"/>
              </w:rPr>
            </w:pPr>
            <w:r>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14:paraId="4651D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C73708C">
            <w:pPr>
              <w:rPr>
                <w:lang w:val="ru-RU"/>
              </w:rPr>
            </w:pPr>
          </w:p>
        </w:tc>
        <w:tc>
          <w:tcPr>
            <w:tcW w:w="3564" w:type="dxa"/>
            <w:tcMar>
              <w:top w:w="50" w:type="dxa"/>
              <w:left w:w="100" w:type="dxa"/>
            </w:tcMar>
            <w:vAlign w:val="center"/>
          </w:tcPr>
          <w:p w14:paraId="35258006">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14:paraId="0D1C18AF">
            <w:pPr>
              <w:spacing w:after="0" w:line="336" w:lineRule="auto"/>
              <w:ind w:left="336"/>
              <w:jc w:val="both"/>
              <w:rPr>
                <w:lang w:val="ru-RU"/>
              </w:rPr>
            </w:pPr>
            <w:r>
              <w:rPr>
                <w:rFonts w:ascii="Times New Roman" w:hAnsi="Times New Roman"/>
                <w:color w:val="000000"/>
                <w:sz w:val="24"/>
                <w:lang w:val="ru-RU"/>
              </w:rPr>
              <w:t>Практические работы. Изучение смешанного соединения резисторов.</w:t>
            </w:r>
          </w:p>
          <w:p w14:paraId="62ED75A7">
            <w:pPr>
              <w:spacing w:after="0" w:line="336" w:lineRule="auto"/>
              <w:ind w:left="336"/>
              <w:jc w:val="both"/>
            </w:pPr>
            <w:r>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14:paraId="2E33FE0C">
      <w:pPr>
        <w:spacing w:after="0"/>
        <w:ind w:left="120"/>
      </w:pPr>
    </w:p>
    <w:p w14:paraId="61BA6DD5">
      <w:pPr>
        <w:spacing w:before="199" w:after="199"/>
        <w:ind w:left="120"/>
      </w:pPr>
      <w:r>
        <w:rPr>
          <w:rFonts w:ascii="Times New Roman" w:hAnsi="Times New Roman"/>
          <w:b/>
          <w:color w:val="000000"/>
          <w:sz w:val="28"/>
        </w:rPr>
        <w:t>11 КЛАСС</w:t>
      </w:r>
    </w:p>
    <w:p w14:paraId="1630833F">
      <w:pPr>
        <w:spacing w:after="0"/>
        <w:ind w:left="120"/>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7"/>
        <w:gridCol w:w="3270"/>
        <w:gridCol w:w="5027"/>
      </w:tblGrid>
      <w:tr w14:paraId="22D41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570C952E">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14:paraId="09EC880E">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14:paraId="63655077">
            <w:pPr>
              <w:spacing w:after="0"/>
              <w:ind w:left="243"/>
            </w:pPr>
            <w:r>
              <w:rPr>
                <w:rFonts w:ascii="Times New Roman" w:hAnsi="Times New Roman"/>
                <w:b/>
                <w:color w:val="000000"/>
                <w:sz w:val="24"/>
              </w:rPr>
              <w:t xml:space="preserve"> Проверяемые элементы содержания </w:t>
            </w:r>
          </w:p>
        </w:tc>
      </w:tr>
      <w:tr w14:paraId="5B727F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700EF375">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11B119E4">
            <w:pPr>
              <w:spacing w:after="0" w:line="336" w:lineRule="auto"/>
              <w:ind w:left="336"/>
              <w:jc w:val="center"/>
            </w:pPr>
            <w:r>
              <w:rPr>
                <w:rFonts w:ascii="Times New Roman" w:hAnsi="Times New Roman"/>
                <w:color w:val="000000"/>
                <w:sz w:val="24"/>
              </w:rPr>
              <w:t>ЭЛЕКТРОДИНАМИКА</w:t>
            </w:r>
          </w:p>
        </w:tc>
      </w:tr>
      <w:tr w14:paraId="58061F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68FB2D07">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14:paraId="78C64E99">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14:paraId="2B721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578FD00"/>
        </w:tc>
        <w:tc>
          <w:tcPr>
            <w:tcW w:w="3863" w:type="dxa"/>
            <w:tcMar>
              <w:top w:w="50" w:type="dxa"/>
              <w:left w:w="100" w:type="dxa"/>
            </w:tcMar>
            <w:vAlign w:val="center"/>
          </w:tcPr>
          <w:p w14:paraId="3F9BD0EC">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14:paraId="069EBA33">
            <w:pPr>
              <w:spacing w:after="0" w:line="336" w:lineRule="auto"/>
              <w:ind w:left="336"/>
              <w:jc w:val="both"/>
              <w:rPr>
                <w:lang w:val="ru-RU"/>
              </w:rPr>
            </w:pPr>
            <w:r>
              <w:rPr>
                <w:rFonts w:ascii="Times New Roman" w:hAnsi="Times New Roman"/>
                <w:color w:val="000000"/>
                <w:sz w:val="24"/>
                <w:lang w:val="ru-RU"/>
              </w:rPr>
              <w:t xml:space="preserve">Постоянные магниты. Взаимодействие постоянных магнитов </w:t>
            </w:r>
          </w:p>
        </w:tc>
      </w:tr>
      <w:tr w14:paraId="3337A8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46D3D2D">
            <w:pPr>
              <w:rPr>
                <w:lang w:val="ru-RU"/>
              </w:rPr>
            </w:pPr>
          </w:p>
        </w:tc>
        <w:tc>
          <w:tcPr>
            <w:tcW w:w="3863" w:type="dxa"/>
            <w:tcMar>
              <w:top w:w="50" w:type="dxa"/>
              <w:left w:w="100" w:type="dxa"/>
            </w:tcMar>
            <w:vAlign w:val="center"/>
          </w:tcPr>
          <w:p w14:paraId="69CC98F6">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14:paraId="5051CB67">
            <w:pPr>
              <w:spacing w:after="0" w:line="336" w:lineRule="auto"/>
              <w:ind w:left="336"/>
              <w:jc w:val="both"/>
            </w:pPr>
            <w:r>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14:paraId="5644E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F8EE8FC"/>
        </w:tc>
        <w:tc>
          <w:tcPr>
            <w:tcW w:w="3863" w:type="dxa"/>
            <w:tcMar>
              <w:top w:w="50" w:type="dxa"/>
              <w:left w:w="100" w:type="dxa"/>
            </w:tcMar>
            <w:vAlign w:val="center"/>
          </w:tcPr>
          <w:p w14:paraId="24B3D6BF">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14:paraId="6F516776">
            <w:pPr>
              <w:spacing w:after="0" w:line="336" w:lineRule="auto"/>
              <w:ind w:left="336"/>
              <w:jc w:val="both"/>
            </w:pPr>
            <w:r>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14:paraId="0A12B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2848903"/>
        </w:tc>
        <w:tc>
          <w:tcPr>
            <w:tcW w:w="3863" w:type="dxa"/>
            <w:tcMar>
              <w:top w:w="50" w:type="dxa"/>
              <w:left w:w="100" w:type="dxa"/>
            </w:tcMar>
            <w:vAlign w:val="center"/>
          </w:tcPr>
          <w:p w14:paraId="7D7BA4C9">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14:paraId="123CB6D0">
            <w:pPr>
              <w:spacing w:after="0" w:line="336" w:lineRule="auto"/>
              <w:ind w:left="336"/>
              <w:rPr>
                <w:lang w:val="ru-RU"/>
              </w:rPr>
            </w:pPr>
            <w:r>
              <w:rPr>
                <w:rFonts w:ascii="Times New Roman" w:hAnsi="Times New Roman"/>
                <w:color w:val="000000"/>
                <w:sz w:val="24"/>
                <w:lang w:val="ru-RU"/>
              </w:rPr>
              <w:t>Сила Ампера, её модуль и направление</w:t>
            </w:r>
          </w:p>
        </w:tc>
      </w:tr>
      <w:tr w14:paraId="01E7C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AEDDFD9">
            <w:pPr>
              <w:rPr>
                <w:lang w:val="ru-RU"/>
              </w:rPr>
            </w:pPr>
          </w:p>
        </w:tc>
        <w:tc>
          <w:tcPr>
            <w:tcW w:w="3863" w:type="dxa"/>
            <w:tcMar>
              <w:top w:w="50" w:type="dxa"/>
              <w:left w:w="100" w:type="dxa"/>
            </w:tcMar>
            <w:vAlign w:val="center"/>
          </w:tcPr>
          <w:p w14:paraId="1D1FAB66">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14:paraId="3E49346D">
            <w:pPr>
              <w:spacing w:after="0" w:line="336" w:lineRule="auto"/>
              <w:ind w:left="336"/>
              <w:jc w:val="both"/>
            </w:pPr>
            <w:r>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14:paraId="0375A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C0023A9"/>
        </w:tc>
        <w:tc>
          <w:tcPr>
            <w:tcW w:w="3863" w:type="dxa"/>
            <w:tcMar>
              <w:top w:w="50" w:type="dxa"/>
              <w:left w:w="100" w:type="dxa"/>
            </w:tcMar>
            <w:vAlign w:val="center"/>
          </w:tcPr>
          <w:p w14:paraId="72F4BB13">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14:paraId="5426992C">
            <w:pPr>
              <w:spacing w:after="0" w:line="336" w:lineRule="auto"/>
              <w:ind w:left="336"/>
              <w:jc w:val="both"/>
            </w:pPr>
            <w:r>
              <w:rPr>
                <w:rFonts w:ascii="Times New Roman" w:hAnsi="Times New Roman"/>
                <w:color w:val="000000"/>
                <w:sz w:val="24"/>
              </w:rPr>
              <w:t>Явление электромагнитной индукции</w:t>
            </w:r>
          </w:p>
        </w:tc>
      </w:tr>
      <w:tr w14:paraId="21C6A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1A693B7"/>
        </w:tc>
        <w:tc>
          <w:tcPr>
            <w:tcW w:w="3863" w:type="dxa"/>
            <w:tcMar>
              <w:top w:w="50" w:type="dxa"/>
              <w:left w:w="100" w:type="dxa"/>
            </w:tcMar>
            <w:vAlign w:val="center"/>
          </w:tcPr>
          <w:p w14:paraId="10F49C64">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14:paraId="408BB841">
            <w:pPr>
              <w:spacing w:after="0" w:line="336" w:lineRule="auto"/>
              <w:ind w:left="336"/>
              <w:jc w:val="both"/>
            </w:pPr>
            <w:r>
              <w:rPr>
                <w:rFonts w:ascii="Times New Roman" w:hAnsi="Times New Roman"/>
                <w:color w:val="000000"/>
                <w:sz w:val="24"/>
              </w:rPr>
              <w:t>Поток вектора магнитной индукции</w:t>
            </w:r>
          </w:p>
        </w:tc>
      </w:tr>
      <w:tr w14:paraId="396B3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07DA7D0"/>
        </w:tc>
        <w:tc>
          <w:tcPr>
            <w:tcW w:w="3863" w:type="dxa"/>
            <w:tcMar>
              <w:top w:w="50" w:type="dxa"/>
              <w:left w:w="100" w:type="dxa"/>
            </w:tcMar>
            <w:vAlign w:val="center"/>
          </w:tcPr>
          <w:p w14:paraId="680FEE76">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14:paraId="5F0040FE">
            <w:pPr>
              <w:spacing w:after="0" w:line="336" w:lineRule="auto"/>
              <w:ind w:left="336"/>
              <w:jc w:val="both"/>
              <w:rPr>
                <w:lang w:val="ru-RU"/>
              </w:rPr>
            </w:pPr>
            <w:r>
              <w:rPr>
                <w:rFonts w:ascii="Times New Roman" w:hAnsi="Times New Roman"/>
                <w:color w:val="000000"/>
                <w:sz w:val="24"/>
                <w:lang w:val="ru-RU"/>
              </w:rPr>
              <w:t>ЭДС индукции. Закон электромагнитной индукции Фарадея</w:t>
            </w:r>
          </w:p>
        </w:tc>
      </w:tr>
      <w:tr w14:paraId="5B30E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57A89D4">
            <w:pPr>
              <w:rPr>
                <w:lang w:val="ru-RU"/>
              </w:rPr>
            </w:pPr>
          </w:p>
        </w:tc>
        <w:tc>
          <w:tcPr>
            <w:tcW w:w="3863" w:type="dxa"/>
            <w:tcMar>
              <w:top w:w="50" w:type="dxa"/>
              <w:left w:w="100" w:type="dxa"/>
            </w:tcMar>
            <w:vAlign w:val="center"/>
          </w:tcPr>
          <w:p w14:paraId="7F5899AA">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14:paraId="0EF32C0B">
            <w:pPr>
              <w:spacing w:after="0" w:line="336" w:lineRule="auto"/>
              <w:ind w:left="336"/>
              <w:jc w:val="both"/>
              <w:rPr>
                <w:lang w:val="ru-RU"/>
              </w:rPr>
            </w:pPr>
            <w:r>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14:paraId="7AB11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6B15E9C">
            <w:pPr>
              <w:rPr>
                <w:lang w:val="ru-RU"/>
              </w:rPr>
            </w:pPr>
          </w:p>
        </w:tc>
        <w:tc>
          <w:tcPr>
            <w:tcW w:w="3863" w:type="dxa"/>
            <w:tcMar>
              <w:top w:w="50" w:type="dxa"/>
              <w:left w:w="100" w:type="dxa"/>
            </w:tcMar>
            <w:vAlign w:val="center"/>
          </w:tcPr>
          <w:p w14:paraId="21AC9F73">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14:paraId="29295384">
            <w:pPr>
              <w:spacing w:after="0" w:line="336" w:lineRule="auto"/>
              <w:ind w:left="336"/>
              <w:jc w:val="both"/>
            </w:pPr>
            <w:r>
              <w:rPr>
                <w:rFonts w:ascii="Times New Roman" w:hAnsi="Times New Roman"/>
                <w:color w:val="000000"/>
                <w:sz w:val="24"/>
              </w:rPr>
              <w:t>Правило Ленца</w:t>
            </w:r>
          </w:p>
        </w:tc>
      </w:tr>
      <w:tr w14:paraId="159311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BEAFDA5"/>
        </w:tc>
        <w:tc>
          <w:tcPr>
            <w:tcW w:w="3863" w:type="dxa"/>
            <w:tcMar>
              <w:top w:w="50" w:type="dxa"/>
              <w:left w:w="100" w:type="dxa"/>
            </w:tcMar>
            <w:vAlign w:val="center"/>
          </w:tcPr>
          <w:p w14:paraId="38210773">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14:paraId="1C84DD60">
            <w:pPr>
              <w:spacing w:after="0" w:line="336" w:lineRule="auto"/>
              <w:ind w:left="336"/>
              <w:jc w:val="both"/>
              <w:rPr>
                <w:lang w:val="ru-RU"/>
              </w:rPr>
            </w:pPr>
            <w:r>
              <w:rPr>
                <w:rFonts w:ascii="Times New Roman" w:hAnsi="Times New Roman"/>
                <w:color w:val="000000"/>
                <w:sz w:val="24"/>
                <w:lang w:val="ru-RU"/>
              </w:rPr>
              <w:t>Индуктивность. Явление самоиндукции. ЭДС самоиндукции</w:t>
            </w:r>
          </w:p>
        </w:tc>
      </w:tr>
      <w:tr w14:paraId="0255B3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C4AA6DE">
            <w:pPr>
              <w:rPr>
                <w:lang w:val="ru-RU"/>
              </w:rPr>
            </w:pPr>
          </w:p>
        </w:tc>
        <w:tc>
          <w:tcPr>
            <w:tcW w:w="3863" w:type="dxa"/>
            <w:tcMar>
              <w:top w:w="50" w:type="dxa"/>
              <w:left w:w="100" w:type="dxa"/>
            </w:tcMar>
            <w:vAlign w:val="center"/>
          </w:tcPr>
          <w:p w14:paraId="7C9739EC">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14:paraId="3EA4FE00">
            <w:pPr>
              <w:spacing w:after="0" w:line="336" w:lineRule="auto"/>
              <w:ind w:left="336"/>
              <w:jc w:val="both"/>
              <w:rPr>
                <w:lang w:val="ru-RU"/>
              </w:rPr>
            </w:pPr>
            <w:r>
              <w:rPr>
                <w:rFonts w:ascii="Times New Roman" w:hAnsi="Times New Roman"/>
                <w:color w:val="000000"/>
                <w:sz w:val="24"/>
                <w:lang w:val="ru-RU"/>
              </w:rPr>
              <w:t>Энергия магнитного поля катушки с током</w:t>
            </w:r>
          </w:p>
        </w:tc>
      </w:tr>
      <w:tr w14:paraId="421CF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E8AD0E4">
            <w:pPr>
              <w:rPr>
                <w:lang w:val="ru-RU"/>
              </w:rPr>
            </w:pPr>
          </w:p>
        </w:tc>
        <w:tc>
          <w:tcPr>
            <w:tcW w:w="3863" w:type="dxa"/>
            <w:tcMar>
              <w:top w:w="50" w:type="dxa"/>
              <w:left w:w="100" w:type="dxa"/>
            </w:tcMar>
            <w:vAlign w:val="center"/>
          </w:tcPr>
          <w:p w14:paraId="21130C01">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14:paraId="66AD20D7">
            <w:pPr>
              <w:spacing w:after="0" w:line="336" w:lineRule="auto"/>
              <w:ind w:left="336"/>
              <w:jc w:val="both"/>
            </w:pPr>
            <w:r>
              <w:rPr>
                <w:rFonts w:ascii="Times New Roman" w:hAnsi="Times New Roman"/>
                <w:color w:val="000000"/>
                <w:spacing w:val="-4"/>
                <w:sz w:val="24"/>
              </w:rPr>
              <w:t>Электромагнитное поле</w:t>
            </w:r>
          </w:p>
        </w:tc>
      </w:tr>
      <w:tr w14:paraId="7A9A1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898AA0D"/>
        </w:tc>
        <w:tc>
          <w:tcPr>
            <w:tcW w:w="3863" w:type="dxa"/>
            <w:tcMar>
              <w:top w:w="50" w:type="dxa"/>
              <w:left w:w="100" w:type="dxa"/>
            </w:tcMar>
            <w:vAlign w:val="center"/>
          </w:tcPr>
          <w:p w14:paraId="684F7E51">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14:paraId="417EC5E7">
            <w:pPr>
              <w:spacing w:after="0" w:line="336" w:lineRule="auto"/>
              <w:ind w:left="336"/>
              <w:jc w:val="both"/>
              <w:rPr>
                <w:lang w:val="ru-RU"/>
              </w:rPr>
            </w:pPr>
            <w:r>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14:paraId="0D9DEA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E0D785C">
            <w:pPr>
              <w:rPr>
                <w:lang w:val="ru-RU"/>
              </w:rPr>
            </w:pPr>
          </w:p>
        </w:tc>
        <w:tc>
          <w:tcPr>
            <w:tcW w:w="3863" w:type="dxa"/>
            <w:tcMar>
              <w:top w:w="50" w:type="dxa"/>
              <w:left w:w="100" w:type="dxa"/>
            </w:tcMar>
            <w:vAlign w:val="center"/>
          </w:tcPr>
          <w:p w14:paraId="33253872">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14:paraId="1C69A6E8">
            <w:pPr>
              <w:spacing w:after="0" w:line="336" w:lineRule="auto"/>
              <w:ind w:left="336"/>
              <w:jc w:val="both"/>
            </w:pPr>
            <w:r>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14:paraId="2298D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25E159B7">
            <w:pPr>
              <w:spacing w:after="0" w:line="312" w:lineRule="auto"/>
              <w:ind w:left="336"/>
              <w:jc w:val="center"/>
            </w:pPr>
            <w:r>
              <w:rPr>
                <w:rFonts w:ascii="Times New Roman" w:hAnsi="Times New Roman"/>
                <w:color w:val="000000"/>
                <w:sz w:val="24"/>
              </w:rPr>
              <w:t>5</w:t>
            </w:r>
          </w:p>
        </w:tc>
        <w:tc>
          <w:tcPr>
            <w:tcW w:w="0" w:type="auto"/>
            <w:gridSpan w:val="2"/>
            <w:tcMar>
              <w:top w:w="50" w:type="dxa"/>
              <w:left w:w="100" w:type="dxa"/>
            </w:tcMar>
            <w:vAlign w:val="center"/>
          </w:tcPr>
          <w:p w14:paraId="31CE6117">
            <w:pPr>
              <w:spacing w:after="0" w:line="336" w:lineRule="auto"/>
              <w:ind w:left="336"/>
              <w:jc w:val="center"/>
            </w:pPr>
            <w:r>
              <w:rPr>
                <w:rFonts w:ascii="Times New Roman" w:hAnsi="Times New Roman"/>
                <w:color w:val="000000"/>
                <w:sz w:val="24"/>
              </w:rPr>
              <w:t>КОЛЕБАНИЯ И ВОЛНЫ</w:t>
            </w:r>
          </w:p>
        </w:tc>
      </w:tr>
      <w:tr w14:paraId="1BF3EE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2D63D1C5">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14:paraId="3D706E69">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14:paraId="493C19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D549AC3"/>
        </w:tc>
        <w:tc>
          <w:tcPr>
            <w:tcW w:w="3863" w:type="dxa"/>
            <w:tcMar>
              <w:top w:w="50" w:type="dxa"/>
              <w:left w:w="100" w:type="dxa"/>
            </w:tcMar>
            <w:vAlign w:val="center"/>
          </w:tcPr>
          <w:p w14:paraId="469D426D">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14:paraId="1031365A">
            <w:pPr>
              <w:spacing w:after="0" w:line="336" w:lineRule="auto"/>
              <w:ind w:left="336"/>
              <w:jc w:val="both"/>
            </w:pPr>
            <w:r>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14:paraId="7F9C0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96B038B"/>
        </w:tc>
        <w:tc>
          <w:tcPr>
            <w:tcW w:w="3863" w:type="dxa"/>
            <w:tcMar>
              <w:top w:w="50" w:type="dxa"/>
              <w:left w:w="100" w:type="dxa"/>
            </w:tcMar>
            <w:vAlign w:val="center"/>
          </w:tcPr>
          <w:p w14:paraId="7FAEA0F0">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14:paraId="0AD961F1">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14:paraId="7918A0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6EEC06D"/>
        </w:tc>
        <w:tc>
          <w:tcPr>
            <w:tcW w:w="3863" w:type="dxa"/>
            <w:tcMar>
              <w:top w:w="50" w:type="dxa"/>
              <w:left w:w="100" w:type="dxa"/>
            </w:tcMar>
            <w:vAlign w:val="center"/>
          </w:tcPr>
          <w:p w14:paraId="575D1E63">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14:paraId="4B276DBB">
            <w:pPr>
              <w:spacing w:after="0" w:line="336" w:lineRule="auto"/>
              <w:ind w:left="336"/>
              <w:jc w:val="both"/>
              <w:rPr>
                <w:lang w:val="ru-RU"/>
              </w:rPr>
            </w:pPr>
            <w:r>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14:paraId="4E5604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E15B45D">
            <w:pPr>
              <w:rPr>
                <w:lang w:val="ru-RU"/>
              </w:rPr>
            </w:pPr>
          </w:p>
        </w:tc>
        <w:tc>
          <w:tcPr>
            <w:tcW w:w="3863" w:type="dxa"/>
            <w:tcMar>
              <w:top w:w="50" w:type="dxa"/>
              <w:left w:w="100" w:type="dxa"/>
            </w:tcMar>
            <w:vAlign w:val="center"/>
          </w:tcPr>
          <w:p w14:paraId="061F0430">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14:paraId="241E3E9B">
            <w:pPr>
              <w:spacing w:after="0" w:line="336" w:lineRule="auto"/>
              <w:ind w:left="336"/>
              <w:jc w:val="both"/>
              <w:rPr>
                <w:lang w:val="ru-RU"/>
              </w:rPr>
            </w:pPr>
            <w:r>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14:paraId="53BAF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0A52938">
            <w:pPr>
              <w:rPr>
                <w:lang w:val="ru-RU"/>
              </w:rPr>
            </w:pPr>
          </w:p>
        </w:tc>
        <w:tc>
          <w:tcPr>
            <w:tcW w:w="3863" w:type="dxa"/>
            <w:tcMar>
              <w:top w:w="50" w:type="dxa"/>
              <w:left w:w="100" w:type="dxa"/>
            </w:tcMar>
            <w:vAlign w:val="center"/>
          </w:tcPr>
          <w:p w14:paraId="31F71FD1">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14:paraId="3500806C">
            <w:pPr>
              <w:spacing w:after="0" w:line="336" w:lineRule="auto"/>
              <w:ind w:left="336"/>
              <w:jc w:val="both"/>
            </w:pPr>
            <w:r>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14:paraId="28CE39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692731B"/>
        </w:tc>
        <w:tc>
          <w:tcPr>
            <w:tcW w:w="3863" w:type="dxa"/>
            <w:tcMar>
              <w:top w:w="50" w:type="dxa"/>
              <w:left w:w="100" w:type="dxa"/>
            </w:tcMar>
            <w:vAlign w:val="center"/>
          </w:tcPr>
          <w:p w14:paraId="57D5C0D8">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14:paraId="2742EC0A">
            <w:pPr>
              <w:spacing w:after="0" w:line="336" w:lineRule="auto"/>
              <w:ind w:left="336"/>
              <w:jc w:val="both"/>
              <w:rPr>
                <w:lang w:val="ru-RU"/>
              </w:rPr>
            </w:pPr>
            <w:r>
              <w:rPr>
                <w:rFonts w:ascii="Times New Roman" w:hAnsi="Times New Roman"/>
                <w:color w:val="000000"/>
                <w:sz w:val="24"/>
                <w:lang w:val="ru-RU"/>
              </w:rPr>
              <w:t>Закон сохранения энергии в идеальном колебательном контуре</w:t>
            </w:r>
          </w:p>
        </w:tc>
      </w:tr>
      <w:tr w14:paraId="51800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23B12F8">
            <w:pPr>
              <w:rPr>
                <w:lang w:val="ru-RU"/>
              </w:rPr>
            </w:pPr>
          </w:p>
        </w:tc>
        <w:tc>
          <w:tcPr>
            <w:tcW w:w="3863" w:type="dxa"/>
            <w:tcMar>
              <w:top w:w="50" w:type="dxa"/>
              <w:left w:w="100" w:type="dxa"/>
            </w:tcMar>
            <w:vAlign w:val="center"/>
          </w:tcPr>
          <w:p w14:paraId="34F75FF6">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14:paraId="58AFCAE1">
            <w:pPr>
              <w:spacing w:after="0" w:line="336" w:lineRule="auto"/>
              <w:ind w:left="336"/>
              <w:jc w:val="both"/>
            </w:pPr>
            <w:r>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14:paraId="7CC93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85E0F80"/>
        </w:tc>
        <w:tc>
          <w:tcPr>
            <w:tcW w:w="3863" w:type="dxa"/>
            <w:tcMar>
              <w:top w:w="50" w:type="dxa"/>
              <w:left w:w="100" w:type="dxa"/>
            </w:tcMar>
            <w:vAlign w:val="center"/>
          </w:tcPr>
          <w:p w14:paraId="6E8EFE55">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14:paraId="742449B5">
            <w:pPr>
              <w:spacing w:after="0" w:line="336" w:lineRule="auto"/>
              <w:ind w:left="336"/>
              <w:jc w:val="both"/>
              <w:rPr>
                <w:lang w:val="ru-RU"/>
              </w:rPr>
            </w:pPr>
            <w:r>
              <w:rPr>
                <w:rFonts w:ascii="Times New Roman" w:hAnsi="Times New Roman"/>
                <w:color w:val="000000"/>
                <w:sz w:val="24"/>
                <w:lang w:val="ru-RU"/>
              </w:rPr>
              <w:t>Переменный ток. Синусоидальный переменный ток.</w:t>
            </w:r>
          </w:p>
        </w:tc>
      </w:tr>
      <w:tr w14:paraId="6214F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1EEA5DF">
            <w:pPr>
              <w:rPr>
                <w:lang w:val="ru-RU"/>
              </w:rPr>
            </w:pPr>
          </w:p>
        </w:tc>
        <w:tc>
          <w:tcPr>
            <w:tcW w:w="3863" w:type="dxa"/>
            <w:tcMar>
              <w:top w:w="50" w:type="dxa"/>
              <w:left w:w="100" w:type="dxa"/>
            </w:tcMar>
            <w:vAlign w:val="center"/>
          </w:tcPr>
          <w:p w14:paraId="1D2C9A47">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14:paraId="3E208CD0">
            <w:pPr>
              <w:spacing w:after="0" w:line="336" w:lineRule="auto"/>
              <w:ind w:left="336"/>
              <w:jc w:val="both"/>
              <w:rPr>
                <w:lang w:val="ru-RU"/>
              </w:rPr>
            </w:pPr>
            <w:r>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14:paraId="6DD6B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308F5AA">
            <w:pPr>
              <w:rPr>
                <w:lang w:val="ru-RU"/>
              </w:rPr>
            </w:pPr>
          </w:p>
        </w:tc>
        <w:tc>
          <w:tcPr>
            <w:tcW w:w="3863" w:type="dxa"/>
            <w:tcMar>
              <w:top w:w="50" w:type="dxa"/>
              <w:left w:w="100" w:type="dxa"/>
            </w:tcMar>
            <w:vAlign w:val="center"/>
          </w:tcPr>
          <w:p w14:paraId="4BF25101">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14:paraId="3C1FBFDD">
            <w:pPr>
              <w:spacing w:after="0" w:line="336" w:lineRule="auto"/>
              <w:ind w:left="336"/>
              <w:jc w:val="both"/>
              <w:rPr>
                <w:lang w:val="ru-RU"/>
              </w:rPr>
            </w:pPr>
            <w:r>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14:paraId="5EB17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EC3B32C">
            <w:pPr>
              <w:rPr>
                <w:lang w:val="ru-RU"/>
              </w:rPr>
            </w:pPr>
          </w:p>
        </w:tc>
        <w:tc>
          <w:tcPr>
            <w:tcW w:w="3863" w:type="dxa"/>
            <w:tcMar>
              <w:top w:w="50" w:type="dxa"/>
              <w:left w:w="100" w:type="dxa"/>
            </w:tcMar>
            <w:vAlign w:val="center"/>
          </w:tcPr>
          <w:p w14:paraId="70A0D297">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14:paraId="0CD2AC2C">
            <w:pPr>
              <w:spacing w:after="0" w:line="336" w:lineRule="auto"/>
              <w:ind w:left="336"/>
              <w:jc w:val="both"/>
              <w:rPr>
                <w:lang w:val="ru-RU"/>
              </w:rPr>
            </w:pPr>
            <w:r>
              <w:rPr>
                <w:rFonts w:ascii="Times New Roman" w:hAnsi="Times New Roman"/>
                <w:color w:val="000000"/>
                <w:sz w:val="24"/>
                <w:lang w:val="ru-RU"/>
              </w:rPr>
              <w:t>Технические устройства: сейсмограф, электрический звонок, линии электропередач</w:t>
            </w:r>
          </w:p>
        </w:tc>
      </w:tr>
      <w:tr w14:paraId="70628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3D73B94">
            <w:pPr>
              <w:rPr>
                <w:lang w:val="ru-RU"/>
              </w:rPr>
            </w:pPr>
          </w:p>
        </w:tc>
        <w:tc>
          <w:tcPr>
            <w:tcW w:w="3863" w:type="dxa"/>
            <w:tcMar>
              <w:top w:w="50" w:type="dxa"/>
              <w:left w:w="100" w:type="dxa"/>
            </w:tcMar>
            <w:vAlign w:val="center"/>
          </w:tcPr>
          <w:p w14:paraId="22465776">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14:paraId="756A149A">
            <w:pPr>
              <w:spacing w:after="0" w:line="336" w:lineRule="auto"/>
              <w:ind w:left="336"/>
              <w:jc w:val="both"/>
              <w:rPr>
                <w:lang w:val="ru-RU"/>
              </w:rPr>
            </w:pPr>
            <w:r>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14:paraId="180D2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0F40E18E">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14:paraId="06D1C6ED">
            <w:pPr>
              <w:spacing w:after="0" w:line="336" w:lineRule="auto"/>
              <w:ind w:firstLine="600"/>
              <w:jc w:val="center"/>
            </w:pPr>
            <w:r>
              <w:rPr>
                <w:rFonts w:ascii="Times New Roman" w:hAnsi="Times New Roman"/>
                <w:color w:val="000000"/>
                <w:sz w:val="24"/>
              </w:rPr>
              <w:t>МЕХАНИЧЕСКИЕ И ЭЛЕКТРОМАГНИТНЫЕ ВОЛНЫ</w:t>
            </w:r>
          </w:p>
        </w:tc>
      </w:tr>
      <w:tr w14:paraId="6A8A6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79CD1C8"/>
        </w:tc>
        <w:tc>
          <w:tcPr>
            <w:tcW w:w="3863" w:type="dxa"/>
            <w:tcMar>
              <w:top w:w="50" w:type="dxa"/>
              <w:left w:w="100" w:type="dxa"/>
            </w:tcMar>
            <w:vAlign w:val="center"/>
          </w:tcPr>
          <w:p w14:paraId="00B86268">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14:paraId="4D45A702">
            <w:pPr>
              <w:spacing w:after="0" w:line="336" w:lineRule="auto"/>
              <w:ind w:left="336"/>
              <w:jc w:val="both"/>
            </w:pPr>
            <w:r>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14:paraId="6D307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15FA231"/>
        </w:tc>
        <w:tc>
          <w:tcPr>
            <w:tcW w:w="3863" w:type="dxa"/>
            <w:tcMar>
              <w:top w:w="50" w:type="dxa"/>
              <w:left w:w="100" w:type="dxa"/>
            </w:tcMar>
            <w:vAlign w:val="center"/>
          </w:tcPr>
          <w:p w14:paraId="35D657FD">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14:paraId="7BBF010F">
            <w:pPr>
              <w:spacing w:after="0" w:line="336" w:lineRule="auto"/>
              <w:ind w:firstLine="600"/>
              <w:jc w:val="both"/>
              <w:rPr>
                <w:lang w:val="ru-RU"/>
              </w:rPr>
            </w:pPr>
            <w:r>
              <w:rPr>
                <w:rFonts w:ascii="Times New Roman" w:hAnsi="Times New Roman"/>
                <w:color w:val="000000"/>
                <w:sz w:val="24"/>
                <w:lang w:val="ru-RU"/>
              </w:rPr>
              <w:t xml:space="preserve"> Интерференция и дифракция механических волн</w:t>
            </w:r>
          </w:p>
        </w:tc>
      </w:tr>
      <w:tr w14:paraId="571DF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55F99A3">
            <w:pPr>
              <w:rPr>
                <w:lang w:val="ru-RU"/>
              </w:rPr>
            </w:pPr>
          </w:p>
        </w:tc>
        <w:tc>
          <w:tcPr>
            <w:tcW w:w="3863" w:type="dxa"/>
            <w:tcMar>
              <w:top w:w="50" w:type="dxa"/>
              <w:left w:w="100" w:type="dxa"/>
            </w:tcMar>
            <w:vAlign w:val="center"/>
          </w:tcPr>
          <w:p w14:paraId="6C247F4A">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14:paraId="17E26DDD">
            <w:pPr>
              <w:spacing w:after="0" w:line="336" w:lineRule="auto"/>
              <w:ind w:left="336"/>
              <w:jc w:val="both"/>
            </w:pPr>
            <w:r>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14:paraId="2DCFEA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4A370E3"/>
        </w:tc>
        <w:tc>
          <w:tcPr>
            <w:tcW w:w="3863" w:type="dxa"/>
            <w:tcMar>
              <w:top w:w="50" w:type="dxa"/>
              <w:left w:w="100" w:type="dxa"/>
            </w:tcMar>
            <w:vAlign w:val="center"/>
          </w:tcPr>
          <w:p w14:paraId="09E2BE12">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14:paraId="705C0B88">
            <w:pPr>
              <w:spacing w:after="0" w:line="336" w:lineRule="auto"/>
              <w:ind w:left="336"/>
              <w:jc w:val="both"/>
              <w:rPr>
                <w:lang w:val="ru-RU"/>
              </w:rPr>
            </w:pPr>
            <w:r>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Pr>
                <w:rFonts w:ascii="Times New Roman" w:hAnsi="Times New Roman"/>
                <w:color w:val="000000"/>
                <w:sz w:val="24"/>
                <w:lang w:val="ru-RU"/>
              </w:rPr>
              <w:t xml:space="preserve">, </w:t>
            </w:r>
            <w:r>
              <w:rPr>
                <w:rFonts w:ascii="Times New Roman" w:hAnsi="Times New Roman"/>
                <w:color w:val="000000"/>
                <w:sz w:val="24"/>
              </w:rPr>
              <w:t>B</w:t>
            </w:r>
            <w:r>
              <w:rPr>
                <w:rFonts w:ascii="Times New Roman" w:hAnsi="Times New Roman"/>
                <w:color w:val="000000"/>
                <w:sz w:val="24"/>
                <w:lang w:val="ru-RU"/>
              </w:rPr>
              <w:t xml:space="preserve"> и ʋ в электромагнитной волне в вакууме</w:t>
            </w:r>
          </w:p>
        </w:tc>
      </w:tr>
      <w:tr w14:paraId="7F029A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1FBBCD8">
            <w:pPr>
              <w:rPr>
                <w:lang w:val="ru-RU"/>
              </w:rPr>
            </w:pPr>
          </w:p>
        </w:tc>
        <w:tc>
          <w:tcPr>
            <w:tcW w:w="3863" w:type="dxa"/>
            <w:tcMar>
              <w:top w:w="50" w:type="dxa"/>
              <w:left w:w="100" w:type="dxa"/>
            </w:tcMar>
            <w:vAlign w:val="center"/>
          </w:tcPr>
          <w:p w14:paraId="7AAA3709">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14:paraId="6F5D3E0B">
            <w:pPr>
              <w:spacing w:after="0" w:line="336" w:lineRule="auto"/>
              <w:ind w:left="336"/>
              <w:jc w:val="both"/>
            </w:pPr>
            <w:r>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14:paraId="6DC7FD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63A21A4"/>
        </w:tc>
        <w:tc>
          <w:tcPr>
            <w:tcW w:w="3863" w:type="dxa"/>
            <w:tcMar>
              <w:top w:w="50" w:type="dxa"/>
              <w:left w:w="100" w:type="dxa"/>
            </w:tcMar>
            <w:vAlign w:val="center"/>
          </w:tcPr>
          <w:p w14:paraId="170B97D4">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14:paraId="11DB437F">
            <w:pPr>
              <w:spacing w:after="0" w:line="336" w:lineRule="auto"/>
              <w:ind w:left="336"/>
              <w:jc w:val="both"/>
              <w:rPr>
                <w:lang w:val="ru-RU"/>
              </w:rPr>
            </w:pPr>
            <w:r>
              <w:rPr>
                <w:rFonts w:ascii="Times New Roman" w:hAnsi="Times New Roman"/>
                <w:color w:val="000000"/>
                <w:sz w:val="24"/>
                <w:lang w:val="ru-RU"/>
              </w:rPr>
              <w:t>Шкала электромагнитных волн. Применение электромагнитных волн в технике и быту</w:t>
            </w:r>
          </w:p>
        </w:tc>
      </w:tr>
      <w:tr w14:paraId="49A23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F8CE5F1">
            <w:pPr>
              <w:rPr>
                <w:lang w:val="ru-RU"/>
              </w:rPr>
            </w:pPr>
          </w:p>
        </w:tc>
        <w:tc>
          <w:tcPr>
            <w:tcW w:w="3863" w:type="dxa"/>
            <w:tcMar>
              <w:top w:w="50" w:type="dxa"/>
              <w:left w:w="100" w:type="dxa"/>
            </w:tcMar>
            <w:vAlign w:val="center"/>
          </w:tcPr>
          <w:p w14:paraId="36AEAA4A">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14:paraId="7816FEA9">
            <w:pPr>
              <w:spacing w:after="0" w:line="336" w:lineRule="auto"/>
              <w:ind w:left="336"/>
              <w:jc w:val="both"/>
            </w:pPr>
            <w:r>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14:paraId="67059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B1E77F5"/>
        </w:tc>
        <w:tc>
          <w:tcPr>
            <w:tcW w:w="3863" w:type="dxa"/>
            <w:tcMar>
              <w:top w:w="50" w:type="dxa"/>
              <w:left w:w="100" w:type="dxa"/>
            </w:tcMar>
            <w:vAlign w:val="center"/>
          </w:tcPr>
          <w:p w14:paraId="16785986">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14:paraId="2CFD26BB">
            <w:pPr>
              <w:keepNext/>
              <w:spacing w:after="0" w:line="336" w:lineRule="auto"/>
              <w:ind w:left="336"/>
              <w:jc w:val="both"/>
              <w:rPr>
                <w:lang w:val="ru-RU"/>
              </w:rPr>
            </w:pPr>
            <w:r>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14:paraId="3EEF54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05291762">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14:paraId="03320292">
            <w:pPr>
              <w:spacing w:after="0" w:line="336" w:lineRule="auto"/>
              <w:ind w:firstLine="600"/>
              <w:jc w:val="center"/>
            </w:pPr>
            <w:r>
              <w:rPr>
                <w:rFonts w:ascii="Times New Roman" w:hAnsi="Times New Roman"/>
                <w:color w:val="000000"/>
                <w:sz w:val="24"/>
              </w:rPr>
              <w:t>ОПТИКА</w:t>
            </w:r>
          </w:p>
        </w:tc>
      </w:tr>
      <w:tr w14:paraId="685C52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0F239BD"/>
        </w:tc>
        <w:tc>
          <w:tcPr>
            <w:tcW w:w="3863" w:type="dxa"/>
            <w:tcMar>
              <w:top w:w="50" w:type="dxa"/>
              <w:left w:w="100" w:type="dxa"/>
            </w:tcMar>
            <w:vAlign w:val="center"/>
          </w:tcPr>
          <w:p w14:paraId="2FA4AB1A">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14:paraId="5A261929">
            <w:pPr>
              <w:spacing w:after="0" w:line="336" w:lineRule="auto"/>
              <w:ind w:left="336"/>
              <w:jc w:val="both"/>
            </w:pPr>
            <w:r>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14:paraId="0C7D9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5894B6A"/>
        </w:tc>
        <w:tc>
          <w:tcPr>
            <w:tcW w:w="3863" w:type="dxa"/>
            <w:tcMar>
              <w:top w:w="50" w:type="dxa"/>
              <w:left w:w="100" w:type="dxa"/>
            </w:tcMar>
            <w:vAlign w:val="center"/>
          </w:tcPr>
          <w:p w14:paraId="5FE6396F">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14:paraId="4621510C">
            <w:pPr>
              <w:spacing w:after="0" w:line="336" w:lineRule="auto"/>
              <w:ind w:left="336"/>
              <w:jc w:val="both"/>
              <w:rPr>
                <w:lang w:val="ru-RU"/>
              </w:rPr>
            </w:pPr>
            <w:r>
              <w:rPr>
                <w:rFonts w:ascii="Times New Roman" w:hAnsi="Times New Roman"/>
                <w:color w:val="000000"/>
                <w:sz w:val="24"/>
                <w:lang w:val="ru-RU"/>
              </w:rPr>
              <w:t xml:space="preserve">Отражение света. Законы отражения света. </w:t>
            </w:r>
            <w:r>
              <w:rPr>
                <w:rFonts w:ascii="Times New Roman" w:hAnsi="Times New Roman"/>
                <w:color w:val="000000"/>
                <w:spacing w:val="-10"/>
                <w:sz w:val="24"/>
                <w:lang w:val="ru-RU"/>
              </w:rPr>
              <w:t>Построение изображений в плоском зеркале</w:t>
            </w:r>
          </w:p>
        </w:tc>
      </w:tr>
      <w:tr w14:paraId="66FEB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190C11D">
            <w:pPr>
              <w:rPr>
                <w:lang w:val="ru-RU"/>
              </w:rPr>
            </w:pPr>
          </w:p>
        </w:tc>
        <w:tc>
          <w:tcPr>
            <w:tcW w:w="3863" w:type="dxa"/>
            <w:tcMar>
              <w:top w:w="50" w:type="dxa"/>
              <w:left w:w="100" w:type="dxa"/>
            </w:tcMar>
            <w:vAlign w:val="center"/>
          </w:tcPr>
          <w:p w14:paraId="1D3F8EE1">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14:paraId="61D419B6">
            <w:pPr>
              <w:spacing w:after="0" w:line="336" w:lineRule="auto"/>
              <w:ind w:left="336"/>
              <w:jc w:val="both"/>
            </w:pPr>
            <w:r>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14:paraId="297DE3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F3072DF"/>
        </w:tc>
        <w:tc>
          <w:tcPr>
            <w:tcW w:w="3863" w:type="dxa"/>
            <w:tcMar>
              <w:top w:w="50" w:type="dxa"/>
              <w:left w:w="100" w:type="dxa"/>
            </w:tcMar>
            <w:vAlign w:val="center"/>
          </w:tcPr>
          <w:p w14:paraId="7999E3EE">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14:paraId="67DFBEC2">
            <w:pPr>
              <w:spacing w:after="0" w:line="336" w:lineRule="auto"/>
              <w:ind w:left="336"/>
              <w:jc w:val="both"/>
              <w:rPr>
                <w:lang w:val="ru-RU"/>
              </w:rPr>
            </w:pPr>
            <w:r>
              <w:rPr>
                <w:rFonts w:ascii="Times New Roman" w:hAnsi="Times New Roman"/>
                <w:color w:val="000000"/>
                <w:spacing w:val="-10"/>
                <w:sz w:val="24"/>
                <w:lang w:val="ru-RU"/>
              </w:rPr>
              <w:t xml:space="preserve">Полное внутреннее отражение. </w:t>
            </w:r>
            <w:r>
              <w:rPr>
                <w:rFonts w:ascii="Times New Roman" w:hAnsi="Times New Roman"/>
                <w:color w:val="000000"/>
                <w:sz w:val="24"/>
                <w:lang w:val="ru-RU"/>
              </w:rPr>
              <w:t>Предельный угол полного внутреннего отражения</w:t>
            </w:r>
          </w:p>
        </w:tc>
      </w:tr>
      <w:tr w14:paraId="7E38CD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0930B82">
            <w:pPr>
              <w:rPr>
                <w:lang w:val="ru-RU"/>
              </w:rPr>
            </w:pPr>
          </w:p>
        </w:tc>
        <w:tc>
          <w:tcPr>
            <w:tcW w:w="3863" w:type="dxa"/>
            <w:tcMar>
              <w:top w:w="50" w:type="dxa"/>
              <w:left w:w="100" w:type="dxa"/>
            </w:tcMar>
            <w:vAlign w:val="center"/>
          </w:tcPr>
          <w:p w14:paraId="669D1A67">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14:paraId="79894F3A">
            <w:pPr>
              <w:spacing w:after="0" w:line="336" w:lineRule="auto"/>
              <w:ind w:left="336"/>
              <w:jc w:val="both"/>
            </w:pPr>
            <w:r>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14:paraId="76DEE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706F3DC"/>
        </w:tc>
        <w:tc>
          <w:tcPr>
            <w:tcW w:w="3863" w:type="dxa"/>
            <w:tcMar>
              <w:top w:w="50" w:type="dxa"/>
              <w:left w:w="100" w:type="dxa"/>
            </w:tcMar>
            <w:vAlign w:val="center"/>
          </w:tcPr>
          <w:p w14:paraId="4B082B6E">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14:paraId="4875955D">
            <w:pPr>
              <w:spacing w:after="0" w:line="336" w:lineRule="auto"/>
              <w:ind w:left="336"/>
              <w:jc w:val="both"/>
            </w:pPr>
            <w:r>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14:paraId="428B3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C4DA267"/>
        </w:tc>
        <w:tc>
          <w:tcPr>
            <w:tcW w:w="3863" w:type="dxa"/>
            <w:tcMar>
              <w:top w:w="50" w:type="dxa"/>
              <w:left w:w="100" w:type="dxa"/>
            </w:tcMar>
            <w:vAlign w:val="center"/>
          </w:tcPr>
          <w:p w14:paraId="0FC53CBD">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14:paraId="45FBF619">
            <w:pPr>
              <w:spacing w:after="0" w:line="336" w:lineRule="auto"/>
              <w:ind w:left="336"/>
              <w:jc w:val="both"/>
            </w:pPr>
            <w:r>
              <w:rPr>
                <w:rFonts w:ascii="Times New Roman" w:hAnsi="Times New Roman"/>
                <w:color w:val="000000"/>
                <w:sz w:val="24"/>
              </w:rPr>
              <w:t>Пределы применимости геометрической оптики</w:t>
            </w:r>
          </w:p>
        </w:tc>
      </w:tr>
      <w:tr w14:paraId="28211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2110C50"/>
        </w:tc>
        <w:tc>
          <w:tcPr>
            <w:tcW w:w="3863" w:type="dxa"/>
            <w:tcMar>
              <w:top w:w="50" w:type="dxa"/>
              <w:left w:w="100" w:type="dxa"/>
            </w:tcMar>
            <w:vAlign w:val="center"/>
          </w:tcPr>
          <w:p w14:paraId="74C4CF08">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14:paraId="172C9B43">
            <w:pPr>
              <w:spacing w:after="0" w:line="336" w:lineRule="auto"/>
              <w:ind w:left="336"/>
              <w:jc w:val="both"/>
              <w:rPr>
                <w:lang w:val="ru-RU"/>
              </w:rPr>
            </w:pPr>
            <w:r>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14:paraId="70ACD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5D435B9">
            <w:pPr>
              <w:rPr>
                <w:lang w:val="ru-RU"/>
              </w:rPr>
            </w:pPr>
          </w:p>
        </w:tc>
        <w:tc>
          <w:tcPr>
            <w:tcW w:w="3863" w:type="dxa"/>
            <w:tcMar>
              <w:top w:w="50" w:type="dxa"/>
              <w:left w:w="100" w:type="dxa"/>
            </w:tcMar>
            <w:vAlign w:val="center"/>
          </w:tcPr>
          <w:p w14:paraId="6A699289">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14:paraId="15DAA1CD">
            <w:pPr>
              <w:spacing w:after="0" w:line="336" w:lineRule="auto"/>
              <w:ind w:left="336"/>
              <w:jc w:val="both"/>
              <w:rPr>
                <w:lang w:val="ru-RU"/>
              </w:rPr>
            </w:pPr>
            <w:r>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14:paraId="60B0F0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9C6639B">
            <w:pPr>
              <w:rPr>
                <w:lang w:val="ru-RU"/>
              </w:rPr>
            </w:pPr>
          </w:p>
        </w:tc>
        <w:tc>
          <w:tcPr>
            <w:tcW w:w="3863" w:type="dxa"/>
            <w:tcMar>
              <w:top w:w="50" w:type="dxa"/>
              <w:left w:w="100" w:type="dxa"/>
            </w:tcMar>
            <w:vAlign w:val="center"/>
          </w:tcPr>
          <w:p w14:paraId="2EA81916">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14:paraId="3FA21D9A">
            <w:pPr>
              <w:spacing w:after="0" w:line="336" w:lineRule="auto"/>
              <w:ind w:left="336"/>
              <w:jc w:val="both"/>
            </w:pPr>
            <w:r>
              <w:rPr>
                <w:rFonts w:ascii="Times New Roman" w:hAnsi="Times New Roman"/>
                <w:color w:val="000000"/>
                <w:sz w:val="24"/>
              </w:rPr>
              <w:t>Поляризация света</w:t>
            </w:r>
          </w:p>
        </w:tc>
      </w:tr>
      <w:tr w14:paraId="7B77F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C82B42F"/>
        </w:tc>
        <w:tc>
          <w:tcPr>
            <w:tcW w:w="3863" w:type="dxa"/>
            <w:tcMar>
              <w:top w:w="50" w:type="dxa"/>
              <w:left w:w="100" w:type="dxa"/>
            </w:tcMar>
            <w:vAlign w:val="center"/>
          </w:tcPr>
          <w:p w14:paraId="6E5F1C2E">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14:paraId="0C93F1EB">
            <w:pPr>
              <w:spacing w:after="0" w:line="336" w:lineRule="auto"/>
              <w:ind w:left="336"/>
              <w:jc w:val="both"/>
              <w:rPr>
                <w:lang w:val="ru-RU"/>
              </w:rPr>
            </w:pPr>
            <w:r>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14:paraId="6AD139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4C82327">
            <w:pPr>
              <w:rPr>
                <w:lang w:val="ru-RU"/>
              </w:rPr>
            </w:pPr>
          </w:p>
        </w:tc>
        <w:tc>
          <w:tcPr>
            <w:tcW w:w="3863" w:type="dxa"/>
            <w:tcMar>
              <w:top w:w="50" w:type="dxa"/>
              <w:left w:w="100" w:type="dxa"/>
            </w:tcMar>
            <w:vAlign w:val="center"/>
          </w:tcPr>
          <w:p w14:paraId="36779D17">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14:paraId="545D7E85">
            <w:pPr>
              <w:spacing w:after="0" w:line="336" w:lineRule="auto"/>
              <w:ind w:left="336"/>
              <w:jc w:val="both"/>
            </w:pPr>
            <w:r>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14:paraId="22612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3389D0C5">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14:paraId="43A893F2">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14:paraId="25673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6B968CB"/>
        </w:tc>
        <w:tc>
          <w:tcPr>
            <w:tcW w:w="3863" w:type="dxa"/>
            <w:tcMar>
              <w:top w:w="50" w:type="dxa"/>
              <w:left w:w="100" w:type="dxa"/>
            </w:tcMar>
            <w:vAlign w:val="center"/>
          </w:tcPr>
          <w:p w14:paraId="370A88BC">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14:paraId="49BDEFF6">
            <w:pPr>
              <w:spacing w:after="0" w:line="336" w:lineRule="auto"/>
              <w:ind w:left="336"/>
              <w:jc w:val="both"/>
              <w:rPr>
                <w:lang w:val="ru-RU"/>
              </w:rPr>
            </w:pPr>
            <w:r>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14:paraId="7C88B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8F1D317">
            <w:pPr>
              <w:rPr>
                <w:lang w:val="ru-RU"/>
              </w:rPr>
            </w:pPr>
          </w:p>
        </w:tc>
        <w:tc>
          <w:tcPr>
            <w:tcW w:w="3863" w:type="dxa"/>
            <w:tcMar>
              <w:top w:w="50" w:type="dxa"/>
              <w:left w:w="100" w:type="dxa"/>
            </w:tcMar>
            <w:vAlign w:val="center"/>
          </w:tcPr>
          <w:p w14:paraId="6CD6518D">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14:paraId="719A113D">
            <w:pPr>
              <w:keepNext/>
              <w:spacing w:after="0" w:line="336" w:lineRule="auto"/>
              <w:ind w:left="336"/>
              <w:jc w:val="both"/>
              <w:rPr>
                <w:lang w:val="ru-RU"/>
              </w:rPr>
            </w:pPr>
            <w:r>
              <w:rPr>
                <w:rFonts w:ascii="Times New Roman" w:hAnsi="Times New Roman"/>
                <w:color w:val="000000"/>
                <w:sz w:val="24"/>
                <w:lang w:val="ru-RU"/>
              </w:rPr>
              <w:t>Относительность одновременности. Замедление времени и сокращение длины</w:t>
            </w:r>
          </w:p>
        </w:tc>
      </w:tr>
      <w:tr w14:paraId="57B701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FE2CE4E">
            <w:pPr>
              <w:rPr>
                <w:lang w:val="ru-RU"/>
              </w:rPr>
            </w:pPr>
          </w:p>
        </w:tc>
        <w:tc>
          <w:tcPr>
            <w:tcW w:w="3863" w:type="dxa"/>
            <w:tcMar>
              <w:top w:w="50" w:type="dxa"/>
              <w:left w:w="100" w:type="dxa"/>
            </w:tcMar>
            <w:vAlign w:val="center"/>
          </w:tcPr>
          <w:p w14:paraId="7A4D6A57">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14:paraId="3EB0BAB8">
            <w:pPr>
              <w:spacing w:after="0" w:line="336" w:lineRule="auto"/>
              <w:ind w:left="336"/>
              <w:jc w:val="both"/>
              <w:rPr>
                <w:lang w:val="ru-RU"/>
              </w:rPr>
            </w:pPr>
            <w:r>
              <w:rPr>
                <w:rFonts w:ascii="Times New Roman" w:hAnsi="Times New Roman"/>
                <w:color w:val="000000"/>
                <w:sz w:val="24"/>
                <w:lang w:val="ru-RU"/>
              </w:rPr>
              <w:t>Энергия и импульс свободной частицы</w:t>
            </w:r>
          </w:p>
        </w:tc>
      </w:tr>
      <w:tr w14:paraId="624D9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3B24438">
            <w:pPr>
              <w:rPr>
                <w:lang w:val="ru-RU"/>
              </w:rPr>
            </w:pPr>
          </w:p>
        </w:tc>
        <w:tc>
          <w:tcPr>
            <w:tcW w:w="3863" w:type="dxa"/>
            <w:tcMar>
              <w:top w:w="50" w:type="dxa"/>
              <w:left w:w="100" w:type="dxa"/>
            </w:tcMar>
            <w:vAlign w:val="center"/>
          </w:tcPr>
          <w:p w14:paraId="4424D951">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14:paraId="300F0251">
            <w:pPr>
              <w:spacing w:after="0" w:line="336" w:lineRule="auto"/>
              <w:ind w:left="336"/>
              <w:jc w:val="both"/>
            </w:pPr>
            <w:r>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14:paraId="61442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268AEC2C">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14:paraId="681C8298">
            <w:pPr>
              <w:spacing w:after="0" w:line="336" w:lineRule="auto"/>
              <w:ind w:left="336"/>
              <w:jc w:val="center"/>
            </w:pPr>
            <w:r>
              <w:rPr>
                <w:rFonts w:ascii="Times New Roman" w:hAnsi="Times New Roman"/>
                <w:color w:val="000000"/>
                <w:sz w:val="24"/>
              </w:rPr>
              <w:t>КВАНТОВАЯ ФИЗИКА</w:t>
            </w:r>
          </w:p>
        </w:tc>
      </w:tr>
      <w:tr w14:paraId="4F8023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4763098E">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14:paraId="0C3F5127">
            <w:pPr>
              <w:spacing w:after="0" w:line="336" w:lineRule="auto"/>
              <w:ind w:firstLine="600"/>
              <w:jc w:val="center"/>
            </w:pPr>
            <w:r>
              <w:rPr>
                <w:rFonts w:ascii="Times New Roman" w:hAnsi="Times New Roman"/>
                <w:color w:val="000000"/>
                <w:sz w:val="24"/>
              </w:rPr>
              <w:t>ЭЛЕМЕНТЫ КВАНТОВОЙ ОПТИКИ</w:t>
            </w:r>
          </w:p>
        </w:tc>
      </w:tr>
      <w:tr w14:paraId="397AC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F7D0188"/>
        </w:tc>
        <w:tc>
          <w:tcPr>
            <w:tcW w:w="3863" w:type="dxa"/>
            <w:tcMar>
              <w:top w:w="50" w:type="dxa"/>
              <w:left w:w="100" w:type="dxa"/>
            </w:tcMar>
            <w:vAlign w:val="center"/>
          </w:tcPr>
          <w:p w14:paraId="4109EA45">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14:paraId="2D71F81F">
            <w:pPr>
              <w:spacing w:after="0" w:line="336" w:lineRule="auto"/>
              <w:ind w:left="336"/>
              <w:jc w:val="both"/>
            </w:pPr>
            <w:r>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14:paraId="584150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D1A8322"/>
        </w:tc>
        <w:tc>
          <w:tcPr>
            <w:tcW w:w="3863" w:type="dxa"/>
            <w:tcMar>
              <w:top w:w="50" w:type="dxa"/>
              <w:left w:w="100" w:type="dxa"/>
            </w:tcMar>
            <w:vAlign w:val="center"/>
          </w:tcPr>
          <w:p w14:paraId="76497059">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14:paraId="7C70E7BF">
            <w:pPr>
              <w:keepNext/>
              <w:spacing w:after="0" w:line="336" w:lineRule="auto"/>
              <w:ind w:left="336"/>
              <w:jc w:val="both"/>
            </w:pPr>
            <w:r>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14:paraId="5FF506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A216566"/>
        </w:tc>
        <w:tc>
          <w:tcPr>
            <w:tcW w:w="3863" w:type="dxa"/>
            <w:tcMar>
              <w:top w:w="50" w:type="dxa"/>
              <w:left w:w="100" w:type="dxa"/>
            </w:tcMar>
            <w:vAlign w:val="center"/>
          </w:tcPr>
          <w:p w14:paraId="40C115DC">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14:paraId="4993A114">
            <w:pPr>
              <w:spacing w:after="0" w:line="336" w:lineRule="auto"/>
              <w:ind w:left="336"/>
              <w:jc w:val="both"/>
              <w:rPr>
                <w:lang w:val="ru-RU"/>
              </w:rPr>
            </w:pPr>
            <w:r>
              <w:rPr>
                <w:rFonts w:ascii="Times New Roman" w:hAnsi="Times New Roman"/>
                <w:color w:val="000000"/>
                <w:sz w:val="24"/>
                <w:lang w:val="ru-RU"/>
              </w:rPr>
              <w:t>Уравнение Эйнштейна для фотоэффекта. «Красная граница» фотоэффекта</w:t>
            </w:r>
          </w:p>
        </w:tc>
      </w:tr>
      <w:tr w14:paraId="77ACA9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975A1F7">
            <w:pPr>
              <w:rPr>
                <w:lang w:val="ru-RU"/>
              </w:rPr>
            </w:pPr>
          </w:p>
        </w:tc>
        <w:tc>
          <w:tcPr>
            <w:tcW w:w="3863" w:type="dxa"/>
            <w:tcMar>
              <w:top w:w="50" w:type="dxa"/>
              <w:left w:w="100" w:type="dxa"/>
            </w:tcMar>
            <w:vAlign w:val="center"/>
          </w:tcPr>
          <w:p w14:paraId="527DCCF1">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14:paraId="2C7F1950">
            <w:pPr>
              <w:spacing w:after="0" w:line="336" w:lineRule="auto"/>
              <w:ind w:left="336"/>
              <w:jc w:val="both"/>
              <w:rPr>
                <w:lang w:val="ru-RU"/>
              </w:rPr>
            </w:pPr>
            <w:r>
              <w:rPr>
                <w:rFonts w:ascii="Times New Roman" w:hAnsi="Times New Roman"/>
                <w:color w:val="000000"/>
                <w:sz w:val="24"/>
                <w:lang w:val="ru-RU"/>
              </w:rPr>
              <w:t>Давление света. Опыты П.Н. Лебедева</w:t>
            </w:r>
          </w:p>
        </w:tc>
      </w:tr>
      <w:tr w14:paraId="40E08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85C7674">
            <w:pPr>
              <w:rPr>
                <w:lang w:val="ru-RU"/>
              </w:rPr>
            </w:pPr>
          </w:p>
        </w:tc>
        <w:tc>
          <w:tcPr>
            <w:tcW w:w="3863" w:type="dxa"/>
            <w:tcMar>
              <w:top w:w="50" w:type="dxa"/>
              <w:left w:w="100" w:type="dxa"/>
            </w:tcMar>
            <w:vAlign w:val="center"/>
          </w:tcPr>
          <w:p w14:paraId="32D90AC4">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14:paraId="17E42D40">
            <w:pPr>
              <w:spacing w:after="0" w:line="336" w:lineRule="auto"/>
              <w:ind w:left="336"/>
              <w:jc w:val="both"/>
            </w:pPr>
            <w:r>
              <w:rPr>
                <w:rFonts w:ascii="Times New Roman" w:hAnsi="Times New Roman"/>
                <w:color w:val="000000"/>
                <w:sz w:val="24"/>
              </w:rPr>
              <w:t>Химическое действие света</w:t>
            </w:r>
          </w:p>
        </w:tc>
      </w:tr>
      <w:tr w14:paraId="2CB2F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97E5028"/>
        </w:tc>
        <w:tc>
          <w:tcPr>
            <w:tcW w:w="3863" w:type="dxa"/>
            <w:tcMar>
              <w:top w:w="50" w:type="dxa"/>
              <w:left w:w="100" w:type="dxa"/>
            </w:tcMar>
            <w:vAlign w:val="center"/>
          </w:tcPr>
          <w:p w14:paraId="30ECC10E">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14:paraId="7B95AAAF">
            <w:pPr>
              <w:spacing w:after="0" w:line="336" w:lineRule="auto"/>
              <w:ind w:left="336"/>
              <w:jc w:val="both"/>
              <w:rPr>
                <w:lang w:val="ru-RU"/>
              </w:rPr>
            </w:pPr>
            <w:r>
              <w:rPr>
                <w:rFonts w:ascii="Times New Roman" w:hAnsi="Times New Roman"/>
                <w:color w:val="000000"/>
                <w:sz w:val="24"/>
                <w:lang w:val="ru-RU"/>
              </w:rPr>
              <w:t>Технические устройства: фотоэлемент, фотодатчик, солнечная батарея, светодиод</w:t>
            </w:r>
          </w:p>
        </w:tc>
      </w:tr>
      <w:tr w14:paraId="4F16C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54B9697D">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14:paraId="433249D9">
            <w:pPr>
              <w:spacing w:after="0" w:line="336" w:lineRule="auto"/>
              <w:ind w:left="336"/>
              <w:jc w:val="center"/>
            </w:pPr>
            <w:r>
              <w:rPr>
                <w:rFonts w:ascii="Times New Roman" w:hAnsi="Times New Roman"/>
                <w:color w:val="000000"/>
                <w:sz w:val="24"/>
              </w:rPr>
              <w:t>СТРОЕНИЕ АТОМА</w:t>
            </w:r>
          </w:p>
        </w:tc>
      </w:tr>
      <w:tr w14:paraId="2BE702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AF64280"/>
        </w:tc>
        <w:tc>
          <w:tcPr>
            <w:tcW w:w="3863" w:type="dxa"/>
            <w:tcMar>
              <w:top w:w="50" w:type="dxa"/>
              <w:left w:w="100" w:type="dxa"/>
            </w:tcMar>
            <w:vAlign w:val="center"/>
          </w:tcPr>
          <w:p w14:paraId="13255555">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14:paraId="0B731908">
            <w:pPr>
              <w:spacing w:after="0" w:line="336" w:lineRule="auto"/>
              <w:ind w:left="336"/>
            </w:pPr>
            <w:r>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14:paraId="4D434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03B9960"/>
        </w:tc>
        <w:tc>
          <w:tcPr>
            <w:tcW w:w="3863" w:type="dxa"/>
            <w:tcMar>
              <w:top w:w="50" w:type="dxa"/>
              <w:left w:w="100" w:type="dxa"/>
            </w:tcMar>
            <w:vAlign w:val="center"/>
          </w:tcPr>
          <w:p w14:paraId="7C16E141">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14:paraId="71C28C6A">
            <w:pPr>
              <w:spacing w:after="0" w:line="336" w:lineRule="auto"/>
              <w:ind w:left="336"/>
              <w:jc w:val="both"/>
            </w:pPr>
            <w:r>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14:paraId="4192A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52E0EF8"/>
        </w:tc>
        <w:tc>
          <w:tcPr>
            <w:tcW w:w="3863" w:type="dxa"/>
            <w:tcMar>
              <w:top w:w="50" w:type="dxa"/>
              <w:left w:w="100" w:type="dxa"/>
            </w:tcMar>
            <w:vAlign w:val="center"/>
          </w:tcPr>
          <w:p w14:paraId="4C85D5AF">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14:paraId="720681FC">
            <w:pPr>
              <w:spacing w:after="0" w:line="336" w:lineRule="auto"/>
              <w:ind w:left="336"/>
              <w:jc w:val="both"/>
              <w:rPr>
                <w:lang w:val="ru-RU"/>
              </w:rPr>
            </w:pPr>
            <w:r>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14:paraId="2AF691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C374D89">
            <w:pPr>
              <w:rPr>
                <w:lang w:val="ru-RU"/>
              </w:rPr>
            </w:pPr>
          </w:p>
        </w:tc>
        <w:tc>
          <w:tcPr>
            <w:tcW w:w="3863" w:type="dxa"/>
            <w:tcMar>
              <w:top w:w="50" w:type="dxa"/>
              <w:left w:w="100" w:type="dxa"/>
            </w:tcMar>
            <w:vAlign w:val="center"/>
          </w:tcPr>
          <w:p w14:paraId="6EF67848">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14:paraId="4FFA6BE8">
            <w:pPr>
              <w:spacing w:after="0" w:line="336" w:lineRule="auto"/>
              <w:ind w:left="336"/>
              <w:jc w:val="both"/>
              <w:rPr>
                <w:lang w:val="ru-RU"/>
              </w:rPr>
            </w:pPr>
            <w:r>
              <w:rPr>
                <w:rFonts w:ascii="Times New Roman" w:hAnsi="Times New Roman"/>
                <w:color w:val="000000"/>
                <w:sz w:val="24"/>
                <w:lang w:val="ru-RU"/>
              </w:rPr>
              <w:t>Спонтанное и вынужденное излучение. Устройство и принцип работы лазера</w:t>
            </w:r>
          </w:p>
        </w:tc>
      </w:tr>
      <w:tr w14:paraId="08976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80FD27B">
            <w:pPr>
              <w:rPr>
                <w:lang w:val="ru-RU"/>
              </w:rPr>
            </w:pPr>
          </w:p>
        </w:tc>
        <w:tc>
          <w:tcPr>
            <w:tcW w:w="3863" w:type="dxa"/>
            <w:tcMar>
              <w:top w:w="50" w:type="dxa"/>
              <w:left w:w="100" w:type="dxa"/>
            </w:tcMar>
            <w:vAlign w:val="center"/>
          </w:tcPr>
          <w:p w14:paraId="272CB0B3">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14:paraId="2F59CE9B">
            <w:pPr>
              <w:spacing w:after="0" w:line="336" w:lineRule="auto"/>
              <w:ind w:left="336"/>
              <w:jc w:val="both"/>
              <w:rPr>
                <w:lang w:val="ru-RU"/>
              </w:rPr>
            </w:pPr>
            <w:r>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14:paraId="0D9FEF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6FE2E99">
            <w:pPr>
              <w:rPr>
                <w:lang w:val="ru-RU"/>
              </w:rPr>
            </w:pPr>
          </w:p>
        </w:tc>
        <w:tc>
          <w:tcPr>
            <w:tcW w:w="3863" w:type="dxa"/>
            <w:tcMar>
              <w:top w:w="50" w:type="dxa"/>
              <w:left w:w="100" w:type="dxa"/>
            </w:tcMar>
            <w:vAlign w:val="center"/>
          </w:tcPr>
          <w:p w14:paraId="6EA6AD55">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14:paraId="1347B44A">
            <w:pPr>
              <w:spacing w:after="0" w:line="336" w:lineRule="auto"/>
              <w:ind w:left="336"/>
              <w:jc w:val="both"/>
              <w:rPr>
                <w:lang w:val="ru-RU"/>
              </w:rPr>
            </w:pPr>
            <w:r>
              <w:rPr>
                <w:rFonts w:ascii="Times New Roman" w:hAnsi="Times New Roman"/>
                <w:color w:val="000000"/>
                <w:sz w:val="24"/>
                <w:lang w:val="ru-RU"/>
              </w:rPr>
              <w:t>Практические работы. Наблюдение линейчатого спектра</w:t>
            </w:r>
          </w:p>
        </w:tc>
      </w:tr>
      <w:tr w14:paraId="15FCF5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7E79A36F">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14:paraId="067ADB8F">
            <w:pPr>
              <w:spacing w:after="0" w:line="336" w:lineRule="auto"/>
              <w:ind w:left="336"/>
              <w:jc w:val="center"/>
            </w:pPr>
            <w:r>
              <w:rPr>
                <w:rFonts w:ascii="Times New Roman" w:hAnsi="Times New Roman"/>
                <w:color w:val="000000"/>
                <w:sz w:val="24"/>
              </w:rPr>
              <w:t>АТОМНОЕ ЯДРО</w:t>
            </w:r>
          </w:p>
        </w:tc>
      </w:tr>
      <w:tr w14:paraId="50D434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877FE95"/>
        </w:tc>
        <w:tc>
          <w:tcPr>
            <w:tcW w:w="3863" w:type="dxa"/>
            <w:tcMar>
              <w:top w:w="50" w:type="dxa"/>
              <w:left w:w="100" w:type="dxa"/>
            </w:tcMar>
            <w:vAlign w:val="center"/>
          </w:tcPr>
          <w:p w14:paraId="38071313">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14:paraId="1B3EAAA4">
            <w:pPr>
              <w:spacing w:after="0" w:line="336" w:lineRule="auto"/>
              <w:ind w:left="336"/>
              <w:jc w:val="both"/>
              <w:rPr>
                <w:lang w:val="ru-RU"/>
              </w:rPr>
            </w:pPr>
            <w:r>
              <w:rPr>
                <w:rFonts w:ascii="Times New Roman" w:hAnsi="Times New Roman"/>
                <w:color w:val="000000"/>
                <w:sz w:val="24"/>
                <w:lang w:val="ru-RU"/>
              </w:rPr>
              <w:t>Методы наблюдения и регистрации элементарных частиц</w:t>
            </w:r>
          </w:p>
        </w:tc>
      </w:tr>
      <w:tr w14:paraId="7AC5C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D76EC23">
            <w:pPr>
              <w:rPr>
                <w:lang w:val="ru-RU"/>
              </w:rPr>
            </w:pPr>
          </w:p>
        </w:tc>
        <w:tc>
          <w:tcPr>
            <w:tcW w:w="3863" w:type="dxa"/>
            <w:tcMar>
              <w:top w:w="50" w:type="dxa"/>
              <w:left w:w="100" w:type="dxa"/>
            </w:tcMar>
            <w:vAlign w:val="center"/>
          </w:tcPr>
          <w:p w14:paraId="572289BC">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14:paraId="546A6D30">
            <w:pPr>
              <w:spacing w:after="0" w:line="336" w:lineRule="auto"/>
              <w:ind w:left="336"/>
              <w:jc w:val="both"/>
              <w:rPr>
                <w:lang w:val="ru-RU"/>
              </w:rPr>
            </w:pPr>
            <w:r>
              <w:rPr>
                <w:rFonts w:ascii="Times New Roman" w:hAnsi="Times New Roman"/>
                <w:color w:val="000000"/>
                <w:sz w:val="24"/>
                <w:lang w:val="ru-RU"/>
              </w:rPr>
              <w:t xml:space="preserve">Открытие радиоактивности. </w:t>
            </w:r>
            <w:r>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14:paraId="0BC920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22B6974">
            <w:pPr>
              <w:rPr>
                <w:lang w:val="ru-RU"/>
              </w:rPr>
            </w:pPr>
          </w:p>
        </w:tc>
        <w:tc>
          <w:tcPr>
            <w:tcW w:w="3863" w:type="dxa"/>
            <w:tcMar>
              <w:top w:w="50" w:type="dxa"/>
              <w:left w:w="100" w:type="dxa"/>
            </w:tcMar>
            <w:vAlign w:val="center"/>
          </w:tcPr>
          <w:p w14:paraId="0FC1F46B">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14:paraId="52C4B2B6">
            <w:pPr>
              <w:spacing w:after="0" w:line="336" w:lineRule="auto"/>
              <w:ind w:left="336"/>
              <w:jc w:val="both"/>
            </w:pPr>
            <w:r>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14:paraId="1FB7E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8124281"/>
        </w:tc>
        <w:tc>
          <w:tcPr>
            <w:tcW w:w="3863" w:type="dxa"/>
            <w:tcMar>
              <w:top w:w="50" w:type="dxa"/>
              <w:left w:w="100" w:type="dxa"/>
            </w:tcMar>
            <w:vAlign w:val="center"/>
          </w:tcPr>
          <w:p w14:paraId="6143B235">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14:paraId="763653AF">
            <w:pPr>
              <w:spacing w:after="0" w:line="336" w:lineRule="auto"/>
              <w:ind w:left="336"/>
              <w:jc w:val="both"/>
              <w:rPr>
                <w:lang w:val="ru-RU"/>
              </w:rPr>
            </w:pPr>
            <w:r>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14:paraId="49441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4D88794">
            <w:pPr>
              <w:rPr>
                <w:lang w:val="ru-RU"/>
              </w:rPr>
            </w:pPr>
          </w:p>
        </w:tc>
        <w:tc>
          <w:tcPr>
            <w:tcW w:w="3863" w:type="dxa"/>
            <w:tcMar>
              <w:top w:w="50" w:type="dxa"/>
              <w:left w:w="100" w:type="dxa"/>
            </w:tcMar>
            <w:vAlign w:val="center"/>
          </w:tcPr>
          <w:p w14:paraId="19BA06C6">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14:paraId="39558058">
            <w:pPr>
              <w:spacing w:after="0" w:line="336" w:lineRule="auto"/>
              <w:ind w:left="336"/>
              <w:jc w:val="both"/>
              <w:rPr>
                <w:lang w:val="ru-RU"/>
              </w:rPr>
            </w:pPr>
            <w:r>
              <w:rPr>
                <w:rFonts w:ascii="Times New Roman" w:hAnsi="Times New Roman"/>
                <w:color w:val="000000"/>
                <w:sz w:val="24"/>
                <w:lang w:val="ru-RU"/>
              </w:rPr>
              <w:t>Энергия связи нуклонов в ядре. Ядерные силы. Дефект массы ядра</w:t>
            </w:r>
          </w:p>
        </w:tc>
      </w:tr>
      <w:tr w14:paraId="0AC978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1975CE0">
            <w:pPr>
              <w:rPr>
                <w:lang w:val="ru-RU"/>
              </w:rPr>
            </w:pPr>
          </w:p>
        </w:tc>
        <w:tc>
          <w:tcPr>
            <w:tcW w:w="3863" w:type="dxa"/>
            <w:tcMar>
              <w:top w:w="50" w:type="dxa"/>
              <w:left w:w="100" w:type="dxa"/>
            </w:tcMar>
            <w:vAlign w:val="center"/>
          </w:tcPr>
          <w:p w14:paraId="57F6FFB1">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14:paraId="5B4930E3">
            <w:pPr>
              <w:spacing w:after="0" w:line="336" w:lineRule="auto"/>
              <w:ind w:left="336"/>
              <w:jc w:val="both"/>
              <w:rPr>
                <w:lang w:val="ru-RU"/>
              </w:rPr>
            </w:pPr>
            <w:r>
              <w:rPr>
                <w:rFonts w:ascii="Times New Roman" w:hAnsi="Times New Roman"/>
                <w:color w:val="000000"/>
                <w:sz w:val="24"/>
                <w:lang w:val="ru-RU"/>
              </w:rPr>
              <w:t>Ядерные реакции. Деление и синтез ядер</w:t>
            </w:r>
          </w:p>
        </w:tc>
      </w:tr>
      <w:tr w14:paraId="46105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F79DF94">
            <w:pPr>
              <w:rPr>
                <w:lang w:val="ru-RU"/>
              </w:rPr>
            </w:pPr>
          </w:p>
        </w:tc>
        <w:tc>
          <w:tcPr>
            <w:tcW w:w="3863" w:type="dxa"/>
            <w:tcMar>
              <w:top w:w="50" w:type="dxa"/>
              <w:left w:w="100" w:type="dxa"/>
            </w:tcMar>
            <w:vAlign w:val="center"/>
          </w:tcPr>
          <w:p w14:paraId="2B2802AA">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14:paraId="1E53C750">
            <w:pPr>
              <w:spacing w:after="0" w:line="336" w:lineRule="auto"/>
              <w:ind w:left="336"/>
              <w:jc w:val="both"/>
            </w:pPr>
            <w:r>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14:paraId="42F31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3D5282D"/>
        </w:tc>
        <w:tc>
          <w:tcPr>
            <w:tcW w:w="3863" w:type="dxa"/>
            <w:tcMar>
              <w:top w:w="50" w:type="dxa"/>
              <w:left w:w="100" w:type="dxa"/>
            </w:tcMar>
            <w:vAlign w:val="center"/>
          </w:tcPr>
          <w:p w14:paraId="71A728D4">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14:paraId="69DA1117">
            <w:pPr>
              <w:spacing w:after="0" w:line="336" w:lineRule="auto"/>
              <w:ind w:left="336"/>
              <w:jc w:val="both"/>
              <w:rPr>
                <w:lang w:val="ru-RU"/>
              </w:rPr>
            </w:pPr>
            <w:r>
              <w:rPr>
                <w:rFonts w:ascii="Times New Roman" w:hAnsi="Times New Roman"/>
                <w:color w:val="000000"/>
                <w:sz w:val="24"/>
                <w:lang w:val="ru-RU"/>
              </w:rPr>
              <w:t>Элементарные частицы. Открытие позитрона. Фундаментальные взаимодействия</w:t>
            </w:r>
          </w:p>
        </w:tc>
      </w:tr>
      <w:tr w14:paraId="43337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C70F703">
            <w:pPr>
              <w:rPr>
                <w:lang w:val="ru-RU"/>
              </w:rPr>
            </w:pPr>
          </w:p>
        </w:tc>
        <w:tc>
          <w:tcPr>
            <w:tcW w:w="3863" w:type="dxa"/>
            <w:tcMar>
              <w:top w:w="50" w:type="dxa"/>
              <w:left w:w="100" w:type="dxa"/>
            </w:tcMar>
            <w:vAlign w:val="center"/>
          </w:tcPr>
          <w:p w14:paraId="69DC3029">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14:paraId="71035FE4">
            <w:pPr>
              <w:spacing w:after="0" w:line="336" w:lineRule="auto"/>
              <w:ind w:left="336"/>
              <w:jc w:val="both"/>
              <w:rPr>
                <w:lang w:val="ru-RU"/>
              </w:rPr>
            </w:pPr>
            <w:r>
              <w:rPr>
                <w:rFonts w:ascii="Times New Roman" w:hAnsi="Times New Roman"/>
                <w:color w:val="000000"/>
                <w:sz w:val="24"/>
                <w:lang w:val="ru-RU"/>
              </w:rPr>
              <w:t>Технические устройства: дозиметр, камера Вильсона, ядерный реактор, атомная бомба</w:t>
            </w:r>
          </w:p>
        </w:tc>
      </w:tr>
      <w:tr w14:paraId="604638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3148189">
            <w:pPr>
              <w:rPr>
                <w:lang w:val="ru-RU"/>
              </w:rPr>
            </w:pPr>
          </w:p>
        </w:tc>
        <w:tc>
          <w:tcPr>
            <w:tcW w:w="3863" w:type="dxa"/>
            <w:tcMar>
              <w:top w:w="50" w:type="dxa"/>
              <w:left w:w="100" w:type="dxa"/>
            </w:tcMar>
            <w:vAlign w:val="center"/>
          </w:tcPr>
          <w:p w14:paraId="4D1C8154">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14:paraId="6B99BE22">
            <w:pPr>
              <w:spacing w:after="0" w:line="336" w:lineRule="auto"/>
              <w:ind w:left="336"/>
              <w:jc w:val="both"/>
              <w:rPr>
                <w:lang w:val="ru-RU"/>
              </w:rPr>
            </w:pPr>
            <w:r>
              <w:rPr>
                <w:rFonts w:ascii="Times New Roman" w:hAnsi="Times New Roman"/>
                <w:color w:val="000000"/>
                <w:sz w:val="24"/>
                <w:lang w:val="ru-RU"/>
              </w:rPr>
              <w:t>Практические работы. Исследование треков частиц (по готовым фотографиям)</w:t>
            </w:r>
          </w:p>
        </w:tc>
      </w:tr>
      <w:tr w14:paraId="778FE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vMerge w:val="restart"/>
            <w:tcMar>
              <w:top w:w="50" w:type="dxa"/>
              <w:left w:w="100" w:type="dxa"/>
            </w:tcMar>
            <w:vAlign w:val="center"/>
          </w:tcPr>
          <w:p w14:paraId="46CD9F4C">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14:paraId="35DAC96D">
            <w:pPr>
              <w:spacing w:after="0" w:line="336" w:lineRule="auto"/>
              <w:ind w:left="336"/>
              <w:jc w:val="center"/>
            </w:pPr>
            <w:r>
              <w:rPr>
                <w:rFonts w:ascii="Times New Roman" w:hAnsi="Times New Roman"/>
                <w:color w:val="000000"/>
                <w:sz w:val="24"/>
              </w:rPr>
              <w:t>ЭЛЕМЕНТЫ АСТРОФИЗИКИ</w:t>
            </w:r>
          </w:p>
        </w:tc>
      </w:tr>
      <w:tr w14:paraId="55C416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FB5177B"/>
        </w:tc>
        <w:tc>
          <w:tcPr>
            <w:tcW w:w="3863" w:type="dxa"/>
            <w:tcMar>
              <w:top w:w="50" w:type="dxa"/>
              <w:left w:w="100" w:type="dxa"/>
            </w:tcMar>
            <w:vAlign w:val="center"/>
          </w:tcPr>
          <w:p w14:paraId="45A36521">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14:paraId="4185BF7A">
            <w:pPr>
              <w:spacing w:after="0" w:line="336" w:lineRule="auto"/>
              <w:ind w:left="336"/>
              <w:jc w:val="both"/>
              <w:rPr>
                <w:lang w:val="ru-RU"/>
              </w:rPr>
            </w:pPr>
            <w:r>
              <w:rPr>
                <w:rFonts w:ascii="Times New Roman" w:hAnsi="Times New Roman"/>
                <w:color w:val="000000"/>
                <w:sz w:val="24"/>
                <w:lang w:val="ru-RU"/>
              </w:rPr>
              <w:t>Вид звёздного неба. Созвездия, яркие звёзды, планеты, их видимое движение</w:t>
            </w:r>
          </w:p>
        </w:tc>
      </w:tr>
      <w:tr w14:paraId="2132D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949CD12">
            <w:pPr>
              <w:rPr>
                <w:lang w:val="ru-RU"/>
              </w:rPr>
            </w:pPr>
          </w:p>
        </w:tc>
        <w:tc>
          <w:tcPr>
            <w:tcW w:w="3863" w:type="dxa"/>
            <w:tcMar>
              <w:top w:w="50" w:type="dxa"/>
              <w:left w:w="100" w:type="dxa"/>
            </w:tcMar>
            <w:vAlign w:val="center"/>
          </w:tcPr>
          <w:p w14:paraId="008D8DC2">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14:paraId="623C01E8">
            <w:pPr>
              <w:spacing w:after="0" w:line="336" w:lineRule="auto"/>
              <w:ind w:left="336"/>
              <w:jc w:val="both"/>
            </w:pPr>
            <w:r>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14:paraId="4AD90A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3AAB31A"/>
        </w:tc>
        <w:tc>
          <w:tcPr>
            <w:tcW w:w="3863" w:type="dxa"/>
            <w:tcMar>
              <w:top w:w="50" w:type="dxa"/>
              <w:left w:w="100" w:type="dxa"/>
            </w:tcMar>
            <w:vAlign w:val="center"/>
          </w:tcPr>
          <w:p w14:paraId="58D1BA73">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14:paraId="66CED64A">
            <w:pPr>
              <w:spacing w:after="0" w:line="336" w:lineRule="auto"/>
              <w:ind w:left="336"/>
              <w:jc w:val="both"/>
              <w:rPr>
                <w:lang w:val="ru-RU"/>
              </w:rPr>
            </w:pPr>
            <w:r>
              <w:rPr>
                <w:rFonts w:ascii="Times New Roman" w:hAnsi="Times New Roman"/>
                <w:color w:val="000000"/>
                <w:sz w:val="24"/>
                <w:lang w:val="ru-RU"/>
              </w:rPr>
              <w:t>Солнце, фотосфера и атмосфера. Солнечная активность</w:t>
            </w:r>
          </w:p>
        </w:tc>
      </w:tr>
      <w:tr w14:paraId="45F2A0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ABB8210">
            <w:pPr>
              <w:rPr>
                <w:lang w:val="ru-RU"/>
              </w:rPr>
            </w:pPr>
          </w:p>
        </w:tc>
        <w:tc>
          <w:tcPr>
            <w:tcW w:w="3863" w:type="dxa"/>
            <w:tcMar>
              <w:top w:w="50" w:type="dxa"/>
              <w:left w:w="100" w:type="dxa"/>
            </w:tcMar>
            <w:vAlign w:val="center"/>
          </w:tcPr>
          <w:p w14:paraId="1A74BF90">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14:paraId="66E78EF8">
            <w:pPr>
              <w:spacing w:after="0" w:line="336" w:lineRule="auto"/>
              <w:ind w:left="336"/>
              <w:jc w:val="both"/>
              <w:rPr>
                <w:lang w:val="ru-RU"/>
              </w:rPr>
            </w:pPr>
            <w:r>
              <w:rPr>
                <w:rFonts w:ascii="Times New Roman" w:hAnsi="Times New Roman"/>
                <w:color w:val="000000"/>
                <w:spacing w:val="-2"/>
                <w:sz w:val="24"/>
                <w:lang w:val="ru-RU"/>
              </w:rPr>
              <w:t>Источник энергии Солнца и звёзд</w:t>
            </w:r>
          </w:p>
        </w:tc>
      </w:tr>
      <w:tr w14:paraId="739F9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4350474">
            <w:pPr>
              <w:rPr>
                <w:lang w:val="ru-RU"/>
              </w:rPr>
            </w:pPr>
          </w:p>
        </w:tc>
        <w:tc>
          <w:tcPr>
            <w:tcW w:w="3863" w:type="dxa"/>
            <w:tcMar>
              <w:top w:w="50" w:type="dxa"/>
              <w:left w:w="100" w:type="dxa"/>
            </w:tcMar>
            <w:vAlign w:val="center"/>
          </w:tcPr>
          <w:p w14:paraId="68935C74">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14:paraId="186FB706">
            <w:pPr>
              <w:spacing w:after="0" w:line="336" w:lineRule="auto"/>
              <w:ind w:left="336"/>
              <w:jc w:val="both"/>
              <w:rPr>
                <w:lang w:val="ru-RU"/>
              </w:rPr>
            </w:pPr>
            <w:r>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14:paraId="7BE82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0926C65">
            <w:pPr>
              <w:rPr>
                <w:lang w:val="ru-RU"/>
              </w:rPr>
            </w:pPr>
          </w:p>
        </w:tc>
        <w:tc>
          <w:tcPr>
            <w:tcW w:w="3863" w:type="dxa"/>
            <w:tcMar>
              <w:top w:w="50" w:type="dxa"/>
              <w:left w:w="100" w:type="dxa"/>
            </w:tcMar>
            <w:vAlign w:val="center"/>
          </w:tcPr>
          <w:p w14:paraId="003D5D70">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14:paraId="5DA91919">
            <w:pPr>
              <w:spacing w:after="0" w:line="336" w:lineRule="auto"/>
              <w:ind w:firstLine="600"/>
              <w:jc w:val="both"/>
            </w:pPr>
            <w:r>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14:paraId="7210B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30FE714"/>
        </w:tc>
        <w:tc>
          <w:tcPr>
            <w:tcW w:w="3863" w:type="dxa"/>
            <w:tcMar>
              <w:top w:w="50" w:type="dxa"/>
              <w:left w:w="100" w:type="dxa"/>
            </w:tcMar>
            <w:vAlign w:val="center"/>
          </w:tcPr>
          <w:p w14:paraId="6544EA86">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14:paraId="6903C74A">
            <w:pPr>
              <w:spacing w:after="0" w:line="336" w:lineRule="auto"/>
              <w:ind w:left="336"/>
              <w:jc w:val="both"/>
              <w:rPr>
                <w:lang w:val="ru-RU"/>
              </w:rPr>
            </w:pPr>
            <w:r>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14:paraId="2FFA0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151F417">
            <w:pPr>
              <w:rPr>
                <w:lang w:val="ru-RU"/>
              </w:rPr>
            </w:pPr>
          </w:p>
        </w:tc>
        <w:tc>
          <w:tcPr>
            <w:tcW w:w="3863" w:type="dxa"/>
            <w:tcMar>
              <w:top w:w="50" w:type="dxa"/>
              <w:left w:w="100" w:type="dxa"/>
            </w:tcMar>
            <w:vAlign w:val="center"/>
          </w:tcPr>
          <w:p w14:paraId="14422B24">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14:paraId="50F7D5B3">
            <w:pPr>
              <w:spacing w:after="0" w:line="336" w:lineRule="auto"/>
              <w:ind w:left="336"/>
              <w:jc w:val="both"/>
              <w:rPr>
                <w:lang w:val="ru-RU"/>
              </w:rPr>
            </w:pPr>
            <w:r>
              <w:rPr>
                <w:rFonts w:ascii="Times New Roman" w:hAnsi="Times New Roman"/>
                <w:color w:val="000000"/>
                <w:sz w:val="24"/>
                <w:lang w:val="ru-RU"/>
              </w:rPr>
              <w:t>Типы галактик. Радиогалактики и квазары. Чёрные дыры в ядрах галактик</w:t>
            </w:r>
          </w:p>
        </w:tc>
      </w:tr>
      <w:tr w14:paraId="35B44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EB0A293">
            <w:pPr>
              <w:rPr>
                <w:lang w:val="ru-RU"/>
              </w:rPr>
            </w:pPr>
          </w:p>
        </w:tc>
        <w:tc>
          <w:tcPr>
            <w:tcW w:w="3863" w:type="dxa"/>
            <w:tcMar>
              <w:top w:w="50" w:type="dxa"/>
              <w:left w:w="100" w:type="dxa"/>
            </w:tcMar>
            <w:vAlign w:val="center"/>
          </w:tcPr>
          <w:p w14:paraId="0468D6EA">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14:paraId="270770A1">
            <w:pPr>
              <w:spacing w:after="0" w:line="336" w:lineRule="auto"/>
              <w:ind w:left="336"/>
              <w:jc w:val="both"/>
            </w:pPr>
            <w:r>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14:paraId="74E556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A323CB1"/>
        </w:tc>
        <w:tc>
          <w:tcPr>
            <w:tcW w:w="3863" w:type="dxa"/>
            <w:tcMar>
              <w:top w:w="50" w:type="dxa"/>
              <w:left w:w="100" w:type="dxa"/>
            </w:tcMar>
            <w:vAlign w:val="center"/>
          </w:tcPr>
          <w:p w14:paraId="16577974">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14:paraId="4E6F3C69">
            <w:pPr>
              <w:spacing w:after="0" w:line="336" w:lineRule="auto"/>
              <w:ind w:left="336"/>
              <w:jc w:val="both"/>
              <w:rPr>
                <w:lang w:val="ru-RU"/>
              </w:rPr>
            </w:pPr>
            <w:r>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14520DF1">
      <w:pPr>
        <w:rPr>
          <w:lang w:val="ru-RU"/>
        </w:rPr>
        <w:sectPr>
          <w:pgSz w:w="11906" w:h="16383"/>
          <w:pgMar w:top="1134" w:right="850" w:bottom="1134" w:left="1701" w:header="720" w:footer="720" w:gutter="0"/>
          <w:cols w:space="720" w:num="1"/>
        </w:sectPr>
      </w:pPr>
      <w:bookmarkStart w:id="12" w:name="block-83807771"/>
    </w:p>
    <w:bookmarkEnd w:id="12"/>
    <w:p w14:paraId="05249E9A">
      <w:pPr>
        <w:spacing w:after="0"/>
        <w:ind w:left="120"/>
        <w:rPr>
          <w:lang w:val="ru-RU"/>
        </w:rPr>
      </w:pPr>
      <w:r>
        <w:rPr>
          <w:rFonts w:ascii="Times New Roman" w:hAnsi="Times New Roman"/>
          <w:b/>
          <w:color w:val="000000"/>
          <w:sz w:val="28"/>
          <w:lang w:val="ru-RU"/>
        </w:rPr>
        <w:t>УЧЕБНО-МЕТОДИЧЕСКОЕ ОБЕСПЕЧЕНИЕ ОБРАЗОВАТЕЛЬНОГО ПРОЦЕССА</w:t>
      </w:r>
    </w:p>
    <w:p w14:paraId="7D4388DD">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3738F27D">
      <w:pPr>
        <w:spacing w:after="0" w:line="480" w:lineRule="auto"/>
        <w:ind w:left="120"/>
        <w:rPr>
          <w:lang w:val="ru-RU"/>
        </w:rPr>
      </w:pPr>
    </w:p>
    <w:p w14:paraId="16FB00DD">
      <w:pPr>
        <w:spacing w:after="0" w:line="480" w:lineRule="auto"/>
        <w:ind w:left="120"/>
        <w:rPr>
          <w:lang w:val="ru-RU"/>
        </w:rPr>
      </w:pPr>
    </w:p>
    <w:p w14:paraId="647F4D1C">
      <w:pPr>
        <w:spacing w:after="0"/>
        <w:ind w:left="120"/>
        <w:rPr>
          <w:lang w:val="ru-RU"/>
        </w:rPr>
      </w:pPr>
    </w:p>
    <w:p w14:paraId="60B62A8D">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1D29DE87">
      <w:pPr>
        <w:spacing w:after="0" w:line="480" w:lineRule="auto"/>
        <w:ind w:left="120"/>
        <w:rPr>
          <w:lang w:val="ru-RU"/>
        </w:rPr>
      </w:pPr>
    </w:p>
    <w:p w14:paraId="05BB0624">
      <w:pPr>
        <w:spacing w:after="0"/>
        <w:ind w:left="120"/>
        <w:rPr>
          <w:lang w:val="ru-RU"/>
        </w:rPr>
      </w:pPr>
    </w:p>
    <w:p w14:paraId="155F21B0">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09E7543F">
      <w:pPr>
        <w:spacing w:after="0" w:line="480" w:lineRule="auto"/>
        <w:ind w:left="120"/>
        <w:rPr>
          <w:lang w:val="ru-RU"/>
        </w:rPr>
      </w:pPr>
    </w:p>
    <w:p w14:paraId="5B6E7472">
      <w:pPr>
        <w:rPr>
          <w:lang w:val="ru-RU"/>
        </w:rPr>
        <w:sectPr>
          <w:pgSz w:w="11906" w:h="16383"/>
          <w:pgMar w:top="1134" w:right="850" w:bottom="1134" w:left="1701" w:header="720" w:footer="720" w:gutter="0"/>
          <w:cols w:space="720" w:num="1"/>
        </w:sectPr>
      </w:pPr>
      <w:bookmarkStart w:id="13" w:name="block-83807772"/>
    </w:p>
    <w:bookmarkEnd w:id="13"/>
    <w:p w14:paraId="02AAC0D0">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bullet"/>
      <w:lvlText w:val=""/>
      <w:lvlJc w:val="left"/>
      <w:pPr>
        <w:ind w:left="927" w:hanging="360"/>
      </w:pPr>
      <w:rPr>
        <w:rFonts w:hint="default" w:ascii="Symbol" w:hAnsi="Symbol"/>
      </w:rPr>
    </w:lvl>
  </w:abstractNum>
  <w:abstractNum w:abstractNumId="1">
    <w:nsid w:val="0053208E"/>
    <w:multiLevelType w:val="singleLevel"/>
    <w:tmpl w:val="0053208E"/>
    <w:lvl w:ilvl="0" w:tentative="0">
      <w:start w:val="1"/>
      <w:numFmt w:val="bullet"/>
      <w:lvlText w:val=""/>
      <w:lvlJc w:val="left"/>
      <w:pPr>
        <w:ind w:left="927" w:hanging="360"/>
      </w:pPr>
      <w:rPr>
        <w:rFonts w:hint="default" w:ascii="Symbol" w:hAnsi="Symbol"/>
      </w:rPr>
    </w:lvl>
  </w:abstractNum>
  <w:abstractNum w:abstractNumId="2">
    <w:nsid w:val="59ADCABA"/>
    <w:multiLevelType w:val="singleLevel"/>
    <w:tmpl w:val="59ADCABA"/>
    <w:lvl w:ilvl="0" w:tentative="0">
      <w:start w:val="1"/>
      <w:numFmt w:val="bullet"/>
      <w:lvlText w:val=""/>
      <w:lvlJc w:val="left"/>
      <w:pPr>
        <w:ind w:left="927" w:hanging="360"/>
      </w:pPr>
      <w:rPr>
        <w:rFonts w:hint="default" w:ascii="Symbol" w:hAnsi="Symbol"/>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1A3B41"/>
    <w:rsid w:val="00035ACB"/>
    <w:rsid w:val="001A3B41"/>
    <w:rsid w:val="06394D41"/>
    <w:rsid w:val="69092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Balloon Text"/>
    <w:basedOn w:val="1"/>
    <w:link w:val="24"/>
    <w:semiHidden/>
    <w:unhideWhenUsed/>
    <w:uiPriority w:val="99"/>
    <w:pPr>
      <w:spacing w:after="0" w:line="240" w:lineRule="auto"/>
    </w:pPr>
    <w:rPr>
      <w:rFonts w:ascii="Segoe UI" w:hAnsi="Segoe UI" w:cs="Segoe UI"/>
      <w:sz w:val="18"/>
      <w:szCs w:val="18"/>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qFormat/>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7">
    <w:name w:val="Верхний колонтитул Знак"/>
    <w:basedOn w:val="6"/>
    <w:link w:val="13"/>
    <w:uiPriority w:val="99"/>
  </w:style>
  <w:style w:type="character" w:customStyle="1" w:styleId="18">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Segoe UI" w:hAnsi="Segoe UI" w:cs="Segoe UI"/>
      <w:sz w:val="18"/>
      <w:szCs w:val="18"/>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76</Pages>
  <Words>11636</Words>
  <Characters>91207</Characters>
  <Lines>794</Lines>
  <Paragraphs>223</Paragraphs>
  <TotalTime>16</TotalTime>
  <ScaleCrop>false</ScaleCrop>
  <LinksUpToDate>false</LinksUpToDate>
  <CharactersWithSpaces>101720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2026-08-21T06:36:00Z</dcterms:created>
  <dc:creator>Пользователь</dc:creator>
  <cp:lastModifiedBy>WPS_1720375502</cp:lastModifiedBy>
  <cp:lastPrinted>2026-10-15T15:00:21Z</cp:lastPrinted>
  <dcterms:modified xsi:type="dcterms:W3CDTF">2026-10-15T15:24:09Z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6BA539B504664CBAB99D5F4287CC400A_12</vt:lpwstr>
  </property>
</Properties>
</file>