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1BB55">
      <w:pPr>
        <w:pStyle w:val="3"/>
        <w:spacing w:before="60"/>
        <w:ind w:right="387"/>
        <w:jc w:val="left"/>
        <w:rPr>
          <w:rFonts w:hint="default"/>
          <w:spacing w:val="-2"/>
          <w:lang w:val="ru-RU"/>
        </w:rPr>
      </w:pPr>
      <w:bookmarkStart w:id="0" w:name="_GoBack"/>
      <w:r>
        <w:rPr>
          <w:rFonts w:hint="default"/>
          <w:spacing w:val="-2"/>
          <w:lang w:val="ru-RU"/>
        </w:rPr>
        <w:drawing>
          <wp:inline distT="0" distB="0" distL="114300" distR="114300">
            <wp:extent cx="6473825" cy="8632190"/>
            <wp:effectExtent l="0" t="0" r="3175" b="8890"/>
            <wp:docPr id="11" name="Изображение 11" descr="IMG_20261015_204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IMG_20261015_2043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863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DC4CF21">
      <w:pPr>
        <w:pStyle w:val="3"/>
        <w:spacing w:before="60"/>
        <w:ind w:right="387"/>
        <w:rPr>
          <w:spacing w:val="-2"/>
        </w:rPr>
      </w:pPr>
    </w:p>
    <w:p w14:paraId="658E7361">
      <w:pPr>
        <w:pStyle w:val="3"/>
        <w:spacing w:before="60"/>
        <w:ind w:right="387"/>
        <w:rPr>
          <w:spacing w:val="-2"/>
        </w:rPr>
      </w:pPr>
    </w:p>
    <w:p w14:paraId="42497B05">
      <w:pPr>
        <w:pStyle w:val="3"/>
        <w:spacing w:before="60"/>
        <w:ind w:right="387"/>
      </w:pPr>
      <w:r>
        <w:rPr>
          <w:spacing w:val="-2"/>
        </w:rPr>
        <w:t>ПОЯСНИТЕЛЬНАЯ</w:t>
      </w:r>
      <w:r>
        <w:rPr>
          <w:spacing w:val="9"/>
        </w:rPr>
        <w:t xml:space="preserve"> </w:t>
      </w:r>
      <w:r>
        <w:rPr>
          <w:spacing w:val="-2"/>
        </w:rPr>
        <w:t>ЗАПИСКА</w:t>
      </w:r>
    </w:p>
    <w:p w14:paraId="2003B71B">
      <w:pPr>
        <w:pStyle w:val="7"/>
        <w:spacing w:before="33"/>
        <w:ind w:left="0" w:firstLine="0"/>
        <w:jc w:val="left"/>
        <w:rPr>
          <w:b/>
        </w:rPr>
      </w:pPr>
    </w:p>
    <w:p w14:paraId="641FA657">
      <w:pPr>
        <w:pStyle w:val="7"/>
        <w:spacing w:before="1"/>
        <w:ind w:left="766" w:firstLine="0"/>
      </w:pPr>
      <w:r>
        <w:t>Приоритетными</w:t>
      </w:r>
      <w:r>
        <w:rPr>
          <w:spacing w:val="-17"/>
        </w:rPr>
        <w:t xml:space="preserve"> </w:t>
      </w:r>
      <w:r>
        <w:t>целями</w:t>
      </w:r>
      <w:r>
        <w:rPr>
          <w:spacing w:val="-15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математике</w:t>
      </w:r>
      <w:r>
        <w:rPr>
          <w:spacing w:val="-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5–6</w:t>
      </w:r>
      <w:r>
        <w:rPr>
          <w:spacing w:val="-6"/>
        </w:rPr>
        <w:t xml:space="preserve"> </w:t>
      </w:r>
      <w:r>
        <w:t>классах</w:t>
      </w:r>
      <w:r>
        <w:rPr>
          <w:spacing w:val="-10"/>
        </w:rPr>
        <w:t xml:space="preserve"> </w:t>
      </w:r>
      <w:r>
        <w:rPr>
          <w:spacing w:val="-2"/>
        </w:rPr>
        <w:t>являются:</w:t>
      </w:r>
    </w:p>
    <w:p w14:paraId="2E1CE721">
      <w:pPr>
        <w:pStyle w:val="9"/>
        <w:numPr>
          <w:ilvl w:val="0"/>
          <w:numId w:val="1"/>
        </w:numPr>
        <w:tabs>
          <w:tab w:val="left" w:pos="1092"/>
        </w:tabs>
        <w:spacing w:before="33" w:after="0" w:line="261" w:lineRule="auto"/>
        <w:ind w:left="1092" w:right="557" w:hanging="360"/>
        <w:jc w:val="both"/>
        <w:rPr>
          <w:sz w:val="24"/>
        </w:rPr>
      </w:pPr>
      <w:r>
        <w:rPr>
          <w:sz w:val="24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52119E74">
      <w:pPr>
        <w:pStyle w:val="9"/>
        <w:numPr>
          <w:ilvl w:val="0"/>
          <w:numId w:val="1"/>
        </w:numPr>
        <w:tabs>
          <w:tab w:val="left" w:pos="1092"/>
        </w:tabs>
        <w:spacing w:before="5" w:after="0" w:line="261" w:lineRule="auto"/>
        <w:ind w:left="1092" w:right="567" w:hanging="360"/>
        <w:jc w:val="both"/>
        <w:rPr>
          <w:sz w:val="24"/>
        </w:rPr>
      </w:pPr>
      <w:r>
        <w:rPr>
          <w:sz w:val="24"/>
        </w:rPr>
        <w:t xml:space="preserve">развитие интеллектуальных и творческих способностей обучающихся, познавательной активности, исследовательских умений, интереса к изучению </w:t>
      </w:r>
      <w:r>
        <w:rPr>
          <w:spacing w:val="-2"/>
          <w:sz w:val="24"/>
        </w:rPr>
        <w:t>математики;</w:t>
      </w:r>
    </w:p>
    <w:p w14:paraId="16778C9B">
      <w:pPr>
        <w:pStyle w:val="9"/>
        <w:numPr>
          <w:ilvl w:val="0"/>
          <w:numId w:val="1"/>
        </w:numPr>
        <w:tabs>
          <w:tab w:val="left" w:pos="1092"/>
        </w:tabs>
        <w:spacing w:before="0" w:after="0" w:line="261" w:lineRule="auto"/>
        <w:ind w:left="1092" w:right="566" w:hanging="360"/>
        <w:jc w:val="both"/>
        <w:rPr>
          <w:sz w:val="24"/>
        </w:rPr>
      </w:pPr>
      <w:r>
        <w:rPr>
          <w:sz w:val="24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61E6B036">
      <w:pPr>
        <w:pStyle w:val="9"/>
        <w:numPr>
          <w:ilvl w:val="0"/>
          <w:numId w:val="1"/>
        </w:numPr>
        <w:tabs>
          <w:tab w:val="left" w:pos="1092"/>
        </w:tabs>
        <w:spacing w:before="0" w:after="0" w:line="261" w:lineRule="auto"/>
        <w:ind w:left="1092" w:right="544" w:hanging="360"/>
        <w:jc w:val="both"/>
        <w:rPr>
          <w:sz w:val="24"/>
        </w:rPr>
      </w:pPr>
      <w:r>
        <w:rPr>
          <w:sz w:val="24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17FEC8D1">
      <w:pPr>
        <w:pStyle w:val="7"/>
        <w:spacing w:line="264" w:lineRule="auto"/>
        <w:ind w:right="549"/>
      </w:pPr>
      <w:r>
        <w:t xml:space="preserve"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</w:t>
      </w:r>
      <w:r>
        <w:rPr>
          <w:spacing w:val="-2"/>
        </w:rPr>
        <w:t>статистики.</w:t>
      </w:r>
    </w:p>
    <w:p w14:paraId="2456D763">
      <w:pPr>
        <w:pStyle w:val="7"/>
        <w:spacing w:line="264" w:lineRule="auto"/>
        <w:ind w:right="549"/>
      </w:pPr>
      <w: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7A3E7044">
      <w:pPr>
        <w:pStyle w:val="7"/>
        <w:spacing w:line="264" w:lineRule="auto"/>
        <w:ind w:right="543"/>
      </w:pPr>
      <w: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</w:t>
      </w:r>
      <w:r>
        <w:rPr>
          <w:spacing w:val="80"/>
        </w:rPr>
        <w:t xml:space="preserve"> </w:t>
      </w:r>
      <w:r>
        <w:t>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1714F8DD">
      <w:pPr>
        <w:pStyle w:val="7"/>
        <w:spacing w:before="5" w:line="264" w:lineRule="auto"/>
        <w:ind w:right="560"/>
      </w:pPr>
      <w:r>
        <w:t>Особенностью изучения положительных и отрицательных чисел является то, что они также</w:t>
      </w:r>
      <w:r>
        <w:rPr>
          <w:spacing w:val="40"/>
        </w:rPr>
        <w:t xml:space="preserve"> </w:t>
      </w:r>
      <w:r>
        <w:t>могут</w:t>
      </w:r>
      <w:r>
        <w:rPr>
          <w:spacing w:val="72"/>
        </w:rPr>
        <w:t xml:space="preserve"> </w:t>
      </w:r>
      <w:r>
        <w:t>рассматриваться</w:t>
      </w:r>
      <w:r>
        <w:rPr>
          <w:spacing w:val="7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несколько</w:t>
      </w:r>
      <w:r>
        <w:rPr>
          <w:spacing w:val="75"/>
        </w:rPr>
        <w:t xml:space="preserve"> </w:t>
      </w:r>
      <w:r>
        <w:t>этапов.</w:t>
      </w:r>
      <w:r>
        <w:rPr>
          <w:spacing w:val="6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классе</w:t>
      </w:r>
      <w:r>
        <w:rPr>
          <w:spacing w:val="6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начале</w:t>
      </w:r>
      <w:r>
        <w:rPr>
          <w:spacing w:val="69"/>
        </w:rPr>
        <w:t xml:space="preserve"> </w:t>
      </w:r>
      <w:r>
        <w:t>изучения</w:t>
      </w:r>
      <w:r>
        <w:rPr>
          <w:spacing w:val="72"/>
        </w:rPr>
        <w:t xml:space="preserve"> </w:t>
      </w:r>
      <w:r>
        <w:t>темы</w:t>
      </w:r>
    </w:p>
    <w:p w14:paraId="6D584A3D">
      <w:pPr>
        <w:pStyle w:val="7"/>
        <w:spacing w:line="264" w:lineRule="auto"/>
        <w:ind w:right="568" w:firstLine="0"/>
      </w:pPr>
      <w:r>
        <w:t>«Положительные и отрицательные числа» выделяется подтема «Целые числа», в рамках которой</w:t>
      </w:r>
      <w:r>
        <w:rPr>
          <w:spacing w:val="80"/>
        </w:rPr>
        <w:t xml:space="preserve"> </w:t>
      </w: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отрицательными</w:t>
      </w:r>
      <w:r>
        <w:rPr>
          <w:spacing w:val="80"/>
        </w:rPr>
        <w:t xml:space="preserve"> </w:t>
      </w:r>
      <w:r>
        <w:t>числами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действиями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положительными</w:t>
      </w:r>
      <w:r>
        <w:rPr>
          <w:spacing w:val="80"/>
        </w:rPr>
        <w:t xml:space="preserve"> </w:t>
      </w:r>
      <w:r>
        <w:t>и</w:t>
      </w:r>
    </w:p>
    <w:p w14:paraId="5B7E4AEA">
      <w:pPr>
        <w:pStyle w:val="7"/>
        <w:spacing w:after="0" w:line="264" w:lineRule="auto"/>
        <w:sectPr>
          <w:footerReference r:id="rId5" w:type="default"/>
          <w:pgSz w:w="11910" w:h="16840"/>
          <w:pgMar w:top="1320" w:right="425" w:bottom="1180" w:left="1275" w:header="0" w:footer="944" w:gutter="0"/>
          <w:cols w:space="720" w:num="1"/>
        </w:sectPr>
      </w:pPr>
    </w:p>
    <w:p w14:paraId="65858AAA">
      <w:pPr>
        <w:pStyle w:val="7"/>
        <w:spacing w:before="66" w:line="264" w:lineRule="auto"/>
        <w:ind w:right="553" w:firstLine="0"/>
      </w:pPr>
      <w:r>
        <w:t>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</w:t>
      </w:r>
      <w:r>
        <w:rPr>
          <w:spacing w:val="40"/>
        </w:rPr>
        <w:t xml:space="preserve"> </w:t>
      </w:r>
      <w:r>
        <w:t>курсе алгебры 7 класса.</w:t>
      </w:r>
    </w:p>
    <w:p w14:paraId="1189FE3B">
      <w:pPr>
        <w:pStyle w:val="7"/>
        <w:spacing w:line="264" w:lineRule="auto"/>
        <w:ind w:right="554"/>
      </w:pPr>
      <w:r>
        <w:t>При</w:t>
      </w:r>
      <w:r>
        <w:rPr>
          <w:spacing w:val="-2"/>
        </w:rPr>
        <w:t xml:space="preserve"> </w:t>
      </w:r>
      <w:r>
        <w:t>обучении решению</w:t>
      </w:r>
      <w:r>
        <w:rPr>
          <w:spacing w:val="-4"/>
        </w:rPr>
        <w:t xml:space="preserve"> </w:t>
      </w:r>
      <w:r>
        <w:t>текстовых</w:t>
      </w:r>
      <w:r>
        <w:rPr>
          <w:spacing w:val="-6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5–6</w:t>
      </w:r>
      <w:r>
        <w:rPr>
          <w:spacing w:val="-7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используются арифметические приёмы решения. При отработке вычислительных навыков в 5–6 классах рассматриваются текстовые</w:t>
      </w:r>
      <w:r>
        <w:rPr>
          <w:spacing w:val="-1"/>
        </w:rPr>
        <w:t xml:space="preserve"> </w:t>
      </w:r>
      <w:r>
        <w:t>задачи следующих видов: задачи на движение, на части, на покупки, на работу</w:t>
      </w:r>
      <w:r>
        <w:rPr>
          <w:spacing w:val="-1"/>
        </w:rPr>
        <w:t xml:space="preserve"> </w:t>
      </w:r>
      <w:r>
        <w:t>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>
        <w:rPr>
          <w:spacing w:val="40"/>
        </w:rPr>
        <w:t xml:space="preserve"> </w:t>
      </w:r>
      <w:r>
        <w:t>информацией, представленной в форме таблиц или диаграмм.</w:t>
      </w:r>
    </w:p>
    <w:p w14:paraId="35568B91">
      <w:pPr>
        <w:pStyle w:val="7"/>
        <w:spacing w:before="2" w:line="264" w:lineRule="auto"/>
        <w:ind w:right="557"/>
      </w:pPr>
      <w: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</w:t>
      </w:r>
      <w:r>
        <w:rPr>
          <w:spacing w:val="40"/>
        </w:rPr>
        <w:t xml:space="preserve"> </w:t>
      </w:r>
      <w:r>
        <w:t xml:space="preserve">формул, в частности для вычисления геометрических величин, в качестве «заместителя» </w:t>
      </w:r>
      <w:r>
        <w:rPr>
          <w:spacing w:val="-2"/>
        </w:rPr>
        <w:t>числа.</w:t>
      </w:r>
    </w:p>
    <w:p w14:paraId="709C1E47">
      <w:pPr>
        <w:pStyle w:val="7"/>
        <w:spacing w:line="264" w:lineRule="auto"/>
        <w:ind w:right="540"/>
      </w:pPr>
      <w: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</w:t>
      </w:r>
      <w:r>
        <w:rPr>
          <w:spacing w:val="-1"/>
        </w:rPr>
        <w:t xml:space="preserve"> </w:t>
      </w:r>
      <w:r>
        <w:t>умений. Это важный этап</w:t>
      </w:r>
      <w:r>
        <w:rPr>
          <w:spacing w:val="-3"/>
        </w:rPr>
        <w:t xml:space="preserve"> </w:t>
      </w:r>
      <w:r>
        <w:t>в изучении геометрии, который</w:t>
      </w:r>
      <w:r>
        <w:rPr>
          <w:spacing w:val="-2"/>
        </w:rPr>
        <w:t xml:space="preserve"> </w:t>
      </w:r>
      <w:r>
        <w:t>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</w:t>
      </w:r>
      <w:r>
        <w:rPr>
          <w:spacing w:val="40"/>
        </w:rPr>
        <w:t xml:space="preserve"> </w:t>
      </w:r>
      <w:r>
        <w:t>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55118964">
      <w:pPr>
        <w:pStyle w:val="7"/>
        <w:spacing w:before="7"/>
        <w:ind w:left="766" w:firstLine="0"/>
      </w:pPr>
      <w:r>
        <w:t>Согласно</w:t>
      </w:r>
      <w:r>
        <w:rPr>
          <w:spacing w:val="25"/>
        </w:rPr>
        <w:t xml:space="preserve">  </w:t>
      </w:r>
      <w:r>
        <w:t>учебному</w:t>
      </w:r>
      <w:r>
        <w:rPr>
          <w:spacing w:val="63"/>
          <w:w w:val="150"/>
        </w:rPr>
        <w:t xml:space="preserve"> </w:t>
      </w:r>
      <w:r>
        <w:t>плану</w:t>
      </w:r>
      <w:r>
        <w:rPr>
          <w:spacing w:val="56"/>
          <w:w w:val="150"/>
        </w:rPr>
        <w:t xml:space="preserve"> </w:t>
      </w:r>
      <w:r>
        <w:t>в</w:t>
      </w:r>
      <w:r>
        <w:rPr>
          <w:spacing w:val="30"/>
        </w:rPr>
        <w:t xml:space="preserve">  </w:t>
      </w:r>
      <w:r>
        <w:t>5–6</w:t>
      </w:r>
      <w:r>
        <w:rPr>
          <w:spacing w:val="25"/>
        </w:rPr>
        <w:t xml:space="preserve">  </w:t>
      </w:r>
      <w:r>
        <w:t>классах</w:t>
      </w:r>
      <w:r>
        <w:rPr>
          <w:spacing w:val="27"/>
        </w:rPr>
        <w:t xml:space="preserve">  </w:t>
      </w:r>
      <w:r>
        <w:t>изучается</w:t>
      </w:r>
      <w:r>
        <w:rPr>
          <w:spacing w:val="25"/>
        </w:rPr>
        <w:t xml:space="preserve">  </w:t>
      </w:r>
      <w:r>
        <w:t>интегрированный</w:t>
      </w:r>
      <w:r>
        <w:rPr>
          <w:spacing w:val="78"/>
          <w:w w:val="150"/>
        </w:rPr>
        <w:t xml:space="preserve"> </w:t>
      </w:r>
      <w:r>
        <w:rPr>
          <w:spacing w:val="-2"/>
        </w:rPr>
        <w:t>предмет</w:t>
      </w:r>
    </w:p>
    <w:p w14:paraId="006D84D1">
      <w:pPr>
        <w:pStyle w:val="7"/>
        <w:spacing w:before="26" w:line="261" w:lineRule="auto"/>
        <w:ind w:right="559" w:firstLine="0"/>
      </w:pPr>
      <w:r>
        <w:t xml:space="preserve">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</w:t>
      </w:r>
      <w:r>
        <w:rPr>
          <w:spacing w:val="-2"/>
        </w:rPr>
        <w:t>статистики.</w:t>
      </w:r>
    </w:p>
    <w:p w14:paraId="42C5757E">
      <w:pPr>
        <w:pStyle w:val="7"/>
        <w:spacing w:before="10" w:line="259" w:lineRule="auto"/>
        <w:ind w:right="538"/>
      </w:pPr>
      <w: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</w:p>
    <w:p w14:paraId="70AF7ACE">
      <w:pPr>
        <w:pStyle w:val="3"/>
        <w:spacing w:before="23" w:line="266" w:lineRule="auto"/>
        <w:ind w:left="3340" w:right="3603"/>
      </w:pPr>
      <w:r>
        <w:rPr>
          <w:spacing w:val="-2"/>
        </w:rPr>
        <w:t>СОДЕРЖАНИЕ</w:t>
      </w:r>
      <w:r>
        <w:rPr>
          <w:spacing w:val="-18"/>
        </w:rPr>
        <w:t xml:space="preserve"> </w:t>
      </w:r>
      <w:r>
        <w:rPr>
          <w:spacing w:val="-2"/>
        </w:rPr>
        <w:t xml:space="preserve">ОБУЧЕНИЯ </w:t>
      </w:r>
      <w:r>
        <w:t>5 КЛАСС</w:t>
      </w:r>
    </w:p>
    <w:p w14:paraId="287F730D">
      <w:pPr>
        <w:pStyle w:val="4"/>
        <w:spacing w:line="269" w:lineRule="exact"/>
      </w:pPr>
      <w:r>
        <w:t>Натуральные</w:t>
      </w:r>
      <w:r>
        <w:rPr>
          <w:spacing w:val="-8"/>
        </w:rPr>
        <w:t xml:space="preserve"> </w:t>
      </w:r>
      <w:r>
        <w:t>числа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нуль</w:t>
      </w:r>
    </w:p>
    <w:p w14:paraId="6128C959">
      <w:pPr>
        <w:pStyle w:val="7"/>
        <w:spacing w:before="17" w:line="266" w:lineRule="auto"/>
        <w:ind w:right="573"/>
      </w:pPr>
      <w: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7CCF6AE2">
      <w:pPr>
        <w:pStyle w:val="7"/>
        <w:spacing w:line="264" w:lineRule="auto"/>
        <w:ind w:right="563"/>
      </w:pPr>
      <w: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252DDD7D">
      <w:pPr>
        <w:pStyle w:val="7"/>
        <w:spacing w:line="266" w:lineRule="auto"/>
        <w:ind w:right="566"/>
      </w:pPr>
      <w: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18ECA4AC">
      <w:pPr>
        <w:pStyle w:val="7"/>
        <w:spacing w:line="264" w:lineRule="auto"/>
        <w:ind w:right="556"/>
      </w:pPr>
      <w:r>
        <w:t>Сложение</w:t>
      </w:r>
      <w:r>
        <w:rPr>
          <w:spacing w:val="-6"/>
        </w:rPr>
        <w:t xml:space="preserve"> </w:t>
      </w:r>
      <w:r>
        <w:t>натуральных</w:t>
      </w:r>
      <w:r>
        <w:rPr>
          <w:spacing w:val="-5"/>
        </w:rPr>
        <w:t xml:space="preserve"> </w:t>
      </w:r>
      <w:r>
        <w:t>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</w:t>
      </w:r>
      <w:r>
        <w:rPr>
          <w:spacing w:val="80"/>
        </w:rPr>
        <w:t xml:space="preserve"> </w:t>
      </w:r>
      <w:r>
        <w:t>ними.</w:t>
      </w:r>
      <w:r>
        <w:rPr>
          <w:spacing w:val="80"/>
        </w:rPr>
        <w:t xml:space="preserve"> </w:t>
      </w:r>
      <w:r>
        <w:t>Проверка</w:t>
      </w:r>
      <w:r>
        <w:rPr>
          <w:spacing w:val="8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арифметического</w:t>
      </w:r>
      <w:r>
        <w:rPr>
          <w:spacing w:val="80"/>
          <w:w w:val="150"/>
        </w:rPr>
        <w:t xml:space="preserve"> </w:t>
      </w:r>
      <w:r>
        <w:t>действия.</w:t>
      </w:r>
      <w:r>
        <w:rPr>
          <w:spacing w:val="80"/>
        </w:rPr>
        <w:t xml:space="preserve"> </w:t>
      </w:r>
      <w:r>
        <w:t>Переместительное</w:t>
      </w:r>
      <w:r>
        <w:rPr>
          <w:spacing w:val="80"/>
        </w:rPr>
        <w:t xml:space="preserve"> </w:t>
      </w:r>
      <w:r>
        <w:t>и</w:t>
      </w:r>
    </w:p>
    <w:p w14:paraId="1092F2F1">
      <w:pPr>
        <w:pStyle w:val="7"/>
        <w:spacing w:after="0" w:line="264" w:lineRule="auto"/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61603022">
      <w:pPr>
        <w:pStyle w:val="7"/>
        <w:spacing w:before="66" w:line="264" w:lineRule="auto"/>
        <w:ind w:right="574" w:firstLine="0"/>
      </w:pPr>
      <w:r>
        <w:t>сочетательное свойства (законы) сложения и умножения, распределительное свойство (закон) умножения.</w:t>
      </w:r>
    </w:p>
    <w:p w14:paraId="24ABFBA1">
      <w:pPr>
        <w:pStyle w:val="7"/>
        <w:spacing w:line="268" w:lineRule="auto"/>
        <w:ind w:right="562"/>
      </w:pPr>
      <w:r>
        <w:t>Использование букв для обозначения неизвестного компонента и записи свойств арифметических действий.</w:t>
      </w:r>
    </w:p>
    <w:p w14:paraId="7B4A086E">
      <w:pPr>
        <w:pStyle w:val="7"/>
        <w:spacing w:line="273" w:lineRule="exact"/>
        <w:ind w:left="766" w:firstLine="0"/>
      </w:pPr>
      <w:r>
        <w:t>Делители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кратные</w:t>
      </w:r>
      <w:r>
        <w:rPr>
          <w:spacing w:val="24"/>
        </w:rPr>
        <w:t xml:space="preserve"> </w:t>
      </w:r>
      <w:r>
        <w:t>числа,</w:t>
      </w:r>
      <w:r>
        <w:rPr>
          <w:spacing w:val="26"/>
        </w:rPr>
        <w:t xml:space="preserve"> </w:t>
      </w:r>
      <w:r>
        <w:t>разложение</w:t>
      </w:r>
      <w:r>
        <w:rPr>
          <w:spacing w:val="24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множители.</w:t>
      </w:r>
      <w:r>
        <w:rPr>
          <w:spacing w:val="27"/>
        </w:rPr>
        <w:t xml:space="preserve"> </w:t>
      </w:r>
      <w:r>
        <w:t>Простые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составные</w:t>
      </w:r>
      <w:r>
        <w:rPr>
          <w:spacing w:val="20"/>
        </w:rPr>
        <w:t xml:space="preserve"> </w:t>
      </w:r>
      <w:r>
        <w:rPr>
          <w:spacing w:val="-2"/>
        </w:rPr>
        <w:t>числа.</w:t>
      </w:r>
    </w:p>
    <w:p w14:paraId="5D3B3325">
      <w:pPr>
        <w:pStyle w:val="7"/>
        <w:spacing w:before="14"/>
        <w:ind w:firstLine="0"/>
      </w:pPr>
      <w:r>
        <w:t>Признаки</w:t>
      </w:r>
      <w:r>
        <w:rPr>
          <w:spacing w:val="-1"/>
        </w:rPr>
        <w:t xml:space="preserve"> </w:t>
      </w:r>
      <w:r>
        <w:t>делимости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10,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Деление</w:t>
      </w:r>
      <w:r>
        <w:rPr>
          <w:spacing w:val="-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rPr>
          <w:spacing w:val="-2"/>
        </w:rPr>
        <w:t>остатком.</w:t>
      </w:r>
    </w:p>
    <w:p w14:paraId="28809AA4">
      <w:pPr>
        <w:pStyle w:val="7"/>
        <w:spacing w:before="36" w:line="264" w:lineRule="auto"/>
        <w:ind w:right="563"/>
      </w:pPr>
      <w:r>
        <w:t xml:space="preserve">Степень с натуральным показателем. Запись числа в виде суммы разрядных </w:t>
      </w:r>
      <w:r>
        <w:rPr>
          <w:spacing w:val="-2"/>
        </w:rPr>
        <w:t>слагаемых.</w:t>
      </w:r>
    </w:p>
    <w:p w14:paraId="376AA48C">
      <w:pPr>
        <w:pStyle w:val="7"/>
        <w:spacing w:line="264" w:lineRule="auto"/>
        <w:ind w:right="558"/>
      </w:pPr>
      <w:r>
        <w:t xml:space="preserve"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</w:t>
      </w:r>
      <w:r>
        <w:rPr>
          <w:spacing w:val="-2"/>
        </w:rPr>
        <w:t>умножения.</w:t>
      </w:r>
    </w:p>
    <w:p w14:paraId="470D0F61">
      <w:pPr>
        <w:pStyle w:val="4"/>
        <w:spacing w:before="17"/>
        <w:jc w:val="left"/>
      </w:pPr>
      <w:r>
        <w:rPr>
          <w:spacing w:val="-2"/>
        </w:rPr>
        <w:t>Дроби</w:t>
      </w:r>
    </w:p>
    <w:p w14:paraId="69AF2D53">
      <w:pPr>
        <w:pStyle w:val="7"/>
        <w:spacing w:before="13" w:line="264" w:lineRule="auto"/>
        <w:ind w:right="559"/>
      </w:pPr>
      <w: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4A845439">
      <w:pPr>
        <w:pStyle w:val="7"/>
        <w:spacing w:line="266" w:lineRule="auto"/>
        <w:ind w:right="568"/>
      </w:pPr>
      <w: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02012D51">
      <w:pPr>
        <w:pStyle w:val="7"/>
        <w:spacing w:line="264" w:lineRule="auto"/>
        <w:ind w:right="569"/>
      </w:pPr>
      <w:r>
        <w:t xml:space="preserve"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</w:t>
      </w:r>
      <w:r>
        <w:rPr>
          <w:spacing w:val="-2"/>
        </w:rPr>
        <w:t>дробей.</w:t>
      </w:r>
    </w:p>
    <w:p w14:paraId="3EA00ACE">
      <w:pPr>
        <w:pStyle w:val="7"/>
        <w:ind w:left="766" w:firstLine="0"/>
      </w:pPr>
      <w:r>
        <w:t>Арифметические</w:t>
      </w:r>
      <w:r>
        <w:rPr>
          <w:spacing w:val="-17"/>
        </w:rPr>
        <w:t xml:space="preserve"> </w:t>
      </w:r>
      <w:r>
        <w:t>действия</w:t>
      </w:r>
      <w:r>
        <w:rPr>
          <w:spacing w:val="-1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десятичными</w:t>
      </w:r>
      <w:r>
        <w:rPr>
          <w:spacing w:val="-11"/>
        </w:rPr>
        <w:t xml:space="preserve"> </w:t>
      </w:r>
      <w:r>
        <w:t>дробями.</w:t>
      </w:r>
      <w:r>
        <w:rPr>
          <w:spacing w:val="-11"/>
        </w:rPr>
        <w:t xml:space="preserve"> </w:t>
      </w:r>
      <w:r>
        <w:t>Округление</w:t>
      </w:r>
      <w:r>
        <w:rPr>
          <w:spacing w:val="-13"/>
        </w:rPr>
        <w:t xml:space="preserve"> </w:t>
      </w:r>
      <w:r>
        <w:t>десятичных</w:t>
      </w:r>
      <w:r>
        <w:rPr>
          <w:spacing w:val="-15"/>
        </w:rPr>
        <w:t xml:space="preserve"> </w:t>
      </w:r>
      <w:r>
        <w:rPr>
          <w:spacing w:val="-2"/>
        </w:rPr>
        <w:t>дробей.</w:t>
      </w:r>
    </w:p>
    <w:p w14:paraId="0DB1125F">
      <w:pPr>
        <w:pStyle w:val="4"/>
        <w:spacing w:before="38"/>
      </w:pPr>
      <w:r>
        <w:t>Решение</w:t>
      </w:r>
      <w:r>
        <w:rPr>
          <w:spacing w:val="-7"/>
        </w:rPr>
        <w:t xml:space="preserve"> </w:t>
      </w:r>
      <w:r>
        <w:t>текстовых</w:t>
      </w:r>
      <w:r>
        <w:rPr>
          <w:spacing w:val="-10"/>
        </w:rPr>
        <w:t xml:space="preserve"> </w:t>
      </w:r>
      <w:r>
        <w:rPr>
          <w:spacing w:val="-2"/>
        </w:rPr>
        <w:t>задач</w:t>
      </w:r>
    </w:p>
    <w:p w14:paraId="62AA7F4E">
      <w:pPr>
        <w:pStyle w:val="7"/>
        <w:spacing w:before="12" w:line="264" w:lineRule="auto"/>
        <w:ind w:right="584"/>
      </w:pPr>
      <w: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15971A7A">
      <w:pPr>
        <w:pStyle w:val="7"/>
        <w:spacing w:line="264" w:lineRule="auto"/>
        <w:ind w:right="559"/>
      </w:pPr>
      <w: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50A88EAD">
      <w:pPr>
        <w:pStyle w:val="7"/>
        <w:spacing w:before="4"/>
        <w:ind w:left="766" w:firstLine="0"/>
        <w:jc w:val="left"/>
      </w:pPr>
      <w:r>
        <w:t>Решение</w:t>
      </w:r>
      <w:r>
        <w:rPr>
          <w:spacing w:val="-13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дроби.</w:t>
      </w:r>
    </w:p>
    <w:p w14:paraId="7EE82E2B">
      <w:pPr>
        <w:pStyle w:val="7"/>
        <w:spacing w:before="26"/>
        <w:ind w:left="766" w:firstLine="0"/>
        <w:jc w:val="left"/>
      </w:pPr>
      <w:r>
        <w:t>Представление</w:t>
      </w:r>
      <w:r>
        <w:rPr>
          <w:spacing w:val="-16"/>
        </w:rPr>
        <w:t xml:space="preserve"> </w:t>
      </w:r>
      <w:r>
        <w:t>данных</w:t>
      </w:r>
      <w:r>
        <w:rPr>
          <w:spacing w:val="-1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13"/>
        </w:rPr>
        <w:t xml:space="preserve"> </w:t>
      </w:r>
      <w:r>
        <w:t>таблиц,</w:t>
      </w:r>
      <w:r>
        <w:rPr>
          <w:spacing w:val="-6"/>
        </w:rPr>
        <w:t xml:space="preserve"> </w:t>
      </w:r>
      <w:r>
        <w:t>столбчатых</w:t>
      </w:r>
      <w:r>
        <w:rPr>
          <w:spacing w:val="-11"/>
        </w:rPr>
        <w:t xml:space="preserve"> </w:t>
      </w:r>
      <w:r>
        <w:rPr>
          <w:spacing w:val="-2"/>
        </w:rPr>
        <w:t>диаграмм.</w:t>
      </w:r>
    </w:p>
    <w:p w14:paraId="7D4B5DEF">
      <w:pPr>
        <w:pStyle w:val="4"/>
        <w:spacing w:before="41"/>
        <w:jc w:val="left"/>
      </w:pPr>
      <w:r>
        <w:t>Наглядная</w:t>
      </w:r>
      <w:r>
        <w:rPr>
          <w:spacing w:val="-4"/>
        </w:rPr>
        <w:t xml:space="preserve"> </w:t>
      </w:r>
      <w:r>
        <w:rPr>
          <w:spacing w:val="-2"/>
        </w:rPr>
        <w:t>геометрия</w:t>
      </w:r>
    </w:p>
    <w:p w14:paraId="34088494">
      <w:pPr>
        <w:pStyle w:val="7"/>
        <w:spacing w:before="12" w:line="264" w:lineRule="auto"/>
        <w:ind w:right="575"/>
      </w:pPr>
      <w:r>
        <w:t xml:space="preserve"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</w:t>
      </w:r>
      <w:r>
        <w:rPr>
          <w:spacing w:val="-2"/>
        </w:rPr>
        <w:t>углы.</w:t>
      </w:r>
    </w:p>
    <w:p w14:paraId="45193978">
      <w:pPr>
        <w:pStyle w:val="7"/>
        <w:spacing w:before="2" w:line="264" w:lineRule="auto"/>
        <w:ind w:right="559"/>
      </w:pPr>
      <w: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4E6A26DE">
      <w:pPr>
        <w:pStyle w:val="7"/>
        <w:spacing w:line="264" w:lineRule="auto"/>
        <w:ind w:right="576"/>
      </w:pPr>
      <w: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1C2BEF05">
      <w:pPr>
        <w:pStyle w:val="7"/>
        <w:spacing w:line="264" w:lineRule="auto"/>
        <w:ind w:right="566"/>
      </w:pPr>
      <w: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63A43B48">
      <w:pPr>
        <w:pStyle w:val="7"/>
        <w:spacing w:before="2" w:line="266" w:lineRule="auto"/>
        <w:ind w:right="571"/>
      </w:pPr>
      <w: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33A9D0D1">
      <w:pPr>
        <w:pStyle w:val="7"/>
        <w:spacing w:after="0" w:line="266" w:lineRule="auto"/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651E84F9">
      <w:pPr>
        <w:pStyle w:val="7"/>
        <w:spacing w:before="66" w:line="264" w:lineRule="auto"/>
        <w:ind w:right="564"/>
      </w:pPr>
      <w: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</w:t>
      </w:r>
      <w:r>
        <w:rPr>
          <w:spacing w:val="40"/>
        </w:rPr>
        <w:t xml:space="preserve"> </w:t>
      </w:r>
      <w:r>
        <w:t>Развёртки куба и параллелепипеда. Создание моделей многогранников (из бумаги, проволоки, пластилина и других материалов).</w:t>
      </w:r>
    </w:p>
    <w:p w14:paraId="4111D3D1">
      <w:pPr>
        <w:pStyle w:val="7"/>
        <w:ind w:left="765" w:firstLine="0"/>
      </w:pPr>
      <w:r>
        <w:t>Объём</w:t>
      </w:r>
      <w:r>
        <w:rPr>
          <w:spacing w:val="-17"/>
        </w:rPr>
        <w:t xml:space="preserve"> </w:t>
      </w:r>
      <w:r>
        <w:t>прямоугольного</w:t>
      </w:r>
      <w:r>
        <w:rPr>
          <w:spacing w:val="-15"/>
        </w:rPr>
        <w:t xml:space="preserve"> </w:t>
      </w:r>
      <w:r>
        <w:t>параллелепипеда,</w:t>
      </w:r>
      <w:r>
        <w:rPr>
          <w:spacing w:val="-11"/>
        </w:rPr>
        <w:t xml:space="preserve"> </w:t>
      </w:r>
      <w:r>
        <w:t>куба.</w:t>
      </w:r>
      <w:r>
        <w:rPr>
          <w:spacing w:val="-11"/>
        </w:rPr>
        <w:t xml:space="preserve"> </w:t>
      </w:r>
      <w:r>
        <w:t>Единицы</w:t>
      </w:r>
      <w:r>
        <w:rPr>
          <w:spacing w:val="-15"/>
        </w:rPr>
        <w:t xml:space="preserve"> </w:t>
      </w:r>
      <w:r>
        <w:t>измерения</w:t>
      </w:r>
      <w:r>
        <w:rPr>
          <w:spacing w:val="-16"/>
        </w:rPr>
        <w:t xml:space="preserve"> </w:t>
      </w:r>
      <w:r>
        <w:rPr>
          <w:spacing w:val="-2"/>
        </w:rPr>
        <w:t>объёма.</w:t>
      </w:r>
    </w:p>
    <w:p w14:paraId="36CDB3D7">
      <w:pPr>
        <w:pStyle w:val="3"/>
        <w:spacing w:before="41"/>
        <w:ind w:right="387"/>
      </w:pPr>
      <w:r>
        <w:t xml:space="preserve">6 </w:t>
      </w:r>
      <w:r>
        <w:rPr>
          <w:spacing w:val="-2"/>
        </w:rPr>
        <w:t>КЛАСС</w:t>
      </w:r>
    </w:p>
    <w:p w14:paraId="146215DB">
      <w:pPr>
        <w:pStyle w:val="4"/>
        <w:spacing w:before="31"/>
        <w:ind w:left="765"/>
      </w:pPr>
      <w:r>
        <w:t>Натуральные</w:t>
      </w:r>
      <w:r>
        <w:rPr>
          <w:spacing w:val="-6"/>
        </w:rPr>
        <w:t xml:space="preserve"> </w:t>
      </w:r>
      <w:r>
        <w:rPr>
          <w:spacing w:val="-4"/>
        </w:rPr>
        <w:t>числа</w:t>
      </w:r>
    </w:p>
    <w:p w14:paraId="54AC7E0F">
      <w:pPr>
        <w:pStyle w:val="7"/>
        <w:spacing w:before="12" w:line="264" w:lineRule="auto"/>
        <w:ind w:right="562"/>
      </w:pPr>
      <w: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</w:t>
      </w:r>
    </w:p>
    <w:p w14:paraId="2109211F">
      <w:pPr>
        <w:pStyle w:val="7"/>
        <w:spacing w:before="1" w:line="264" w:lineRule="auto"/>
        <w:ind w:right="563"/>
      </w:pPr>
      <w: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1B7D5DA6">
      <w:pPr>
        <w:pStyle w:val="4"/>
        <w:spacing w:before="12"/>
        <w:ind w:left="765"/>
        <w:jc w:val="left"/>
      </w:pPr>
      <w:r>
        <w:rPr>
          <w:spacing w:val="-2"/>
        </w:rPr>
        <w:t>Дроби</w:t>
      </w:r>
    </w:p>
    <w:p w14:paraId="36981CF4">
      <w:pPr>
        <w:pStyle w:val="7"/>
        <w:spacing w:before="17" w:line="264" w:lineRule="auto"/>
        <w:ind w:right="559"/>
      </w:pPr>
      <w: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1706AD1D">
      <w:pPr>
        <w:pStyle w:val="7"/>
        <w:spacing w:line="264" w:lineRule="auto"/>
        <w:ind w:right="562"/>
      </w:pPr>
      <w:r>
        <w:t>Отношение. Деление в данном отношении. Масштаб, пропорция. Применение пропорций при решении задач.</w:t>
      </w:r>
    </w:p>
    <w:p w14:paraId="0656BB7E">
      <w:pPr>
        <w:pStyle w:val="7"/>
        <w:spacing w:before="1" w:line="264" w:lineRule="auto"/>
        <w:ind w:right="560"/>
      </w:pPr>
      <w: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662FCF8C">
      <w:pPr>
        <w:pStyle w:val="4"/>
        <w:spacing w:before="11"/>
        <w:ind w:left="765"/>
      </w:pPr>
      <w:r>
        <w:t>Положительные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отрицательные</w:t>
      </w:r>
      <w:r>
        <w:rPr>
          <w:spacing w:val="-14"/>
        </w:rPr>
        <w:t xml:space="preserve"> </w:t>
      </w:r>
      <w:r>
        <w:rPr>
          <w:spacing w:val="-4"/>
        </w:rPr>
        <w:t>числа</w:t>
      </w:r>
    </w:p>
    <w:p w14:paraId="4BF7692E">
      <w:pPr>
        <w:pStyle w:val="7"/>
        <w:spacing w:before="17" w:line="264" w:lineRule="auto"/>
        <w:ind w:right="562"/>
      </w:pPr>
      <w:r>
        <w:t>Положительные и</w:t>
      </w:r>
      <w:r>
        <w:rPr>
          <w:spacing w:val="-1"/>
        </w:rPr>
        <w:t xml:space="preserve"> </w:t>
      </w:r>
      <w:r>
        <w:t>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20AFF460">
      <w:pPr>
        <w:pStyle w:val="7"/>
        <w:spacing w:line="264" w:lineRule="auto"/>
        <w:ind w:right="575"/>
      </w:pPr>
      <w: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53E5DD92">
      <w:pPr>
        <w:pStyle w:val="4"/>
        <w:spacing w:before="18"/>
      </w:pPr>
      <w:r>
        <w:t>Буквенные</w:t>
      </w:r>
      <w:r>
        <w:rPr>
          <w:spacing w:val="-5"/>
        </w:rPr>
        <w:t xml:space="preserve"> </w:t>
      </w:r>
      <w:r>
        <w:rPr>
          <w:spacing w:val="-2"/>
        </w:rPr>
        <w:t>выражения</w:t>
      </w:r>
    </w:p>
    <w:p w14:paraId="4D004E78">
      <w:pPr>
        <w:pStyle w:val="7"/>
        <w:spacing w:before="16" w:line="264" w:lineRule="auto"/>
        <w:ind w:right="565"/>
      </w:pPr>
      <w: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</w:t>
      </w:r>
      <w:r>
        <w:rPr>
          <w:spacing w:val="40"/>
        </w:rPr>
        <w:t xml:space="preserve"> </w:t>
      </w:r>
      <w:r>
        <w:t>площади прямоугольника, квадрата, объёма параллелепипеда и куба.</w:t>
      </w:r>
    </w:p>
    <w:p w14:paraId="5037E244">
      <w:pPr>
        <w:pStyle w:val="4"/>
        <w:spacing w:before="15"/>
      </w:pPr>
      <w:r>
        <w:t>Решение</w:t>
      </w:r>
      <w:r>
        <w:rPr>
          <w:spacing w:val="-7"/>
        </w:rPr>
        <w:t xml:space="preserve"> </w:t>
      </w:r>
      <w:r>
        <w:t>текстовых</w:t>
      </w:r>
      <w:r>
        <w:rPr>
          <w:spacing w:val="-10"/>
        </w:rPr>
        <w:t xml:space="preserve"> </w:t>
      </w:r>
      <w:r>
        <w:rPr>
          <w:spacing w:val="-2"/>
        </w:rPr>
        <w:t>задач</w:t>
      </w:r>
    </w:p>
    <w:p w14:paraId="38D6DD04">
      <w:pPr>
        <w:pStyle w:val="7"/>
        <w:spacing w:before="12"/>
        <w:ind w:left="766" w:firstLine="0"/>
      </w:pPr>
      <w:r>
        <w:t>Решение</w:t>
      </w:r>
      <w:r>
        <w:rPr>
          <w:spacing w:val="58"/>
        </w:rPr>
        <w:t xml:space="preserve"> </w:t>
      </w:r>
      <w:r>
        <w:t>текстовых</w:t>
      </w:r>
      <w:r>
        <w:rPr>
          <w:spacing w:val="52"/>
        </w:rPr>
        <w:t xml:space="preserve"> </w:t>
      </w:r>
      <w:r>
        <w:t>задач</w:t>
      </w:r>
      <w:r>
        <w:rPr>
          <w:spacing w:val="65"/>
        </w:rPr>
        <w:t xml:space="preserve"> </w:t>
      </w:r>
      <w:r>
        <w:t>арифметическим</w:t>
      </w:r>
      <w:r>
        <w:rPr>
          <w:spacing w:val="72"/>
        </w:rPr>
        <w:t xml:space="preserve"> </w:t>
      </w:r>
      <w:r>
        <w:t>способом.</w:t>
      </w:r>
      <w:r>
        <w:rPr>
          <w:spacing w:val="59"/>
        </w:rPr>
        <w:t xml:space="preserve"> </w:t>
      </w:r>
      <w:r>
        <w:t>Решение</w:t>
      </w:r>
      <w:r>
        <w:rPr>
          <w:spacing w:val="61"/>
        </w:rPr>
        <w:t xml:space="preserve"> </w:t>
      </w:r>
      <w:r>
        <w:t>логических</w:t>
      </w:r>
      <w:r>
        <w:rPr>
          <w:spacing w:val="62"/>
        </w:rPr>
        <w:t xml:space="preserve"> </w:t>
      </w:r>
      <w:r>
        <w:rPr>
          <w:spacing w:val="-2"/>
        </w:rPr>
        <w:t>задач.</w:t>
      </w:r>
    </w:p>
    <w:p w14:paraId="4060E301">
      <w:pPr>
        <w:pStyle w:val="7"/>
        <w:spacing w:before="27"/>
        <w:ind w:firstLine="0"/>
      </w:pPr>
      <w:r>
        <w:t>Решение</w:t>
      </w:r>
      <w:r>
        <w:rPr>
          <w:spacing w:val="-7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перебором</w:t>
      </w:r>
      <w:r>
        <w:rPr>
          <w:spacing w:val="-7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возможных</w:t>
      </w:r>
      <w:r>
        <w:rPr>
          <w:spacing w:val="-8"/>
        </w:rPr>
        <w:t xml:space="preserve"> </w:t>
      </w:r>
      <w:r>
        <w:rPr>
          <w:spacing w:val="-2"/>
        </w:rPr>
        <w:t>вариантов.</w:t>
      </w:r>
    </w:p>
    <w:p w14:paraId="4D7469E0">
      <w:pPr>
        <w:pStyle w:val="7"/>
        <w:spacing w:before="26" w:line="264" w:lineRule="auto"/>
        <w:ind w:right="547"/>
      </w:pPr>
      <w: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0056BF16">
      <w:pPr>
        <w:pStyle w:val="7"/>
        <w:spacing w:before="1" w:line="266" w:lineRule="auto"/>
        <w:ind w:right="554"/>
      </w:pPr>
      <w: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03866DBC">
      <w:pPr>
        <w:pStyle w:val="7"/>
        <w:spacing w:after="0" w:line="266" w:lineRule="auto"/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550DA299">
      <w:pPr>
        <w:pStyle w:val="7"/>
        <w:spacing w:before="66" w:line="264" w:lineRule="auto"/>
        <w:ind w:right="578"/>
      </w:pPr>
      <w:r>
        <w:t>Оценка и прикидка, округление результата. Составление буквенных выражений по условию задачи.</w:t>
      </w:r>
    </w:p>
    <w:p w14:paraId="1198379F">
      <w:pPr>
        <w:pStyle w:val="7"/>
        <w:spacing w:line="268" w:lineRule="auto"/>
        <w:ind w:right="559"/>
      </w:pPr>
      <w: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27C7A6E">
      <w:pPr>
        <w:pStyle w:val="4"/>
        <w:spacing w:before="4"/>
      </w:pPr>
      <w:r>
        <w:t>Наглядная</w:t>
      </w:r>
      <w:r>
        <w:rPr>
          <w:spacing w:val="-5"/>
        </w:rPr>
        <w:t xml:space="preserve"> </w:t>
      </w:r>
      <w:r>
        <w:rPr>
          <w:spacing w:val="-2"/>
        </w:rPr>
        <w:t>геометрия</w:t>
      </w:r>
    </w:p>
    <w:p w14:paraId="2A67C573">
      <w:pPr>
        <w:pStyle w:val="7"/>
        <w:spacing w:before="17" w:line="254" w:lineRule="auto"/>
        <w:ind w:right="575"/>
      </w:pPr>
      <w: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42B42B27">
      <w:pPr>
        <w:pStyle w:val="7"/>
        <w:spacing w:before="14" w:line="266" w:lineRule="auto"/>
        <w:ind w:right="562"/>
      </w:pPr>
      <w: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1C66708F">
      <w:pPr>
        <w:pStyle w:val="7"/>
        <w:spacing w:line="264" w:lineRule="auto"/>
        <w:ind w:right="554"/>
      </w:pPr>
      <w: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A879D05">
      <w:pPr>
        <w:pStyle w:val="7"/>
        <w:spacing w:line="264" w:lineRule="auto"/>
        <w:ind w:right="555"/>
      </w:pPr>
      <w:r>
        <w:t>Периметр многоугольника. Понятие площади фигуры, единицы измерения площади. Приближённое</w:t>
      </w:r>
      <w:r>
        <w:rPr>
          <w:spacing w:val="-2"/>
        </w:rPr>
        <w:t xml:space="preserve"> </w:t>
      </w:r>
      <w:r>
        <w:t>измерение</w:t>
      </w:r>
      <w:r>
        <w:rPr>
          <w:spacing w:val="-2"/>
        </w:rPr>
        <w:t xml:space="preserve"> </w:t>
      </w:r>
      <w:r>
        <w:t>площади фигур, в том числе на квадратной сетке. Приближённое измерение длины окружности, площади круга.</w:t>
      </w:r>
    </w:p>
    <w:p w14:paraId="5C8C71D3">
      <w:pPr>
        <w:pStyle w:val="7"/>
        <w:spacing w:line="264" w:lineRule="auto"/>
        <w:ind w:left="765" w:right="3471" w:firstLine="0"/>
      </w:pPr>
      <w:r>
        <w:t>Симметрия:</w:t>
      </w:r>
      <w:r>
        <w:rPr>
          <w:spacing w:val="-8"/>
        </w:rPr>
        <w:t xml:space="preserve"> </w:t>
      </w:r>
      <w:r>
        <w:t>центральная,</w:t>
      </w:r>
      <w:r>
        <w:rPr>
          <w:spacing w:val="-10"/>
        </w:rPr>
        <w:t xml:space="preserve"> </w:t>
      </w:r>
      <w:r>
        <w:t>осевая и</w:t>
      </w:r>
      <w:r>
        <w:rPr>
          <w:spacing w:val="-8"/>
        </w:rPr>
        <w:t xml:space="preserve"> </w:t>
      </w:r>
      <w:r>
        <w:t>зеркальная симметрии. Построение симметричных фигур.</w:t>
      </w:r>
    </w:p>
    <w:p w14:paraId="6A6BA1B0">
      <w:pPr>
        <w:pStyle w:val="7"/>
        <w:spacing w:line="264" w:lineRule="auto"/>
        <w:ind w:right="570"/>
      </w:pPr>
      <w:r>
        <w:t>Наглядные представления о пространственных фигурах: параллелепипед, куб,</w:t>
      </w:r>
      <w:r>
        <w:rPr>
          <w:spacing w:val="40"/>
        </w:rPr>
        <w:t xml:space="preserve"> </w:t>
      </w:r>
      <w:r>
        <w:t>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408934DB">
      <w:pPr>
        <w:pStyle w:val="7"/>
        <w:spacing w:before="1" w:line="266" w:lineRule="auto"/>
        <w:ind w:right="571" w:firstLine="0"/>
      </w:pPr>
      <w:r>
        <w:t xml:space="preserve">Понятие объёма, единицы измерения объёма. Объём прямоугольного параллелепипеда, </w:t>
      </w:r>
      <w:r>
        <w:rPr>
          <w:spacing w:val="-2"/>
        </w:rPr>
        <w:t>куба.</w:t>
      </w:r>
    </w:p>
    <w:p w14:paraId="7A22EA6A">
      <w:pPr>
        <w:pStyle w:val="7"/>
        <w:spacing w:before="29"/>
        <w:ind w:left="0" w:firstLine="0"/>
        <w:jc w:val="left"/>
      </w:pPr>
    </w:p>
    <w:p w14:paraId="37E274F9">
      <w:pPr>
        <w:pStyle w:val="3"/>
        <w:ind w:left="309"/>
        <w:jc w:val="left"/>
      </w:pPr>
      <w:r>
        <w:t>ПЛАНИРУЕМЫЕ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rPr>
          <w:spacing w:val="-2"/>
        </w:rPr>
        <w:t>КУРСА</w:t>
      </w:r>
    </w:p>
    <w:p w14:paraId="71CE80EA">
      <w:pPr>
        <w:spacing w:before="36" w:line="254" w:lineRule="auto"/>
        <w:ind w:left="285" w:right="1152" w:firstLine="528"/>
        <w:jc w:val="left"/>
        <w:rPr>
          <w:b/>
          <w:sz w:val="24"/>
        </w:rPr>
      </w:pPr>
      <w:r>
        <w:rPr>
          <w:b/>
          <w:sz w:val="24"/>
        </w:rPr>
        <w:t>«МАТЕМАТИКА»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ОБРАЗОВАНИЯ ЛИЧНОСТНЫЕ РЕЗУЛЬТАТЫ</w:t>
      </w:r>
    </w:p>
    <w:p w14:paraId="250478FE">
      <w:pPr>
        <w:spacing w:before="6" w:line="266" w:lineRule="auto"/>
        <w:ind w:left="165" w:right="555" w:firstLine="600"/>
        <w:jc w:val="both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 xml:space="preserve">освоения программы учебного курса «Математика» </w:t>
      </w:r>
      <w:r>
        <w:rPr>
          <w:spacing w:val="-2"/>
          <w:sz w:val="24"/>
        </w:rPr>
        <w:t>характеризуются:</w:t>
      </w:r>
    </w:p>
    <w:p w14:paraId="1A65898F">
      <w:pPr>
        <w:pStyle w:val="4"/>
        <w:numPr>
          <w:ilvl w:val="0"/>
          <w:numId w:val="2"/>
        </w:numPr>
        <w:tabs>
          <w:tab w:val="left" w:pos="1023"/>
        </w:tabs>
        <w:spacing w:before="11" w:after="0" w:line="240" w:lineRule="auto"/>
        <w:ind w:left="1023" w:right="0" w:hanging="258"/>
        <w:jc w:val="both"/>
      </w:pPr>
      <w:r>
        <w:rPr>
          <w:spacing w:val="-2"/>
        </w:rPr>
        <w:t>патриотическое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14:paraId="23F9B25C">
      <w:pPr>
        <w:pStyle w:val="7"/>
        <w:spacing w:before="12" w:line="264" w:lineRule="auto"/>
        <w:ind w:right="565"/>
      </w:pPr>
      <w: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</w:t>
      </w:r>
      <w:r>
        <w:rPr>
          <w:spacing w:val="-2"/>
        </w:rPr>
        <w:t>сферах;</w:t>
      </w:r>
    </w:p>
    <w:p w14:paraId="6A12A3C0">
      <w:pPr>
        <w:pStyle w:val="4"/>
        <w:numPr>
          <w:ilvl w:val="0"/>
          <w:numId w:val="2"/>
        </w:numPr>
        <w:tabs>
          <w:tab w:val="left" w:pos="1024"/>
        </w:tabs>
        <w:spacing w:before="15" w:after="0" w:line="240" w:lineRule="auto"/>
        <w:ind w:left="1024" w:right="0" w:hanging="258"/>
        <w:jc w:val="both"/>
      </w:pPr>
      <w:r>
        <w:rPr>
          <w:spacing w:val="-2"/>
        </w:rPr>
        <w:t>гражданское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духовно-нравственное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11C1AF56">
      <w:pPr>
        <w:pStyle w:val="7"/>
        <w:spacing w:before="12" w:line="264" w:lineRule="auto"/>
        <w:ind w:right="564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8696C8D">
      <w:pPr>
        <w:pStyle w:val="4"/>
        <w:numPr>
          <w:ilvl w:val="0"/>
          <w:numId w:val="2"/>
        </w:numPr>
        <w:tabs>
          <w:tab w:val="left" w:pos="1023"/>
        </w:tabs>
        <w:spacing w:before="19" w:after="0" w:line="240" w:lineRule="auto"/>
        <w:ind w:left="1023" w:right="0" w:hanging="258"/>
        <w:jc w:val="both"/>
      </w:pPr>
      <w:r>
        <w:t>трудовое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14:paraId="4D29F324">
      <w:pPr>
        <w:pStyle w:val="4"/>
        <w:spacing w:after="0" w:line="240" w:lineRule="auto"/>
        <w:jc w:val="both"/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663DDF82">
      <w:pPr>
        <w:pStyle w:val="7"/>
        <w:spacing w:before="66" w:line="264" w:lineRule="auto"/>
        <w:ind w:right="545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</w:t>
      </w:r>
      <w:r>
        <w:rPr>
          <w:spacing w:val="40"/>
        </w:rPr>
        <w:t xml:space="preserve"> </w:t>
      </w:r>
      <w:r>
        <w:t>жизненных планов с учётом личных интересов и общественных потребностей;</w:t>
      </w:r>
    </w:p>
    <w:p w14:paraId="1D572F7C">
      <w:pPr>
        <w:pStyle w:val="4"/>
        <w:numPr>
          <w:ilvl w:val="0"/>
          <w:numId w:val="2"/>
        </w:numPr>
        <w:tabs>
          <w:tab w:val="left" w:pos="1024"/>
        </w:tabs>
        <w:spacing w:before="14" w:after="0" w:line="240" w:lineRule="auto"/>
        <w:ind w:left="1024" w:right="0" w:hanging="258"/>
        <w:jc w:val="both"/>
      </w:pPr>
      <w:r>
        <w:rPr>
          <w:spacing w:val="-2"/>
        </w:rPr>
        <w:t>эстетическое</w:t>
      </w:r>
      <w:r>
        <w:t xml:space="preserve"> </w:t>
      </w:r>
      <w:r>
        <w:rPr>
          <w:spacing w:val="-2"/>
        </w:rPr>
        <w:t>воспитание:</w:t>
      </w:r>
    </w:p>
    <w:p w14:paraId="2A717361">
      <w:pPr>
        <w:pStyle w:val="7"/>
        <w:spacing w:before="16" w:line="264" w:lineRule="auto"/>
        <w:ind w:right="563"/>
      </w:pPr>
      <w: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</w:t>
      </w:r>
      <w:r>
        <w:rPr>
          <w:spacing w:val="-2"/>
        </w:rPr>
        <w:t>искусстве;</w:t>
      </w:r>
    </w:p>
    <w:p w14:paraId="4BDFA6BF">
      <w:pPr>
        <w:pStyle w:val="4"/>
        <w:numPr>
          <w:ilvl w:val="0"/>
          <w:numId w:val="2"/>
        </w:numPr>
        <w:tabs>
          <w:tab w:val="left" w:pos="1024"/>
        </w:tabs>
        <w:spacing w:before="12" w:after="0" w:line="240" w:lineRule="auto"/>
        <w:ind w:left="1024" w:right="0" w:hanging="258"/>
        <w:jc w:val="both"/>
      </w:pPr>
      <w:r>
        <w:rPr>
          <w:spacing w:val="-2"/>
        </w:rPr>
        <w:t>ценности</w:t>
      </w:r>
      <w:r>
        <w:rPr>
          <w:spacing w:val="-1"/>
        </w:rPr>
        <w:t xml:space="preserve"> </w:t>
      </w:r>
      <w:r>
        <w:rPr>
          <w:spacing w:val="-2"/>
        </w:rPr>
        <w:t>научного познания:</w:t>
      </w:r>
    </w:p>
    <w:p w14:paraId="709DE141">
      <w:pPr>
        <w:pStyle w:val="7"/>
        <w:spacing w:before="12" w:line="264" w:lineRule="auto"/>
        <w:ind w:right="550"/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7D9AD023">
      <w:pPr>
        <w:pStyle w:val="4"/>
        <w:numPr>
          <w:ilvl w:val="0"/>
          <w:numId w:val="2"/>
        </w:numPr>
        <w:tabs>
          <w:tab w:val="left" w:pos="1037"/>
        </w:tabs>
        <w:spacing w:before="17" w:after="0" w:line="264" w:lineRule="auto"/>
        <w:ind w:left="165" w:right="563" w:firstLine="600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14:paraId="1831A681">
      <w:pPr>
        <w:pStyle w:val="7"/>
        <w:spacing w:line="264" w:lineRule="auto"/>
        <w:ind w:right="568"/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90FA7E3">
      <w:pPr>
        <w:pStyle w:val="4"/>
        <w:numPr>
          <w:ilvl w:val="0"/>
          <w:numId w:val="2"/>
        </w:numPr>
        <w:tabs>
          <w:tab w:val="left" w:pos="1024"/>
        </w:tabs>
        <w:spacing w:before="3" w:after="0" w:line="240" w:lineRule="auto"/>
        <w:ind w:left="1024" w:right="0" w:hanging="258"/>
        <w:jc w:val="both"/>
      </w:pPr>
      <w:r>
        <w:rPr>
          <w:spacing w:val="-2"/>
        </w:rP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5D90B9B0">
      <w:pPr>
        <w:pStyle w:val="7"/>
        <w:spacing w:before="12" w:line="264" w:lineRule="auto"/>
        <w:ind w:right="567"/>
      </w:pPr>
      <w: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9E39C46">
      <w:pPr>
        <w:pStyle w:val="4"/>
        <w:numPr>
          <w:ilvl w:val="0"/>
          <w:numId w:val="2"/>
        </w:numPr>
        <w:tabs>
          <w:tab w:val="left" w:pos="1024"/>
        </w:tabs>
        <w:spacing w:before="15" w:after="0" w:line="240" w:lineRule="auto"/>
        <w:ind w:left="1024" w:right="0" w:hanging="258"/>
        <w:jc w:val="both"/>
      </w:pPr>
      <w:r>
        <w:rPr>
          <w:spacing w:val="-2"/>
        </w:rPr>
        <w:t>адаптация</w:t>
      </w:r>
      <w:r>
        <w:rPr>
          <w:spacing w:val="-12"/>
        </w:rPr>
        <w:t xml:space="preserve"> </w:t>
      </w:r>
      <w:r>
        <w:rPr>
          <w:spacing w:val="-2"/>
        </w:rPr>
        <w:t>к</w:t>
      </w:r>
      <w:r>
        <w:rPr>
          <w:spacing w:val="-13"/>
        </w:rPr>
        <w:t xml:space="preserve"> </w:t>
      </w:r>
      <w:r>
        <w:rPr>
          <w:spacing w:val="-2"/>
        </w:rPr>
        <w:t>изменяющимся</w:t>
      </w:r>
      <w:r>
        <w:rPr>
          <w:spacing w:val="-3"/>
        </w:rPr>
        <w:t xml:space="preserve"> </w:t>
      </w:r>
      <w:r>
        <w:rPr>
          <w:spacing w:val="-2"/>
        </w:rPr>
        <w:t>условиям</w:t>
      </w:r>
      <w:r>
        <w:rPr>
          <w:spacing w:val="-3"/>
        </w:rPr>
        <w:t xml:space="preserve"> </w:t>
      </w:r>
      <w:r>
        <w:rPr>
          <w:spacing w:val="-2"/>
        </w:rPr>
        <w:t>социальной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природной</w:t>
      </w:r>
      <w:r>
        <w:rPr>
          <w:spacing w:val="-11"/>
        </w:rPr>
        <w:t xml:space="preserve"> </w:t>
      </w:r>
      <w:r>
        <w:rPr>
          <w:spacing w:val="-2"/>
        </w:rPr>
        <w:t>среды:</w:t>
      </w:r>
    </w:p>
    <w:p w14:paraId="2384CD93">
      <w:pPr>
        <w:pStyle w:val="7"/>
        <w:spacing w:before="12" w:line="264" w:lineRule="auto"/>
        <w:ind w:right="566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80A6C63">
      <w:pPr>
        <w:pStyle w:val="7"/>
        <w:spacing w:before="1" w:line="264" w:lineRule="auto"/>
        <w:ind w:right="563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F79737F">
      <w:pPr>
        <w:pStyle w:val="7"/>
        <w:spacing w:before="1" w:line="266" w:lineRule="auto"/>
        <w:ind w:right="559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427837F">
      <w:pPr>
        <w:pStyle w:val="3"/>
        <w:spacing w:before="13"/>
        <w:ind w:right="387"/>
      </w:pPr>
      <w:r>
        <w:rPr>
          <w:spacing w:val="-2"/>
        </w:rPr>
        <w:t>МЕТАПРЕДМЕТНЫЕ</w:t>
      </w:r>
      <w:r>
        <w:rPr>
          <w:spacing w:val="6"/>
        </w:rPr>
        <w:t xml:space="preserve"> </w:t>
      </w:r>
      <w:r>
        <w:rPr>
          <w:spacing w:val="-2"/>
        </w:rPr>
        <w:t>РЕЗУЛЬТАТЫ</w:t>
      </w:r>
    </w:p>
    <w:p w14:paraId="3D5F9D7E">
      <w:pPr>
        <w:pStyle w:val="4"/>
        <w:spacing w:before="26" w:line="259" w:lineRule="auto"/>
        <w:ind w:left="285" w:right="4303"/>
      </w:pPr>
      <w:r>
        <w:t>Познавательные</w:t>
      </w:r>
      <w:r>
        <w:rPr>
          <w:spacing w:val="-4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 Базовые логические действия:</w:t>
      </w:r>
    </w:p>
    <w:p w14:paraId="7AFD6BC4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6" w:after="0" w:line="261" w:lineRule="auto"/>
        <w:ind w:left="953" w:right="565" w:hanging="361"/>
        <w:jc w:val="both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41FB66F">
      <w:pPr>
        <w:pStyle w:val="9"/>
        <w:spacing w:after="0" w:line="261" w:lineRule="auto"/>
        <w:jc w:val="both"/>
        <w:rPr>
          <w:sz w:val="24"/>
        </w:rPr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5A8043FD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88" w:after="0" w:line="261" w:lineRule="auto"/>
        <w:ind w:left="953" w:right="574" w:hanging="361"/>
        <w:jc w:val="both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2756B1C8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2" w:after="0" w:line="259" w:lineRule="auto"/>
        <w:ind w:left="953" w:right="563" w:hanging="361"/>
        <w:jc w:val="both"/>
        <w:rPr>
          <w:sz w:val="24"/>
        </w:rPr>
      </w:pPr>
      <w:r>
        <w:rPr>
          <w:sz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AC0FFFF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4" w:after="0" w:line="261" w:lineRule="auto"/>
        <w:ind w:left="953" w:right="574" w:hanging="361"/>
        <w:jc w:val="both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A4DD650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3" w:after="0" w:line="261" w:lineRule="auto"/>
        <w:ind w:left="953" w:right="551" w:hanging="361"/>
        <w:jc w:val="both"/>
        <w:rPr>
          <w:sz w:val="24"/>
        </w:rPr>
      </w:pPr>
      <w:r>
        <w:rPr>
          <w:sz w:val="24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020DF85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" w:after="0" w:line="259" w:lineRule="auto"/>
        <w:ind w:left="953" w:right="547" w:hanging="361"/>
        <w:jc w:val="both"/>
        <w:rPr>
          <w:sz w:val="24"/>
        </w:rPr>
      </w:pPr>
      <w:r>
        <w:rPr>
          <w:sz w:val="24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>
        <w:rPr>
          <w:spacing w:val="-2"/>
          <w:sz w:val="24"/>
        </w:rPr>
        <w:t>критериев).</w:t>
      </w:r>
    </w:p>
    <w:p w14:paraId="10B53FAB">
      <w:pPr>
        <w:pStyle w:val="4"/>
        <w:spacing w:before="12"/>
        <w:ind w:left="285"/>
        <w:rPr>
          <w:b w:val="0"/>
        </w:rPr>
      </w:pPr>
      <w:r>
        <w:t>Базовые</w:t>
      </w:r>
      <w:r>
        <w:rPr>
          <w:spacing w:val="-11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14:paraId="615FF910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4" w:after="0" w:line="261" w:lineRule="auto"/>
        <w:ind w:left="953" w:right="546" w:hanging="361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 как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03F2803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4" w:after="0" w:line="261" w:lineRule="auto"/>
        <w:ind w:left="953" w:right="555" w:hanging="361"/>
        <w:jc w:val="both"/>
        <w:rPr>
          <w:sz w:val="24"/>
        </w:rPr>
      </w:pPr>
      <w:r>
        <w:rPr>
          <w:sz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A3DBBCD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5" w:after="0" w:line="259" w:lineRule="auto"/>
        <w:ind w:left="953" w:right="566" w:hanging="361"/>
        <w:jc w:val="both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9CBA16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2" w:after="0" w:line="254" w:lineRule="auto"/>
        <w:ind w:left="953" w:right="553" w:hanging="361"/>
        <w:jc w:val="both"/>
        <w:rPr>
          <w:sz w:val="24"/>
        </w:rPr>
      </w:pPr>
      <w:r>
        <w:rPr>
          <w:sz w:val="24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C7A3BCC">
      <w:pPr>
        <w:pStyle w:val="4"/>
        <w:spacing w:before="23"/>
        <w:ind w:left="285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rPr>
          <w:spacing w:val="-2"/>
        </w:rPr>
        <w:t>информацией:</w:t>
      </w:r>
    </w:p>
    <w:p w14:paraId="13BCE2BB">
      <w:pPr>
        <w:pStyle w:val="9"/>
        <w:numPr>
          <w:ilvl w:val="0"/>
          <w:numId w:val="3"/>
        </w:numPr>
        <w:tabs>
          <w:tab w:val="left" w:pos="953"/>
        </w:tabs>
        <w:spacing w:before="10" w:after="0" w:line="261" w:lineRule="auto"/>
        <w:ind w:left="953" w:right="739" w:hanging="361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недостаточность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избыточность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 решения задачи;</w:t>
      </w:r>
    </w:p>
    <w:p w14:paraId="075D75A3">
      <w:pPr>
        <w:pStyle w:val="9"/>
        <w:numPr>
          <w:ilvl w:val="0"/>
          <w:numId w:val="3"/>
        </w:numPr>
        <w:tabs>
          <w:tab w:val="left" w:pos="953"/>
        </w:tabs>
        <w:spacing w:before="0" w:after="0" w:line="261" w:lineRule="auto"/>
        <w:ind w:left="953" w:right="907" w:hanging="361"/>
        <w:jc w:val="left"/>
        <w:rPr>
          <w:sz w:val="24"/>
        </w:rPr>
      </w:pPr>
      <w:r>
        <w:rPr>
          <w:sz w:val="24"/>
        </w:rPr>
        <w:t>выбирать,</w:t>
      </w:r>
      <w:r>
        <w:rPr>
          <w:spacing w:val="34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3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информацию различных видов и форм представления;</w:t>
      </w:r>
    </w:p>
    <w:p w14:paraId="12363312">
      <w:pPr>
        <w:pStyle w:val="9"/>
        <w:numPr>
          <w:ilvl w:val="0"/>
          <w:numId w:val="3"/>
        </w:numPr>
        <w:tabs>
          <w:tab w:val="left" w:pos="953"/>
        </w:tabs>
        <w:spacing w:before="0" w:after="0" w:line="264" w:lineRule="auto"/>
        <w:ind w:left="953" w:right="669" w:hanging="361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3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32"/>
          <w:sz w:val="24"/>
        </w:rPr>
        <w:t xml:space="preserve"> </w:t>
      </w:r>
      <w:r>
        <w:rPr>
          <w:sz w:val="24"/>
        </w:rPr>
        <w:t>информации и</w:t>
      </w:r>
      <w:r>
        <w:rPr>
          <w:spacing w:val="26"/>
          <w:sz w:val="24"/>
        </w:rPr>
        <w:t xml:space="preserve"> </w:t>
      </w:r>
      <w:r>
        <w:rPr>
          <w:sz w:val="24"/>
        </w:rPr>
        <w:t>иллюстрировать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25"/>
          <w:sz w:val="24"/>
        </w:rPr>
        <w:t xml:space="preserve"> </w:t>
      </w:r>
      <w:r>
        <w:rPr>
          <w:sz w:val="24"/>
        </w:rPr>
        <w:t>задачи схемами, диаграммами, иной графикой и их комбинациями;</w:t>
      </w:r>
    </w:p>
    <w:p w14:paraId="5F142B71">
      <w:pPr>
        <w:pStyle w:val="9"/>
        <w:numPr>
          <w:ilvl w:val="0"/>
          <w:numId w:val="3"/>
        </w:numPr>
        <w:tabs>
          <w:tab w:val="left" w:pos="953"/>
        </w:tabs>
        <w:spacing w:before="0" w:after="0" w:line="261" w:lineRule="auto"/>
        <w:ind w:left="953" w:right="760" w:hanging="361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26"/>
          <w:sz w:val="24"/>
        </w:rPr>
        <w:t xml:space="preserve"> </w:t>
      </w:r>
      <w:r>
        <w:rPr>
          <w:sz w:val="24"/>
        </w:rPr>
        <w:t>надёжность</w:t>
      </w:r>
      <w:r>
        <w:rPr>
          <w:spacing w:val="2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26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3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30"/>
          <w:sz w:val="24"/>
        </w:rPr>
        <w:t xml:space="preserve"> </w:t>
      </w:r>
      <w:r>
        <w:rPr>
          <w:sz w:val="24"/>
        </w:rPr>
        <w:t>или сформулированным самостоятельно.</w:t>
      </w:r>
    </w:p>
    <w:p w14:paraId="1EBE55AE">
      <w:pPr>
        <w:pStyle w:val="4"/>
        <w:ind w:left="285"/>
        <w:jc w:val="left"/>
      </w:pPr>
      <w:r>
        <w:rPr>
          <w:spacing w:val="-2"/>
        </w:rPr>
        <w:t>Коммуникативные</w:t>
      </w:r>
      <w:r>
        <w:rPr>
          <w:spacing w:val="-1"/>
        </w:rPr>
        <w:t xml:space="preserve"> </w:t>
      </w:r>
      <w:r>
        <w:rPr>
          <w:spacing w:val="-2"/>
        </w:rPr>
        <w:t>универсальные</w:t>
      </w:r>
      <w:r>
        <w:rPr>
          <w:spacing w:val="8"/>
        </w:rPr>
        <w:t xml:space="preserve"> </w:t>
      </w:r>
      <w:r>
        <w:rPr>
          <w:spacing w:val="-2"/>
        </w:rPr>
        <w:t>учебные</w:t>
      </w:r>
      <w:r>
        <w:rPr>
          <w:spacing w:val="-1"/>
        </w:rPr>
        <w:t xml:space="preserve"> </w:t>
      </w:r>
      <w:r>
        <w:rPr>
          <w:spacing w:val="-2"/>
        </w:rPr>
        <w:t>действия:</w:t>
      </w:r>
    </w:p>
    <w:p w14:paraId="34B16282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8" w:after="0" w:line="261" w:lineRule="auto"/>
        <w:ind w:left="953" w:right="549" w:hanging="361"/>
        <w:jc w:val="both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606E1240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1" w:after="0" w:line="261" w:lineRule="auto"/>
        <w:ind w:left="953" w:right="543" w:hanging="361"/>
        <w:jc w:val="both"/>
        <w:rPr>
          <w:sz w:val="24"/>
        </w:rPr>
      </w:pPr>
      <w:r>
        <w:rPr>
          <w:sz w:val="24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</w:t>
      </w:r>
      <w:r>
        <w:rPr>
          <w:spacing w:val="-2"/>
          <w:sz w:val="24"/>
        </w:rPr>
        <w:t>возражения;</w:t>
      </w:r>
    </w:p>
    <w:p w14:paraId="00B5902A">
      <w:pPr>
        <w:pStyle w:val="9"/>
        <w:spacing w:after="0" w:line="261" w:lineRule="auto"/>
        <w:jc w:val="both"/>
        <w:rPr>
          <w:sz w:val="24"/>
        </w:rPr>
        <w:sectPr>
          <w:pgSz w:w="11910" w:h="16840"/>
          <w:pgMar w:top="1280" w:right="425" w:bottom="1180" w:left="1275" w:header="0" w:footer="944" w:gutter="0"/>
          <w:cols w:space="720" w:num="1"/>
        </w:sectPr>
      </w:pPr>
    </w:p>
    <w:p w14:paraId="13063F41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88" w:after="0" w:line="261" w:lineRule="auto"/>
        <w:ind w:left="953" w:right="556" w:hanging="361"/>
        <w:jc w:val="both"/>
        <w:rPr>
          <w:sz w:val="24"/>
        </w:rPr>
      </w:pPr>
      <w:r>
        <w:rPr>
          <w:sz w:val="24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13B8184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0" w:after="0" w:line="261" w:lineRule="auto"/>
        <w:ind w:left="953" w:right="575" w:hanging="361"/>
        <w:jc w:val="both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1F75B468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0" w:after="0" w:line="259" w:lineRule="auto"/>
        <w:ind w:left="953" w:right="560" w:hanging="361"/>
        <w:jc w:val="both"/>
        <w:rPr>
          <w:sz w:val="24"/>
        </w:rPr>
      </w:pPr>
      <w:r>
        <w:rPr>
          <w:sz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0293E17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" w:after="0" w:line="264" w:lineRule="auto"/>
        <w:ind w:left="953" w:right="548" w:hanging="361"/>
        <w:jc w:val="both"/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мнениями, мозговые штурмы и другие), выполнять свою 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066CCBC">
      <w:pPr>
        <w:pStyle w:val="4"/>
        <w:spacing w:before="7" w:line="266" w:lineRule="auto"/>
        <w:ind w:left="285" w:right="4567"/>
      </w:pP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14:paraId="71544FF8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0" w:after="0" w:line="261" w:lineRule="auto"/>
        <w:ind w:left="953" w:right="551" w:hanging="361"/>
        <w:jc w:val="both"/>
        <w:rPr>
          <w:sz w:val="24"/>
        </w:rPr>
      </w:pPr>
      <w:r>
        <w:rPr>
          <w:sz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E1A4040">
      <w:pPr>
        <w:pStyle w:val="4"/>
        <w:ind w:left="285"/>
      </w:pPr>
      <w:r>
        <w:rPr>
          <w:spacing w:val="-2"/>
        </w:rPr>
        <w:t>Самоконтроль,</w:t>
      </w:r>
      <w:r>
        <w:t xml:space="preserve"> </w:t>
      </w:r>
      <w:r>
        <w:rPr>
          <w:spacing w:val="-2"/>
        </w:rPr>
        <w:t>эмоциональный</w:t>
      </w:r>
      <w:r>
        <w:rPr>
          <w:spacing w:val="1"/>
        </w:rPr>
        <w:t xml:space="preserve"> </w:t>
      </w:r>
      <w:r>
        <w:rPr>
          <w:spacing w:val="-2"/>
        </w:rPr>
        <w:t>интеллект:</w:t>
      </w:r>
    </w:p>
    <w:p w14:paraId="1B57CB81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3" w:after="0" w:line="254" w:lineRule="auto"/>
        <w:ind w:left="953" w:right="561" w:hanging="361"/>
        <w:jc w:val="both"/>
        <w:rPr>
          <w:sz w:val="24"/>
        </w:rPr>
      </w:pPr>
      <w:r>
        <w:rPr>
          <w:sz w:val="24"/>
        </w:rPr>
        <w:t>владеть способами самопроверки, самоконтроля процесса и результата решения математической задачи;</w:t>
      </w:r>
    </w:p>
    <w:p w14:paraId="69A2F61A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15" w:after="0" w:line="261" w:lineRule="auto"/>
        <w:ind w:left="953" w:right="570" w:hanging="361"/>
        <w:jc w:val="both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3B8DA6E4">
      <w:pPr>
        <w:pStyle w:val="9"/>
        <w:numPr>
          <w:ilvl w:val="0"/>
          <w:numId w:val="3"/>
        </w:numPr>
        <w:tabs>
          <w:tab w:val="left" w:pos="951"/>
          <w:tab w:val="left" w:pos="953"/>
        </w:tabs>
        <w:spacing w:before="0" w:after="0" w:line="261" w:lineRule="auto"/>
        <w:ind w:left="953" w:right="561" w:hanging="361"/>
        <w:jc w:val="both"/>
        <w:rPr>
          <w:sz w:val="24"/>
        </w:rPr>
      </w:pPr>
      <w:r>
        <w:rPr>
          <w:sz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0A1ABAA4">
      <w:pPr>
        <w:pStyle w:val="3"/>
        <w:spacing w:before="7"/>
        <w:ind w:right="388"/>
      </w:pPr>
      <w:r>
        <w:rPr>
          <w:spacing w:val="-2"/>
        </w:rPr>
        <w:t>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14:paraId="5F4195EC">
      <w:pPr>
        <w:pStyle w:val="7"/>
        <w:spacing w:before="12" w:line="264" w:lineRule="auto"/>
        <w:ind w:right="588"/>
        <w:jc w:val="left"/>
      </w:pPr>
      <w:r>
        <w:t>К</w:t>
      </w:r>
      <w:r>
        <w:rPr>
          <w:spacing w:val="40"/>
        </w:rPr>
        <w:t xml:space="preserve"> </w:t>
      </w:r>
      <w:r>
        <w:t>концу</w:t>
      </w:r>
      <w:r>
        <w:rPr>
          <w:spacing w:val="29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rPr>
          <w:b/>
        </w:rPr>
        <w:t>в</w:t>
      </w:r>
      <w:r>
        <w:rPr>
          <w:b/>
          <w:spacing w:val="40"/>
        </w:rPr>
        <w:t xml:space="preserve"> </w:t>
      </w:r>
      <w:r>
        <w:rPr>
          <w:b/>
        </w:rPr>
        <w:t>5</w:t>
      </w:r>
      <w:r>
        <w:rPr>
          <w:b/>
          <w:spacing w:val="40"/>
        </w:rPr>
        <w:t xml:space="preserve"> </w:t>
      </w:r>
      <w:r>
        <w:rPr>
          <w:b/>
        </w:rPr>
        <w:t>классе</w:t>
      </w:r>
      <w:r>
        <w:rPr>
          <w:b/>
          <w:spacing w:val="36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получит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предметные</w:t>
      </w:r>
      <w:r>
        <w:rPr>
          <w:spacing w:val="40"/>
        </w:rPr>
        <w:t xml:space="preserve"> </w:t>
      </w:r>
      <w:r>
        <w:rPr>
          <w:spacing w:val="-2"/>
        </w:rPr>
        <w:t>результаты:</w:t>
      </w:r>
    </w:p>
    <w:p w14:paraId="21F711CA">
      <w:pPr>
        <w:pStyle w:val="4"/>
        <w:spacing w:before="17"/>
        <w:jc w:val="left"/>
      </w:pPr>
      <w:r>
        <w:t>Числа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5E506ABF">
      <w:pPr>
        <w:pStyle w:val="7"/>
        <w:spacing w:before="13" w:line="264" w:lineRule="auto"/>
        <w:jc w:val="left"/>
      </w:pPr>
      <w:r>
        <w:t>Понимать</w:t>
      </w:r>
      <w:r>
        <w:rPr>
          <w:spacing w:val="31"/>
        </w:rPr>
        <w:t xml:space="preserve"> </w:t>
      </w:r>
      <w:r>
        <w:t>и правильно</w:t>
      </w:r>
      <w:r>
        <w:rPr>
          <w:spacing w:val="39"/>
        </w:rPr>
        <w:t xml:space="preserve"> </w:t>
      </w:r>
      <w:r>
        <w:t>употреблять</w:t>
      </w:r>
      <w:r>
        <w:rPr>
          <w:spacing w:val="35"/>
        </w:rPr>
        <w:t xml:space="preserve"> </w:t>
      </w:r>
      <w:r>
        <w:t>термины,</w:t>
      </w:r>
      <w:r>
        <w:rPr>
          <w:spacing w:val="27"/>
        </w:rPr>
        <w:t xml:space="preserve"> </w:t>
      </w:r>
      <w:r>
        <w:t>связанные с</w:t>
      </w:r>
      <w:r>
        <w:rPr>
          <w:spacing w:val="28"/>
        </w:rPr>
        <w:t xml:space="preserve"> </w:t>
      </w:r>
      <w:r>
        <w:t>натуральными</w:t>
      </w:r>
      <w:r>
        <w:rPr>
          <w:spacing w:val="36"/>
        </w:rPr>
        <w:t xml:space="preserve"> </w:t>
      </w:r>
      <w:r>
        <w:t>числами, обыкновенными и десятичными дробями.</w:t>
      </w:r>
    </w:p>
    <w:p w14:paraId="3564AB8D">
      <w:pPr>
        <w:pStyle w:val="7"/>
        <w:spacing w:before="2" w:line="264" w:lineRule="auto"/>
        <w:jc w:val="left"/>
      </w:pPr>
      <w:r>
        <w:t>Сравнивать</w:t>
      </w:r>
      <w:r>
        <w:rPr>
          <w:spacing w:val="2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22"/>
        </w:rPr>
        <w:t xml:space="preserve"> </w:t>
      </w:r>
      <w:r>
        <w:t>натуральные</w:t>
      </w:r>
      <w:r>
        <w:rPr>
          <w:spacing w:val="-5"/>
        </w:rPr>
        <w:t xml:space="preserve"> </w:t>
      </w:r>
      <w:r>
        <w:t>числа,</w:t>
      </w:r>
      <w:r>
        <w:rPr>
          <w:spacing w:val="27"/>
        </w:rPr>
        <w:t xml:space="preserve"> </w:t>
      </w:r>
      <w:r>
        <w:t>сравнивать</w:t>
      </w:r>
      <w:r>
        <w:rPr>
          <w:spacing w:val="2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простейших</w:t>
      </w:r>
      <w:r>
        <w:rPr>
          <w:spacing w:val="-8"/>
        </w:rPr>
        <w:t xml:space="preserve"> </w:t>
      </w:r>
      <w:r>
        <w:t>случаях обыкновенные дроби, десятичные дроби.</w:t>
      </w:r>
    </w:p>
    <w:p w14:paraId="0FD112D5">
      <w:pPr>
        <w:pStyle w:val="7"/>
        <w:spacing w:line="266" w:lineRule="auto"/>
        <w:ind w:right="588"/>
        <w:jc w:val="left"/>
      </w:pPr>
      <w:r>
        <w:t>Соотносить</w:t>
      </w:r>
      <w:r>
        <w:rPr>
          <w:spacing w:val="-13"/>
        </w:rPr>
        <w:t xml:space="preserve"> </w:t>
      </w:r>
      <w:r>
        <w:t>точку</w:t>
      </w:r>
      <w:r>
        <w:rPr>
          <w:spacing w:val="-2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координатной</w:t>
      </w:r>
      <w:r>
        <w:rPr>
          <w:spacing w:val="-9"/>
        </w:rPr>
        <w:t xml:space="preserve"> </w:t>
      </w:r>
      <w:r>
        <w:t>(числовой)</w:t>
      </w:r>
      <w:r>
        <w:rPr>
          <w:spacing w:val="-12"/>
        </w:rPr>
        <w:t xml:space="preserve"> </w:t>
      </w:r>
      <w:r>
        <w:t>прямой</w:t>
      </w:r>
      <w:r>
        <w:rPr>
          <w:spacing w:val="-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соответствующим ей</w:t>
      </w:r>
      <w:r>
        <w:rPr>
          <w:spacing w:val="-6"/>
        </w:rPr>
        <w:t xml:space="preserve"> </w:t>
      </w:r>
      <w:r>
        <w:t>числом и изображать натуральные числа точками на координатной (числовой) прямой.</w:t>
      </w:r>
    </w:p>
    <w:p w14:paraId="7CACE432">
      <w:pPr>
        <w:pStyle w:val="7"/>
        <w:spacing w:line="264" w:lineRule="auto"/>
        <w:ind w:right="318"/>
        <w:jc w:val="left"/>
      </w:pPr>
      <w:r>
        <w:t>Выполнять</w:t>
      </w:r>
      <w:r>
        <w:rPr>
          <w:spacing w:val="38"/>
        </w:rPr>
        <w:t xml:space="preserve"> </w:t>
      </w:r>
      <w:r>
        <w:t>арифметические</w:t>
      </w:r>
      <w:r>
        <w:rPr>
          <w:spacing w:val="36"/>
        </w:rPr>
        <w:t xml:space="preserve"> </w:t>
      </w:r>
      <w:r>
        <w:t>действия</w:t>
      </w:r>
      <w:r>
        <w:rPr>
          <w:spacing w:val="3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натуральными</w:t>
      </w:r>
      <w:r>
        <w:rPr>
          <w:spacing w:val="29"/>
        </w:rPr>
        <w:t xml:space="preserve"> </w:t>
      </w:r>
      <w:r>
        <w:t>числами,</w:t>
      </w:r>
      <w:r>
        <w:rPr>
          <w:spacing w:val="29"/>
        </w:rPr>
        <w:t xml:space="preserve"> </w:t>
      </w:r>
      <w:r>
        <w:t>с обыкновенными дробями в простейших случаях.</w:t>
      </w:r>
    </w:p>
    <w:p w14:paraId="50C591F0">
      <w:pPr>
        <w:pStyle w:val="7"/>
        <w:spacing w:line="266" w:lineRule="auto"/>
        <w:ind w:left="766" w:right="3731" w:firstLine="0"/>
        <w:jc w:val="left"/>
      </w:pPr>
      <w:r>
        <w:t>Выполнять</w:t>
      </w:r>
      <w:r>
        <w:rPr>
          <w:spacing w:val="-15"/>
        </w:rPr>
        <w:t xml:space="preserve"> </w:t>
      </w:r>
      <w:r>
        <w:t>проверку,</w:t>
      </w:r>
      <w:r>
        <w:rPr>
          <w:spacing w:val="-15"/>
        </w:rPr>
        <w:t xml:space="preserve"> </w:t>
      </w:r>
      <w:r>
        <w:t>прикидку</w:t>
      </w:r>
      <w:r>
        <w:rPr>
          <w:spacing w:val="-26"/>
        </w:rPr>
        <w:t xml:space="preserve"> </w:t>
      </w:r>
      <w:r>
        <w:t>результата</w:t>
      </w:r>
      <w:r>
        <w:rPr>
          <w:spacing w:val="-15"/>
        </w:rPr>
        <w:t xml:space="preserve"> </w:t>
      </w:r>
      <w:r>
        <w:t>вычислений. Округлять натуральные числа.</w:t>
      </w:r>
    </w:p>
    <w:p w14:paraId="7AC75612">
      <w:pPr>
        <w:pStyle w:val="4"/>
        <w:spacing w:before="4"/>
        <w:jc w:val="left"/>
      </w:pPr>
      <w:r>
        <w:t>Решение</w:t>
      </w:r>
      <w:r>
        <w:rPr>
          <w:spacing w:val="-7"/>
        </w:rPr>
        <w:t xml:space="preserve"> </w:t>
      </w:r>
      <w:r>
        <w:t>текстовых</w:t>
      </w:r>
      <w:r>
        <w:rPr>
          <w:spacing w:val="-10"/>
        </w:rPr>
        <w:t xml:space="preserve"> </w:t>
      </w:r>
      <w:r>
        <w:rPr>
          <w:spacing w:val="-2"/>
        </w:rPr>
        <w:t>задач</w:t>
      </w:r>
    </w:p>
    <w:p w14:paraId="6B1417F9">
      <w:pPr>
        <w:pStyle w:val="7"/>
        <w:spacing w:before="13" w:line="264" w:lineRule="auto"/>
        <w:jc w:val="left"/>
      </w:pPr>
      <w:r>
        <w:t>Решать</w:t>
      </w:r>
      <w:r>
        <w:rPr>
          <w:spacing w:val="18"/>
        </w:rPr>
        <w:t xml:space="preserve"> </w:t>
      </w:r>
      <w:r>
        <w:t>текстовые</w:t>
      </w:r>
      <w:r>
        <w:rPr>
          <w:spacing w:val="-12"/>
        </w:rPr>
        <w:t xml:space="preserve"> </w:t>
      </w:r>
      <w:r>
        <w:t>задачи</w:t>
      </w:r>
      <w:r>
        <w:rPr>
          <w:spacing w:val="21"/>
        </w:rPr>
        <w:t xml:space="preserve"> </w:t>
      </w:r>
      <w:r>
        <w:t>арифметическим</w:t>
      </w:r>
      <w:r>
        <w:rPr>
          <w:spacing w:val="-4"/>
        </w:rPr>
        <w:t xml:space="preserve"> </w:t>
      </w:r>
      <w:r>
        <w:t>способом</w:t>
      </w:r>
      <w:r>
        <w:rPr>
          <w:spacing w:val="-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помощью</w:t>
      </w:r>
      <w:r>
        <w:rPr>
          <w:spacing w:val="-18"/>
        </w:rPr>
        <w:t xml:space="preserve"> </w:t>
      </w:r>
      <w:r>
        <w:t>организованного конечного перебора всех возможных вариантов.</w:t>
      </w:r>
    </w:p>
    <w:p w14:paraId="35D1453F">
      <w:pPr>
        <w:pStyle w:val="7"/>
        <w:spacing w:after="0" w:line="264" w:lineRule="auto"/>
        <w:jc w:val="left"/>
        <w:sectPr>
          <w:pgSz w:w="11910" w:h="16840"/>
          <w:pgMar w:top="1280" w:right="425" w:bottom="1180" w:left="1275" w:header="0" w:footer="944" w:gutter="0"/>
          <w:cols w:space="720" w:num="1"/>
        </w:sectPr>
      </w:pPr>
    </w:p>
    <w:p w14:paraId="77E8EAB0">
      <w:pPr>
        <w:pStyle w:val="7"/>
        <w:spacing w:before="66" w:line="264" w:lineRule="auto"/>
        <w:jc w:val="left"/>
      </w:pPr>
      <w:r>
        <w:t>Решать</w:t>
      </w:r>
      <w:r>
        <w:rPr>
          <w:spacing w:val="21"/>
        </w:rPr>
        <w:t xml:space="preserve"> </w:t>
      </w:r>
      <w:r>
        <w:t>задачи,</w:t>
      </w:r>
      <w:r>
        <w:rPr>
          <w:spacing w:val="26"/>
        </w:rPr>
        <w:t xml:space="preserve"> </w:t>
      </w:r>
      <w:r>
        <w:t>содержащие</w:t>
      </w:r>
      <w:r>
        <w:rPr>
          <w:spacing w:val="-9"/>
        </w:rPr>
        <w:t xml:space="preserve"> </w:t>
      </w:r>
      <w:r>
        <w:t>зависимости,</w:t>
      </w:r>
      <w:r>
        <w:rPr>
          <w:spacing w:val="28"/>
        </w:rPr>
        <w:t xml:space="preserve"> </w:t>
      </w:r>
      <w:r>
        <w:t>связывающие</w:t>
      </w:r>
      <w:r>
        <w:rPr>
          <w:spacing w:val="-9"/>
        </w:rPr>
        <w:t xml:space="preserve"> </w:t>
      </w:r>
      <w:r>
        <w:t>величины:</w:t>
      </w:r>
      <w:r>
        <w:rPr>
          <w:spacing w:val="23"/>
        </w:rPr>
        <w:t xml:space="preserve"> </w:t>
      </w:r>
      <w:r>
        <w:t>скорость,</w:t>
      </w:r>
      <w:r>
        <w:rPr>
          <w:spacing w:val="-6"/>
        </w:rPr>
        <w:t xml:space="preserve"> </w:t>
      </w:r>
      <w:r>
        <w:t>время, расстояние, цена, количество, стоимость.</w:t>
      </w:r>
    </w:p>
    <w:p w14:paraId="71EF4063">
      <w:pPr>
        <w:pStyle w:val="7"/>
        <w:spacing w:line="268" w:lineRule="auto"/>
        <w:ind w:left="765" w:firstLine="0"/>
        <w:jc w:val="left"/>
      </w:pPr>
      <w:r>
        <w:t>Использовать краткие записи, схемы, таблицы, обозначения при решении задач. Пользоваться</w:t>
      </w:r>
      <w:r>
        <w:rPr>
          <w:spacing w:val="-8"/>
        </w:rPr>
        <w:t xml:space="preserve"> </w:t>
      </w:r>
      <w:r>
        <w:t>основными</w:t>
      </w:r>
      <w:r>
        <w:rPr>
          <w:spacing w:val="-7"/>
        </w:rPr>
        <w:t xml:space="preserve"> </w:t>
      </w:r>
      <w:r>
        <w:t>единицами</w:t>
      </w:r>
      <w:r>
        <w:rPr>
          <w:spacing w:val="-7"/>
        </w:rPr>
        <w:t xml:space="preserve"> </w:t>
      </w:r>
      <w:r>
        <w:t>измерения:</w:t>
      </w:r>
      <w:r>
        <w:rPr>
          <w:spacing w:val="25"/>
        </w:rPr>
        <w:t xml:space="preserve"> </w:t>
      </w:r>
      <w:r>
        <w:t>цены,</w:t>
      </w:r>
      <w:r>
        <w:rPr>
          <w:spacing w:val="-9"/>
        </w:rPr>
        <w:t xml:space="preserve"> </w:t>
      </w:r>
      <w:r>
        <w:t>массы,</w:t>
      </w:r>
      <w:r>
        <w:rPr>
          <w:spacing w:val="22"/>
        </w:rPr>
        <w:t xml:space="preserve"> </w:t>
      </w:r>
      <w:r>
        <w:t>расстояния,</w:t>
      </w:r>
      <w:r>
        <w:rPr>
          <w:spacing w:val="-4"/>
        </w:rPr>
        <w:t xml:space="preserve"> </w:t>
      </w:r>
      <w:r>
        <w:t>времени,</w:t>
      </w:r>
    </w:p>
    <w:p w14:paraId="29F00653">
      <w:pPr>
        <w:pStyle w:val="7"/>
        <w:spacing w:line="273" w:lineRule="exact"/>
        <w:ind w:firstLine="0"/>
        <w:jc w:val="left"/>
      </w:pPr>
      <w:r>
        <w:t>скорости,</w:t>
      </w:r>
      <w:r>
        <w:rPr>
          <w:spacing w:val="-15"/>
        </w:rPr>
        <w:t xml:space="preserve"> </w:t>
      </w:r>
      <w:r>
        <w:t>выражать</w:t>
      </w:r>
      <w:r>
        <w:rPr>
          <w:spacing w:val="-14"/>
        </w:rPr>
        <w:t xml:space="preserve"> </w:t>
      </w:r>
      <w:r>
        <w:t>одни</w:t>
      </w:r>
      <w:r>
        <w:rPr>
          <w:spacing w:val="-15"/>
        </w:rPr>
        <w:t xml:space="preserve"> </w:t>
      </w:r>
      <w:r>
        <w:t>единицы</w:t>
      </w:r>
      <w:r>
        <w:rPr>
          <w:spacing w:val="-8"/>
        </w:rPr>
        <w:t xml:space="preserve"> </w:t>
      </w:r>
      <w:r>
        <w:t>величины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rPr>
          <w:spacing w:val="-2"/>
        </w:rPr>
        <w:t>другие.</w:t>
      </w:r>
    </w:p>
    <w:p w14:paraId="694732D1">
      <w:pPr>
        <w:pStyle w:val="7"/>
        <w:spacing w:before="14" w:line="264" w:lineRule="auto"/>
        <w:ind w:right="568"/>
      </w:pPr>
      <w: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5FA17FBA">
      <w:pPr>
        <w:pStyle w:val="4"/>
        <w:spacing w:before="25"/>
        <w:ind w:left="765"/>
      </w:pPr>
      <w:r>
        <w:t>Наглядная</w:t>
      </w:r>
      <w:r>
        <w:rPr>
          <w:spacing w:val="-5"/>
        </w:rPr>
        <w:t xml:space="preserve"> </w:t>
      </w:r>
      <w:r>
        <w:rPr>
          <w:spacing w:val="-2"/>
        </w:rPr>
        <w:t>геометрия</w:t>
      </w:r>
    </w:p>
    <w:p w14:paraId="3B9A3837">
      <w:pPr>
        <w:pStyle w:val="7"/>
        <w:spacing w:before="13" w:line="254" w:lineRule="auto"/>
        <w:ind w:right="565"/>
      </w:pPr>
      <w:r>
        <w:t>Пользоваться геометрическими понятиями: точка, прямая, отрезок, луч, угол, многоугольник, окружность, круг.</w:t>
      </w:r>
    </w:p>
    <w:p w14:paraId="5EB0A252">
      <w:pPr>
        <w:pStyle w:val="7"/>
        <w:spacing w:before="20" w:line="264" w:lineRule="auto"/>
        <w:ind w:right="578"/>
      </w:pPr>
      <w:r>
        <w:t>Приводить примеры объектов окружающего мира, имеющих форму изученных геометрических фигур.</w:t>
      </w:r>
    </w:p>
    <w:p w14:paraId="171655EF">
      <w:pPr>
        <w:pStyle w:val="7"/>
        <w:spacing w:before="2" w:line="266" w:lineRule="auto"/>
        <w:ind w:right="554"/>
      </w:pPr>
      <w:r>
        <w:t xml:space="preserve">Использовать терминологию, связанную с углами: вершина, сторона, с многоугольниками: угол, вершина, сторона, диагональ, с окружностью: радиус, диаметр, </w:t>
      </w:r>
      <w:r>
        <w:rPr>
          <w:spacing w:val="-2"/>
        </w:rPr>
        <w:t>центр.</w:t>
      </w:r>
    </w:p>
    <w:p w14:paraId="28394EE0">
      <w:pPr>
        <w:pStyle w:val="7"/>
        <w:spacing w:line="264" w:lineRule="auto"/>
        <w:ind w:right="582"/>
      </w:pPr>
      <w:r>
        <w:t>Изображать изученные геометрические фигуры на нелинованной и клетчатой бумаге с помощью циркуля и линейки.</w:t>
      </w:r>
    </w:p>
    <w:p w14:paraId="1C0DF3E5">
      <w:pPr>
        <w:pStyle w:val="7"/>
        <w:spacing w:line="266" w:lineRule="auto"/>
        <w:ind w:right="555"/>
      </w:pPr>
      <w: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266315A7">
      <w:pPr>
        <w:pStyle w:val="7"/>
        <w:spacing w:line="264" w:lineRule="auto"/>
        <w:ind w:right="575"/>
      </w:pPr>
      <w:r>
        <w:t>Использовать свойства сторон и углов прямоугольника, квадрата для их построения, вычисления площади и периметра.</w:t>
      </w:r>
    </w:p>
    <w:p w14:paraId="6377F5C6">
      <w:pPr>
        <w:pStyle w:val="7"/>
        <w:spacing w:line="266" w:lineRule="auto"/>
        <w:ind w:right="555"/>
      </w:pPr>
      <w: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68D2D341">
      <w:pPr>
        <w:pStyle w:val="7"/>
        <w:spacing w:line="264" w:lineRule="auto"/>
        <w:ind w:right="569"/>
      </w:pPr>
      <w: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224ECA95">
      <w:pPr>
        <w:pStyle w:val="7"/>
        <w:spacing w:line="266" w:lineRule="auto"/>
        <w:ind w:right="561"/>
      </w:pPr>
      <w: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6CFB4800">
      <w:pPr>
        <w:pStyle w:val="7"/>
        <w:spacing w:line="264" w:lineRule="auto"/>
        <w:ind w:right="569"/>
      </w:pPr>
      <w:r>
        <w:t>Вычислять объём куба, параллелепипеда по заданным измерениям, пользоваться единицами измерения объёма.</w:t>
      </w:r>
    </w:p>
    <w:p w14:paraId="2E74FE17">
      <w:pPr>
        <w:pStyle w:val="7"/>
        <w:spacing w:line="268" w:lineRule="auto"/>
        <w:ind w:right="557"/>
      </w:pPr>
      <w:r>
        <w:t xml:space="preserve">Решать несложные задачи на измерение геометрических величин в практических </w:t>
      </w:r>
      <w:r>
        <w:rPr>
          <w:spacing w:val="-2"/>
        </w:rPr>
        <w:t>ситуациях.</w:t>
      </w:r>
    </w:p>
    <w:p w14:paraId="6F83213B">
      <w:pPr>
        <w:pStyle w:val="7"/>
        <w:spacing w:line="264" w:lineRule="auto"/>
        <w:ind w:right="567"/>
      </w:pPr>
      <w:r>
        <w:t xml:space="preserve">К концу обучения </w:t>
      </w:r>
      <w:r>
        <w:rPr>
          <w:b/>
        </w:rPr>
        <w:t xml:space="preserve">в 6 классе </w:t>
      </w:r>
      <w:r>
        <w:t xml:space="preserve">обучающийся получит следующие предметные </w:t>
      </w:r>
      <w:r>
        <w:rPr>
          <w:spacing w:val="-2"/>
        </w:rPr>
        <w:t>результаты:</w:t>
      </w:r>
    </w:p>
    <w:p w14:paraId="3ABF8AF7">
      <w:pPr>
        <w:pStyle w:val="4"/>
        <w:ind w:left="765"/>
      </w:pPr>
      <w:r>
        <w:t>Числа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66C7BD1B">
      <w:pPr>
        <w:pStyle w:val="7"/>
        <w:spacing w:line="259" w:lineRule="auto"/>
        <w:ind w:right="569"/>
      </w:pPr>
      <w: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323993E0">
      <w:pPr>
        <w:pStyle w:val="7"/>
        <w:spacing w:before="6" w:line="264" w:lineRule="auto"/>
        <w:ind w:right="566"/>
      </w:pPr>
      <w:r>
        <w:t>Сравнивать и упорядочивать целые числа, обыкновенные и десятичные дроби, сравнивать числа одного и разных знаков.</w:t>
      </w:r>
    </w:p>
    <w:p w14:paraId="6772C6AA">
      <w:pPr>
        <w:pStyle w:val="7"/>
        <w:spacing w:line="264" w:lineRule="auto"/>
        <w:ind w:right="560"/>
      </w:pPr>
      <w: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27A6CD01">
      <w:pPr>
        <w:pStyle w:val="7"/>
        <w:spacing w:before="4" w:line="261" w:lineRule="auto"/>
        <w:ind w:right="577"/>
      </w:pPr>
      <w: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28485CAC">
      <w:pPr>
        <w:pStyle w:val="7"/>
        <w:spacing w:after="0" w:line="261" w:lineRule="auto"/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76BFC6C7">
      <w:pPr>
        <w:pStyle w:val="7"/>
        <w:spacing w:before="66" w:line="264" w:lineRule="auto"/>
        <w:ind w:right="559"/>
      </w:pPr>
      <w: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14:paraId="0877BA14">
      <w:pPr>
        <w:pStyle w:val="7"/>
        <w:spacing w:line="268" w:lineRule="auto"/>
        <w:ind w:left="766" w:right="853" w:firstLine="0"/>
      </w:pPr>
      <w:r>
        <w:t>Соотносить</w:t>
      </w:r>
      <w:r>
        <w:rPr>
          <w:spacing w:val="-5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прямоугольной системе</w:t>
      </w:r>
      <w:r>
        <w:rPr>
          <w:spacing w:val="-1"/>
        </w:rPr>
        <w:t xml:space="preserve"> </w:t>
      </w:r>
      <w:r>
        <w:t>координат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координатами</w:t>
      </w:r>
      <w:r>
        <w:rPr>
          <w:spacing w:val="-1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t>точки. Округлять целые числа и десятичные дроби, находить приближения чисел.</w:t>
      </w:r>
    </w:p>
    <w:p w14:paraId="4D0FD04F">
      <w:pPr>
        <w:pStyle w:val="4"/>
        <w:spacing w:before="4"/>
      </w:pPr>
      <w:r>
        <w:t>Числовые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буквенные</w:t>
      </w:r>
      <w:r>
        <w:rPr>
          <w:spacing w:val="-7"/>
        </w:rPr>
        <w:t xml:space="preserve"> </w:t>
      </w:r>
      <w:r>
        <w:rPr>
          <w:spacing w:val="-2"/>
        </w:rPr>
        <w:t>выражения</w:t>
      </w:r>
    </w:p>
    <w:p w14:paraId="7E260237">
      <w:pPr>
        <w:pStyle w:val="7"/>
        <w:spacing w:before="17" w:line="254" w:lineRule="auto"/>
        <w:ind w:right="574"/>
      </w:pPr>
      <w: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690CBEE8">
      <w:pPr>
        <w:pStyle w:val="7"/>
        <w:spacing w:before="14" w:line="264" w:lineRule="auto"/>
        <w:ind w:right="566"/>
      </w:pPr>
      <w:r>
        <w:t xml:space="preserve">Пользоваться признаками делимости, раскладывать натуральные числа на простые </w:t>
      </w:r>
      <w:r>
        <w:rPr>
          <w:spacing w:val="-2"/>
        </w:rPr>
        <w:t>множители.</w:t>
      </w:r>
    </w:p>
    <w:p w14:paraId="17F2DB7D">
      <w:pPr>
        <w:pStyle w:val="7"/>
        <w:spacing w:before="8"/>
        <w:ind w:left="766" w:firstLine="0"/>
      </w:pPr>
      <w:r>
        <w:t>Пользоваться</w:t>
      </w:r>
      <w:r>
        <w:rPr>
          <w:spacing w:val="-17"/>
        </w:rPr>
        <w:t xml:space="preserve"> </w:t>
      </w:r>
      <w:r>
        <w:t>масштабом,</w:t>
      </w:r>
      <w:r>
        <w:rPr>
          <w:spacing w:val="-12"/>
        </w:rPr>
        <w:t xml:space="preserve"> </w:t>
      </w:r>
      <w:r>
        <w:t>составлять</w:t>
      </w:r>
      <w:r>
        <w:rPr>
          <w:spacing w:val="-12"/>
        </w:rPr>
        <w:t xml:space="preserve"> </w:t>
      </w:r>
      <w:r>
        <w:t>пропорции</w:t>
      </w:r>
      <w:r>
        <w:rPr>
          <w:spacing w:val="-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2"/>
        </w:rPr>
        <w:t>отношения.</w:t>
      </w:r>
    </w:p>
    <w:p w14:paraId="5568A06B">
      <w:pPr>
        <w:pStyle w:val="7"/>
        <w:spacing w:before="27" w:line="264" w:lineRule="auto"/>
        <w:ind w:right="561"/>
      </w:pPr>
      <w: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5056611D">
      <w:pPr>
        <w:pStyle w:val="7"/>
        <w:spacing w:before="1"/>
        <w:ind w:left="766" w:firstLine="0"/>
        <w:jc w:val="left"/>
      </w:pPr>
      <w:r>
        <w:t>Находить</w:t>
      </w:r>
      <w:r>
        <w:rPr>
          <w:spacing w:val="-8"/>
        </w:rPr>
        <w:t xml:space="preserve"> </w:t>
      </w:r>
      <w:r>
        <w:t>неизвестный</w:t>
      </w:r>
      <w:r>
        <w:rPr>
          <w:spacing w:val="-15"/>
        </w:rPr>
        <w:t xml:space="preserve"> </w:t>
      </w:r>
      <w:r>
        <w:t>компонент</w:t>
      </w:r>
      <w:r>
        <w:rPr>
          <w:spacing w:val="-12"/>
        </w:rPr>
        <w:t xml:space="preserve"> </w:t>
      </w:r>
      <w:r>
        <w:rPr>
          <w:spacing w:val="-2"/>
        </w:rPr>
        <w:t>равенства.</w:t>
      </w:r>
    </w:p>
    <w:p w14:paraId="452A7EBD">
      <w:pPr>
        <w:pStyle w:val="4"/>
        <w:spacing w:before="41"/>
        <w:jc w:val="left"/>
      </w:pPr>
      <w:r>
        <w:t>Решение</w:t>
      </w:r>
      <w:r>
        <w:rPr>
          <w:spacing w:val="-7"/>
        </w:rPr>
        <w:t xml:space="preserve"> </w:t>
      </w:r>
      <w:r>
        <w:t>текстовых</w:t>
      </w:r>
      <w:r>
        <w:rPr>
          <w:spacing w:val="-10"/>
        </w:rPr>
        <w:t xml:space="preserve"> </w:t>
      </w:r>
      <w:r>
        <w:rPr>
          <w:spacing w:val="-2"/>
        </w:rPr>
        <w:t>задач</w:t>
      </w:r>
    </w:p>
    <w:p w14:paraId="59256C67">
      <w:pPr>
        <w:pStyle w:val="7"/>
        <w:spacing w:before="12"/>
        <w:ind w:left="766" w:firstLine="0"/>
        <w:jc w:val="left"/>
      </w:pPr>
      <w:r>
        <w:t>Решать</w:t>
      </w:r>
      <w:r>
        <w:rPr>
          <w:spacing w:val="-17"/>
        </w:rPr>
        <w:t xml:space="preserve"> </w:t>
      </w:r>
      <w:r>
        <w:t>многошаговые</w:t>
      </w:r>
      <w:r>
        <w:rPr>
          <w:spacing w:val="-15"/>
        </w:rPr>
        <w:t xml:space="preserve"> </w:t>
      </w:r>
      <w:r>
        <w:t>текстовые</w:t>
      </w:r>
      <w:r>
        <w:rPr>
          <w:spacing w:val="-15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арифметическим</w:t>
      </w:r>
      <w:r>
        <w:rPr>
          <w:spacing w:val="-5"/>
        </w:rPr>
        <w:t xml:space="preserve"> </w:t>
      </w:r>
      <w:r>
        <w:rPr>
          <w:spacing w:val="-2"/>
        </w:rPr>
        <w:t>способом.</w:t>
      </w:r>
    </w:p>
    <w:p w14:paraId="6DBDE1B6">
      <w:pPr>
        <w:pStyle w:val="7"/>
        <w:spacing w:before="27" w:line="264" w:lineRule="auto"/>
        <w:ind w:right="554"/>
      </w:pPr>
      <w:r>
        <w:t>Решать задачи, связанные с отношением, пропорциональностью величин,</w:t>
      </w:r>
      <w:r>
        <w:rPr>
          <w:spacing w:val="40"/>
        </w:rPr>
        <w:t xml:space="preserve"> </w:t>
      </w:r>
      <w:r>
        <w:t>процентами, решать три основные задачи на дроби и проценты.</w:t>
      </w:r>
    </w:p>
    <w:p w14:paraId="4CFCF4EB">
      <w:pPr>
        <w:pStyle w:val="7"/>
        <w:spacing w:before="2" w:line="264" w:lineRule="auto"/>
        <w:ind w:right="570"/>
      </w:pPr>
      <w: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</w:t>
      </w:r>
      <w:r>
        <w:rPr>
          <w:spacing w:val="40"/>
        </w:rPr>
        <w:t xml:space="preserve"> </w:t>
      </w:r>
      <w:r>
        <w:t>измерения соответствующих величин.</w:t>
      </w:r>
    </w:p>
    <w:p w14:paraId="5FC8C50F">
      <w:pPr>
        <w:pStyle w:val="7"/>
        <w:spacing w:before="1"/>
        <w:ind w:left="766" w:firstLine="0"/>
      </w:pPr>
      <w:r>
        <w:t>Составлять</w:t>
      </w:r>
      <w:r>
        <w:rPr>
          <w:spacing w:val="-17"/>
        </w:rPr>
        <w:t xml:space="preserve"> </w:t>
      </w:r>
      <w:r>
        <w:t>буквенные</w:t>
      </w:r>
      <w:r>
        <w:rPr>
          <w:spacing w:val="-6"/>
        </w:rPr>
        <w:t xml:space="preserve"> </w:t>
      </w:r>
      <w:r>
        <w:t>выражения</w:t>
      </w:r>
      <w:r>
        <w:rPr>
          <w:spacing w:val="-1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условию</w:t>
      </w:r>
      <w:r>
        <w:rPr>
          <w:spacing w:val="-12"/>
        </w:rPr>
        <w:t xml:space="preserve"> </w:t>
      </w:r>
      <w:r>
        <w:rPr>
          <w:spacing w:val="-2"/>
        </w:rPr>
        <w:t>задачи.</w:t>
      </w:r>
    </w:p>
    <w:p w14:paraId="31EBF530">
      <w:pPr>
        <w:pStyle w:val="7"/>
        <w:spacing w:before="26" w:line="264" w:lineRule="auto"/>
        <w:ind w:right="549"/>
      </w:pPr>
      <w:r>
        <w:t>Извлекать информацию, представленную в таблицах, на линейной, столбчатой или круговой диаграммах, интерпретировать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1"/>
        </w:rPr>
        <w:t xml:space="preserve"> </w:t>
      </w:r>
      <w:r>
        <w:t>данные, использовать данные</w:t>
      </w:r>
      <w:r>
        <w:rPr>
          <w:spacing w:val="-4"/>
        </w:rPr>
        <w:t xml:space="preserve"> </w:t>
      </w:r>
      <w:r>
        <w:t>при решении задач.</w:t>
      </w:r>
    </w:p>
    <w:p w14:paraId="689C2E9B">
      <w:pPr>
        <w:pStyle w:val="7"/>
        <w:spacing w:before="2"/>
        <w:ind w:left="766" w:firstLine="0"/>
      </w:pPr>
      <w:r>
        <w:t>Представлять</w:t>
      </w:r>
      <w:r>
        <w:rPr>
          <w:spacing w:val="-8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таблиц,</w:t>
      </w:r>
      <w:r>
        <w:rPr>
          <w:spacing w:val="-13"/>
        </w:rPr>
        <w:t xml:space="preserve"> </w:t>
      </w:r>
      <w:r>
        <w:t>линейной</w:t>
      </w:r>
      <w:r>
        <w:rPr>
          <w:spacing w:val="-1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столбчатой</w:t>
      </w:r>
      <w:r>
        <w:rPr>
          <w:spacing w:val="-3"/>
        </w:rPr>
        <w:t xml:space="preserve"> </w:t>
      </w:r>
      <w:r>
        <w:rPr>
          <w:spacing w:val="-2"/>
        </w:rPr>
        <w:t>диаграмм.</w:t>
      </w:r>
    </w:p>
    <w:p w14:paraId="6F73F2A6">
      <w:pPr>
        <w:pStyle w:val="4"/>
        <w:spacing w:before="41"/>
      </w:pPr>
      <w:r>
        <w:t>Наглядная</w:t>
      </w:r>
      <w:r>
        <w:rPr>
          <w:spacing w:val="-5"/>
        </w:rPr>
        <w:t xml:space="preserve"> </w:t>
      </w:r>
      <w:r>
        <w:rPr>
          <w:spacing w:val="-2"/>
        </w:rPr>
        <w:t>геометрия</w:t>
      </w:r>
    </w:p>
    <w:p w14:paraId="435609AB">
      <w:pPr>
        <w:pStyle w:val="7"/>
        <w:spacing w:before="12" w:line="264" w:lineRule="auto"/>
        <w:ind w:right="567"/>
      </w:pPr>
      <w:r>
        <w:t xml:space="preserve">Приводить примеры объектов окружающего мира, имеющих форму изученных геометрических плоских и пространственных фигур, примеры равных и симметричных </w:t>
      </w:r>
      <w:r>
        <w:rPr>
          <w:spacing w:val="-2"/>
        </w:rPr>
        <w:t>фигур.</w:t>
      </w:r>
    </w:p>
    <w:p w14:paraId="2056A623">
      <w:pPr>
        <w:pStyle w:val="7"/>
        <w:spacing w:before="1" w:line="264" w:lineRule="auto"/>
        <w:ind w:right="569"/>
      </w:pPr>
      <w: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8A8B8A9">
      <w:pPr>
        <w:pStyle w:val="7"/>
        <w:spacing w:before="2" w:line="264" w:lineRule="auto"/>
        <w:ind w:right="562"/>
      </w:pPr>
      <w: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0862464C">
      <w:pPr>
        <w:pStyle w:val="7"/>
        <w:spacing w:before="2" w:line="266" w:lineRule="auto"/>
        <w:ind w:right="559"/>
      </w:pPr>
      <w: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58EF63B0">
      <w:pPr>
        <w:pStyle w:val="7"/>
        <w:spacing w:line="266" w:lineRule="auto"/>
        <w:ind w:right="570"/>
      </w:pPr>
      <w: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D6D2E2A">
      <w:pPr>
        <w:pStyle w:val="7"/>
        <w:spacing w:line="268" w:lineRule="auto"/>
        <w:ind w:right="566"/>
      </w:pPr>
      <w: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08C3E1E7">
      <w:pPr>
        <w:pStyle w:val="7"/>
        <w:spacing w:line="266" w:lineRule="auto"/>
        <w:ind w:right="570"/>
      </w:pPr>
      <w:r>
        <w:t>Вычислять площадь фигур, составленных из прямоугольников, использовать разбиение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прямоугольники,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равные</w:t>
      </w:r>
      <w:r>
        <w:rPr>
          <w:spacing w:val="80"/>
        </w:rPr>
        <w:t xml:space="preserve"> </w:t>
      </w:r>
      <w:r>
        <w:t>фигуры,</w:t>
      </w:r>
      <w:r>
        <w:rPr>
          <w:spacing w:val="80"/>
        </w:rPr>
        <w:t xml:space="preserve"> </w:t>
      </w:r>
      <w:r>
        <w:t>достраивание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прямоугольника,</w:t>
      </w:r>
    </w:p>
    <w:p w14:paraId="2608125B">
      <w:pPr>
        <w:pStyle w:val="7"/>
        <w:spacing w:after="0" w:line="266" w:lineRule="auto"/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p w14:paraId="2C2AAD20">
      <w:pPr>
        <w:pStyle w:val="7"/>
        <w:tabs>
          <w:tab w:val="left" w:pos="1711"/>
          <w:tab w:val="left" w:pos="3070"/>
          <w:tab w:val="left" w:pos="4405"/>
          <w:tab w:val="left" w:pos="5682"/>
          <w:tab w:val="left" w:pos="6849"/>
          <w:tab w:val="left" w:pos="8045"/>
          <w:tab w:val="left" w:pos="8746"/>
        </w:tabs>
        <w:spacing w:before="66" w:line="264" w:lineRule="auto"/>
        <w:ind w:right="583" w:firstLine="0"/>
        <w:jc w:val="left"/>
      </w:pPr>
      <w:r>
        <w:rPr>
          <w:spacing w:val="-2"/>
        </w:rPr>
        <w:t>пользоваться</w:t>
      </w:r>
      <w:r>
        <w:tab/>
      </w:r>
      <w:r>
        <w:rPr>
          <w:spacing w:val="-2"/>
        </w:rPr>
        <w:t>основными</w:t>
      </w:r>
      <w:r>
        <w:tab/>
      </w:r>
      <w:r>
        <w:rPr>
          <w:spacing w:val="-2"/>
        </w:rPr>
        <w:t>единицами</w:t>
      </w:r>
      <w:r>
        <w:tab/>
      </w:r>
      <w:r>
        <w:rPr>
          <w:spacing w:val="-2"/>
        </w:rPr>
        <w:t>измерения</w:t>
      </w:r>
      <w:r>
        <w:tab/>
      </w:r>
      <w:r>
        <w:rPr>
          <w:spacing w:val="-2"/>
        </w:rPr>
        <w:t>площади,</w:t>
      </w:r>
      <w:r>
        <w:tab/>
      </w:r>
      <w:r>
        <w:rPr>
          <w:spacing w:val="-2"/>
        </w:rPr>
        <w:t>выражать</w:t>
      </w:r>
      <w:r>
        <w:tab/>
      </w:r>
      <w:r>
        <w:rPr>
          <w:spacing w:val="-4"/>
        </w:rPr>
        <w:t>одни</w:t>
      </w:r>
      <w:r>
        <w:tab/>
      </w:r>
      <w:r>
        <w:rPr>
          <w:spacing w:val="-6"/>
        </w:rPr>
        <w:t xml:space="preserve">единицы </w:t>
      </w:r>
      <w:r>
        <w:t>измерения площади через другие.</w:t>
      </w:r>
    </w:p>
    <w:p w14:paraId="6A53CD04">
      <w:pPr>
        <w:pStyle w:val="7"/>
        <w:spacing w:line="268" w:lineRule="auto"/>
        <w:jc w:val="left"/>
      </w:pPr>
      <w:r>
        <w:t>Распознавать</w:t>
      </w:r>
      <w:r>
        <w:rPr>
          <w:spacing w:val="29"/>
        </w:rPr>
        <w:t xml:space="preserve"> </w:t>
      </w:r>
      <w:r>
        <w:t>на моделях и</w:t>
      </w:r>
      <w:r>
        <w:rPr>
          <w:spacing w:val="32"/>
        </w:rPr>
        <w:t xml:space="preserve"> </w:t>
      </w:r>
      <w:r>
        <w:t>изображениях пирамиду,</w:t>
      </w:r>
      <w:r>
        <w:rPr>
          <w:spacing w:val="38"/>
        </w:rPr>
        <w:t xml:space="preserve"> </w:t>
      </w:r>
      <w:r>
        <w:t>конус,</w:t>
      </w:r>
      <w:r>
        <w:rPr>
          <w:spacing w:val="38"/>
        </w:rPr>
        <w:t xml:space="preserve"> </w:t>
      </w:r>
      <w:r>
        <w:t>цилиндр,</w:t>
      </w:r>
      <w:r>
        <w:rPr>
          <w:spacing w:val="33"/>
        </w:rPr>
        <w:t xml:space="preserve"> </w:t>
      </w:r>
      <w:r>
        <w:t>использовать терминологию: вершина, ребро, грань, основание, развёртка.</w:t>
      </w:r>
    </w:p>
    <w:p w14:paraId="22E0BB34">
      <w:pPr>
        <w:pStyle w:val="7"/>
        <w:spacing w:line="273" w:lineRule="exact"/>
        <w:ind w:left="765" w:firstLine="0"/>
        <w:jc w:val="left"/>
      </w:pPr>
      <w:r>
        <w:t>Изображать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клетчатой</w:t>
      </w:r>
      <w:r>
        <w:rPr>
          <w:spacing w:val="-8"/>
        </w:rPr>
        <w:t xml:space="preserve"> </w:t>
      </w:r>
      <w:r>
        <w:t>бумаге</w:t>
      </w:r>
      <w:r>
        <w:rPr>
          <w:spacing w:val="-8"/>
        </w:rPr>
        <w:t xml:space="preserve"> </w:t>
      </w:r>
      <w:r>
        <w:t>прямоугольный</w:t>
      </w:r>
      <w:r>
        <w:rPr>
          <w:spacing w:val="-5"/>
        </w:rPr>
        <w:t xml:space="preserve"> </w:t>
      </w:r>
      <w:r>
        <w:rPr>
          <w:spacing w:val="-2"/>
        </w:rPr>
        <w:t>параллелепипед.</w:t>
      </w:r>
    </w:p>
    <w:p w14:paraId="4E859A79">
      <w:pPr>
        <w:pStyle w:val="7"/>
        <w:spacing w:before="14" w:line="266" w:lineRule="auto"/>
        <w:jc w:val="left"/>
      </w:pPr>
      <w:r>
        <w:t>Вычислять объём прямоугольного</w:t>
      </w:r>
      <w:r>
        <w:rPr>
          <w:spacing w:val="29"/>
        </w:rPr>
        <w:t xml:space="preserve"> </w:t>
      </w:r>
      <w:r>
        <w:t>параллелепипеда,</w:t>
      </w:r>
      <w:r>
        <w:rPr>
          <w:spacing w:val="30"/>
        </w:rPr>
        <w:t xml:space="preserve"> </w:t>
      </w:r>
      <w:r>
        <w:t>куба,</w:t>
      </w:r>
      <w:r>
        <w:rPr>
          <w:spacing w:val="30"/>
        </w:rPr>
        <w:t xml:space="preserve"> </w:t>
      </w:r>
      <w:r>
        <w:t>пользоваться основными единицами измерения объёма;</w:t>
      </w:r>
    </w:p>
    <w:p w14:paraId="53CD6ABD">
      <w:pPr>
        <w:pStyle w:val="7"/>
        <w:spacing w:before="2" w:line="259" w:lineRule="auto"/>
        <w:jc w:val="left"/>
      </w:pPr>
      <w:r>
        <w:t>Решать</w:t>
      </w:r>
      <w:r>
        <w:rPr>
          <w:spacing w:val="32"/>
        </w:rPr>
        <w:t xml:space="preserve"> </w:t>
      </w:r>
      <w:r>
        <w:t>несложные</w:t>
      </w:r>
      <w:r>
        <w:rPr>
          <w:spacing w:val="30"/>
        </w:rPr>
        <w:t xml:space="preserve"> </w:t>
      </w:r>
      <w:r>
        <w:t>задачи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нахождение геометрических величин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 xml:space="preserve">практических </w:t>
      </w:r>
      <w:r>
        <w:rPr>
          <w:spacing w:val="-2"/>
        </w:rPr>
        <w:t>ситуациях.</w:t>
      </w:r>
    </w:p>
    <w:p w14:paraId="2166F7F7">
      <w:pPr>
        <w:pStyle w:val="3"/>
        <w:spacing w:before="23"/>
        <w:ind w:right="392"/>
      </w:pPr>
      <w:r>
        <w:t>ТЕМАТИЧЕСКОЕ</w:t>
      </w:r>
      <w:r>
        <w:rPr>
          <w:spacing w:val="-15"/>
        </w:rPr>
        <w:t xml:space="preserve"> </w:t>
      </w:r>
      <w:r>
        <w:rPr>
          <w:spacing w:val="-2"/>
        </w:rPr>
        <w:t>ПЛАНИРОВАНИЕ</w:t>
      </w:r>
    </w:p>
    <w:p w14:paraId="1D1409F5">
      <w:pPr>
        <w:pStyle w:val="9"/>
        <w:numPr>
          <w:ilvl w:val="0"/>
          <w:numId w:val="4"/>
        </w:numPr>
        <w:tabs>
          <w:tab w:val="left" w:pos="182"/>
        </w:tabs>
        <w:spacing w:before="41" w:after="49" w:line="240" w:lineRule="auto"/>
        <w:ind w:left="182" w:right="257" w:hanging="182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4374"/>
        <w:gridCol w:w="850"/>
        <w:gridCol w:w="422"/>
        <w:gridCol w:w="571"/>
        <w:gridCol w:w="3125"/>
      </w:tblGrid>
      <w:tr w14:paraId="6FA692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701" w:type="dxa"/>
            <w:vMerge w:val="restart"/>
          </w:tcPr>
          <w:p w14:paraId="7D6E5F38">
            <w:pPr>
              <w:pStyle w:val="10"/>
              <w:spacing w:before="208" w:line="276" w:lineRule="auto"/>
              <w:ind w:left="107" w:right="26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4374" w:type="dxa"/>
            <w:vMerge w:val="restart"/>
          </w:tcPr>
          <w:p w14:paraId="77C79D49">
            <w:pPr>
              <w:pStyle w:val="10"/>
              <w:spacing w:before="208" w:line="276" w:lineRule="auto"/>
              <w:ind w:left="98" w:right="156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 программы</w:t>
            </w:r>
          </w:p>
        </w:tc>
        <w:tc>
          <w:tcPr>
            <w:tcW w:w="1843" w:type="dxa"/>
            <w:gridSpan w:val="3"/>
          </w:tcPr>
          <w:p w14:paraId="1866CC96">
            <w:pPr>
              <w:pStyle w:val="10"/>
              <w:spacing w:before="30" w:line="266" w:lineRule="auto"/>
              <w:ind w:left="98" w:right="57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3125" w:type="dxa"/>
            <w:vMerge w:val="restart"/>
          </w:tcPr>
          <w:p w14:paraId="288602B5">
            <w:pPr>
              <w:pStyle w:val="10"/>
              <w:spacing w:before="208" w:line="276" w:lineRule="auto"/>
              <w:ind w:left="104" w:right="386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(цифровые) </w:t>
            </w:r>
            <w:r>
              <w:rPr>
                <w:spacing w:val="-2"/>
                <w:sz w:val="24"/>
              </w:rPr>
              <w:t>образовательные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4D93AA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701" w:type="dxa"/>
            <w:vMerge w:val="continue"/>
            <w:tcBorders>
              <w:top w:val="nil"/>
            </w:tcBorders>
          </w:tcPr>
          <w:p w14:paraId="4A737AAA">
            <w:pPr>
              <w:rPr>
                <w:sz w:val="2"/>
                <w:szCs w:val="2"/>
              </w:rPr>
            </w:pPr>
          </w:p>
        </w:tc>
        <w:tc>
          <w:tcPr>
            <w:tcW w:w="4374" w:type="dxa"/>
            <w:vMerge w:val="continue"/>
            <w:tcBorders>
              <w:top w:val="nil"/>
            </w:tcBorders>
          </w:tcPr>
          <w:p w14:paraId="27BAE8D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78677EDD">
            <w:pPr>
              <w:pStyle w:val="10"/>
              <w:spacing w:before="30"/>
              <w:ind w:right="1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422" w:type="dxa"/>
          </w:tcPr>
          <w:p w14:paraId="7D9E50D1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  <w:p w14:paraId="5594D048">
            <w:pPr>
              <w:pStyle w:val="10"/>
              <w:spacing w:before="4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/р</w:t>
            </w:r>
          </w:p>
        </w:tc>
        <w:tc>
          <w:tcPr>
            <w:tcW w:w="571" w:type="dxa"/>
          </w:tcPr>
          <w:p w14:paraId="697868C7">
            <w:pPr>
              <w:pStyle w:val="10"/>
              <w:spacing w:before="30" w:line="271" w:lineRule="auto"/>
              <w:ind w:left="104" w:right="222"/>
              <w:rPr>
                <w:sz w:val="24"/>
              </w:rPr>
            </w:pPr>
            <w:r>
              <w:rPr>
                <w:spacing w:val="-10"/>
                <w:sz w:val="24"/>
              </w:rPr>
              <w:t>П/ р</w:t>
            </w:r>
          </w:p>
        </w:tc>
        <w:tc>
          <w:tcPr>
            <w:tcW w:w="3125" w:type="dxa"/>
            <w:vMerge w:val="continue"/>
            <w:tcBorders>
              <w:top w:val="nil"/>
            </w:tcBorders>
          </w:tcPr>
          <w:p w14:paraId="2F02A219">
            <w:pPr>
              <w:rPr>
                <w:sz w:val="2"/>
                <w:szCs w:val="2"/>
              </w:rPr>
            </w:pPr>
          </w:p>
        </w:tc>
      </w:tr>
      <w:tr w14:paraId="7263D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701" w:type="dxa"/>
          </w:tcPr>
          <w:p w14:paraId="5B3067AC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74" w:type="dxa"/>
          </w:tcPr>
          <w:p w14:paraId="5BA329D4">
            <w:pPr>
              <w:pStyle w:val="10"/>
              <w:spacing w:before="6" w:line="322" w:lineRule="exact"/>
              <w:ind w:left="233" w:right="156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0" w:type="dxa"/>
          </w:tcPr>
          <w:p w14:paraId="54E2B9C0">
            <w:pPr>
              <w:pStyle w:val="10"/>
              <w:spacing w:before="188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22" w:type="dxa"/>
          </w:tcPr>
          <w:p w14:paraId="59072D28">
            <w:pPr>
              <w:pStyle w:val="10"/>
              <w:spacing w:before="188"/>
              <w:ind w:right="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17805EB5">
            <w:pPr>
              <w:pStyle w:val="10"/>
              <w:rPr>
                <w:sz w:val="24"/>
              </w:rPr>
            </w:pPr>
          </w:p>
        </w:tc>
        <w:tc>
          <w:tcPr>
            <w:tcW w:w="3125" w:type="dxa"/>
          </w:tcPr>
          <w:p w14:paraId="6653E508">
            <w:pPr>
              <w:pStyle w:val="10"/>
              <w:spacing w:before="2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002B00">
            <w:pPr>
              <w:pStyle w:val="10"/>
              <w:spacing w:before="46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DC3BC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701" w:type="dxa"/>
          </w:tcPr>
          <w:p w14:paraId="053D7ADD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74" w:type="dxa"/>
          </w:tcPr>
          <w:p w14:paraId="1DC4475B">
            <w:pPr>
              <w:pStyle w:val="10"/>
              <w:spacing w:before="30" w:line="266" w:lineRule="auto"/>
              <w:ind w:left="233" w:right="156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плоскости</w:t>
            </w:r>
          </w:p>
        </w:tc>
        <w:tc>
          <w:tcPr>
            <w:tcW w:w="850" w:type="dxa"/>
          </w:tcPr>
          <w:p w14:paraId="67B41D9D">
            <w:pPr>
              <w:pStyle w:val="10"/>
              <w:spacing w:before="188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2" w:type="dxa"/>
          </w:tcPr>
          <w:p w14:paraId="6E8AFC76">
            <w:pPr>
              <w:pStyle w:val="10"/>
              <w:rPr>
                <w:sz w:val="24"/>
              </w:rPr>
            </w:pPr>
          </w:p>
        </w:tc>
        <w:tc>
          <w:tcPr>
            <w:tcW w:w="571" w:type="dxa"/>
          </w:tcPr>
          <w:p w14:paraId="1F7EF802">
            <w:pPr>
              <w:pStyle w:val="10"/>
              <w:spacing w:before="188"/>
              <w:ind w:right="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5" w:type="dxa"/>
          </w:tcPr>
          <w:p w14:paraId="397F6E38">
            <w:pPr>
              <w:pStyle w:val="10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47FC07">
            <w:pPr>
              <w:pStyle w:val="10"/>
              <w:spacing w:before="41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C868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701" w:type="dxa"/>
          </w:tcPr>
          <w:p w14:paraId="0C59F2E5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74" w:type="dxa"/>
          </w:tcPr>
          <w:p w14:paraId="71B3D5E6">
            <w:pPr>
              <w:pStyle w:val="10"/>
              <w:spacing w:before="184"/>
              <w:ind w:left="233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0" w:type="dxa"/>
          </w:tcPr>
          <w:p w14:paraId="7C098AF3">
            <w:pPr>
              <w:pStyle w:val="10"/>
              <w:spacing w:before="184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22" w:type="dxa"/>
          </w:tcPr>
          <w:p w14:paraId="0E2D472D">
            <w:pPr>
              <w:pStyle w:val="10"/>
              <w:spacing w:before="184"/>
              <w:ind w:right="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0D8D9456">
            <w:pPr>
              <w:pStyle w:val="10"/>
              <w:rPr>
                <w:sz w:val="24"/>
              </w:rPr>
            </w:pPr>
          </w:p>
        </w:tc>
        <w:tc>
          <w:tcPr>
            <w:tcW w:w="3125" w:type="dxa"/>
          </w:tcPr>
          <w:p w14:paraId="372DDF99">
            <w:pPr>
              <w:pStyle w:val="10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A4D843">
            <w:pPr>
              <w:pStyle w:val="10"/>
              <w:spacing w:before="41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E0F7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701" w:type="dxa"/>
          </w:tcPr>
          <w:p w14:paraId="2ED2DF3C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74" w:type="dxa"/>
          </w:tcPr>
          <w:p w14:paraId="65F472AF">
            <w:pPr>
              <w:pStyle w:val="10"/>
              <w:spacing w:before="11" w:line="322" w:lineRule="exact"/>
              <w:ind w:left="233" w:right="1928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геометрия. Многоугольники</w:t>
            </w:r>
          </w:p>
        </w:tc>
        <w:tc>
          <w:tcPr>
            <w:tcW w:w="850" w:type="dxa"/>
          </w:tcPr>
          <w:p w14:paraId="389DB94B">
            <w:pPr>
              <w:pStyle w:val="10"/>
              <w:spacing w:before="184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2" w:type="dxa"/>
          </w:tcPr>
          <w:p w14:paraId="45BD6A61">
            <w:pPr>
              <w:pStyle w:val="10"/>
              <w:rPr>
                <w:sz w:val="24"/>
              </w:rPr>
            </w:pPr>
          </w:p>
        </w:tc>
        <w:tc>
          <w:tcPr>
            <w:tcW w:w="571" w:type="dxa"/>
          </w:tcPr>
          <w:p w14:paraId="701667F0">
            <w:pPr>
              <w:pStyle w:val="10"/>
              <w:spacing w:before="184"/>
              <w:ind w:right="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5" w:type="dxa"/>
          </w:tcPr>
          <w:p w14:paraId="3BD38D27">
            <w:pPr>
              <w:pStyle w:val="10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403368">
            <w:pPr>
              <w:pStyle w:val="10"/>
              <w:spacing w:before="41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96B1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701" w:type="dxa"/>
          </w:tcPr>
          <w:p w14:paraId="4F14EB04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74" w:type="dxa"/>
          </w:tcPr>
          <w:p w14:paraId="2592E2FD">
            <w:pPr>
              <w:pStyle w:val="10"/>
              <w:spacing w:before="189"/>
              <w:ind w:left="233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0" w:type="dxa"/>
          </w:tcPr>
          <w:p w14:paraId="7B0D8F64">
            <w:pPr>
              <w:pStyle w:val="10"/>
              <w:spacing w:before="189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22" w:type="dxa"/>
          </w:tcPr>
          <w:p w14:paraId="04E71FF2">
            <w:pPr>
              <w:pStyle w:val="10"/>
              <w:spacing w:before="189"/>
              <w:ind w:right="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" w:type="dxa"/>
          </w:tcPr>
          <w:p w14:paraId="1B36A03B">
            <w:pPr>
              <w:pStyle w:val="10"/>
              <w:rPr>
                <w:sz w:val="24"/>
              </w:rPr>
            </w:pPr>
          </w:p>
        </w:tc>
        <w:tc>
          <w:tcPr>
            <w:tcW w:w="3125" w:type="dxa"/>
          </w:tcPr>
          <w:p w14:paraId="22942DD1">
            <w:pPr>
              <w:pStyle w:val="10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CE33EA">
            <w:pPr>
              <w:pStyle w:val="10"/>
              <w:spacing w:before="41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54944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701" w:type="dxa"/>
          </w:tcPr>
          <w:p w14:paraId="595CE0E3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74" w:type="dxa"/>
          </w:tcPr>
          <w:p w14:paraId="10BAC2DA">
            <w:pPr>
              <w:pStyle w:val="10"/>
              <w:spacing w:before="30" w:line="266" w:lineRule="auto"/>
              <w:ind w:left="233" w:right="156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пространстве</w:t>
            </w:r>
          </w:p>
        </w:tc>
        <w:tc>
          <w:tcPr>
            <w:tcW w:w="850" w:type="dxa"/>
          </w:tcPr>
          <w:p w14:paraId="5A06B49A">
            <w:pPr>
              <w:pStyle w:val="10"/>
              <w:spacing w:before="188"/>
              <w:ind w:left="45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2" w:type="dxa"/>
          </w:tcPr>
          <w:p w14:paraId="68527032">
            <w:pPr>
              <w:pStyle w:val="10"/>
              <w:rPr>
                <w:sz w:val="24"/>
              </w:rPr>
            </w:pPr>
          </w:p>
        </w:tc>
        <w:tc>
          <w:tcPr>
            <w:tcW w:w="571" w:type="dxa"/>
          </w:tcPr>
          <w:p w14:paraId="4E045BCB">
            <w:pPr>
              <w:pStyle w:val="10"/>
              <w:spacing w:before="188"/>
              <w:ind w:right="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5" w:type="dxa"/>
          </w:tcPr>
          <w:p w14:paraId="2249786D">
            <w:pPr>
              <w:pStyle w:val="10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91A2F8">
            <w:pPr>
              <w:pStyle w:val="10"/>
              <w:spacing w:before="41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41FD1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701" w:type="dxa"/>
          </w:tcPr>
          <w:p w14:paraId="658CF853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74" w:type="dxa"/>
          </w:tcPr>
          <w:p w14:paraId="12428BD8">
            <w:pPr>
              <w:pStyle w:val="10"/>
              <w:spacing w:before="188"/>
              <w:ind w:left="23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50" w:type="dxa"/>
          </w:tcPr>
          <w:p w14:paraId="1E9DEC14">
            <w:pPr>
              <w:pStyle w:val="10"/>
              <w:spacing w:before="188"/>
              <w:ind w:right="1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2" w:type="dxa"/>
          </w:tcPr>
          <w:p w14:paraId="1DED20CC">
            <w:pPr>
              <w:pStyle w:val="10"/>
              <w:spacing w:before="188"/>
              <w:ind w:right="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1" w:type="dxa"/>
          </w:tcPr>
          <w:p w14:paraId="27D81B08">
            <w:pPr>
              <w:pStyle w:val="10"/>
              <w:rPr>
                <w:sz w:val="24"/>
              </w:rPr>
            </w:pPr>
          </w:p>
        </w:tc>
        <w:tc>
          <w:tcPr>
            <w:tcW w:w="3125" w:type="dxa"/>
          </w:tcPr>
          <w:p w14:paraId="6EEE7202">
            <w:pPr>
              <w:pStyle w:val="10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5BF26F">
            <w:pPr>
              <w:pStyle w:val="10"/>
              <w:spacing w:before="41"/>
              <w:ind w:left="239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"https://m.edsoo.ru/7f4131ce"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https://m.edsoo.ru/7f4131ce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554A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075" w:type="dxa"/>
            <w:gridSpan w:val="2"/>
          </w:tcPr>
          <w:p w14:paraId="27CF9F39">
            <w:pPr>
              <w:pStyle w:val="10"/>
              <w:spacing w:before="11" w:line="316" w:lineRule="exact"/>
              <w:ind w:left="242" w:right="109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850" w:type="dxa"/>
          </w:tcPr>
          <w:p w14:paraId="58542D98">
            <w:pPr>
              <w:pStyle w:val="10"/>
              <w:spacing w:before="188"/>
              <w:ind w:right="1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22" w:type="dxa"/>
          </w:tcPr>
          <w:p w14:paraId="4065E7F3">
            <w:pPr>
              <w:pStyle w:val="10"/>
              <w:spacing w:before="188"/>
              <w:ind w:right="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1" w:type="dxa"/>
          </w:tcPr>
          <w:p w14:paraId="602CB23C">
            <w:pPr>
              <w:pStyle w:val="10"/>
              <w:spacing w:before="188"/>
              <w:ind w:right="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5" w:type="dxa"/>
          </w:tcPr>
          <w:p w14:paraId="1D22F5B9">
            <w:pPr>
              <w:pStyle w:val="10"/>
              <w:rPr>
                <w:sz w:val="24"/>
              </w:rPr>
            </w:pPr>
          </w:p>
        </w:tc>
      </w:tr>
    </w:tbl>
    <w:p w14:paraId="7A5926C9">
      <w:pPr>
        <w:pStyle w:val="3"/>
        <w:numPr>
          <w:ilvl w:val="0"/>
          <w:numId w:val="4"/>
        </w:numPr>
        <w:tabs>
          <w:tab w:val="left" w:pos="182"/>
        </w:tabs>
        <w:spacing w:before="11" w:after="44" w:line="240" w:lineRule="auto"/>
        <w:ind w:left="182" w:right="257" w:hanging="182"/>
        <w:jc w:val="center"/>
      </w:pPr>
      <w:r>
        <w:rPr>
          <w:spacing w:val="-2"/>
        </w:rPr>
        <w:t>КЛАСС</w:t>
      </w: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4264"/>
        <w:gridCol w:w="845"/>
        <w:gridCol w:w="538"/>
        <w:gridCol w:w="461"/>
        <w:gridCol w:w="3117"/>
      </w:tblGrid>
      <w:tr w14:paraId="1AEB0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12" w:type="dxa"/>
            <w:vMerge w:val="restart"/>
          </w:tcPr>
          <w:p w14:paraId="06DB181A">
            <w:pPr>
              <w:pStyle w:val="10"/>
              <w:spacing w:before="208" w:line="280" w:lineRule="auto"/>
              <w:ind w:left="242" w:right="23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4264" w:type="dxa"/>
            <w:vMerge w:val="restart"/>
          </w:tcPr>
          <w:p w14:paraId="61BD6FDD">
            <w:pPr>
              <w:pStyle w:val="10"/>
              <w:spacing w:before="95"/>
              <w:rPr>
                <w:b/>
                <w:sz w:val="24"/>
              </w:rPr>
            </w:pPr>
          </w:p>
          <w:p w14:paraId="6743E935">
            <w:pPr>
              <w:pStyle w:val="10"/>
              <w:spacing w:line="276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 программы</w:t>
            </w:r>
          </w:p>
        </w:tc>
        <w:tc>
          <w:tcPr>
            <w:tcW w:w="1844" w:type="dxa"/>
            <w:gridSpan w:val="3"/>
          </w:tcPr>
          <w:p w14:paraId="7E3F95E3">
            <w:pPr>
              <w:pStyle w:val="10"/>
              <w:spacing w:before="30" w:line="271" w:lineRule="auto"/>
              <w:ind w:left="97" w:right="57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3117" w:type="dxa"/>
            <w:vMerge w:val="restart"/>
          </w:tcPr>
          <w:p w14:paraId="6991CBCA">
            <w:pPr>
              <w:pStyle w:val="10"/>
              <w:spacing w:before="95"/>
              <w:rPr>
                <w:b/>
                <w:sz w:val="24"/>
              </w:rPr>
            </w:pPr>
          </w:p>
          <w:p w14:paraId="0072BF65">
            <w:pPr>
              <w:pStyle w:val="10"/>
              <w:spacing w:line="276" w:lineRule="auto"/>
              <w:ind w:left="237" w:right="252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(цифровые) </w:t>
            </w:r>
            <w:r>
              <w:rPr>
                <w:spacing w:val="-2"/>
                <w:sz w:val="24"/>
              </w:rPr>
              <w:t>образовательные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280E78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2" w:type="dxa"/>
            <w:vMerge w:val="continue"/>
            <w:tcBorders>
              <w:top w:val="nil"/>
            </w:tcBorders>
          </w:tcPr>
          <w:p w14:paraId="06D97B86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vMerge w:val="continue"/>
            <w:tcBorders>
              <w:top w:val="nil"/>
            </w:tcBorders>
          </w:tcPr>
          <w:p w14:paraId="49E6644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304B876B">
            <w:pPr>
              <w:pStyle w:val="10"/>
              <w:spacing w:before="25"/>
              <w:ind w:right="1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538" w:type="dxa"/>
          </w:tcPr>
          <w:p w14:paraId="33F681FF">
            <w:pPr>
              <w:pStyle w:val="10"/>
              <w:spacing w:before="11" w:line="316" w:lineRule="exact"/>
              <w:ind w:left="98" w:right="208"/>
              <w:rPr>
                <w:sz w:val="24"/>
              </w:rPr>
            </w:pPr>
            <w:r>
              <w:rPr>
                <w:spacing w:val="-10"/>
                <w:sz w:val="24"/>
              </w:rPr>
              <w:t>К/ р</w:t>
            </w:r>
          </w:p>
        </w:tc>
        <w:tc>
          <w:tcPr>
            <w:tcW w:w="461" w:type="dxa"/>
          </w:tcPr>
          <w:p w14:paraId="32976CF0">
            <w:pPr>
              <w:pStyle w:val="10"/>
              <w:spacing w:before="11" w:line="316" w:lineRule="exact"/>
              <w:ind w:left="237" w:right="89" w:hanging="13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р</w:t>
            </w:r>
          </w:p>
        </w:tc>
        <w:tc>
          <w:tcPr>
            <w:tcW w:w="3117" w:type="dxa"/>
            <w:vMerge w:val="continue"/>
            <w:tcBorders>
              <w:top w:val="nil"/>
            </w:tcBorders>
          </w:tcPr>
          <w:p w14:paraId="44D889D3">
            <w:pPr>
              <w:rPr>
                <w:sz w:val="2"/>
                <w:szCs w:val="2"/>
              </w:rPr>
            </w:pPr>
          </w:p>
        </w:tc>
      </w:tr>
      <w:tr w14:paraId="5492E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2" w:type="dxa"/>
          </w:tcPr>
          <w:p w14:paraId="26D1D72F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64" w:type="dxa"/>
          </w:tcPr>
          <w:p w14:paraId="30C640F3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45" w:type="dxa"/>
          </w:tcPr>
          <w:p w14:paraId="2D9D7EE3">
            <w:pPr>
              <w:pStyle w:val="10"/>
              <w:spacing w:before="188"/>
              <w:ind w:right="1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38" w:type="dxa"/>
          </w:tcPr>
          <w:p w14:paraId="6B9EBA53">
            <w:pPr>
              <w:pStyle w:val="10"/>
              <w:spacing w:before="188"/>
              <w:ind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" w:type="dxa"/>
          </w:tcPr>
          <w:p w14:paraId="416609AB">
            <w:pPr>
              <w:pStyle w:val="10"/>
              <w:rPr>
                <w:sz w:val="24"/>
              </w:rPr>
            </w:pPr>
          </w:p>
        </w:tc>
        <w:tc>
          <w:tcPr>
            <w:tcW w:w="3117" w:type="dxa"/>
          </w:tcPr>
          <w:p w14:paraId="4762CE74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2E989B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00C34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12" w:type="dxa"/>
          </w:tcPr>
          <w:p w14:paraId="25A72CCA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64" w:type="dxa"/>
          </w:tcPr>
          <w:p w14:paraId="1F3C4A71">
            <w:pPr>
              <w:pStyle w:val="10"/>
              <w:spacing w:before="30" w:line="271" w:lineRule="auto"/>
              <w:ind w:left="242" w:right="62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845" w:type="dxa"/>
          </w:tcPr>
          <w:p w14:paraId="148F6889">
            <w:pPr>
              <w:pStyle w:val="10"/>
              <w:spacing w:before="189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" w:type="dxa"/>
          </w:tcPr>
          <w:p w14:paraId="6F083CC4">
            <w:pPr>
              <w:pStyle w:val="10"/>
              <w:rPr>
                <w:sz w:val="24"/>
              </w:rPr>
            </w:pPr>
          </w:p>
        </w:tc>
        <w:tc>
          <w:tcPr>
            <w:tcW w:w="461" w:type="dxa"/>
          </w:tcPr>
          <w:p w14:paraId="3B120991">
            <w:pPr>
              <w:pStyle w:val="10"/>
              <w:rPr>
                <w:sz w:val="24"/>
              </w:rPr>
            </w:pPr>
          </w:p>
        </w:tc>
        <w:tc>
          <w:tcPr>
            <w:tcW w:w="3117" w:type="dxa"/>
          </w:tcPr>
          <w:p w14:paraId="4C3BF6E8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01C3BC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01F5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2" w:type="dxa"/>
          </w:tcPr>
          <w:p w14:paraId="2205C97F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64" w:type="dxa"/>
          </w:tcPr>
          <w:p w14:paraId="6C42616B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845" w:type="dxa"/>
          </w:tcPr>
          <w:p w14:paraId="58CED3FF">
            <w:pPr>
              <w:pStyle w:val="10"/>
              <w:spacing w:before="188"/>
              <w:ind w:right="1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38" w:type="dxa"/>
          </w:tcPr>
          <w:p w14:paraId="10E35679">
            <w:pPr>
              <w:pStyle w:val="10"/>
              <w:spacing w:before="188"/>
              <w:ind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" w:type="dxa"/>
          </w:tcPr>
          <w:p w14:paraId="4A092357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7" w:type="dxa"/>
          </w:tcPr>
          <w:p w14:paraId="3A426FCA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F7FBA0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6BE75D4D">
      <w:pPr>
        <w:pStyle w:val="10"/>
        <w:spacing w:after="0"/>
        <w:rPr>
          <w:sz w:val="24"/>
        </w:rPr>
        <w:sectPr>
          <w:pgSz w:w="11910" w:h="16840"/>
          <w:pgMar w:top="130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4264"/>
        <w:gridCol w:w="845"/>
        <w:gridCol w:w="538"/>
        <w:gridCol w:w="461"/>
        <w:gridCol w:w="3117"/>
      </w:tblGrid>
      <w:tr w14:paraId="7EA40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2" w:type="dxa"/>
          </w:tcPr>
          <w:p w14:paraId="14D15C34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64" w:type="dxa"/>
          </w:tcPr>
          <w:p w14:paraId="62C2FF78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845" w:type="dxa"/>
          </w:tcPr>
          <w:p w14:paraId="7AE6C9C8">
            <w:pPr>
              <w:pStyle w:val="10"/>
              <w:spacing w:before="188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" w:type="dxa"/>
          </w:tcPr>
          <w:p w14:paraId="7142C405">
            <w:pPr>
              <w:pStyle w:val="10"/>
              <w:rPr>
                <w:sz w:val="24"/>
              </w:rPr>
            </w:pPr>
          </w:p>
        </w:tc>
        <w:tc>
          <w:tcPr>
            <w:tcW w:w="461" w:type="dxa"/>
          </w:tcPr>
          <w:p w14:paraId="01011161">
            <w:pPr>
              <w:pStyle w:val="10"/>
              <w:spacing w:before="188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7" w:type="dxa"/>
          </w:tcPr>
          <w:p w14:paraId="1C255BEE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A79842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BF22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12" w:type="dxa"/>
          </w:tcPr>
          <w:p w14:paraId="06F9090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64" w:type="dxa"/>
          </w:tcPr>
          <w:p w14:paraId="4DD760B2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</w:t>
            </w:r>
          </w:p>
        </w:tc>
        <w:tc>
          <w:tcPr>
            <w:tcW w:w="845" w:type="dxa"/>
          </w:tcPr>
          <w:p w14:paraId="02E7CD71">
            <w:pPr>
              <w:pStyle w:val="10"/>
              <w:spacing w:before="188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" w:type="dxa"/>
          </w:tcPr>
          <w:p w14:paraId="51C971F1">
            <w:pPr>
              <w:pStyle w:val="10"/>
              <w:rPr>
                <w:sz w:val="24"/>
              </w:rPr>
            </w:pPr>
          </w:p>
        </w:tc>
        <w:tc>
          <w:tcPr>
            <w:tcW w:w="461" w:type="dxa"/>
          </w:tcPr>
          <w:p w14:paraId="2DD2445D">
            <w:pPr>
              <w:pStyle w:val="10"/>
              <w:rPr>
                <w:sz w:val="24"/>
              </w:rPr>
            </w:pPr>
          </w:p>
        </w:tc>
        <w:tc>
          <w:tcPr>
            <w:tcW w:w="3117" w:type="dxa"/>
          </w:tcPr>
          <w:p w14:paraId="70D167B7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8FDA87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C1C1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2" w:type="dxa"/>
          </w:tcPr>
          <w:p w14:paraId="4D8F4917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64" w:type="dxa"/>
          </w:tcPr>
          <w:p w14:paraId="385D0BA6">
            <w:pPr>
              <w:pStyle w:val="10"/>
              <w:spacing w:before="3" w:line="32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плоскости</w:t>
            </w:r>
          </w:p>
        </w:tc>
        <w:tc>
          <w:tcPr>
            <w:tcW w:w="845" w:type="dxa"/>
          </w:tcPr>
          <w:p w14:paraId="303BC889">
            <w:pPr>
              <w:pStyle w:val="10"/>
              <w:spacing w:before="188"/>
              <w:ind w:left="215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8" w:type="dxa"/>
          </w:tcPr>
          <w:p w14:paraId="29CA374C">
            <w:pPr>
              <w:pStyle w:val="10"/>
              <w:spacing w:before="188"/>
              <w:ind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" w:type="dxa"/>
          </w:tcPr>
          <w:p w14:paraId="530D2872">
            <w:pPr>
              <w:pStyle w:val="10"/>
              <w:spacing w:before="188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7" w:type="dxa"/>
          </w:tcPr>
          <w:p w14:paraId="0D967ED8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5117FF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264C8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12" w:type="dxa"/>
          </w:tcPr>
          <w:p w14:paraId="532DBDBA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64" w:type="dxa"/>
          </w:tcPr>
          <w:p w14:paraId="2D837E50">
            <w:pPr>
              <w:pStyle w:val="10"/>
              <w:spacing w:before="30" w:line="271" w:lineRule="auto"/>
              <w:ind w:left="242" w:right="579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45" w:type="dxa"/>
          </w:tcPr>
          <w:p w14:paraId="1978F6CC">
            <w:pPr>
              <w:pStyle w:val="10"/>
              <w:spacing w:before="188"/>
              <w:ind w:left="215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38" w:type="dxa"/>
          </w:tcPr>
          <w:p w14:paraId="2631363E">
            <w:pPr>
              <w:pStyle w:val="10"/>
              <w:spacing w:before="188"/>
              <w:ind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" w:type="dxa"/>
          </w:tcPr>
          <w:p w14:paraId="2E83A4D4">
            <w:pPr>
              <w:pStyle w:val="10"/>
              <w:rPr>
                <w:sz w:val="24"/>
              </w:rPr>
            </w:pPr>
          </w:p>
        </w:tc>
        <w:tc>
          <w:tcPr>
            <w:tcW w:w="3117" w:type="dxa"/>
          </w:tcPr>
          <w:p w14:paraId="17473B5A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949DE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841D0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12" w:type="dxa"/>
          </w:tcPr>
          <w:p w14:paraId="3390902B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64" w:type="dxa"/>
          </w:tcPr>
          <w:p w14:paraId="2658D428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845" w:type="dxa"/>
          </w:tcPr>
          <w:p w14:paraId="41C07FB0">
            <w:pPr>
              <w:pStyle w:val="10"/>
              <w:spacing w:before="189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" w:type="dxa"/>
          </w:tcPr>
          <w:p w14:paraId="108A83AC">
            <w:pPr>
              <w:pStyle w:val="10"/>
              <w:rPr>
                <w:sz w:val="24"/>
              </w:rPr>
            </w:pPr>
          </w:p>
        </w:tc>
        <w:tc>
          <w:tcPr>
            <w:tcW w:w="461" w:type="dxa"/>
          </w:tcPr>
          <w:p w14:paraId="6F1A6616">
            <w:pPr>
              <w:pStyle w:val="10"/>
              <w:spacing w:before="189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7" w:type="dxa"/>
          </w:tcPr>
          <w:p w14:paraId="52F03640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9DF2B3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C9B3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12" w:type="dxa"/>
          </w:tcPr>
          <w:p w14:paraId="2EA6338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64" w:type="dxa"/>
          </w:tcPr>
          <w:p w14:paraId="6B02010F">
            <w:pPr>
              <w:pStyle w:val="10"/>
              <w:spacing w:before="11" w:line="316" w:lineRule="exact"/>
              <w:ind w:left="242" w:right="793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пространстве</w:t>
            </w:r>
          </w:p>
        </w:tc>
        <w:tc>
          <w:tcPr>
            <w:tcW w:w="845" w:type="dxa"/>
          </w:tcPr>
          <w:p w14:paraId="7EF5B95E">
            <w:pPr>
              <w:pStyle w:val="10"/>
              <w:spacing w:before="188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8" w:type="dxa"/>
          </w:tcPr>
          <w:p w14:paraId="215B93E9">
            <w:pPr>
              <w:pStyle w:val="10"/>
              <w:rPr>
                <w:sz w:val="24"/>
              </w:rPr>
            </w:pPr>
          </w:p>
        </w:tc>
        <w:tc>
          <w:tcPr>
            <w:tcW w:w="461" w:type="dxa"/>
          </w:tcPr>
          <w:p w14:paraId="4550EC41">
            <w:pPr>
              <w:pStyle w:val="10"/>
              <w:spacing w:before="188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7" w:type="dxa"/>
          </w:tcPr>
          <w:p w14:paraId="20FBCAE1">
            <w:pPr>
              <w:pStyle w:val="10"/>
              <w:spacing w:before="3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09113D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7B9E7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812" w:type="dxa"/>
          </w:tcPr>
          <w:p w14:paraId="66507492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64" w:type="dxa"/>
          </w:tcPr>
          <w:p w14:paraId="4BABCF48">
            <w:pPr>
              <w:pStyle w:val="10"/>
              <w:spacing w:before="9" w:line="312" w:lineRule="exact"/>
              <w:ind w:left="242" w:right="623"/>
              <w:rPr>
                <w:sz w:val="24"/>
              </w:rPr>
            </w:pPr>
            <w:r>
              <w:rPr>
                <w:spacing w:val="-4"/>
                <w:sz w:val="24"/>
              </w:rPr>
              <w:t>Повторение,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обобщение, </w:t>
            </w: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845" w:type="dxa"/>
          </w:tcPr>
          <w:p w14:paraId="4059FB1A">
            <w:pPr>
              <w:pStyle w:val="10"/>
              <w:spacing w:before="189"/>
              <w:ind w:left="215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" w:type="dxa"/>
          </w:tcPr>
          <w:p w14:paraId="20A9B37E">
            <w:pPr>
              <w:pStyle w:val="10"/>
              <w:spacing w:before="189"/>
              <w:ind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" w:type="dxa"/>
          </w:tcPr>
          <w:p w14:paraId="19C9D46A">
            <w:pPr>
              <w:pStyle w:val="10"/>
              <w:rPr>
                <w:sz w:val="24"/>
              </w:rPr>
            </w:pPr>
          </w:p>
        </w:tc>
        <w:tc>
          <w:tcPr>
            <w:tcW w:w="3117" w:type="dxa"/>
          </w:tcPr>
          <w:p w14:paraId="54E36500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FD8B3C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"https://m.edsoo.ru/7f414736"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https://m.edsoo.ru/7f414736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86D9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076" w:type="dxa"/>
            <w:gridSpan w:val="2"/>
          </w:tcPr>
          <w:p w14:paraId="178FB2A9">
            <w:pPr>
              <w:pStyle w:val="10"/>
              <w:spacing w:before="30" w:line="271" w:lineRule="auto"/>
              <w:ind w:left="242" w:right="1100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845" w:type="dxa"/>
          </w:tcPr>
          <w:p w14:paraId="42705ABE">
            <w:pPr>
              <w:pStyle w:val="10"/>
              <w:spacing w:before="188"/>
              <w:ind w:left="215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538" w:type="dxa"/>
          </w:tcPr>
          <w:p w14:paraId="58684925">
            <w:pPr>
              <w:pStyle w:val="10"/>
              <w:spacing w:before="188"/>
              <w:ind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1" w:type="dxa"/>
          </w:tcPr>
          <w:p w14:paraId="7B4B2172">
            <w:pPr>
              <w:pStyle w:val="10"/>
              <w:spacing w:before="188"/>
              <w:ind w:right="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7" w:type="dxa"/>
          </w:tcPr>
          <w:p w14:paraId="0A301E75">
            <w:pPr>
              <w:pStyle w:val="10"/>
              <w:rPr>
                <w:sz w:val="24"/>
              </w:rPr>
            </w:pPr>
          </w:p>
        </w:tc>
      </w:tr>
    </w:tbl>
    <w:p w14:paraId="0B9766CF">
      <w:pPr>
        <w:pStyle w:val="7"/>
        <w:spacing w:before="109"/>
        <w:ind w:left="0" w:firstLine="0"/>
        <w:jc w:val="left"/>
        <w:rPr>
          <w:b/>
        </w:rPr>
      </w:pPr>
    </w:p>
    <w:p w14:paraId="509DA822">
      <w:pPr>
        <w:pStyle w:val="3"/>
        <w:ind w:right="391"/>
      </w:pPr>
      <w:r>
        <w:t>ПОУРОЧНОЕ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14:paraId="4EB9B7F2">
      <w:pPr>
        <w:pStyle w:val="9"/>
        <w:numPr>
          <w:ilvl w:val="0"/>
          <w:numId w:val="5"/>
        </w:numPr>
        <w:tabs>
          <w:tab w:val="left" w:pos="182"/>
        </w:tabs>
        <w:spacing w:before="41" w:after="49" w:line="240" w:lineRule="auto"/>
        <w:ind w:left="182" w:right="8439" w:hanging="182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295A5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  <w:vMerge w:val="restart"/>
          </w:tcPr>
          <w:p w14:paraId="25B2EAAC">
            <w:pPr>
              <w:pStyle w:val="10"/>
              <w:spacing w:before="90"/>
              <w:rPr>
                <w:b/>
                <w:sz w:val="24"/>
              </w:rPr>
            </w:pPr>
          </w:p>
          <w:p w14:paraId="7D65EA1B">
            <w:pPr>
              <w:pStyle w:val="10"/>
              <w:spacing w:line="276" w:lineRule="auto"/>
              <w:ind w:left="107" w:right="2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3410" w:type="dxa"/>
            <w:vMerge w:val="restart"/>
          </w:tcPr>
          <w:p w14:paraId="2A6AD12D">
            <w:pPr>
              <w:pStyle w:val="10"/>
              <w:spacing w:before="248"/>
              <w:rPr>
                <w:b/>
                <w:sz w:val="24"/>
              </w:rPr>
            </w:pPr>
          </w:p>
          <w:p w14:paraId="7DC0E87B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705" w:type="dxa"/>
            <w:gridSpan w:val="3"/>
          </w:tcPr>
          <w:p w14:paraId="19714665">
            <w:pPr>
              <w:pStyle w:val="10"/>
              <w:spacing w:before="30" w:line="266" w:lineRule="auto"/>
              <w:ind w:left="567" w:right="285" w:hanging="31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047" w:type="dxa"/>
            <w:vMerge w:val="restart"/>
          </w:tcPr>
          <w:p w14:paraId="589B9F7E">
            <w:pPr>
              <w:pStyle w:val="10"/>
              <w:spacing w:before="208" w:line="276" w:lineRule="auto"/>
              <w:ind w:left="125" w:right="114" w:firstLine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6"/>
                <w:sz w:val="24"/>
              </w:rPr>
              <w:t xml:space="preserve">изучени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3068" w:type="dxa"/>
            <w:vMerge w:val="restart"/>
          </w:tcPr>
          <w:p w14:paraId="4C17EFF9">
            <w:pPr>
              <w:pStyle w:val="10"/>
              <w:spacing w:before="90"/>
              <w:rPr>
                <w:b/>
                <w:sz w:val="24"/>
              </w:rPr>
            </w:pPr>
          </w:p>
          <w:p w14:paraId="1F596392">
            <w:pPr>
              <w:pStyle w:val="10"/>
              <w:spacing w:line="276" w:lineRule="auto"/>
              <w:ind w:left="101"/>
              <w:rPr>
                <w:sz w:val="24"/>
              </w:rPr>
            </w:pPr>
            <w:r>
              <w:rPr>
                <w:sz w:val="24"/>
              </w:rPr>
              <w:t xml:space="preserve">Электронные цифровые </w:t>
            </w:r>
            <w:r>
              <w:rPr>
                <w:spacing w:val="-4"/>
                <w:sz w:val="24"/>
              </w:rPr>
              <w:t>образовательные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ресурсы</w:t>
            </w:r>
          </w:p>
        </w:tc>
      </w:tr>
      <w:tr w14:paraId="01750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  <w:vMerge w:val="continue"/>
            <w:tcBorders>
              <w:top w:val="nil"/>
            </w:tcBorders>
          </w:tcPr>
          <w:p w14:paraId="4F67D371">
            <w:pPr>
              <w:rPr>
                <w:sz w:val="2"/>
                <w:szCs w:val="2"/>
              </w:rPr>
            </w:pPr>
          </w:p>
        </w:tc>
        <w:tc>
          <w:tcPr>
            <w:tcW w:w="3410" w:type="dxa"/>
            <w:vMerge w:val="continue"/>
            <w:tcBorders>
              <w:top w:val="nil"/>
            </w:tcBorders>
          </w:tcPr>
          <w:p w14:paraId="60DD33EE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5430F2E6">
            <w:pPr>
              <w:pStyle w:val="10"/>
              <w:spacing w:before="179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423" w:type="dxa"/>
          </w:tcPr>
          <w:p w14:paraId="5B6F1A9B">
            <w:pPr>
              <w:pStyle w:val="10"/>
              <w:spacing w:before="2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  <w:p w14:paraId="2E9124CB">
            <w:pPr>
              <w:pStyle w:val="10"/>
              <w:spacing w:before="46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/р</w:t>
            </w:r>
          </w:p>
        </w:tc>
        <w:tc>
          <w:tcPr>
            <w:tcW w:w="427" w:type="dxa"/>
          </w:tcPr>
          <w:p w14:paraId="334681B8">
            <w:pPr>
              <w:pStyle w:val="10"/>
              <w:spacing w:before="20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  <w:p w14:paraId="751F4A42">
            <w:pPr>
              <w:pStyle w:val="10"/>
              <w:spacing w:before="46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/р</w:t>
            </w:r>
          </w:p>
        </w:tc>
        <w:tc>
          <w:tcPr>
            <w:tcW w:w="1047" w:type="dxa"/>
            <w:vMerge w:val="continue"/>
            <w:tcBorders>
              <w:top w:val="nil"/>
            </w:tcBorders>
          </w:tcPr>
          <w:p w14:paraId="145CCD53">
            <w:pPr>
              <w:rPr>
                <w:sz w:val="2"/>
                <w:szCs w:val="2"/>
              </w:rPr>
            </w:pPr>
          </w:p>
        </w:tc>
        <w:tc>
          <w:tcPr>
            <w:tcW w:w="3068" w:type="dxa"/>
            <w:vMerge w:val="continue"/>
            <w:tcBorders>
              <w:top w:val="nil"/>
            </w:tcBorders>
          </w:tcPr>
          <w:p w14:paraId="40F79830">
            <w:pPr>
              <w:rPr>
                <w:sz w:val="2"/>
                <w:szCs w:val="2"/>
              </w:rPr>
            </w:pPr>
          </w:p>
        </w:tc>
      </w:tr>
      <w:tr w14:paraId="6CA930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530FCBCE">
            <w:pPr>
              <w:pStyle w:val="10"/>
              <w:spacing w:before="66"/>
              <w:rPr>
                <w:b/>
                <w:sz w:val="24"/>
              </w:rPr>
            </w:pPr>
          </w:p>
          <w:p w14:paraId="1F21E129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0" w:type="dxa"/>
          </w:tcPr>
          <w:p w14:paraId="7CA0FED5">
            <w:pPr>
              <w:pStyle w:val="10"/>
              <w:spacing w:before="25" w:line="266" w:lineRule="auto"/>
              <w:ind w:left="242" w:right="296"/>
              <w:rPr>
                <w:sz w:val="24"/>
              </w:rPr>
            </w:pPr>
            <w:r>
              <w:rPr>
                <w:sz w:val="24"/>
              </w:rPr>
              <w:t xml:space="preserve">Десятичная система </w:t>
            </w:r>
            <w:r>
              <w:rPr>
                <w:spacing w:val="-2"/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Ряд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 чисел</w:t>
            </w:r>
          </w:p>
        </w:tc>
        <w:tc>
          <w:tcPr>
            <w:tcW w:w="855" w:type="dxa"/>
          </w:tcPr>
          <w:p w14:paraId="43CC3352">
            <w:pPr>
              <w:pStyle w:val="10"/>
              <w:spacing w:before="66"/>
              <w:rPr>
                <w:b/>
                <w:sz w:val="24"/>
              </w:rPr>
            </w:pPr>
          </w:p>
          <w:p w14:paraId="17CFA928">
            <w:pPr>
              <w:pStyle w:val="10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DE96EA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CA762E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B8ABE1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996A7D6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4CE7C3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"https://m.edsoo.ru/f2a0cc0c"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https://m.edsoo.ru/f2a0cc0c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C0E34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413A5C7">
            <w:pPr>
              <w:pStyle w:val="10"/>
              <w:spacing w:before="71"/>
              <w:rPr>
                <w:b/>
                <w:sz w:val="24"/>
              </w:rPr>
            </w:pPr>
          </w:p>
          <w:p w14:paraId="10397244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0" w:type="dxa"/>
          </w:tcPr>
          <w:p w14:paraId="0C8EB4B8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14:paraId="2D70A9E5">
            <w:pPr>
              <w:pStyle w:val="10"/>
              <w:spacing w:before="51" w:line="271" w:lineRule="auto"/>
              <w:ind w:left="242" w:right="296"/>
              <w:rPr>
                <w:sz w:val="24"/>
              </w:rPr>
            </w:pPr>
            <w:r>
              <w:rPr>
                <w:spacing w:val="-2"/>
                <w:sz w:val="24"/>
              </w:rPr>
              <w:t>счисления.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Ряд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 чисел</w:t>
            </w:r>
          </w:p>
        </w:tc>
        <w:tc>
          <w:tcPr>
            <w:tcW w:w="855" w:type="dxa"/>
          </w:tcPr>
          <w:p w14:paraId="2D56B715">
            <w:pPr>
              <w:pStyle w:val="10"/>
              <w:spacing w:before="71"/>
              <w:rPr>
                <w:b/>
                <w:sz w:val="24"/>
              </w:rPr>
            </w:pPr>
          </w:p>
          <w:p w14:paraId="1599E839">
            <w:pPr>
              <w:pStyle w:val="10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5DA913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BCDCA7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CF772A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596F594">
            <w:pPr>
              <w:pStyle w:val="10"/>
              <w:rPr>
                <w:sz w:val="24"/>
              </w:rPr>
            </w:pPr>
          </w:p>
        </w:tc>
      </w:tr>
      <w:tr w14:paraId="0512A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3767D7C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10" w:type="dxa"/>
          </w:tcPr>
          <w:p w14:paraId="350F2C48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5" w:type="dxa"/>
          </w:tcPr>
          <w:p w14:paraId="6B362B7C">
            <w:pPr>
              <w:pStyle w:val="10"/>
              <w:spacing w:before="188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B6FCF7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482A0A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C158F4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5E4D8FC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B50443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"https://m.edsoo.ru/f2a0cafe"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https://m.edsoo.ru/f2a0cafe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361F0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68" w:type="dxa"/>
          </w:tcPr>
          <w:p w14:paraId="6F36C2A9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0" w:type="dxa"/>
          </w:tcPr>
          <w:p w14:paraId="01016BF4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5" w:type="dxa"/>
          </w:tcPr>
          <w:p w14:paraId="261F1DCA">
            <w:pPr>
              <w:pStyle w:val="10"/>
              <w:spacing w:before="30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79BF20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19B9D2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7BE296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D1E69A4">
            <w:pPr>
              <w:pStyle w:val="10"/>
              <w:rPr>
                <w:sz w:val="24"/>
              </w:rPr>
            </w:pPr>
          </w:p>
        </w:tc>
      </w:tr>
      <w:tr w14:paraId="736291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509DE3A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10" w:type="dxa"/>
          </w:tcPr>
          <w:p w14:paraId="21BE410E">
            <w:pPr>
              <w:pStyle w:val="10"/>
              <w:spacing w:before="3" w:line="326" w:lineRule="exact"/>
              <w:ind w:left="242" w:right="915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координатной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прямой</w:t>
            </w:r>
          </w:p>
        </w:tc>
        <w:tc>
          <w:tcPr>
            <w:tcW w:w="855" w:type="dxa"/>
          </w:tcPr>
          <w:p w14:paraId="5FBDD6DA">
            <w:pPr>
              <w:pStyle w:val="10"/>
              <w:spacing w:before="188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26A1D4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6D3549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807CFD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B433BAF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9C6C8A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"https://m.edsoo.ru/f2a0e0fc"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https://m.edsoo.ru/f2a0e0fc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00B12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0D5E515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10" w:type="dxa"/>
          </w:tcPr>
          <w:p w14:paraId="12F7B1DF">
            <w:pPr>
              <w:pStyle w:val="10"/>
              <w:spacing w:before="1" w:line="316" w:lineRule="exact"/>
              <w:ind w:left="242" w:right="915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координатной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прямой</w:t>
            </w:r>
          </w:p>
        </w:tc>
        <w:tc>
          <w:tcPr>
            <w:tcW w:w="855" w:type="dxa"/>
          </w:tcPr>
          <w:p w14:paraId="156883DB">
            <w:pPr>
              <w:pStyle w:val="10"/>
              <w:spacing w:before="188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BDA358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516DB8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E8B5BF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33D51F7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F56DDA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"https://m.edsoo.ru/f2a0e2a0"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https://m.edsoo.ru/f2a0e2a0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167D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127D5F55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10" w:type="dxa"/>
          </w:tcPr>
          <w:p w14:paraId="5810FBBC">
            <w:pPr>
              <w:pStyle w:val="10"/>
              <w:spacing w:before="25" w:line="271" w:lineRule="auto"/>
              <w:ind w:left="242" w:right="915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координатной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прямой</w:t>
            </w:r>
          </w:p>
        </w:tc>
        <w:tc>
          <w:tcPr>
            <w:tcW w:w="855" w:type="dxa"/>
          </w:tcPr>
          <w:p w14:paraId="0777E3DD">
            <w:pPr>
              <w:pStyle w:val="10"/>
              <w:spacing w:before="189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ECB881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10087A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85CA45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DE2B8F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CD281C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"https://m.edsoo.ru/f2a0e426"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https://m.edsoo.ru/f2a0e426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162A9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9DCCC85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10" w:type="dxa"/>
          </w:tcPr>
          <w:p w14:paraId="6920EBC0">
            <w:pPr>
              <w:pStyle w:val="10"/>
              <w:spacing w:before="3" w:line="32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округление </w:t>
            </w:r>
            <w:r>
              <w:rPr>
                <w:sz w:val="24"/>
              </w:rPr>
              <w:t>натуральных чисел</w:t>
            </w:r>
          </w:p>
        </w:tc>
        <w:tc>
          <w:tcPr>
            <w:tcW w:w="855" w:type="dxa"/>
          </w:tcPr>
          <w:p w14:paraId="3162C8C1">
            <w:pPr>
              <w:pStyle w:val="10"/>
              <w:spacing w:before="188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F0BBF2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29D195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54C7E5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07F9048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502C8C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"https://m.edsoo.ru/f2a0ce32"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https://m.edsoo.ru/f2a0ce32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7640EF41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2EEE9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7FB2A310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10" w:type="dxa"/>
          </w:tcPr>
          <w:p w14:paraId="6F6CBE28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округление </w:t>
            </w:r>
            <w:r>
              <w:rPr>
                <w:sz w:val="24"/>
              </w:rPr>
              <w:t>натуральных чисел</w:t>
            </w:r>
          </w:p>
        </w:tc>
        <w:tc>
          <w:tcPr>
            <w:tcW w:w="855" w:type="dxa"/>
          </w:tcPr>
          <w:p w14:paraId="53BF34A3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A21205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32751D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42A85B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20CBAD9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107C4B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"https://m.edsoo.ru/f2a0cf54"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https://m.edsoo.ru/f2a0cf54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893F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55D6DFA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10" w:type="dxa"/>
          </w:tcPr>
          <w:p w14:paraId="350C3D38">
            <w:pPr>
              <w:pStyle w:val="10"/>
              <w:spacing w:before="10" w:line="310" w:lineRule="atLeast"/>
              <w:ind w:left="242" w:right="8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Входная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контрольная работа</w:t>
            </w:r>
          </w:p>
        </w:tc>
        <w:tc>
          <w:tcPr>
            <w:tcW w:w="855" w:type="dxa"/>
          </w:tcPr>
          <w:p w14:paraId="2A44F39E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3A64B2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E742E5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B47F1B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168A157">
            <w:pPr>
              <w:pStyle w:val="10"/>
              <w:rPr>
                <w:sz w:val="24"/>
              </w:rPr>
            </w:pPr>
          </w:p>
        </w:tc>
      </w:tr>
      <w:tr w14:paraId="65012C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6ACC203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10" w:type="dxa"/>
          </w:tcPr>
          <w:p w14:paraId="6CD4945F">
            <w:pPr>
              <w:pStyle w:val="10"/>
              <w:spacing w:before="3" w:line="32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округление </w:t>
            </w:r>
            <w:r>
              <w:rPr>
                <w:sz w:val="24"/>
              </w:rPr>
              <w:t>натуральных чисел</w:t>
            </w:r>
          </w:p>
        </w:tc>
        <w:tc>
          <w:tcPr>
            <w:tcW w:w="855" w:type="dxa"/>
          </w:tcPr>
          <w:p w14:paraId="761166F6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7C1C2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50808C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4FBD54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F5E20EA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B1BC36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"https://m.edsoo.ru/f2a0d440"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https://m.edsoo.ru/f2a0d440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2019E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E32C416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10" w:type="dxa"/>
          </w:tcPr>
          <w:p w14:paraId="6C6406A5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округление </w:t>
            </w:r>
            <w:r>
              <w:rPr>
                <w:sz w:val="24"/>
              </w:rPr>
              <w:t>натуральных чисел</w:t>
            </w:r>
          </w:p>
        </w:tc>
        <w:tc>
          <w:tcPr>
            <w:tcW w:w="855" w:type="dxa"/>
          </w:tcPr>
          <w:p w14:paraId="00D051A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178DCE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553038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B8EF5A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5A80C35">
            <w:pPr>
              <w:pStyle w:val="10"/>
              <w:rPr>
                <w:sz w:val="24"/>
              </w:rPr>
            </w:pPr>
          </w:p>
        </w:tc>
      </w:tr>
      <w:tr w14:paraId="40C9FE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7870582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10" w:type="dxa"/>
          </w:tcPr>
          <w:p w14:paraId="35E073AB">
            <w:pPr>
              <w:pStyle w:val="10"/>
              <w:spacing w:before="30" w:line="266" w:lineRule="auto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</w:tcPr>
          <w:p w14:paraId="01920E88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CF9BB6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5674B0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6834E1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2EEBBD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285E1E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"https://m.edsoo.ru/f2a0eaca"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https://m.edsoo.ru/f2a0eaca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D031E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AFFDDDC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10" w:type="dxa"/>
          </w:tcPr>
          <w:p w14:paraId="517098FD">
            <w:pPr>
              <w:pStyle w:val="10"/>
              <w:spacing w:before="11" w:line="316" w:lineRule="exact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</w:tcPr>
          <w:p w14:paraId="2F1AA8A6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F5E37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DD7860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751BB3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6C01A62">
            <w:pPr>
              <w:pStyle w:val="10"/>
              <w:spacing w:before="3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87160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"https://m.edsoo.ru/f2a0f5ba"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https://m.edsoo.ru/f2a0f5ba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3BCBE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2AB5BD36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10" w:type="dxa"/>
          </w:tcPr>
          <w:p w14:paraId="0D7933EC">
            <w:pPr>
              <w:pStyle w:val="10"/>
              <w:spacing w:before="9" w:line="312" w:lineRule="exact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</w:tcPr>
          <w:p w14:paraId="3BBB273A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74BE91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747C06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4745A4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548D326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C72B7B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"https://m.edsoo.ru/f2a0f704"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https://m.edsoo.ru/f2a0f704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CADD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7A4AA7E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10" w:type="dxa"/>
          </w:tcPr>
          <w:p w14:paraId="7E67BD93">
            <w:pPr>
              <w:pStyle w:val="10"/>
              <w:spacing w:before="30" w:line="271" w:lineRule="auto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</w:tcPr>
          <w:p w14:paraId="7550B594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DE1A8E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3A48D6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FF8AD8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EEBA1FF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59296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"https://m.edsoo.ru/f2a0fd8a"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https://m.edsoo.ru/f2a0fd8a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AE663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68" w:type="dxa"/>
            <w:tcBorders>
              <w:bottom w:val="single" w:color="000000" w:sz="4" w:space="0"/>
            </w:tcBorders>
          </w:tcPr>
          <w:p w14:paraId="232122F4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10" w:type="dxa"/>
            <w:tcBorders>
              <w:bottom w:val="single" w:color="000000" w:sz="4" w:space="0"/>
            </w:tcBorders>
          </w:tcPr>
          <w:p w14:paraId="68404723">
            <w:pPr>
              <w:pStyle w:val="10"/>
              <w:spacing w:before="6" w:line="322" w:lineRule="exact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  <w:tcBorders>
              <w:bottom w:val="single" w:color="000000" w:sz="4" w:space="0"/>
            </w:tcBorders>
          </w:tcPr>
          <w:p w14:paraId="40C2BA84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bottom w:val="single" w:color="000000" w:sz="4" w:space="0"/>
            </w:tcBorders>
          </w:tcPr>
          <w:p w14:paraId="64EBFA6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bottom w:val="single" w:color="000000" w:sz="4" w:space="0"/>
            </w:tcBorders>
          </w:tcPr>
          <w:p w14:paraId="19124B0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bottom w:val="single" w:color="000000" w:sz="4" w:space="0"/>
            </w:tcBorders>
          </w:tcPr>
          <w:p w14:paraId="124644B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bottom w:val="single" w:color="000000" w:sz="4" w:space="0"/>
            </w:tcBorders>
          </w:tcPr>
          <w:p w14:paraId="0AE0764E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3D7F7E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"https://m.edsoo.ru/f2a1015e"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https://m.edsoo.ru/f2a1015e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04B87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68" w:type="dxa"/>
            <w:tcBorders>
              <w:top w:val="single" w:color="000000" w:sz="4" w:space="0"/>
            </w:tcBorders>
          </w:tcPr>
          <w:p w14:paraId="3C800480">
            <w:pPr>
              <w:pStyle w:val="10"/>
              <w:spacing w:before="18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10" w:type="dxa"/>
            <w:tcBorders>
              <w:top w:val="single" w:color="000000" w:sz="4" w:space="0"/>
            </w:tcBorders>
          </w:tcPr>
          <w:p w14:paraId="14AF59B0">
            <w:pPr>
              <w:pStyle w:val="10"/>
              <w:spacing w:before="28" w:line="266" w:lineRule="auto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  <w:tcBorders>
              <w:top w:val="single" w:color="000000" w:sz="4" w:space="0"/>
            </w:tcBorders>
          </w:tcPr>
          <w:p w14:paraId="377E0DE4">
            <w:pPr>
              <w:pStyle w:val="10"/>
              <w:spacing w:before="186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</w:tcBorders>
          </w:tcPr>
          <w:p w14:paraId="2992B53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</w:tcBorders>
          </w:tcPr>
          <w:p w14:paraId="6786A3C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</w:tcBorders>
          </w:tcPr>
          <w:p w14:paraId="644BFF7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top w:val="single" w:color="000000" w:sz="4" w:space="0"/>
            </w:tcBorders>
          </w:tcPr>
          <w:p w14:paraId="60E9F522">
            <w:pPr>
              <w:pStyle w:val="10"/>
              <w:spacing w:before="32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4FC28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"https://m.edsoo.ru/f2a10c3a"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https://m.edsoo.ru/f2a10c3a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68CF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4A007FE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10" w:type="dxa"/>
          </w:tcPr>
          <w:p w14:paraId="5B2FB427">
            <w:pPr>
              <w:pStyle w:val="10"/>
              <w:spacing w:before="9" w:line="312" w:lineRule="exact"/>
              <w:ind w:left="242" w:right="3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5" w:type="dxa"/>
          </w:tcPr>
          <w:p w14:paraId="252EFB79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3DA8F3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77DA61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03D64F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69310FF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1B169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"https://m.edsoo.ru/f2a10da2"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https://m.edsoo.ru/f2a10da2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90B3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49DEFAB">
            <w:pPr>
              <w:pStyle w:val="10"/>
              <w:spacing w:before="66"/>
              <w:rPr>
                <w:b/>
                <w:sz w:val="24"/>
              </w:rPr>
            </w:pPr>
          </w:p>
          <w:p w14:paraId="1AA6D32D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10" w:type="dxa"/>
          </w:tcPr>
          <w:p w14:paraId="5DFC7DC6">
            <w:pPr>
              <w:pStyle w:val="10"/>
              <w:spacing w:before="25" w:line="276" w:lineRule="auto"/>
              <w:ind w:left="242" w:right="14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сложении и умножении, свойства единицы при умножении</w:t>
            </w:r>
          </w:p>
        </w:tc>
        <w:tc>
          <w:tcPr>
            <w:tcW w:w="855" w:type="dxa"/>
          </w:tcPr>
          <w:p w14:paraId="15AEB84D">
            <w:pPr>
              <w:pStyle w:val="10"/>
              <w:spacing w:before="66"/>
              <w:rPr>
                <w:b/>
                <w:sz w:val="24"/>
              </w:rPr>
            </w:pPr>
          </w:p>
          <w:p w14:paraId="320B57B9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9B0A42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C9ABF7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14CBEB7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30F69E3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9F02BD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"https://m.edsoo.ru/f2a104ec"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https://m.edsoo.ru/f2a104ec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F91BF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668" w:type="dxa"/>
            <w:tcBorders>
              <w:bottom w:val="single" w:color="000000" w:sz="4" w:space="0"/>
            </w:tcBorders>
          </w:tcPr>
          <w:p w14:paraId="001F0974">
            <w:pPr>
              <w:pStyle w:val="10"/>
              <w:spacing w:before="66"/>
              <w:rPr>
                <w:b/>
                <w:sz w:val="24"/>
              </w:rPr>
            </w:pPr>
          </w:p>
          <w:p w14:paraId="31E763B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10" w:type="dxa"/>
            <w:tcBorders>
              <w:bottom w:val="single" w:color="000000" w:sz="4" w:space="0"/>
            </w:tcBorders>
          </w:tcPr>
          <w:p w14:paraId="143F6290">
            <w:pPr>
              <w:pStyle w:val="10"/>
              <w:spacing w:before="30" w:line="271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сложении </w:t>
            </w:r>
            <w:r>
              <w:rPr>
                <w:sz w:val="24"/>
              </w:rPr>
              <w:t>и умножении, свойства единицы при умножении</w:t>
            </w:r>
          </w:p>
        </w:tc>
        <w:tc>
          <w:tcPr>
            <w:tcW w:w="855" w:type="dxa"/>
            <w:tcBorders>
              <w:bottom w:val="single" w:color="000000" w:sz="4" w:space="0"/>
            </w:tcBorders>
          </w:tcPr>
          <w:p w14:paraId="04858100">
            <w:pPr>
              <w:pStyle w:val="10"/>
              <w:spacing w:before="66"/>
              <w:rPr>
                <w:b/>
                <w:sz w:val="24"/>
              </w:rPr>
            </w:pPr>
          </w:p>
          <w:p w14:paraId="0006DA9A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bottom w:val="single" w:color="000000" w:sz="4" w:space="0"/>
            </w:tcBorders>
          </w:tcPr>
          <w:p w14:paraId="74019D5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bottom w:val="single" w:color="000000" w:sz="4" w:space="0"/>
            </w:tcBorders>
          </w:tcPr>
          <w:p w14:paraId="4B24B00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bottom w:val="single" w:color="000000" w:sz="4" w:space="0"/>
            </w:tcBorders>
          </w:tcPr>
          <w:p w14:paraId="04BC253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bottom w:val="single" w:color="000000" w:sz="4" w:space="0"/>
            </w:tcBorders>
          </w:tcPr>
          <w:p w14:paraId="2C728182">
            <w:pPr>
              <w:pStyle w:val="10"/>
              <w:rPr>
                <w:sz w:val="24"/>
              </w:rPr>
            </w:pPr>
          </w:p>
        </w:tc>
      </w:tr>
      <w:tr w14:paraId="6D28A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4" w:hRule="atLeast"/>
        </w:trPr>
        <w:tc>
          <w:tcPr>
            <w:tcW w:w="668" w:type="dxa"/>
            <w:tcBorders>
              <w:top w:val="single" w:color="000000" w:sz="4" w:space="0"/>
              <w:bottom w:val="single" w:color="000000" w:sz="4" w:space="0"/>
            </w:tcBorders>
          </w:tcPr>
          <w:p w14:paraId="5650230F">
            <w:pPr>
              <w:pStyle w:val="10"/>
              <w:rPr>
                <w:b/>
                <w:sz w:val="24"/>
              </w:rPr>
            </w:pPr>
          </w:p>
          <w:p w14:paraId="464C158C">
            <w:pPr>
              <w:pStyle w:val="10"/>
              <w:spacing w:before="104"/>
              <w:rPr>
                <w:b/>
                <w:sz w:val="24"/>
              </w:rPr>
            </w:pPr>
          </w:p>
          <w:p w14:paraId="2444348F">
            <w:pPr>
              <w:pStyle w:val="10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10" w:type="dxa"/>
            <w:tcBorders>
              <w:top w:val="single" w:color="000000" w:sz="4" w:space="0"/>
              <w:bottom w:val="single" w:color="000000" w:sz="4" w:space="0"/>
            </w:tcBorders>
          </w:tcPr>
          <w:p w14:paraId="573FBCBE">
            <w:pPr>
              <w:pStyle w:val="10"/>
              <w:spacing w:before="18" w:line="276" w:lineRule="auto"/>
              <w:ind w:left="242" w:right="272"/>
              <w:rPr>
                <w:sz w:val="24"/>
              </w:rPr>
            </w:pPr>
            <w:r>
              <w:rPr>
                <w:sz w:val="24"/>
              </w:rPr>
              <w:t xml:space="preserve">Переместительное и сочетательное свойства сложения и умножения, </w:t>
            </w:r>
            <w:r>
              <w:rPr>
                <w:spacing w:val="-2"/>
                <w:sz w:val="24"/>
              </w:rPr>
              <w:t>распределительное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свойство</w:t>
            </w:r>
          </w:p>
          <w:p w14:paraId="3471D01E">
            <w:pPr>
              <w:pStyle w:val="10"/>
              <w:spacing w:before="3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855" w:type="dxa"/>
            <w:tcBorders>
              <w:top w:val="single" w:color="000000" w:sz="4" w:space="0"/>
              <w:bottom w:val="single" w:color="000000" w:sz="4" w:space="0"/>
            </w:tcBorders>
          </w:tcPr>
          <w:p w14:paraId="18386D61">
            <w:pPr>
              <w:pStyle w:val="10"/>
              <w:rPr>
                <w:b/>
                <w:sz w:val="24"/>
              </w:rPr>
            </w:pPr>
          </w:p>
          <w:p w14:paraId="4F8B6D54">
            <w:pPr>
              <w:pStyle w:val="10"/>
              <w:spacing w:before="104"/>
              <w:rPr>
                <w:b/>
                <w:sz w:val="24"/>
              </w:rPr>
            </w:pPr>
          </w:p>
          <w:p w14:paraId="520E8FC8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  <w:bottom w:val="single" w:color="000000" w:sz="4" w:space="0"/>
            </w:tcBorders>
          </w:tcPr>
          <w:p w14:paraId="492F503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  <w:bottom w:val="single" w:color="000000" w:sz="4" w:space="0"/>
            </w:tcBorders>
          </w:tcPr>
          <w:p w14:paraId="1213225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  <w:bottom w:val="single" w:color="000000" w:sz="4" w:space="0"/>
            </w:tcBorders>
          </w:tcPr>
          <w:p w14:paraId="4F17550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top w:val="single" w:color="000000" w:sz="4" w:space="0"/>
              <w:bottom w:val="single" w:color="000000" w:sz="4" w:space="0"/>
            </w:tcBorders>
          </w:tcPr>
          <w:p w14:paraId="79A999BE">
            <w:pPr>
              <w:pStyle w:val="10"/>
              <w:spacing w:before="232"/>
              <w:rPr>
                <w:b/>
                <w:sz w:val="24"/>
              </w:rPr>
            </w:pPr>
          </w:p>
          <w:p w14:paraId="2572A1C0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33DABC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"https://m.edsoo.ru/f2a0ef3e"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https://m.edsoo.ru/f2a0ef3e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7111E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atLeast"/>
        </w:trPr>
        <w:tc>
          <w:tcPr>
            <w:tcW w:w="668" w:type="dxa"/>
            <w:tcBorders>
              <w:top w:val="single" w:color="000000" w:sz="4" w:space="0"/>
            </w:tcBorders>
          </w:tcPr>
          <w:p w14:paraId="4D0C38FB">
            <w:pPr>
              <w:pStyle w:val="10"/>
              <w:rPr>
                <w:b/>
                <w:sz w:val="24"/>
              </w:rPr>
            </w:pPr>
          </w:p>
          <w:p w14:paraId="6E278F08">
            <w:pPr>
              <w:pStyle w:val="10"/>
              <w:spacing w:before="107"/>
              <w:rPr>
                <w:b/>
                <w:sz w:val="24"/>
              </w:rPr>
            </w:pPr>
          </w:p>
          <w:p w14:paraId="1636E08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10" w:type="dxa"/>
            <w:tcBorders>
              <w:top w:val="single" w:color="000000" w:sz="4" w:space="0"/>
            </w:tcBorders>
          </w:tcPr>
          <w:p w14:paraId="6507388A">
            <w:pPr>
              <w:pStyle w:val="10"/>
              <w:spacing w:before="21" w:line="276" w:lineRule="auto"/>
              <w:ind w:left="242" w:right="272"/>
              <w:rPr>
                <w:sz w:val="24"/>
              </w:rPr>
            </w:pPr>
            <w:r>
              <w:rPr>
                <w:sz w:val="24"/>
              </w:rPr>
              <w:t xml:space="preserve">Переместительное и сочетательное свойства сложения и умножения, </w:t>
            </w:r>
            <w:r>
              <w:rPr>
                <w:spacing w:val="-2"/>
                <w:sz w:val="24"/>
              </w:rPr>
              <w:t>распределительное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свойство</w:t>
            </w:r>
          </w:p>
          <w:p w14:paraId="7CF54665">
            <w:pPr>
              <w:pStyle w:val="10"/>
              <w:spacing w:before="2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855" w:type="dxa"/>
            <w:tcBorders>
              <w:top w:val="single" w:color="000000" w:sz="4" w:space="0"/>
            </w:tcBorders>
          </w:tcPr>
          <w:p w14:paraId="3D8D5B27">
            <w:pPr>
              <w:pStyle w:val="10"/>
              <w:rPr>
                <w:b/>
                <w:sz w:val="24"/>
              </w:rPr>
            </w:pPr>
          </w:p>
          <w:p w14:paraId="4E1992B2">
            <w:pPr>
              <w:pStyle w:val="10"/>
              <w:spacing w:before="107"/>
              <w:rPr>
                <w:b/>
                <w:sz w:val="24"/>
              </w:rPr>
            </w:pPr>
          </w:p>
          <w:p w14:paraId="20B948F0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</w:tcBorders>
          </w:tcPr>
          <w:p w14:paraId="1719F3E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</w:tcBorders>
          </w:tcPr>
          <w:p w14:paraId="29C14C0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</w:tcBorders>
          </w:tcPr>
          <w:p w14:paraId="63D99B6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top w:val="single" w:color="000000" w:sz="4" w:space="0"/>
            </w:tcBorders>
          </w:tcPr>
          <w:p w14:paraId="05CA58BC">
            <w:pPr>
              <w:pStyle w:val="10"/>
              <w:rPr>
                <w:sz w:val="24"/>
              </w:rPr>
            </w:pPr>
          </w:p>
        </w:tc>
      </w:tr>
      <w:tr w14:paraId="6FA4AE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254EC3F0">
            <w:pPr>
              <w:pStyle w:val="10"/>
              <w:spacing w:before="71"/>
              <w:rPr>
                <w:b/>
                <w:sz w:val="24"/>
              </w:rPr>
            </w:pPr>
          </w:p>
          <w:p w14:paraId="2ADDB3C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10" w:type="dxa"/>
          </w:tcPr>
          <w:p w14:paraId="2188C1CD">
            <w:pPr>
              <w:pStyle w:val="10"/>
              <w:spacing w:before="26"/>
              <w:ind w:left="242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953B41B">
            <w:pPr>
              <w:pStyle w:val="10"/>
              <w:spacing w:before="45" w:line="271" w:lineRule="auto"/>
              <w:ind w:left="242" w:right="737"/>
              <w:rPr>
                <w:sz w:val="24"/>
              </w:rPr>
            </w:pPr>
            <w:r>
              <w:rPr>
                <w:sz w:val="24"/>
              </w:rPr>
              <w:t>сочетательное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 сложения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умножения,</w:t>
            </w:r>
          </w:p>
        </w:tc>
        <w:tc>
          <w:tcPr>
            <w:tcW w:w="855" w:type="dxa"/>
          </w:tcPr>
          <w:p w14:paraId="4E1440DB">
            <w:pPr>
              <w:pStyle w:val="10"/>
              <w:spacing w:before="71"/>
              <w:rPr>
                <w:b/>
                <w:sz w:val="24"/>
              </w:rPr>
            </w:pPr>
          </w:p>
          <w:p w14:paraId="44363C3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F428AA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1E2FDB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30E77C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BCD4B6A">
            <w:pPr>
              <w:pStyle w:val="10"/>
              <w:rPr>
                <w:sz w:val="24"/>
              </w:rPr>
            </w:pPr>
          </w:p>
        </w:tc>
      </w:tr>
    </w:tbl>
    <w:p w14:paraId="1F5C56C4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384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7CC2A5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F3E4B0E">
            <w:pPr>
              <w:pStyle w:val="10"/>
              <w:rPr>
                <w:sz w:val="24"/>
              </w:rPr>
            </w:pPr>
          </w:p>
        </w:tc>
        <w:tc>
          <w:tcPr>
            <w:tcW w:w="3410" w:type="dxa"/>
          </w:tcPr>
          <w:p w14:paraId="4D8DCB86">
            <w:pPr>
              <w:pStyle w:val="10"/>
              <w:spacing w:before="30" w:line="266" w:lineRule="auto"/>
              <w:ind w:left="242" w:right="272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распределительное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свойство умножения</w:t>
            </w:r>
          </w:p>
        </w:tc>
        <w:tc>
          <w:tcPr>
            <w:tcW w:w="855" w:type="dxa"/>
          </w:tcPr>
          <w:p w14:paraId="21BD0BD2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0407DEF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C3A234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E5EAE4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8862E07">
            <w:pPr>
              <w:pStyle w:val="10"/>
              <w:rPr>
                <w:sz w:val="24"/>
              </w:rPr>
            </w:pPr>
          </w:p>
        </w:tc>
      </w:tr>
      <w:tr w14:paraId="5C8D5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D10F689">
            <w:pPr>
              <w:pStyle w:val="10"/>
              <w:spacing w:before="71"/>
              <w:rPr>
                <w:b/>
                <w:sz w:val="24"/>
              </w:rPr>
            </w:pPr>
          </w:p>
          <w:p w14:paraId="739EC61A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10" w:type="dxa"/>
          </w:tcPr>
          <w:p w14:paraId="379A21E7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Делители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  <w:p w14:paraId="2F66B4F0">
            <w:pPr>
              <w:pStyle w:val="10"/>
              <w:spacing w:before="2" w:line="32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855" w:type="dxa"/>
          </w:tcPr>
          <w:p w14:paraId="256E5692">
            <w:pPr>
              <w:pStyle w:val="10"/>
              <w:spacing w:before="71"/>
              <w:rPr>
                <w:b/>
                <w:sz w:val="24"/>
              </w:rPr>
            </w:pPr>
          </w:p>
          <w:p w14:paraId="36C49264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FD0021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5B5370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49A509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5604A4C">
            <w:pPr>
              <w:pStyle w:val="10"/>
              <w:rPr>
                <w:sz w:val="24"/>
              </w:rPr>
            </w:pPr>
          </w:p>
        </w:tc>
      </w:tr>
      <w:tr w14:paraId="25A1E7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38793429">
            <w:pPr>
              <w:pStyle w:val="10"/>
              <w:spacing w:before="71"/>
              <w:rPr>
                <w:b/>
                <w:sz w:val="24"/>
              </w:rPr>
            </w:pPr>
          </w:p>
          <w:p w14:paraId="66F8C16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10" w:type="dxa"/>
          </w:tcPr>
          <w:p w14:paraId="109C5CA7">
            <w:pPr>
              <w:pStyle w:val="10"/>
              <w:spacing w:before="25" w:line="268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числа, </w:t>
            </w:r>
            <w:r>
              <w:rPr>
                <w:sz w:val="24"/>
              </w:rPr>
              <w:t xml:space="preserve">разложение числа 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855" w:type="dxa"/>
          </w:tcPr>
          <w:p w14:paraId="7B13C99A">
            <w:pPr>
              <w:pStyle w:val="10"/>
              <w:spacing w:before="71"/>
              <w:rPr>
                <w:b/>
                <w:sz w:val="24"/>
              </w:rPr>
            </w:pPr>
          </w:p>
          <w:p w14:paraId="4C27E217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798F1D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5359D7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A55F31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B46F0EF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87F9C5">
            <w:pPr>
              <w:pStyle w:val="10"/>
              <w:spacing w:before="45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"https://m.edsoo.ru/f2a116b2"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https://m.edsoo.ru/f2a116b2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3151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5F89F73">
            <w:pPr>
              <w:pStyle w:val="10"/>
              <w:spacing w:before="71"/>
              <w:rPr>
                <w:b/>
                <w:sz w:val="24"/>
              </w:rPr>
            </w:pPr>
          </w:p>
          <w:p w14:paraId="56058EFF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10" w:type="dxa"/>
          </w:tcPr>
          <w:p w14:paraId="222E8E3F">
            <w:pPr>
              <w:pStyle w:val="10"/>
              <w:spacing w:before="26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Делители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  <w:p w14:paraId="3BD26268">
            <w:pPr>
              <w:pStyle w:val="10"/>
              <w:spacing w:before="1" w:line="32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855" w:type="dxa"/>
          </w:tcPr>
          <w:p w14:paraId="41997437">
            <w:pPr>
              <w:pStyle w:val="10"/>
              <w:spacing w:before="71"/>
              <w:rPr>
                <w:b/>
                <w:sz w:val="24"/>
              </w:rPr>
            </w:pPr>
          </w:p>
          <w:p w14:paraId="11B6EE73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AC0C67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0BD3E9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AD14FA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C778201">
            <w:pPr>
              <w:pStyle w:val="10"/>
              <w:rPr>
                <w:sz w:val="24"/>
              </w:rPr>
            </w:pPr>
          </w:p>
        </w:tc>
      </w:tr>
      <w:tr w14:paraId="3D3A9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2D3B0A3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10" w:type="dxa"/>
          </w:tcPr>
          <w:p w14:paraId="53914BEF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855" w:type="dxa"/>
          </w:tcPr>
          <w:p w14:paraId="4213CAF8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79ED6F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4D2E43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27A4B2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19CEE77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79BC5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"https://m.edsoo.ru/f2a1116c"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https://m.edsoo.ru/f2a1116c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FFF2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630238EE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10" w:type="dxa"/>
          </w:tcPr>
          <w:p w14:paraId="12EF9A45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855" w:type="dxa"/>
          </w:tcPr>
          <w:p w14:paraId="3F79C496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43DB1F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944350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FD7729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EECAB2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3B3FF4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"https://m.edsoo.ru/f2a114fa"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https://m.edsoo.ru/f2a114fa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DFF21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325EB3DA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10" w:type="dxa"/>
          </w:tcPr>
          <w:p w14:paraId="17D7C1C2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55" w:type="dxa"/>
          </w:tcPr>
          <w:p w14:paraId="7B5A3522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CD6CC0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61C108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79925C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0E23D0B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01C49F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"https://m.edsoo.ru/f2a11a90"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https://m.edsoo.ru/f2a11a90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1214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72A00AC7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10" w:type="dxa"/>
          </w:tcPr>
          <w:p w14:paraId="1861DF2F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55" w:type="dxa"/>
          </w:tcPr>
          <w:p w14:paraId="3FD1ACA0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94A50D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846965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4F4A9B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4633A1F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6CCA10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"https://m.edsoo.ru/f2a11bb2"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https://m.edsoo.ru/f2a11bb2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6B57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4980290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10" w:type="dxa"/>
          </w:tcPr>
          <w:p w14:paraId="58AB1351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5,</w:t>
            </w:r>
          </w:p>
          <w:p w14:paraId="5DFD58C7">
            <w:pPr>
              <w:pStyle w:val="10"/>
              <w:spacing w:before="41"/>
              <w:ind w:left="242"/>
              <w:rPr>
                <w:sz w:val="24"/>
              </w:rPr>
            </w:pPr>
            <w:r>
              <w:rPr>
                <w:sz w:val="24"/>
              </w:rPr>
              <w:t>10,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5" w:type="dxa"/>
          </w:tcPr>
          <w:p w14:paraId="4A169889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6752EA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1D251A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59A71D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99808D3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8C439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"https://m.edsoo.ru/f2a11806"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https://m.edsoo.ru/f2a11806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ED00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32A01583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10" w:type="dxa"/>
          </w:tcPr>
          <w:p w14:paraId="192D6366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5,</w:t>
            </w:r>
          </w:p>
          <w:p w14:paraId="1511176D">
            <w:pPr>
              <w:pStyle w:val="10"/>
              <w:spacing w:before="46"/>
              <w:ind w:left="242"/>
              <w:rPr>
                <w:sz w:val="24"/>
              </w:rPr>
            </w:pPr>
            <w:r>
              <w:rPr>
                <w:sz w:val="24"/>
              </w:rPr>
              <w:t>10,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5" w:type="dxa"/>
          </w:tcPr>
          <w:p w14:paraId="19FB2B3C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1DD40F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F30091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1EFBF6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163BBC3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2520E9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"https://m.edsoo.ru/f2a1196e"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https://m.edsoo.ru/f2a1196e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EE896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5167148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10" w:type="dxa"/>
          </w:tcPr>
          <w:p w14:paraId="17297EB7">
            <w:pPr>
              <w:pStyle w:val="10"/>
              <w:spacing w:before="30" w:line="271" w:lineRule="auto"/>
              <w:ind w:left="242" w:right="917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выражения; </w:t>
            </w:r>
            <w:r>
              <w:rPr>
                <w:sz w:val="24"/>
              </w:rPr>
              <w:t>порядок действий</w:t>
            </w:r>
          </w:p>
        </w:tc>
        <w:tc>
          <w:tcPr>
            <w:tcW w:w="855" w:type="dxa"/>
          </w:tcPr>
          <w:p w14:paraId="0E7ADF82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3EF663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BB4B51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13855D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AA68522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4D8842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"https://m.edsoo.ru/f2a11f18"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https://m.edsoo.ru/f2a11f18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211FC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68" w:type="dxa"/>
          </w:tcPr>
          <w:p w14:paraId="3C985CB9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410" w:type="dxa"/>
          </w:tcPr>
          <w:p w14:paraId="6941EE7D">
            <w:pPr>
              <w:pStyle w:val="10"/>
              <w:spacing w:before="30" w:line="266" w:lineRule="auto"/>
              <w:ind w:left="242" w:right="917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выражения; </w:t>
            </w:r>
            <w:r>
              <w:rPr>
                <w:sz w:val="24"/>
              </w:rPr>
              <w:t>порядок действий</w:t>
            </w:r>
          </w:p>
        </w:tc>
        <w:tc>
          <w:tcPr>
            <w:tcW w:w="855" w:type="dxa"/>
          </w:tcPr>
          <w:p w14:paraId="6506947E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C05461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66E77E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B0D67A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4896F0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D9E8BB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"https://m.edsoo.ru/f2a12080"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https://m.edsoo.ru/f2a12080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A52A0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668" w:type="dxa"/>
          </w:tcPr>
          <w:p w14:paraId="420D6993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410" w:type="dxa"/>
          </w:tcPr>
          <w:p w14:paraId="505B1BDF">
            <w:pPr>
              <w:pStyle w:val="10"/>
              <w:spacing w:before="40" w:line="271" w:lineRule="auto"/>
              <w:ind w:left="242" w:right="917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выражения; </w:t>
            </w:r>
            <w:r>
              <w:rPr>
                <w:sz w:val="24"/>
              </w:rPr>
              <w:t>порядок действий</w:t>
            </w:r>
          </w:p>
        </w:tc>
        <w:tc>
          <w:tcPr>
            <w:tcW w:w="855" w:type="dxa"/>
          </w:tcPr>
          <w:p w14:paraId="526B2EEE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10AF9E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583208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E8B2C6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FC2AA3A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7D074B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"https://m.edsoo.ru/f2a123fa"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https://m.edsoo.ru/f2a123fa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573B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  <w:tcBorders>
              <w:bottom w:val="single" w:color="000000" w:sz="4" w:space="0"/>
            </w:tcBorders>
          </w:tcPr>
          <w:p w14:paraId="6E15C0EC">
            <w:pPr>
              <w:pStyle w:val="10"/>
              <w:spacing w:before="224"/>
              <w:rPr>
                <w:b/>
                <w:sz w:val="24"/>
              </w:rPr>
            </w:pPr>
          </w:p>
          <w:p w14:paraId="5916F21C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410" w:type="dxa"/>
            <w:tcBorders>
              <w:bottom w:val="single" w:color="000000" w:sz="4" w:space="0"/>
            </w:tcBorders>
          </w:tcPr>
          <w:p w14:paraId="58A661C5">
            <w:pPr>
              <w:pStyle w:val="10"/>
              <w:spacing w:before="25" w:line="266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 xml:space="preserve">все арифметические действия, на движение 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55" w:type="dxa"/>
            <w:tcBorders>
              <w:bottom w:val="single" w:color="000000" w:sz="4" w:space="0"/>
            </w:tcBorders>
          </w:tcPr>
          <w:p w14:paraId="5F71C308">
            <w:pPr>
              <w:pStyle w:val="10"/>
              <w:spacing w:before="224"/>
              <w:rPr>
                <w:b/>
                <w:sz w:val="24"/>
              </w:rPr>
            </w:pPr>
          </w:p>
          <w:p w14:paraId="764939FE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bottom w:val="single" w:color="000000" w:sz="4" w:space="0"/>
            </w:tcBorders>
          </w:tcPr>
          <w:p w14:paraId="69DF8E6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bottom w:val="single" w:color="000000" w:sz="4" w:space="0"/>
            </w:tcBorders>
          </w:tcPr>
          <w:p w14:paraId="52B36A9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bottom w:val="single" w:color="000000" w:sz="4" w:space="0"/>
            </w:tcBorders>
          </w:tcPr>
          <w:p w14:paraId="437ACA1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bottom w:val="single" w:color="000000" w:sz="4" w:space="0"/>
            </w:tcBorders>
          </w:tcPr>
          <w:p w14:paraId="1738A96F">
            <w:pPr>
              <w:pStyle w:val="10"/>
              <w:spacing w:before="66"/>
              <w:rPr>
                <w:b/>
                <w:sz w:val="24"/>
              </w:rPr>
            </w:pPr>
          </w:p>
          <w:p w14:paraId="7C4034D8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F3E1F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"https://m.edsoo.ru/f2a0f894"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https://m.edsoo.ru/f2a0f894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B828C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668" w:type="dxa"/>
            <w:tcBorders>
              <w:top w:val="single" w:color="000000" w:sz="4" w:space="0"/>
            </w:tcBorders>
          </w:tcPr>
          <w:p w14:paraId="7B00C11E">
            <w:pPr>
              <w:pStyle w:val="10"/>
              <w:spacing w:before="220"/>
              <w:rPr>
                <w:b/>
                <w:sz w:val="24"/>
              </w:rPr>
            </w:pPr>
          </w:p>
          <w:p w14:paraId="25E68326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410" w:type="dxa"/>
            <w:tcBorders>
              <w:top w:val="single" w:color="000000" w:sz="4" w:space="0"/>
            </w:tcBorders>
          </w:tcPr>
          <w:p w14:paraId="1379AA32">
            <w:pPr>
              <w:pStyle w:val="10"/>
              <w:spacing w:before="21" w:line="276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все арифметические действия, на движение и</w:t>
            </w:r>
          </w:p>
          <w:p w14:paraId="3CB50A32">
            <w:pPr>
              <w:pStyle w:val="10"/>
              <w:spacing w:before="3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55" w:type="dxa"/>
            <w:tcBorders>
              <w:top w:val="single" w:color="000000" w:sz="4" w:space="0"/>
            </w:tcBorders>
          </w:tcPr>
          <w:p w14:paraId="1F4D1932">
            <w:pPr>
              <w:pStyle w:val="10"/>
              <w:spacing w:before="220"/>
              <w:rPr>
                <w:b/>
                <w:sz w:val="24"/>
              </w:rPr>
            </w:pPr>
          </w:p>
          <w:p w14:paraId="3281BCCE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</w:tcBorders>
          </w:tcPr>
          <w:p w14:paraId="4703EDB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</w:tcBorders>
          </w:tcPr>
          <w:p w14:paraId="0F2EE0B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</w:tcBorders>
          </w:tcPr>
          <w:p w14:paraId="6AB3062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top w:val="single" w:color="000000" w:sz="4" w:space="0"/>
            </w:tcBorders>
          </w:tcPr>
          <w:p w14:paraId="4E2ACD14">
            <w:pPr>
              <w:pStyle w:val="10"/>
              <w:spacing w:before="66"/>
              <w:rPr>
                <w:b/>
                <w:sz w:val="24"/>
              </w:rPr>
            </w:pPr>
          </w:p>
          <w:p w14:paraId="6725D861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18386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"https://m.edsoo.ru/f2a0f9fc"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https://m.edsoo.ru/f2a0f9fc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E8C1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4871505F">
            <w:pPr>
              <w:pStyle w:val="10"/>
              <w:spacing w:before="230"/>
              <w:rPr>
                <w:b/>
                <w:sz w:val="24"/>
              </w:rPr>
            </w:pPr>
          </w:p>
          <w:p w14:paraId="32974947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410" w:type="dxa"/>
          </w:tcPr>
          <w:p w14:paraId="2652D1CC">
            <w:pPr>
              <w:pStyle w:val="10"/>
              <w:spacing w:before="25" w:line="278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все арифметические действия, на движение и</w:t>
            </w:r>
          </w:p>
          <w:p w14:paraId="5E7D6C90">
            <w:pPr>
              <w:pStyle w:val="1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55" w:type="dxa"/>
          </w:tcPr>
          <w:p w14:paraId="21E3945E">
            <w:pPr>
              <w:pStyle w:val="10"/>
              <w:spacing w:before="230"/>
              <w:rPr>
                <w:b/>
                <w:sz w:val="24"/>
              </w:rPr>
            </w:pPr>
          </w:p>
          <w:p w14:paraId="063FB86A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257747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F84D52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399475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2B5166B">
            <w:pPr>
              <w:pStyle w:val="10"/>
              <w:spacing w:before="71"/>
              <w:rPr>
                <w:b/>
                <w:sz w:val="24"/>
              </w:rPr>
            </w:pPr>
          </w:p>
          <w:p w14:paraId="5B3443B0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6E01C3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"https://m.edsoo.ru/f2a121a2"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https://m.edsoo.ru/f2a121a2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0295C220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5E66D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1A43EF6E">
            <w:pPr>
              <w:pStyle w:val="10"/>
              <w:spacing w:before="224"/>
              <w:rPr>
                <w:b/>
                <w:sz w:val="24"/>
              </w:rPr>
            </w:pPr>
          </w:p>
          <w:p w14:paraId="3F9C9D8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410" w:type="dxa"/>
          </w:tcPr>
          <w:p w14:paraId="2C898870">
            <w:pPr>
              <w:pStyle w:val="10"/>
              <w:spacing w:before="30" w:line="271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все арифметические действия, на движение и</w:t>
            </w:r>
          </w:p>
          <w:p w14:paraId="000A54AA">
            <w:pPr>
              <w:pStyle w:val="10"/>
              <w:spacing w:before="1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55" w:type="dxa"/>
          </w:tcPr>
          <w:p w14:paraId="13305C07">
            <w:pPr>
              <w:pStyle w:val="10"/>
              <w:spacing w:before="224"/>
              <w:rPr>
                <w:b/>
                <w:sz w:val="24"/>
              </w:rPr>
            </w:pPr>
          </w:p>
          <w:p w14:paraId="6471F34A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988BA4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3F18D6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8732AA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CD0F421">
            <w:pPr>
              <w:pStyle w:val="10"/>
              <w:spacing w:before="66"/>
              <w:rPr>
                <w:b/>
                <w:sz w:val="24"/>
              </w:rPr>
            </w:pPr>
          </w:p>
          <w:p w14:paraId="33D7721A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C5E92F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"https://m.edsoo.ru/f2a12558"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https://m.edsoo.ru/f2a12558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646D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19E038A3">
            <w:pPr>
              <w:pStyle w:val="10"/>
              <w:spacing w:before="224"/>
              <w:rPr>
                <w:b/>
                <w:sz w:val="24"/>
              </w:rPr>
            </w:pPr>
          </w:p>
          <w:p w14:paraId="6C9E689A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410" w:type="dxa"/>
          </w:tcPr>
          <w:p w14:paraId="41B11DDD">
            <w:pPr>
              <w:pStyle w:val="10"/>
              <w:spacing w:before="25" w:line="268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 xml:space="preserve">все арифметические действия, на движение 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55" w:type="dxa"/>
          </w:tcPr>
          <w:p w14:paraId="181978F8">
            <w:pPr>
              <w:pStyle w:val="10"/>
              <w:spacing w:before="224"/>
              <w:rPr>
                <w:b/>
                <w:sz w:val="24"/>
              </w:rPr>
            </w:pPr>
          </w:p>
          <w:p w14:paraId="38C109F1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AD159D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AC8DAD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372856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59B3916">
            <w:pPr>
              <w:pStyle w:val="10"/>
              <w:spacing w:before="66"/>
              <w:rPr>
                <w:b/>
                <w:sz w:val="24"/>
              </w:rPr>
            </w:pPr>
          </w:p>
          <w:p w14:paraId="3708F164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1A2ACC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"https://m.edsoo.ru/f2a12832"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https://m.edsoo.ru/f2a12832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9AB7B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0EDCBA77">
            <w:pPr>
              <w:pStyle w:val="10"/>
              <w:spacing w:before="229"/>
              <w:rPr>
                <w:b/>
                <w:sz w:val="24"/>
              </w:rPr>
            </w:pPr>
          </w:p>
          <w:p w14:paraId="40D4132E">
            <w:pPr>
              <w:pStyle w:val="10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410" w:type="dxa"/>
          </w:tcPr>
          <w:p w14:paraId="4F5124C3">
            <w:pPr>
              <w:pStyle w:val="10"/>
              <w:spacing w:before="26" w:line="280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все арифметические действия, на движение и</w:t>
            </w:r>
          </w:p>
          <w:p w14:paraId="2348C8FE">
            <w:pPr>
              <w:pStyle w:val="10"/>
              <w:spacing w:line="272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55" w:type="dxa"/>
          </w:tcPr>
          <w:p w14:paraId="1ED251E0">
            <w:pPr>
              <w:pStyle w:val="10"/>
              <w:spacing w:before="229"/>
              <w:rPr>
                <w:b/>
                <w:sz w:val="24"/>
              </w:rPr>
            </w:pPr>
          </w:p>
          <w:p w14:paraId="7014F380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24C3DC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7D96FB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BD56A2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1B1B33A">
            <w:pPr>
              <w:pStyle w:val="10"/>
              <w:spacing w:before="76"/>
              <w:rPr>
                <w:b/>
                <w:sz w:val="24"/>
              </w:rPr>
            </w:pPr>
          </w:p>
          <w:p w14:paraId="7C9AAB57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70423C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"https://m.edsoo.ru/f2a12990"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https://m.edsoo.ru/f2a12990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94FB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1C8D848">
            <w:pPr>
              <w:pStyle w:val="10"/>
              <w:spacing w:before="71"/>
              <w:rPr>
                <w:b/>
                <w:sz w:val="24"/>
              </w:rPr>
            </w:pPr>
          </w:p>
          <w:p w14:paraId="2E21A4A2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410" w:type="dxa"/>
          </w:tcPr>
          <w:p w14:paraId="385E5E3D">
            <w:pPr>
              <w:pStyle w:val="10"/>
              <w:spacing w:before="184" w:line="283" w:lineRule="auto"/>
              <w:ind w:left="242" w:right="27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"Натуральные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нуль"</w:t>
            </w:r>
          </w:p>
        </w:tc>
        <w:tc>
          <w:tcPr>
            <w:tcW w:w="855" w:type="dxa"/>
          </w:tcPr>
          <w:p w14:paraId="641D6DBA">
            <w:pPr>
              <w:pStyle w:val="10"/>
              <w:spacing w:before="71"/>
              <w:rPr>
                <w:b/>
                <w:sz w:val="24"/>
              </w:rPr>
            </w:pPr>
          </w:p>
          <w:p w14:paraId="65BB4DA0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48A6DB">
            <w:pPr>
              <w:pStyle w:val="10"/>
              <w:spacing w:before="71"/>
              <w:rPr>
                <w:b/>
                <w:sz w:val="24"/>
              </w:rPr>
            </w:pPr>
          </w:p>
          <w:p w14:paraId="47ACCDD6">
            <w:pPr>
              <w:pStyle w:val="10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03F3492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803A32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0B22752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4B236A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"https://m.edsoo.ru/f2a12cba"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https://m.edsoo.ru/f2a12cba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9719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1E34228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410" w:type="dxa"/>
          </w:tcPr>
          <w:p w14:paraId="42FECC6E">
            <w:pPr>
              <w:pStyle w:val="10"/>
              <w:spacing w:before="9" w:line="312" w:lineRule="exact"/>
              <w:ind w:left="242" w:right="338"/>
              <w:rPr>
                <w:sz w:val="24"/>
              </w:rPr>
            </w:pPr>
            <w:r>
              <w:rPr>
                <w:spacing w:val="-2"/>
                <w:sz w:val="24"/>
              </w:rPr>
              <w:t>Точка,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луч. Ломаная</w:t>
            </w:r>
          </w:p>
        </w:tc>
        <w:tc>
          <w:tcPr>
            <w:tcW w:w="855" w:type="dxa"/>
          </w:tcPr>
          <w:p w14:paraId="0408553A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50EF15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B9C5A81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B699B2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F53FE78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C907C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"https://m.edsoo.ru/f2a0d54e"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https://m.edsoo.ru/f2a0d54e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E8A1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4D48921">
            <w:pPr>
              <w:pStyle w:val="10"/>
              <w:spacing w:before="66"/>
              <w:rPr>
                <w:b/>
                <w:sz w:val="24"/>
              </w:rPr>
            </w:pPr>
          </w:p>
          <w:p w14:paraId="5E44B58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410" w:type="dxa"/>
          </w:tcPr>
          <w:p w14:paraId="7FC876ED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Измерение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отрезка,</w:t>
            </w:r>
          </w:p>
          <w:p w14:paraId="59E54723">
            <w:pPr>
              <w:pStyle w:val="10"/>
              <w:spacing w:before="2" w:line="320" w:lineRule="atLeast"/>
              <w:ind w:left="242" w:right="897"/>
              <w:rPr>
                <w:sz w:val="24"/>
              </w:rPr>
            </w:pPr>
            <w:r>
              <w:rPr>
                <w:sz w:val="24"/>
              </w:rPr>
              <w:t>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 измерения длины</w:t>
            </w:r>
          </w:p>
        </w:tc>
        <w:tc>
          <w:tcPr>
            <w:tcW w:w="855" w:type="dxa"/>
          </w:tcPr>
          <w:p w14:paraId="26300029">
            <w:pPr>
              <w:pStyle w:val="10"/>
              <w:spacing w:before="66"/>
              <w:rPr>
                <w:b/>
                <w:sz w:val="24"/>
              </w:rPr>
            </w:pPr>
          </w:p>
          <w:p w14:paraId="7D4FFB72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6BFB09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78A059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64F7E4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A87300E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32B44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"https://m.edsoo.ru/f2a0daee"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https://m.edsoo.ru/f2a0daee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97F3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E4C1D46">
            <w:pPr>
              <w:pStyle w:val="10"/>
              <w:spacing w:before="71"/>
              <w:rPr>
                <w:b/>
                <w:sz w:val="24"/>
              </w:rPr>
            </w:pPr>
          </w:p>
          <w:p w14:paraId="60C843A8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410" w:type="dxa"/>
          </w:tcPr>
          <w:p w14:paraId="004F461A">
            <w:pPr>
              <w:pStyle w:val="10"/>
              <w:spacing w:before="25" w:line="268" w:lineRule="auto"/>
              <w:ind w:left="242" w:right="489"/>
              <w:rPr>
                <w:sz w:val="24"/>
              </w:rPr>
            </w:pPr>
            <w:r>
              <w:rPr>
                <w:spacing w:val="-2"/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отрезка, </w:t>
            </w:r>
            <w:r>
              <w:rPr>
                <w:sz w:val="24"/>
              </w:rPr>
              <w:t>метрические единицы измерения длины</w:t>
            </w:r>
          </w:p>
        </w:tc>
        <w:tc>
          <w:tcPr>
            <w:tcW w:w="855" w:type="dxa"/>
          </w:tcPr>
          <w:p w14:paraId="2FF53923">
            <w:pPr>
              <w:pStyle w:val="10"/>
              <w:spacing w:before="71"/>
              <w:rPr>
                <w:b/>
                <w:sz w:val="24"/>
              </w:rPr>
            </w:pPr>
          </w:p>
          <w:p w14:paraId="2C23BCA9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C62A1F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62F199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F4ABA2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0B47DDE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436A65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"https://m.edsoo.ru/f2a0df3a"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https://m.edsoo.ru/f2a0df3a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59D57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CE4D5EC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410" w:type="dxa"/>
          </w:tcPr>
          <w:p w14:paraId="6EF81687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круг</w:t>
            </w:r>
          </w:p>
        </w:tc>
        <w:tc>
          <w:tcPr>
            <w:tcW w:w="855" w:type="dxa"/>
          </w:tcPr>
          <w:p w14:paraId="2BD4B79E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9AAD94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F55F61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A982EC6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3882551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FD0122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"https://m.edsoo.ru/f2a0d684"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https://m.edsoo.ru/f2a0d684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6B6D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6F7A78FD">
            <w:pPr>
              <w:pStyle w:val="10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410" w:type="dxa"/>
          </w:tcPr>
          <w:p w14:paraId="3613D4F6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круг</w:t>
            </w:r>
          </w:p>
        </w:tc>
        <w:tc>
          <w:tcPr>
            <w:tcW w:w="855" w:type="dxa"/>
          </w:tcPr>
          <w:p w14:paraId="42BF9C29">
            <w:pPr>
              <w:pStyle w:val="10"/>
              <w:spacing w:before="25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BFFCAC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D21790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BCBDC2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C01AF68">
            <w:pPr>
              <w:pStyle w:val="10"/>
              <w:rPr>
                <w:sz w:val="24"/>
              </w:rPr>
            </w:pPr>
          </w:p>
        </w:tc>
      </w:tr>
      <w:tr w14:paraId="574B6A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262C8889">
            <w:pPr>
              <w:pStyle w:val="10"/>
              <w:spacing w:before="71"/>
              <w:rPr>
                <w:b/>
                <w:sz w:val="24"/>
              </w:rPr>
            </w:pPr>
          </w:p>
          <w:p w14:paraId="72CBA92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410" w:type="dxa"/>
          </w:tcPr>
          <w:p w14:paraId="216D0EC6">
            <w:pPr>
              <w:pStyle w:val="10"/>
              <w:spacing w:before="25" w:line="268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 xml:space="preserve">"Построение узора из </w:t>
            </w:r>
            <w:r>
              <w:rPr>
                <w:spacing w:val="-2"/>
                <w:sz w:val="24"/>
              </w:rPr>
              <w:t>окружностей"</w:t>
            </w:r>
          </w:p>
        </w:tc>
        <w:tc>
          <w:tcPr>
            <w:tcW w:w="855" w:type="dxa"/>
          </w:tcPr>
          <w:p w14:paraId="7AC93863">
            <w:pPr>
              <w:pStyle w:val="10"/>
              <w:spacing w:before="71"/>
              <w:rPr>
                <w:b/>
                <w:sz w:val="24"/>
              </w:rPr>
            </w:pPr>
          </w:p>
          <w:p w14:paraId="73A1076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E5B926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2A70DF7">
            <w:pPr>
              <w:pStyle w:val="10"/>
              <w:spacing w:before="71"/>
              <w:rPr>
                <w:b/>
                <w:sz w:val="24"/>
              </w:rPr>
            </w:pPr>
          </w:p>
          <w:p w14:paraId="4968E733">
            <w:pPr>
              <w:pStyle w:val="10"/>
              <w:ind w:right="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7" w:type="dxa"/>
          </w:tcPr>
          <w:p w14:paraId="7CB801B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EC55C16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153812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"https://m.edsoo.ru/f2a0d7e2"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https://m.edsoo.ru/f2a0d7e2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4D60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1BDD017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410" w:type="dxa"/>
          </w:tcPr>
          <w:p w14:paraId="35861210">
            <w:pPr>
              <w:pStyle w:val="10"/>
              <w:spacing w:before="35" w:line="271" w:lineRule="auto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Угол.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тупой </w:t>
            </w:r>
            <w:r>
              <w:rPr>
                <w:sz w:val="24"/>
              </w:rPr>
              <w:t>и развёрнутый углы</w:t>
            </w:r>
          </w:p>
        </w:tc>
        <w:tc>
          <w:tcPr>
            <w:tcW w:w="855" w:type="dxa"/>
          </w:tcPr>
          <w:p w14:paraId="19F09E0C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84A7BB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B8B8EA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735488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45D443E">
            <w:pPr>
              <w:pStyle w:val="10"/>
              <w:spacing w:before="4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2909B4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"https://m.edsoo.ru/f2a1302a"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https://m.edsoo.ru/f2a1302a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218EE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5D4EF4B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410" w:type="dxa"/>
          </w:tcPr>
          <w:p w14:paraId="4F154027">
            <w:pPr>
              <w:pStyle w:val="10"/>
              <w:spacing w:before="6" w:line="322" w:lineRule="exact"/>
              <w:ind w:left="242" w:right="142"/>
              <w:rPr>
                <w:sz w:val="24"/>
              </w:rPr>
            </w:pPr>
            <w:r>
              <w:rPr>
                <w:spacing w:val="-2"/>
                <w:sz w:val="24"/>
              </w:rPr>
              <w:t>Угол.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тупой </w:t>
            </w:r>
            <w:r>
              <w:rPr>
                <w:sz w:val="24"/>
              </w:rPr>
              <w:t>и развёрнутый углы</w:t>
            </w:r>
          </w:p>
        </w:tc>
        <w:tc>
          <w:tcPr>
            <w:tcW w:w="855" w:type="dxa"/>
          </w:tcPr>
          <w:p w14:paraId="06FF6619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487448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A92D89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EE3B27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36B4C96">
            <w:pPr>
              <w:pStyle w:val="10"/>
              <w:rPr>
                <w:sz w:val="24"/>
              </w:rPr>
            </w:pPr>
          </w:p>
        </w:tc>
      </w:tr>
      <w:tr w14:paraId="178B0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5823820D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410" w:type="dxa"/>
          </w:tcPr>
          <w:p w14:paraId="748203EE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855" w:type="dxa"/>
          </w:tcPr>
          <w:p w14:paraId="705A37E2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6C1F00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83931F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4AC65D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739DB2E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130962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"https://m.edsoo.ru/f2a1319c"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https://m.edsoo.ru/f2a1319c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0C38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54C3441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410" w:type="dxa"/>
          </w:tcPr>
          <w:p w14:paraId="6C182566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855" w:type="dxa"/>
          </w:tcPr>
          <w:p w14:paraId="0D8D6138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171DC9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E22826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E50980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8B7E3D5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BD016C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"https://m.edsoo.ru/f2a132fa"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https://m.edsoo.ru/f2a132fa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1823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66545658">
            <w:pPr>
              <w:pStyle w:val="10"/>
              <w:spacing w:before="17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410" w:type="dxa"/>
          </w:tcPr>
          <w:p w14:paraId="7F985FA9">
            <w:pPr>
              <w:pStyle w:val="10"/>
              <w:spacing w:before="179"/>
              <w:ind w:left="24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855" w:type="dxa"/>
          </w:tcPr>
          <w:p w14:paraId="1BDF17F0">
            <w:pPr>
              <w:pStyle w:val="10"/>
              <w:spacing w:before="17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965AA1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1D2AB8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1803AA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12CE65A">
            <w:pPr>
              <w:pStyle w:val="10"/>
              <w:spacing w:before="2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EBE9D3">
            <w:pPr>
              <w:pStyle w:val="10"/>
              <w:spacing w:before="47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"https://m.edsoo.ru/f2a13476"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https://m.edsoo.ru/f2a13476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E2FD0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CE27EC6">
            <w:pPr>
              <w:pStyle w:val="10"/>
              <w:spacing w:before="18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410" w:type="dxa"/>
          </w:tcPr>
          <w:p w14:paraId="5E394121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>"Построение углов"</w:t>
            </w:r>
          </w:p>
        </w:tc>
        <w:tc>
          <w:tcPr>
            <w:tcW w:w="855" w:type="dxa"/>
          </w:tcPr>
          <w:p w14:paraId="43ADDD04">
            <w:pPr>
              <w:pStyle w:val="10"/>
              <w:spacing w:before="183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A9AF59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34A9933">
            <w:pPr>
              <w:pStyle w:val="10"/>
              <w:spacing w:before="183"/>
              <w:ind w:right="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7" w:type="dxa"/>
          </w:tcPr>
          <w:p w14:paraId="3AEACCA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524F357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AA6724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"https://m.edsoo.ru/f2a13606"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https://m.edsoo.ru/f2a13606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21B7C420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02440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264174BF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410" w:type="dxa"/>
          </w:tcPr>
          <w:p w14:paraId="2E568F38">
            <w:pPr>
              <w:pStyle w:val="10"/>
              <w:spacing w:before="30" w:line="266" w:lineRule="auto"/>
              <w:ind w:left="242" w:right="1001"/>
              <w:rPr>
                <w:sz w:val="24"/>
              </w:rPr>
            </w:pPr>
            <w:r>
              <w:rPr>
                <w:spacing w:val="-2"/>
                <w:sz w:val="24"/>
              </w:rPr>
              <w:t>Дробь.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19210172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2BA48D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37C892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DC506E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C3D8CC6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6F4A70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"https://m.edsoo.ru/f2a13764"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https://m.edsoo.ru/f2a13764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3711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01AED9F0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410" w:type="dxa"/>
          </w:tcPr>
          <w:p w14:paraId="0DB63FF1">
            <w:pPr>
              <w:pStyle w:val="10"/>
              <w:spacing w:before="30" w:line="271" w:lineRule="auto"/>
              <w:ind w:left="242" w:right="1001"/>
              <w:rPr>
                <w:sz w:val="24"/>
              </w:rPr>
            </w:pPr>
            <w:r>
              <w:rPr>
                <w:spacing w:val="-2"/>
                <w:sz w:val="24"/>
              </w:rPr>
              <w:t>Дробь.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5C904AB9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6CCD47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6AF57D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FD777C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EAF0FAF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34C51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"https://m.edsoo.ru/f2a13c8c"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https://m.edsoo.ru/f2a13c8c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3E40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07A064D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410" w:type="dxa"/>
          </w:tcPr>
          <w:p w14:paraId="1F602FEC">
            <w:pPr>
              <w:pStyle w:val="10"/>
              <w:spacing w:before="3" w:line="326" w:lineRule="exact"/>
              <w:ind w:left="242" w:right="1001"/>
              <w:rPr>
                <w:sz w:val="24"/>
              </w:rPr>
            </w:pPr>
            <w:r>
              <w:rPr>
                <w:spacing w:val="-2"/>
                <w:sz w:val="24"/>
              </w:rPr>
              <w:t>Дробь.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5C8E9162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27C15E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5A540D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828FE9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1E31DC3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76D394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"https://m.edsoo.ru/f2a14146"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https://m.edsoo.ru/f2a14146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5488C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8FEEA3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410" w:type="dxa"/>
          </w:tcPr>
          <w:p w14:paraId="2CB728F5">
            <w:pPr>
              <w:pStyle w:val="10"/>
              <w:spacing w:before="30" w:line="271" w:lineRule="auto"/>
              <w:ind w:left="242" w:right="1001"/>
              <w:rPr>
                <w:sz w:val="24"/>
              </w:rPr>
            </w:pPr>
            <w:r>
              <w:rPr>
                <w:spacing w:val="-2"/>
                <w:sz w:val="24"/>
              </w:rPr>
              <w:t>Дробь.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0F59B73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574E3E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965972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8505F9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9265648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439C60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"https://m.edsoo.ru/f2a153f2"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https://m.edsoo.ru/f2a153f2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8DB4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416ADD16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410" w:type="dxa"/>
          </w:tcPr>
          <w:p w14:paraId="5BB1E8E1">
            <w:pPr>
              <w:pStyle w:val="10"/>
              <w:spacing w:before="30" w:line="266" w:lineRule="auto"/>
              <w:ind w:left="242" w:right="1001"/>
              <w:rPr>
                <w:sz w:val="24"/>
              </w:rPr>
            </w:pPr>
            <w:r>
              <w:rPr>
                <w:spacing w:val="-2"/>
                <w:sz w:val="24"/>
              </w:rPr>
              <w:t>Дробь.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3C175DC1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BBBAC8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856BBA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74317D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5D06468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1BC421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"https://m.edsoo.ru/f2a15582"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https://m.edsoo.ru/f2a15582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FEA9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EDCEA38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410" w:type="dxa"/>
          </w:tcPr>
          <w:p w14:paraId="3B0450D0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74A3C906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040053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3A29FF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B7662D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0170E35">
            <w:pPr>
              <w:pStyle w:val="10"/>
              <w:spacing w:before="3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ABD48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"https://m.edsoo.ru/f2a143e4"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https://m.edsoo.ru/f2a143e4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AFA93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539A8550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410" w:type="dxa"/>
          </w:tcPr>
          <w:p w14:paraId="62DED248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18438E2F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9F7EBF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860816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2D65A2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A38FCD5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5662F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"https://m.edsoo.ru/f2a1451a"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https://m.edsoo.ru/f2a1451a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48DCB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147B8C4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410" w:type="dxa"/>
          </w:tcPr>
          <w:p w14:paraId="47455935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0FE6D1E3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97C454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F48344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0A6663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293B498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25185F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"https://m.edsoo.ru/f2a1463c"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https://m.edsoo.ru/f2a1463c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0634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68" w:type="dxa"/>
            <w:tcBorders>
              <w:bottom w:val="single" w:color="000000" w:sz="4" w:space="0"/>
            </w:tcBorders>
          </w:tcPr>
          <w:p w14:paraId="38037A27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410" w:type="dxa"/>
            <w:tcBorders>
              <w:bottom w:val="single" w:color="000000" w:sz="4" w:space="0"/>
            </w:tcBorders>
          </w:tcPr>
          <w:p w14:paraId="68BF32A8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  <w:tcBorders>
              <w:bottom w:val="single" w:color="000000" w:sz="4" w:space="0"/>
            </w:tcBorders>
          </w:tcPr>
          <w:p w14:paraId="7B972565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bottom w:val="single" w:color="000000" w:sz="4" w:space="0"/>
            </w:tcBorders>
          </w:tcPr>
          <w:p w14:paraId="722DAFF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bottom w:val="single" w:color="000000" w:sz="4" w:space="0"/>
            </w:tcBorders>
          </w:tcPr>
          <w:p w14:paraId="67839CC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bottom w:val="single" w:color="000000" w:sz="4" w:space="0"/>
            </w:tcBorders>
          </w:tcPr>
          <w:p w14:paraId="5B6DABF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bottom w:val="single" w:color="000000" w:sz="4" w:space="0"/>
            </w:tcBorders>
          </w:tcPr>
          <w:p w14:paraId="562FEDA5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AF4F2F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"https://m.edsoo.ru/f2a1475e"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https://m.edsoo.ru/f2a1475e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6432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68" w:type="dxa"/>
            <w:tcBorders>
              <w:top w:val="single" w:color="000000" w:sz="4" w:space="0"/>
            </w:tcBorders>
          </w:tcPr>
          <w:p w14:paraId="57F5D281">
            <w:pPr>
              <w:pStyle w:val="10"/>
              <w:spacing w:before="18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410" w:type="dxa"/>
            <w:tcBorders>
              <w:top w:val="single" w:color="000000" w:sz="4" w:space="0"/>
            </w:tcBorders>
          </w:tcPr>
          <w:p w14:paraId="0059CD7B">
            <w:pPr>
              <w:pStyle w:val="10"/>
              <w:spacing w:before="186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  <w:tcBorders>
              <w:top w:val="single" w:color="000000" w:sz="4" w:space="0"/>
            </w:tcBorders>
          </w:tcPr>
          <w:p w14:paraId="2D171A8D">
            <w:pPr>
              <w:pStyle w:val="10"/>
              <w:spacing w:before="186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</w:tcBorders>
          </w:tcPr>
          <w:p w14:paraId="2562387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</w:tcBorders>
          </w:tcPr>
          <w:p w14:paraId="174AD971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</w:tcBorders>
          </w:tcPr>
          <w:p w14:paraId="7EF39FE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top w:val="single" w:color="000000" w:sz="4" w:space="0"/>
            </w:tcBorders>
          </w:tcPr>
          <w:p w14:paraId="019F784F">
            <w:pPr>
              <w:pStyle w:val="10"/>
              <w:spacing w:before="32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711020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"https://m.edsoo.ru/f2a14c90"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https://m.edsoo.ru/f2a14c90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D38D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E575DD4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410" w:type="dxa"/>
          </w:tcPr>
          <w:p w14:paraId="22FB6251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3806C40A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18F6DE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460480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26DD7A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9C2AA6E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7F52B4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"https://m.edsoo.ru/f2a14de4"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https://m.edsoo.ru/f2a14de4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E6D7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68" w:type="dxa"/>
          </w:tcPr>
          <w:p w14:paraId="49E1AE35">
            <w:pPr>
              <w:pStyle w:val="10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410" w:type="dxa"/>
          </w:tcPr>
          <w:p w14:paraId="0D989FDF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1950F2BE">
            <w:pPr>
              <w:pStyle w:val="10"/>
              <w:spacing w:before="25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C4A0B7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042CA9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112365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D1867F8">
            <w:pPr>
              <w:pStyle w:val="10"/>
              <w:rPr>
                <w:sz w:val="24"/>
              </w:rPr>
            </w:pPr>
          </w:p>
        </w:tc>
      </w:tr>
      <w:tr w14:paraId="5A4F4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ED470F9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410" w:type="dxa"/>
          </w:tcPr>
          <w:p w14:paraId="172F74AA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0778EFA9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16763C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23E981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FF2799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09D4585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128CA2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"https://m.edsoo.ru/f2a14f74"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https://m.edsoo.ru/f2a14f74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D179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58728C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410" w:type="dxa"/>
          </w:tcPr>
          <w:p w14:paraId="1D602ADD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33359A57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913721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2A41AC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BC7EFC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AF1DCDB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62C906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"https://m.edsoo.ru/f2a151f4"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https://m.edsoo.ru/f2a151f4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5CB2F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68" w:type="dxa"/>
          </w:tcPr>
          <w:p w14:paraId="3D25EE0B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410" w:type="dxa"/>
          </w:tcPr>
          <w:p w14:paraId="31621218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17DF75DF">
            <w:pPr>
              <w:pStyle w:val="10"/>
              <w:spacing w:before="3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08ED85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F04343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E8783F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AB74D55">
            <w:pPr>
              <w:pStyle w:val="10"/>
              <w:rPr>
                <w:sz w:val="24"/>
              </w:rPr>
            </w:pPr>
          </w:p>
        </w:tc>
      </w:tr>
      <w:tr w14:paraId="35A0E8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8" w:type="dxa"/>
          </w:tcPr>
          <w:p w14:paraId="6CF69D03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410" w:type="dxa"/>
          </w:tcPr>
          <w:p w14:paraId="286F4A18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31E53867">
            <w:pPr>
              <w:pStyle w:val="10"/>
              <w:spacing w:before="3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9018F1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9C9342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8C328C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2D81431">
            <w:pPr>
              <w:pStyle w:val="10"/>
              <w:rPr>
                <w:sz w:val="24"/>
              </w:rPr>
            </w:pPr>
          </w:p>
        </w:tc>
      </w:tr>
      <w:tr w14:paraId="6B1B0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5B8CD3C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410" w:type="dxa"/>
          </w:tcPr>
          <w:p w14:paraId="67034327">
            <w:pPr>
              <w:pStyle w:val="10"/>
              <w:spacing w:before="30" w:line="266" w:lineRule="auto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02024F77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82EF33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86FF6F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F78810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8175B43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C380D9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"https://m.edsoo.ru/f2a17cc4"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https://m.edsoo.ru/f2a17cc4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2BB63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108361C6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410" w:type="dxa"/>
          </w:tcPr>
          <w:p w14:paraId="156A5172">
            <w:pPr>
              <w:pStyle w:val="10"/>
              <w:spacing w:before="9" w:line="318" w:lineRule="exact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732121A6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D18F17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037C06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7D3CEC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2C2166A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820619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"https://m.edsoo.ru/f2a17e54"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https://m.edsoo.ru/f2a17e54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4BCA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6C708A9A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410" w:type="dxa"/>
          </w:tcPr>
          <w:p w14:paraId="1CE019CD">
            <w:pPr>
              <w:pStyle w:val="10"/>
              <w:spacing w:before="9" w:line="312" w:lineRule="exact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66E7DCA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AB5A27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E437A6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6687B8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C2CE40D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398112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"https://m.edsoo.ru/f2a1802a"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https://m.edsoo.ru/f2a1802a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2604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5C2F4CB8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410" w:type="dxa"/>
          </w:tcPr>
          <w:p w14:paraId="7CE431F4">
            <w:pPr>
              <w:pStyle w:val="10"/>
              <w:spacing w:before="30" w:line="271" w:lineRule="auto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4D861C72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82FE6A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D45D4DA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B0F884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80E0B41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215D4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A6DE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798B08B3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410" w:type="dxa"/>
          </w:tcPr>
          <w:p w14:paraId="3D8FEEFD">
            <w:pPr>
              <w:pStyle w:val="10"/>
              <w:spacing w:before="11" w:line="322" w:lineRule="exact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1C39B1D6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9B1154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E4EEF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C3A661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D7C6A85">
            <w:pPr>
              <w:pStyle w:val="10"/>
              <w:spacing w:before="2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D99934">
            <w:pPr>
              <w:pStyle w:val="10"/>
              <w:spacing w:before="45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"https://m.edsoo.ru/f2a1835e"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https://m.edsoo.ru/f2a1835e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41A93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3E1E292E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410" w:type="dxa"/>
          </w:tcPr>
          <w:p w14:paraId="76CCEBF8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</w:tc>
        <w:tc>
          <w:tcPr>
            <w:tcW w:w="855" w:type="dxa"/>
          </w:tcPr>
          <w:p w14:paraId="7D46AD5E">
            <w:pPr>
              <w:pStyle w:val="10"/>
              <w:spacing w:before="3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A0F2C0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2973DA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478D24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E09EBBB">
            <w:pPr>
              <w:pStyle w:val="10"/>
              <w:rPr>
                <w:sz w:val="24"/>
              </w:rPr>
            </w:pPr>
          </w:p>
        </w:tc>
      </w:tr>
    </w:tbl>
    <w:p w14:paraId="2C8DA61F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64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77DE5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59D82BD2">
            <w:pPr>
              <w:pStyle w:val="10"/>
              <w:rPr>
                <w:sz w:val="24"/>
              </w:rPr>
            </w:pPr>
          </w:p>
        </w:tc>
        <w:tc>
          <w:tcPr>
            <w:tcW w:w="3410" w:type="dxa"/>
          </w:tcPr>
          <w:p w14:paraId="6A7F9C82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обыкновенных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4EE2FB72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2CC20A0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114A14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434E656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4871A6F">
            <w:pPr>
              <w:pStyle w:val="10"/>
              <w:rPr>
                <w:sz w:val="24"/>
              </w:rPr>
            </w:pPr>
          </w:p>
        </w:tc>
      </w:tr>
      <w:tr w14:paraId="19ECC4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4B4B76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410" w:type="dxa"/>
          </w:tcPr>
          <w:p w14:paraId="3D756D97">
            <w:pPr>
              <w:pStyle w:val="10"/>
              <w:spacing w:before="9" w:line="312" w:lineRule="exact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762DB2CE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52DEFA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2C6489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95C83F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3421D5E">
            <w:pPr>
              <w:pStyle w:val="10"/>
              <w:rPr>
                <w:sz w:val="24"/>
              </w:rPr>
            </w:pPr>
          </w:p>
        </w:tc>
      </w:tr>
      <w:tr w14:paraId="512EA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38F68A44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410" w:type="dxa"/>
          </w:tcPr>
          <w:p w14:paraId="6A83E000">
            <w:pPr>
              <w:pStyle w:val="10"/>
              <w:spacing w:before="31" w:line="271" w:lineRule="auto"/>
              <w:ind w:left="242" w:right="79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855" w:type="dxa"/>
          </w:tcPr>
          <w:p w14:paraId="27D2CF48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C55B79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B7AC7B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6061EB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FCF4F29">
            <w:pPr>
              <w:pStyle w:val="10"/>
              <w:rPr>
                <w:sz w:val="24"/>
              </w:rPr>
            </w:pPr>
          </w:p>
        </w:tc>
      </w:tr>
      <w:tr w14:paraId="6AEC8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088B3D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410" w:type="dxa"/>
          </w:tcPr>
          <w:p w14:paraId="5C83223F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дробь</w:t>
            </w:r>
          </w:p>
        </w:tc>
        <w:tc>
          <w:tcPr>
            <w:tcW w:w="855" w:type="dxa"/>
          </w:tcPr>
          <w:p w14:paraId="6E2D3F4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E2BDDA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A435CC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7CCC69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0B13043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7247C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"https://m.edsoo.ru/f2a1592e"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https://m.edsoo.ru/f2a1592e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AC38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6DCE5A8C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410" w:type="dxa"/>
          </w:tcPr>
          <w:p w14:paraId="7510C6E6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дробь</w:t>
            </w:r>
          </w:p>
        </w:tc>
        <w:tc>
          <w:tcPr>
            <w:tcW w:w="855" w:type="dxa"/>
          </w:tcPr>
          <w:p w14:paraId="12D1BAFB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B0BE02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F1BB3F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F508477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15F5709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714CA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"https://m.edsoo.ru/f2a15a5a"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https://m.edsoo.ru/f2a15a5a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2A69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1477AD3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410" w:type="dxa"/>
          </w:tcPr>
          <w:p w14:paraId="023CE4E3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дробь</w:t>
            </w:r>
          </w:p>
        </w:tc>
        <w:tc>
          <w:tcPr>
            <w:tcW w:w="855" w:type="dxa"/>
          </w:tcPr>
          <w:p w14:paraId="0D4BA651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7E4E41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6EC7D7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36B004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27AB35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C6360E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"https://m.edsoo.ru/f2a15b68"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https://m.edsoo.ru/f2a15b68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98BE2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C325BA8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410" w:type="dxa"/>
          </w:tcPr>
          <w:p w14:paraId="42ED6FA2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дробь</w:t>
            </w:r>
          </w:p>
        </w:tc>
        <w:tc>
          <w:tcPr>
            <w:tcW w:w="855" w:type="dxa"/>
          </w:tcPr>
          <w:p w14:paraId="691DF8B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466AC6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E8E2A3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8DC051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4C00114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DF4F14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"https://m.edsoo.ru/f2a15e2e"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https://m.edsoo.ru/f2a15e2e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DFA0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094D371">
            <w:pPr>
              <w:pStyle w:val="10"/>
              <w:spacing w:before="71"/>
              <w:rPr>
                <w:b/>
                <w:sz w:val="24"/>
              </w:rPr>
            </w:pPr>
          </w:p>
          <w:p w14:paraId="57400347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410" w:type="dxa"/>
          </w:tcPr>
          <w:p w14:paraId="22280101">
            <w:pPr>
              <w:pStyle w:val="10"/>
              <w:spacing w:before="26" w:line="268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39FB8A0D">
            <w:pPr>
              <w:pStyle w:val="10"/>
              <w:spacing w:before="71"/>
              <w:rPr>
                <w:b/>
                <w:sz w:val="24"/>
              </w:rPr>
            </w:pPr>
          </w:p>
          <w:p w14:paraId="25D3301A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13008E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7139A4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BBF433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888C6D0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3FB292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"https://m.edsoo.ru/f2a184e4"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https://m.edsoo.ru/f2a184e4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50376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3DB055FE">
            <w:pPr>
              <w:pStyle w:val="10"/>
              <w:spacing w:before="71"/>
              <w:rPr>
                <w:b/>
                <w:sz w:val="24"/>
              </w:rPr>
            </w:pPr>
          </w:p>
          <w:p w14:paraId="5C555342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410" w:type="dxa"/>
          </w:tcPr>
          <w:p w14:paraId="207236E6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деление</w:t>
            </w:r>
          </w:p>
          <w:p w14:paraId="6EFAD3B7">
            <w:pPr>
              <w:pStyle w:val="10"/>
              <w:spacing w:before="46" w:line="271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1364433B">
            <w:pPr>
              <w:pStyle w:val="10"/>
              <w:spacing w:before="71"/>
              <w:rPr>
                <w:b/>
                <w:sz w:val="24"/>
              </w:rPr>
            </w:pPr>
          </w:p>
          <w:p w14:paraId="71336408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D10B34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F646C1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857D53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6D01CA7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8194F0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"https://m.edsoo.ru/f2a18692"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https://m.edsoo.ru/f2a18692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44A24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EA226B4">
            <w:pPr>
              <w:pStyle w:val="10"/>
              <w:spacing w:before="71"/>
              <w:rPr>
                <w:b/>
                <w:sz w:val="24"/>
              </w:rPr>
            </w:pPr>
          </w:p>
          <w:p w14:paraId="44FD442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410" w:type="dxa"/>
          </w:tcPr>
          <w:p w14:paraId="2CEFB5AC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50C59E48">
            <w:pPr>
              <w:pStyle w:val="10"/>
              <w:spacing w:before="71"/>
              <w:rPr>
                <w:b/>
                <w:sz w:val="24"/>
              </w:rPr>
            </w:pPr>
          </w:p>
          <w:p w14:paraId="6B6AB9A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839FAB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544212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49E211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2F4A177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877FD8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"https://m.edsoo.ru/f2a18a20"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https://m.edsoo.ru/f2a18a20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71642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29CEE06">
            <w:pPr>
              <w:pStyle w:val="10"/>
              <w:spacing w:before="66"/>
              <w:rPr>
                <w:b/>
                <w:sz w:val="24"/>
              </w:rPr>
            </w:pPr>
          </w:p>
          <w:p w14:paraId="2F816D24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410" w:type="dxa"/>
          </w:tcPr>
          <w:p w14:paraId="35C257B7">
            <w:pPr>
              <w:pStyle w:val="10"/>
              <w:spacing w:before="2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344342A9">
            <w:pPr>
              <w:pStyle w:val="10"/>
              <w:spacing w:before="66"/>
              <w:rPr>
                <w:b/>
                <w:sz w:val="24"/>
              </w:rPr>
            </w:pPr>
          </w:p>
          <w:p w14:paraId="793C6EC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B827DA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C3C9D8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2E51A9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F302265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250124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"https://m.edsoo.ru/f2a18b56"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https://m.edsoo.ru/f2a18b56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E5C2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2573CCB">
            <w:pPr>
              <w:pStyle w:val="10"/>
              <w:spacing w:before="71"/>
              <w:rPr>
                <w:b/>
                <w:sz w:val="24"/>
              </w:rPr>
            </w:pPr>
          </w:p>
          <w:p w14:paraId="53DAEEF7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410" w:type="dxa"/>
          </w:tcPr>
          <w:p w14:paraId="770F4B07">
            <w:pPr>
              <w:pStyle w:val="10"/>
              <w:spacing w:before="25" w:line="268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2FD6EB16">
            <w:pPr>
              <w:pStyle w:val="10"/>
              <w:spacing w:before="71"/>
              <w:rPr>
                <w:b/>
                <w:sz w:val="24"/>
              </w:rPr>
            </w:pPr>
          </w:p>
          <w:p w14:paraId="0898CC1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13F302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FE9C21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ED75CC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FE41480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DF38B3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"https://m.edsoo.ru/f2a19088"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https://m.edsoo.ru/f2a19088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B5E8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1C60684F">
            <w:pPr>
              <w:pStyle w:val="10"/>
              <w:spacing w:before="62"/>
              <w:rPr>
                <w:b/>
                <w:sz w:val="24"/>
              </w:rPr>
            </w:pPr>
          </w:p>
          <w:p w14:paraId="686CBA86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410" w:type="dxa"/>
          </w:tcPr>
          <w:p w14:paraId="3FBC6D12">
            <w:pPr>
              <w:pStyle w:val="10"/>
              <w:spacing w:before="31" w:line="271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79EDC369">
            <w:pPr>
              <w:pStyle w:val="10"/>
              <w:spacing w:before="62"/>
              <w:rPr>
                <w:b/>
                <w:sz w:val="24"/>
              </w:rPr>
            </w:pPr>
          </w:p>
          <w:p w14:paraId="77195C1E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9BAA19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D06771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2F63F1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820AB8F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805628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"https://m.edsoo.ru/f2a19560"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https://m.edsoo.ru/f2a19560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89E9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02C6B79">
            <w:pPr>
              <w:pStyle w:val="10"/>
              <w:spacing w:before="71"/>
              <w:rPr>
                <w:b/>
                <w:sz w:val="24"/>
              </w:rPr>
            </w:pPr>
          </w:p>
          <w:p w14:paraId="7F4B2721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410" w:type="dxa"/>
          </w:tcPr>
          <w:p w14:paraId="7BEC3B4C">
            <w:pPr>
              <w:pStyle w:val="10"/>
              <w:spacing w:before="2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</w:t>
            </w:r>
            <w:r>
              <w:rPr>
                <w:spacing w:val="-4"/>
                <w:sz w:val="24"/>
              </w:rPr>
              <w:t>обыкновенных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дробей;</w:t>
            </w:r>
          </w:p>
          <w:p w14:paraId="4F1D67E2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взаимнообратные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2C103B8D">
            <w:pPr>
              <w:pStyle w:val="10"/>
              <w:spacing w:before="71"/>
              <w:rPr>
                <w:b/>
                <w:sz w:val="24"/>
              </w:rPr>
            </w:pPr>
          </w:p>
          <w:p w14:paraId="07942FF0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927EB4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760D54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91C8E0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FFB6942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A776F4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"https://m.edsoo.ru/f2a196a0"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https://m.edsoo.ru/f2a196a0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59B5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11CF5226">
            <w:pPr>
              <w:pStyle w:val="10"/>
              <w:spacing w:before="71"/>
              <w:rPr>
                <w:b/>
                <w:sz w:val="24"/>
              </w:rPr>
            </w:pPr>
          </w:p>
          <w:p w14:paraId="2401E4BD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410" w:type="dxa"/>
          </w:tcPr>
          <w:p w14:paraId="595B823D">
            <w:pPr>
              <w:pStyle w:val="10"/>
              <w:spacing w:before="25" w:line="268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r>
              <w:rPr>
                <w:spacing w:val="-4"/>
                <w:sz w:val="24"/>
              </w:rPr>
              <w:t>взаимнообратные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55" w:type="dxa"/>
          </w:tcPr>
          <w:p w14:paraId="1B9C270A">
            <w:pPr>
              <w:pStyle w:val="10"/>
              <w:spacing w:before="71"/>
              <w:rPr>
                <w:b/>
                <w:sz w:val="24"/>
              </w:rPr>
            </w:pPr>
          </w:p>
          <w:p w14:paraId="7082E0D4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1B5FB2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61E490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153E8A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62CBADC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741C6B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"https://m.edsoo.ru/f2a198da"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https://m.edsoo.ru/f2a198da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A1299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9709434">
            <w:pPr>
              <w:pStyle w:val="10"/>
              <w:spacing w:before="71"/>
              <w:rPr>
                <w:b/>
                <w:sz w:val="24"/>
              </w:rPr>
            </w:pPr>
          </w:p>
          <w:p w14:paraId="074358FC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410" w:type="dxa"/>
          </w:tcPr>
          <w:p w14:paraId="3903FFC3">
            <w:pPr>
              <w:pStyle w:val="10"/>
              <w:spacing w:before="35" w:line="271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18C77691">
            <w:pPr>
              <w:pStyle w:val="10"/>
              <w:spacing w:before="10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7FA3DE7B">
            <w:pPr>
              <w:pStyle w:val="10"/>
              <w:spacing w:before="71"/>
              <w:rPr>
                <w:b/>
                <w:sz w:val="24"/>
              </w:rPr>
            </w:pPr>
          </w:p>
          <w:p w14:paraId="06518C7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922B84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C55978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3A8CDA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2395325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F0A23F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"https://m.edsoo.ru/f2a181ce"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https://m.edsoo.ru/f2a181ce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B9FB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60B939E0">
            <w:pPr>
              <w:pStyle w:val="10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410" w:type="dxa"/>
          </w:tcPr>
          <w:p w14:paraId="3149DC99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</w:t>
            </w:r>
          </w:p>
        </w:tc>
        <w:tc>
          <w:tcPr>
            <w:tcW w:w="855" w:type="dxa"/>
          </w:tcPr>
          <w:p w14:paraId="6328E8F3">
            <w:pPr>
              <w:pStyle w:val="10"/>
              <w:spacing w:before="25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0476DA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40BB131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342DF6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CA9D54C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3F3F833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69F10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7B0D59CC">
            <w:pPr>
              <w:pStyle w:val="10"/>
              <w:rPr>
                <w:sz w:val="24"/>
              </w:rPr>
            </w:pPr>
          </w:p>
        </w:tc>
        <w:tc>
          <w:tcPr>
            <w:tcW w:w="3410" w:type="dxa"/>
          </w:tcPr>
          <w:p w14:paraId="2A5AB83D">
            <w:pPr>
              <w:pStyle w:val="10"/>
              <w:spacing w:before="30" w:line="266" w:lineRule="auto"/>
              <w:ind w:left="242" w:right="448"/>
              <w:rPr>
                <w:sz w:val="24"/>
              </w:rPr>
            </w:pPr>
            <w:r>
              <w:rPr>
                <w:sz w:val="24"/>
              </w:rPr>
              <w:t>содержащих дроби. Основные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855" w:type="dxa"/>
          </w:tcPr>
          <w:p w14:paraId="328BBB83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708C1E2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71BBD7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EDC0E2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8DC98FC">
            <w:pPr>
              <w:pStyle w:val="10"/>
              <w:spacing w:before="3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"https://m.edsoo.ru/f2a1835e"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https://m.edsoo.ru/f2a1835e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438E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88BADA1">
            <w:pPr>
              <w:pStyle w:val="10"/>
              <w:spacing w:before="71"/>
              <w:rPr>
                <w:b/>
                <w:sz w:val="24"/>
              </w:rPr>
            </w:pPr>
          </w:p>
          <w:p w14:paraId="21FD57CE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410" w:type="dxa"/>
          </w:tcPr>
          <w:p w14:paraId="16D5C3B6">
            <w:pPr>
              <w:pStyle w:val="10"/>
              <w:spacing w:before="25" w:line="280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2EBDFF41">
            <w:pPr>
              <w:pStyle w:val="10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4235E6D8">
            <w:pPr>
              <w:pStyle w:val="10"/>
              <w:spacing w:before="71"/>
              <w:rPr>
                <w:b/>
                <w:sz w:val="24"/>
              </w:rPr>
            </w:pPr>
          </w:p>
          <w:p w14:paraId="1C6F0C8E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35676F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CE09E6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212A20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906B99E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DCCA3D">
            <w:pPr>
              <w:pStyle w:val="10"/>
              <w:spacing w:before="42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"https://m.edsoo.ru/f2a18c5a"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https://m.edsoo.ru/f2a18c5a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F65C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560EA2AA">
            <w:pPr>
              <w:pStyle w:val="10"/>
              <w:spacing w:before="71"/>
              <w:rPr>
                <w:b/>
                <w:sz w:val="24"/>
              </w:rPr>
            </w:pPr>
          </w:p>
          <w:p w14:paraId="51678017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410" w:type="dxa"/>
          </w:tcPr>
          <w:p w14:paraId="0F756545">
            <w:pPr>
              <w:pStyle w:val="10"/>
              <w:spacing w:before="25" w:line="280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1868CA6B">
            <w:pPr>
              <w:pStyle w:val="10"/>
              <w:spacing w:line="273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5C5A2F43">
            <w:pPr>
              <w:pStyle w:val="10"/>
              <w:spacing w:before="71"/>
              <w:rPr>
                <w:b/>
                <w:sz w:val="24"/>
              </w:rPr>
            </w:pPr>
          </w:p>
          <w:p w14:paraId="38A4C168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CF7917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55E06F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CCB8DF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7E486AA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E403D1">
            <w:pPr>
              <w:pStyle w:val="10"/>
              <w:spacing w:before="45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"https://m.edsoo.ru/f2a18e76"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https://m.edsoo.ru/f2a18e76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91C95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6F04601">
            <w:pPr>
              <w:pStyle w:val="10"/>
              <w:spacing w:before="71"/>
              <w:rPr>
                <w:b/>
                <w:sz w:val="24"/>
              </w:rPr>
            </w:pPr>
          </w:p>
          <w:p w14:paraId="031E9E87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410" w:type="dxa"/>
          </w:tcPr>
          <w:p w14:paraId="025FCB31">
            <w:pPr>
              <w:pStyle w:val="10"/>
              <w:spacing w:before="26" w:line="280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38169934">
            <w:pPr>
              <w:pStyle w:val="10"/>
              <w:spacing w:line="273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00E9EA43">
            <w:pPr>
              <w:pStyle w:val="10"/>
              <w:spacing w:before="71"/>
              <w:rPr>
                <w:b/>
                <w:sz w:val="24"/>
              </w:rPr>
            </w:pPr>
          </w:p>
          <w:p w14:paraId="3A58E937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EFB2BF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E872B4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9ACD56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50650E3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945994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"https://m.edsoo.ru/f2a18f7a"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https://m.edsoo.ru/f2a18f7a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AB56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1FAD0BF">
            <w:pPr>
              <w:pStyle w:val="10"/>
              <w:spacing w:before="71"/>
              <w:rPr>
                <w:b/>
                <w:sz w:val="24"/>
              </w:rPr>
            </w:pPr>
          </w:p>
          <w:p w14:paraId="23D40B35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410" w:type="dxa"/>
          </w:tcPr>
          <w:p w14:paraId="76A723AF">
            <w:pPr>
              <w:pStyle w:val="10"/>
              <w:spacing w:before="25" w:line="276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7A6008A8">
            <w:pPr>
              <w:pStyle w:val="10"/>
              <w:spacing w:before="9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6FAE16E0">
            <w:pPr>
              <w:pStyle w:val="10"/>
              <w:spacing w:before="71"/>
              <w:rPr>
                <w:b/>
                <w:sz w:val="24"/>
              </w:rPr>
            </w:pPr>
          </w:p>
          <w:p w14:paraId="4CEF9E49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CADB1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EA21F5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1078BA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F429251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824722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"https://m.edsoo.ru/f2a199f2"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https://m.edsoo.ru/f2a199f2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D9D1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BF2F748">
            <w:pPr>
              <w:pStyle w:val="10"/>
              <w:spacing w:before="71"/>
              <w:rPr>
                <w:b/>
                <w:sz w:val="24"/>
              </w:rPr>
            </w:pPr>
          </w:p>
          <w:p w14:paraId="1BE3062D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410" w:type="dxa"/>
          </w:tcPr>
          <w:p w14:paraId="0D4FF434">
            <w:pPr>
              <w:pStyle w:val="10"/>
              <w:spacing w:before="25" w:line="280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35FC0B55">
            <w:pPr>
              <w:pStyle w:val="10"/>
              <w:spacing w:line="273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6B8B33D3">
            <w:pPr>
              <w:pStyle w:val="10"/>
              <w:spacing w:before="71"/>
              <w:rPr>
                <w:b/>
                <w:sz w:val="24"/>
              </w:rPr>
            </w:pPr>
          </w:p>
          <w:p w14:paraId="34F2827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4160EC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597C44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85BBA2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E907DDE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FCC16E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"https://m.edsoo.ru/f2a19c2c"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https://m.edsoo.ru/f2a19c2c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9952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2945B4E">
            <w:pPr>
              <w:pStyle w:val="10"/>
              <w:spacing w:before="66"/>
              <w:rPr>
                <w:b/>
                <w:sz w:val="24"/>
              </w:rPr>
            </w:pPr>
          </w:p>
          <w:p w14:paraId="5B5CDD7A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410" w:type="dxa"/>
          </w:tcPr>
          <w:p w14:paraId="7EB76DCE">
            <w:pPr>
              <w:pStyle w:val="10"/>
              <w:spacing w:before="30" w:line="271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6CE3DE21">
            <w:pPr>
              <w:pStyle w:val="10"/>
              <w:spacing w:before="15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4913638D">
            <w:pPr>
              <w:pStyle w:val="10"/>
              <w:spacing w:before="66"/>
              <w:rPr>
                <w:b/>
                <w:sz w:val="24"/>
              </w:rPr>
            </w:pPr>
          </w:p>
          <w:p w14:paraId="5A6B867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4D0BE2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377FE6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9D68A9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E783444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32469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"https://m.edsoo.ru/f2a1a1d6"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https://m.edsoo.ru/f2a1a1d6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3E48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51778DF8">
            <w:pPr>
              <w:pStyle w:val="10"/>
              <w:spacing w:before="61"/>
              <w:rPr>
                <w:b/>
                <w:sz w:val="24"/>
              </w:rPr>
            </w:pPr>
          </w:p>
          <w:p w14:paraId="59DEAD8B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410" w:type="dxa"/>
          </w:tcPr>
          <w:p w14:paraId="18BCC618">
            <w:pPr>
              <w:pStyle w:val="10"/>
              <w:spacing w:before="25" w:line="276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181B730B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5276A5E6">
            <w:pPr>
              <w:pStyle w:val="10"/>
              <w:spacing w:before="61"/>
              <w:rPr>
                <w:b/>
                <w:sz w:val="24"/>
              </w:rPr>
            </w:pPr>
          </w:p>
          <w:p w14:paraId="1FD1B5C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40D838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3B6E3E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4A71AD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34935A8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1F43E5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"https://m.edsoo.ru/f2a1a2ee"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https://m.edsoo.ru/f2a1a2ee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AE776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6953505">
            <w:pPr>
              <w:pStyle w:val="10"/>
              <w:spacing w:before="66"/>
              <w:rPr>
                <w:b/>
                <w:sz w:val="24"/>
              </w:rPr>
            </w:pPr>
          </w:p>
          <w:p w14:paraId="056945BB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410" w:type="dxa"/>
          </w:tcPr>
          <w:p w14:paraId="3868DF05">
            <w:pPr>
              <w:pStyle w:val="10"/>
              <w:spacing w:before="26" w:line="268" w:lineRule="auto"/>
              <w:ind w:left="242" w:right="218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 математических выражений и предложений</w:t>
            </w:r>
          </w:p>
        </w:tc>
        <w:tc>
          <w:tcPr>
            <w:tcW w:w="855" w:type="dxa"/>
          </w:tcPr>
          <w:p w14:paraId="06B11F34">
            <w:pPr>
              <w:pStyle w:val="10"/>
              <w:spacing w:before="66"/>
              <w:rPr>
                <w:b/>
                <w:sz w:val="24"/>
              </w:rPr>
            </w:pPr>
          </w:p>
          <w:p w14:paraId="1ACA183E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0A0C6E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E6F1D1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4253816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2FC398D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5E49C5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"https://m.edsoo.ru/f2a1a3fc"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https://m.edsoo.ru/f2a1a3fc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C5EF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02D93764">
            <w:pPr>
              <w:pStyle w:val="10"/>
              <w:spacing w:before="71"/>
              <w:rPr>
                <w:b/>
                <w:sz w:val="24"/>
              </w:rPr>
            </w:pPr>
          </w:p>
          <w:p w14:paraId="3B75E593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410" w:type="dxa"/>
          </w:tcPr>
          <w:p w14:paraId="60441169">
            <w:pPr>
              <w:pStyle w:val="10"/>
              <w:spacing w:before="25" w:line="268" w:lineRule="auto"/>
              <w:ind w:left="242" w:right="218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 математических выражений и предложений</w:t>
            </w:r>
          </w:p>
        </w:tc>
        <w:tc>
          <w:tcPr>
            <w:tcW w:w="855" w:type="dxa"/>
          </w:tcPr>
          <w:p w14:paraId="5F320A6C">
            <w:pPr>
              <w:pStyle w:val="10"/>
              <w:spacing w:before="71"/>
              <w:rPr>
                <w:b/>
                <w:sz w:val="24"/>
              </w:rPr>
            </w:pPr>
          </w:p>
          <w:p w14:paraId="311C98F0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A16BD7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C212EA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CC36F1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546E6BC">
            <w:pPr>
              <w:pStyle w:val="10"/>
              <w:rPr>
                <w:sz w:val="24"/>
              </w:rPr>
            </w:pPr>
          </w:p>
        </w:tc>
      </w:tr>
      <w:tr w14:paraId="62A98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DB5FAA8">
            <w:pPr>
              <w:pStyle w:val="10"/>
              <w:spacing w:before="71"/>
              <w:rPr>
                <w:b/>
                <w:sz w:val="24"/>
              </w:rPr>
            </w:pPr>
          </w:p>
          <w:p w14:paraId="66D5EABE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410" w:type="dxa"/>
          </w:tcPr>
          <w:p w14:paraId="4748373F">
            <w:pPr>
              <w:pStyle w:val="10"/>
              <w:spacing w:before="193" w:line="271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>"Обыкновенные дроби"</w:t>
            </w:r>
          </w:p>
        </w:tc>
        <w:tc>
          <w:tcPr>
            <w:tcW w:w="855" w:type="dxa"/>
          </w:tcPr>
          <w:p w14:paraId="47E884C2">
            <w:pPr>
              <w:pStyle w:val="10"/>
              <w:spacing w:before="71"/>
              <w:rPr>
                <w:b/>
                <w:sz w:val="24"/>
              </w:rPr>
            </w:pPr>
          </w:p>
          <w:p w14:paraId="106D8963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EC60B31">
            <w:pPr>
              <w:pStyle w:val="10"/>
              <w:spacing w:before="71"/>
              <w:rPr>
                <w:b/>
                <w:sz w:val="24"/>
              </w:rPr>
            </w:pPr>
          </w:p>
          <w:p w14:paraId="04B85B12">
            <w:pPr>
              <w:pStyle w:val="10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6B72CE7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AB30F6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3FAF00B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5309AA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"https://m.edsoo.ru/f2a1a51e"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https://m.edsoo.ru/f2a1a51e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BAB68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E450F8F">
            <w:pPr>
              <w:pStyle w:val="10"/>
              <w:spacing w:before="71"/>
              <w:rPr>
                <w:b/>
                <w:sz w:val="24"/>
              </w:rPr>
            </w:pPr>
          </w:p>
          <w:p w14:paraId="142652F1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410" w:type="dxa"/>
          </w:tcPr>
          <w:p w14:paraId="2AF6CDBC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Многоугольники. Четырёхугольник, </w:t>
            </w:r>
            <w:r>
              <w:rPr>
                <w:spacing w:val="-4"/>
                <w:sz w:val="24"/>
              </w:rPr>
              <w:t>прямоугольник, квадрат</w:t>
            </w:r>
          </w:p>
        </w:tc>
        <w:tc>
          <w:tcPr>
            <w:tcW w:w="855" w:type="dxa"/>
          </w:tcPr>
          <w:p w14:paraId="106828CA">
            <w:pPr>
              <w:pStyle w:val="10"/>
              <w:spacing w:before="71"/>
              <w:rPr>
                <w:b/>
                <w:sz w:val="24"/>
              </w:rPr>
            </w:pPr>
          </w:p>
          <w:p w14:paraId="7B25411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6DF6CE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36832C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7E4D79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A6F89BE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7F4A4B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"https://m.edsoo.ru/f2a16ae0"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https://m.edsoo.ru/f2a16ae0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26D2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69FDBD5">
            <w:pPr>
              <w:pStyle w:val="10"/>
              <w:spacing w:before="66"/>
              <w:rPr>
                <w:b/>
                <w:sz w:val="24"/>
              </w:rPr>
            </w:pPr>
          </w:p>
          <w:p w14:paraId="31100F59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410" w:type="dxa"/>
          </w:tcPr>
          <w:p w14:paraId="6C8D9774">
            <w:pPr>
              <w:pStyle w:val="10"/>
              <w:spacing w:before="30" w:line="273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Многоугольники. Четырёхугольник, прямоугольник,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</w:t>
            </w:r>
          </w:p>
        </w:tc>
        <w:tc>
          <w:tcPr>
            <w:tcW w:w="855" w:type="dxa"/>
          </w:tcPr>
          <w:p w14:paraId="39D11811">
            <w:pPr>
              <w:pStyle w:val="10"/>
              <w:spacing w:before="66"/>
              <w:rPr>
                <w:b/>
                <w:sz w:val="24"/>
              </w:rPr>
            </w:pPr>
          </w:p>
          <w:p w14:paraId="24F52C02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315CC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7D8828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E86C53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42385EE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F58091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"https://m.edsoo.ru/f2a16c7a"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https://m.edsoo.ru/f2a16c7a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1D21B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1A0EA38B">
            <w:pPr>
              <w:pStyle w:val="10"/>
              <w:spacing w:before="62"/>
              <w:rPr>
                <w:b/>
                <w:sz w:val="24"/>
              </w:rPr>
            </w:pPr>
          </w:p>
          <w:p w14:paraId="57DFD4E7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410" w:type="dxa"/>
          </w:tcPr>
          <w:p w14:paraId="58B11B13">
            <w:pPr>
              <w:pStyle w:val="10"/>
              <w:spacing w:before="31" w:line="271" w:lineRule="auto"/>
              <w:ind w:left="242" w:right="11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 с заданными сторонами на</w:t>
            </w:r>
          </w:p>
        </w:tc>
        <w:tc>
          <w:tcPr>
            <w:tcW w:w="855" w:type="dxa"/>
          </w:tcPr>
          <w:p w14:paraId="3494132C">
            <w:pPr>
              <w:pStyle w:val="10"/>
              <w:spacing w:before="62"/>
              <w:rPr>
                <w:b/>
                <w:sz w:val="24"/>
              </w:rPr>
            </w:pPr>
          </w:p>
          <w:p w14:paraId="79B60C0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1D9A20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E96EF63">
            <w:pPr>
              <w:pStyle w:val="10"/>
              <w:spacing w:before="62"/>
              <w:rPr>
                <w:b/>
                <w:sz w:val="24"/>
              </w:rPr>
            </w:pPr>
          </w:p>
          <w:p w14:paraId="6E53E033">
            <w:pPr>
              <w:pStyle w:val="10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7" w:type="dxa"/>
          </w:tcPr>
          <w:p w14:paraId="106CCC7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1759E7D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43FE42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"https://m.edsoo.ru/f2a16e1e"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https://m.edsoo.ru/f2a16e1e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2FE84D98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634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4D6784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0CB8D525">
            <w:pPr>
              <w:pStyle w:val="10"/>
              <w:rPr>
                <w:sz w:val="24"/>
              </w:rPr>
            </w:pPr>
          </w:p>
        </w:tc>
        <w:tc>
          <w:tcPr>
            <w:tcW w:w="3410" w:type="dxa"/>
          </w:tcPr>
          <w:p w14:paraId="6DA2D2BE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нелинованной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бумаге"</w:t>
            </w:r>
          </w:p>
        </w:tc>
        <w:tc>
          <w:tcPr>
            <w:tcW w:w="855" w:type="dxa"/>
          </w:tcPr>
          <w:p w14:paraId="2C92E96F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18E18B5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AE732B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8609086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1F7BA48">
            <w:pPr>
              <w:pStyle w:val="10"/>
              <w:rPr>
                <w:sz w:val="24"/>
              </w:rPr>
            </w:pPr>
          </w:p>
        </w:tc>
      </w:tr>
      <w:tr w14:paraId="23CE3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2D4FC3A5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410" w:type="dxa"/>
          </w:tcPr>
          <w:p w14:paraId="3AFBF28E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855" w:type="dxa"/>
          </w:tcPr>
          <w:p w14:paraId="3121202E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1CF7D3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E3E7C4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BF1FC7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17AEB90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DF6EC9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"https://m.edsoo.ru/f2a16194"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https://m.edsoo.ru/f2a16194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0028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68" w:type="dxa"/>
          </w:tcPr>
          <w:p w14:paraId="0AB05291">
            <w:pPr>
              <w:pStyle w:val="10"/>
              <w:spacing w:before="3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410" w:type="dxa"/>
          </w:tcPr>
          <w:p w14:paraId="3E45A1C6">
            <w:pPr>
              <w:pStyle w:val="10"/>
              <w:spacing w:before="31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855" w:type="dxa"/>
          </w:tcPr>
          <w:p w14:paraId="6EEAA000">
            <w:pPr>
              <w:pStyle w:val="10"/>
              <w:spacing w:before="3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866A21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783509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2370F7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5CD3DEC">
            <w:pPr>
              <w:pStyle w:val="10"/>
              <w:rPr>
                <w:sz w:val="24"/>
              </w:rPr>
            </w:pPr>
          </w:p>
        </w:tc>
      </w:tr>
      <w:tr w14:paraId="0BF14A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668" w:type="dxa"/>
          </w:tcPr>
          <w:p w14:paraId="506E72F9">
            <w:pPr>
              <w:pStyle w:val="10"/>
              <w:rPr>
                <w:b/>
                <w:sz w:val="24"/>
              </w:rPr>
            </w:pPr>
          </w:p>
          <w:p w14:paraId="2570AFA2">
            <w:pPr>
              <w:pStyle w:val="10"/>
              <w:spacing w:before="265"/>
              <w:rPr>
                <w:b/>
                <w:sz w:val="24"/>
              </w:rPr>
            </w:pPr>
          </w:p>
          <w:p w14:paraId="733DB866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410" w:type="dxa"/>
          </w:tcPr>
          <w:p w14:paraId="1B15B7B2">
            <w:pPr>
              <w:pStyle w:val="10"/>
              <w:spacing w:before="25" w:line="276" w:lineRule="auto"/>
              <w:ind w:left="242" w:right="373"/>
              <w:rPr>
                <w:sz w:val="24"/>
              </w:rPr>
            </w:pPr>
            <w:r>
              <w:rPr>
                <w:sz w:val="24"/>
              </w:rPr>
              <w:t xml:space="preserve">Площадь и периметр прямоугольника и </w:t>
            </w:r>
            <w:r>
              <w:rPr>
                <w:spacing w:val="-2"/>
                <w:sz w:val="24"/>
              </w:rPr>
              <w:t xml:space="preserve">многоугольников, </w:t>
            </w:r>
            <w:r>
              <w:rPr>
                <w:sz w:val="24"/>
              </w:rPr>
              <w:t xml:space="preserve">составленных из </w:t>
            </w:r>
            <w:r>
              <w:rPr>
                <w:spacing w:val="-2"/>
                <w:sz w:val="24"/>
              </w:rPr>
              <w:t>прямоугольников,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единицы</w:t>
            </w:r>
          </w:p>
          <w:p w14:paraId="01FD25BB">
            <w:pPr>
              <w:pStyle w:val="10"/>
              <w:spacing w:before="12"/>
              <w:ind w:left="242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855" w:type="dxa"/>
          </w:tcPr>
          <w:p w14:paraId="5E4BB810">
            <w:pPr>
              <w:pStyle w:val="10"/>
              <w:rPr>
                <w:b/>
                <w:sz w:val="24"/>
              </w:rPr>
            </w:pPr>
          </w:p>
          <w:p w14:paraId="4B18B478">
            <w:pPr>
              <w:pStyle w:val="10"/>
              <w:spacing w:before="265"/>
              <w:rPr>
                <w:b/>
                <w:sz w:val="24"/>
              </w:rPr>
            </w:pPr>
          </w:p>
          <w:p w14:paraId="1C635102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CDD5CD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692AF9A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0DE048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9495EE6">
            <w:pPr>
              <w:pStyle w:val="10"/>
              <w:rPr>
                <w:b/>
                <w:sz w:val="24"/>
              </w:rPr>
            </w:pPr>
          </w:p>
          <w:p w14:paraId="6643B24B">
            <w:pPr>
              <w:pStyle w:val="10"/>
              <w:spacing w:before="107"/>
              <w:rPr>
                <w:b/>
                <w:sz w:val="24"/>
              </w:rPr>
            </w:pPr>
          </w:p>
          <w:p w14:paraId="0A9FD07A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824F5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"https://m.edsoo.ru/f2a16fe0"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https://m.edsoo.ru/f2a16fe0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866C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668" w:type="dxa"/>
          </w:tcPr>
          <w:p w14:paraId="2CBB2514">
            <w:pPr>
              <w:pStyle w:val="10"/>
              <w:rPr>
                <w:b/>
                <w:sz w:val="24"/>
              </w:rPr>
            </w:pPr>
          </w:p>
          <w:p w14:paraId="753B0914">
            <w:pPr>
              <w:pStyle w:val="10"/>
              <w:spacing w:before="270"/>
              <w:rPr>
                <w:b/>
                <w:sz w:val="24"/>
              </w:rPr>
            </w:pPr>
          </w:p>
          <w:p w14:paraId="301AA441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410" w:type="dxa"/>
          </w:tcPr>
          <w:p w14:paraId="59965F40">
            <w:pPr>
              <w:pStyle w:val="10"/>
              <w:spacing w:before="25" w:line="276" w:lineRule="auto"/>
              <w:ind w:left="242" w:right="373"/>
              <w:rPr>
                <w:sz w:val="24"/>
              </w:rPr>
            </w:pPr>
            <w:r>
              <w:rPr>
                <w:sz w:val="24"/>
              </w:rPr>
              <w:t xml:space="preserve">Площадь и периметр прямоугольника и </w:t>
            </w:r>
            <w:r>
              <w:rPr>
                <w:spacing w:val="-2"/>
                <w:sz w:val="24"/>
              </w:rPr>
              <w:t xml:space="preserve">многоугольников, </w:t>
            </w:r>
            <w:r>
              <w:rPr>
                <w:sz w:val="24"/>
              </w:rPr>
              <w:t xml:space="preserve">составленных из </w:t>
            </w:r>
            <w:r>
              <w:rPr>
                <w:spacing w:val="-2"/>
                <w:sz w:val="24"/>
              </w:rPr>
              <w:t>прямоугольников,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единицы</w:t>
            </w:r>
          </w:p>
          <w:p w14:paraId="1F3FD379">
            <w:pPr>
              <w:pStyle w:val="10"/>
              <w:spacing w:before="12"/>
              <w:ind w:left="242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855" w:type="dxa"/>
          </w:tcPr>
          <w:p w14:paraId="06E67E51">
            <w:pPr>
              <w:pStyle w:val="10"/>
              <w:rPr>
                <w:b/>
                <w:sz w:val="24"/>
              </w:rPr>
            </w:pPr>
          </w:p>
          <w:p w14:paraId="3D984C7B">
            <w:pPr>
              <w:pStyle w:val="10"/>
              <w:spacing w:before="270"/>
              <w:rPr>
                <w:b/>
                <w:sz w:val="24"/>
              </w:rPr>
            </w:pPr>
          </w:p>
          <w:p w14:paraId="7E932AC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FC4F38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0DE979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63FD5D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1FD37A5">
            <w:pPr>
              <w:pStyle w:val="10"/>
              <w:rPr>
                <w:b/>
                <w:sz w:val="24"/>
              </w:rPr>
            </w:pPr>
          </w:p>
          <w:p w14:paraId="4F746942">
            <w:pPr>
              <w:pStyle w:val="10"/>
              <w:spacing w:before="107"/>
              <w:rPr>
                <w:b/>
                <w:sz w:val="24"/>
              </w:rPr>
            </w:pPr>
          </w:p>
          <w:p w14:paraId="436F2743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EED958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"https://m.edsoo.ru/f2a17184"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https://m.edsoo.ru/f2a17184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12115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668" w:type="dxa"/>
          </w:tcPr>
          <w:p w14:paraId="2849816E">
            <w:pPr>
              <w:pStyle w:val="10"/>
              <w:rPr>
                <w:b/>
                <w:sz w:val="24"/>
              </w:rPr>
            </w:pPr>
          </w:p>
          <w:p w14:paraId="69C6FDDE">
            <w:pPr>
              <w:pStyle w:val="10"/>
              <w:spacing w:before="270"/>
              <w:rPr>
                <w:b/>
                <w:sz w:val="24"/>
              </w:rPr>
            </w:pPr>
          </w:p>
          <w:p w14:paraId="4D61845F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410" w:type="dxa"/>
          </w:tcPr>
          <w:p w14:paraId="3AC1F708">
            <w:pPr>
              <w:pStyle w:val="10"/>
              <w:spacing w:before="25" w:line="276" w:lineRule="auto"/>
              <w:ind w:left="242" w:right="373"/>
              <w:rPr>
                <w:sz w:val="24"/>
              </w:rPr>
            </w:pPr>
            <w:r>
              <w:rPr>
                <w:sz w:val="24"/>
              </w:rPr>
              <w:t xml:space="preserve">Площадь и периметр прямоугольника и </w:t>
            </w:r>
            <w:r>
              <w:rPr>
                <w:spacing w:val="-2"/>
                <w:sz w:val="24"/>
              </w:rPr>
              <w:t xml:space="preserve">многоугольников, </w:t>
            </w:r>
            <w:r>
              <w:rPr>
                <w:sz w:val="24"/>
              </w:rPr>
              <w:t xml:space="preserve">составленных из </w:t>
            </w:r>
            <w:r>
              <w:rPr>
                <w:spacing w:val="-2"/>
                <w:sz w:val="24"/>
              </w:rPr>
              <w:t>прямоугольников,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единицы</w:t>
            </w:r>
          </w:p>
          <w:p w14:paraId="2E9A226B">
            <w:pPr>
              <w:pStyle w:val="10"/>
              <w:spacing w:before="7"/>
              <w:ind w:left="242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855" w:type="dxa"/>
          </w:tcPr>
          <w:p w14:paraId="545EED41">
            <w:pPr>
              <w:pStyle w:val="10"/>
              <w:rPr>
                <w:b/>
                <w:sz w:val="24"/>
              </w:rPr>
            </w:pPr>
          </w:p>
          <w:p w14:paraId="712B2AAF">
            <w:pPr>
              <w:pStyle w:val="10"/>
              <w:spacing w:before="270"/>
              <w:rPr>
                <w:b/>
                <w:sz w:val="24"/>
              </w:rPr>
            </w:pPr>
          </w:p>
          <w:p w14:paraId="12398FA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F34142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0D12C2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8CBB67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51274D4">
            <w:pPr>
              <w:pStyle w:val="10"/>
              <w:rPr>
                <w:b/>
                <w:sz w:val="24"/>
              </w:rPr>
            </w:pPr>
          </w:p>
          <w:p w14:paraId="58BDBDCE">
            <w:pPr>
              <w:pStyle w:val="10"/>
              <w:spacing w:before="112"/>
              <w:rPr>
                <w:b/>
                <w:sz w:val="24"/>
              </w:rPr>
            </w:pPr>
          </w:p>
          <w:p w14:paraId="0F59F92B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FCF5AB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"https://m.edsoo.ru/f2a17328"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https://m.edsoo.ru/f2a17328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31DB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3F3BAC6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410" w:type="dxa"/>
          </w:tcPr>
          <w:p w14:paraId="01BC2FD2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855" w:type="dxa"/>
          </w:tcPr>
          <w:p w14:paraId="105A1DA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E778D7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D7FCBF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0322A8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168902B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6C7E4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"https://m.edsoo.ru/f2a1691e"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https://m.edsoo.ru/f2a1691e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F8F2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8" w:type="dxa"/>
          </w:tcPr>
          <w:p w14:paraId="293F2A5D">
            <w:pPr>
              <w:pStyle w:val="10"/>
              <w:spacing w:before="25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410" w:type="dxa"/>
          </w:tcPr>
          <w:p w14:paraId="1B18F623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855" w:type="dxa"/>
          </w:tcPr>
          <w:p w14:paraId="628B1125">
            <w:pPr>
              <w:pStyle w:val="10"/>
              <w:spacing w:before="25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878EC6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2DB0C6A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DCC0B3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D5B16A4">
            <w:pPr>
              <w:pStyle w:val="10"/>
              <w:rPr>
                <w:sz w:val="24"/>
              </w:rPr>
            </w:pPr>
          </w:p>
        </w:tc>
      </w:tr>
      <w:tr w14:paraId="130B6A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B5DAB93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410" w:type="dxa"/>
          </w:tcPr>
          <w:p w14:paraId="6288953E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22303A0B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FE36FB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099315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06F717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5C58C91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14FE9D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"https://m.edsoo.ru/f2a1b55e"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https://m.edsoo.ru/f2a1b55e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03F1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444DF6B3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410" w:type="dxa"/>
          </w:tcPr>
          <w:p w14:paraId="19AA3B20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3A3836CD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49E773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351E0C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B57B94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62F14ED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AFAC8A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"https://m.edsoo.ru/f2a1b87e"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https://m.edsoo.ru/f2a1b87e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0F3A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398DE61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410" w:type="dxa"/>
          </w:tcPr>
          <w:p w14:paraId="2A6DD2D1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30F6C40B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D6D065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FAD261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C5F7B7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4C90C4F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68C623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"https://m.edsoo.ru/f2a1bcfc"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https://m.edsoo.ru/f2a1bcfc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0985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342E8317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410" w:type="dxa"/>
          </w:tcPr>
          <w:p w14:paraId="52DB7FD5">
            <w:pPr>
              <w:pStyle w:val="10"/>
              <w:spacing w:before="6" w:line="322" w:lineRule="exact"/>
              <w:ind w:left="242" w:right="296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271E9529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C1864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CD7F69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F1435E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DA62F3F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8BAFF9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"https://m.edsoo.ru/f2a1c49a"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https://m.edsoo.ru/f2a1c49a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8A59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C6608A1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410" w:type="dxa"/>
          </w:tcPr>
          <w:p w14:paraId="5D75A3F0">
            <w:pPr>
              <w:pStyle w:val="10"/>
              <w:spacing w:before="30" w:line="271" w:lineRule="auto"/>
              <w:ind w:left="242" w:right="296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554EB0F0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8A786B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87E17D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915F31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2518BAC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98216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"https://m.edsoo.ru/f2a1c63e"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https://m.edsoo.ru/f2a1c63e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08F1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C525986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410" w:type="dxa"/>
          </w:tcPr>
          <w:p w14:paraId="5BEE1958">
            <w:pPr>
              <w:pStyle w:val="10"/>
              <w:spacing w:before="30" w:line="266" w:lineRule="auto"/>
              <w:ind w:left="242" w:right="296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63A75B54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820539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C6B4B3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323059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D800A1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F4550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"https://m.edsoo.ru/f2a1cb02"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https://m.edsoo.ru/f2a1cb02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0DE6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51CE5E15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410" w:type="dxa"/>
          </w:tcPr>
          <w:p w14:paraId="17585ED9">
            <w:pPr>
              <w:pStyle w:val="10"/>
              <w:spacing w:before="6" w:line="322" w:lineRule="exact"/>
              <w:ind w:left="242" w:right="296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07AC418A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D747D9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CA2DF8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ADD6CD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00232DC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771756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"https://m.edsoo.ru/f2a1cc2e"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https://m.edsoo.ru/f2a1cc2e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400A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67A9130">
            <w:pPr>
              <w:pStyle w:val="10"/>
              <w:spacing w:before="183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410" w:type="dxa"/>
          </w:tcPr>
          <w:p w14:paraId="381D3AF7">
            <w:pPr>
              <w:pStyle w:val="10"/>
              <w:spacing w:before="9" w:line="312" w:lineRule="exact"/>
              <w:ind w:left="242" w:right="296"/>
              <w:rPr>
                <w:sz w:val="24"/>
              </w:rPr>
            </w:pPr>
            <w:r>
              <w:rPr>
                <w:spacing w:val="-4"/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5" w:type="dxa"/>
          </w:tcPr>
          <w:p w14:paraId="37C2DD37">
            <w:pPr>
              <w:pStyle w:val="10"/>
              <w:spacing w:before="183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4CBA3D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A432C11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C07892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AC10D3D">
            <w:pPr>
              <w:pStyle w:val="10"/>
              <w:rPr>
                <w:sz w:val="24"/>
              </w:rPr>
            </w:pPr>
          </w:p>
        </w:tc>
      </w:tr>
    </w:tbl>
    <w:p w14:paraId="1D2F08D3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03FE0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594675C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410" w:type="dxa"/>
          </w:tcPr>
          <w:p w14:paraId="37EAD52A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70C96E35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E913FD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EF0BA31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9C644F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7AFF94D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0E773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"https://m.edsoo.ru/f2a1ce4a"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https://m.edsoo.ru/f2a1ce4a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9C2A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543376C6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410" w:type="dxa"/>
          </w:tcPr>
          <w:p w14:paraId="54537C5F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0A19EB26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E4197D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858977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ED6A22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601A42C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3208B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"https://m.edsoo.ru/f2a1cf62"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https://m.edsoo.ru/f2a1cf62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624A5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FFD0639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410" w:type="dxa"/>
          </w:tcPr>
          <w:p w14:paraId="15BE5755">
            <w:pPr>
              <w:pStyle w:val="10"/>
              <w:spacing w:before="3" w:line="32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6091EBDC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EEBCF8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19CAC31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348CB3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5201954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756D29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"https://m.edsoo.ru/f2a1d174"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https://m.edsoo.ru/f2a1d174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25ED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51CCFD90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410" w:type="dxa"/>
          </w:tcPr>
          <w:p w14:paraId="405D0452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0FC90E2B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9FFAC5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91DFFB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D0101D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69BE779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D60E6F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"https://m.edsoo.ru/f2a1d516"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https://m.edsoo.ru/f2a1d516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C616D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B487842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410" w:type="dxa"/>
          </w:tcPr>
          <w:p w14:paraId="06254CA5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42795844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409C37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DB02B4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0DAAAB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C9CBA38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3ED29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"https://m.edsoo.ru/f2a1d64c"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https://m.edsoo.ru/f2a1d64c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00797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2BEAFAA8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410" w:type="dxa"/>
          </w:tcPr>
          <w:p w14:paraId="79BA819F">
            <w:pPr>
              <w:pStyle w:val="10"/>
              <w:spacing w:before="11" w:line="31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7E411C1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C0400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E53FA1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350441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D4D5986">
            <w:pPr>
              <w:pStyle w:val="10"/>
              <w:spacing w:before="3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AB667A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"https://m.edsoo.ru/f2a1d750"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https://m.edsoo.ru/f2a1d750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1067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259A743F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410" w:type="dxa"/>
          </w:tcPr>
          <w:p w14:paraId="7A32978B">
            <w:pPr>
              <w:pStyle w:val="10"/>
              <w:spacing w:before="9" w:line="31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5B79DE29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C51B7C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8FF5C8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5E10746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A9A68EA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3B22A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"https://m.edsoo.ru/f2a1d85e"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https://m.edsoo.ru/f2a1d85e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A4B42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BF40519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410" w:type="dxa"/>
          </w:tcPr>
          <w:p w14:paraId="09C998F2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2700C18D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DAA443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9D9AAE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743822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A7ED8E1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35453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"https://m.edsoo.ru/f2a1d962"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https://m.edsoo.ru/f2a1d962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CF1F8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68" w:type="dxa"/>
            <w:tcBorders>
              <w:bottom w:val="single" w:color="000000" w:sz="4" w:space="0"/>
            </w:tcBorders>
          </w:tcPr>
          <w:p w14:paraId="504D08F7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410" w:type="dxa"/>
            <w:tcBorders>
              <w:bottom w:val="single" w:color="000000" w:sz="4" w:space="0"/>
            </w:tcBorders>
          </w:tcPr>
          <w:p w14:paraId="7AEF08AA">
            <w:pPr>
              <w:pStyle w:val="10"/>
              <w:spacing w:before="6" w:line="32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  <w:tcBorders>
              <w:bottom w:val="single" w:color="000000" w:sz="4" w:space="0"/>
            </w:tcBorders>
          </w:tcPr>
          <w:p w14:paraId="268A3461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bottom w:val="single" w:color="000000" w:sz="4" w:space="0"/>
            </w:tcBorders>
          </w:tcPr>
          <w:p w14:paraId="5C98CE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bottom w:val="single" w:color="000000" w:sz="4" w:space="0"/>
            </w:tcBorders>
          </w:tcPr>
          <w:p w14:paraId="3E0D5BD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bottom w:val="single" w:color="000000" w:sz="4" w:space="0"/>
            </w:tcBorders>
          </w:tcPr>
          <w:p w14:paraId="222F2E8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bottom w:val="single" w:color="000000" w:sz="4" w:space="0"/>
            </w:tcBorders>
          </w:tcPr>
          <w:p w14:paraId="4B9CE286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502A34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"https://m.edsoo.ru/f2a1da7a"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https://m.edsoo.ru/f2a1da7a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1BA6D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68" w:type="dxa"/>
            <w:tcBorders>
              <w:top w:val="single" w:color="000000" w:sz="4" w:space="0"/>
            </w:tcBorders>
          </w:tcPr>
          <w:p w14:paraId="4C21E05C">
            <w:pPr>
              <w:pStyle w:val="10"/>
              <w:spacing w:before="186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3410" w:type="dxa"/>
            <w:tcBorders>
              <w:top w:val="single" w:color="000000" w:sz="4" w:space="0"/>
            </w:tcBorders>
          </w:tcPr>
          <w:p w14:paraId="68278E50">
            <w:pPr>
              <w:pStyle w:val="10"/>
              <w:spacing w:before="28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  <w:tcBorders>
              <w:top w:val="single" w:color="000000" w:sz="4" w:space="0"/>
            </w:tcBorders>
          </w:tcPr>
          <w:p w14:paraId="0388A0EF">
            <w:pPr>
              <w:pStyle w:val="10"/>
              <w:spacing w:before="186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</w:tcBorders>
          </w:tcPr>
          <w:p w14:paraId="4C2C1A6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</w:tcBorders>
          </w:tcPr>
          <w:p w14:paraId="70B873B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</w:tcBorders>
          </w:tcPr>
          <w:p w14:paraId="389C6B2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  <w:tcBorders>
              <w:top w:val="single" w:color="000000" w:sz="4" w:space="0"/>
            </w:tcBorders>
          </w:tcPr>
          <w:p w14:paraId="430A96C9">
            <w:pPr>
              <w:pStyle w:val="10"/>
              <w:spacing w:before="32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427DE6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"https://m.edsoo.ru/f2a1db88"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https://m.edsoo.ru/f2a1db88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2046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B916B3F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3410" w:type="dxa"/>
          </w:tcPr>
          <w:p w14:paraId="583E39FC">
            <w:pPr>
              <w:pStyle w:val="10"/>
              <w:spacing w:before="9" w:line="31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61B84531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CD02D4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C4E4BE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840F06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11B3D80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F497D3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"https://m.edsoo.ru/f2a1e01a"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https://m.edsoo.ru/f2a1e01a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B8FC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67279DA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3410" w:type="dxa"/>
          </w:tcPr>
          <w:p w14:paraId="14474D88">
            <w:pPr>
              <w:pStyle w:val="10"/>
              <w:spacing w:before="11" w:line="32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226592D6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776BD0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75DF33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FEC3A9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AF36C3E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EF2FA6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"https://m.edsoo.ru/f2a1e150"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https://m.edsoo.ru/f2a1e150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6503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7A458866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3410" w:type="dxa"/>
          </w:tcPr>
          <w:p w14:paraId="0E093F00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14526962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657E36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A03B26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C94E50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D1D0101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3DC055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"https://m.edsoo.ru/f2a1e268"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https://m.edsoo.ru/f2a1e268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25D2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5D003E64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3410" w:type="dxa"/>
          </w:tcPr>
          <w:p w14:paraId="054BF9FD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21A8369A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641F96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4F60C1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3DAC5E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109A922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CFF832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"https://m.edsoo.ru/f2a1e3da"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https://m.edsoo.ru/f2a1e3da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1CE72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1F23774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3410" w:type="dxa"/>
          </w:tcPr>
          <w:p w14:paraId="15490278">
            <w:pPr>
              <w:pStyle w:val="10"/>
              <w:spacing w:before="11" w:line="31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0C8B13AE">
            <w:pPr>
              <w:pStyle w:val="10"/>
              <w:spacing w:before="184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A3EFB0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C9A169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9E8D68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4878812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A00121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"https://m.edsoo.ru/f2a1e4f2"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https://m.edsoo.ru/f2a1e4f2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91F7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573717A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3410" w:type="dxa"/>
          </w:tcPr>
          <w:p w14:paraId="71343138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6FA51001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54B08D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60975F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BEA384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13E76B7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B5F39A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"https://m.edsoo.ru/f2a1e4f2"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https://m.edsoo.ru/f2a1e4f2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D6311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35B3DB84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3410" w:type="dxa"/>
          </w:tcPr>
          <w:p w14:paraId="2FCB72E4">
            <w:pPr>
              <w:pStyle w:val="10"/>
              <w:spacing w:before="9" w:line="31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30BB89AF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A81110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82B28B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44A2B6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ED07352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F9CDC1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"https://m.edsoo.ru/f2a1e5f6"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https://m.edsoo.ru/f2a1e5f6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E394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C6D51D2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3410" w:type="dxa"/>
          </w:tcPr>
          <w:p w14:paraId="7443F096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18E74308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4D0C36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F3ED4C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067EB2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A9B1A1F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7328AE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"https://m.edsoo.ru/f2a1e704"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https://m.edsoo.ru/f2a1e704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5E3A3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7D0E3D4F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3410" w:type="dxa"/>
          </w:tcPr>
          <w:p w14:paraId="7E3C319F">
            <w:pPr>
              <w:pStyle w:val="10"/>
              <w:spacing w:before="6" w:line="32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5" w:type="dxa"/>
          </w:tcPr>
          <w:p w14:paraId="7E7AD779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1404E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BA4E94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964254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7B91D1A">
            <w:pPr>
              <w:pStyle w:val="10"/>
              <w:rPr>
                <w:sz w:val="24"/>
              </w:rPr>
            </w:pPr>
          </w:p>
        </w:tc>
      </w:tr>
      <w:tr w14:paraId="634C1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18392E3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3410" w:type="dxa"/>
          </w:tcPr>
          <w:p w14:paraId="46B9F3D9">
            <w:pPr>
              <w:pStyle w:val="10"/>
              <w:spacing w:before="30" w:line="266" w:lineRule="auto"/>
              <w:ind w:left="242" w:right="712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 дробей</w:t>
            </w:r>
          </w:p>
        </w:tc>
        <w:tc>
          <w:tcPr>
            <w:tcW w:w="855" w:type="dxa"/>
          </w:tcPr>
          <w:p w14:paraId="7E1C1C8D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F2267D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824D3B0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B094C1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76D2565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25164C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"https://m.edsoo.ru/f2a1e826"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https://m.edsoo.ru/f2a1e826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53BD8069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05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4F6C26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1665999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3410" w:type="dxa"/>
          </w:tcPr>
          <w:p w14:paraId="4E0E0E0E">
            <w:pPr>
              <w:pStyle w:val="10"/>
              <w:spacing w:before="30" w:line="266" w:lineRule="auto"/>
              <w:ind w:left="242" w:right="712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 дробей</w:t>
            </w:r>
          </w:p>
        </w:tc>
        <w:tc>
          <w:tcPr>
            <w:tcW w:w="855" w:type="dxa"/>
          </w:tcPr>
          <w:p w14:paraId="7D10FD8D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E2A626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EFE8B3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77E8992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8D09982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0FDF8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"https://m.edsoo.ru/f2a1eb50"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https://m.edsoo.ru/f2a1eb50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0AB6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32632647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3410" w:type="dxa"/>
          </w:tcPr>
          <w:p w14:paraId="20D8DB67">
            <w:pPr>
              <w:pStyle w:val="10"/>
              <w:spacing w:before="30" w:line="271" w:lineRule="auto"/>
              <w:ind w:left="242" w:right="712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 дробей</w:t>
            </w:r>
          </w:p>
        </w:tc>
        <w:tc>
          <w:tcPr>
            <w:tcW w:w="855" w:type="dxa"/>
          </w:tcPr>
          <w:p w14:paraId="7D98AB83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CE32DF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C4B844D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B1C969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16897E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D0251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"https://m.edsoo.ru/f2a1ec68"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https://m.edsoo.ru/f2a1ec68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061C6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D2F32F7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3410" w:type="dxa"/>
          </w:tcPr>
          <w:p w14:paraId="6954E173">
            <w:pPr>
              <w:pStyle w:val="10"/>
              <w:spacing w:before="3" w:line="326" w:lineRule="exact"/>
              <w:ind w:left="242" w:right="712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 дробей</w:t>
            </w:r>
          </w:p>
        </w:tc>
        <w:tc>
          <w:tcPr>
            <w:tcW w:w="855" w:type="dxa"/>
          </w:tcPr>
          <w:p w14:paraId="02A99B1F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904F5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AE9446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8BE046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28F988D">
            <w:pPr>
              <w:pStyle w:val="10"/>
              <w:rPr>
                <w:sz w:val="24"/>
              </w:rPr>
            </w:pPr>
          </w:p>
        </w:tc>
      </w:tr>
      <w:tr w14:paraId="48DAF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32AD79A">
            <w:pPr>
              <w:pStyle w:val="10"/>
              <w:spacing w:before="71"/>
              <w:rPr>
                <w:b/>
                <w:sz w:val="24"/>
              </w:rPr>
            </w:pPr>
          </w:p>
          <w:p w14:paraId="3F021381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3410" w:type="dxa"/>
          </w:tcPr>
          <w:p w14:paraId="145CC781">
            <w:pPr>
              <w:pStyle w:val="10"/>
              <w:spacing w:before="25" w:line="280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53739619">
            <w:pPr>
              <w:pStyle w:val="10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714E30E3">
            <w:pPr>
              <w:pStyle w:val="10"/>
              <w:spacing w:before="71"/>
              <w:rPr>
                <w:b/>
                <w:sz w:val="24"/>
              </w:rPr>
            </w:pPr>
          </w:p>
          <w:p w14:paraId="25C0A675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422BC0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AF280D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E85221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1F1C653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080CDD">
            <w:pPr>
              <w:pStyle w:val="10"/>
              <w:spacing w:before="45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"https://m.edsoo.ru/f2a1ed8a"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https://m.edsoo.ru/f2a1ed8a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355B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EA3F875">
            <w:pPr>
              <w:pStyle w:val="10"/>
              <w:spacing w:before="71"/>
              <w:rPr>
                <w:b/>
                <w:sz w:val="24"/>
              </w:rPr>
            </w:pPr>
          </w:p>
          <w:p w14:paraId="11663DBC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3410" w:type="dxa"/>
          </w:tcPr>
          <w:p w14:paraId="714E725A">
            <w:pPr>
              <w:pStyle w:val="10"/>
              <w:spacing w:before="25" w:line="283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61DCCEDB">
            <w:pPr>
              <w:pStyle w:val="10"/>
              <w:spacing w:line="273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23DC10F9">
            <w:pPr>
              <w:pStyle w:val="10"/>
              <w:spacing w:before="71"/>
              <w:rPr>
                <w:b/>
                <w:sz w:val="24"/>
              </w:rPr>
            </w:pPr>
          </w:p>
          <w:p w14:paraId="212D44FC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254083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9C9072C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D0721F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0CC88DB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BFDC1F">
            <w:pPr>
              <w:pStyle w:val="10"/>
              <w:spacing w:before="45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"https://m.edsoo.ru/f2a1ef10"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https://m.edsoo.ru/f2a1ef10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03C1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B527ADE">
            <w:pPr>
              <w:pStyle w:val="10"/>
              <w:spacing w:before="66"/>
              <w:rPr>
                <w:b/>
                <w:sz w:val="24"/>
              </w:rPr>
            </w:pPr>
          </w:p>
          <w:p w14:paraId="609FFA3A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3410" w:type="dxa"/>
          </w:tcPr>
          <w:p w14:paraId="10D89607">
            <w:pPr>
              <w:pStyle w:val="10"/>
              <w:spacing w:before="30" w:line="271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493E2A76">
            <w:pPr>
              <w:pStyle w:val="10"/>
              <w:spacing w:before="10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21C75C43">
            <w:pPr>
              <w:pStyle w:val="10"/>
              <w:spacing w:before="66"/>
              <w:rPr>
                <w:b/>
                <w:sz w:val="24"/>
              </w:rPr>
            </w:pPr>
          </w:p>
          <w:p w14:paraId="30D5535C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3499B6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DBF7D8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E7C9F6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30A5F382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859BB9">
            <w:pPr>
              <w:pStyle w:val="10"/>
              <w:spacing w:before="42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"https://m.edsoo.ru/f2a1f028"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https://m.edsoo.ru/f2a1f028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E4A25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2F2F1979">
            <w:pPr>
              <w:pStyle w:val="10"/>
              <w:spacing w:before="71"/>
              <w:rPr>
                <w:b/>
                <w:sz w:val="24"/>
              </w:rPr>
            </w:pPr>
          </w:p>
          <w:p w14:paraId="0BFFEFF2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3410" w:type="dxa"/>
          </w:tcPr>
          <w:p w14:paraId="317AD29E">
            <w:pPr>
              <w:pStyle w:val="10"/>
              <w:spacing w:before="25" w:line="280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20CA8B81">
            <w:pPr>
              <w:pStyle w:val="10"/>
              <w:spacing w:line="273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27FA2589">
            <w:pPr>
              <w:pStyle w:val="10"/>
              <w:spacing w:before="71"/>
              <w:rPr>
                <w:b/>
                <w:sz w:val="24"/>
              </w:rPr>
            </w:pPr>
          </w:p>
          <w:p w14:paraId="48334860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BA17F6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1A4A23A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927C723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8152449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0AC7BF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"https://m.edsoo.ru/f2a1f136"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https://m.edsoo.ru/f2a1f136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6F57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55D7F28">
            <w:pPr>
              <w:pStyle w:val="10"/>
              <w:spacing w:before="66"/>
              <w:rPr>
                <w:b/>
                <w:sz w:val="24"/>
              </w:rPr>
            </w:pPr>
          </w:p>
          <w:p w14:paraId="4D18E883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3410" w:type="dxa"/>
          </w:tcPr>
          <w:p w14:paraId="4F4D6A20">
            <w:pPr>
              <w:pStyle w:val="10"/>
              <w:spacing w:before="26" w:line="276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2343D733">
            <w:pPr>
              <w:pStyle w:val="10"/>
              <w:spacing w:before="8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533292D2">
            <w:pPr>
              <w:pStyle w:val="10"/>
              <w:spacing w:before="66"/>
              <w:rPr>
                <w:b/>
                <w:sz w:val="24"/>
              </w:rPr>
            </w:pPr>
          </w:p>
          <w:p w14:paraId="1E254F8D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9420D8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7B48A1A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F5F581F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D0A9221">
            <w:pPr>
              <w:pStyle w:val="10"/>
              <w:rPr>
                <w:sz w:val="24"/>
              </w:rPr>
            </w:pPr>
          </w:p>
        </w:tc>
      </w:tr>
      <w:tr w14:paraId="149AD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5CF2D79F">
            <w:pPr>
              <w:pStyle w:val="10"/>
              <w:spacing w:before="71"/>
              <w:rPr>
                <w:b/>
                <w:sz w:val="24"/>
              </w:rPr>
            </w:pPr>
          </w:p>
          <w:p w14:paraId="37FBDB94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3410" w:type="dxa"/>
          </w:tcPr>
          <w:p w14:paraId="60BE2BF2">
            <w:pPr>
              <w:pStyle w:val="10"/>
              <w:spacing w:before="25" w:line="276" w:lineRule="auto"/>
              <w:ind w:left="242" w:right="54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дроби.</w:t>
            </w:r>
          </w:p>
          <w:p w14:paraId="387F8158">
            <w:pPr>
              <w:pStyle w:val="10"/>
              <w:spacing w:before="9"/>
              <w:ind w:left="2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855" w:type="dxa"/>
          </w:tcPr>
          <w:p w14:paraId="77EB1047">
            <w:pPr>
              <w:pStyle w:val="10"/>
              <w:spacing w:before="71"/>
              <w:rPr>
                <w:b/>
                <w:sz w:val="24"/>
              </w:rPr>
            </w:pPr>
          </w:p>
          <w:p w14:paraId="2CBE8D1A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9A483A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37E6E6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3AA50F7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A7881E9">
            <w:pPr>
              <w:pStyle w:val="10"/>
              <w:rPr>
                <w:sz w:val="24"/>
              </w:rPr>
            </w:pPr>
          </w:p>
        </w:tc>
      </w:tr>
      <w:tr w14:paraId="79C46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470DA70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3410" w:type="dxa"/>
          </w:tcPr>
          <w:p w14:paraId="2E716E9A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>"Десятичные дроби"</w:t>
            </w:r>
          </w:p>
        </w:tc>
        <w:tc>
          <w:tcPr>
            <w:tcW w:w="855" w:type="dxa"/>
          </w:tcPr>
          <w:p w14:paraId="76A4C086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462688A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5A55C7A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F802459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AF42ED3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73A2CD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"https://m.edsoo.ru/f2a1f23a"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https://m.edsoo.ru/f2a1f23a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0004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77C93ECC">
            <w:pPr>
              <w:pStyle w:val="10"/>
              <w:spacing w:before="224"/>
              <w:rPr>
                <w:b/>
                <w:sz w:val="24"/>
              </w:rPr>
            </w:pPr>
          </w:p>
          <w:p w14:paraId="0F8F68A8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3410" w:type="dxa"/>
          </w:tcPr>
          <w:p w14:paraId="51443225">
            <w:pPr>
              <w:pStyle w:val="10"/>
              <w:spacing w:before="20" w:line="276" w:lineRule="auto"/>
              <w:ind w:left="242" w:right="2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Многогранники. Изображение </w:t>
            </w:r>
            <w:r>
              <w:rPr>
                <w:spacing w:val="-4"/>
                <w:sz w:val="24"/>
              </w:rPr>
              <w:t xml:space="preserve">многогранников. Модели </w:t>
            </w:r>
            <w:r>
              <w:rPr>
                <w:sz w:val="24"/>
              </w:rPr>
              <w:t>пространственных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</w:p>
        </w:tc>
        <w:tc>
          <w:tcPr>
            <w:tcW w:w="855" w:type="dxa"/>
          </w:tcPr>
          <w:p w14:paraId="11627634">
            <w:pPr>
              <w:pStyle w:val="10"/>
              <w:spacing w:before="224"/>
              <w:rPr>
                <w:b/>
                <w:sz w:val="24"/>
              </w:rPr>
            </w:pPr>
          </w:p>
          <w:p w14:paraId="627A405A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C55BAF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384041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FF4BC61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6A5070E">
            <w:pPr>
              <w:pStyle w:val="10"/>
              <w:spacing w:before="66"/>
              <w:rPr>
                <w:b/>
                <w:sz w:val="24"/>
              </w:rPr>
            </w:pPr>
          </w:p>
          <w:p w14:paraId="343FC02E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49A446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"https://m.edsoo.ru/f2a1a69a"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https://m.edsoo.ru/f2a1a69a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B80A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0B23DCC5">
            <w:pPr>
              <w:pStyle w:val="10"/>
              <w:spacing w:before="224"/>
              <w:rPr>
                <w:b/>
                <w:sz w:val="24"/>
              </w:rPr>
            </w:pPr>
          </w:p>
          <w:p w14:paraId="2BCFEAE4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3410" w:type="dxa"/>
          </w:tcPr>
          <w:p w14:paraId="5C6AE74B">
            <w:pPr>
              <w:pStyle w:val="10"/>
              <w:spacing w:before="25" w:line="276" w:lineRule="auto"/>
              <w:ind w:left="242" w:right="2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Многогранники. Изображение </w:t>
            </w:r>
            <w:r>
              <w:rPr>
                <w:spacing w:val="-4"/>
                <w:sz w:val="24"/>
              </w:rPr>
              <w:t xml:space="preserve">многогранников. Модели </w:t>
            </w:r>
            <w:r>
              <w:rPr>
                <w:sz w:val="24"/>
              </w:rPr>
              <w:t>пространственных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</w:p>
        </w:tc>
        <w:tc>
          <w:tcPr>
            <w:tcW w:w="855" w:type="dxa"/>
          </w:tcPr>
          <w:p w14:paraId="2E2E23CD">
            <w:pPr>
              <w:pStyle w:val="10"/>
              <w:spacing w:before="224"/>
              <w:rPr>
                <w:b/>
                <w:sz w:val="24"/>
              </w:rPr>
            </w:pPr>
          </w:p>
          <w:p w14:paraId="2087C76E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EBA0B8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351216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2C00B7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CDCC6F7">
            <w:pPr>
              <w:pStyle w:val="10"/>
              <w:spacing w:before="66"/>
              <w:rPr>
                <w:b/>
                <w:sz w:val="24"/>
              </w:rPr>
            </w:pPr>
          </w:p>
          <w:p w14:paraId="005D2E3E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05EFA8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"https://m.edsoo.ru/f2a1ad2a"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https://m.edsoo.ru/f2a1ad2a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12DA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0E39741A">
            <w:pPr>
              <w:pStyle w:val="10"/>
              <w:spacing w:before="219"/>
              <w:rPr>
                <w:b/>
                <w:sz w:val="24"/>
              </w:rPr>
            </w:pPr>
          </w:p>
          <w:p w14:paraId="34F51146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3410" w:type="dxa"/>
          </w:tcPr>
          <w:p w14:paraId="2D5E74F1">
            <w:pPr>
              <w:pStyle w:val="10"/>
              <w:spacing w:before="30" w:line="273" w:lineRule="auto"/>
              <w:ind w:left="242" w:right="2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pacing w:val="-4"/>
                <w:sz w:val="24"/>
              </w:rPr>
              <w:t>параллелепипед,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куб. </w:t>
            </w:r>
            <w:r>
              <w:rPr>
                <w:sz w:val="24"/>
              </w:rPr>
              <w:t xml:space="preserve">Развёртки куба и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855" w:type="dxa"/>
          </w:tcPr>
          <w:p w14:paraId="789A6468">
            <w:pPr>
              <w:pStyle w:val="10"/>
              <w:spacing w:before="219"/>
              <w:rPr>
                <w:b/>
                <w:sz w:val="24"/>
              </w:rPr>
            </w:pPr>
          </w:p>
          <w:p w14:paraId="21B8A914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660F79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7D894D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159ADCF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5F48761">
            <w:pPr>
              <w:pStyle w:val="10"/>
              <w:spacing w:before="71"/>
              <w:rPr>
                <w:b/>
                <w:sz w:val="24"/>
              </w:rPr>
            </w:pPr>
          </w:p>
          <w:p w14:paraId="239EB2D6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A18290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"https://m.edsoo.ru/f2a1a802"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https://m.edsoo.ru/f2a1a802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5FB23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1769C256">
            <w:pPr>
              <w:pStyle w:val="10"/>
              <w:spacing w:before="66"/>
              <w:rPr>
                <w:b/>
                <w:sz w:val="24"/>
              </w:rPr>
            </w:pPr>
          </w:p>
          <w:p w14:paraId="3E6AF474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3410" w:type="dxa"/>
          </w:tcPr>
          <w:p w14:paraId="27758E0D">
            <w:pPr>
              <w:pStyle w:val="10"/>
              <w:spacing w:before="31" w:line="271" w:lineRule="auto"/>
              <w:ind w:left="242" w:right="2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pacing w:val="-4"/>
                <w:sz w:val="24"/>
              </w:rPr>
              <w:t>параллелепипед,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куб. </w:t>
            </w:r>
            <w:r>
              <w:rPr>
                <w:sz w:val="24"/>
              </w:rPr>
              <w:t>Развёртки куба и</w:t>
            </w:r>
          </w:p>
        </w:tc>
        <w:tc>
          <w:tcPr>
            <w:tcW w:w="855" w:type="dxa"/>
          </w:tcPr>
          <w:p w14:paraId="51F9A105">
            <w:pPr>
              <w:pStyle w:val="10"/>
              <w:spacing w:before="66"/>
              <w:rPr>
                <w:b/>
                <w:sz w:val="24"/>
              </w:rPr>
            </w:pPr>
          </w:p>
          <w:p w14:paraId="7BB751CD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666389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8970803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E0B0A7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A41EB30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82BD1F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"https://m.edsoo.ru/f2a1a924"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https://m.edsoo.ru/f2a1a924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093EB7BC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639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71852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4AB50AC2">
            <w:pPr>
              <w:pStyle w:val="10"/>
              <w:rPr>
                <w:sz w:val="24"/>
              </w:rPr>
            </w:pPr>
          </w:p>
        </w:tc>
        <w:tc>
          <w:tcPr>
            <w:tcW w:w="3410" w:type="dxa"/>
          </w:tcPr>
          <w:p w14:paraId="169CBC0C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855" w:type="dxa"/>
          </w:tcPr>
          <w:p w14:paraId="3471EB70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61A37AE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01C030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435C39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8E4864A">
            <w:pPr>
              <w:pStyle w:val="10"/>
              <w:rPr>
                <w:sz w:val="24"/>
              </w:rPr>
            </w:pPr>
          </w:p>
        </w:tc>
      </w:tr>
      <w:tr w14:paraId="3D210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A611836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410" w:type="dxa"/>
          </w:tcPr>
          <w:p w14:paraId="023A4273">
            <w:pPr>
              <w:pStyle w:val="10"/>
              <w:spacing w:before="9" w:line="312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>"Развёртка куба"</w:t>
            </w:r>
          </w:p>
        </w:tc>
        <w:tc>
          <w:tcPr>
            <w:tcW w:w="855" w:type="dxa"/>
          </w:tcPr>
          <w:p w14:paraId="380F8590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487D80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ADEFCD7">
            <w:pPr>
              <w:pStyle w:val="10"/>
              <w:spacing w:before="188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7" w:type="dxa"/>
          </w:tcPr>
          <w:p w14:paraId="0A0699DC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A378916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589787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"https://m.edsoo.ru/f2a1aef6"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https://m.edsoo.ru/f2a1aef6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3CB44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604C4180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3410" w:type="dxa"/>
          </w:tcPr>
          <w:p w14:paraId="021AFEBD">
            <w:pPr>
              <w:pStyle w:val="10"/>
              <w:spacing w:before="31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Объём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855" w:type="dxa"/>
          </w:tcPr>
          <w:p w14:paraId="428E8EC2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3202F1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4F8A6C8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F3FE678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51748D4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EE80C9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"https://m.edsoo.ru/f2a1b09a"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https://m.edsoo.ru/f2a1b09a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ADF3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815501F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3410" w:type="dxa"/>
          </w:tcPr>
          <w:p w14:paraId="38B2B362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Объём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855" w:type="dxa"/>
          </w:tcPr>
          <w:p w14:paraId="037C8BFE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4A5ACD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14ECF79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B9B70A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6736BCC">
            <w:pPr>
              <w:pStyle w:val="10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FFE1CA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"https://m.edsoo.ru/f2a1b248"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https://m.edsoo.ru/f2a1b248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C41F5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347AF449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3410" w:type="dxa"/>
          </w:tcPr>
          <w:p w14:paraId="012DE82D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Объём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855" w:type="dxa"/>
          </w:tcPr>
          <w:p w14:paraId="3937190E">
            <w:pPr>
              <w:pStyle w:val="10"/>
              <w:spacing w:before="189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52EF33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C188B8F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4F9C3D5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11DC339">
            <w:pPr>
              <w:pStyle w:val="10"/>
              <w:rPr>
                <w:sz w:val="24"/>
              </w:rPr>
            </w:pPr>
          </w:p>
        </w:tc>
      </w:tr>
      <w:tr w14:paraId="797042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242B4408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3410" w:type="dxa"/>
          </w:tcPr>
          <w:p w14:paraId="6B0EA2D3">
            <w:pPr>
              <w:pStyle w:val="10"/>
              <w:spacing w:before="11" w:line="31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Объём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855" w:type="dxa"/>
          </w:tcPr>
          <w:p w14:paraId="51CB1A27">
            <w:pPr>
              <w:pStyle w:val="10"/>
              <w:spacing w:before="188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4A589D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89DF5F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9ED289B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2669266">
            <w:pPr>
              <w:pStyle w:val="10"/>
              <w:rPr>
                <w:sz w:val="24"/>
              </w:rPr>
            </w:pPr>
          </w:p>
        </w:tc>
      </w:tr>
      <w:tr w14:paraId="1A0363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668" w:type="dxa"/>
          </w:tcPr>
          <w:p w14:paraId="58513B07">
            <w:pPr>
              <w:pStyle w:val="10"/>
              <w:rPr>
                <w:b/>
                <w:sz w:val="24"/>
              </w:rPr>
            </w:pPr>
          </w:p>
          <w:p w14:paraId="03E174A3">
            <w:pPr>
              <w:pStyle w:val="10"/>
              <w:spacing w:before="102"/>
              <w:rPr>
                <w:b/>
                <w:sz w:val="24"/>
              </w:rPr>
            </w:pPr>
          </w:p>
          <w:p w14:paraId="62B34811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3410" w:type="dxa"/>
          </w:tcPr>
          <w:p w14:paraId="612171B5">
            <w:pPr>
              <w:pStyle w:val="10"/>
              <w:spacing w:before="20" w:line="276" w:lineRule="auto"/>
              <w:ind w:left="242" w:right="296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курса 5 класса,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проверочная</w:t>
            </w:r>
          </w:p>
          <w:p w14:paraId="7E589F9C">
            <w:pPr>
              <w:pStyle w:val="10"/>
              <w:spacing w:before="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5" w:type="dxa"/>
          </w:tcPr>
          <w:p w14:paraId="3EB52E2E">
            <w:pPr>
              <w:pStyle w:val="10"/>
              <w:rPr>
                <w:b/>
                <w:sz w:val="24"/>
              </w:rPr>
            </w:pPr>
          </w:p>
          <w:p w14:paraId="7CF55CED">
            <w:pPr>
              <w:pStyle w:val="10"/>
              <w:spacing w:before="102"/>
              <w:rPr>
                <w:b/>
                <w:sz w:val="24"/>
              </w:rPr>
            </w:pPr>
          </w:p>
          <w:p w14:paraId="29D14F8A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FE77A2C">
            <w:pPr>
              <w:pStyle w:val="10"/>
              <w:rPr>
                <w:b/>
                <w:sz w:val="24"/>
              </w:rPr>
            </w:pPr>
          </w:p>
          <w:p w14:paraId="1B0B219A">
            <w:pPr>
              <w:pStyle w:val="10"/>
              <w:spacing w:before="102"/>
              <w:rPr>
                <w:b/>
                <w:sz w:val="24"/>
              </w:rPr>
            </w:pPr>
          </w:p>
          <w:p w14:paraId="171C8567">
            <w:pPr>
              <w:pStyle w:val="10"/>
              <w:spacing w:before="1"/>
              <w:ind w:right="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699207C5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F5DFC24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0E67F063">
            <w:pPr>
              <w:pStyle w:val="10"/>
              <w:spacing w:before="225"/>
              <w:rPr>
                <w:b/>
                <w:sz w:val="24"/>
              </w:rPr>
            </w:pPr>
          </w:p>
          <w:p w14:paraId="11D44C65">
            <w:pPr>
              <w:pStyle w:val="1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29D9F3">
            <w:pPr>
              <w:pStyle w:val="10"/>
              <w:spacing w:before="4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"https://m.edsoo.ru/f2a1f76c"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https://m.edsoo.ru/f2a1f76c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4650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14B0DE7F">
            <w:pPr>
              <w:pStyle w:val="10"/>
              <w:spacing w:before="71"/>
              <w:rPr>
                <w:b/>
                <w:sz w:val="24"/>
              </w:rPr>
            </w:pPr>
          </w:p>
          <w:p w14:paraId="7727271B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3410" w:type="dxa"/>
          </w:tcPr>
          <w:p w14:paraId="0761B65E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14:paraId="246D8F44">
            <w:pPr>
              <w:pStyle w:val="10"/>
              <w:spacing w:before="41" w:line="266" w:lineRule="auto"/>
              <w:ind w:left="242" w:right="214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 работа</w:t>
            </w:r>
          </w:p>
        </w:tc>
        <w:tc>
          <w:tcPr>
            <w:tcW w:w="855" w:type="dxa"/>
          </w:tcPr>
          <w:p w14:paraId="1B4E974D">
            <w:pPr>
              <w:pStyle w:val="10"/>
              <w:spacing w:before="71"/>
              <w:rPr>
                <w:b/>
                <w:sz w:val="24"/>
              </w:rPr>
            </w:pPr>
          </w:p>
          <w:p w14:paraId="540D25E2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984A7A8">
            <w:pPr>
              <w:pStyle w:val="10"/>
              <w:spacing w:before="71"/>
              <w:rPr>
                <w:b/>
                <w:sz w:val="24"/>
              </w:rPr>
            </w:pPr>
          </w:p>
          <w:p w14:paraId="2BB0005B">
            <w:pPr>
              <w:pStyle w:val="10"/>
              <w:ind w:right="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6AA1D2D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5B38C47A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58429C29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DDA9DF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"https://m.edsoo.ru/f2a1f924"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https://m.edsoo.ru/f2a1f924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A99AB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4AB9226">
            <w:pPr>
              <w:pStyle w:val="10"/>
              <w:spacing w:before="71"/>
              <w:rPr>
                <w:b/>
                <w:sz w:val="24"/>
              </w:rPr>
            </w:pPr>
          </w:p>
          <w:p w14:paraId="3F66023D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3410" w:type="dxa"/>
          </w:tcPr>
          <w:p w14:paraId="03BF2A72">
            <w:pPr>
              <w:pStyle w:val="10"/>
              <w:spacing w:before="25" w:line="276" w:lineRule="auto"/>
              <w:ind w:left="242" w:right="296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  <w:p w14:paraId="128A7A3C">
            <w:pPr>
              <w:pStyle w:val="10"/>
              <w:spacing w:before="9"/>
              <w:ind w:left="242"/>
              <w:rPr>
                <w:sz w:val="24"/>
              </w:rPr>
            </w:pPr>
            <w:r>
              <w:rPr>
                <w:sz w:val="24"/>
              </w:rPr>
              <w:t>класса,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1699E226">
            <w:pPr>
              <w:pStyle w:val="10"/>
              <w:spacing w:before="71"/>
              <w:rPr>
                <w:b/>
                <w:sz w:val="24"/>
              </w:rPr>
            </w:pPr>
          </w:p>
          <w:p w14:paraId="552ACD32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D698B9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4BA276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675C51D6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9B7C8D2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66DE1E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"https://m.edsoo.ru/f2a1faaa"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https://m.edsoo.ru/f2a1faaa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22D0D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57D8D0AC">
            <w:pPr>
              <w:pStyle w:val="10"/>
              <w:spacing w:before="66"/>
              <w:rPr>
                <w:b/>
                <w:sz w:val="24"/>
              </w:rPr>
            </w:pPr>
          </w:p>
          <w:p w14:paraId="0F871DBA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3410" w:type="dxa"/>
          </w:tcPr>
          <w:p w14:paraId="035CA28F">
            <w:pPr>
              <w:pStyle w:val="10"/>
              <w:spacing w:before="25" w:line="268" w:lineRule="auto"/>
              <w:ind w:left="242" w:right="467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класса, 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34049520">
            <w:pPr>
              <w:pStyle w:val="10"/>
              <w:spacing w:before="66"/>
              <w:rPr>
                <w:b/>
                <w:sz w:val="24"/>
              </w:rPr>
            </w:pPr>
          </w:p>
          <w:p w14:paraId="25FB1573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7E3240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D98E80E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4598AE7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659A1CFB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670696">
            <w:pPr>
              <w:pStyle w:val="10"/>
              <w:spacing w:before="42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"https://m.edsoo.ru/f2a1fc08"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https://m.edsoo.ru/f2a1fc08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52BE2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339A203">
            <w:pPr>
              <w:pStyle w:val="10"/>
              <w:spacing w:before="71"/>
              <w:rPr>
                <w:b/>
                <w:sz w:val="24"/>
              </w:rPr>
            </w:pPr>
          </w:p>
          <w:p w14:paraId="56AC3C40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3410" w:type="dxa"/>
          </w:tcPr>
          <w:p w14:paraId="14BDBCA8">
            <w:pPr>
              <w:pStyle w:val="10"/>
              <w:spacing w:before="25" w:line="276" w:lineRule="auto"/>
              <w:ind w:left="242" w:right="296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  <w:p w14:paraId="093D684A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класса,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7A842516">
            <w:pPr>
              <w:pStyle w:val="10"/>
              <w:spacing w:before="71"/>
              <w:rPr>
                <w:b/>
                <w:sz w:val="24"/>
              </w:rPr>
            </w:pPr>
          </w:p>
          <w:p w14:paraId="55C05EA0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AA13D6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EFAD7B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78DA8170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76A7F5F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E005E0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"https://m.edsoo.ru/f2a1feec"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https://m.edsoo.ru/f2a1feec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5F721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C74545D">
            <w:pPr>
              <w:pStyle w:val="10"/>
              <w:spacing w:before="66"/>
              <w:rPr>
                <w:b/>
                <w:sz w:val="24"/>
              </w:rPr>
            </w:pPr>
          </w:p>
          <w:p w14:paraId="400CF160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3410" w:type="dxa"/>
          </w:tcPr>
          <w:p w14:paraId="189C74A1">
            <w:pPr>
              <w:pStyle w:val="10"/>
              <w:spacing w:before="31" w:line="273" w:lineRule="auto"/>
              <w:ind w:left="242" w:right="46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класса, 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07375A78">
            <w:pPr>
              <w:pStyle w:val="10"/>
              <w:spacing w:before="66"/>
              <w:rPr>
                <w:b/>
                <w:sz w:val="24"/>
              </w:rPr>
            </w:pPr>
          </w:p>
          <w:p w14:paraId="506C42F7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2A01F0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629814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C11608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C568AC6">
            <w:pPr>
              <w:pStyle w:val="10"/>
              <w:spacing w:before="18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445D29">
            <w:pPr>
              <w:pStyle w:val="10"/>
              <w:spacing w:before="36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"https://m.edsoo.ru/f2a200a4"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https://m.edsoo.ru/f2a200a4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D651D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7A5DD1A">
            <w:pPr>
              <w:pStyle w:val="10"/>
              <w:spacing w:before="71"/>
              <w:rPr>
                <w:b/>
                <w:sz w:val="24"/>
              </w:rPr>
            </w:pPr>
          </w:p>
          <w:p w14:paraId="3D31ECEF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3410" w:type="dxa"/>
          </w:tcPr>
          <w:p w14:paraId="3C29D467">
            <w:pPr>
              <w:pStyle w:val="10"/>
              <w:spacing w:before="30" w:line="273" w:lineRule="auto"/>
              <w:ind w:left="242" w:right="46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класса, 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6C4E761C">
            <w:pPr>
              <w:pStyle w:val="10"/>
              <w:spacing w:before="71"/>
              <w:rPr>
                <w:b/>
                <w:sz w:val="24"/>
              </w:rPr>
            </w:pPr>
          </w:p>
          <w:p w14:paraId="47A90D37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2C592B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060152B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2A7CB6D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26149AB0">
            <w:pPr>
              <w:pStyle w:val="10"/>
              <w:rPr>
                <w:sz w:val="24"/>
              </w:rPr>
            </w:pPr>
          </w:p>
        </w:tc>
      </w:tr>
      <w:tr w14:paraId="1687F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24B5C0A">
            <w:pPr>
              <w:pStyle w:val="10"/>
              <w:spacing w:before="71"/>
              <w:rPr>
                <w:b/>
                <w:sz w:val="24"/>
              </w:rPr>
            </w:pPr>
          </w:p>
          <w:p w14:paraId="219B854F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3410" w:type="dxa"/>
          </w:tcPr>
          <w:p w14:paraId="7F0CC8C5">
            <w:pPr>
              <w:pStyle w:val="10"/>
              <w:spacing w:before="25" w:line="268" w:lineRule="auto"/>
              <w:ind w:left="242" w:right="467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класса, 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15710B7E">
            <w:pPr>
              <w:pStyle w:val="10"/>
              <w:spacing w:before="71"/>
              <w:rPr>
                <w:b/>
                <w:sz w:val="24"/>
              </w:rPr>
            </w:pPr>
          </w:p>
          <w:p w14:paraId="71F20BDB">
            <w:pPr>
              <w:pStyle w:val="10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1F65AA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7CB5512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42A665B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40BC807D">
            <w:pPr>
              <w:pStyle w:val="10"/>
              <w:spacing w:before="18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173CD0">
            <w:pPr>
              <w:pStyle w:val="10"/>
              <w:spacing w:before="4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"https://m.edsoo.ru/f2a201f8"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https://m.edsoo.ru/f2a201f8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9EB80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1FEFE991">
            <w:pPr>
              <w:pStyle w:val="10"/>
              <w:spacing w:before="66"/>
              <w:rPr>
                <w:b/>
                <w:sz w:val="24"/>
              </w:rPr>
            </w:pPr>
          </w:p>
          <w:p w14:paraId="09E161BF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3410" w:type="dxa"/>
          </w:tcPr>
          <w:p w14:paraId="51BBC27D">
            <w:pPr>
              <w:pStyle w:val="10"/>
              <w:spacing w:before="25" w:line="273" w:lineRule="auto"/>
              <w:ind w:left="242" w:right="46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класса, 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6653F977">
            <w:pPr>
              <w:pStyle w:val="10"/>
              <w:spacing w:before="66"/>
              <w:rPr>
                <w:b/>
                <w:sz w:val="24"/>
              </w:rPr>
            </w:pPr>
          </w:p>
          <w:p w14:paraId="736A9853">
            <w:pPr>
              <w:pStyle w:val="10"/>
              <w:spacing w:before="1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407A44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89E9807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6BB5D1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F346FCB">
            <w:pPr>
              <w:pStyle w:val="10"/>
              <w:spacing w:before="17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C3BB25">
            <w:pPr>
              <w:pStyle w:val="10"/>
              <w:spacing w:before="41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"https://m.edsoo.ru/f2a20388"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https://m.edsoo.ru/f2a20388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B59B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72ADDC34">
            <w:pPr>
              <w:pStyle w:val="10"/>
              <w:spacing w:before="25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3410" w:type="dxa"/>
          </w:tcPr>
          <w:p w14:paraId="5361DB41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</w:p>
        </w:tc>
        <w:tc>
          <w:tcPr>
            <w:tcW w:w="855" w:type="dxa"/>
          </w:tcPr>
          <w:p w14:paraId="6EC6646E">
            <w:pPr>
              <w:pStyle w:val="10"/>
              <w:spacing w:before="25"/>
              <w:ind w:right="2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D427AA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E174EC4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22520C9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7139645B">
            <w:pPr>
              <w:pStyle w:val="10"/>
              <w:spacing w:before="2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B47EFB3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410"/>
        <w:gridCol w:w="855"/>
        <w:gridCol w:w="423"/>
        <w:gridCol w:w="427"/>
        <w:gridCol w:w="1047"/>
        <w:gridCol w:w="3068"/>
      </w:tblGrid>
      <w:tr w14:paraId="59A60B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C27AFA1">
            <w:pPr>
              <w:pStyle w:val="10"/>
              <w:rPr>
                <w:sz w:val="24"/>
              </w:rPr>
            </w:pPr>
          </w:p>
        </w:tc>
        <w:tc>
          <w:tcPr>
            <w:tcW w:w="3410" w:type="dxa"/>
          </w:tcPr>
          <w:p w14:paraId="3BDA7920">
            <w:pPr>
              <w:pStyle w:val="10"/>
              <w:spacing w:before="30" w:line="266" w:lineRule="auto"/>
              <w:ind w:left="242" w:right="467"/>
              <w:rPr>
                <w:sz w:val="24"/>
              </w:rPr>
            </w:pPr>
            <w:r>
              <w:rPr>
                <w:spacing w:val="-2"/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класса, 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5" w:type="dxa"/>
          </w:tcPr>
          <w:p w14:paraId="2D3E5F78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732B4F0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6A6B7F6">
            <w:pPr>
              <w:pStyle w:val="10"/>
              <w:rPr>
                <w:sz w:val="24"/>
              </w:rPr>
            </w:pPr>
          </w:p>
        </w:tc>
        <w:tc>
          <w:tcPr>
            <w:tcW w:w="1047" w:type="dxa"/>
          </w:tcPr>
          <w:p w14:paraId="060A8A6E">
            <w:pPr>
              <w:pStyle w:val="10"/>
              <w:rPr>
                <w:sz w:val="24"/>
              </w:rPr>
            </w:pPr>
          </w:p>
        </w:tc>
        <w:tc>
          <w:tcPr>
            <w:tcW w:w="3068" w:type="dxa"/>
          </w:tcPr>
          <w:p w14:paraId="1874D928">
            <w:pPr>
              <w:pStyle w:val="10"/>
              <w:spacing w:before="30"/>
              <w:ind w:left="236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"https://m.edsoo.ru/f2a2069e"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https://m.edsoo.ru/f2a2069e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593F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4078" w:type="dxa"/>
            <w:gridSpan w:val="2"/>
          </w:tcPr>
          <w:p w14:paraId="21E93477">
            <w:pPr>
              <w:pStyle w:val="10"/>
              <w:spacing w:before="9" w:line="312" w:lineRule="exact"/>
              <w:ind w:left="242" w:right="48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ЧАСОВ </w:t>
            </w:r>
            <w:r>
              <w:rPr>
                <w:sz w:val="24"/>
              </w:rPr>
              <w:t>ПО ПРОГРАММЕ</w:t>
            </w:r>
          </w:p>
        </w:tc>
        <w:tc>
          <w:tcPr>
            <w:tcW w:w="855" w:type="dxa"/>
          </w:tcPr>
          <w:p w14:paraId="13A3B19D">
            <w:pPr>
              <w:pStyle w:val="10"/>
              <w:spacing w:before="188"/>
              <w:ind w:left="342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23" w:type="dxa"/>
          </w:tcPr>
          <w:p w14:paraId="568D5933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7" w:type="dxa"/>
          </w:tcPr>
          <w:p w14:paraId="4AEDB978">
            <w:pPr>
              <w:pStyle w:val="10"/>
              <w:spacing w:before="188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5" w:type="dxa"/>
            <w:gridSpan w:val="2"/>
          </w:tcPr>
          <w:p w14:paraId="7349A1A7">
            <w:pPr>
              <w:pStyle w:val="10"/>
              <w:rPr>
                <w:sz w:val="24"/>
              </w:rPr>
            </w:pPr>
          </w:p>
        </w:tc>
      </w:tr>
    </w:tbl>
    <w:p w14:paraId="10B46DE1">
      <w:pPr>
        <w:pStyle w:val="7"/>
        <w:ind w:left="0" w:firstLine="0"/>
        <w:jc w:val="left"/>
        <w:rPr>
          <w:b/>
        </w:rPr>
      </w:pPr>
    </w:p>
    <w:p w14:paraId="1656BBE6">
      <w:pPr>
        <w:pStyle w:val="7"/>
        <w:spacing w:before="32"/>
        <w:ind w:left="0" w:firstLine="0"/>
        <w:jc w:val="left"/>
        <w:rPr>
          <w:b/>
        </w:rPr>
      </w:pPr>
    </w:p>
    <w:p w14:paraId="0A431E5B">
      <w:pPr>
        <w:pStyle w:val="3"/>
        <w:numPr>
          <w:ilvl w:val="0"/>
          <w:numId w:val="5"/>
        </w:numPr>
        <w:tabs>
          <w:tab w:val="left" w:pos="182"/>
        </w:tabs>
        <w:spacing w:before="0" w:after="39" w:line="240" w:lineRule="auto"/>
        <w:ind w:left="182" w:right="257" w:hanging="182"/>
        <w:jc w:val="center"/>
      </w:pPr>
      <w:r>
        <w:rPr>
          <w:spacing w:val="-2"/>
        </w:rPr>
        <w:t>КЛАСС</w:t>
      </w: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6EF9B1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  <w:vMerge w:val="restart"/>
          </w:tcPr>
          <w:p w14:paraId="58EDAAE1">
            <w:pPr>
              <w:pStyle w:val="10"/>
              <w:spacing w:before="95"/>
              <w:rPr>
                <w:b/>
                <w:sz w:val="24"/>
              </w:rPr>
            </w:pPr>
          </w:p>
          <w:p w14:paraId="53B1F03C">
            <w:pPr>
              <w:pStyle w:val="10"/>
              <w:spacing w:line="276" w:lineRule="auto"/>
              <w:ind w:left="107" w:right="2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3270" w:type="dxa"/>
            <w:vMerge w:val="restart"/>
          </w:tcPr>
          <w:p w14:paraId="1BD17BAB">
            <w:pPr>
              <w:pStyle w:val="10"/>
              <w:spacing w:before="253"/>
              <w:rPr>
                <w:b/>
                <w:sz w:val="24"/>
              </w:rPr>
            </w:pPr>
          </w:p>
          <w:p w14:paraId="39DFC70F">
            <w:pPr>
              <w:pStyle w:val="10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700" w:type="dxa"/>
            <w:gridSpan w:val="3"/>
          </w:tcPr>
          <w:p w14:paraId="63907254">
            <w:pPr>
              <w:pStyle w:val="10"/>
              <w:spacing w:before="6" w:line="310" w:lineRule="atLeast"/>
              <w:ind w:left="103" w:right="42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1176" w:type="dxa"/>
            <w:vMerge w:val="restart"/>
          </w:tcPr>
          <w:p w14:paraId="610A2DE8">
            <w:pPr>
              <w:pStyle w:val="10"/>
              <w:spacing w:before="95"/>
              <w:rPr>
                <w:b/>
                <w:sz w:val="24"/>
              </w:rPr>
            </w:pPr>
          </w:p>
          <w:p w14:paraId="23AB230B">
            <w:pPr>
              <w:pStyle w:val="10"/>
              <w:spacing w:line="276" w:lineRule="auto"/>
              <w:ind w:left="102" w:right="1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6"/>
                <w:sz w:val="24"/>
              </w:rPr>
              <w:t>изучения</w:t>
            </w:r>
          </w:p>
        </w:tc>
        <w:tc>
          <w:tcPr>
            <w:tcW w:w="3077" w:type="dxa"/>
            <w:vMerge w:val="restart"/>
          </w:tcPr>
          <w:p w14:paraId="2CA22AD3">
            <w:pPr>
              <w:pStyle w:val="10"/>
              <w:spacing w:before="95"/>
              <w:rPr>
                <w:b/>
                <w:sz w:val="24"/>
              </w:rPr>
            </w:pPr>
          </w:p>
          <w:p w14:paraId="4AA3B193">
            <w:pPr>
              <w:pStyle w:val="10"/>
              <w:spacing w:line="276" w:lineRule="auto"/>
              <w:ind w:left="285" w:right="197" w:firstLine="91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цифровые </w:t>
            </w:r>
            <w:r>
              <w:rPr>
                <w:spacing w:val="-2"/>
                <w:sz w:val="24"/>
              </w:rPr>
              <w:t>образовательные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ресурсы</w:t>
            </w:r>
          </w:p>
        </w:tc>
      </w:tr>
      <w:tr w14:paraId="6F4F75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  <w:vMerge w:val="continue"/>
            <w:tcBorders>
              <w:top w:val="nil"/>
            </w:tcBorders>
          </w:tcPr>
          <w:p w14:paraId="4A389F2D">
            <w:pPr>
              <w:rPr>
                <w:sz w:val="2"/>
                <w:szCs w:val="2"/>
              </w:rPr>
            </w:pPr>
          </w:p>
        </w:tc>
        <w:tc>
          <w:tcPr>
            <w:tcW w:w="3270" w:type="dxa"/>
            <w:vMerge w:val="continue"/>
            <w:tcBorders>
              <w:top w:val="nil"/>
            </w:tcBorders>
          </w:tcPr>
          <w:p w14:paraId="4F0BD42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3E69FC2B">
            <w:pPr>
              <w:pStyle w:val="10"/>
              <w:spacing w:before="188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423" w:type="dxa"/>
          </w:tcPr>
          <w:p w14:paraId="43BF33DE">
            <w:pPr>
              <w:pStyle w:val="10"/>
              <w:spacing w:before="30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  <w:p w14:paraId="2EDCCDC7">
            <w:pPr>
              <w:pStyle w:val="10"/>
              <w:spacing w:before="4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/р</w:t>
            </w:r>
          </w:p>
        </w:tc>
        <w:tc>
          <w:tcPr>
            <w:tcW w:w="427" w:type="dxa"/>
          </w:tcPr>
          <w:p w14:paraId="3D0146AF">
            <w:pPr>
              <w:pStyle w:val="10"/>
              <w:spacing w:before="30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  <w:p w14:paraId="2B416C8F">
            <w:pPr>
              <w:pStyle w:val="10"/>
              <w:spacing w:before="4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/р</w:t>
            </w:r>
          </w:p>
        </w:tc>
        <w:tc>
          <w:tcPr>
            <w:tcW w:w="1176" w:type="dxa"/>
            <w:vMerge w:val="continue"/>
            <w:tcBorders>
              <w:top w:val="nil"/>
            </w:tcBorders>
          </w:tcPr>
          <w:p w14:paraId="115B1E86">
            <w:pPr>
              <w:rPr>
                <w:sz w:val="2"/>
                <w:szCs w:val="2"/>
              </w:rPr>
            </w:pPr>
          </w:p>
        </w:tc>
        <w:tc>
          <w:tcPr>
            <w:tcW w:w="3077" w:type="dxa"/>
            <w:vMerge w:val="continue"/>
            <w:tcBorders>
              <w:top w:val="nil"/>
            </w:tcBorders>
          </w:tcPr>
          <w:p w14:paraId="3E41242E">
            <w:pPr>
              <w:rPr>
                <w:sz w:val="2"/>
                <w:szCs w:val="2"/>
              </w:rPr>
            </w:pPr>
          </w:p>
        </w:tc>
      </w:tr>
      <w:tr w14:paraId="6EEBA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E4D80CD">
            <w:pPr>
              <w:pStyle w:val="10"/>
              <w:spacing w:before="71"/>
              <w:rPr>
                <w:b/>
                <w:sz w:val="24"/>
              </w:rPr>
            </w:pPr>
          </w:p>
          <w:p w14:paraId="648AEFCF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70" w:type="dxa"/>
          </w:tcPr>
          <w:p w14:paraId="16D9A055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Арифметические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5899DE1">
            <w:pPr>
              <w:pStyle w:val="10"/>
              <w:spacing w:before="7" w:line="310" w:lineRule="atLeas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многозначными натуральными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65344ECB">
            <w:pPr>
              <w:pStyle w:val="10"/>
              <w:spacing w:before="71"/>
              <w:rPr>
                <w:b/>
                <w:sz w:val="24"/>
              </w:rPr>
            </w:pPr>
          </w:p>
          <w:p w14:paraId="0AA9FC70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E079B7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4AC612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2F41DF2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737DEE7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B88C10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"https://m.edsoo.ru/f2a208ec"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https://m.edsoo.ru/f2a208ec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256D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425289AE">
            <w:pPr>
              <w:pStyle w:val="10"/>
              <w:spacing w:before="71"/>
              <w:rPr>
                <w:b/>
                <w:sz w:val="24"/>
              </w:rPr>
            </w:pPr>
          </w:p>
          <w:p w14:paraId="28BCFAAA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70" w:type="dxa"/>
          </w:tcPr>
          <w:p w14:paraId="10497FDB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0" w:type="dxa"/>
          </w:tcPr>
          <w:p w14:paraId="4FB7C34B">
            <w:pPr>
              <w:pStyle w:val="10"/>
              <w:spacing w:before="71"/>
              <w:rPr>
                <w:b/>
                <w:sz w:val="24"/>
              </w:rPr>
            </w:pPr>
          </w:p>
          <w:p w14:paraId="5B7D549B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F0BB6D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162739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49BCAD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10E9754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FACF7D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"https://m.edsoo.ru/f2a20aea"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https://m.edsoo.ru/f2a20aea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9924C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FAEA9D9">
            <w:pPr>
              <w:pStyle w:val="10"/>
              <w:spacing w:before="71"/>
              <w:rPr>
                <w:b/>
                <w:sz w:val="24"/>
              </w:rPr>
            </w:pPr>
          </w:p>
          <w:p w14:paraId="6BE0EB0F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70" w:type="dxa"/>
          </w:tcPr>
          <w:p w14:paraId="279BD882">
            <w:pPr>
              <w:pStyle w:val="10"/>
              <w:spacing w:before="6" w:line="316" w:lineRule="exact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0" w:type="dxa"/>
          </w:tcPr>
          <w:p w14:paraId="0C15AE4A">
            <w:pPr>
              <w:pStyle w:val="10"/>
              <w:spacing w:before="71"/>
              <w:rPr>
                <w:b/>
                <w:sz w:val="24"/>
              </w:rPr>
            </w:pPr>
          </w:p>
          <w:p w14:paraId="2FE5B3EC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F214A3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027D75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304812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4D4D63E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84E6B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"https://m.edsoo.ru/f2a2140e"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https://m.edsoo.ru/f2a2140e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3F7B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513D155">
            <w:pPr>
              <w:pStyle w:val="10"/>
              <w:spacing w:before="71"/>
              <w:rPr>
                <w:b/>
                <w:sz w:val="24"/>
              </w:rPr>
            </w:pPr>
          </w:p>
          <w:p w14:paraId="08E9B51C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70" w:type="dxa"/>
          </w:tcPr>
          <w:p w14:paraId="09CCF1BC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0" w:type="dxa"/>
          </w:tcPr>
          <w:p w14:paraId="25D0EEB7">
            <w:pPr>
              <w:pStyle w:val="10"/>
              <w:spacing w:before="71"/>
              <w:rPr>
                <w:b/>
                <w:sz w:val="24"/>
              </w:rPr>
            </w:pPr>
          </w:p>
          <w:p w14:paraId="2059C011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0CA7D8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6B638D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C6799C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C591404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1E7E55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"https://m.edsoo.ru/f2a21580"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https://m.edsoo.ru/f2a21580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5BA2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05B1F974">
            <w:pPr>
              <w:pStyle w:val="10"/>
              <w:spacing w:before="71"/>
              <w:rPr>
                <w:b/>
                <w:sz w:val="24"/>
              </w:rPr>
            </w:pPr>
          </w:p>
          <w:p w14:paraId="2242D236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70" w:type="dxa"/>
          </w:tcPr>
          <w:p w14:paraId="1E1E0012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96D8B52">
            <w:pPr>
              <w:pStyle w:val="10"/>
              <w:spacing w:before="46" w:line="271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pacing w:val="-4"/>
                <w:sz w:val="24"/>
              </w:rPr>
              <w:t>натуральными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числами</w:t>
            </w:r>
          </w:p>
        </w:tc>
        <w:tc>
          <w:tcPr>
            <w:tcW w:w="850" w:type="dxa"/>
          </w:tcPr>
          <w:p w14:paraId="4FD233C8">
            <w:pPr>
              <w:pStyle w:val="10"/>
              <w:spacing w:before="71"/>
              <w:rPr>
                <w:b/>
                <w:sz w:val="24"/>
              </w:rPr>
            </w:pPr>
          </w:p>
          <w:p w14:paraId="5E2CB990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BAB811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7A7009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90EB76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37529DF">
            <w:pPr>
              <w:pStyle w:val="10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4705A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"https://m.edsoo.ru/f2a216de"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https://m.edsoo.ru/f2a216de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65DE1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644A224">
            <w:pPr>
              <w:pStyle w:val="10"/>
              <w:spacing w:before="66"/>
              <w:rPr>
                <w:b/>
                <w:sz w:val="24"/>
              </w:rPr>
            </w:pPr>
          </w:p>
          <w:p w14:paraId="2E0B5295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70" w:type="dxa"/>
          </w:tcPr>
          <w:p w14:paraId="3CDD8E9C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850" w:type="dxa"/>
          </w:tcPr>
          <w:p w14:paraId="2F30A2A8">
            <w:pPr>
              <w:pStyle w:val="10"/>
              <w:spacing w:before="66"/>
              <w:rPr>
                <w:b/>
                <w:sz w:val="24"/>
              </w:rPr>
            </w:pPr>
          </w:p>
          <w:p w14:paraId="3EC64316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B921BA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84ACCE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B83567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58FD6E4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F6BCF7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"https://m.edsoo.ru/f2a2180a"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https://m.edsoo.ru/f2a2180a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77016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731A014">
            <w:pPr>
              <w:pStyle w:val="10"/>
              <w:spacing w:before="71"/>
              <w:rPr>
                <w:b/>
                <w:sz w:val="24"/>
              </w:rPr>
            </w:pPr>
          </w:p>
          <w:p w14:paraId="2C614D21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70" w:type="dxa"/>
          </w:tcPr>
          <w:p w14:paraId="34D82D17">
            <w:pPr>
              <w:pStyle w:val="10"/>
              <w:spacing w:before="30" w:line="273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выражения, </w:t>
            </w:r>
            <w:r>
              <w:rPr>
                <w:sz w:val="24"/>
              </w:rPr>
              <w:t xml:space="preserve">порядок действий, </w:t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</w:t>
            </w:r>
          </w:p>
        </w:tc>
        <w:tc>
          <w:tcPr>
            <w:tcW w:w="850" w:type="dxa"/>
          </w:tcPr>
          <w:p w14:paraId="22CE5687">
            <w:pPr>
              <w:pStyle w:val="10"/>
              <w:spacing w:before="71"/>
              <w:rPr>
                <w:b/>
                <w:sz w:val="24"/>
              </w:rPr>
            </w:pPr>
          </w:p>
          <w:p w14:paraId="78DA183C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5834F8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E4E038F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FBB11B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D55B28B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B8734C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"https://m.edsoo.ru/f2a20c48"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https://m.edsoo.ru/f2a20c48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3CAC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22E4A29">
            <w:pPr>
              <w:pStyle w:val="10"/>
              <w:spacing w:before="66"/>
              <w:rPr>
                <w:b/>
                <w:sz w:val="24"/>
              </w:rPr>
            </w:pPr>
          </w:p>
          <w:p w14:paraId="1E5E19B8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70" w:type="dxa"/>
          </w:tcPr>
          <w:p w14:paraId="37D11640">
            <w:pPr>
              <w:pStyle w:val="10"/>
              <w:spacing w:before="25" w:line="268" w:lineRule="auto"/>
              <w:ind w:left="242" w:right="784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выражения, </w:t>
            </w:r>
            <w:r>
              <w:rPr>
                <w:sz w:val="24"/>
              </w:rPr>
              <w:t xml:space="preserve">порядок действий, </w:t>
            </w:r>
            <w:r>
              <w:rPr>
                <w:spacing w:val="-4"/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скобок</w:t>
            </w:r>
          </w:p>
        </w:tc>
        <w:tc>
          <w:tcPr>
            <w:tcW w:w="850" w:type="dxa"/>
          </w:tcPr>
          <w:p w14:paraId="1AF3BA63">
            <w:pPr>
              <w:pStyle w:val="10"/>
              <w:spacing w:before="66"/>
              <w:rPr>
                <w:b/>
                <w:sz w:val="24"/>
              </w:rPr>
            </w:pPr>
          </w:p>
          <w:p w14:paraId="0A961340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6C1902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DF153A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31924B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9524AA1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012D01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"https://m.edsoo.ru/f2a20d6a"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https://m.edsoo.ru/f2a20d6a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BB27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02B08CD3">
            <w:pPr>
              <w:pStyle w:val="10"/>
              <w:spacing w:before="71"/>
              <w:rPr>
                <w:b/>
                <w:sz w:val="24"/>
              </w:rPr>
            </w:pPr>
          </w:p>
          <w:p w14:paraId="4A29E17B">
            <w:pPr>
              <w:pStyle w:val="1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70" w:type="dxa"/>
          </w:tcPr>
          <w:p w14:paraId="0F2FE766">
            <w:pPr>
              <w:pStyle w:val="10"/>
              <w:spacing w:before="25" w:line="268" w:lineRule="auto"/>
              <w:ind w:left="242" w:right="784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выражения, </w:t>
            </w:r>
            <w:r>
              <w:rPr>
                <w:sz w:val="24"/>
              </w:rPr>
              <w:t xml:space="preserve">порядок действий, </w:t>
            </w:r>
            <w:r>
              <w:rPr>
                <w:spacing w:val="-4"/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скобок</w:t>
            </w:r>
          </w:p>
        </w:tc>
        <w:tc>
          <w:tcPr>
            <w:tcW w:w="850" w:type="dxa"/>
          </w:tcPr>
          <w:p w14:paraId="4FACF156">
            <w:pPr>
              <w:pStyle w:val="10"/>
              <w:spacing w:before="71"/>
              <w:rPr>
                <w:b/>
                <w:sz w:val="24"/>
              </w:rPr>
            </w:pPr>
          </w:p>
          <w:p w14:paraId="02A7976C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FF3603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DBBD2C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3CE3B5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BF01A2E">
            <w:pPr>
              <w:pStyle w:val="10"/>
              <w:rPr>
                <w:sz w:val="24"/>
              </w:rPr>
            </w:pPr>
          </w:p>
        </w:tc>
      </w:tr>
      <w:tr w14:paraId="466B13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2A141FD">
            <w:pPr>
              <w:pStyle w:val="10"/>
              <w:spacing w:before="66"/>
              <w:rPr>
                <w:b/>
                <w:sz w:val="24"/>
              </w:rPr>
            </w:pPr>
          </w:p>
          <w:p w14:paraId="5BF0A307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70" w:type="dxa"/>
          </w:tcPr>
          <w:p w14:paraId="07601A96">
            <w:pPr>
              <w:pStyle w:val="10"/>
              <w:spacing w:before="25" w:line="276" w:lineRule="auto"/>
              <w:ind w:left="242" w:right="173"/>
              <w:rPr>
                <w:sz w:val="24"/>
              </w:rPr>
            </w:pPr>
            <w:r>
              <w:rPr>
                <w:spacing w:val="-4"/>
                <w:sz w:val="24"/>
              </w:rPr>
              <w:t>Числовые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выражения, </w:t>
            </w:r>
            <w:r>
              <w:rPr>
                <w:sz w:val="24"/>
              </w:rPr>
              <w:t>порядок действий,</w:t>
            </w:r>
          </w:p>
          <w:p w14:paraId="67A9E5A4">
            <w:pPr>
              <w:pStyle w:val="10"/>
              <w:spacing w:before="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</w:t>
            </w:r>
          </w:p>
        </w:tc>
        <w:tc>
          <w:tcPr>
            <w:tcW w:w="850" w:type="dxa"/>
          </w:tcPr>
          <w:p w14:paraId="126860DF">
            <w:pPr>
              <w:pStyle w:val="10"/>
              <w:spacing w:before="66"/>
              <w:rPr>
                <w:b/>
                <w:sz w:val="24"/>
              </w:rPr>
            </w:pPr>
          </w:p>
          <w:p w14:paraId="26D84D21">
            <w:pPr>
              <w:pStyle w:val="1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B7738B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8CAC70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518EEF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08B1936">
            <w:pPr>
              <w:pStyle w:val="10"/>
              <w:rPr>
                <w:sz w:val="24"/>
              </w:rPr>
            </w:pPr>
          </w:p>
        </w:tc>
      </w:tr>
    </w:tbl>
    <w:p w14:paraId="7999BECC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294192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35992BD">
            <w:pPr>
              <w:pStyle w:val="10"/>
              <w:spacing w:before="66"/>
              <w:rPr>
                <w:b/>
                <w:sz w:val="24"/>
              </w:rPr>
            </w:pPr>
          </w:p>
          <w:p w14:paraId="0185A6A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70" w:type="dxa"/>
          </w:tcPr>
          <w:p w14:paraId="5D5666E9">
            <w:pPr>
              <w:pStyle w:val="10"/>
              <w:spacing w:before="25" w:line="268" w:lineRule="auto"/>
              <w:ind w:left="242" w:right="784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выражения, </w:t>
            </w:r>
            <w:r>
              <w:rPr>
                <w:sz w:val="24"/>
              </w:rPr>
              <w:t xml:space="preserve">порядок действий, </w:t>
            </w:r>
            <w:r>
              <w:rPr>
                <w:spacing w:val="-4"/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скобок</w:t>
            </w:r>
          </w:p>
        </w:tc>
        <w:tc>
          <w:tcPr>
            <w:tcW w:w="850" w:type="dxa"/>
          </w:tcPr>
          <w:p w14:paraId="5D47078E">
            <w:pPr>
              <w:pStyle w:val="10"/>
              <w:spacing w:before="66"/>
              <w:rPr>
                <w:b/>
                <w:sz w:val="24"/>
              </w:rPr>
            </w:pPr>
          </w:p>
          <w:p w14:paraId="4CED457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9E153A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51C464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DEC9D6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B891709">
            <w:pPr>
              <w:pStyle w:val="10"/>
              <w:rPr>
                <w:sz w:val="24"/>
              </w:rPr>
            </w:pPr>
          </w:p>
        </w:tc>
      </w:tr>
      <w:tr w14:paraId="53D8E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7F37213E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70" w:type="dxa"/>
          </w:tcPr>
          <w:p w14:paraId="0DE7C1FB">
            <w:pPr>
              <w:pStyle w:val="10"/>
              <w:spacing w:before="11" w:line="316" w:lineRule="exact"/>
              <w:ind w:left="242" w:right="458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 чисел</w:t>
            </w:r>
          </w:p>
        </w:tc>
        <w:tc>
          <w:tcPr>
            <w:tcW w:w="850" w:type="dxa"/>
          </w:tcPr>
          <w:p w14:paraId="20CAE2EA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E7AFA5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48521C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F26D32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89DAD3D">
            <w:pPr>
              <w:pStyle w:val="10"/>
              <w:spacing w:before="2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31585B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"https://m.edsoo.ru/f2a21274"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https://m.edsoo.ru/f2a21274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E9DE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6716338D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70" w:type="dxa"/>
          </w:tcPr>
          <w:p w14:paraId="4857A95B">
            <w:pPr>
              <w:pStyle w:val="10"/>
              <w:spacing w:before="9" w:line="312" w:lineRule="exact"/>
              <w:ind w:left="242" w:right="458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 чисел</w:t>
            </w:r>
          </w:p>
        </w:tc>
        <w:tc>
          <w:tcPr>
            <w:tcW w:w="850" w:type="dxa"/>
          </w:tcPr>
          <w:p w14:paraId="4A2AD786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1F339A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07CF39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7E3FFD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96D84F4">
            <w:pPr>
              <w:pStyle w:val="10"/>
              <w:rPr>
                <w:sz w:val="24"/>
              </w:rPr>
            </w:pPr>
          </w:p>
        </w:tc>
      </w:tr>
      <w:tr w14:paraId="245A27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8E15157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70" w:type="dxa"/>
          </w:tcPr>
          <w:p w14:paraId="214C55B1">
            <w:pPr>
              <w:pStyle w:val="10"/>
              <w:spacing w:before="9" w:line="312" w:lineRule="exact"/>
              <w:ind w:left="242" w:right="458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 чисел</w:t>
            </w:r>
          </w:p>
        </w:tc>
        <w:tc>
          <w:tcPr>
            <w:tcW w:w="850" w:type="dxa"/>
          </w:tcPr>
          <w:p w14:paraId="20C74A00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D070F6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48490C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A0C279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EB7164B">
            <w:pPr>
              <w:pStyle w:val="10"/>
              <w:rPr>
                <w:sz w:val="24"/>
              </w:rPr>
            </w:pPr>
          </w:p>
        </w:tc>
      </w:tr>
      <w:tr w14:paraId="5DFF1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4BED2882">
            <w:pPr>
              <w:pStyle w:val="10"/>
              <w:spacing w:before="234"/>
              <w:rPr>
                <w:b/>
                <w:sz w:val="24"/>
              </w:rPr>
            </w:pPr>
          </w:p>
          <w:p w14:paraId="102231DA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70" w:type="dxa"/>
          </w:tcPr>
          <w:p w14:paraId="2A7FDE53">
            <w:pPr>
              <w:pStyle w:val="10"/>
              <w:spacing w:before="35" w:line="273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числа; </w:t>
            </w:r>
            <w:r>
              <w:rPr>
                <w:sz w:val="24"/>
              </w:rPr>
              <w:t>наибольший общий делитель и наименьшее</w:t>
            </w:r>
          </w:p>
          <w:p w14:paraId="5C0C6E90">
            <w:pPr>
              <w:pStyle w:val="10"/>
              <w:spacing w:before="6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850" w:type="dxa"/>
          </w:tcPr>
          <w:p w14:paraId="28DFF3A7">
            <w:pPr>
              <w:pStyle w:val="10"/>
              <w:spacing w:before="234"/>
              <w:rPr>
                <w:b/>
                <w:sz w:val="24"/>
              </w:rPr>
            </w:pPr>
          </w:p>
          <w:p w14:paraId="466E19ED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BBB4CB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E4EBA3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82C014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141AE4A">
            <w:pPr>
              <w:pStyle w:val="10"/>
              <w:spacing w:before="75"/>
              <w:rPr>
                <w:b/>
                <w:sz w:val="24"/>
              </w:rPr>
            </w:pPr>
          </w:p>
          <w:p w14:paraId="61C33DE1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CC864D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"https://m.edsoo.ru/f2a22a3e"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https://m.edsoo.ru/f2a22a3e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FA01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314B4DBC">
            <w:pPr>
              <w:pStyle w:val="10"/>
              <w:spacing w:before="230"/>
              <w:rPr>
                <w:b/>
                <w:sz w:val="24"/>
              </w:rPr>
            </w:pPr>
          </w:p>
          <w:p w14:paraId="3B641D6D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70" w:type="dxa"/>
          </w:tcPr>
          <w:p w14:paraId="055E4391">
            <w:pPr>
              <w:pStyle w:val="10"/>
              <w:spacing w:before="35" w:line="273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числа; </w:t>
            </w:r>
            <w:r>
              <w:rPr>
                <w:sz w:val="24"/>
              </w:rPr>
              <w:t>наибольший общий делитель и наименьшее общее кратное</w:t>
            </w:r>
          </w:p>
        </w:tc>
        <w:tc>
          <w:tcPr>
            <w:tcW w:w="850" w:type="dxa"/>
          </w:tcPr>
          <w:p w14:paraId="00194D85">
            <w:pPr>
              <w:pStyle w:val="10"/>
              <w:spacing w:before="230"/>
              <w:rPr>
                <w:b/>
                <w:sz w:val="24"/>
              </w:rPr>
            </w:pPr>
          </w:p>
          <w:p w14:paraId="02C5C4FF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5CDD0B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1B1560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DB5717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2BE3A47">
            <w:pPr>
              <w:pStyle w:val="10"/>
              <w:spacing w:before="76"/>
              <w:rPr>
                <w:b/>
                <w:sz w:val="24"/>
              </w:rPr>
            </w:pPr>
          </w:p>
          <w:p w14:paraId="1C27B34A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FC3417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"https://m.edsoo.ru/f2a22b9c"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https://m.edsoo.ru/f2a22b9c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C620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6D096D92">
            <w:pPr>
              <w:pStyle w:val="10"/>
              <w:spacing w:before="229"/>
              <w:rPr>
                <w:b/>
                <w:sz w:val="24"/>
              </w:rPr>
            </w:pPr>
          </w:p>
          <w:p w14:paraId="086CD688">
            <w:pPr>
              <w:pStyle w:val="10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70" w:type="dxa"/>
          </w:tcPr>
          <w:p w14:paraId="4368868E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числа; </w:t>
            </w:r>
            <w:r>
              <w:rPr>
                <w:sz w:val="24"/>
              </w:rPr>
              <w:t>наибольший общий делитель и наименьшее</w:t>
            </w:r>
          </w:p>
          <w:p w14:paraId="5363134F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850" w:type="dxa"/>
          </w:tcPr>
          <w:p w14:paraId="4668E37F">
            <w:pPr>
              <w:pStyle w:val="10"/>
              <w:spacing w:before="229"/>
              <w:rPr>
                <w:b/>
                <w:sz w:val="24"/>
              </w:rPr>
            </w:pPr>
          </w:p>
          <w:p w14:paraId="750A8857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36AF05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54CBC4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5D0454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3B23347">
            <w:pPr>
              <w:pStyle w:val="10"/>
              <w:spacing w:before="71"/>
              <w:rPr>
                <w:b/>
                <w:sz w:val="24"/>
              </w:rPr>
            </w:pPr>
          </w:p>
          <w:p w14:paraId="34095C08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C68211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"https://m.edsoo.ru/f2a2340c"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https://m.edsoo.ru/f2a2340c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FFF0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7DA3E458">
            <w:pPr>
              <w:pStyle w:val="10"/>
              <w:spacing w:before="229"/>
              <w:rPr>
                <w:b/>
                <w:sz w:val="24"/>
              </w:rPr>
            </w:pPr>
          </w:p>
          <w:p w14:paraId="4306B8D3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70" w:type="dxa"/>
          </w:tcPr>
          <w:p w14:paraId="1AEC04FE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числа; </w:t>
            </w:r>
            <w:r>
              <w:rPr>
                <w:sz w:val="24"/>
              </w:rPr>
              <w:t>наибольший общий делитель и наименьшее общее кратное</w:t>
            </w:r>
          </w:p>
        </w:tc>
        <w:tc>
          <w:tcPr>
            <w:tcW w:w="850" w:type="dxa"/>
          </w:tcPr>
          <w:p w14:paraId="763DAC06">
            <w:pPr>
              <w:pStyle w:val="10"/>
              <w:spacing w:before="229"/>
              <w:rPr>
                <w:b/>
                <w:sz w:val="24"/>
              </w:rPr>
            </w:pPr>
          </w:p>
          <w:p w14:paraId="15FFD8A2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E4DB5F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54C505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2D3D20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F70CE10">
            <w:pPr>
              <w:pStyle w:val="10"/>
              <w:rPr>
                <w:sz w:val="24"/>
              </w:rPr>
            </w:pPr>
          </w:p>
        </w:tc>
      </w:tr>
      <w:tr w14:paraId="69029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3487EF0E">
            <w:pPr>
              <w:pStyle w:val="10"/>
              <w:spacing w:before="229"/>
              <w:rPr>
                <w:b/>
                <w:sz w:val="24"/>
              </w:rPr>
            </w:pPr>
          </w:p>
          <w:p w14:paraId="78606B43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70" w:type="dxa"/>
          </w:tcPr>
          <w:p w14:paraId="4C60353E">
            <w:pPr>
              <w:pStyle w:val="10"/>
              <w:spacing w:before="20" w:line="27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числа; </w:t>
            </w:r>
            <w:r>
              <w:rPr>
                <w:sz w:val="24"/>
              </w:rPr>
              <w:t>наибольший общий делитель и наименьшее</w:t>
            </w:r>
          </w:p>
          <w:p w14:paraId="4CB5AB63">
            <w:pPr>
              <w:pStyle w:val="10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850" w:type="dxa"/>
          </w:tcPr>
          <w:p w14:paraId="3C2571EF">
            <w:pPr>
              <w:pStyle w:val="10"/>
              <w:spacing w:before="229"/>
              <w:rPr>
                <w:b/>
                <w:sz w:val="24"/>
              </w:rPr>
            </w:pPr>
          </w:p>
          <w:p w14:paraId="26B5785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1A6639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D08261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01E987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73F576C">
            <w:pPr>
              <w:pStyle w:val="10"/>
              <w:rPr>
                <w:sz w:val="24"/>
              </w:rPr>
            </w:pPr>
          </w:p>
        </w:tc>
      </w:tr>
      <w:tr w14:paraId="59D9E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1FD53D46">
            <w:pPr>
              <w:pStyle w:val="10"/>
              <w:spacing w:before="234"/>
              <w:rPr>
                <w:b/>
                <w:sz w:val="24"/>
              </w:rPr>
            </w:pPr>
          </w:p>
          <w:p w14:paraId="5985393C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70" w:type="dxa"/>
          </w:tcPr>
          <w:p w14:paraId="136A06D3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Делители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числа; </w:t>
            </w:r>
            <w:r>
              <w:rPr>
                <w:sz w:val="24"/>
              </w:rPr>
              <w:t>наибольший общий делитель и наименьшее</w:t>
            </w:r>
          </w:p>
          <w:p w14:paraId="04DF114A">
            <w:pPr>
              <w:pStyle w:val="10"/>
              <w:spacing w:line="27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</w:t>
            </w:r>
          </w:p>
        </w:tc>
        <w:tc>
          <w:tcPr>
            <w:tcW w:w="850" w:type="dxa"/>
          </w:tcPr>
          <w:p w14:paraId="78A811D5">
            <w:pPr>
              <w:pStyle w:val="10"/>
              <w:spacing w:before="234"/>
              <w:rPr>
                <w:b/>
                <w:sz w:val="24"/>
              </w:rPr>
            </w:pPr>
          </w:p>
          <w:p w14:paraId="1ED917FA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C31D2D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F4B6F7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0A0D28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CA1D6B6">
            <w:pPr>
              <w:pStyle w:val="10"/>
              <w:rPr>
                <w:sz w:val="24"/>
              </w:rPr>
            </w:pPr>
          </w:p>
        </w:tc>
      </w:tr>
      <w:tr w14:paraId="27416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C64FD24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70" w:type="dxa"/>
          </w:tcPr>
          <w:p w14:paraId="2518C9DE">
            <w:pPr>
              <w:pStyle w:val="10"/>
              <w:spacing w:before="2" w:line="31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Делимость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850" w:type="dxa"/>
          </w:tcPr>
          <w:p w14:paraId="64E0CEFD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4C519D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58895D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3BB056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5BC9B25">
            <w:pPr>
              <w:pStyle w:val="10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9A788E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"https://m.edsoo.ru/f2a22d2c"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https://m.edsoo.ru/f2a22d2c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9C0CC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F1D700C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70" w:type="dxa"/>
          </w:tcPr>
          <w:p w14:paraId="31158EE3">
            <w:pPr>
              <w:pStyle w:val="10"/>
              <w:spacing w:before="3" w:line="326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Делимость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850" w:type="dxa"/>
          </w:tcPr>
          <w:p w14:paraId="2949530A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B04C22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00C754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B3E052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4898FDC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6B1082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"https://m.edsoo.ru/f2a23254"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https://m.edsoo.ru/f2a23254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3C0B6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5F978944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70" w:type="dxa"/>
          </w:tcPr>
          <w:p w14:paraId="51928965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850" w:type="dxa"/>
          </w:tcPr>
          <w:p w14:paraId="15D3E8AE">
            <w:pPr>
              <w:pStyle w:val="10"/>
              <w:spacing w:before="3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AC9F5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D51A71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B2F8BC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767542E">
            <w:pPr>
              <w:pStyle w:val="10"/>
              <w:rPr>
                <w:sz w:val="24"/>
              </w:rPr>
            </w:pPr>
          </w:p>
        </w:tc>
      </w:tr>
      <w:tr w14:paraId="25A21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0A62F97C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70" w:type="dxa"/>
          </w:tcPr>
          <w:p w14:paraId="52867558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  <w:tc>
          <w:tcPr>
            <w:tcW w:w="850" w:type="dxa"/>
          </w:tcPr>
          <w:p w14:paraId="024C91E4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DF8D56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EF0C76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2673AD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5FFA301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44D999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"https://m.edsoo.ru/f2a24104"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https://m.edsoo.ru/f2a24104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2540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68" w:type="dxa"/>
          </w:tcPr>
          <w:p w14:paraId="33ED2EAB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70" w:type="dxa"/>
          </w:tcPr>
          <w:p w14:paraId="479A0C03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758D1C7B">
            <w:pPr>
              <w:pStyle w:val="10"/>
              <w:spacing w:before="3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56E82F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432298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85819D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20EF1B4">
            <w:pPr>
              <w:pStyle w:val="10"/>
              <w:spacing w:before="3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D3E11A7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91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78FB5F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1CC5C378">
            <w:pPr>
              <w:pStyle w:val="10"/>
              <w:rPr>
                <w:sz w:val="24"/>
              </w:rPr>
            </w:pPr>
          </w:p>
        </w:tc>
        <w:tc>
          <w:tcPr>
            <w:tcW w:w="3270" w:type="dxa"/>
          </w:tcPr>
          <w:p w14:paraId="7C6CC77B">
            <w:pPr>
              <w:pStyle w:val="10"/>
              <w:rPr>
                <w:sz w:val="24"/>
              </w:rPr>
            </w:pPr>
          </w:p>
        </w:tc>
        <w:tc>
          <w:tcPr>
            <w:tcW w:w="850" w:type="dxa"/>
          </w:tcPr>
          <w:p w14:paraId="2BD645BB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5266049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BC79EA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E4AE37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C237566">
            <w:pPr>
              <w:pStyle w:val="10"/>
              <w:spacing w:before="3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"https://m.edsoo.ru/f2a21e90"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https://m.edsoo.ru/f2a21e90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A77F6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6287C6A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70" w:type="dxa"/>
          </w:tcPr>
          <w:p w14:paraId="379E366E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79DAD664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5C5D55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E99902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1643A9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452A06D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BB5D1F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"https://m.edsoo.ru/f2a2226e"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https://m.edsoo.ru/f2a2226e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AC1B0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61314910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70" w:type="dxa"/>
          </w:tcPr>
          <w:p w14:paraId="699E4700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7D0FB6E7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9B8C61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255C62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B75814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2FDE2BA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E669B6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"https://m.edsoo.ru/f2a22412"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https://m.edsoo.ru/f2a22412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F7DF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768ECA0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70" w:type="dxa"/>
          </w:tcPr>
          <w:p w14:paraId="08FD48F1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61051471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5A0EB5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C5957F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0D215E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4AEEC6F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01DB1C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"https://m.edsoo.ru/f2a226e2"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https://m.edsoo.ru/f2a226e2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A0FA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52CC611D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70" w:type="dxa"/>
          </w:tcPr>
          <w:p w14:paraId="5C6A0E7D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41334760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664AAA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7FC695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3CB009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1083204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62F7E6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"https://m.edsoo.ru/f2a228a4"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https://m.edsoo.ru/f2a228a4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B8C6C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0911C56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70" w:type="dxa"/>
          </w:tcPr>
          <w:p w14:paraId="0A968EEB">
            <w:pPr>
              <w:pStyle w:val="10"/>
              <w:spacing w:before="11" w:line="31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>"Натуральные числа"</w:t>
            </w:r>
          </w:p>
        </w:tc>
        <w:tc>
          <w:tcPr>
            <w:tcW w:w="850" w:type="dxa"/>
          </w:tcPr>
          <w:p w14:paraId="16D3E289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ED62F26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3FBE96B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8168C7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1B5CE45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4AFF52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"https://m.edsoo.ru/f2a242a8"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https://m.edsoo.ru/f2a242a8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E3C3C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93EE58B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70" w:type="dxa"/>
          </w:tcPr>
          <w:p w14:paraId="4ACF79C8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850" w:type="dxa"/>
          </w:tcPr>
          <w:p w14:paraId="5D26A098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D39F44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F1BBB7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8973DE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DAC3C9A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550F10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"https://m.edsoo.ru/f2a24442"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https://m.edsoo.ru/f2a24442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2EE5B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2D696933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70" w:type="dxa"/>
          </w:tcPr>
          <w:p w14:paraId="67CA255E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850" w:type="dxa"/>
          </w:tcPr>
          <w:p w14:paraId="7EB1593E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6F5D5B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3081AE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A173B3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E3D8B27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E15836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"https://m.edsoo.ru/f2a24596"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https://m.edsoo.ru/f2a24596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60C90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2FB64DBC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70" w:type="dxa"/>
          </w:tcPr>
          <w:p w14:paraId="15623CAF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Параллельные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850" w:type="dxa"/>
          </w:tcPr>
          <w:p w14:paraId="3E827A67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104FF4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CC7894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CBD721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E25DFB6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E337E5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"https://m.edsoo.ru/f2a248d4"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https://m.edsoo.ru/f2a248d4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F795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40B1E91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70" w:type="dxa"/>
          </w:tcPr>
          <w:p w14:paraId="435F001D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Параллельные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850" w:type="dxa"/>
          </w:tcPr>
          <w:p w14:paraId="506287D1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50B80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3C9C9A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786A9D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48B29E6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43C45A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"https://m.edsoo.ru/f2a24a32"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https://m.edsoo.ru/f2a24a32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7420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668" w:type="dxa"/>
            <w:tcBorders>
              <w:bottom w:val="single" w:color="000000" w:sz="4" w:space="0"/>
            </w:tcBorders>
          </w:tcPr>
          <w:p w14:paraId="1871F364">
            <w:pPr>
              <w:pStyle w:val="10"/>
              <w:spacing w:before="219"/>
              <w:rPr>
                <w:b/>
                <w:sz w:val="24"/>
              </w:rPr>
            </w:pPr>
          </w:p>
          <w:p w14:paraId="4D29FB44">
            <w:pPr>
              <w:pStyle w:val="10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70" w:type="dxa"/>
            <w:tcBorders>
              <w:bottom w:val="single" w:color="000000" w:sz="4" w:space="0"/>
            </w:tcBorders>
          </w:tcPr>
          <w:p w14:paraId="14777235">
            <w:pPr>
              <w:pStyle w:val="10"/>
              <w:spacing w:before="25" w:line="268" w:lineRule="auto"/>
              <w:ind w:left="242" w:right="233"/>
              <w:rPr>
                <w:sz w:val="24"/>
              </w:rPr>
            </w:pPr>
            <w:r>
              <w:rPr>
                <w:sz w:val="24"/>
              </w:rPr>
              <w:t xml:space="preserve">Расстояние между двумя точками, от точки до </w:t>
            </w:r>
            <w:r>
              <w:rPr>
                <w:spacing w:val="-2"/>
                <w:sz w:val="24"/>
              </w:rPr>
              <w:t>прямой,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квадратной сетке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33687033">
            <w:pPr>
              <w:pStyle w:val="10"/>
              <w:spacing w:before="219"/>
              <w:rPr>
                <w:b/>
                <w:sz w:val="24"/>
              </w:rPr>
            </w:pPr>
          </w:p>
          <w:p w14:paraId="0E2ABBF1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bottom w:val="single" w:color="000000" w:sz="4" w:space="0"/>
            </w:tcBorders>
          </w:tcPr>
          <w:p w14:paraId="1C6320F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bottom w:val="single" w:color="000000" w:sz="4" w:space="0"/>
            </w:tcBorders>
          </w:tcPr>
          <w:p w14:paraId="3F16BF4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  <w:tcBorders>
              <w:bottom w:val="single" w:color="000000" w:sz="4" w:space="0"/>
            </w:tcBorders>
          </w:tcPr>
          <w:p w14:paraId="5E182AD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  <w:tcBorders>
              <w:bottom w:val="single" w:color="000000" w:sz="4" w:space="0"/>
            </w:tcBorders>
          </w:tcPr>
          <w:p w14:paraId="6D60DD5D">
            <w:pPr>
              <w:pStyle w:val="10"/>
              <w:spacing w:before="61"/>
              <w:rPr>
                <w:b/>
                <w:sz w:val="24"/>
              </w:rPr>
            </w:pPr>
          </w:p>
          <w:p w14:paraId="03DED10B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A6872F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"https://m.edsoo.ru/f2a24776"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https://m.edsoo.ru/f2a24776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D2A6A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668" w:type="dxa"/>
            <w:tcBorders>
              <w:top w:val="single" w:color="000000" w:sz="4" w:space="0"/>
            </w:tcBorders>
          </w:tcPr>
          <w:p w14:paraId="3644A77D">
            <w:pPr>
              <w:pStyle w:val="10"/>
              <w:spacing w:before="217"/>
              <w:rPr>
                <w:b/>
                <w:sz w:val="24"/>
              </w:rPr>
            </w:pPr>
          </w:p>
          <w:p w14:paraId="7CB377CA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270" w:type="dxa"/>
            <w:tcBorders>
              <w:top w:val="single" w:color="000000" w:sz="4" w:space="0"/>
            </w:tcBorders>
          </w:tcPr>
          <w:p w14:paraId="1DC74057">
            <w:pPr>
              <w:pStyle w:val="10"/>
              <w:spacing w:before="23" w:line="268" w:lineRule="auto"/>
              <w:ind w:left="242" w:right="233"/>
              <w:rPr>
                <w:sz w:val="24"/>
              </w:rPr>
            </w:pPr>
            <w:r>
              <w:rPr>
                <w:sz w:val="24"/>
              </w:rPr>
              <w:t xml:space="preserve">Расстояние между двумя точками, от точки до </w:t>
            </w:r>
            <w:r>
              <w:rPr>
                <w:spacing w:val="-2"/>
                <w:sz w:val="24"/>
              </w:rPr>
              <w:t>прямой,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квадратной сетке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66A65BCD">
            <w:pPr>
              <w:pStyle w:val="10"/>
              <w:spacing w:before="217"/>
              <w:rPr>
                <w:b/>
                <w:sz w:val="24"/>
              </w:rPr>
            </w:pPr>
          </w:p>
          <w:p w14:paraId="29B600E0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  <w:tcBorders>
              <w:top w:val="single" w:color="000000" w:sz="4" w:space="0"/>
            </w:tcBorders>
          </w:tcPr>
          <w:p w14:paraId="7173F0C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  <w:tcBorders>
              <w:top w:val="single" w:color="000000" w:sz="4" w:space="0"/>
            </w:tcBorders>
          </w:tcPr>
          <w:p w14:paraId="415556A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  <w:tcBorders>
              <w:top w:val="single" w:color="000000" w:sz="4" w:space="0"/>
            </w:tcBorders>
          </w:tcPr>
          <w:p w14:paraId="0576142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  <w:tcBorders>
              <w:top w:val="single" w:color="000000" w:sz="4" w:space="0"/>
            </w:tcBorders>
          </w:tcPr>
          <w:p w14:paraId="4D7F0E8B">
            <w:pPr>
              <w:pStyle w:val="10"/>
              <w:rPr>
                <w:sz w:val="24"/>
              </w:rPr>
            </w:pPr>
          </w:p>
        </w:tc>
      </w:tr>
      <w:tr w14:paraId="434DF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4268A209">
            <w:pPr>
              <w:pStyle w:val="10"/>
              <w:spacing w:before="230"/>
              <w:rPr>
                <w:b/>
                <w:sz w:val="24"/>
              </w:rPr>
            </w:pPr>
          </w:p>
          <w:p w14:paraId="0DA1C366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270" w:type="dxa"/>
          </w:tcPr>
          <w:p w14:paraId="150B9C0B">
            <w:pPr>
              <w:pStyle w:val="10"/>
              <w:spacing w:before="25" w:line="276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Расстояние между двумя точками, от точки до </w:t>
            </w:r>
            <w:r>
              <w:rPr>
                <w:spacing w:val="-2"/>
                <w:sz w:val="24"/>
              </w:rPr>
              <w:t>прямой,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</w:p>
          <w:p w14:paraId="6CEC43F0">
            <w:pPr>
              <w:pStyle w:val="10"/>
              <w:spacing w:before="9"/>
              <w:ind w:left="242"/>
              <w:rPr>
                <w:sz w:val="24"/>
              </w:rPr>
            </w:pPr>
            <w:r>
              <w:rPr>
                <w:sz w:val="24"/>
              </w:rPr>
              <w:t>квадратной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  <w:tc>
          <w:tcPr>
            <w:tcW w:w="850" w:type="dxa"/>
          </w:tcPr>
          <w:p w14:paraId="7EB5806F">
            <w:pPr>
              <w:pStyle w:val="10"/>
              <w:spacing w:before="230"/>
              <w:rPr>
                <w:b/>
                <w:sz w:val="24"/>
              </w:rPr>
            </w:pPr>
          </w:p>
          <w:p w14:paraId="5B8EB04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7C3523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69BB11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980967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BE56953">
            <w:pPr>
              <w:pStyle w:val="10"/>
              <w:spacing w:before="66"/>
              <w:rPr>
                <w:b/>
                <w:sz w:val="24"/>
              </w:rPr>
            </w:pPr>
          </w:p>
          <w:p w14:paraId="3E278456">
            <w:pPr>
              <w:pStyle w:val="10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5AACD0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"https://m.edsoo.ru/f2a24eb0"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https://m.edsoo.ru/f2a24eb0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BA86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CEF4884">
            <w:pPr>
              <w:pStyle w:val="10"/>
              <w:spacing w:before="71"/>
              <w:rPr>
                <w:b/>
                <w:sz w:val="24"/>
              </w:rPr>
            </w:pPr>
          </w:p>
          <w:p w14:paraId="2A45B32E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70" w:type="dxa"/>
          </w:tcPr>
          <w:p w14:paraId="75E28EA7">
            <w:pPr>
              <w:pStyle w:val="10"/>
              <w:spacing w:before="2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Обыкновенная дробь, </w:t>
            </w:r>
            <w:r>
              <w:rPr>
                <w:spacing w:val="-4"/>
                <w:sz w:val="24"/>
              </w:rPr>
              <w:t>основное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свойство дроби,</w:t>
            </w:r>
          </w:p>
          <w:p w14:paraId="5770F09D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850" w:type="dxa"/>
          </w:tcPr>
          <w:p w14:paraId="1037D022">
            <w:pPr>
              <w:pStyle w:val="10"/>
              <w:spacing w:before="71"/>
              <w:rPr>
                <w:b/>
                <w:sz w:val="24"/>
              </w:rPr>
            </w:pPr>
          </w:p>
          <w:p w14:paraId="10FDB0AA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464482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BBE7B0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840240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2D63D2C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2F43BF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"https://m.edsoo.ru/f2a261fc"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https://m.edsoo.ru/f2a261fc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F534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379D63AD">
            <w:pPr>
              <w:pStyle w:val="10"/>
              <w:spacing w:before="71"/>
              <w:rPr>
                <w:b/>
                <w:sz w:val="24"/>
              </w:rPr>
            </w:pPr>
          </w:p>
          <w:p w14:paraId="529BE064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70" w:type="dxa"/>
          </w:tcPr>
          <w:p w14:paraId="7528E27F">
            <w:pPr>
              <w:pStyle w:val="10"/>
              <w:spacing w:before="25" w:line="268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Обыкновенная дробь, </w:t>
            </w:r>
            <w:r>
              <w:rPr>
                <w:spacing w:val="-4"/>
                <w:sz w:val="24"/>
              </w:rPr>
              <w:t>основное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свойство дроби, </w:t>
            </w:r>
            <w:r>
              <w:rPr>
                <w:sz w:val="24"/>
              </w:rPr>
              <w:t>сокращение дробей</w:t>
            </w:r>
          </w:p>
        </w:tc>
        <w:tc>
          <w:tcPr>
            <w:tcW w:w="850" w:type="dxa"/>
          </w:tcPr>
          <w:p w14:paraId="43EBE29A">
            <w:pPr>
              <w:pStyle w:val="10"/>
              <w:spacing w:before="71"/>
              <w:rPr>
                <w:b/>
                <w:sz w:val="24"/>
              </w:rPr>
            </w:pPr>
          </w:p>
          <w:p w14:paraId="0DBE3259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64058D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D71075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A54BCF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8BF39B3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B9E404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"https://m.edsoo.ru/f2a26670"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https://m.edsoo.ru/f2a26670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E47E5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A3296AB">
            <w:pPr>
              <w:pStyle w:val="10"/>
              <w:spacing w:before="66"/>
              <w:rPr>
                <w:b/>
                <w:sz w:val="24"/>
              </w:rPr>
            </w:pPr>
          </w:p>
          <w:p w14:paraId="4EE6B039">
            <w:pPr>
              <w:pStyle w:val="10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70" w:type="dxa"/>
          </w:tcPr>
          <w:p w14:paraId="56BFEB25">
            <w:pPr>
              <w:pStyle w:val="10"/>
              <w:spacing w:before="2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Обыкновенная дробь, </w:t>
            </w:r>
            <w:r>
              <w:rPr>
                <w:spacing w:val="-4"/>
                <w:sz w:val="24"/>
              </w:rPr>
              <w:t>основное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свойство дроби,</w:t>
            </w:r>
          </w:p>
          <w:p w14:paraId="31DAECC6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850" w:type="dxa"/>
          </w:tcPr>
          <w:p w14:paraId="5BE38289">
            <w:pPr>
              <w:pStyle w:val="10"/>
              <w:spacing w:before="66"/>
              <w:rPr>
                <w:b/>
                <w:sz w:val="24"/>
              </w:rPr>
            </w:pPr>
          </w:p>
          <w:p w14:paraId="2C8B6758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A9D7E7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3F158FF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A76D5C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6B620E9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E61B68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"https://m.edsoo.ru/f2a26936"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https://m.edsoo.ru/f2a26936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A46A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5CBC63FF">
            <w:pPr>
              <w:pStyle w:val="10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70" w:type="dxa"/>
          </w:tcPr>
          <w:p w14:paraId="3A6064D4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дробь,</w:t>
            </w:r>
          </w:p>
        </w:tc>
        <w:tc>
          <w:tcPr>
            <w:tcW w:w="850" w:type="dxa"/>
          </w:tcPr>
          <w:p w14:paraId="09106971">
            <w:pPr>
              <w:pStyle w:val="10"/>
              <w:spacing w:before="25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69524F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31BF1B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8CEF3F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37389F6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9AF7649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7BFCFD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F59B68D">
            <w:pPr>
              <w:pStyle w:val="10"/>
              <w:rPr>
                <w:sz w:val="24"/>
              </w:rPr>
            </w:pPr>
          </w:p>
        </w:tc>
        <w:tc>
          <w:tcPr>
            <w:tcW w:w="3270" w:type="dxa"/>
          </w:tcPr>
          <w:p w14:paraId="244EFB18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основное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свойство дроби, </w:t>
            </w:r>
            <w:r>
              <w:rPr>
                <w:sz w:val="24"/>
              </w:rPr>
              <w:t>сокращение дробей</w:t>
            </w:r>
          </w:p>
        </w:tc>
        <w:tc>
          <w:tcPr>
            <w:tcW w:w="850" w:type="dxa"/>
          </w:tcPr>
          <w:p w14:paraId="08020582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4012C6E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1DA008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FC9E93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1151C9B">
            <w:pPr>
              <w:pStyle w:val="10"/>
              <w:spacing w:before="3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"https://m.edsoo.ru/f2a26ab2"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https://m.edsoo.ru/f2a26ab2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20CB0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20FDDB00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70" w:type="dxa"/>
          </w:tcPr>
          <w:p w14:paraId="206DB451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Сравнение и </w:t>
            </w:r>
            <w:r>
              <w:rPr>
                <w:spacing w:val="-4"/>
                <w:sz w:val="24"/>
              </w:rPr>
              <w:t>упорядочивание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дробей</w:t>
            </w:r>
          </w:p>
        </w:tc>
        <w:tc>
          <w:tcPr>
            <w:tcW w:w="850" w:type="dxa"/>
          </w:tcPr>
          <w:p w14:paraId="2C46B688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D1DCFB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8F0D43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616C75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B8D5874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437DF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"https://m.edsoo.ru/f2a2721e"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https://m.edsoo.ru/f2a2721e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FE49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7A9E96C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70" w:type="dxa"/>
          </w:tcPr>
          <w:p w14:paraId="6D05A97C">
            <w:pPr>
              <w:pStyle w:val="10"/>
              <w:spacing w:before="3" w:line="326" w:lineRule="exact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Сравнение и </w:t>
            </w:r>
            <w:r>
              <w:rPr>
                <w:spacing w:val="-4"/>
                <w:sz w:val="24"/>
              </w:rPr>
              <w:t>упорядочивание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дробей</w:t>
            </w:r>
          </w:p>
        </w:tc>
        <w:tc>
          <w:tcPr>
            <w:tcW w:w="850" w:type="dxa"/>
          </w:tcPr>
          <w:p w14:paraId="5A918B2A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041049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843BCB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28B6052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10D2983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5ECA38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"https://m.edsoo.ru/f2a2749e"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https://m.edsoo.ru/f2a2749e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41A5E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577BE186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70" w:type="dxa"/>
          </w:tcPr>
          <w:p w14:paraId="1B88C735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Сравнение и </w:t>
            </w:r>
            <w:r>
              <w:rPr>
                <w:spacing w:val="-4"/>
                <w:sz w:val="24"/>
              </w:rPr>
              <w:t>упорядочивание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дробей</w:t>
            </w:r>
          </w:p>
        </w:tc>
        <w:tc>
          <w:tcPr>
            <w:tcW w:w="850" w:type="dxa"/>
          </w:tcPr>
          <w:p w14:paraId="1ECE4604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383610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A66AC2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BBBB96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C47A0FF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F85AB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"https://m.edsoo.ru/f2a275ac"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https://m.edsoo.ru/f2a275ac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E1DF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0B4F656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70" w:type="dxa"/>
          </w:tcPr>
          <w:p w14:paraId="066EA4CF">
            <w:pPr>
              <w:pStyle w:val="10"/>
              <w:spacing w:before="30" w:line="266" w:lineRule="auto"/>
              <w:ind w:left="242" w:right="482"/>
              <w:rPr>
                <w:sz w:val="24"/>
              </w:rPr>
            </w:pPr>
            <w:r>
              <w:rPr>
                <w:sz w:val="24"/>
              </w:rPr>
              <w:t xml:space="preserve">Десятичные дроби и </w:t>
            </w:r>
            <w:r>
              <w:rPr>
                <w:spacing w:val="-2"/>
                <w:sz w:val="24"/>
              </w:rPr>
              <w:t>метрическая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</w:t>
            </w:r>
          </w:p>
        </w:tc>
        <w:tc>
          <w:tcPr>
            <w:tcW w:w="850" w:type="dxa"/>
          </w:tcPr>
          <w:p w14:paraId="7A8E0B5A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C684FD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C23B3F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46BC3D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3CC6695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6EB82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"https://m.edsoo.ru/f2a2638c"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https://m.edsoo.ru/f2a2638c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0153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61AE436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70" w:type="dxa"/>
          </w:tcPr>
          <w:p w14:paraId="25DAC431">
            <w:pPr>
              <w:pStyle w:val="10"/>
              <w:spacing w:before="11" w:line="316" w:lineRule="exact"/>
              <w:ind w:left="242" w:right="482"/>
              <w:rPr>
                <w:sz w:val="24"/>
              </w:rPr>
            </w:pPr>
            <w:r>
              <w:rPr>
                <w:sz w:val="24"/>
              </w:rPr>
              <w:t xml:space="preserve">Десятичные дроби и </w:t>
            </w:r>
            <w:r>
              <w:rPr>
                <w:spacing w:val="-2"/>
                <w:sz w:val="24"/>
              </w:rPr>
              <w:t>метрическая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</w:t>
            </w:r>
          </w:p>
        </w:tc>
        <w:tc>
          <w:tcPr>
            <w:tcW w:w="850" w:type="dxa"/>
          </w:tcPr>
          <w:p w14:paraId="6A299C74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E953B9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420F4E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6E8B34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D61FEE9">
            <w:pPr>
              <w:pStyle w:val="10"/>
              <w:rPr>
                <w:sz w:val="24"/>
              </w:rPr>
            </w:pPr>
          </w:p>
        </w:tc>
      </w:tr>
      <w:tr w14:paraId="53BA8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47035F19">
            <w:pPr>
              <w:pStyle w:val="10"/>
              <w:spacing w:before="66"/>
              <w:rPr>
                <w:b/>
                <w:sz w:val="24"/>
              </w:rPr>
            </w:pPr>
          </w:p>
          <w:p w14:paraId="72B51942">
            <w:pPr>
              <w:pStyle w:val="10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70" w:type="dxa"/>
          </w:tcPr>
          <w:p w14:paraId="4D4FF418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обыкновенными и десятичными дробями</w:t>
            </w:r>
          </w:p>
        </w:tc>
        <w:tc>
          <w:tcPr>
            <w:tcW w:w="850" w:type="dxa"/>
          </w:tcPr>
          <w:p w14:paraId="4A70AF18">
            <w:pPr>
              <w:pStyle w:val="10"/>
              <w:spacing w:before="66"/>
              <w:rPr>
                <w:b/>
                <w:sz w:val="24"/>
              </w:rPr>
            </w:pPr>
          </w:p>
          <w:p w14:paraId="5AC4423B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49B305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39906A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90B2DB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7014CB0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A93F5A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"https://m.edsoo.ru/f2a276c4"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https://m.edsoo.ru/f2a276c4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B001E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65AE40E">
            <w:pPr>
              <w:pStyle w:val="10"/>
              <w:spacing w:before="71"/>
              <w:rPr>
                <w:b/>
                <w:sz w:val="24"/>
              </w:rPr>
            </w:pPr>
          </w:p>
          <w:p w14:paraId="08248189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70" w:type="dxa"/>
          </w:tcPr>
          <w:p w14:paraId="255E474A">
            <w:pPr>
              <w:pStyle w:val="10"/>
              <w:spacing w:before="6" w:line="31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обыкновенными и десятичными дробями</w:t>
            </w:r>
          </w:p>
        </w:tc>
        <w:tc>
          <w:tcPr>
            <w:tcW w:w="850" w:type="dxa"/>
          </w:tcPr>
          <w:p w14:paraId="5797FF0B">
            <w:pPr>
              <w:pStyle w:val="10"/>
              <w:spacing w:before="71"/>
              <w:rPr>
                <w:b/>
                <w:sz w:val="24"/>
              </w:rPr>
            </w:pPr>
          </w:p>
          <w:p w14:paraId="4A3F3129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D5058B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30812C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BEB53A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AECECAD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FB3D5C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"https://m.edsoo.ru/f2a277dc"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https://m.edsoo.ru/f2a277dc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E0F68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4A49830">
            <w:pPr>
              <w:pStyle w:val="10"/>
              <w:spacing w:before="66"/>
              <w:rPr>
                <w:b/>
                <w:sz w:val="24"/>
              </w:rPr>
            </w:pPr>
          </w:p>
          <w:p w14:paraId="65A32600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70" w:type="dxa"/>
          </w:tcPr>
          <w:p w14:paraId="6B612458">
            <w:pPr>
              <w:pStyle w:val="10"/>
              <w:spacing w:before="3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EF41326">
            <w:pPr>
              <w:pStyle w:val="10"/>
              <w:spacing w:before="12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обыкновенными и </w:t>
            </w:r>
            <w:r>
              <w:rPr>
                <w:spacing w:val="-2"/>
                <w:sz w:val="24"/>
              </w:rPr>
              <w:t>десятичными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850" w:type="dxa"/>
          </w:tcPr>
          <w:p w14:paraId="1B610518">
            <w:pPr>
              <w:pStyle w:val="10"/>
              <w:spacing w:before="66"/>
              <w:rPr>
                <w:b/>
                <w:sz w:val="24"/>
              </w:rPr>
            </w:pPr>
          </w:p>
          <w:p w14:paraId="34475834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7ABE58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5C5EF5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79D3ED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9AEDBD1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4D4BC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"https://m.edsoo.ru/f2a27d40"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https://m.edsoo.ru/f2a27d40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97BD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74BD810">
            <w:pPr>
              <w:pStyle w:val="10"/>
              <w:spacing w:before="71"/>
              <w:rPr>
                <w:b/>
                <w:sz w:val="24"/>
              </w:rPr>
            </w:pPr>
          </w:p>
          <w:p w14:paraId="182969DC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70" w:type="dxa"/>
          </w:tcPr>
          <w:p w14:paraId="306BF5D4">
            <w:pPr>
              <w:pStyle w:val="10"/>
              <w:spacing w:before="25" w:line="276" w:lineRule="auto"/>
              <w:ind w:left="242" w:right="13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обыкновенными и десятичными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</w:tc>
        <w:tc>
          <w:tcPr>
            <w:tcW w:w="850" w:type="dxa"/>
          </w:tcPr>
          <w:p w14:paraId="413759ED">
            <w:pPr>
              <w:pStyle w:val="10"/>
              <w:spacing w:before="71"/>
              <w:rPr>
                <w:b/>
                <w:sz w:val="24"/>
              </w:rPr>
            </w:pPr>
          </w:p>
          <w:p w14:paraId="14683CEC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7C03A4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86CD65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E76636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238FB76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42FDCD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"https://m.edsoo.ru/f2a27ec6"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https://m.edsoo.ru/f2a27ec6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A49D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A4ABC13">
            <w:pPr>
              <w:pStyle w:val="10"/>
              <w:spacing w:before="71"/>
              <w:rPr>
                <w:b/>
                <w:sz w:val="24"/>
              </w:rPr>
            </w:pPr>
          </w:p>
          <w:p w14:paraId="594CC221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70" w:type="dxa"/>
          </w:tcPr>
          <w:p w14:paraId="6686C62C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обыкновенными и десятичными дробями</w:t>
            </w:r>
          </w:p>
        </w:tc>
        <w:tc>
          <w:tcPr>
            <w:tcW w:w="850" w:type="dxa"/>
          </w:tcPr>
          <w:p w14:paraId="0DC38482">
            <w:pPr>
              <w:pStyle w:val="10"/>
              <w:spacing w:before="71"/>
              <w:rPr>
                <w:b/>
                <w:sz w:val="24"/>
              </w:rPr>
            </w:pPr>
          </w:p>
          <w:p w14:paraId="510DE7E3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0B718B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B2CCE6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B60190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E49CD48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BC0EC7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"https://m.edsoo.ru/f2a27c00"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https://m.edsoo.ru/f2a27c00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89541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7612B280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70" w:type="dxa"/>
          </w:tcPr>
          <w:p w14:paraId="4638DCA1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850" w:type="dxa"/>
          </w:tcPr>
          <w:p w14:paraId="55BE57AB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024F30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2467B6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42125F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91E78E6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7ED4D5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"https://m.edsoo.ru/f2a282c2"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https://m.edsoo.ru/f2a282c2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67DA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43EA1574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70" w:type="dxa"/>
          </w:tcPr>
          <w:p w14:paraId="0767BC5E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850" w:type="dxa"/>
          </w:tcPr>
          <w:p w14:paraId="04806D81">
            <w:pPr>
              <w:pStyle w:val="10"/>
              <w:spacing w:before="3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7E5AB0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05D265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DAFFBA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ACCE2B7">
            <w:pPr>
              <w:pStyle w:val="10"/>
              <w:rPr>
                <w:sz w:val="24"/>
              </w:rPr>
            </w:pPr>
          </w:p>
        </w:tc>
      </w:tr>
      <w:tr w14:paraId="21123A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F150C1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70" w:type="dxa"/>
          </w:tcPr>
          <w:p w14:paraId="0B4C9DA2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4"/>
                <w:sz w:val="24"/>
              </w:rPr>
              <w:t>Деление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данном </w:t>
            </w:r>
            <w:r>
              <w:rPr>
                <w:spacing w:val="-2"/>
                <w:sz w:val="24"/>
              </w:rPr>
              <w:t>отношении</w:t>
            </w:r>
          </w:p>
        </w:tc>
        <w:tc>
          <w:tcPr>
            <w:tcW w:w="850" w:type="dxa"/>
          </w:tcPr>
          <w:p w14:paraId="3EAF4208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85E75E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A3DCB5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D222D4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F4A1460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6DCEAB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"https://m.edsoo.ru/f2a28448"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https://m.edsoo.ru/f2a28448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2E9D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C5510A2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270" w:type="dxa"/>
          </w:tcPr>
          <w:p w14:paraId="6A287E6E">
            <w:pPr>
              <w:pStyle w:val="10"/>
              <w:spacing w:before="30" w:line="266" w:lineRule="auto"/>
              <w:ind w:left="242" w:right="173"/>
              <w:rPr>
                <w:sz w:val="24"/>
              </w:rPr>
            </w:pPr>
            <w:r>
              <w:rPr>
                <w:spacing w:val="-4"/>
                <w:sz w:val="24"/>
              </w:rPr>
              <w:t>Деление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данном </w:t>
            </w:r>
            <w:r>
              <w:rPr>
                <w:spacing w:val="-2"/>
                <w:sz w:val="24"/>
              </w:rPr>
              <w:t>отношении</w:t>
            </w:r>
          </w:p>
        </w:tc>
        <w:tc>
          <w:tcPr>
            <w:tcW w:w="850" w:type="dxa"/>
          </w:tcPr>
          <w:p w14:paraId="30F09508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65E9C8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AEF945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56D1E8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26FAC24">
            <w:pPr>
              <w:pStyle w:val="10"/>
              <w:rPr>
                <w:sz w:val="24"/>
              </w:rPr>
            </w:pPr>
          </w:p>
        </w:tc>
      </w:tr>
      <w:tr w14:paraId="55FD8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11A01D5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270" w:type="dxa"/>
          </w:tcPr>
          <w:p w14:paraId="2E15CED9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850" w:type="dxa"/>
          </w:tcPr>
          <w:p w14:paraId="0CD22BA0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2C1178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718393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A392EF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C11DC68">
            <w:pPr>
              <w:pStyle w:val="10"/>
              <w:spacing w:before="2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C08F9A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"https://m.edsoo.ru/f2a28a7e"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https://m.edsoo.ru/f2a28a7e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4588F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0E626FA4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70" w:type="dxa"/>
          </w:tcPr>
          <w:p w14:paraId="5E7268C1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850" w:type="dxa"/>
          </w:tcPr>
          <w:p w14:paraId="15EB586E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9D6583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F24858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40316A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880E2C5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5DADDE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"https://m.edsoo.ru/f2a28c22"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https://m.edsoo.ru/f2a28c22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78BA0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57530EB0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270" w:type="dxa"/>
          </w:tcPr>
          <w:p w14:paraId="03DF6725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850" w:type="dxa"/>
          </w:tcPr>
          <w:p w14:paraId="242E9B37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257452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A08706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37954C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D3B4C19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312DE4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"https://m.edsoo.ru/f2a28d76"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https://m.edsoo.ru/f2a28d76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19C9890A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96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0141AC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6ED68767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270" w:type="dxa"/>
          </w:tcPr>
          <w:p w14:paraId="749A8CFA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850" w:type="dxa"/>
          </w:tcPr>
          <w:p w14:paraId="2A9DEDA1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9E467E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A89B2D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C44281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052225C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A60122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"https://m.edsoo.ru/f2a28efc"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https://m.edsoo.ru/f2a28efc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14E5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589A9D5">
            <w:pPr>
              <w:pStyle w:val="10"/>
              <w:spacing w:before="71"/>
              <w:rPr>
                <w:b/>
                <w:sz w:val="24"/>
              </w:rPr>
            </w:pPr>
          </w:p>
          <w:p w14:paraId="3D94BA2F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70" w:type="dxa"/>
          </w:tcPr>
          <w:p w14:paraId="4B4FCA29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038349A6">
            <w:pPr>
              <w:pStyle w:val="10"/>
              <w:spacing w:before="2" w:line="320" w:lineRule="atLeas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её проценту</w:t>
            </w:r>
          </w:p>
        </w:tc>
        <w:tc>
          <w:tcPr>
            <w:tcW w:w="850" w:type="dxa"/>
          </w:tcPr>
          <w:p w14:paraId="6EA90E52">
            <w:pPr>
              <w:pStyle w:val="10"/>
              <w:spacing w:before="71"/>
              <w:rPr>
                <w:b/>
                <w:sz w:val="24"/>
              </w:rPr>
            </w:pPr>
          </w:p>
          <w:p w14:paraId="3DEE48C3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730A63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723B25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DCE8C0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76BD814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4D8BB1">
            <w:pPr>
              <w:pStyle w:val="10"/>
              <w:spacing w:before="42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"https://m.edsoo.ru/f2a29064"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https://m.edsoo.ru/f2a29064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F4BA2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3C58758D">
            <w:pPr>
              <w:pStyle w:val="10"/>
              <w:spacing w:before="71"/>
              <w:rPr>
                <w:b/>
                <w:sz w:val="24"/>
              </w:rPr>
            </w:pPr>
          </w:p>
          <w:p w14:paraId="73B0B69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70" w:type="dxa"/>
          </w:tcPr>
          <w:p w14:paraId="53628E29">
            <w:pPr>
              <w:pStyle w:val="10"/>
              <w:spacing w:before="25" w:line="268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Вычисление процента от </w:t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её проценту</w:t>
            </w:r>
          </w:p>
        </w:tc>
        <w:tc>
          <w:tcPr>
            <w:tcW w:w="850" w:type="dxa"/>
          </w:tcPr>
          <w:p w14:paraId="646AF00B">
            <w:pPr>
              <w:pStyle w:val="10"/>
              <w:spacing w:before="71"/>
              <w:rPr>
                <w:b/>
                <w:sz w:val="24"/>
              </w:rPr>
            </w:pPr>
          </w:p>
          <w:p w14:paraId="7E224D91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AD4871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53A1AB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40F1E0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30E8BED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B83143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"https://m.edsoo.ru/f2a291e0"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https://m.edsoo.ru/f2a291e0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60D7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4CB55B2">
            <w:pPr>
              <w:pStyle w:val="10"/>
              <w:spacing w:before="71"/>
              <w:rPr>
                <w:b/>
                <w:sz w:val="24"/>
              </w:rPr>
            </w:pPr>
          </w:p>
          <w:p w14:paraId="520DC4B6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270" w:type="dxa"/>
          </w:tcPr>
          <w:p w14:paraId="7EC79397">
            <w:pPr>
              <w:pStyle w:val="10"/>
              <w:spacing w:before="26"/>
              <w:ind w:left="24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5B707803">
            <w:pPr>
              <w:pStyle w:val="10"/>
              <w:spacing w:before="1" w:line="320" w:lineRule="atLeas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её проценту</w:t>
            </w:r>
          </w:p>
        </w:tc>
        <w:tc>
          <w:tcPr>
            <w:tcW w:w="850" w:type="dxa"/>
          </w:tcPr>
          <w:p w14:paraId="67BCDB20">
            <w:pPr>
              <w:pStyle w:val="10"/>
              <w:spacing w:before="71"/>
              <w:rPr>
                <w:b/>
                <w:sz w:val="24"/>
              </w:rPr>
            </w:pPr>
          </w:p>
          <w:p w14:paraId="0AFB824A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1D0C23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16E56A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9766BD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3C54C90">
            <w:pPr>
              <w:pStyle w:val="10"/>
              <w:rPr>
                <w:sz w:val="24"/>
              </w:rPr>
            </w:pPr>
          </w:p>
        </w:tc>
      </w:tr>
      <w:tr w14:paraId="720CB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AF873CC">
            <w:pPr>
              <w:pStyle w:val="10"/>
              <w:spacing w:before="71"/>
              <w:rPr>
                <w:b/>
                <w:sz w:val="24"/>
              </w:rPr>
            </w:pPr>
          </w:p>
          <w:p w14:paraId="6808456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270" w:type="dxa"/>
          </w:tcPr>
          <w:p w14:paraId="6C9E4CF5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Вычисление процента от </w:t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её проценту</w:t>
            </w:r>
          </w:p>
        </w:tc>
        <w:tc>
          <w:tcPr>
            <w:tcW w:w="850" w:type="dxa"/>
          </w:tcPr>
          <w:p w14:paraId="54ED1296">
            <w:pPr>
              <w:pStyle w:val="10"/>
              <w:spacing w:before="71"/>
              <w:rPr>
                <w:b/>
                <w:sz w:val="24"/>
              </w:rPr>
            </w:pPr>
          </w:p>
          <w:p w14:paraId="68704EB8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71F741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3C1705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605570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75EB929">
            <w:pPr>
              <w:pStyle w:val="10"/>
              <w:rPr>
                <w:sz w:val="24"/>
              </w:rPr>
            </w:pPr>
          </w:p>
        </w:tc>
      </w:tr>
      <w:tr w14:paraId="09ADB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29AB002">
            <w:pPr>
              <w:pStyle w:val="10"/>
              <w:spacing w:before="71"/>
              <w:rPr>
                <w:b/>
                <w:sz w:val="24"/>
              </w:rPr>
            </w:pPr>
          </w:p>
          <w:p w14:paraId="7F36DA14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70" w:type="dxa"/>
          </w:tcPr>
          <w:p w14:paraId="1714FC85">
            <w:pPr>
              <w:pStyle w:val="10"/>
              <w:spacing w:before="25" w:line="276" w:lineRule="auto"/>
              <w:ind w:left="242" w:right="35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задач, содержащих дроби и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850" w:type="dxa"/>
          </w:tcPr>
          <w:p w14:paraId="0324639B">
            <w:pPr>
              <w:pStyle w:val="10"/>
              <w:spacing w:before="71"/>
              <w:rPr>
                <w:b/>
                <w:sz w:val="24"/>
              </w:rPr>
            </w:pPr>
          </w:p>
          <w:p w14:paraId="0E4127DD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DCD807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0BF88E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C3E019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6E6E5BB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D58BB6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"https://m.edsoo.ru/f2a26512"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https://m.edsoo.ru/f2a26512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9C7DC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8C48819">
            <w:pPr>
              <w:pStyle w:val="10"/>
              <w:spacing w:before="66"/>
              <w:rPr>
                <w:b/>
                <w:sz w:val="24"/>
              </w:rPr>
            </w:pPr>
          </w:p>
          <w:p w14:paraId="501B55D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70" w:type="dxa"/>
          </w:tcPr>
          <w:p w14:paraId="745D660B">
            <w:pPr>
              <w:pStyle w:val="10"/>
              <w:spacing w:before="25" w:line="268" w:lineRule="auto"/>
              <w:ind w:left="242" w:right="40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 xml:space="preserve">содержащих дроби и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850" w:type="dxa"/>
          </w:tcPr>
          <w:p w14:paraId="4F553FDE">
            <w:pPr>
              <w:pStyle w:val="10"/>
              <w:spacing w:before="66"/>
              <w:rPr>
                <w:b/>
                <w:sz w:val="24"/>
              </w:rPr>
            </w:pPr>
          </w:p>
          <w:p w14:paraId="7041A96F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20EDCB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2F1723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1766C1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CE586A0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8E6253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"https://m.edsoo.ru/f2a2818c"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https://m.edsoo.ru/f2a2818c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ED3F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080E746E">
            <w:pPr>
              <w:pStyle w:val="10"/>
              <w:spacing w:before="61"/>
              <w:rPr>
                <w:b/>
                <w:sz w:val="24"/>
              </w:rPr>
            </w:pPr>
          </w:p>
          <w:p w14:paraId="20B43EA8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70" w:type="dxa"/>
          </w:tcPr>
          <w:p w14:paraId="02AD5A0C">
            <w:pPr>
              <w:pStyle w:val="10"/>
              <w:spacing w:before="25" w:line="273" w:lineRule="auto"/>
              <w:ind w:left="242" w:right="35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задач, содержащих дроби и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850" w:type="dxa"/>
          </w:tcPr>
          <w:p w14:paraId="064796D0">
            <w:pPr>
              <w:pStyle w:val="10"/>
              <w:spacing w:before="61"/>
              <w:rPr>
                <w:b/>
                <w:sz w:val="24"/>
              </w:rPr>
            </w:pPr>
          </w:p>
          <w:p w14:paraId="61A28D0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1C1B96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DB5CC2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6D0744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F4A6A20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B65FA0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"https://m.edsoo.ru/f2a29546"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https://m.edsoo.ru/f2a29546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F997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0600139">
            <w:pPr>
              <w:pStyle w:val="10"/>
              <w:spacing w:before="66"/>
              <w:rPr>
                <w:b/>
                <w:sz w:val="24"/>
              </w:rPr>
            </w:pPr>
          </w:p>
          <w:p w14:paraId="1DC08122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70" w:type="dxa"/>
          </w:tcPr>
          <w:p w14:paraId="76F9E955">
            <w:pPr>
              <w:pStyle w:val="10"/>
              <w:spacing w:before="26" w:line="268" w:lineRule="auto"/>
              <w:ind w:left="242" w:right="40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 xml:space="preserve">содержащих дроби и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850" w:type="dxa"/>
          </w:tcPr>
          <w:p w14:paraId="24A8F452">
            <w:pPr>
              <w:pStyle w:val="10"/>
              <w:spacing w:before="66"/>
              <w:rPr>
                <w:b/>
                <w:sz w:val="24"/>
              </w:rPr>
            </w:pPr>
          </w:p>
          <w:p w14:paraId="0ABCF93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802FD4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7E0807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7B330D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196BB09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69824E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"https://m.edsoo.ru/f2a29a46"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https://m.edsoo.ru/f2a29a46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0BA9E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1735A0FB">
            <w:pPr>
              <w:pStyle w:val="10"/>
              <w:spacing w:before="71"/>
              <w:rPr>
                <w:b/>
                <w:sz w:val="24"/>
              </w:rPr>
            </w:pPr>
          </w:p>
          <w:p w14:paraId="115726D9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270" w:type="dxa"/>
          </w:tcPr>
          <w:p w14:paraId="654E4EE4">
            <w:pPr>
              <w:pStyle w:val="10"/>
              <w:spacing w:before="25" w:line="268" w:lineRule="auto"/>
              <w:ind w:left="242" w:right="40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 xml:space="preserve">содержащих дроби и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850" w:type="dxa"/>
          </w:tcPr>
          <w:p w14:paraId="3D356B1B">
            <w:pPr>
              <w:pStyle w:val="10"/>
              <w:spacing w:before="71"/>
              <w:rPr>
                <w:b/>
                <w:sz w:val="24"/>
              </w:rPr>
            </w:pPr>
          </w:p>
          <w:p w14:paraId="24313641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92A62D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4C9589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18FC3D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37B4266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E5022A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"https://m.edsoo.ru/f2a29bea"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https://m.edsoo.ru/f2a29bea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C1D4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2F874124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270" w:type="dxa"/>
          </w:tcPr>
          <w:p w14:paraId="74E6170D">
            <w:pPr>
              <w:pStyle w:val="10"/>
              <w:spacing w:before="35" w:line="271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 "Дроби"</w:t>
            </w:r>
          </w:p>
        </w:tc>
        <w:tc>
          <w:tcPr>
            <w:tcW w:w="850" w:type="dxa"/>
          </w:tcPr>
          <w:p w14:paraId="7D92F776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242B47D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27366F4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ABB6DC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DF6F427">
            <w:pPr>
              <w:pStyle w:val="10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45CEFD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"https://m.edsoo.ru/f2a29d34"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https://m.edsoo.ru/f2a29d34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34F1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17E027EF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270" w:type="dxa"/>
          </w:tcPr>
          <w:p w14:paraId="0EEBB238">
            <w:pPr>
              <w:pStyle w:val="10"/>
              <w:spacing w:before="6" w:line="322" w:lineRule="exact"/>
              <w:ind w:left="242" w:right="572"/>
              <w:rPr>
                <w:sz w:val="24"/>
              </w:rPr>
            </w:pPr>
            <w:r>
              <w:rPr>
                <w:sz w:val="24"/>
              </w:rPr>
              <w:t xml:space="preserve">Осевая симметрия. </w:t>
            </w:r>
            <w:r>
              <w:rPr>
                <w:spacing w:val="-2"/>
                <w:sz w:val="24"/>
              </w:rPr>
              <w:t>Центральная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850" w:type="dxa"/>
          </w:tcPr>
          <w:p w14:paraId="48057B84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029AC5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6B3022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0FC448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5F5E906">
            <w:pPr>
              <w:pStyle w:val="10"/>
              <w:spacing w:before="2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C3820B">
            <w:pPr>
              <w:pStyle w:val="10"/>
              <w:spacing w:before="5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"https://m.edsoo.ru/f2a2509a"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https://m.edsoo.ru/f2a2509a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E70B9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57B6214E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270" w:type="dxa"/>
          </w:tcPr>
          <w:p w14:paraId="5E23CCB7">
            <w:pPr>
              <w:pStyle w:val="10"/>
              <w:spacing w:before="30" w:line="266" w:lineRule="auto"/>
              <w:ind w:left="242" w:right="572"/>
              <w:rPr>
                <w:sz w:val="24"/>
              </w:rPr>
            </w:pPr>
            <w:r>
              <w:rPr>
                <w:sz w:val="24"/>
              </w:rPr>
              <w:t xml:space="preserve">Осевая симметрия. </w:t>
            </w:r>
            <w:r>
              <w:rPr>
                <w:spacing w:val="-2"/>
                <w:sz w:val="24"/>
              </w:rPr>
              <w:t>Центральная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850" w:type="dxa"/>
          </w:tcPr>
          <w:p w14:paraId="22BA66A6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C2FD3A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9CA02E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8BA2C5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9498C74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01D08A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"https://m.edsoo.ru/f2a25428"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https://m.edsoo.ru/f2a25428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8EDB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F047938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270" w:type="dxa"/>
          </w:tcPr>
          <w:p w14:paraId="2E5571DE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симметричных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850" w:type="dxa"/>
          </w:tcPr>
          <w:p w14:paraId="559B2CDF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31B206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B1B58F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1B37C8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CEEA4EC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E6401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"https://m.edsoo.ru/f2a252ca"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https://m.edsoo.ru/f2a252ca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9AD54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6751DAE1">
            <w:pPr>
              <w:pStyle w:val="10"/>
              <w:spacing w:before="17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270" w:type="dxa"/>
          </w:tcPr>
          <w:p w14:paraId="45CBAC98">
            <w:pPr>
              <w:pStyle w:val="10"/>
              <w:spacing w:before="6" w:line="32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симметричных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850" w:type="dxa"/>
          </w:tcPr>
          <w:p w14:paraId="58E0DFBC">
            <w:pPr>
              <w:pStyle w:val="10"/>
              <w:spacing w:before="17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025F8A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576271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A64CB0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075D33E">
            <w:pPr>
              <w:pStyle w:val="10"/>
              <w:spacing w:before="2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71784A">
            <w:pPr>
              <w:pStyle w:val="10"/>
              <w:spacing w:before="47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"https://m.edsoo.ru/f2a257fc"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https://m.edsoo.ru/f2a257fc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3FD9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702C08EA">
            <w:pPr>
              <w:pStyle w:val="10"/>
              <w:spacing w:before="18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270" w:type="dxa"/>
          </w:tcPr>
          <w:p w14:paraId="2330CEDF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 по </w:t>
            </w:r>
            <w:r>
              <w:rPr>
                <w:spacing w:val="-4"/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"Осевая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симметрия"</w:t>
            </w:r>
          </w:p>
        </w:tc>
        <w:tc>
          <w:tcPr>
            <w:tcW w:w="850" w:type="dxa"/>
          </w:tcPr>
          <w:p w14:paraId="66E79FF6">
            <w:pPr>
              <w:pStyle w:val="10"/>
              <w:spacing w:before="183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A8B4DE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60D985E">
            <w:pPr>
              <w:pStyle w:val="10"/>
              <w:spacing w:before="183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6" w:type="dxa"/>
          </w:tcPr>
          <w:p w14:paraId="4EAAE2F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DCED799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4B146A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"https://m.edsoo.ru/f2a2598c"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https://m.edsoo.ru/f2a2598c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232FB923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73CE07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2F808AD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270" w:type="dxa"/>
          </w:tcPr>
          <w:p w14:paraId="597D321B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850" w:type="dxa"/>
          </w:tcPr>
          <w:p w14:paraId="38EF36DA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255549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5A099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E86B15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CDEC6DB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DC09F5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"https://m.edsoo.ru/f2a25ae0"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https://m.edsoo.ru/f2a25ae0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FA4D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42FB0FE">
            <w:pPr>
              <w:pStyle w:val="10"/>
              <w:spacing w:before="71"/>
              <w:rPr>
                <w:b/>
                <w:sz w:val="24"/>
              </w:rPr>
            </w:pPr>
          </w:p>
          <w:p w14:paraId="7BFC29D5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270" w:type="dxa"/>
          </w:tcPr>
          <w:p w14:paraId="7A393760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6768B6B6">
            <w:pPr>
              <w:pStyle w:val="10"/>
              <w:spacing w:before="2" w:line="32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математических </w:t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50" w:type="dxa"/>
          </w:tcPr>
          <w:p w14:paraId="78066736">
            <w:pPr>
              <w:pStyle w:val="10"/>
              <w:spacing w:before="71"/>
              <w:rPr>
                <w:b/>
                <w:sz w:val="24"/>
              </w:rPr>
            </w:pPr>
          </w:p>
          <w:p w14:paraId="1C77E6A9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C2941A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0C1AE7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B47531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68D7E37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B72B6C">
            <w:pPr>
              <w:pStyle w:val="10"/>
              <w:spacing w:before="42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"https://m.edsoo.ru/f2a2b274"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https://m.edsoo.ru/f2a2b274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E799A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291A72F8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270" w:type="dxa"/>
          </w:tcPr>
          <w:p w14:paraId="1EDC8DC3">
            <w:pPr>
              <w:pStyle w:val="10"/>
              <w:spacing w:before="9" w:line="312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Буквенные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выражения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>числовые подстановки</w:t>
            </w:r>
          </w:p>
        </w:tc>
        <w:tc>
          <w:tcPr>
            <w:tcW w:w="850" w:type="dxa"/>
          </w:tcPr>
          <w:p w14:paraId="45AF4B03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74A8D8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BBFC1F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7101A2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B8C42D6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7F08E1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"https://m.edsoo.ru/f2a2b972"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https://m.edsoo.ru/f2a2b972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629A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5863169">
            <w:pPr>
              <w:pStyle w:val="10"/>
              <w:spacing w:before="71"/>
              <w:rPr>
                <w:b/>
                <w:sz w:val="24"/>
              </w:rPr>
            </w:pPr>
          </w:p>
          <w:p w14:paraId="7CEE5981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270" w:type="dxa"/>
          </w:tcPr>
          <w:p w14:paraId="0976BD60">
            <w:pPr>
              <w:pStyle w:val="10"/>
              <w:spacing w:before="30" w:line="271" w:lineRule="auto"/>
              <w:ind w:left="242" w:right="410"/>
              <w:rPr>
                <w:sz w:val="24"/>
              </w:rPr>
            </w:pPr>
            <w:r>
              <w:rPr>
                <w:sz w:val="24"/>
              </w:rPr>
              <w:t xml:space="preserve">Буквенные равенства, </w:t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неизвестного компонента</w:t>
            </w:r>
          </w:p>
        </w:tc>
        <w:tc>
          <w:tcPr>
            <w:tcW w:w="850" w:type="dxa"/>
          </w:tcPr>
          <w:p w14:paraId="00466232">
            <w:pPr>
              <w:pStyle w:val="10"/>
              <w:spacing w:before="71"/>
              <w:rPr>
                <w:b/>
                <w:sz w:val="24"/>
              </w:rPr>
            </w:pPr>
          </w:p>
          <w:p w14:paraId="652094AB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A83F63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6A0292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D1B0B8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B548251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6646F0">
            <w:pPr>
              <w:pStyle w:val="10"/>
              <w:spacing w:before="42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"https://m.edsoo.ru/f2a2bada"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https://m.edsoo.ru/f2a2bada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6E5C4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95D501D">
            <w:pPr>
              <w:pStyle w:val="10"/>
              <w:spacing w:before="71"/>
              <w:rPr>
                <w:b/>
                <w:sz w:val="24"/>
              </w:rPr>
            </w:pPr>
          </w:p>
          <w:p w14:paraId="62A1404D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270" w:type="dxa"/>
          </w:tcPr>
          <w:p w14:paraId="31FAD094">
            <w:pPr>
              <w:pStyle w:val="10"/>
              <w:spacing w:before="30" w:line="271" w:lineRule="auto"/>
              <w:ind w:left="242" w:right="410"/>
              <w:rPr>
                <w:sz w:val="24"/>
              </w:rPr>
            </w:pPr>
            <w:r>
              <w:rPr>
                <w:sz w:val="24"/>
              </w:rPr>
              <w:t xml:space="preserve">Буквенные равенства, </w:t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неизвестного компонента</w:t>
            </w:r>
          </w:p>
        </w:tc>
        <w:tc>
          <w:tcPr>
            <w:tcW w:w="850" w:type="dxa"/>
          </w:tcPr>
          <w:p w14:paraId="5F01D1B3">
            <w:pPr>
              <w:pStyle w:val="10"/>
              <w:spacing w:before="71"/>
              <w:rPr>
                <w:b/>
                <w:sz w:val="24"/>
              </w:rPr>
            </w:pPr>
          </w:p>
          <w:p w14:paraId="67FE4695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2D034E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36B541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B43E97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D4CEE42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85254D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"https://m.edsoo.ru/f2a2bbe8"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https://m.edsoo.ru/f2a2bbe8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30A8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3CEE0739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270" w:type="dxa"/>
          </w:tcPr>
          <w:p w14:paraId="2C5ABF1E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850" w:type="dxa"/>
          </w:tcPr>
          <w:p w14:paraId="1BEAF5B0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63AA4C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4D8517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11EA07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82E1D1A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0AC81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"https://m.edsoo.ru/f2a2bd14"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https://m.edsoo.ru/f2a2bd14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0B40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3CCF66F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270" w:type="dxa"/>
          </w:tcPr>
          <w:p w14:paraId="674BFBE5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850" w:type="dxa"/>
          </w:tcPr>
          <w:p w14:paraId="1C9DBB7C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25541A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C24FD7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C4A82F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6CC7B1C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AC80B8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"https://m.edsoo.ru/f2a2be40"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https://m.edsoo.ru/f2a2be40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20AF9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74BD866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270" w:type="dxa"/>
          </w:tcPr>
          <w:p w14:paraId="3657AE7E">
            <w:pPr>
              <w:pStyle w:val="10"/>
              <w:spacing w:before="9" w:line="312" w:lineRule="exact"/>
              <w:ind w:left="242" w:right="209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 четырёхугольников</w:t>
            </w:r>
          </w:p>
        </w:tc>
        <w:tc>
          <w:tcPr>
            <w:tcW w:w="850" w:type="dxa"/>
          </w:tcPr>
          <w:p w14:paraId="6A6A83CE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8A6857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C6376F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9D2118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B96C281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9F19F0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"https://m.edsoo.ru/f2a2a19e"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https://m.edsoo.ru/f2a2a19e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2B96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E1DE65E">
            <w:pPr>
              <w:pStyle w:val="10"/>
              <w:spacing w:before="71"/>
              <w:rPr>
                <w:b/>
                <w:sz w:val="24"/>
              </w:rPr>
            </w:pPr>
          </w:p>
          <w:p w14:paraId="30560938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270" w:type="dxa"/>
          </w:tcPr>
          <w:p w14:paraId="4BFFEF0B">
            <w:pPr>
              <w:pStyle w:val="10"/>
              <w:spacing w:before="25" w:line="276" w:lineRule="auto"/>
              <w:ind w:left="242" w:right="46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квадрат: </w:t>
            </w:r>
            <w:r>
              <w:rPr>
                <w:sz w:val="24"/>
              </w:rPr>
              <w:t>свойства сторон, углов,</w:t>
            </w:r>
          </w:p>
          <w:p w14:paraId="68AD2BE4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диагоналей</w:t>
            </w:r>
          </w:p>
        </w:tc>
        <w:tc>
          <w:tcPr>
            <w:tcW w:w="850" w:type="dxa"/>
          </w:tcPr>
          <w:p w14:paraId="309D0E19">
            <w:pPr>
              <w:pStyle w:val="10"/>
              <w:spacing w:before="71"/>
              <w:rPr>
                <w:b/>
                <w:sz w:val="24"/>
              </w:rPr>
            </w:pPr>
          </w:p>
          <w:p w14:paraId="77909539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95A60C4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A10B50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733407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28592CD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D83090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"https://m.edsoo.ru/f2a2a2f2"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https://m.edsoo.ru/f2a2a2f2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42AB5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9FED5A6">
            <w:pPr>
              <w:pStyle w:val="10"/>
              <w:spacing w:before="66"/>
              <w:rPr>
                <w:b/>
                <w:sz w:val="24"/>
              </w:rPr>
            </w:pPr>
          </w:p>
          <w:p w14:paraId="5C108F68">
            <w:pPr>
              <w:pStyle w:val="1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270" w:type="dxa"/>
          </w:tcPr>
          <w:p w14:paraId="0AEE03F1">
            <w:pPr>
              <w:pStyle w:val="10"/>
              <w:spacing w:before="30" w:line="271" w:lineRule="auto"/>
              <w:ind w:left="242" w:right="46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квадрат: </w:t>
            </w:r>
            <w:r>
              <w:rPr>
                <w:sz w:val="24"/>
              </w:rPr>
              <w:t xml:space="preserve">свойства сторон, углов, </w:t>
            </w:r>
            <w:r>
              <w:rPr>
                <w:spacing w:val="-2"/>
                <w:sz w:val="24"/>
              </w:rPr>
              <w:t>диагоналей</w:t>
            </w:r>
          </w:p>
        </w:tc>
        <w:tc>
          <w:tcPr>
            <w:tcW w:w="850" w:type="dxa"/>
          </w:tcPr>
          <w:p w14:paraId="7517424A">
            <w:pPr>
              <w:pStyle w:val="10"/>
              <w:spacing w:before="66"/>
              <w:rPr>
                <w:b/>
                <w:sz w:val="24"/>
              </w:rPr>
            </w:pPr>
          </w:p>
          <w:p w14:paraId="14CCDB49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E9320A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59D3FF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D1BA6B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2FD0B89">
            <w:pPr>
              <w:pStyle w:val="10"/>
              <w:rPr>
                <w:sz w:val="24"/>
              </w:rPr>
            </w:pPr>
          </w:p>
        </w:tc>
      </w:tr>
      <w:tr w14:paraId="0D4B9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6BA1AE95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270" w:type="dxa"/>
          </w:tcPr>
          <w:p w14:paraId="77759787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Измерение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850" w:type="dxa"/>
          </w:tcPr>
          <w:p w14:paraId="47036640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798BB4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B1DA47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43EDA4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52A05B4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BC70E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"https://m.edsoo.ru/f2a2a75c"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https://m.edsoo.ru/f2a2a75c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C800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14E66CC6">
            <w:pPr>
              <w:pStyle w:val="10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270" w:type="dxa"/>
          </w:tcPr>
          <w:p w14:paraId="71DB0412">
            <w:pPr>
              <w:pStyle w:val="10"/>
              <w:spacing w:before="9" w:line="318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Измерение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850" w:type="dxa"/>
          </w:tcPr>
          <w:p w14:paraId="312E62CC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BC0970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697AD9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E50459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893217A">
            <w:pPr>
              <w:pStyle w:val="10"/>
              <w:spacing w:before="2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E2E2CB">
            <w:pPr>
              <w:pStyle w:val="10"/>
              <w:spacing w:before="47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"https://m.edsoo.ru/f2a2ab94"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https://m.edsoo.ru/f2a2ab94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26D1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2BCD6EBF">
            <w:pPr>
              <w:pStyle w:val="10"/>
              <w:spacing w:before="18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270" w:type="dxa"/>
          </w:tcPr>
          <w:p w14:paraId="4436881E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850" w:type="dxa"/>
          </w:tcPr>
          <w:p w14:paraId="3DD38E1F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139930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D47A8C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03C7FC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AA1283A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9D9CE2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"https://m.edsoo.ru/f2a29eb0"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https://m.edsoo.ru/f2a29eb0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4C776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1B79989E">
            <w:pPr>
              <w:pStyle w:val="10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270" w:type="dxa"/>
          </w:tcPr>
          <w:p w14:paraId="178BD6FA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850" w:type="dxa"/>
          </w:tcPr>
          <w:p w14:paraId="6EFD2943">
            <w:pPr>
              <w:pStyle w:val="10"/>
              <w:spacing w:before="25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3F0AEA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907B07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2D9E562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2DE6A1C">
            <w:pPr>
              <w:pStyle w:val="10"/>
              <w:rPr>
                <w:sz w:val="24"/>
              </w:rPr>
            </w:pPr>
          </w:p>
        </w:tc>
      </w:tr>
      <w:tr w14:paraId="5E8A3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68" w:type="dxa"/>
          </w:tcPr>
          <w:p w14:paraId="7EB556F7">
            <w:pPr>
              <w:pStyle w:val="10"/>
              <w:spacing w:before="3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270" w:type="dxa"/>
          </w:tcPr>
          <w:p w14:paraId="2BB654C9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850" w:type="dxa"/>
          </w:tcPr>
          <w:p w14:paraId="10BCC0A0">
            <w:pPr>
              <w:pStyle w:val="10"/>
              <w:spacing w:before="3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CB793A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B27DC9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6D7655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F36670A">
            <w:pPr>
              <w:pStyle w:val="10"/>
              <w:rPr>
                <w:sz w:val="24"/>
              </w:rPr>
            </w:pPr>
          </w:p>
        </w:tc>
      </w:tr>
      <w:tr w14:paraId="7F677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57268C39">
            <w:pPr>
              <w:pStyle w:val="10"/>
              <w:spacing w:before="2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270" w:type="dxa"/>
          </w:tcPr>
          <w:p w14:paraId="0619CF69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850" w:type="dxa"/>
          </w:tcPr>
          <w:p w14:paraId="1250C106">
            <w:pPr>
              <w:pStyle w:val="10"/>
              <w:spacing w:before="25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B360F4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F78BED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E705E0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2203C78">
            <w:pPr>
              <w:pStyle w:val="10"/>
              <w:rPr>
                <w:sz w:val="24"/>
              </w:rPr>
            </w:pPr>
          </w:p>
        </w:tc>
      </w:tr>
      <w:tr w14:paraId="0414F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31E20FF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270" w:type="dxa"/>
          </w:tcPr>
          <w:p w14:paraId="1B076654">
            <w:pPr>
              <w:pStyle w:val="10"/>
              <w:spacing w:before="3" w:line="326" w:lineRule="exact"/>
              <w:ind w:left="242" w:right="409"/>
              <w:rPr>
                <w:sz w:val="24"/>
              </w:rPr>
            </w:pPr>
            <w:r>
              <w:rPr>
                <w:sz w:val="24"/>
              </w:rPr>
              <w:t xml:space="preserve">Формулы периметра и </w:t>
            </w:r>
            <w:r>
              <w:rPr>
                <w:spacing w:val="-2"/>
                <w:sz w:val="24"/>
              </w:rPr>
              <w:t>площади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850" w:type="dxa"/>
          </w:tcPr>
          <w:p w14:paraId="0C94DB90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8D0083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EBF38BF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D6A1EE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C555A4C">
            <w:pPr>
              <w:pStyle w:val="10"/>
              <w:rPr>
                <w:sz w:val="24"/>
              </w:rPr>
            </w:pPr>
          </w:p>
        </w:tc>
      </w:tr>
      <w:tr w14:paraId="2994B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503B1D52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270" w:type="dxa"/>
          </w:tcPr>
          <w:p w14:paraId="4F23764F">
            <w:pPr>
              <w:pStyle w:val="10"/>
              <w:spacing w:before="30" w:line="266" w:lineRule="auto"/>
              <w:ind w:left="242" w:right="409"/>
              <w:rPr>
                <w:sz w:val="24"/>
              </w:rPr>
            </w:pPr>
            <w:r>
              <w:rPr>
                <w:sz w:val="24"/>
              </w:rPr>
              <w:t xml:space="preserve">Формулы периметра и </w:t>
            </w:r>
            <w:r>
              <w:rPr>
                <w:spacing w:val="-2"/>
                <w:sz w:val="24"/>
              </w:rPr>
              <w:t>площади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850" w:type="dxa"/>
          </w:tcPr>
          <w:p w14:paraId="23B1B887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158955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8C2CB8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0FB6C32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EB014B8">
            <w:pPr>
              <w:pStyle w:val="10"/>
              <w:rPr>
                <w:sz w:val="24"/>
              </w:rPr>
            </w:pPr>
          </w:p>
        </w:tc>
      </w:tr>
      <w:tr w14:paraId="7765C3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3B01FEB1">
            <w:pPr>
              <w:pStyle w:val="10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270" w:type="dxa"/>
          </w:tcPr>
          <w:p w14:paraId="1DA2DB3C">
            <w:pPr>
              <w:pStyle w:val="10"/>
              <w:spacing w:before="9" w:line="312" w:lineRule="exact"/>
              <w:ind w:left="242" w:right="378"/>
              <w:rPr>
                <w:sz w:val="24"/>
              </w:rPr>
            </w:pPr>
            <w:r>
              <w:rPr>
                <w:spacing w:val="-2"/>
                <w:sz w:val="24"/>
              </w:rPr>
              <w:t>Приближённое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измерение </w:t>
            </w:r>
            <w:r>
              <w:rPr>
                <w:sz w:val="24"/>
              </w:rPr>
              <w:t>площади фигур</w:t>
            </w:r>
          </w:p>
        </w:tc>
        <w:tc>
          <w:tcPr>
            <w:tcW w:w="850" w:type="dxa"/>
          </w:tcPr>
          <w:p w14:paraId="2F879A39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B4DDCA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D51F58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06BEA42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A7D5415">
            <w:pPr>
              <w:pStyle w:val="10"/>
              <w:rPr>
                <w:sz w:val="24"/>
              </w:rPr>
            </w:pPr>
          </w:p>
        </w:tc>
      </w:tr>
    </w:tbl>
    <w:p w14:paraId="1B81D1D1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53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18D87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2A820DD">
            <w:pPr>
              <w:pStyle w:val="10"/>
              <w:spacing w:before="188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270" w:type="dxa"/>
          </w:tcPr>
          <w:p w14:paraId="59F11439">
            <w:pPr>
              <w:pStyle w:val="10"/>
              <w:spacing w:before="30" w:line="266" w:lineRule="auto"/>
              <w:ind w:left="242" w:right="458"/>
              <w:rPr>
                <w:sz w:val="24"/>
              </w:rPr>
            </w:pPr>
            <w:r>
              <w:rPr>
                <w:spacing w:val="-4"/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z w:val="24"/>
              </w:rPr>
              <w:t>теме "Площадь круга"</w:t>
            </w:r>
          </w:p>
        </w:tc>
        <w:tc>
          <w:tcPr>
            <w:tcW w:w="850" w:type="dxa"/>
          </w:tcPr>
          <w:p w14:paraId="0EBE8DE9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81721B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0427252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6" w:type="dxa"/>
          </w:tcPr>
          <w:p w14:paraId="51FA5E5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36F04F4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2EEA50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"https://m.edsoo.ru/f2a2ae8c"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https://m.edsoo.ru/f2a2ae8c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0FBC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C6185E5">
            <w:pPr>
              <w:pStyle w:val="10"/>
              <w:spacing w:before="71"/>
              <w:rPr>
                <w:b/>
                <w:sz w:val="24"/>
              </w:rPr>
            </w:pPr>
          </w:p>
          <w:p w14:paraId="46F0BBC9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270" w:type="dxa"/>
          </w:tcPr>
          <w:p w14:paraId="5E262080">
            <w:pPr>
              <w:pStyle w:val="10"/>
              <w:spacing w:before="25" w:line="280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теме </w:t>
            </w:r>
            <w:r>
              <w:rPr>
                <w:sz w:val="24"/>
              </w:rPr>
              <w:t>"Выражения с буквами.</w:t>
            </w:r>
          </w:p>
          <w:p w14:paraId="1F6BE627">
            <w:pPr>
              <w:pStyle w:val="10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плоскости"</w:t>
            </w:r>
          </w:p>
        </w:tc>
        <w:tc>
          <w:tcPr>
            <w:tcW w:w="850" w:type="dxa"/>
          </w:tcPr>
          <w:p w14:paraId="5D91A60F">
            <w:pPr>
              <w:pStyle w:val="10"/>
              <w:spacing w:before="71"/>
              <w:rPr>
                <w:b/>
                <w:sz w:val="24"/>
              </w:rPr>
            </w:pPr>
          </w:p>
          <w:p w14:paraId="07484823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BDC318E">
            <w:pPr>
              <w:pStyle w:val="10"/>
              <w:spacing w:before="71"/>
              <w:rPr>
                <w:b/>
                <w:sz w:val="24"/>
              </w:rPr>
            </w:pPr>
          </w:p>
          <w:p w14:paraId="3926D6E1">
            <w:pPr>
              <w:pStyle w:val="1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3397442F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50DCD5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11E0AD5">
            <w:pPr>
              <w:pStyle w:val="10"/>
              <w:rPr>
                <w:sz w:val="24"/>
              </w:rPr>
            </w:pPr>
          </w:p>
        </w:tc>
      </w:tr>
      <w:tr w14:paraId="5119A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48B5053B">
            <w:pPr>
              <w:pStyle w:val="10"/>
              <w:spacing w:before="188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270" w:type="dxa"/>
          </w:tcPr>
          <w:p w14:paraId="4E7D69EE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850" w:type="dxa"/>
          </w:tcPr>
          <w:p w14:paraId="164C10A4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78BEFD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561332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D889BB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22E0C36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24AE28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"https://m.edsoo.ru/f2a2bf6c"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https://m.edsoo.ru/f2a2bf6c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19A4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292AD0D5">
            <w:pPr>
              <w:pStyle w:val="10"/>
              <w:spacing w:before="188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270" w:type="dxa"/>
          </w:tcPr>
          <w:p w14:paraId="6F2C11A4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850" w:type="dxa"/>
          </w:tcPr>
          <w:p w14:paraId="7A14521B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9AC6BE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3C7C8B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FEC4A1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DE2A828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B3FAC5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"https://m.edsoo.ru/f2a2c07a"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https://m.edsoo.ru/f2a2c07a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4E326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468845D">
            <w:pPr>
              <w:pStyle w:val="10"/>
              <w:spacing w:before="188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270" w:type="dxa"/>
          </w:tcPr>
          <w:p w14:paraId="02A663D1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850" w:type="dxa"/>
          </w:tcPr>
          <w:p w14:paraId="0D3068BF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A1B093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258C88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A2300B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382A53F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74B63B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"https://m.edsoo.ru/f2a2c17e"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https://m.edsoo.ru/f2a2c17e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5561F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150C4428">
            <w:pPr>
              <w:pStyle w:val="10"/>
              <w:spacing w:before="71"/>
              <w:rPr>
                <w:b/>
                <w:sz w:val="24"/>
              </w:rPr>
            </w:pPr>
          </w:p>
          <w:p w14:paraId="603FD4CD">
            <w:pPr>
              <w:pStyle w:val="1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270" w:type="dxa"/>
          </w:tcPr>
          <w:p w14:paraId="32D9EFDC">
            <w:pPr>
              <w:pStyle w:val="10"/>
              <w:spacing w:before="25" w:line="268" w:lineRule="auto"/>
              <w:ind w:left="242" w:right="735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>геометрическая интерпретация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850" w:type="dxa"/>
          </w:tcPr>
          <w:p w14:paraId="2C06AB30">
            <w:pPr>
              <w:pStyle w:val="10"/>
              <w:spacing w:before="71"/>
              <w:rPr>
                <w:b/>
                <w:sz w:val="24"/>
              </w:rPr>
            </w:pPr>
          </w:p>
          <w:p w14:paraId="4847F69A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8AED88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47D9F9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394A95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9435326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B2C664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"https://m.edsoo.ru/f2a2c886"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https://m.edsoo.ru/f2a2c886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E16B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B1CBEF3">
            <w:pPr>
              <w:pStyle w:val="10"/>
              <w:spacing w:before="71"/>
              <w:rPr>
                <w:b/>
                <w:sz w:val="24"/>
              </w:rPr>
            </w:pPr>
          </w:p>
          <w:p w14:paraId="39EDEA26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270" w:type="dxa"/>
          </w:tcPr>
          <w:p w14:paraId="02878DF6">
            <w:pPr>
              <w:pStyle w:val="10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 xml:space="preserve">геометрическая </w:t>
            </w:r>
            <w:r>
              <w:rPr>
                <w:spacing w:val="-4"/>
                <w:sz w:val="24"/>
              </w:rPr>
              <w:t>интерпретация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модуля</w:t>
            </w:r>
          </w:p>
        </w:tc>
        <w:tc>
          <w:tcPr>
            <w:tcW w:w="850" w:type="dxa"/>
          </w:tcPr>
          <w:p w14:paraId="27CEB5F4">
            <w:pPr>
              <w:pStyle w:val="10"/>
              <w:spacing w:before="71"/>
              <w:rPr>
                <w:b/>
                <w:sz w:val="24"/>
              </w:rPr>
            </w:pPr>
          </w:p>
          <w:p w14:paraId="4E612610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E3E5C5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9FEBD9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02EB3C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F4CC5FC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5CC7E6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"https://m.edsoo.ru/f2a2ca3e"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https://m.edsoo.ru/f2a2ca3e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B325B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4AF2FBE7">
            <w:pPr>
              <w:pStyle w:val="10"/>
              <w:spacing w:before="66"/>
              <w:rPr>
                <w:b/>
                <w:sz w:val="24"/>
              </w:rPr>
            </w:pPr>
          </w:p>
          <w:p w14:paraId="5EFC42DC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270" w:type="dxa"/>
          </w:tcPr>
          <w:p w14:paraId="5BC9AB4B">
            <w:pPr>
              <w:pStyle w:val="10"/>
              <w:spacing w:before="25" w:line="268" w:lineRule="auto"/>
              <w:ind w:left="242" w:right="735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>геометрическая интерпретация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850" w:type="dxa"/>
          </w:tcPr>
          <w:p w14:paraId="72C9AC5C">
            <w:pPr>
              <w:pStyle w:val="10"/>
              <w:spacing w:before="66"/>
              <w:rPr>
                <w:b/>
                <w:sz w:val="24"/>
              </w:rPr>
            </w:pPr>
          </w:p>
          <w:p w14:paraId="60D3E26B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5DE631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851E31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D8087D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FFDF865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670617">
            <w:pPr>
              <w:pStyle w:val="10"/>
              <w:spacing w:before="42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"https://m.edsoo.ru/f2a2cba6"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https://m.edsoo.ru/f2a2cba6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AA6B8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C467E4B">
            <w:pPr>
              <w:pStyle w:val="10"/>
              <w:spacing w:before="71"/>
              <w:rPr>
                <w:b/>
                <w:sz w:val="24"/>
              </w:rPr>
            </w:pPr>
          </w:p>
          <w:p w14:paraId="31C517B5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270" w:type="dxa"/>
          </w:tcPr>
          <w:p w14:paraId="20010D62">
            <w:pPr>
              <w:pStyle w:val="10"/>
              <w:spacing w:before="30" w:line="273" w:lineRule="auto"/>
              <w:ind w:left="242" w:right="735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>геометрическая интерпретация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850" w:type="dxa"/>
          </w:tcPr>
          <w:p w14:paraId="4B3D19E6">
            <w:pPr>
              <w:pStyle w:val="10"/>
              <w:spacing w:before="71"/>
              <w:rPr>
                <w:b/>
                <w:sz w:val="24"/>
              </w:rPr>
            </w:pPr>
          </w:p>
          <w:p w14:paraId="0B2BF0FC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FB26ED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7A5D86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4453B6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AFA9762">
            <w:pPr>
              <w:pStyle w:val="10"/>
              <w:rPr>
                <w:sz w:val="24"/>
              </w:rPr>
            </w:pPr>
          </w:p>
        </w:tc>
      </w:tr>
      <w:tr w14:paraId="7037E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8A6EEC4">
            <w:pPr>
              <w:pStyle w:val="10"/>
              <w:spacing w:before="71"/>
              <w:rPr>
                <w:b/>
                <w:sz w:val="24"/>
              </w:rPr>
            </w:pPr>
          </w:p>
          <w:p w14:paraId="6D1CAE2D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270" w:type="dxa"/>
          </w:tcPr>
          <w:p w14:paraId="33A2460B">
            <w:pPr>
              <w:pStyle w:val="10"/>
              <w:spacing w:before="30" w:line="271" w:lineRule="auto"/>
              <w:ind w:left="242" w:right="735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>геометрическая интерпретация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850" w:type="dxa"/>
          </w:tcPr>
          <w:p w14:paraId="597C401A">
            <w:pPr>
              <w:pStyle w:val="10"/>
              <w:spacing w:before="71"/>
              <w:rPr>
                <w:b/>
                <w:sz w:val="24"/>
              </w:rPr>
            </w:pPr>
          </w:p>
          <w:p w14:paraId="4765F12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21C4C7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922803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7CD534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231C62D">
            <w:pPr>
              <w:pStyle w:val="10"/>
              <w:rPr>
                <w:sz w:val="24"/>
              </w:rPr>
            </w:pPr>
          </w:p>
        </w:tc>
      </w:tr>
      <w:tr w14:paraId="4B01DA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8" w:type="dxa"/>
          </w:tcPr>
          <w:p w14:paraId="4D59EF65">
            <w:pPr>
              <w:pStyle w:val="10"/>
              <w:spacing w:before="25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270" w:type="dxa"/>
          </w:tcPr>
          <w:p w14:paraId="7876719A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850" w:type="dxa"/>
          </w:tcPr>
          <w:p w14:paraId="78F764DB">
            <w:pPr>
              <w:pStyle w:val="10"/>
              <w:spacing w:before="25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2A1A60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010340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D356E6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EFFE29A">
            <w:pPr>
              <w:pStyle w:val="10"/>
              <w:rPr>
                <w:sz w:val="24"/>
              </w:rPr>
            </w:pPr>
          </w:p>
        </w:tc>
      </w:tr>
      <w:tr w14:paraId="048CC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668" w:type="dxa"/>
          </w:tcPr>
          <w:p w14:paraId="470BC3A7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270" w:type="dxa"/>
          </w:tcPr>
          <w:p w14:paraId="082722F5">
            <w:pPr>
              <w:pStyle w:val="10"/>
              <w:spacing w:before="9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Положительные и </w:t>
            </w:r>
            <w:r>
              <w:rPr>
                <w:spacing w:val="-4"/>
                <w:sz w:val="24"/>
              </w:rPr>
              <w:t>отрицательные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50" w:type="dxa"/>
          </w:tcPr>
          <w:p w14:paraId="101A996C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2F7941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C55B50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3BBB73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3691E8D">
            <w:pPr>
              <w:pStyle w:val="10"/>
              <w:rPr>
                <w:sz w:val="24"/>
              </w:rPr>
            </w:pPr>
          </w:p>
        </w:tc>
      </w:tr>
      <w:tr w14:paraId="04403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2C55A165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270" w:type="dxa"/>
          </w:tcPr>
          <w:p w14:paraId="3E9781AD">
            <w:pPr>
              <w:pStyle w:val="10"/>
              <w:spacing w:before="30" w:line="271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Положительные и </w:t>
            </w:r>
            <w:r>
              <w:rPr>
                <w:spacing w:val="-4"/>
                <w:sz w:val="24"/>
              </w:rPr>
              <w:t>отрицательные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50" w:type="dxa"/>
          </w:tcPr>
          <w:p w14:paraId="359AB75A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1A53C4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2D46D2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2EC88D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2AF09C5">
            <w:pPr>
              <w:pStyle w:val="10"/>
              <w:rPr>
                <w:sz w:val="24"/>
              </w:rPr>
            </w:pPr>
          </w:p>
        </w:tc>
      </w:tr>
      <w:tr w14:paraId="3E3AC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4C6E7A6F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270" w:type="dxa"/>
          </w:tcPr>
          <w:p w14:paraId="50DB8F0B">
            <w:pPr>
              <w:pStyle w:val="10"/>
              <w:spacing w:before="30" w:line="266" w:lineRule="auto"/>
              <w:ind w:left="242" w:right="26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положительных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850" w:type="dxa"/>
          </w:tcPr>
          <w:p w14:paraId="6D37EEB8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A1E76D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BFA4C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77A0DF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568FA23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87308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"https://m.edsoo.ru/f2a2ce30"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https://m.edsoo.ru/f2a2ce30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0361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668" w:type="dxa"/>
          </w:tcPr>
          <w:p w14:paraId="468E92D1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270" w:type="dxa"/>
          </w:tcPr>
          <w:p w14:paraId="2F48008D">
            <w:pPr>
              <w:pStyle w:val="10"/>
              <w:spacing w:before="2" w:line="322" w:lineRule="exact"/>
              <w:ind w:left="242" w:right="26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положительных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850" w:type="dxa"/>
          </w:tcPr>
          <w:p w14:paraId="675561A9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CB42D6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6396D4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AD6485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329A432">
            <w:pPr>
              <w:pStyle w:val="10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3DE32E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"https://m.edsoo.ru/f2a2cf48"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https://m.edsoo.ru/f2a2cf48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4D9DA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87339A8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270" w:type="dxa"/>
          </w:tcPr>
          <w:p w14:paraId="42589610">
            <w:pPr>
              <w:pStyle w:val="10"/>
              <w:spacing w:before="30" w:line="271" w:lineRule="auto"/>
              <w:ind w:left="242" w:right="26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положительных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850" w:type="dxa"/>
          </w:tcPr>
          <w:p w14:paraId="49F1EA8B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C0E0A0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A1E8E0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716F2C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857438D">
            <w:pPr>
              <w:pStyle w:val="10"/>
              <w:rPr>
                <w:sz w:val="24"/>
              </w:rPr>
            </w:pPr>
          </w:p>
        </w:tc>
      </w:tr>
      <w:tr w14:paraId="55E4AB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68" w:type="dxa"/>
          </w:tcPr>
          <w:p w14:paraId="165CD9E4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270" w:type="dxa"/>
          </w:tcPr>
          <w:p w14:paraId="64B7DFD6">
            <w:pPr>
              <w:pStyle w:val="10"/>
              <w:spacing w:line="318" w:lineRule="exact"/>
              <w:ind w:left="242" w:right="26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положительных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850" w:type="dxa"/>
          </w:tcPr>
          <w:p w14:paraId="395403F8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79A74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333601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835DE6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88B4CD3">
            <w:pPr>
              <w:pStyle w:val="10"/>
              <w:rPr>
                <w:sz w:val="24"/>
              </w:rPr>
            </w:pPr>
          </w:p>
        </w:tc>
      </w:tr>
      <w:tr w14:paraId="02999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7E5533B9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270" w:type="dxa"/>
          </w:tcPr>
          <w:p w14:paraId="251F4D1A">
            <w:pPr>
              <w:pStyle w:val="10"/>
              <w:spacing w:before="3" w:line="326" w:lineRule="exact"/>
              <w:ind w:left="242" w:right="26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положительных </w:t>
            </w:r>
            <w:r>
              <w:rPr>
                <w:sz w:val="24"/>
              </w:rPr>
              <w:t>и отрицательных чисел</w:t>
            </w:r>
          </w:p>
        </w:tc>
        <w:tc>
          <w:tcPr>
            <w:tcW w:w="850" w:type="dxa"/>
          </w:tcPr>
          <w:p w14:paraId="1D281A5B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4E8E37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192ED5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69A993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461856B">
            <w:pPr>
              <w:pStyle w:val="10"/>
              <w:rPr>
                <w:sz w:val="24"/>
              </w:rPr>
            </w:pPr>
          </w:p>
        </w:tc>
      </w:tr>
    </w:tbl>
    <w:p w14:paraId="63DA5F9E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40BBC3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ED6BEAE">
            <w:pPr>
              <w:pStyle w:val="10"/>
              <w:spacing w:before="66"/>
              <w:rPr>
                <w:b/>
                <w:sz w:val="24"/>
              </w:rPr>
            </w:pPr>
          </w:p>
          <w:p w14:paraId="5D755A80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270" w:type="dxa"/>
          </w:tcPr>
          <w:p w14:paraId="4043EBC4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4170E214">
            <w:pPr>
              <w:pStyle w:val="10"/>
              <w:spacing w:before="66"/>
              <w:rPr>
                <w:b/>
                <w:sz w:val="24"/>
              </w:rPr>
            </w:pPr>
          </w:p>
          <w:p w14:paraId="0F9144D5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7C7F51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5EB708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42FDA6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27B300F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52266C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"https://m.edsoo.ru/f2a2d830"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https://m.edsoo.ru/f2a2d830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E43A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767ACE7A">
            <w:pPr>
              <w:pStyle w:val="10"/>
              <w:spacing w:before="71"/>
              <w:rPr>
                <w:b/>
                <w:sz w:val="24"/>
              </w:rPr>
            </w:pPr>
          </w:p>
          <w:p w14:paraId="7BFD13DC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270" w:type="dxa"/>
          </w:tcPr>
          <w:p w14:paraId="73541FCF">
            <w:pPr>
              <w:pStyle w:val="10"/>
              <w:spacing w:before="26" w:line="273" w:lineRule="auto"/>
              <w:ind w:left="242" w:right="13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850" w:type="dxa"/>
          </w:tcPr>
          <w:p w14:paraId="34A0F460">
            <w:pPr>
              <w:pStyle w:val="10"/>
              <w:spacing w:before="71"/>
              <w:rPr>
                <w:b/>
                <w:sz w:val="24"/>
              </w:rPr>
            </w:pPr>
          </w:p>
          <w:p w14:paraId="5AD65645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2C5195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B7FC5B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DB4FB5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5479F35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F827D9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"https://m.edsoo.ru/f2a2d984"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https://m.edsoo.ru/f2a2d984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D152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A5D30E1">
            <w:pPr>
              <w:pStyle w:val="10"/>
              <w:spacing w:before="71"/>
              <w:rPr>
                <w:b/>
                <w:sz w:val="24"/>
              </w:rPr>
            </w:pPr>
          </w:p>
          <w:p w14:paraId="48882A48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270" w:type="dxa"/>
          </w:tcPr>
          <w:p w14:paraId="1AF7AFD9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4CFC4C1F">
            <w:pPr>
              <w:pStyle w:val="10"/>
              <w:spacing w:before="71"/>
              <w:rPr>
                <w:b/>
                <w:sz w:val="24"/>
              </w:rPr>
            </w:pPr>
          </w:p>
          <w:p w14:paraId="569AA3C8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A611D0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B23E20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7F3981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BB8627D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2CFFCE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"https://m.edsoo.ru/f2a2dab0"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https://m.edsoo.ru/f2a2dab0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791C8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138EC861">
            <w:pPr>
              <w:pStyle w:val="10"/>
              <w:spacing w:before="71"/>
              <w:rPr>
                <w:b/>
                <w:sz w:val="24"/>
              </w:rPr>
            </w:pPr>
          </w:p>
          <w:p w14:paraId="52A66735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270" w:type="dxa"/>
          </w:tcPr>
          <w:p w14:paraId="6232F11A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59AD2B59">
            <w:pPr>
              <w:pStyle w:val="10"/>
              <w:spacing w:before="46" w:line="271" w:lineRule="auto"/>
              <w:ind w:left="242" w:right="416"/>
              <w:rPr>
                <w:sz w:val="24"/>
              </w:rPr>
            </w:pPr>
            <w:r>
              <w:rPr>
                <w:sz w:val="24"/>
              </w:rPr>
              <w:t xml:space="preserve">положительными и </w:t>
            </w:r>
            <w:r>
              <w:rPr>
                <w:spacing w:val="-2"/>
                <w:sz w:val="24"/>
              </w:rPr>
              <w:t>отрицательными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76DC6720">
            <w:pPr>
              <w:pStyle w:val="10"/>
              <w:spacing w:before="71"/>
              <w:rPr>
                <w:b/>
                <w:sz w:val="24"/>
              </w:rPr>
            </w:pPr>
          </w:p>
          <w:p w14:paraId="75E18C9B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26606A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FBFFE8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FA287C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4158057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99750C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"https://m.edsoo.ru/f2a2ddee"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https://m.edsoo.ru/f2a2ddee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FCAA0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6C46D98">
            <w:pPr>
              <w:pStyle w:val="10"/>
              <w:spacing w:before="76"/>
              <w:rPr>
                <w:b/>
                <w:sz w:val="24"/>
              </w:rPr>
            </w:pPr>
          </w:p>
          <w:p w14:paraId="2B00913E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270" w:type="dxa"/>
          </w:tcPr>
          <w:p w14:paraId="18CEBB86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Арифметические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8EB2AAC">
            <w:pPr>
              <w:pStyle w:val="10"/>
              <w:spacing w:before="2" w:line="320" w:lineRule="atLeas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положительными и </w:t>
            </w:r>
            <w:r>
              <w:rPr>
                <w:spacing w:val="-2"/>
                <w:sz w:val="24"/>
              </w:rPr>
              <w:t>отрицательными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5351D40E">
            <w:pPr>
              <w:pStyle w:val="10"/>
              <w:spacing w:before="76"/>
              <w:rPr>
                <w:b/>
                <w:sz w:val="24"/>
              </w:rPr>
            </w:pPr>
          </w:p>
          <w:p w14:paraId="73A9809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9C57BD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B1C2BE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F6E970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F666B45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440611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"https://m.edsoo.ru/f2a2defc"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https://m.edsoo.ru/f2a2defc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2CBA3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E46B9E4">
            <w:pPr>
              <w:pStyle w:val="10"/>
              <w:spacing w:before="71"/>
              <w:rPr>
                <w:b/>
                <w:sz w:val="24"/>
              </w:rPr>
            </w:pPr>
          </w:p>
          <w:p w14:paraId="4DC6084F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270" w:type="dxa"/>
          </w:tcPr>
          <w:p w14:paraId="4B38F030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154DFE1E">
            <w:pPr>
              <w:pStyle w:val="10"/>
              <w:spacing w:before="71"/>
              <w:rPr>
                <w:b/>
                <w:sz w:val="24"/>
              </w:rPr>
            </w:pPr>
          </w:p>
          <w:p w14:paraId="2D365A63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D771793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769E50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E1F0C6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B794864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5793E7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"https://m.edsoo.ru/f2a2e384"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https://m.edsoo.ru/f2a2e384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8BAF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2CF05CF">
            <w:pPr>
              <w:pStyle w:val="10"/>
              <w:spacing w:before="71"/>
              <w:rPr>
                <w:b/>
                <w:sz w:val="24"/>
              </w:rPr>
            </w:pPr>
          </w:p>
          <w:p w14:paraId="13452501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270" w:type="dxa"/>
          </w:tcPr>
          <w:p w14:paraId="0A00D35F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</w:t>
            </w:r>
          </w:p>
          <w:p w14:paraId="3827C91C">
            <w:pPr>
              <w:pStyle w:val="10"/>
              <w:spacing w:before="1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отрицательными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0122E94D">
            <w:pPr>
              <w:pStyle w:val="10"/>
              <w:spacing w:before="71"/>
              <w:rPr>
                <w:b/>
                <w:sz w:val="24"/>
              </w:rPr>
            </w:pPr>
          </w:p>
          <w:p w14:paraId="58DA246B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CBFB41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57B757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67994C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7588695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903E8A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"https://m.edsoo.ru/f2a2e5f0"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https://m.edsoo.ru/f2a2e5f0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3E35C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6C47F9C9">
            <w:pPr>
              <w:pStyle w:val="10"/>
              <w:spacing w:before="71"/>
              <w:rPr>
                <w:b/>
                <w:sz w:val="24"/>
              </w:rPr>
            </w:pPr>
          </w:p>
          <w:p w14:paraId="52A62AA1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270" w:type="dxa"/>
          </w:tcPr>
          <w:p w14:paraId="2BC6FA27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5F36C073">
            <w:pPr>
              <w:pStyle w:val="10"/>
              <w:spacing w:before="71"/>
              <w:rPr>
                <w:b/>
                <w:sz w:val="24"/>
              </w:rPr>
            </w:pPr>
          </w:p>
          <w:p w14:paraId="3963C64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B05DD27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0BED110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9C2B8B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CF78B18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8B0A19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"https://m.edsoo.ru/f2a2e762"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https://m.edsoo.ru/f2a2e762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441E5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C703A85">
            <w:pPr>
              <w:pStyle w:val="10"/>
              <w:spacing w:before="71"/>
              <w:rPr>
                <w:b/>
                <w:sz w:val="24"/>
              </w:rPr>
            </w:pPr>
          </w:p>
          <w:p w14:paraId="7171FCC0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270" w:type="dxa"/>
          </w:tcPr>
          <w:p w14:paraId="28616327">
            <w:pPr>
              <w:pStyle w:val="10"/>
              <w:spacing w:before="25" w:line="280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</w:t>
            </w:r>
          </w:p>
          <w:p w14:paraId="19F15040">
            <w:pPr>
              <w:pStyle w:val="10"/>
              <w:spacing w:line="273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отрицательными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57FB35F6">
            <w:pPr>
              <w:pStyle w:val="10"/>
              <w:spacing w:before="71"/>
              <w:rPr>
                <w:b/>
                <w:sz w:val="24"/>
              </w:rPr>
            </w:pPr>
          </w:p>
          <w:p w14:paraId="3B0DD79E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E412CC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2FCBDD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EE84ED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5184642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DDF360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"https://m.edsoo.ru/f2a2eb90"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https://m.edsoo.ru/f2a2eb90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F9CD9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6FC5718">
            <w:pPr>
              <w:pStyle w:val="10"/>
              <w:spacing w:before="66"/>
              <w:rPr>
                <w:b/>
                <w:sz w:val="24"/>
              </w:rPr>
            </w:pPr>
          </w:p>
          <w:p w14:paraId="5AFA8F46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270" w:type="dxa"/>
          </w:tcPr>
          <w:p w14:paraId="2E5AC11B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5091CEFD">
            <w:pPr>
              <w:pStyle w:val="10"/>
              <w:spacing w:before="66"/>
              <w:rPr>
                <w:b/>
                <w:sz w:val="24"/>
              </w:rPr>
            </w:pPr>
          </w:p>
          <w:p w14:paraId="5C0F254E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033A39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710374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1658B9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75EA7AE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D6232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"https://m.edsoo.ru/f2a2ecf8"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https://m.edsoo.ru/f2a2ecf8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62399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1C613FFA">
            <w:pPr>
              <w:pStyle w:val="10"/>
              <w:spacing w:before="71"/>
              <w:rPr>
                <w:b/>
                <w:sz w:val="24"/>
              </w:rPr>
            </w:pPr>
          </w:p>
          <w:p w14:paraId="59B61F6B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270" w:type="dxa"/>
          </w:tcPr>
          <w:p w14:paraId="15238656">
            <w:pPr>
              <w:pStyle w:val="10"/>
              <w:spacing w:before="25" w:line="273" w:lineRule="auto"/>
              <w:ind w:left="242" w:right="13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850" w:type="dxa"/>
          </w:tcPr>
          <w:p w14:paraId="6B56CB25">
            <w:pPr>
              <w:pStyle w:val="10"/>
              <w:spacing w:before="71"/>
              <w:rPr>
                <w:b/>
                <w:sz w:val="24"/>
              </w:rPr>
            </w:pPr>
          </w:p>
          <w:p w14:paraId="4EA761AA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B70CCD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C17B76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FA1C87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2913AB6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66ED9B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"https://m.edsoo.ru/f2a2ee10"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https://m.edsoo.ru/f2a2ee10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510D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01649BF">
            <w:pPr>
              <w:pStyle w:val="10"/>
              <w:spacing w:before="66"/>
              <w:rPr>
                <w:b/>
                <w:sz w:val="24"/>
              </w:rPr>
            </w:pPr>
          </w:p>
          <w:p w14:paraId="4ED38A04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270" w:type="dxa"/>
          </w:tcPr>
          <w:p w14:paraId="56802FA7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1B0910D2">
            <w:pPr>
              <w:pStyle w:val="10"/>
              <w:spacing w:before="66"/>
              <w:rPr>
                <w:b/>
                <w:sz w:val="24"/>
              </w:rPr>
            </w:pPr>
          </w:p>
          <w:p w14:paraId="6920E2AB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B6B90A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444AC9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900B8E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C064737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47013B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"https://m.edsoo.ru/f2a2f248"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https://m.edsoo.ru/f2a2f248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35EDE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2B394230">
            <w:pPr>
              <w:pStyle w:val="10"/>
              <w:spacing w:before="71"/>
              <w:rPr>
                <w:b/>
                <w:sz w:val="24"/>
              </w:rPr>
            </w:pPr>
          </w:p>
          <w:p w14:paraId="0D572865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270" w:type="dxa"/>
          </w:tcPr>
          <w:p w14:paraId="5EA1BBB9">
            <w:pPr>
              <w:pStyle w:val="10"/>
              <w:spacing w:before="25" w:line="276" w:lineRule="auto"/>
              <w:ind w:left="242" w:right="13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850" w:type="dxa"/>
          </w:tcPr>
          <w:p w14:paraId="10A4BD6C">
            <w:pPr>
              <w:pStyle w:val="10"/>
              <w:spacing w:before="71"/>
              <w:rPr>
                <w:b/>
                <w:sz w:val="24"/>
              </w:rPr>
            </w:pPr>
          </w:p>
          <w:p w14:paraId="257089C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A7F32F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91E770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576EE6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1B9B736">
            <w:pPr>
              <w:pStyle w:val="10"/>
              <w:rPr>
                <w:sz w:val="24"/>
              </w:rPr>
            </w:pPr>
          </w:p>
        </w:tc>
      </w:tr>
      <w:tr w14:paraId="750E93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6AF81BB8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270" w:type="dxa"/>
          </w:tcPr>
          <w:p w14:paraId="6FB5FD5D">
            <w:pPr>
              <w:pStyle w:val="10"/>
              <w:spacing w:before="30" w:line="266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</w:t>
            </w:r>
          </w:p>
        </w:tc>
        <w:tc>
          <w:tcPr>
            <w:tcW w:w="850" w:type="dxa"/>
          </w:tcPr>
          <w:p w14:paraId="6774DE06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DD73A5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D557FC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3553A8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AF015D3">
            <w:pPr>
              <w:pStyle w:val="10"/>
              <w:rPr>
                <w:sz w:val="24"/>
              </w:rPr>
            </w:pPr>
          </w:p>
        </w:tc>
      </w:tr>
    </w:tbl>
    <w:p w14:paraId="22EF6AA8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634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72AA5E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68" w:type="dxa"/>
          </w:tcPr>
          <w:p w14:paraId="615CB67C">
            <w:pPr>
              <w:pStyle w:val="10"/>
              <w:rPr>
                <w:sz w:val="24"/>
              </w:rPr>
            </w:pPr>
          </w:p>
        </w:tc>
        <w:tc>
          <w:tcPr>
            <w:tcW w:w="3270" w:type="dxa"/>
          </w:tcPr>
          <w:p w14:paraId="43875DA4">
            <w:pPr>
              <w:pStyle w:val="10"/>
              <w:spacing w:before="3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отрицательными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18978B45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398442B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EC35F8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7E1F2B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79112C2">
            <w:pPr>
              <w:pStyle w:val="10"/>
              <w:rPr>
                <w:sz w:val="24"/>
              </w:rPr>
            </w:pPr>
          </w:p>
        </w:tc>
      </w:tr>
      <w:tr w14:paraId="54D91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13A27520">
            <w:pPr>
              <w:pStyle w:val="10"/>
              <w:spacing w:before="71"/>
              <w:rPr>
                <w:b/>
                <w:sz w:val="24"/>
              </w:rPr>
            </w:pPr>
          </w:p>
          <w:p w14:paraId="691C9B13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270" w:type="dxa"/>
          </w:tcPr>
          <w:p w14:paraId="08FE5F13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10264DF4">
            <w:pPr>
              <w:pStyle w:val="10"/>
              <w:spacing w:before="71"/>
              <w:rPr>
                <w:b/>
                <w:sz w:val="24"/>
              </w:rPr>
            </w:pPr>
          </w:p>
          <w:p w14:paraId="2E1B0353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699441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2DD4499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166A95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500CD9F">
            <w:pPr>
              <w:pStyle w:val="10"/>
              <w:rPr>
                <w:sz w:val="24"/>
              </w:rPr>
            </w:pPr>
          </w:p>
        </w:tc>
      </w:tr>
      <w:tr w14:paraId="78214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668" w:type="dxa"/>
          </w:tcPr>
          <w:p w14:paraId="604F8EC5">
            <w:pPr>
              <w:pStyle w:val="10"/>
              <w:spacing w:before="71"/>
              <w:rPr>
                <w:b/>
                <w:sz w:val="24"/>
              </w:rPr>
            </w:pPr>
          </w:p>
          <w:p w14:paraId="7738ECCD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270" w:type="dxa"/>
          </w:tcPr>
          <w:p w14:paraId="5C74CFE6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A9CEC06">
            <w:pPr>
              <w:pStyle w:val="10"/>
              <w:spacing w:before="46" w:line="271" w:lineRule="auto"/>
              <w:ind w:left="242" w:right="416"/>
              <w:rPr>
                <w:sz w:val="24"/>
              </w:rPr>
            </w:pPr>
            <w:r>
              <w:rPr>
                <w:sz w:val="24"/>
              </w:rPr>
              <w:t xml:space="preserve">положительными и </w:t>
            </w:r>
            <w:r>
              <w:rPr>
                <w:spacing w:val="-2"/>
                <w:sz w:val="24"/>
              </w:rPr>
              <w:t>отрицательными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850" w:type="dxa"/>
          </w:tcPr>
          <w:p w14:paraId="72A97890">
            <w:pPr>
              <w:pStyle w:val="10"/>
              <w:spacing w:before="71"/>
              <w:rPr>
                <w:b/>
                <w:sz w:val="24"/>
              </w:rPr>
            </w:pPr>
          </w:p>
          <w:p w14:paraId="61E1E1AC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E0330C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7253DB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7667B9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ABAF464">
            <w:pPr>
              <w:pStyle w:val="10"/>
              <w:rPr>
                <w:sz w:val="24"/>
              </w:rPr>
            </w:pPr>
          </w:p>
        </w:tc>
      </w:tr>
      <w:tr w14:paraId="15BE4D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AF5E2D4">
            <w:pPr>
              <w:pStyle w:val="10"/>
              <w:spacing w:before="71"/>
              <w:rPr>
                <w:b/>
                <w:sz w:val="24"/>
              </w:rPr>
            </w:pPr>
          </w:p>
          <w:p w14:paraId="3C97B7FE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270" w:type="dxa"/>
          </w:tcPr>
          <w:p w14:paraId="5E204AC9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43F9D24A">
            <w:pPr>
              <w:pStyle w:val="10"/>
              <w:spacing w:before="71"/>
              <w:rPr>
                <w:b/>
                <w:sz w:val="24"/>
              </w:rPr>
            </w:pPr>
          </w:p>
          <w:p w14:paraId="069ABA61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8A2E27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5F51A8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EADA1B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11A249D">
            <w:pPr>
              <w:pStyle w:val="10"/>
              <w:rPr>
                <w:sz w:val="24"/>
              </w:rPr>
            </w:pPr>
          </w:p>
        </w:tc>
      </w:tr>
      <w:tr w14:paraId="154E1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B70CDD1">
            <w:pPr>
              <w:pStyle w:val="10"/>
              <w:spacing w:before="71"/>
              <w:rPr>
                <w:b/>
                <w:sz w:val="24"/>
              </w:rPr>
            </w:pPr>
          </w:p>
          <w:p w14:paraId="1E9C2D99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270" w:type="dxa"/>
          </w:tcPr>
          <w:p w14:paraId="41A5DA2E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563B87AE">
            <w:pPr>
              <w:pStyle w:val="10"/>
              <w:spacing w:before="71"/>
              <w:rPr>
                <w:b/>
                <w:sz w:val="24"/>
              </w:rPr>
            </w:pPr>
          </w:p>
          <w:p w14:paraId="07E95A25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CF8F05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F88E6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F481A2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9137F8A">
            <w:pPr>
              <w:pStyle w:val="10"/>
              <w:rPr>
                <w:sz w:val="24"/>
              </w:rPr>
            </w:pPr>
          </w:p>
        </w:tc>
      </w:tr>
      <w:tr w14:paraId="796AD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A1548B4">
            <w:pPr>
              <w:pStyle w:val="10"/>
              <w:spacing w:before="66"/>
              <w:rPr>
                <w:b/>
                <w:sz w:val="24"/>
              </w:rPr>
            </w:pPr>
          </w:p>
          <w:p w14:paraId="0AAF12F2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270" w:type="dxa"/>
          </w:tcPr>
          <w:p w14:paraId="5BF2977C">
            <w:pPr>
              <w:pStyle w:val="10"/>
              <w:spacing w:before="7" w:line="316" w:lineRule="exact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положительными и отрицательными числами</w:t>
            </w:r>
          </w:p>
        </w:tc>
        <w:tc>
          <w:tcPr>
            <w:tcW w:w="850" w:type="dxa"/>
          </w:tcPr>
          <w:p w14:paraId="3F2BD72D">
            <w:pPr>
              <w:pStyle w:val="10"/>
              <w:spacing w:before="66"/>
              <w:rPr>
                <w:b/>
                <w:sz w:val="24"/>
              </w:rPr>
            </w:pPr>
          </w:p>
          <w:p w14:paraId="7E2F5C7C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E8E2E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073776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87B60F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967944F">
            <w:pPr>
              <w:pStyle w:val="10"/>
              <w:rPr>
                <w:sz w:val="24"/>
              </w:rPr>
            </w:pPr>
          </w:p>
        </w:tc>
      </w:tr>
      <w:tr w14:paraId="6E7AE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19F1F21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3270" w:type="dxa"/>
          </w:tcPr>
          <w:p w14:paraId="64DF15A9">
            <w:pPr>
              <w:pStyle w:val="10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4DF6C0CB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73F2E5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B4FA80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AF8B6F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2B98F2B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F8637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"https://m.edsoo.ru/f2a3035a"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https://m.edsoo.ru/f2a3035a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5E1A6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2A629337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3270" w:type="dxa"/>
          </w:tcPr>
          <w:p w14:paraId="6BA3BF09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764EA9C4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6EB5CA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CB0353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8BA8C1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2DABE8C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74B9E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"https://m.edsoo.ru/f2a304c2"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https://m.edsoo.ru/f2a304c2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C48CB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57CDF0C9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3270" w:type="dxa"/>
          </w:tcPr>
          <w:p w14:paraId="4FAAA8A4">
            <w:pPr>
              <w:pStyle w:val="10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1A498236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2C2F7D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3C718B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D6610A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E1AD022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C5D3A8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"https://m.edsoo.ru/f2a305e4"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https://m.edsoo.ru/f2a305e4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C15FB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668" w:type="dxa"/>
          </w:tcPr>
          <w:p w14:paraId="46819BFA">
            <w:pPr>
              <w:pStyle w:val="10"/>
              <w:spacing w:before="189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3270" w:type="dxa"/>
          </w:tcPr>
          <w:p w14:paraId="7A2A5C1B">
            <w:pPr>
              <w:pStyle w:val="10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50" w:type="dxa"/>
          </w:tcPr>
          <w:p w14:paraId="560A351B">
            <w:pPr>
              <w:pStyle w:val="10"/>
              <w:spacing w:before="189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F5353D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417A06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678628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76FBB38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0A49F0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"https://m.edsoo.ru/f2a30706"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https://m.edsoo.ru/f2a30706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DF21B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668" w:type="dxa"/>
          </w:tcPr>
          <w:p w14:paraId="6BB7925F">
            <w:pPr>
              <w:pStyle w:val="10"/>
              <w:rPr>
                <w:b/>
                <w:sz w:val="24"/>
              </w:rPr>
            </w:pPr>
          </w:p>
          <w:p w14:paraId="03EE5994">
            <w:pPr>
              <w:pStyle w:val="10"/>
              <w:spacing w:before="107"/>
              <w:rPr>
                <w:b/>
                <w:sz w:val="24"/>
              </w:rPr>
            </w:pPr>
          </w:p>
          <w:p w14:paraId="20E36474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3270" w:type="dxa"/>
          </w:tcPr>
          <w:p w14:paraId="30B78FF1">
            <w:pPr>
              <w:pStyle w:val="10"/>
              <w:spacing w:before="30" w:line="276" w:lineRule="auto"/>
              <w:ind w:left="242" w:right="69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 xml:space="preserve">темам "Буквенные </w:t>
            </w:r>
            <w:r>
              <w:rPr>
                <w:spacing w:val="-2"/>
                <w:sz w:val="24"/>
              </w:rPr>
              <w:t>выражения.</w:t>
            </w:r>
          </w:p>
          <w:p w14:paraId="0C60AAC4">
            <w:pPr>
              <w:pStyle w:val="10"/>
              <w:spacing w:before="3" w:line="271" w:lineRule="auto"/>
              <w:ind w:left="242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отрицательные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числа"</w:t>
            </w:r>
          </w:p>
        </w:tc>
        <w:tc>
          <w:tcPr>
            <w:tcW w:w="850" w:type="dxa"/>
          </w:tcPr>
          <w:p w14:paraId="3F9E663F">
            <w:pPr>
              <w:pStyle w:val="10"/>
              <w:rPr>
                <w:b/>
                <w:sz w:val="24"/>
              </w:rPr>
            </w:pPr>
          </w:p>
          <w:p w14:paraId="11F238F9">
            <w:pPr>
              <w:pStyle w:val="10"/>
              <w:spacing w:before="107"/>
              <w:rPr>
                <w:b/>
                <w:sz w:val="24"/>
              </w:rPr>
            </w:pPr>
          </w:p>
          <w:p w14:paraId="21403C0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50169E0">
            <w:pPr>
              <w:pStyle w:val="10"/>
              <w:rPr>
                <w:b/>
                <w:sz w:val="24"/>
              </w:rPr>
            </w:pPr>
          </w:p>
          <w:p w14:paraId="0E6B2B61">
            <w:pPr>
              <w:pStyle w:val="10"/>
              <w:spacing w:before="107"/>
              <w:rPr>
                <w:b/>
                <w:sz w:val="24"/>
              </w:rPr>
            </w:pPr>
          </w:p>
          <w:p w14:paraId="4B478C97">
            <w:pPr>
              <w:pStyle w:val="1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0B830B9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00DC61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69350F8">
            <w:pPr>
              <w:pStyle w:val="10"/>
              <w:rPr>
                <w:sz w:val="24"/>
              </w:rPr>
            </w:pPr>
          </w:p>
        </w:tc>
      </w:tr>
      <w:tr w14:paraId="19E087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68" w:type="dxa"/>
          </w:tcPr>
          <w:p w14:paraId="4F04E5AC">
            <w:pPr>
              <w:pStyle w:val="10"/>
              <w:spacing w:before="18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3270" w:type="dxa"/>
          </w:tcPr>
          <w:p w14:paraId="545F68F6">
            <w:pPr>
              <w:pStyle w:val="10"/>
              <w:spacing w:before="30" w:line="266" w:lineRule="auto"/>
              <w:ind w:left="242" w:right="562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система </w:t>
            </w:r>
            <w:r>
              <w:rPr>
                <w:sz w:val="24"/>
              </w:rPr>
              <w:t>координат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850" w:type="dxa"/>
          </w:tcPr>
          <w:p w14:paraId="78173C71">
            <w:pPr>
              <w:pStyle w:val="10"/>
              <w:spacing w:before="184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E70E29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38C3F2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010B0C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0A4A397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A19EC2">
            <w:pPr>
              <w:pStyle w:val="10"/>
              <w:spacing w:before="3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"https://m.edsoo.ru/f2a30ca6"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https://m.edsoo.ru/f2a30ca6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C09E8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079345A3">
            <w:pPr>
              <w:pStyle w:val="10"/>
              <w:spacing w:before="71"/>
              <w:rPr>
                <w:b/>
                <w:sz w:val="24"/>
              </w:rPr>
            </w:pPr>
          </w:p>
          <w:p w14:paraId="6A474477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3270" w:type="dxa"/>
          </w:tcPr>
          <w:p w14:paraId="61CF9DF2">
            <w:pPr>
              <w:pStyle w:val="10"/>
              <w:spacing w:before="30" w:line="276" w:lineRule="auto"/>
              <w:ind w:left="242" w:right="80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абсцисса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C2F1E29">
            <w:pPr>
              <w:pStyle w:val="10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ордината</w:t>
            </w:r>
          </w:p>
        </w:tc>
        <w:tc>
          <w:tcPr>
            <w:tcW w:w="850" w:type="dxa"/>
          </w:tcPr>
          <w:p w14:paraId="5A1ECCDE">
            <w:pPr>
              <w:pStyle w:val="10"/>
              <w:spacing w:before="71"/>
              <w:rPr>
                <w:b/>
                <w:sz w:val="24"/>
              </w:rPr>
            </w:pPr>
          </w:p>
          <w:p w14:paraId="510CEE49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5E4989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29D67A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0D3E1E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7078640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6752BE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"https://m.edsoo.ru/f2a311d8"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https://m.edsoo.ru/f2a311d8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85BDE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BF83B7A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3270" w:type="dxa"/>
          </w:tcPr>
          <w:p w14:paraId="60203F71">
            <w:pPr>
              <w:pStyle w:val="10"/>
              <w:spacing w:before="9" w:line="312" w:lineRule="exact"/>
              <w:ind w:left="242" w:right="638"/>
              <w:rPr>
                <w:sz w:val="24"/>
              </w:rPr>
            </w:pPr>
            <w:r>
              <w:rPr>
                <w:spacing w:val="-2"/>
                <w:sz w:val="24"/>
              </w:rPr>
              <w:t>Столбчатые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круговые диаграммы</w:t>
            </w:r>
          </w:p>
        </w:tc>
        <w:tc>
          <w:tcPr>
            <w:tcW w:w="850" w:type="dxa"/>
          </w:tcPr>
          <w:p w14:paraId="7EDA501C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55315D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8B9016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FF19E8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83860AC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C499D5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"https://m.edsoo.ru/f2a3178c"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https://m.edsoo.ru/f2a3178c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AD75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642102AC">
            <w:pPr>
              <w:pStyle w:val="10"/>
              <w:spacing w:before="71"/>
              <w:rPr>
                <w:b/>
                <w:sz w:val="24"/>
              </w:rPr>
            </w:pPr>
          </w:p>
          <w:p w14:paraId="5FCDB9B4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3270" w:type="dxa"/>
          </w:tcPr>
          <w:p w14:paraId="4AD521B3">
            <w:pPr>
              <w:pStyle w:val="10"/>
              <w:spacing w:before="25" w:line="280" w:lineRule="auto"/>
              <w:ind w:left="242" w:right="458"/>
              <w:rPr>
                <w:sz w:val="24"/>
              </w:rPr>
            </w:pPr>
            <w:r>
              <w:rPr>
                <w:spacing w:val="-4"/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z w:val="24"/>
              </w:rPr>
              <w:t>теме "Построение</w:t>
            </w:r>
          </w:p>
          <w:p w14:paraId="73F6D638">
            <w:pPr>
              <w:pStyle w:val="10"/>
              <w:spacing w:line="27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диаграмм"</w:t>
            </w:r>
          </w:p>
        </w:tc>
        <w:tc>
          <w:tcPr>
            <w:tcW w:w="850" w:type="dxa"/>
          </w:tcPr>
          <w:p w14:paraId="43A55EF0">
            <w:pPr>
              <w:pStyle w:val="10"/>
              <w:spacing w:before="71"/>
              <w:rPr>
                <w:b/>
                <w:sz w:val="24"/>
              </w:rPr>
            </w:pPr>
          </w:p>
          <w:p w14:paraId="5C052EE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22DDF4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8F2E968">
            <w:pPr>
              <w:pStyle w:val="10"/>
              <w:spacing w:before="71"/>
              <w:rPr>
                <w:b/>
                <w:sz w:val="24"/>
              </w:rPr>
            </w:pPr>
          </w:p>
          <w:p w14:paraId="33500437">
            <w:pPr>
              <w:pStyle w:val="10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6" w:type="dxa"/>
          </w:tcPr>
          <w:p w14:paraId="64F845C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545CEC4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A79603">
            <w:pPr>
              <w:pStyle w:val="10"/>
              <w:spacing w:before="45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"https://m.edsoo.ru/f2a318ae"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https://m.edsoo.ru/f2a318ae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51313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314A1C71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3270" w:type="dxa"/>
          </w:tcPr>
          <w:p w14:paraId="08FBDA21">
            <w:pPr>
              <w:pStyle w:val="10"/>
              <w:spacing w:before="30" w:line="271" w:lineRule="auto"/>
              <w:ind w:left="242" w:right="401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содержащих данные,</w:t>
            </w:r>
          </w:p>
        </w:tc>
        <w:tc>
          <w:tcPr>
            <w:tcW w:w="850" w:type="dxa"/>
          </w:tcPr>
          <w:p w14:paraId="28A0CB92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566B90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ABE76D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9A09149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8498AB8">
            <w:pPr>
              <w:pStyle w:val="10"/>
              <w:rPr>
                <w:sz w:val="24"/>
              </w:rPr>
            </w:pPr>
          </w:p>
        </w:tc>
      </w:tr>
    </w:tbl>
    <w:p w14:paraId="1D9C125B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60B2D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06A86389">
            <w:pPr>
              <w:pStyle w:val="10"/>
              <w:rPr>
                <w:sz w:val="24"/>
              </w:rPr>
            </w:pPr>
          </w:p>
        </w:tc>
        <w:tc>
          <w:tcPr>
            <w:tcW w:w="3270" w:type="dxa"/>
          </w:tcPr>
          <w:p w14:paraId="267A670F">
            <w:pPr>
              <w:pStyle w:val="10"/>
              <w:spacing w:before="30" w:line="266" w:lineRule="auto"/>
              <w:ind w:left="242" w:right="24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таблицах </w:t>
            </w:r>
            <w:r>
              <w:rPr>
                <w:sz w:val="24"/>
              </w:rPr>
              <w:t>и на диаграммах</w:t>
            </w:r>
          </w:p>
        </w:tc>
        <w:tc>
          <w:tcPr>
            <w:tcW w:w="850" w:type="dxa"/>
          </w:tcPr>
          <w:p w14:paraId="497E8FA8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4997192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E6090E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5E8391E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A267F67">
            <w:pPr>
              <w:pStyle w:val="10"/>
              <w:rPr>
                <w:sz w:val="24"/>
              </w:rPr>
            </w:pPr>
          </w:p>
        </w:tc>
      </w:tr>
      <w:tr w14:paraId="32318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2C444147">
            <w:pPr>
              <w:pStyle w:val="10"/>
              <w:spacing w:before="230"/>
              <w:rPr>
                <w:b/>
                <w:sz w:val="24"/>
              </w:rPr>
            </w:pPr>
          </w:p>
          <w:p w14:paraId="19D362ED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3270" w:type="dxa"/>
          </w:tcPr>
          <w:p w14:paraId="521C502C">
            <w:pPr>
              <w:pStyle w:val="10"/>
              <w:spacing w:before="25" w:line="278" w:lineRule="auto"/>
              <w:ind w:left="242" w:right="247"/>
              <w:rPr>
                <w:sz w:val="24"/>
              </w:rPr>
            </w:pPr>
            <w:r>
              <w:rPr>
                <w:sz w:val="24"/>
              </w:rPr>
              <w:t xml:space="preserve">Решение текстовых задач, содержащих данные, </w:t>
            </w:r>
            <w:r>
              <w:rPr>
                <w:spacing w:val="-2"/>
                <w:sz w:val="24"/>
              </w:rPr>
              <w:t>представленные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таблицах</w:t>
            </w:r>
          </w:p>
          <w:p w14:paraId="4E1925E9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диаграммах</w:t>
            </w:r>
          </w:p>
        </w:tc>
        <w:tc>
          <w:tcPr>
            <w:tcW w:w="850" w:type="dxa"/>
          </w:tcPr>
          <w:p w14:paraId="723E16A3">
            <w:pPr>
              <w:pStyle w:val="10"/>
              <w:spacing w:before="230"/>
              <w:rPr>
                <w:b/>
                <w:sz w:val="24"/>
              </w:rPr>
            </w:pPr>
          </w:p>
          <w:p w14:paraId="734EF668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694FCC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EBBA77E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460481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B3B9959">
            <w:pPr>
              <w:pStyle w:val="10"/>
              <w:rPr>
                <w:sz w:val="24"/>
              </w:rPr>
            </w:pPr>
          </w:p>
        </w:tc>
      </w:tr>
      <w:tr w14:paraId="366D19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504C66F0">
            <w:pPr>
              <w:pStyle w:val="10"/>
              <w:spacing w:before="219"/>
              <w:rPr>
                <w:b/>
                <w:sz w:val="24"/>
              </w:rPr>
            </w:pPr>
          </w:p>
          <w:p w14:paraId="7ABBA19B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3270" w:type="dxa"/>
          </w:tcPr>
          <w:p w14:paraId="1C5386DE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 xml:space="preserve">параллелепипед, куб, </w:t>
            </w:r>
            <w:r>
              <w:rPr>
                <w:spacing w:val="-4"/>
                <w:sz w:val="24"/>
              </w:rPr>
              <w:t>призма,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пирамида,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конус,</w:t>
            </w:r>
          </w:p>
          <w:p w14:paraId="5376A36F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цилиндр,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сфера</w:t>
            </w:r>
          </w:p>
        </w:tc>
        <w:tc>
          <w:tcPr>
            <w:tcW w:w="850" w:type="dxa"/>
          </w:tcPr>
          <w:p w14:paraId="03EC242E">
            <w:pPr>
              <w:pStyle w:val="10"/>
              <w:spacing w:before="219"/>
              <w:rPr>
                <w:b/>
                <w:sz w:val="24"/>
              </w:rPr>
            </w:pPr>
          </w:p>
          <w:p w14:paraId="18EF6BC0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261E67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E26F6C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3766A9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0DD8348">
            <w:pPr>
              <w:pStyle w:val="10"/>
              <w:spacing w:before="66"/>
              <w:rPr>
                <w:b/>
                <w:sz w:val="24"/>
              </w:rPr>
            </w:pPr>
          </w:p>
          <w:p w14:paraId="152E6EC8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70B700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"https://m.edsoo.ru/f2a319c6"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https://m.edsoo.ru/f2a319c6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E823B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7C0A9D29">
            <w:pPr>
              <w:pStyle w:val="10"/>
              <w:spacing w:before="224"/>
              <w:rPr>
                <w:b/>
                <w:sz w:val="24"/>
              </w:rPr>
            </w:pPr>
          </w:p>
          <w:p w14:paraId="6A16B4B7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3270" w:type="dxa"/>
          </w:tcPr>
          <w:p w14:paraId="448AAC4A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 xml:space="preserve">параллелепипед, куб, </w:t>
            </w:r>
            <w:r>
              <w:rPr>
                <w:spacing w:val="-4"/>
                <w:sz w:val="24"/>
              </w:rPr>
              <w:t>призма,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пирамида,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конус, </w:t>
            </w:r>
            <w:r>
              <w:rPr>
                <w:sz w:val="24"/>
              </w:rPr>
              <w:t>цилиндр, шар и сфера</w:t>
            </w:r>
          </w:p>
        </w:tc>
        <w:tc>
          <w:tcPr>
            <w:tcW w:w="850" w:type="dxa"/>
          </w:tcPr>
          <w:p w14:paraId="0A42164D">
            <w:pPr>
              <w:pStyle w:val="10"/>
              <w:spacing w:before="224"/>
              <w:rPr>
                <w:b/>
                <w:sz w:val="24"/>
              </w:rPr>
            </w:pPr>
          </w:p>
          <w:p w14:paraId="63263DD8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06D2C6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DF15E0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0F2AA6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7C60242">
            <w:pPr>
              <w:pStyle w:val="10"/>
              <w:spacing w:before="66"/>
              <w:rPr>
                <w:b/>
                <w:sz w:val="24"/>
              </w:rPr>
            </w:pPr>
          </w:p>
          <w:p w14:paraId="699F7954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BE0703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"https://m.edsoo.ru/f2a31afc"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https://m.edsoo.ru/f2a31afc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A434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5C30F657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3270" w:type="dxa"/>
          </w:tcPr>
          <w:p w14:paraId="25169D99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pacing w:val="-4"/>
                <w:sz w:val="24"/>
              </w:rPr>
              <w:t>пространственных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850" w:type="dxa"/>
          </w:tcPr>
          <w:p w14:paraId="515BFC30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80F509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CDAB9D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103977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77815F2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B15566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"https://m.edsoo.ru/f2a3206a"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https://m.edsoo.ru/f2a3206a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EEBBB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9F793BC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3270" w:type="dxa"/>
          </w:tcPr>
          <w:p w14:paraId="2DB54631">
            <w:pPr>
              <w:pStyle w:val="10"/>
              <w:spacing w:before="9" w:line="312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pacing w:val="-4"/>
                <w:sz w:val="24"/>
              </w:rPr>
              <w:t>пространственных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850" w:type="dxa"/>
          </w:tcPr>
          <w:p w14:paraId="1AC3F4C2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641C2E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7985C88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A7840C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BB6EE8F">
            <w:pPr>
              <w:pStyle w:val="10"/>
              <w:rPr>
                <w:sz w:val="24"/>
              </w:rPr>
            </w:pPr>
          </w:p>
        </w:tc>
      </w:tr>
      <w:tr w14:paraId="4E817D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2175AF8">
            <w:pPr>
              <w:pStyle w:val="10"/>
              <w:spacing w:before="66"/>
              <w:rPr>
                <w:b/>
                <w:sz w:val="24"/>
              </w:rPr>
            </w:pPr>
          </w:p>
          <w:p w14:paraId="00715418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3270" w:type="dxa"/>
          </w:tcPr>
          <w:p w14:paraId="088FB0FA">
            <w:pPr>
              <w:pStyle w:val="10"/>
              <w:spacing w:before="26" w:line="276" w:lineRule="auto"/>
              <w:ind w:left="242" w:right="280"/>
              <w:rPr>
                <w:sz w:val="24"/>
              </w:rPr>
            </w:pPr>
            <w:r>
              <w:rPr>
                <w:sz w:val="24"/>
              </w:rPr>
              <w:t xml:space="preserve">Примеры развёрток </w:t>
            </w:r>
            <w:r>
              <w:rPr>
                <w:spacing w:val="-2"/>
                <w:sz w:val="24"/>
              </w:rPr>
              <w:t>многогранников,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цилиндра</w:t>
            </w:r>
          </w:p>
          <w:p w14:paraId="070769FD">
            <w:pPr>
              <w:pStyle w:val="10"/>
              <w:spacing w:before="8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конуса</w:t>
            </w:r>
          </w:p>
        </w:tc>
        <w:tc>
          <w:tcPr>
            <w:tcW w:w="850" w:type="dxa"/>
          </w:tcPr>
          <w:p w14:paraId="1323CE0C">
            <w:pPr>
              <w:pStyle w:val="10"/>
              <w:spacing w:before="66"/>
              <w:rPr>
                <w:b/>
                <w:sz w:val="24"/>
              </w:rPr>
            </w:pPr>
          </w:p>
          <w:p w14:paraId="39818CE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98AE8E6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09BAF5D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81874B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1117A08F">
            <w:pPr>
              <w:pStyle w:val="10"/>
              <w:rPr>
                <w:sz w:val="24"/>
              </w:rPr>
            </w:pPr>
          </w:p>
        </w:tc>
      </w:tr>
      <w:tr w14:paraId="47AD7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3B803CC5">
            <w:pPr>
              <w:pStyle w:val="10"/>
              <w:spacing w:before="71"/>
              <w:rPr>
                <w:b/>
                <w:sz w:val="24"/>
              </w:rPr>
            </w:pPr>
          </w:p>
          <w:p w14:paraId="7AF0A8EB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3270" w:type="dxa"/>
          </w:tcPr>
          <w:p w14:paraId="5EB77379">
            <w:pPr>
              <w:pStyle w:val="10"/>
              <w:spacing w:before="30" w:line="271" w:lineRule="auto"/>
              <w:ind w:left="242" w:right="3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 по теме "Создание моделей </w:t>
            </w:r>
            <w:r>
              <w:rPr>
                <w:spacing w:val="-4"/>
                <w:sz w:val="24"/>
              </w:rPr>
              <w:t>пространственных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фигур"</w:t>
            </w:r>
          </w:p>
        </w:tc>
        <w:tc>
          <w:tcPr>
            <w:tcW w:w="850" w:type="dxa"/>
          </w:tcPr>
          <w:p w14:paraId="27EBF6B5">
            <w:pPr>
              <w:pStyle w:val="10"/>
              <w:spacing w:before="71"/>
              <w:rPr>
                <w:b/>
                <w:sz w:val="24"/>
              </w:rPr>
            </w:pPr>
          </w:p>
          <w:p w14:paraId="592DD81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38B075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1C1ABC5">
            <w:pPr>
              <w:pStyle w:val="10"/>
              <w:spacing w:before="71"/>
              <w:rPr>
                <w:b/>
                <w:sz w:val="24"/>
              </w:rPr>
            </w:pPr>
          </w:p>
          <w:p w14:paraId="59BFD67A">
            <w:pPr>
              <w:pStyle w:val="10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6" w:type="dxa"/>
          </w:tcPr>
          <w:p w14:paraId="16A4B428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53B3A34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0E2973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"https://m.edsoo.ru/f2a3252e"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https://m.edsoo.ru/f2a3252e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F0B4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68" w:type="dxa"/>
          </w:tcPr>
          <w:p w14:paraId="00295223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3270" w:type="dxa"/>
          </w:tcPr>
          <w:p w14:paraId="2407B337">
            <w:pPr>
              <w:pStyle w:val="10"/>
              <w:spacing w:before="30" w:line="266" w:lineRule="auto"/>
              <w:ind w:left="242" w:right="385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объёма;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единицы </w:t>
            </w:r>
            <w:r>
              <w:rPr>
                <w:sz w:val="24"/>
              </w:rPr>
              <w:t>измерения объёма</w:t>
            </w:r>
          </w:p>
        </w:tc>
        <w:tc>
          <w:tcPr>
            <w:tcW w:w="850" w:type="dxa"/>
          </w:tcPr>
          <w:p w14:paraId="168EEB9E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F2003B5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1CBD7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9BA0A7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B4E62A2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76A3C0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"https://m.edsoo.ru/f2a321c8"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https://m.edsoo.ru/f2a321c8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1667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68" w:type="dxa"/>
          </w:tcPr>
          <w:p w14:paraId="7FDAB0D9">
            <w:pPr>
              <w:pStyle w:val="10"/>
              <w:spacing w:before="71"/>
              <w:rPr>
                <w:b/>
                <w:sz w:val="24"/>
              </w:rPr>
            </w:pPr>
          </w:p>
          <w:p w14:paraId="25BDA7A7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3270" w:type="dxa"/>
          </w:tcPr>
          <w:p w14:paraId="73FC2C4E">
            <w:pPr>
              <w:pStyle w:val="10"/>
              <w:spacing w:before="25" w:line="268" w:lineRule="auto"/>
              <w:ind w:left="242" w:right="616"/>
              <w:jc w:val="both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прямоугольного параллелепипеда,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 формулы объёма</w:t>
            </w:r>
          </w:p>
        </w:tc>
        <w:tc>
          <w:tcPr>
            <w:tcW w:w="850" w:type="dxa"/>
          </w:tcPr>
          <w:p w14:paraId="0968FE44">
            <w:pPr>
              <w:pStyle w:val="10"/>
              <w:spacing w:before="71"/>
              <w:rPr>
                <w:b/>
                <w:sz w:val="24"/>
              </w:rPr>
            </w:pPr>
          </w:p>
          <w:p w14:paraId="3F693C46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CFD89C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5DB19F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CF5C69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6C1A5EA">
            <w:pPr>
              <w:pStyle w:val="10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E31187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"https://m.edsoo.ru/f2a3234e"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https://m.edsoo.ru/f2a3234e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04C6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7D47CE8A">
            <w:pPr>
              <w:pStyle w:val="10"/>
              <w:spacing w:before="61"/>
              <w:rPr>
                <w:b/>
                <w:sz w:val="24"/>
              </w:rPr>
            </w:pPr>
          </w:p>
          <w:p w14:paraId="037B7505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3270" w:type="dxa"/>
          </w:tcPr>
          <w:p w14:paraId="61098DBF">
            <w:pPr>
              <w:pStyle w:val="10"/>
              <w:spacing w:before="25" w:line="276" w:lineRule="auto"/>
              <w:ind w:left="242" w:right="652"/>
              <w:rPr>
                <w:sz w:val="24"/>
              </w:rPr>
            </w:pPr>
            <w:r>
              <w:rPr>
                <w:spacing w:val="-2"/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прямоугольного параллелепипеда,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куба,</w:t>
            </w:r>
          </w:p>
          <w:p w14:paraId="0A389473">
            <w:pPr>
              <w:pStyle w:val="10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850" w:type="dxa"/>
          </w:tcPr>
          <w:p w14:paraId="063C4D13">
            <w:pPr>
              <w:pStyle w:val="10"/>
              <w:spacing w:before="61"/>
              <w:rPr>
                <w:b/>
                <w:sz w:val="24"/>
              </w:rPr>
            </w:pPr>
          </w:p>
          <w:p w14:paraId="011A5051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F90DF0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815055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A7A6A0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1164A0E">
            <w:pPr>
              <w:pStyle w:val="10"/>
              <w:rPr>
                <w:sz w:val="24"/>
              </w:rPr>
            </w:pPr>
          </w:p>
        </w:tc>
      </w:tr>
      <w:tr w14:paraId="6FBBF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4ACDB3A9">
            <w:pPr>
              <w:pStyle w:val="10"/>
              <w:spacing w:before="225"/>
              <w:rPr>
                <w:b/>
                <w:sz w:val="24"/>
              </w:rPr>
            </w:pPr>
          </w:p>
          <w:p w14:paraId="3C7D9931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3270" w:type="dxa"/>
          </w:tcPr>
          <w:p w14:paraId="5D2D5AB5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 систематизация знаний</w:t>
            </w:r>
          </w:p>
        </w:tc>
        <w:tc>
          <w:tcPr>
            <w:tcW w:w="850" w:type="dxa"/>
          </w:tcPr>
          <w:p w14:paraId="62D2C480">
            <w:pPr>
              <w:pStyle w:val="10"/>
              <w:spacing w:before="225"/>
              <w:rPr>
                <w:b/>
                <w:sz w:val="24"/>
              </w:rPr>
            </w:pPr>
          </w:p>
          <w:p w14:paraId="2750B91F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C0A45C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5D47B6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48A1B47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E50A0A9">
            <w:pPr>
              <w:pStyle w:val="10"/>
              <w:spacing w:before="66"/>
              <w:rPr>
                <w:b/>
                <w:sz w:val="24"/>
              </w:rPr>
            </w:pPr>
          </w:p>
          <w:p w14:paraId="4DCD74D7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EA96CB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"https://m.edsoo.ru/f2a328f8"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https://m.edsoo.ru/f2a328f8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55CB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40089254">
            <w:pPr>
              <w:pStyle w:val="10"/>
              <w:spacing w:before="219"/>
              <w:rPr>
                <w:b/>
                <w:sz w:val="24"/>
              </w:rPr>
            </w:pPr>
          </w:p>
          <w:p w14:paraId="024F1837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3270" w:type="dxa"/>
          </w:tcPr>
          <w:p w14:paraId="21A7C8E8">
            <w:pPr>
              <w:pStyle w:val="10"/>
              <w:spacing w:before="20" w:line="276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 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850" w:type="dxa"/>
          </w:tcPr>
          <w:p w14:paraId="49B09519">
            <w:pPr>
              <w:pStyle w:val="10"/>
              <w:spacing w:before="219"/>
              <w:rPr>
                <w:b/>
                <w:sz w:val="24"/>
              </w:rPr>
            </w:pPr>
          </w:p>
          <w:p w14:paraId="6751C5F1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BB520C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452EB0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039E8E2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A3F2D2B">
            <w:pPr>
              <w:pStyle w:val="10"/>
              <w:spacing w:before="66"/>
              <w:rPr>
                <w:b/>
                <w:sz w:val="24"/>
              </w:rPr>
            </w:pPr>
          </w:p>
          <w:p w14:paraId="72F315EE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675D2B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"https://m.edsoo.ru/f2a32a9c"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https://m.edsoo.ru/f2a32a9c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20AF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68" w:type="dxa"/>
          </w:tcPr>
          <w:p w14:paraId="197B47CB">
            <w:pPr>
              <w:pStyle w:val="10"/>
              <w:spacing w:before="25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3270" w:type="dxa"/>
          </w:tcPr>
          <w:p w14:paraId="3FA5C198">
            <w:pPr>
              <w:pStyle w:val="10"/>
              <w:spacing w:before="25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</w:p>
        </w:tc>
        <w:tc>
          <w:tcPr>
            <w:tcW w:w="850" w:type="dxa"/>
          </w:tcPr>
          <w:p w14:paraId="51DBF8D6">
            <w:pPr>
              <w:pStyle w:val="10"/>
              <w:spacing w:before="25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29D5DFC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9481F4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F03005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CA55867">
            <w:pPr>
              <w:pStyle w:val="10"/>
              <w:spacing w:before="2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3585D4D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0E671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517120C0">
            <w:pPr>
              <w:pStyle w:val="10"/>
              <w:rPr>
                <w:sz w:val="24"/>
              </w:rPr>
            </w:pPr>
          </w:p>
        </w:tc>
        <w:tc>
          <w:tcPr>
            <w:tcW w:w="3270" w:type="dxa"/>
          </w:tcPr>
          <w:p w14:paraId="698B87D8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 систематизация знаний</w:t>
            </w:r>
          </w:p>
        </w:tc>
        <w:tc>
          <w:tcPr>
            <w:tcW w:w="850" w:type="dxa"/>
          </w:tcPr>
          <w:p w14:paraId="1B780FEC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72811EE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4DF14F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AC438F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55290F8A">
            <w:pPr>
              <w:pStyle w:val="10"/>
              <w:spacing w:before="3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"https://m.edsoo.ru/f2a32bd2"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https://m.edsoo.ru/f2a32bd2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6E697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7A66A532">
            <w:pPr>
              <w:pStyle w:val="10"/>
              <w:spacing w:before="225"/>
              <w:rPr>
                <w:b/>
                <w:sz w:val="24"/>
              </w:rPr>
            </w:pPr>
          </w:p>
          <w:p w14:paraId="5CB5A563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3270" w:type="dxa"/>
          </w:tcPr>
          <w:p w14:paraId="6F662D45">
            <w:pPr>
              <w:pStyle w:val="10"/>
              <w:spacing w:before="26" w:line="276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1239F01F">
            <w:pPr>
              <w:pStyle w:val="10"/>
              <w:spacing w:before="3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0FA28816">
            <w:pPr>
              <w:pStyle w:val="10"/>
              <w:spacing w:before="225"/>
              <w:rPr>
                <w:b/>
                <w:sz w:val="24"/>
              </w:rPr>
            </w:pPr>
          </w:p>
          <w:p w14:paraId="0B1309D5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4BB3CA9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A86F594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AA5A98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FC6099E">
            <w:pPr>
              <w:pStyle w:val="10"/>
              <w:spacing w:before="71"/>
              <w:rPr>
                <w:b/>
                <w:sz w:val="24"/>
              </w:rPr>
            </w:pPr>
          </w:p>
          <w:p w14:paraId="7F531BAC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F606FD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"https://m.edsoo.ru/f2a3312c"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https://m.edsoo.ru/f2a3312c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52FEE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6C161B62">
            <w:pPr>
              <w:pStyle w:val="10"/>
              <w:spacing w:before="229"/>
              <w:rPr>
                <w:b/>
                <w:sz w:val="24"/>
              </w:rPr>
            </w:pPr>
          </w:p>
          <w:p w14:paraId="02357C51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3270" w:type="dxa"/>
          </w:tcPr>
          <w:p w14:paraId="5E8B860D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3041A841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66097B55">
            <w:pPr>
              <w:pStyle w:val="10"/>
              <w:spacing w:before="229"/>
              <w:rPr>
                <w:b/>
                <w:sz w:val="24"/>
              </w:rPr>
            </w:pPr>
          </w:p>
          <w:p w14:paraId="0EF99EE8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21CD492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659313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3F6D8F2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B3CE277">
            <w:pPr>
              <w:pStyle w:val="10"/>
              <w:spacing w:before="71"/>
              <w:rPr>
                <w:b/>
                <w:sz w:val="24"/>
              </w:rPr>
            </w:pPr>
          </w:p>
          <w:p w14:paraId="7E9870D6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0F62CF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"https://m.edsoo.ru/f2a33352"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https://m.edsoo.ru/f2a33352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BE48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25FF171D">
            <w:pPr>
              <w:pStyle w:val="10"/>
              <w:spacing w:before="229"/>
              <w:rPr>
                <w:b/>
                <w:sz w:val="24"/>
              </w:rPr>
            </w:pPr>
          </w:p>
          <w:p w14:paraId="685B45D7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270" w:type="dxa"/>
          </w:tcPr>
          <w:p w14:paraId="33B9D64E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737D1538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21C79CCA">
            <w:pPr>
              <w:pStyle w:val="10"/>
              <w:spacing w:before="229"/>
              <w:rPr>
                <w:b/>
                <w:sz w:val="24"/>
              </w:rPr>
            </w:pPr>
          </w:p>
          <w:p w14:paraId="0A339C87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9F616B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91CFC2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44362D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2C535D53">
            <w:pPr>
              <w:pStyle w:val="10"/>
              <w:spacing w:before="66"/>
              <w:rPr>
                <w:b/>
                <w:sz w:val="24"/>
              </w:rPr>
            </w:pPr>
          </w:p>
          <w:p w14:paraId="1B2ECFF9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E59254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"https://m.edsoo.ru/f2a33596"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https://m.edsoo.ru/f2a33596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8485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4041491D">
            <w:pPr>
              <w:pStyle w:val="10"/>
              <w:spacing w:before="219"/>
              <w:rPr>
                <w:b/>
                <w:sz w:val="24"/>
              </w:rPr>
            </w:pPr>
          </w:p>
          <w:p w14:paraId="356AD307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3270" w:type="dxa"/>
          </w:tcPr>
          <w:p w14:paraId="6011186F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 систематизация знаний</w:t>
            </w:r>
          </w:p>
        </w:tc>
        <w:tc>
          <w:tcPr>
            <w:tcW w:w="850" w:type="dxa"/>
          </w:tcPr>
          <w:p w14:paraId="4F1892ED">
            <w:pPr>
              <w:pStyle w:val="10"/>
              <w:spacing w:before="219"/>
              <w:rPr>
                <w:b/>
                <w:sz w:val="24"/>
              </w:rPr>
            </w:pPr>
          </w:p>
          <w:p w14:paraId="62EED880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19DFF1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A68E54B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E461B4F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EAB167C">
            <w:pPr>
              <w:pStyle w:val="10"/>
              <w:spacing w:before="66"/>
              <w:rPr>
                <w:b/>
                <w:sz w:val="24"/>
              </w:rPr>
            </w:pPr>
          </w:p>
          <w:p w14:paraId="2A6D4A50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CD145B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"https://m.edsoo.ru/f2a33780"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https://m.edsoo.ru/f2a33780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519C3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56EF00E3">
            <w:pPr>
              <w:pStyle w:val="10"/>
              <w:spacing w:before="219"/>
              <w:rPr>
                <w:b/>
                <w:sz w:val="24"/>
              </w:rPr>
            </w:pPr>
          </w:p>
          <w:p w14:paraId="121D9CC0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3270" w:type="dxa"/>
          </w:tcPr>
          <w:p w14:paraId="0224F81C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7C481317">
            <w:pPr>
              <w:pStyle w:val="10"/>
              <w:spacing w:before="2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024FA9C5">
            <w:pPr>
              <w:pStyle w:val="10"/>
              <w:spacing w:before="219"/>
              <w:rPr>
                <w:b/>
                <w:sz w:val="24"/>
              </w:rPr>
            </w:pPr>
          </w:p>
          <w:p w14:paraId="1A75C07C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EA82DB1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53573F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230D27D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8E595C6">
            <w:pPr>
              <w:pStyle w:val="10"/>
              <w:spacing w:before="66"/>
              <w:rPr>
                <w:b/>
                <w:sz w:val="24"/>
              </w:rPr>
            </w:pPr>
          </w:p>
          <w:p w14:paraId="58899E78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1E594C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"https://m.edsoo.ru/f2a338b6"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https://m.edsoo.ru/f2a338b6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246F6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26189814">
            <w:pPr>
              <w:pStyle w:val="10"/>
              <w:spacing w:before="225"/>
              <w:rPr>
                <w:b/>
                <w:sz w:val="24"/>
              </w:rPr>
            </w:pPr>
          </w:p>
          <w:p w14:paraId="28DAE6C0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3270" w:type="dxa"/>
          </w:tcPr>
          <w:p w14:paraId="7252B1FF">
            <w:pPr>
              <w:pStyle w:val="10"/>
              <w:spacing w:before="21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48C44C0B">
            <w:pPr>
              <w:pStyle w:val="10"/>
              <w:spacing w:line="27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606F0F3C">
            <w:pPr>
              <w:pStyle w:val="10"/>
              <w:spacing w:before="225"/>
              <w:rPr>
                <w:b/>
                <w:sz w:val="24"/>
              </w:rPr>
            </w:pPr>
          </w:p>
          <w:p w14:paraId="377A7CF3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091549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DF1B242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3762E46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7A428B51">
            <w:pPr>
              <w:pStyle w:val="10"/>
              <w:spacing w:before="71"/>
              <w:rPr>
                <w:b/>
                <w:sz w:val="24"/>
              </w:rPr>
            </w:pPr>
          </w:p>
          <w:p w14:paraId="0D66D584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CDCD89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"https://m.edsoo.ru/f2a339ce"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https://m.edsoo.ru/f2a339ce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50B4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668" w:type="dxa"/>
          </w:tcPr>
          <w:p w14:paraId="78EA9B50">
            <w:pPr>
              <w:pStyle w:val="10"/>
              <w:rPr>
                <w:b/>
                <w:sz w:val="24"/>
              </w:rPr>
            </w:pPr>
          </w:p>
          <w:p w14:paraId="0C4B81BD">
            <w:pPr>
              <w:pStyle w:val="10"/>
              <w:spacing w:before="270"/>
              <w:rPr>
                <w:b/>
                <w:sz w:val="24"/>
              </w:rPr>
            </w:pPr>
          </w:p>
          <w:p w14:paraId="5853884C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3270" w:type="dxa"/>
          </w:tcPr>
          <w:p w14:paraId="2AAAF5A4">
            <w:pPr>
              <w:pStyle w:val="10"/>
              <w:spacing w:before="25" w:line="276" w:lineRule="auto"/>
              <w:ind w:left="242" w:right="186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 и 6 классов, обобщение и систематизация знаний / </w:t>
            </w: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</w:t>
            </w:r>
          </w:p>
          <w:p w14:paraId="4AAC09D9">
            <w:pPr>
              <w:pStyle w:val="10"/>
              <w:spacing w:before="7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0" w:type="dxa"/>
          </w:tcPr>
          <w:p w14:paraId="2A933C3F">
            <w:pPr>
              <w:pStyle w:val="10"/>
              <w:rPr>
                <w:b/>
                <w:sz w:val="24"/>
              </w:rPr>
            </w:pPr>
          </w:p>
          <w:p w14:paraId="0DA3C07A">
            <w:pPr>
              <w:pStyle w:val="10"/>
              <w:spacing w:before="270"/>
              <w:rPr>
                <w:b/>
                <w:sz w:val="24"/>
              </w:rPr>
            </w:pPr>
          </w:p>
          <w:p w14:paraId="353544F5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7ECAC3D">
            <w:pPr>
              <w:pStyle w:val="10"/>
              <w:rPr>
                <w:b/>
                <w:sz w:val="24"/>
              </w:rPr>
            </w:pPr>
          </w:p>
          <w:p w14:paraId="1858378C">
            <w:pPr>
              <w:pStyle w:val="10"/>
              <w:spacing w:before="270"/>
              <w:rPr>
                <w:b/>
                <w:sz w:val="24"/>
              </w:rPr>
            </w:pPr>
          </w:p>
          <w:p w14:paraId="3C35512E">
            <w:pPr>
              <w:pStyle w:val="10"/>
              <w:spacing w:before="1"/>
              <w:ind w:right="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08FCDD93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42CFD05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31513E87">
            <w:pPr>
              <w:pStyle w:val="10"/>
              <w:rPr>
                <w:b/>
                <w:sz w:val="24"/>
              </w:rPr>
            </w:pPr>
          </w:p>
          <w:p w14:paraId="070B34A9">
            <w:pPr>
              <w:pStyle w:val="10"/>
              <w:spacing w:before="112"/>
              <w:rPr>
                <w:b/>
                <w:sz w:val="24"/>
              </w:rPr>
            </w:pPr>
          </w:p>
          <w:p w14:paraId="0C2A6FA7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8A0311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"https://m.edsoo.ru/f2a33ad2"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https://m.edsoo.ru/f2a33ad2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722A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68" w:type="dxa"/>
          </w:tcPr>
          <w:p w14:paraId="47722E76">
            <w:pPr>
              <w:pStyle w:val="10"/>
              <w:spacing w:before="76"/>
              <w:rPr>
                <w:b/>
                <w:sz w:val="24"/>
              </w:rPr>
            </w:pPr>
          </w:p>
          <w:p w14:paraId="7B5B83CA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3270" w:type="dxa"/>
          </w:tcPr>
          <w:p w14:paraId="0BDEFC85">
            <w:pPr>
              <w:pStyle w:val="10"/>
              <w:spacing w:before="30" w:line="273" w:lineRule="auto"/>
              <w:ind w:left="242" w:right="692"/>
              <w:jc w:val="bot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4"/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Всероссийская </w:t>
            </w:r>
            <w:r>
              <w:rPr>
                <w:sz w:val="24"/>
              </w:rPr>
              <w:t>проверочная работа</w:t>
            </w:r>
          </w:p>
        </w:tc>
        <w:tc>
          <w:tcPr>
            <w:tcW w:w="850" w:type="dxa"/>
          </w:tcPr>
          <w:p w14:paraId="26B880FE">
            <w:pPr>
              <w:pStyle w:val="10"/>
              <w:spacing w:before="76"/>
              <w:rPr>
                <w:b/>
                <w:sz w:val="24"/>
              </w:rPr>
            </w:pPr>
          </w:p>
          <w:p w14:paraId="02436DAF">
            <w:pPr>
              <w:pStyle w:val="10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C91AD3C">
            <w:pPr>
              <w:pStyle w:val="10"/>
              <w:spacing w:before="76"/>
              <w:rPr>
                <w:b/>
                <w:sz w:val="24"/>
              </w:rPr>
            </w:pPr>
          </w:p>
          <w:p w14:paraId="5F9D37BD">
            <w:pPr>
              <w:pStyle w:val="10"/>
              <w:ind w:right="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7" w:type="dxa"/>
          </w:tcPr>
          <w:p w14:paraId="3B47C48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611994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2C4EB9E">
            <w:pPr>
              <w:pStyle w:val="10"/>
              <w:spacing w:before="18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C11AE7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"https://m.edsoo.ru/f2a33bd6"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https://m.edsoo.ru/f2a33bd6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FC8B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06E96A34">
            <w:pPr>
              <w:pStyle w:val="10"/>
              <w:spacing w:before="219"/>
              <w:rPr>
                <w:b/>
                <w:sz w:val="24"/>
              </w:rPr>
            </w:pPr>
          </w:p>
          <w:p w14:paraId="121B9729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3270" w:type="dxa"/>
          </w:tcPr>
          <w:p w14:paraId="2C4BCDCE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610E7CA4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162F8D6E">
            <w:pPr>
              <w:pStyle w:val="10"/>
              <w:spacing w:before="219"/>
              <w:rPr>
                <w:b/>
                <w:sz w:val="24"/>
              </w:rPr>
            </w:pPr>
          </w:p>
          <w:p w14:paraId="2E72C5A8">
            <w:pPr>
              <w:pStyle w:val="10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3ADE4BD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20C0E7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D770D3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0A155C9">
            <w:pPr>
              <w:pStyle w:val="10"/>
              <w:spacing w:before="66"/>
              <w:rPr>
                <w:b/>
                <w:sz w:val="24"/>
              </w:rPr>
            </w:pPr>
          </w:p>
          <w:p w14:paraId="1DC9BD1B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49BBFF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"https://m.edsoo.ru/f2a33f46"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https://m.edsoo.ru/f2a33f46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095507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47911F5">
            <w:pPr>
              <w:pStyle w:val="10"/>
              <w:spacing w:before="188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3270" w:type="dxa"/>
          </w:tcPr>
          <w:p w14:paraId="49EC56EA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</w:t>
            </w:r>
          </w:p>
        </w:tc>
        <w:tc>
          <w:tcPr>
            <w:tcW w:w="850" w:type="dxa"/>
          </w:tcPr>
          <w:p w14:paraId="247B3A6F">
            <w:pPr>
              <w:pStyle w:val="10"/>
              <w:spacing w:before="188"/>
              <w:ind w:right="2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7EB19D2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CDF1B9A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275A53A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99FE598">
            <w:pPr>
              <w:pStyle w:val="10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014C54">
            <w:pPr>
              <w:pStyle w:val="10"/>
              <w:spacing w:before="40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"https://m.edsoo.ru/f2a340b8"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https://m.edsoo.ru/f2a340b8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</w:tbl>
    <w:p w14:paraId="6A906AE0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3270"/>
        <w:gridCol w:w="850"/>
        <w:gridCol w:w="423"/>
        <w:gridCol w:w="427"/>
        <w:gridCol w:w="1176"/>
        <w:gridCol w:w="3077"/>
      </w:tblGrid>
      <w:tr w14:paraId="2495B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68" w:type="dxa"/>
          </w:tcPr>
          <w:p w14:paraId="16EB59CC">
            <w:pPr>
              <w:pStyle w:val="10"/>
              <w:rPr>
                <w:sz w:val="24"/>
              </w:rPr>
            </w:pPr>
          </w:p>
        </w:tc>
        <w:tc>
          <w:tcPr>
            <w:tcW w:w="3270" w:type="dxa"/>
          </w:tcPr>
          <w:p w14:paraId="5CCD0CDC">
            <w:pPr>
              <w:pStyle w:val="10"/>
              <w:spacing w:before="30" w:line="266" w:lineRule="auto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систематизация знаний</w:t>
            </w:r>
          </w:p>
        </w:tc>
        <w:tc>
          <w:tcPr>
            <w:tcW w:w="850" w:type="dxa"/>
          </w:tcPr>
          <w:p w14:paraId="16450B63">
            <w:pPr>
              <w:pStyle w:val="10"/>
              <w:rPr>
                <w:sz w:val="24"/>
              </w:rPr>
            </w:pPr>
          </w:p>
        </w:tc>
        <w:tc>
          <w:tcPr>
            <w:tcW w:w="423" w:type="dxa"/>
          </w:tcPr>
          <w:p w14:paraId="343F0309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C12EBB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20D4C13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1091C45">
            <w:pPr>
              <w:pStyle w:val="10"/>
              <w:rPr>
                <w:sz w:val="24"/>
              </w:rPr>
            </w:pPr>
          </w:p>
        </w:tc>
      </w:tr>
      <w:tr w14:paraId="482D6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43A9FBEE">
            <w:pPr>
              <w:pStyle w:val="10"/>
              <w:spacing w:before="230"/>
              <w:rPr>
                <w:b/>
                <w:sz w:val="24"/>
              </w:rPr>
            </w:pPr>
          </w:p>
          <w:p w14:paraId="5D386742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3270" w:type="dxa"/>
          </w:tcPr>
          <w:p w14:paraId="2E2D0958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27BE9177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09FBDC15">
            <w:pPr>
              <w:pStyle w:val="10"/>
              <w:spacing w:before="230"/>
              <w:rPr>
                <w:b/>
                <w:sz w:val="24"/>
              </w:rPr>
            </w:pPr>
          </w:p>
          <w:p w14:paraId="2BEE195E">
            <w:pPr>
              <w:pStyle w:val="10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67131F00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5A479615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CBE8160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926C027">
            <w:pPr>
              <w:pStyle w:val="10"/>
              <w:spacing w:before="71"/>
              <w:rPr>
                <w:b/>
                <w:sz w:val="24"/>
              </w:rPr>
            </w:pPr>
          </w:p>
          <w:p w14:paraId="1C3B9814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A5887E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"https://m.edsoo.ru/f2a3420c"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https://m.edsoo.ru/f2a3420c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42A7C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674A46F5">
            <w:pPr>
              <w:pStyle w:val="10"/>
              <w:spacing w:before="219"/>
              <w:rPr>
                <w:b/>
                <w:sz w:val="24"/>
              </w:rPr>
            </w:pPr>
          </w:p>
          <w:p w14:paraId="0B3C3A88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3270" w:type="dxa"/>
          </w:tcPr>
          <w:p w14:paraId="0D509CA4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21141230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60C339E1">
            <w:pPr>
              <w:pStyle w:val="10"/>
              <w:spacing w:before="219"/>
              <w:rPr>
                <w:b/>
                <w:sz w:val="24"/>
              </w:rPr>
            </w:pPr>
          </w:p>
          <w:p w14:paraId="7DFFB185">
            <w:pPr>
              <w:pStyle w:val="10"/>
              <w:spacing w:before="1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C9E85B8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9CE65E6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6922837B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56D4159">
            <w:pPr>
              <w:pStyle w:val="10"/>
              <w:spacing w:before="66"/>
              <w:rPr>
                <w:b/>
                <w:sz w:val="24"/>
              </w:rPr>
            </w:pPr>
          </w:p>
          <w:p w14:paraId="2E470BA9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402378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"https://m.edsoo.ru/f2a3432e"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https://m.edsoo.ru/f2a3432e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7730C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5349C6B7">
            <w:pPr>
              <w:pStyle w:val="10"/>
              <w:spacing w:before="224"/>
              <w:rPr>
                <w:b/>
                <w:sz w:val="24"/>
              </w:rPr>
            </w:pPr>
          </w:p>
          <w:p w14:paraId="76E5EC5E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3270" w:type="dxa"/>
          </w:tcPr>
          <w:p w14:paraId="59DEE0FF">
            <w:pPr>
              <w:pStyle w:val="10"/>
              <w:spacing w:before="30" w:line="271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 систематизация знаний</w:t>
            </w:r>
          </w:p>
        </w:tc>
        <w:tc>
          <w:tcPr>
            <w:tcW w:w="850" w:type="dxa"/>
          </w:tcPr>
          <w:p w14:paraId="26EE7F53">
            <w:pPr>
              <w:pStyle w:val="10"/>
              <w:spacing w:before="224"/>
              <w:rPr>
                <w:b/>
                <w:sz w:val="24"/>
              </w:rPr>
            </w:pPr>
          </w:p>
          <w:p w14:paraId="62E31898">
            <w:pPr>
              <w:pStyle w:val="10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B251A7B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7980B13C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0CF278F4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00773612">
            <w:pPr>
              <w:pStyle w:val="10"/>
              <w:spacing w:before="66"/>
              <w:rPr>
                <w:b/>
                <w:sz w:val="24"/>
              </w:rPr>
            </w:pPr>
          </w:p>
          <w:p w14:paraId="3DEF97D3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E19706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"https://m.edsoo.ru/f2a34478"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https://m.edsoo.ru/f2a34478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40260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68" w:type="dxa"/>
          </w:tcPr>
          <w:p w14:paraId="0A6DA668">
            <w:pPr>
              <w:pStyle w:val="10"/>
              <w:spacing w:before="219"/>
              <w:rPr>
                <w:b/>
                <w:sz w:val="24"/>
              </w:rPr>
            </w:pPr>
          </w:p>
          <w:p w14:paraId="00DAF687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3270" w:type="dxa"/>
          </w:tcPr>
          <w:p w14:paraId="79521F1F">
            <w:pPr>
              <w:pStyle w:val="10"/>
              <w:spacing w:before="25" w:line="26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 систематизация знаний</w:t>
            </w:r>
          </w:p>
        </w:tc>
        <w:tc>
          <w:tcPr>
            <w:tcW w:w="850" w:type="dxa"/>
          </w:tcPr>
          <w:p w14:paraId="3C029D29">
            <w:pPr>
              <w:pStyle w:val="10"/>
              <w:spacing w:before="219"/>
              <w:rPr>
                <w:b/>
                <w:sz w:val="24"/>
              </w:rPr>
            </w:pPr>
          </w:p>
          <w:p w14:paraId="66988712">
            <w:pPr>
              <w:pStyle w:val="10"/>
              <w:spacing w:before="1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24BA0C4F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494FF597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7C72DFF5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B79724C">
            <w:pPr>
              <w:pStyle w:val="10"/>
              <w:rPr>
                <w:sz w:val="24"/>
              </w:rPr>
            </w:pPr>
          </w:p>
        </w:tc>
      </w:tr>
      <w:tr w14:paraId="2BB62D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1DF42EB5">
            <w:pPr>
              <w:pStyle w:val="10"/>
              <w:spacing w:before="225"/>
              <w:rPr>
                <w:b/>
                <w:sz w:val="24"/>
              </w:rPr>
            </w:pPr>
          </w:p>
          <w:p w14:paraId="617A6B26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3270" w:type="dxa"/>
          </w:tcPr>
          <w:p w14:paraId="14204391">
            <w:pPr>
              <w:pStyle w:val="10"/>
              <w:spacing w:before="26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34131258">
            <w:pPr>
              <w:pStyle w:val="10"/>
              <w:spacing w:line="27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5C40A26E">
            <w:pPr>
              <w:pStyle w:val="10"/>
              <w:spacing w:before="225"/>
              <w:rPr>
                <w:b/>
                <w:sz w:val="24"/>
              </w:rPr>
            </w:pPr>
          </w:p>
          <w:p w14:paraId="19A53842">
            <w:pPr>
              <w:pStyle w:val="10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009381CE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1CF45D91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BB3A66C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6EE14760">
            <w:pPr>
              <w:pStyle w:val="10"/>
              <w:spacing w:before="71"/>
              <w:rPr>
                <w:b/>
                <w:sz w:val="24"/>
              </w:rPr>
            </w:pPr>
          </w:p>
          <w:p w14:paraId="4161B39C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446C71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"https://m.edsoo.ru/f2a3482e"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https://m.edsoo.ru/f2a3482e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82A6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165E692E">
            <w:pPr>
              <w:pStyle w:val="10"/>
              <w:spacing w:before="225"/>
              <w:rPr>
                <w:b/>
                <w:sz w:val="24"/>
              </w:rPr>
            </w:pPr>
          </w:p>
          <w:p w14:paraId="1F4A6782">
            <w:pPr>
              <w:pStyle w:val="10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3270" w:type="dxa"/>
          </w:tcPr>
          <w:p w14:paraId="03BE117A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13DBD4C9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6030E669">
            <w:pPr>
              <w:pStyle w:val="10"/>
              <w:spacing w:before="225"/>
              <w:rPr>
                <w:b/>
                <w:sz w:val="24"/>
              </w:rPr>
            </w:pPr>
          </w:p>
          <w:p w14:paraId="1BE8FD25">
            <w:pPr>
              <w:pStyle w:val="10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51FA14BD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62164149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168AFFAA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0D190CD">
            <w:pPr>
              <w:pStyle w:val="10"/>
              <w:spacing w:before="71"/>
              <w:rPr>
                <w:b/>
                <w:sz w:val="24"/>
              </w:rPr>
            </w:pPr>
          </w:p>
          <w:p w14:paraId="72C53929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D08C44">
            <w:pPr>
              <w:pStyle w:val="10"/>
              <w:spacing w:before="41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"https://m.edsoo.ru/f2a34950"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https://m.edsoo.ru/f2a34950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3E8EC9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68" w:type="dxa"/>
          </w:tcPr>
          <w:p w14:paraId="00F8A3D0">
            <w:pPr>
              <w:pStyle w:val="10"/>
              <w:spacing w:before="219"/>
              <w:rPr>
                <w:b/>
                <w:sz w:val="24"/>
              </w:rPr>
            </w:pPr>
          </w:p>
          <w:p w14:paraId="0250FFF5">
            <w:pPr>
              <w:pStyle w:val="10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3270" w:type="dxa"/>
          </w:tcPr>
          <w:p w14:paraId="7A22E6DF">
            <w:pPr>
              <w:pStyle w:val="10"/>
              <w:spacing w:before="25" w:line="278" w:lineRule="auto"/>
              <w:ind w:left="242" w:right="173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</w:t>
            </w:r>
            <w:r>
              <w:rPr>
                <w:spacing w:val="-2"/>
                <w:sz w:val="24"/>
              </w:rPr>
              <w:t>понятий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и 6 классов, обобщение и</w:t>
            </w:r>
          </w:p>
          <w:p w14:paraId="256C10B8">
            <w:pPr>
              <w:pStyle w:val="10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50" w:type="dxa"/>
          </w:tcPr>
          <w:p w14:paraId="0E5B423D">
            <w:pPr>
              <w:pStyle w:val="10"/>
              <w:spacing w:before="219"/>
              <w:rPr>
                <w:b/>
                <w:sz w:val="24"/>
              </w:rPr>
            </w:pPr>
          </w:p>
          <w:p w14:paraId="4DA4F753">
            <w:pPr>
              <w:pStyle w:val="10"/>
              <w:spacing w:before="1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3" w:type="dxa"/>
          </w:tcPr>
          <w:p w14:paraId="16DE9FFA">
            <w:pPr>
              <w:pStyle w:val="10"/>
              <w:rPr>
                <w:sz w:val="24"/>
              </w:rPr>
            </w:pPr>
          </w:p>
        </w:tc>
        <w:tc>
          <w:tcPr>
            <w:tcW w:w="427" w:type="dxa"/>
          </w:tcPr>
          <w:p w14:paraId="3CF73F9D">
            <w:pPr>
              <w:pStyle w:val="10"/>
              <w:rPr>
                <w:sz w:val="24"/>
              </w:rPr>
            </w:pPr>
          </w:p>
        </w:tc>
        <w:tc>
          <w:tcPr>
            <w:tcW w:w="1176" w:type="dxa"/>
          </w:tcPr>
          <w:p w14:paraId="53D655F1">
            <w:pPr>
              <w:pStyle w:val="10"/>
              <w:rPr>
                <w:sz w:val="24"/>
              </w:rPr>
            </w:pPr>
          </w:p>
        </w:tc>
        <w:tc>
          <w:tcPr>
            <w:tcW w:w="3077" w:type="dxa"/>
          </w:tcPr>
          <w:p w14:paraId="4ED0FA81">
            <w:pPr>
              <w:pStyle w:val="10"/>
              <w:spacing w:before="66"/>
              <w:rPr>
                <w:b/>
                <w:sz w:val="24"/>
              </w:rPr>
            </w:pPr>
          </w:p>
          <w:p w14:paraId="6803FDE1">
            <w:pPr>
              <w:pStyle w:val="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D130C9">
            <w:pPr>
              <w:pStyle w:val="10"/>
              <w:spacing w:before="46"/>
              <w:ind w:left="237"/>
              <w:rPr>
                <w:sz w:val="24"/>
              </w:rPr>
            </w:pPr>
            <w:r>
              <w:fldChar w:fldCharType="begin"/>
            </w:r>
            <w:r>
              <w:instrText xml:space="preserve"> HYPERLINK "https://m.edsoo.ru/f2a34d2e"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https://m.edsoo.ru/f2a34d2e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</w:p>
        </w:tc>
      </w:tr>
      <w:tr w14:paraId="1581E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3938" w:type="dxa"/>
            <w:gridSpan w:val="2"/>
          </w:tcPr>
          <w:p w14:paraId="0831AD19">
            <w:pPr>
              <w:pStyle w:val="10"/>
              <w:spacing w:before="30" w:line="266" w:lineRule="auto"/>
              <w:ind w:left="242" w:right="34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ЧАСОВ </w:t>
            </w:r>
            <w:r>
              <w:rPr>
                <w:sz w:val="24"/>
              </w:rPr>
              <w:t>ПО ПРОГРАММЕ</w:t>
            </w:r>
          </w:p>
        </w:tc>
        <w:tc>
          <w:tcPr>
            <w:tcW w:w="850" w:type="dxa"/>
          </w:tcPr>
          <w:p w14:paraId="78BFA1AE">
            <w:pPr>
              <w:pStyle w:val="10"/>
              <w:spacing w:before="188"/>
              <w:ind w:left="21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23" w:type="dxa"/>
          </w:tcPr>
          <w:p w14:paraId="383D3EF1">
            <w:pPr>
              <w:pStyle w:val="10"/>
              <w:spacing w:before="188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7" w:type="dxa"/>
          </w:tcPr>
          <w:p w14:paraId="4E922125">
            <w:pPr>
              <w:pStyle w:val="10"/>
              <w:spacing w:before="188"/>
              <w:ind w:left="2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14:paraId="3CB63D2E">
            <w:pPr>
              <w:pStyle w:val="10"/>
              <w:rPr>
                <w:sz w:val="24"/>
              </w:rPr>
            </w:pPr>
          </w:p>
        </w:tc>
      </w:tr>
    </w:tbl>
    <w:p w14:paraId="65D128B3">
      <w:pPr>
        <w:pStyle w:val="2"/>
        <w:spacing w:before="267" w:line="333" w:lineRule="auto"/>
        <w:ind w:left="1591" w:hanging="889"/>
      </w:pPr>
      <w:r>
        <w:rPr>
          <w:spacing w:val="-2"/>
        </w:rPr>
        <w:t>ПРОВЕРЯЕМЫЕ</w:t>
      </w:r>
      <w:r>
        <w:rPr>
          <w:spacing w:val="-7"/>
        </w:rPr>
        <w:t xml:space="preserve"> </w:t>
      </w:r>
      <w:r>
        <w:rPr>
          <w:spacing w:val="-2"/>
        </w:rPr>
        <w:t>ТРЕБОВАНИЯ</w:t>
      </w:r>
      <w:r>
        <w:rPr>
          <w:spacing w:val="-10"/>
        </w:rPr>
        <w:t xml:space="preserve"> </w:t>
      </w:r>
      <w:r>
        <w:rPr>
          <w:spacing w:val="-2"/>
        </w:rPr>
        <w:t>К</w:t>
      </w:r>
      <w:r>
        <w:rPr>
          <w:spacing w:val="-12"/>
        </w:rPr>
        <w:t xml:space="preserve"> </w:t>
      </w:r>
      <w:r>
        <w:rPr>
          <w:spacing w:val="-2"/>
        </w:rPr>
        <w:t xml:space="preserve">РЕЗУЛЬТАТАМ ОСВОЕНИЯ </w:t>
      </w:r>
      <w:r>
        <w:t>ОСНОВНОЙ ОБРАЗОВАТЕЛЬНОЙ ПРОГРАММЫ</w:t>
      </w:r>
    </w:p>
    <w:p w14:paraId="516F24F3">
      <w:pPr>
        <w:pStyle w:val="9"/>
        <w:numPr>
          <w:ilvl w:val="0"/>
          <w:numId w:val="6"/>
        </w:numPr>
        <w:tabs>
          <w:tab w:val="left" w:pos="496"/>
        </w:tabs>
        <w:spacing w:before="204" w:after="0" w:line="240" w:lineRule="auto"/>
        <w:ind w:left="496" w:right="0" w:hanging="211"/>
        <w:jc w:val="left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5F791BF9">
      <w:pPr>
        <w:pStyle w:val="7"/>
        <w:spacing w:before="108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7937"/>
      </w:tblGrid>
      <w:tr w14:paraId="0CB76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628" w:type="dxa"/>
          </w:tcPr>
          <w:p w14:paraId="3F6A813A">
            <w:pPr>
              <w:pStyle w:val="10"/>
              <w:spacing w:before="25" w:line="276" w:lineRule="auto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6"/>
                <w:sz w:val="24"/>
              </w:rPr>
              <w:t>проверяемого</w:t>
            </w:r>
          </w:p>
          <w:p w14:paraId="298525F0">
            <w:pPr>
              <w:pStyle w:val="10"/>
              <w:spacing w:before="4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7937" w:type="dxa"/>
          </w:tcPr>
          <w:p w14:paraId="5373220D">
            <w:pPr>
              <w:pStyle w:val="10"/>
              <w:spacing w:before="184" w:line="280" w:lineRule="auto"/>
              <w:ind w:left="103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 основного общего образования</w:t>
            </w:r>
          </w:p>
        </w:tc>
      </w:tr>
    </w:tbl>
    <w:p w14:paraId="0726150B">
      <w:pPr>
        <w:pStyle w:val="10"/>
        <w:spacing w:after="0" w:line="280" w:lineRule="auto"/>
        <w:rPr>
          <w:sz w:val="24"/>
        </w:rPr>
        <w:sectPr>
          <w:type w:val="continuous"/>
          <w:pgSz w:w="11910" w:h="16840"/>
          <w:pgMar w:top="1320" w:right="425" w:bottom="1668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7937"/>
      </w:tblGrid>
      <w:tr w14:paraId="0AB65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28" w:type="dxa"/>
          </w:tcPr>
          <w:p w14:paraId="07172332">
            <w:pPr>
              <w:pStyle w:val="10"/>
              <w:spacing w:before="25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37" w:type="dxa"/>
          </w:tcPr>
          <w:p w14:paraId="23919221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14:paraId="08CA65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628" w:type="dxa"/>
          </w:tcPr>
          <w:p w14:paraId="2B5226A2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937" w:type="dxa"/>
          </w:tcPr>
          <w:p w14:paraId="2787476E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натуральными</w:t>
            </w:r>
          </w:p>
          <w:p w14:paraId="4B5A381E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числами,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14:paraId="0A3618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628" w:type="dxa"/>
          </w:tcPr>
          <w:p w14:paraId="20BBDAB8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937" w:type="dxa"/>
          </w:tcPr>
          <w:p w14:paraId="48D131C3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 случаях обыкновенные дроби, десятичные дроби</w:t>
            </w:r>
          </w:p>
        </w:tc>
      </w:tr>
      <w:tr w14:paraId="35BEF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628" w:type="dxa"/>
          </w:tcPr>
          <w:p w14:paraId="23766876">
            <w:pPr>
              <w:pStyle w:val="10"/>
              <w:spacing w:before="133"/>
              <w:rPr>
                <w:b/>
                <w:sz w:val="24"/>
              </w:rPr>
            </w:pPr>
          </w:p>
          <w:p w14:paraId="722CB9A3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937" w:type="dxa"/>
          </w:tcPr>
          <w:p w14:paraId="0ADBE3A5">
            <w:pPr>
              <w:pStyle w:val="10"/>
              <w:tabs>
                <w:tab w:val="left" w:pos="1687"/>
                <w:tab w:val="left" w:pos="2648"/>
                <w:tab w:val="left" w:pos="3262"/>
                <w:tab w:val="left" w:pos="5087"/>
                <w:tab w:val="left" w:pos="6580"/>
                <w:tab w:val="left" w:pos="7723"/>
              </w:tabs>
              <w:spacing w:before="25" w:line="333" w:lineRule="auto"/>
              <w:ind w:left="103" w:right="99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(числовой)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соответствующим ей числом и изображать натуральные числа точками на координатной (числовой) прямой</w:t>
            </w:r>
          </w:p>
        </w:tc>
      </w:tr>
      <w:tr w14:paraId="39A76A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628" w:type="dxa"/>
          </w:tcPr>
          <w:p w14:paraId="3066CF38">
            <w:pPr>
              <w:pStyle w:val="10"/>
              <w:spacing w:before="222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937" w:type="dxa"/>
          </w:tcPr>
          <w:p w14:paraId="3D333859">
            <w:pPr>
              <w:pStyle w:val="10"/>
              <w:tabs>
                <w:tab w:val="left" w:pos="1471"/>
                <w:tab w:val="left" w:pos="3387"/>
                <w:tab w:val="left" w:pos="4534"/>
                <w:tab w:val="left" w:pos="4866"/>
                <w:tab w:val="left" w:pos="6575"/>
                <w:tab w:val="left" w:pos="7723"/>
              </w:tabs>
              <w:spacing w:before="3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3D319419">
            <w:pPr>
              <w:pStyle w:val="10"/>
              <w:spacing w:before="108"/>
              <w:ind w:left="103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случаях</w:t>
            </w:r>
          </w:p>
        </w:tc>
      </w:tr>
      <w:tr w14:paraId="35932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628" w:type="dxa"/>
          </w:tcPr>
          <w:p w14:paraId="5DA56EF0">
            <w:pPr>
              <w:pStyle w:val="10"/>
              <w:spacing w:before="25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937" w:type="dxa"/>
          </w:tcPr>
          <w:p w14:paraId="1070BE1C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проверку,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прикидку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14:paraId="3B842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28" w:type="dxa"/>
          </w:tcPr>
          <w:p w14:paraId="38B8364D">
            <w:pPr>
              <w:pStyle w:val="10"/>
              <w:spacing w:before="25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937" w:type="dxa"/>
          </w:tcPr>
          <w:p w14:paraId="43005E05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14:paraId="361572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628" w:type="dxa"/>
          </w:tcPr>
          <w:p w14:paraId="1F1E5374">
            <w:pPr>
              <w:pStyle w:val="10"/>
              <w:spacing w:before="20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37" w:type="dxa"/>
          </w:tcPr>
          <w:p w14:paraId="7162043A">
            <w:pPr>
              <w:pStyle w:val="10"/>
              <w:spacing w:before="20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40243B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28" w:type="dxa"/>
          </w:tcPr>
          <w:p w14:paraId="5E32CD87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37" w:type="dxa"/>
          </w:tcPr>
          <w:p w14:paraId="43C8939B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организованного конечного перебора всех возможных вариантов</w:t>
            </w:r>
          </w:p>
        </w:tc>
      </w:tr>
      <w:tr w14:paraId="478E55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628" w:type="dxa"/>
          </w:tcPr>
          <w:p w14:paraId="50678E3F">
            <w:pPr>
              <w:pStyle w:val="10"/>
              <w:spacing w:before="217"/>
              <w:ind w:right="4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37" w:type="dxa"/>
          </w:tcPr>
          <w:p w14:paraId="56B3CD57">
            <w:pPr>
              <w:pStyle w:val="10"/>
              <w:tabs>
                <w:tab w:val="left" w:pos="1082"/>
                <w:tab w:val="left" w:pos="2047"/>
                <w:tab w:val="left" w:pos="3541"/>
                <w:tab w:val="left" w:pos="5121"/>
                <w:tab w:val="left" w:pos="6753"/>
              </w:tabs>
              <w:spacing w:before="2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связывающие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величины:</w:t>
            </w:r>
          </w:p>
          <w:p w14:paraId="264C1E8C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скорость,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стоимость</w:t>
            </w:r>
          </w:p>
        </w:tc>
      </w:tr>
      <w:tr w14:paraId="529B4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28" w:type="dxa"/>
          </w:tcPr>
          <w:p w14:paraId="3D8E3905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37" w:type="dxa"/>
          </w:tcPr>
          <w:p w14:paraId="6A9A604B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  <w:p w14:paraId="01B0ABA2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</w:tr>
      <w:tr w14:paraId="7C4F3D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628" w:type="dxa"/>
          </w:tcPr>
          <w:p w14:paraId="1B522505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937" w:type="dxa"/>
          </w:tcPr>
          <w:p w14:paraId="74E76D33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основными единицами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расстояния,</w:t>
            </w:r>
          </w:p>
          <w:p w14:paraId="047693AC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времени,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4AA8A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628" w:type="dxa"/>
          </w:tcPr>
          <w:p w14:paraId="391BC48F">
            <w:pPr>
              <w:pStyle w:val="10"/>
              <w:spacing w:before="138"/>
              <w:rPr>
                <w:b/>
                <w:sz w:val="24"/>
              </w:rPr>
            </w:pPr>
          </w:p>
          <w:p w14:paraId="7F553FA9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937" w:type="dxa"/>
          </w:tcPr>
          <w:p w14:paraId="20DD35DE">
            <w:pPr>
              <w:pStyle w:val="10"/>
              <w:spacing w:before="25" w:line="333" w:lineRule="auto"/>
              <w:ind w:left="103" w:right="142"/>
              <w:jc w:val="both"/>
              <w:rPr>
                <w:sz w:val="24"/>
              </w:rPr>
            </w:pPr>
            <w:r>
              <w:rPr>
                <w:sz w:val="24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14:paraId="5BE1A4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628" w:type="dxa"/>
          </w:tcPr>
          <w:p w14:paraId="5D80C46B">
            <w:pPr>
              <w:pStyle w:val="10"/>
              <w:spacing w:before="25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37" w:type="dxa"/>
          </w:tcPr>
          <w:p w14:paraId="4BAD7343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110577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628" w:type="dxa"/>
          </w:tcPr>
          <w:p w14:paraId="64418E8E">
            <w:pPr>
              <w:pStyle w:val="10"/>
              <w:spacing w:before="222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937" w:type="dxa"/>
          </w:tcPr>
          <w:p w14:paraId="08C90DF2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луч,</w:t>
            </w:r>
          </w:p>
          <w:p w14:paraId="0085C4EC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угол,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14:paraId="5E9A86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628" w:type="dxa"/>
          </w:tcPr>
          <w:p w14:paraId="3D1FEB62">
            <w:pPr>
              <w:pStyle w:val="10"/>
              <w:spacing w:before="218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937" w:type="dxa"/>
          </w:tcPr>
          <w:p w14:paraId="6C5F68BC">
            <w:pPr>
              <w:pStyle w:val="10"/>
              <w:spacing w:before="26"/>
              <w:ind w:left="103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мира,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имеющих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форму</w:t>
            </w:r>
          </w:p>
          <w:p w14:paraId="4F0EDCE2">
            <w:pPr>
              <w:pStyle w:val="10"/>
              <w:spacing w:before="112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изученных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</w:tr>
      <w:tr w14:paraId="099A9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628" w:type="dxa"/>
          </w:tcPr>
          <w:p w14:paraId="29507A7D">
            <w:pPr>
              <w:pStyle w:val="10"/>
              <w:spacing w:before="133"/>
              <w:rPr>
                <w:b/>
                <w:sz w:val="24"/>
              </w:rPr>
            </w:pPr>
          </w:p>
          <w:p w14:paraId="19EE4C68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937" w:type="dxa"/>
          </w:tcPr>
          <w:p w14:paraId="28F211DB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связанную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углами: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сторона; с многоугольниками: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вершина,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сторона,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диагональ;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окружностью: радиус, диаметр, центр</w:t>
            </w:r>
          </w:p>
        </w:tc>
      </w:tr>
      <w:tr w14:paraId="51E399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28" w:type="dxa"/>
          </w:tcPr>
          <w:p w14:paraId="0F8AABCA">
            <w:pPr>
              <w:pStyle w:val="10"/>
              <w:spacing w:before="3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937" w:type="dxa"/>
          </w:tcPr>
          <w:p w14:paraId="1E3DA3BB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изученные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геометрические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фигуры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нелинованной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38A47C52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666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7937"/>
      </w:tblGrid>
      <w:tr w14:paraId="08CEC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628" w:type="dxa"/>
          </w:tcPr>
          <w:p w14:paraId="3E9395E9">
            <w:pPr>
              <w:pStyle w:val="10"/>
              <w:rPr>
                <w:sz w:val="24"/>
              </w:rPr>
            </w:pPr>
          </w:p>
        </w:tc>
        <w:tc>
          <w:tcPr>
            <w:tcW w:w="7937" w:type="dxa"/>
          </w:tcPr>
          <w:p w14:paraId="55E6B16D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клетчатой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линейки</w:t>
            </w:r>
          </w:p>
        </w:tc>
      </w:tr>
      <w:tr w14:paraId="4EAC89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628" w:type="dxa"/>
          </w:tcPr>
          <w:p w14:paraId="1D16E53D">
            <w:pPr>
              <w:pStyle w:val="10"/>
              <w:spacing w:before="133"/>
              <w:rPr>
                <w:b/>
                <w:sz w:val="24"/>
              </w:rPr>
            </w:pPr>
          </w:p>
          <w:p w14:paraId="0F74314D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937" w:type="dxa"/>
          </w:tcPr>
          <w:p w14:paraId="6D7AD1AE">
            <w:pPr>
              <w:pStyle w:val="10"/>
              <w:spacing w:before="25" w:line="336" w:lineRule="auto"/>
              <w:ind w:left="103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непосредственным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линейки,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заданного </w:t>
            </w:r>
            <w:r>
              <w:rPr>
                <w:spacing w:val="-2"/>
                <w:sz w:val="24"/>
              </w:rPr>
              <w:t>радиуса</w:t>
            </w:r>
          </w:p>
        </w:tc>
      </w:tr>
      <w:tr w14:paraId="6C669C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628" w:type="dxa"/>
          </w:tcPr>
          <w:p w14:paraId="2E97DE48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937" w:type="dxa"/>
          </w:tcPr>
          <w:p w14:paraId="160F79D5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2A7B8B30">
            <w:pPr>
              <w:pStyle w:val="10"/>
              <w:spacing w:before="108"/>
              <w:ind w:left="103"/>
              <w:rPr>
                <w:sz w:val="24"/>
              </w:rPr>
            </w:pPr>
            <w:r>
              <w:rPr>
                <w:sz w:val="24"/>
              </w:rPr>
              <w:t>построения,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периметра</w:t>
            </w:r>
          </w:p>
        </w:tc>
      </w:tr>
      <w:tr w14:paraId="019591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628" w:type="dxa"/>
          </w:tcPr>
          <w:p w14:paraId="436A3C86">
            <w:pPr>
              <w:pStyle w:val="10"/>
              <w:spacing w:before="138"/>
              <w:rPr>
                <w:b/>
                <w:sz w:val="24"/>
              </w:rPr>
            </w:pPr>
          </w:p>
          <w:p w14:paraId="2EEB0A12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937" w:type="dxa"/>
          </w:tcPr>
          <w:p w14:paraId="3A61EE77">
            <w:pPr>
              <w:pStyle w:val="10"/>
              <w:tabs>
                <w:tab w:val="left" w:pos="1428"/>
                <w:tab w:val="left" w:pos="2604"/>
                <w:tab w:val="left" w:pos="2940"/>
                <w:tab w:val="left" w:pos="4040"/>
                <w:tab w:val="left" w:pos="5207"/>
                <w:tab w:val="left" w:pos="7152"/>
              </w:tabs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</w:p>
          <w:p w14:paraId="4B2AC5EE">
            <w:pPr>
              <w:pStyle w:val="10"/>
              <w:spacing w:line="39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составленных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клетчатой бумаге</w:t>
            </w:r>
          </w:p>
        </w:tc>
      </w:tr>
      <w:tr w14:paraId="2CE35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628" w:type="dxa"/>
          </w:tcPr>
          <w:p w14:paraId="53D63A71">
            <w:pPr>
              <w:pStyle w:val="10"/>
              <w:spacing w:before="222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937" w:type="dxa"/>
          </w:tcPr>
          <w:p w14:paraId="3CA2050A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метрическими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длины,</w:t>
            </w:r>
          </w:p>
          <w:p w14:paraId="2B4A532D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площади;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308231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628" w:type="dxa"/>
          </w:tcPr>
          <w:p w14:paraId="1DCC2E54">
            <w:pPr>
              <w:pStyle w:val="10"/>
              <w:spacing w:before="217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937" w:type="dxa"/>
          </w:tcPr>
          <w:p w14:paraId="2882E540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терминологию: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вершина,</w:t>
            </w:r>
          </w:p>
          <w:p w14:paraId="6BBB1E93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ребро,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грань,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измерения;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  <w:tr w14:paraId="147FE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628" w:type="dxa"/>
          </w:tcPr>
          <w:p w14:paraId="33DC2E9C">
            <w:pPr>
              <w:pStyle w:val="10"/>
              <w:spacing w:before="217"/>
              <w:ind w:right="42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937" w:type="dxa"/>
          </w:tcPr>
          <w:p w14:paraId="6DCC8C09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объём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куба,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параллелепипеда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заданным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измерениям,</w:t>
            </w:r>
          </w:p>
          <w:p w14:paraId="6526A69A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  <w:tr w14:paraId="08ADD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628" w:type="dxa"/>
          </w:tcPr>
          <w:p w14:paraId="20B4C164">
            <w:pPr>
              <w:pStyle w:val="10"/>
              <w:spacing w:before="218"/>
              <w:ind w:right="42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937" w:type="dxa"/>
          </w:tcPr>
          <w:p w14:paraId="4C632EED">
            <w:pPr>
              <w:pStyle w:val="10"/>
              <w:spacing w:before="26"/>
              <w:ind w:left="10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несложные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392B861">
            <w:pPr>
              <w:pStyle w:val="10"/>
              <w:spacing w:before="112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14:paraId="7B3F1AB9">
      <w:pPr>
        <w:pStyle w:val="2"/>
        <w:numPr>
          <w:ilvl w:val="0"/>
          <w:numId w:val="6"/>
        </w:numPr>
        <w:tabs>
          <w:tab w:val="left" w:pos="496"/>
        </w:tabs>
        <w:spacing w:before="266" w:after="0" w:line="240" w:lineRule="auto"/>
        <w:ind w:left="496" w:right="0" w:hanging="211"/>
        <w:jc w:val="left"/>
      </w:pPr>
      <w:r>
        <w:rPr>
          <w:spacing w:val="-2"/>
        </w:rPr>
        <w:t>КЛАСС</w:t>
      </w:r>
    </w:p>
    <w:p w14:paraId="58B58984">
      <w:pPr>
        <w:pStyle w:val="7"/>
        <w:spacing w:before="27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7760"/>
      </w:tblGrid>
      <w:tr w14:paraId="3ADE96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628" w:type="dxa"/>
          </w:tcPr>
          <w:p w14:paraId="0FAED50B">
            <w:pPr>
              <w:pStyle w:val="10"/>
              <w:spacing w:before="2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148AFE17">
            <w:pPr>
              <w:pStyle w:val="10"/>
              <w:spacing w:before="50" w:line="271" w:lineRule="auto"/>
              <w:ind w:left="10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проверяемого </w:t>
            </w: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7760" w:type="dxa"/>
          </w:tcPr>
          <w:p w14:paraId="3CD6A7E2">
            <w:pPr>
              <w:pStyle w:val="10"/>
              <w:spacing w:before="189" w:line="271" w:lineRule="auto"/>
              <w:ind w:left="103" w:right="1499"/>
              <w:rPr>
                <w:sz w:val="24"/>
              </w:rPr>
            </w:pPr>
            <w:r>
              <w:rPr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14:paraId="3FE3B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628" w:type="dxa"/>
          </w:tcPr>
          <w:p w14:paraId="3122A71D">
            <w:pPr>
              <w:pStyle w:val="10"/>
              <w:spacing w:before="25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60" w:type="dxa"/>
          </w:tcPr>
          <w:p w14:paraId="5D7DCAA8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14:paraId="6AFA2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1628" w:type="dxa"/>
          </w:tcPr>
          <w:p w14:paraId="148BCA79">
            <w:pPr>
              <w:pStyle w:val="10"/>
              <w:spacing w:before="114"/>
              <w:rPr>
                <w:b/>
                <w:sz w:val="24"/>
              </w:rPr>
            </w:pPr>
          </w:p>
          <w:p w14:paraId="54A384F3">
            <w:pPr>
              <w:pStyle w:val="10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60" w:type="dxa"/>
          </w:tcPr>
          <w:p w14:paraId="1D2ECE43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7067FAB">
            <w:pPr>
              <w:pStyle w:val="10"/>
              <w:spacing w:before="5" w:line="36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 записи числа к другой</w:t>
            </w:r>
          </w:p>
        </w:tc>
      </w:tr>
      <w:tr w14:paraId="7C9C6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3F6D0CFC">
            <w:pPr>
              <w:pStyle w:val="10"/>
              <w:spacing w:before="208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60" w:type="dxa"/>
          </w:tcPr>
          <w:p w14:paraId="060729B1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десятичные</w:t>
            </w:r>
          </w:p>
          <w:p w14:paraId="239A9FA1">
            <w:pPr>
              <w:pStyle w:val="10"/>
              <w:spacing w:before="84"/>
              <w:ind w:left="103"/>
              <w:rPr>
                <w:sz w:val="24"/>
              </w:rPr>
            </w:pPr>
            <w:r>
              <w:rPr>
                <w:sz w:val="24"/>
              </w:rPr>
              <w:t>дроби,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 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</w:tc>
      </w:tr>
      <w:tr w14:paraId="5A6862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1628" w:type="dxa"/>
          </w:tcPr>
          <w:p w14:paraId="449B701A">
            <w:pPr>
              <w:pStyle w:val="10"/>
              <w:spacing w:before="109"/>
              <w:rPr>
                <w:b/>
                <w:sz w:val="24"/>
              </w:rPr>
            </w:pPr>
          </w:p>
          <w:p w14:paraId="78BF644D">
            <w:pPr>
              <w:pStyle w:val="10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60" w:type="dxa"/>
          </w:tcPr>
          <w:p w14:paraId="35A514DD">
            <w:pPr>
              <w:pStyle w:val="10"/>
              <w:spacing w:before="26" w:line="312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Выполнять,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арифметические 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десятичными дробями, положительными и отрицательными числами</w:t>
            </w:r>
          </w:p>
        </w:tc>
      </w:tr>
      <w:tr w14:paraId="5F861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3F5EA2DE">
            <w:pPr>
              <w:pStyle w:val="10"/>
              <w:spacing w:before="109"/>
              <w:rPr>
                <w:b/>
                <w:sz w:val="24"/>
              </w:rPr>
            </w:pPr>
          </w:p>
          <w:p w14:paraId="48CD7DF9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60" w:type="dxa"/>
          </w:tcPr>
          <w:p w14:paraId="4A791861">
            <w:pPr>
              <w:pStyle w:val="10"/>
              <w:spacing w:before="30" w:line="309" w:lineRule="auto"/>
              <w:ind w:left="103" w:right="318"/>
              <w:jc w:val="both"/>
              <w:rPr>
                <w:sz w:val="24"/>
              </w:rPr>
            </w:pPr>
            <w:r>
              <w:rPr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14:paraId="560AC8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628" w:type="dxa"/>
          </w:tcPr>
          <w:p w14:paraId="0AFC5A43">
            <w:pPr>
              <w:pStyle w:val="10"/>
              <w:spacing w:before="3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60" w:type="dxa"/>
          </w:tcPr>
          <w:p w14:paraId="26BDD297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приближения</w:t>
            </w:r>
          </w:p>
        </w:tc>
      </w:tr>
    </w:tbl>
    <w:p w14:paraId="295531DD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50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7760"/>
      </w:tblGrid>
      <w:tr w14:paraId="3BD238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28" w:type="dxa"/>
          </w:tcPr>
          <w:p w14:paraId="63856623">
            <w:pPr>
              <w:pStyle w:val="10"/>
              <w:rPr>
                <w:sz w:val="24"/>
              </w:rPr>
            </w:pPr>
          </w:p>
        </w:tc>
        <w:tc>
          <w:tcPr>
            <w:tcW w:w="7760" w:type="dxa"/>
          </w:tcPr>
          <w:p w14:paraId="38C8E632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</w:tr>
      <w:tr w14:paraId="23742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7D994464">
            <w:pPr>
              <w:pStyle w:val="10"/>
              <w:spacing w:before="104"/>
              <w:rPr>
                <w:b/>
                <w:sz w:val="24"/>
              </w:rPr>
            </w:pPr>
          </w:p>
          <w:p w14:paraId="3C8FDA9E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760" w:type="dxa"/>
          </w:tcPr>
          <w:p w14:paraId="78CAEDC5">
            <w:pPr>
              <w:pStyle w:val="10"/>
              <w:spacing w:before="30" w:line="309" w:lineRule="auto"/>
              <w:ind w:left="103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ей числом и изображать числа точками на координатной прямой, находить модуль числа</w:t>
            </w:r>
          </w:p>
        </w:tc>
      </w:tr>
      <w:tr w14:paraId="6157D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319306BD">
            <w:pPr>
              <w:pStyle w:val="10"/>
              <w:spacing w:before="208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760" w:type="dxa"/>
          </w:tcPr>
          <w:p w14:paraId="26B90352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координатами</w:t>
            </w:r>
          </w:p>
          <w:p w14:paraId="3338EBB3">
            <w:pPr>
              <w:pStyle w:val="10"/>
              <w:spacing w:before="84"/>
              <w:ind w:left="103"/>
              <w:rPr>
                <w:sz w:val="24"/>
              </w:rPr>
            </w:pPr>
            <w:r>
              <w:rPr>
                <w:sz w:val="24"/>
              </w:rPr>
              <w:t>этой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</w:p>
        </w:tc>
      </w:tr>
      <w:tr w14:paraId="1D1918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6F00A6E5">
            <w:pPr>
              <w:pStyle w:val="10"/>
              <w:spacing w:before="208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760" w:type="dxa"/>
          </w:tcPr>
          <w:p w14:paraId="1D0F2DBF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приближения</w:t>
            </w:r>
          </w:p>
          <w:p w14:paraId="17973EB6">
            <w:pPr>
              <w:pStyle w:val="10"/>
              <w:spacing w:before="84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</w:tr>
      <w:tr w14:paraId="0AF2D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28" w:type="dxa"/>
          </w:tcPr>
          <w:p w14:paraId="602502BE">
            <w:pPr>
              <w:pStyle w:val="10"/>
              <w:spacing w:before="30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60" w:type="dxa"/>
          </w:tcPr>
          <w:p w14:paraId="1E02EDA4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2"/>
                <w:sz w:val="24"/>
              </w:rPr>
              <w:t xml:space="preserve"> выражения</w:t>
            </w:r>
          </w:p>
        </w:tc>
      </w:tr>
      <w:tr w14:paraId="5ED80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32BED089">
            <w:pPr>
              <w:pStyle w:val="10"/>
              <w:spacing w:before="104"/>
              <w:rPr>
                <w:b/>
                <w:sz w:val="24"/>
              </w:rPr>
            </w:pPr>
          </w:p>
          <w:p w14:paraId="02ED053F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60" w:type="dxa"/>
          </w:tcPr>
          <w:p w14:paraId="72C00310">
            <w:pPr>
              <w:pStyle w:val="10"/>
              <w:spacing w:before="20" w:line="309" w:lineRule="auto"/>
              <w:ind w:left="103" w:right="138"/>
              <w:jc w:val="both"/>
              <w:rPr>
                <w:sz w:val="24"/>
              </w:rPr>
            </w:pPr>
            <w:r>
              <w:rPr>
                <w:sz w:val="24"/>
              </w:rPr>
              <w:t>Понимать и употреблять термины, связанные с записью степени числа, 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 степени</w:t>
            </w:r>
          </w:p>
        </w:tc>
      </w:tr>
      <w:tr w14:paraId="1757B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4DF337F8">
            <w:pPr>
              <w:pStyle w:val="10"/>
              <w:spacing w:before="203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60" w:type="dxa"/>
          </w:tcPr>
          <w:p w14:paraId="4DE00B5D">
            <w:pPr>
              <w:pStyle w:val="10"/>
              <w:spacing w:before="25" w:line="309" w:lineRule="auto"/>
              <w:ind w:left="103" w:right="108"/>
              <w:rPr>
                <w:sz w:val="24"/>
              </w:rPr>
            </w:pPr>
            <w:r>
              <w:rPr>
                <w:sz w:val="24"/>
              </w:rPr>
              <w:t>Пользоваться признаками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раскладывать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числа на простые множители</w:t>
            </w:r>
          </w:p>
        </w:tc>
      </w:tr>
      <w:tr w14:paraId="3184E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628" w:type="dxa"/>
          </w:tcPr>
          <w:p w14:paraId="57774D50">
            <w:pPr>
              <w:pStyle w:val="10"/>
              <w:spacing w:before="25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760" w:type="dxa"/>
          </w:tcPr>
          <w:p w14:paraId="1C3C6805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масштабом,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14:paraId="6E00E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69E73F9E">
            <w:pPr>
              <w:pStyle w:val="10"/>
              <w:spacing w:before="109"/>
              <w:rPr>
                <w:b/>
                <w:sz w:val="24"/>
              </w:rPr>
            </w:pPr>
          </w:p>
          <w:p w14:paraId="449DFF17">
            <w:pPr>
              <w:pStyle w:val="10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760" w:type="dxa"/>
          </w:tcPr>
          <w:p w14:paraId="54A6E796">
            <w:pPr>
              <w:pStyle w:val="10"/>
              <w:spacing w:before="30" w:line="309" w:lineRule="auto"/>
              <w:ind w:left="10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математических выражений,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формулы,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находить значения буквенных выражений</w:t>
            </w:r>
          </w:p>
        </w:tc>
      </w:tr>
      <w:tr w14:paraId="47D8C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628" w:type="dxa"/>
          </w:tcPr>
          <w:p w14:paraId="70FC5B1F">
            <w:pPr>
              <w:pStyle w:val="10"/>
              <w:spacing w:before="3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760" w:type="dxa"/>
          </w:tcPr>
          <w:p w14:paraId="2F7A1B14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</w:t>
            </w:r>
          </w:p>
        </w:tc>
      </w:tr>
      <w:tr w14:paraId="2C1667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28" w:type="dxa"/>
          </w:tcPr>
          <w:p w14:paraId="35B9DDCC">
            <w:pPr>
              <w:pStyle w:val="10"/>
              <w:spacing w:before="25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60" w:type="dxa"/>
          </w:tcPr>
          <w:p w14:paraId="37968F68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53CDC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628" w:type="dxa"/>
          </w:tcPr>
          <w:p w14:paraId="6A133EE0">
            <w:pPr>
              <w:pStyle w:val="10"/>
              <w:spacing w:before="3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60" w:type="dxa"/>
          </w:tcPr>
          <w:p w14:paraId="1E1935FE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многошаговые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14:paraId="42EC3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063B185E">
            <w:pPr>
              <w:pStyle w:val="10"/>
              <w:spacing w:before="212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60" w:type="dxa"/>
          </w:tcPr>
          <w:p w14:paraId="79B01BDB">
            <w:pPr>
              <w:pStyle w:val="10"/>
              <w:tabs>
                <w:tab w:val="left" w:pos="1102"/>
                <w:tab w:val="left" w:pos="2086"/>
                <w:tab w:val="left" w:pos="3387"/>
                <w:tab w:val="left" w:pos="3742"/>
                <w:tab w:val="left" w:pos="5327"/>
              </w:tabs>
              <w:spacing w:before="3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пропорциональностью</w:t>
            </w:r>
          </w:p>
          <w:p w14:paraId="21EE6C0A">
            <w:pPr>
              <w:pStyle w:val="10"/>
              <w:spacing w:before="84"/>
              <w:ind w:left="103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процентами,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14:paraId="52589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1628" w:type="dxa"/>
          </w:tcPr>
          <w:p w14:paraId="0C721F63">
            <w:pPr>
              <w:pStyle w:val="10"/>
              <w:rPr>
                <w:b/>
                <w:sz w:val="24"/>
              </w:rPr>
            </w:pPr>
          </w:p>
          <w:p w14:paraId="755413CD">
            <w:pPr>
              <w:pStyle w:val="10"/>
              <w:spacing w:before="194"/>
              <w:rPr>
                <w:b/>
                <w:sz w:val="24"/>
              </w:rPr>
            </w:pPr>
          </w:p>
          <w:p w14:paraId="577DE0B4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60" w:type="dxa"/>
          </w:tcPr>
          <w:p w14:paraId="22F01445">
            <w:pPr>
              <w:pStyle w:val="10"/>
              <w:spacing w:before="30" w:line="314" w:lineRule="auto"/>
              <w:ind w:left="103" w:right="100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оценку,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прикидку;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  <w:p w14:paraId="00D702B0">
            <w:pPr>
              <w:pStyle w:val="10"/>
              <w:spacing w:line="266" w:lineRule="exact"/>
              <w:ind w:lef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14:paraId="56009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628" w:type="dxa"/>
          </w:tcPr>
          <w:p w14:paraId="1CE78216">
            <w:pPr>
              <w:pStyle w:val="10"/>
              <w:spacing w:before="3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60" w:type="dxa"/>
          </w:tcPr>
          <w:p w14:paraId="0E073A4B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14:paraId="6B18DE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57B8E8D6">
            <w:pPr>
              <w:pStyle w:val="10"/>
              <w:spacing w:before="100"/>
              <w:rPr>
                <w:b/>
                <w:sz w:val="24"/>
              </w:rPr>
            </w:pPr>
          </w:p>
          <w:p w14:paraId="20BBC1B3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60" w:type="dxa"/>
          </w:tcPr>
          <w:p w14:paraId="0D8DFC55">
            <w:pPr>
              <w:pStyle w:val="10"/>
              <w:spacing w:before="21" w:line="312" w:lineRule="auto"/>
              <w:ind w:left="103" w:right="142"/>
              <w:jc w:val="both"/>
              <w:rPr>
                <w:sz w:val="24"/>
              </w:rPr>
            </w:pPr>
            <w:r>
              <w:rPr>
                <w:sz w:val="24"/>
              </w:rPr>
              <w:t>Извлекать информацию, представленную в таблицах, на линейной, столбчатой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диаграммах,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представленные данные, использовать данные при решении задач</w:t>
            </w:r>
          </w:p>
        </w:tc>
      </w:tr>
      <w:tr w14:paraId="4878D2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628" w:type="dxa"/>
          </w:tcPr>
          <w:p w14:paraId="6F2513A8">
            <w:pPr>
              <w:pStyle w:val="10"/>
              <w:spacing w:before="203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760" w:type="dxa"/>
          </w:tcPr>
          <w:p w14:paraId="7D3B5C54">
            <w:pPr>
              <w:pStyle w:val="10"/>
              <w:spacing w:before="25" w:line="309" w:lineRule="auto"/>
              <w:ind w:left="103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информацию с помощью таблиц,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и столбчатой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14:paraId="368B8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28" w:type="dxa"/>
          </w:tcPr>
          <w:p w14:paraId="564A2C23">
            <w:pPr>
              <w:pStyle w:val="10"/>
              <w:spacing w:before="30"/>
              <w:ind w:right="5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60" w:type="dxa"/>
          </w:tcPr>
          <w:p w14:paraId="0159D2D6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4D9719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628" w:type="dxa"/>
          </w:tcPr>
          <w:p w14:paraId="147528FF">
            <w:pPr>
              <w:pStyle w:val="10"/>
              <w:spacing w:before="3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60" w:type="dxa"/>
          </w:tcPr>
          <w:p w14:paraId="3C23D150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</w:t>
            </w:r>
          </w:p>
        </w:tc>
      </w:tr>
    </w:tbl>
    <w:p w14:paraId="4B7D548A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8"/>
        <w:gridCol w:w="7760"/>
      </w:tblGrid>
      <w:tr w14:paraId="26620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4C50708D">
            <w:pPr>
              <w:pStyle w:val="10"/>
              <w:rPr>
                <w:sz w:val="24"/>
              </w:rPr>
            </w:pPr>
          </w:p>
        </w:tc>
        <w:tc>
          <w:tcPr>
            <w:tcW w:w="7760" w:type="dxa"/>
          </w:tcPr>
          <w:p w14:paraId="2D02EB72">
            <w:pPr>
              <w:pStyle w:val="10"/>
              <w:tabs>
                <w:tab w:val="left" w:pos="1466"/>
                <w:tab w:val="left" w:pos="3353"/>
                <w:tab w:val="left" w:pos="4443"/>
                <w:tab w:val="left" w:pos="4818"/>
                <w:tab w:val="left" w:pos="6974"/>
              </w:tabs>
              <w:spacing w:before="30" w:line="309" w:lineRule="auto"/>
              <w:ind w:left="103" w:right="108"/>
              <w:rPr>
                <w:sz w:val="24"/>
              </w:rPr>
            </w:pP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фигур, </w:t>
            </w:r>
            <w:r>
              <w:rPr>
                <w:sz w:val="24"/>
              </w:rPr>
              <w:t>примеры равных и симметричных фигур</w:t>
            </w:r>
          </w:p>
        </w:tc>
      </w:tr>
      <w:tr w14:paraId="2AA9E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1E3D00E7">
            <w:pPr>
              <w:pStyle w:val="10"/>
              <w:spacing w:before="110"/>
              <w:rPr>
                <w:b/>
                <w:sz w:val="24"/>
              </w:rPr>
            </w:pPr>
          </w:p>
          <w:p w14:paraId="0DD2AA37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60" w:type="dxa"/>
          </w:tcPr>
          <w:p w14:paraId="1600FC26">
            <w:pPr>
              <w:pStyle w:val="10"/>
              <w:tabs>
                <w:tab w:val="left" w:pos="1625"/>
                <w:tab w:val="left" w:pos="2023"/>
                <w:tab w:val="left" w:pos="3320"/>
                <w:tab w:val="left" w:pos="4510"/>
                <w:tab w:val="left" w:pos="5730"/>
                <w:tab w:val="left" w:pos="7416"/>
              </w:tabs>
              <w:spacing w:before="30" w:line="309" w:lineRule="auto"/>
              <w:ind w:left="103" w:right="108"/>
              <w:rPr>
                <w:sz w:val="24"/>
              </w:rPr>
            </w:pP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циркуля,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транспортира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нелинованной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плоские геометрические фигуры и конфигурации, симметричные фигуры</w:t>
            </w:r>
          </w:p>
        </w:tc>
      </w:tr>
      <w:tr w14:paraId="58CFE9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0BB3A2FB">
            <w:pPr>
              <w:pStyle w:val="10"/>
              <w:spacing w:before="104"/>
              <w:rPr>
                <w:b/>
                <w:sz w:val="24"/>
              </w:rPr>
            </w:pPr>
          </w:p>
          <w:p w14:paraId="7D761390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60" w:type="dxa"/>
          </w:tcPr>
          <w:p w14:paraId="6A69CE24">
            <w:pPr>
              <w:pStyle w:val="10"/>
              <w:spacing w:before="30" w:line="309" w:lineRule="auto"/>
              <w:ind w:left="103" w:right="1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геометрическими понятиями: равенство фигур, симметрия; </w:t>
            </w:r>
            <w:r>
              <w:rPr>
                <w:sz w:val="24"/>
              </w:rPr>
              <w:t>использовать терминологию, связанную с симметрией: ось симметрии, центр симметрии</w:t>
            </w:r>
          </w:p>
        </w:tc>
      </w:tr>
      <w:tr w14:paraId="2F88E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3" w:hRule="atLeast"/>
        </w:trPr>
        <w:tc>
          <w:tcPr>
            <w:tcW w:w="1628" w:type="dxa"/>
          </w:tcPr>
          <w:p w14:paraId="24E7BE20">
            <w:pPr>
              <w:pStyle w:val="10"/>
              <w:rPr>
                <w:b/>
                <w:sz w:val="24"/>
              </w:rPr>
            </w:pPr>
          </w:p>
          <w:p w14:paraId="50545FEC">
            <w:pPr>
              <w:pStyle w:val="10"/>
              <w:spacing w:before="11"/>
              <w:rPr>
                <w:b/>
                <w:sz w:val="24"/>
              </w:rPr>
            </w:pPr>
          </w:p>
          <w:p w14:paraId="365C8A35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60" w:type="dxa"/>
          </w:tcPr>
          <w:p w14:paraId="4053B261">
            <w:pPr>
              <w:pStyle w:val="10"/>
              <w:spacing w:before="30" w:line="312" w:lineRule="auto"/>
              <w:ind w:left="103" w:right="108"/>
              <w:jc w:val="both"/>
              <w:rPr>
                <w:sz w:val="24"/>
              </w:rPr>
            </w:pPr>
            <w:r>
              <w:rPr>
                <w:sz w:val="24"/>
              </w:rPr>
              <w:t>Находить величины углов измерением с помощью транспортира,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строить углы заданной величины, пользоваться при решении задач градусной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</w:p>
          <w:p w14:paraId="13C8F029">
            <w:pPr>
              <w:pStyle w:val="10"/>
              <w:spacing w:before="4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развёрнутый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углы</w:t>
            </w:r>
          </w:p>
        </w:tc>
      </w:tr>
      <w:tr w14:paraId="0F1424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118" w:hRule="atLeast"/>
        </w:trPr>
        <w:tc>
          <w:tcPr>
            <w:tcW w:w="1628" w:type="dxa"/>
          </w:tcPr>
          <w:p w14:paraId="601C429A">
            <w:pPr>
              <w:pStyle w:val="10"/>
              <w:spacing w:before="109"/>
              <w:rPr>
                <w:b/>
                <w:sz w:val="24"/>
              </w:rPr>
            </w:pPr>
          </w:p>
          <w:p w14:paraId="3CA232F4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60" w:type="dxa"/>
          </w:tcPr>
          <w:p w14:paraId="477B913C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многоугольника,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пользоваться</w:t>
            </w:r>
          </w:p>
          <w:p w14:paraId="05F008AB">
            <w:pPr>
              <w:pStyle w:val="10"/>
              <w:spacing w:before="84" w:line="304" w:lineRule="auto"/>
              <w:ind w:left="103"/>
              <w:rPr>
                <w:sz w:val="24"/>
              </w:rPr>
            </w:pPr>
            <w:r>
              <w:rPr>
                <w:sz w:val="24"/>
              </w:rPr>
              <w:t>единицами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 через другие</w:t>
            </w:r>
          </w:p>
        </w:tc>
      </w:tr>
      <w:tr w14:paraId="75B9F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79233295">
            <w:pPr>
              <w:pStyle w:val="10"/>
              <w:spacing w:before="212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60" w:type="dxa"/>
          </w:tcPr>
          <w:p w14:paraId="175C4377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Находить,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чертёжные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расстояния: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двумя</w:t>
            </w:r>
          </w:p>
          <w:p w14:paraId="0AA19435">
            <w:pPr>
              <w:pStyle w:val="10"/>
              <w:spacing w:before="84"/>
              <w:ind w:left="103"/>
              <w:rPr>
                <w:sz w:val="24"/>
              </w:rPr>
            </w:pPr>
            <w:r>
              <w:rPr>
                <w:sz w:val="24"/>
              </w:rPr>
              <w:t>точками,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  <w:tr w14:paraId="78AC95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1628" w:type="dxa"/>
          </w:tcPr>
          <w:p w14:paraId="1E6275A0">
            <w:pPr>
              <w:pStyle w:val="10"/>
              <w:rPr>
                <w:b/>
                <w:sz w:val="24"/>
              </w:rPr>
            </w:pPr>
          </w:p>
          <w:p w14:paraId="47473364">
            <w:pPr>
              <w:pStyle w:val="10"/>
              <w:spacing w:before="188"/>
              <w:rPr>
                <w:b/>
                <w:sz w:val="24"/>
              </w:rPr>
            </w:pPr>
          </w:p>
          <w:p w14:paraId="791EB683">
            <w:pPr>
              <w:pStyle w:val="10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60" w:type="dxa"/>
          </w:tcPr>
          <w:p w14:paraId="22C2248B">
            <w:pPr>
              <w:pStyle w:val="10"/>
              <w:spacing w:before="30" w:line="312" w:lineRule="auto"/>
              <w:ind w:left="103" w:right="102"/>
              <w:jc w:val="both"/>
              <w:rPr>
                <w:sz w:val="24"/>
              </w:rPr>
            </w:pPr>
            <w:r>
              <w:rPr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единицами</w:t>
            </w:r>
          </w:p>
          <w:p w14:paraId="500427BB">
            <w:pPr>
              <w:pStyle w:val="10"/>
              <w:spacing w:before="4" w:line="304" w:lineRule="auto"/>
              <w:ind w:left="103" w:right="265"/>
              <w:jc w:val="bot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14:paraId="2EB0B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628" w:type="dxa"/>
          </w:tcPr>
          <w:p w14:paraId="270617F6">
            <w:pPr>
              <w:pStyle w:val="10"/>
              <w:spacing w:before="99"/>
              <w:rPr>
                <w:b/>
                <w:sz w:val="24"/>
              </w:rPr>
            </w:pPr>
          </w:p>
          <w:p w14:paraId="7EC12849">
            <w:pPr>
              <w:pStyle w:val="10"/>
              <w:spacing w:before="1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60" w:type="dxa"/>
          </w:tcPr>
          <w:p w14:paraId="496384AD">
            <w:pPr>
              <w:pStyle w:val="10"/>
              <w:spacing w:before="25" w:line="309" w:lineRule="auto"/>
              <w:ind w:left="103" w:right="13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на моделях и изображениях пирамиду, конус, цилиндр, использовать терминологию: вершина, ребро, грань, основание, </w:t>
            </w:r>
            <w:r>
              <w:rPr>
                <w:spacing w:val="-2"/>
                <w:sz w:val="24"/>
              </w:rPr>
              <w:t>развёртка</w:t>
            </w:r>
          </w:p>
        </w:tc>
      </w:tr>
      <w:tr w14:paraId="6A0E4B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28" w:type="dxa"/>
          </w:tcPr>
          <w:p w14:paraId="6D85531C">
            <w:pPr>
              <w:pStyle w:val="10"/>
              <w:spacing w:before="31"/>
              <w:ind w:right="4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60" w:type="dxa"/>
          </w:tcPr>
          <w:p w14:paraId="6724CF0A">
            <w:pPr>
              <w:pStyle w:val="10"/>
              <w:spacing w:before="31"/>
              <w:ind w:left="103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</w:t>
            </w:r>
          </w:p>
        </w:tc>
      </w:tr>
      <w:tr w14:paraId="3298B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628" w:type="dxa"/>
          </w:tcPr>
          <w:p w14:paraId="5E682B2A">
            <w:pPr>
              <w:pStyle w:val="10"/>
              <w:spacing w:before="208"/>
              <w:ind w:right="42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60" w:type="dxa"/>
          </w:tcPr>
          <w:p w14:paraId="1D528BB1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пользоваться</w:t>
            </w:r>
          </w:p>
          <w:p w14:paraId="40F8B34A">
            <w:pPr>
              <w:pStyle w:val="10"/>
              <w:spacing w:before="84"/>
              <w:ind w:left="103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  <w:tr w14:paraId="5977E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628" w:type="dxa"/>
          </w:tcPr>
          <w:p w14:paraId="6FCA8E28">
            <w:pPr>
              <w:pStyle w:val="10"/>
              <w:spacing w:before="203"/>
              <w:ind w:right="42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760" w:type="dxa"/>
          </w:tcPr>
          <w:p w14:paraId="782B0B38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4FF55CE">
            <w:pPr>
              <w:pStyle w:val="10"/>
              <w:spacing w:before="79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14:paraId="7A858716">
      <w:pPr>
        <w:pStyle w:val="2"/>
        <w:spacing w:before="276"/>
        <w:ind w:left="135" w:right="383" w:firstLine="0"/>
        <w:jc w:val="center"/>
      </w:pPr>
      <w:r>
        <w:rPr>
          <w:spacing w:val="-2"/>
        </w:rPr>
        <w:t>ПРОВЕРЯЕМЫЕ</w:t>
      </w:r>
      <w:r>
        <w:rPr>
          <w:spacing w:val="-9"/>
        </w:rPr>
        <w:t xml:space="preserve"> </w:t>
      </w:r>
      <w:r>
        <w:rPr>
          <w:spacing w:val="-2"/>
        </w:rPr>
        <w:t>ЭЛЕМЕНТЫ</w:t>
      </w:r>
      <w:r>
        <w:rPr>
          <w:spacing w:val="-10"/>
        </w:rPr>
        <w:t xml:space="preserve"> </w:t>
      </w:r>
      <w:r>
        <w:rPr>
          <w:spacing w:val="-2"/>
        </w:rPr>
        <w:t>СОДЕРЖАНИЯ</w:t>
      </w:r>
    </w:p>
    <w:p w14:paraId="65052492">
      <w:pPr>
        <w:pStyle w:val="9"/>
        <w:numPr>
          <w:ilvl w:val="0"/>
          <w:numId w:val="7"/>
        </w:numPr>
        <w:tabs>
          <w:tab w:val="left" w:pos="496"/>
        </w:tabs>
        <w:spacing w:before="240" w:after="0" w:line="240" w:lineRule="auto"/>
        <w:ind w:left="496" w:right="0" w:hanging="211"/>
        <w:jc w:val="left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50138C61">
      <w:pPr>
        <w:pStyle w:val="7"/>
        <w:spacing w:before="108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8614"/>
      </w:tblGrid>
      <w:tr w14:paraId="6C6D52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26" w:type="dxa"/>
          </w:tcPr>
          <w:p w14:paraId="7AC50FA7">
            <w:pPr>
              <w:pStyle w:val="10"/>
              <w:spacing w:before="40"/>
              <w:ind w:right="27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14" w:type="dxa"/>
          </w:tcPr>
          <w:p w14:paraId="215282AD">
            <w:pPr>
              <w:pStyle w:val="10"/>
              <w:spacing w:before="40"/>
              <w:ind w:left="434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14:paraId="088F0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26" w:type="dxa"/>
          </w:tcPr>
          <w:p w14:paraId="01D97CE4">
            <w:pPr>
              <w:pStyle w:val="10"/>
              <w:spacing w:before="30"/>
              <w:ind w:right="2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14" w:type="dxa"/>
          </w:tcPr>
          <w:p w14:paraId="3B79C804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нуль</w:t>
            </w:r>
          </w:p>
        </w:tc>
      </w:tr>
    </w:tbl>
    <w:p w14:paraId="4825859C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500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8614"/>
      </w:tblGrid>
      <w:tr w14:paraId="2292A1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15" w:hRule="atLeast"/>
        </w:trPr>
        <w:tc>
          <w:tcPr>
            <w:tcW w:w="826" w:type="dxa"/>
          </w:tcPr>
          <w:p w14:paraId="1275D106">
            <w:pPr>
              <w:pStyle w:val="10"/>
              <w:spacing w:before="217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14" w:type="dxa"/>
          </w:tcPr>
          <w:p w14:paraId="65F844E0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число. Ряд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 Число 0. 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натуральных чисел точками на координатной (числовой) прямой</w:t>
            </w:r>
          </w:p>
        </w:tc>
      </w:tr>
      <w:tr w14:paraId="0137E8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26" w:type="dxa"/>
          </w:tcPr>
          <w:p w14:paraId="12555400">
            <w:pPr>
              <w:pStyle w:val="10"/>
              <w:spacing w:before="218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14" w:type="dxa"/>
          </w:tcPr>
          <w:p w14:paraId="2649FAE5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Позиционная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Римская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нумерация.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Десятичная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система</w:t>
            </w:r>
          </w:p>
          <w:p w14:paraId="69D1D286">
            <w:pPr>
              <w:pStyle w:val="10"/>
              <w:spacing w:before="114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счисления</w:t>
            </w:r>
          </w:p>
        </w:tc>
      </w:tr>
      <w:tr w14:paraId="292D6D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826" w:type="dxa"/>
          </w:tcPr>
          <w:p w14:paraId="4560D078">
            <w:pPr>
              <w:pStyle w:val="10"/>
              <w:spacing w:before="217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14" w:type="dxa"/>
          </w:tcPr>
          <w:p w14:paraId="538E2CA6">
            <w:pPr>
              <w:pStyle w:val="10"/>
              <w:tabs>
                <w:tab w:val="left" w:pos="1428"/>
                <w:tab w:val="left" w:pos="2989"/>
                <w:tab w:val="left" w:pos="3858"/>
                <w:tab w:val="left" w:pos="5125"/>
                <w:tab w:val="left" w:pos="6681"/>
                <w:tab w:val="left" w:pos="7488"/>
                <w:tab w:val="left" w:pos="7820"/>
              </w:tabs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нулём.</w:t>
            </w:r>
          </w:p>
          <w:p w14:paraId="7A710985">
            <w:pPr>
              <w:pStyle w:val="10"/>
              <w:spacing w:before="108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14:paraId="5706F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826" w:type="dxa"/>
          </w:tcPr>
          <w:p w14:paraId="0948B6F2">
            <w:pPr>
              <w:pStyle w:val="10"/>
              <w:rPr>
                <w:b/>
                <w:sz w:val="24"/>
              </w:rPr>
            </w:pPr>
          </w:p>
          <w:p w14:paraId="642537C5">
            <w:pPr>
              <w:pStyle w:val="10"/>
              <w:spacing w:before="54"/>
              <w:rPr>
                <w:b/>
                <w:sz w:val="24"/>
              </w:rPr>
            </w:pPr>
          </w:p>
          <w:p w14:paraId="2E61BF76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14" w:type="dxa"/>
          </w:tcPr>
          <w:p w14:paraId="22F3B619">
            <w:pPr>
              <w:pStyle w:val="10"/>
              <w:spacing w:before="25" w:line="336" w:lineRule="auto"/>
              <w:ind w:left="103" w:right="98"/>
              <w:jc w:val="both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(законы)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распределительное</w:t>
            </w:r>
          </w:p>
          <w:p w14:paraId="377D6C82">
            <w:pPr>
              <w:pStyle w:val="10"/>
              <w:spacing w:before="8"/>
              <w:ind w:lef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свойство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(закон)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14:paraId="068486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826" w:type="dxa"/>
          </w:tcPr>
          <w:p w14:paraId="1AE14714">
            <w:pPr>
              <w:pStyle w:val="10"/>
              <w:spacing w:before="223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14" w:type="dxa"/>
          </w:tcPr>
          <w:p w14:paraId="5F14208A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букв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</w:t>
            </w:r>
          </w:p>
          <w:p w14:paraId="1BD75A98">
            <w:pPr>
              <w:pStyle w:val="10"/>
              <w:spacing w:before="114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14:paraId="3133B6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26" w:type="dxa"/>
          </w:tcPr>
          <w:p w14:paraId="141E63EA">
            <w:pPr>
              <w:pStyle w:val="10"/>
              <w:spacing w:before="217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614" w:type="dxa"/>
          </w:tcPr>
          <w:p w14:paraId="7DB5D630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  <w:p w14:paraId="6458BE58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 w14:paraId="6E012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826" w:type="dxa"/>
          </w:tcPr>
          <w:p w14:paraId="73012C5D">
            <w:pPr>
              <w:pStyle w:val="10"/>
              <w:spacing w:before="217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614" w:type="dxa"/>
          </w:tcPr>
          <w:p w14:paraId="63E7894C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разрядных</w:t>
            </w:r>
          </w:p>
          <w:p w14:paraId="15D0E799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слагаемых</w:t>
            </w:r>
          </w:p>
        </w:tc>
      </w:tr>
      <w:tr w14:paraId="1C8E2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826" w:type="dxa"/>
          </w:tcPr>
          <w:p w14:paraId="0720E5B8">
            <w:pPr>
              <w:pStyle w:val="10"/>
              <w:rPr>
                <w:b/>
                <w:sz w:val="24"/>
              </w:rPr>
            </w:pPr>
          </w:p>
          <w:p w14:paraId="0100EDB0">
            <w:pPr>
              <w:pStyle w:val="10"/>
              <w:spacing w:before="49"/>
              <w:rPr>
                <w:b/>
                <w:sz w:val="24"/>
              </w:rPr>
            </w:pPr>
          </w:p>
          <w:p w14:paraId="6A0B2A85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614" w:type="dxa"/>
          </w:tcPr>
          <w:p w14:paraId="27AF4CD1">
            <w:pPr>
              <w:pStyle w:val="10"/>
              <w:spacing w:before="25" w:line="333" w:lineRule="auto"/>
              <w:ind w:left="103" w:right="100"/>
              <w:jc w:val="both"/>
              <w:rPr>
                <w:sz w:val="24"/>
              </w:rPr>
            </w:pPr>
            <w:r>
              <w:rPr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(законов)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распределительного</w:t>
            </w:r>
          </w:p>
          <w:p w14:paraId="4DF61BB3">
            <w:pPr>
              <w:pStyle w:val="10"/>
              <w:spacing w:before="11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14:paraId="41AA07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26" w:type="dxa"/>
          </w:tcPr>
          <w:p w14:paraId="0F116EF7">
            <w:pPr>
              <w:pStyle w:val="10"/>
              <w:spacing w:before="25"/>
              <w:ind w:left="4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14" w:type="dxa"/>
          </w:tcPr>
          <w:p w14:paraId="0D1F58D8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14:paraId="594A1B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826" w:type="dxa"/>
          </w:tcPr>
          <w:p w14:paraId="4916FFC7">
            <w:pPr>
              <w:pStyle w:val="10"/>
              <w:rPr>
                <w:b/>
                <w:sz w:val="24"/>
              </w:rPr>
            </w:pPr>
          </w:p>
          <w:p w14:paraId="6A762B2A">
            <w:pPr>
              <w:pStyle w:val="10"/>
              <w:spacing w:before="49"/>
              <w:rPr>
                <w:b/>
                <w:sz w:val="24"/>
              </w:rPr>
            </w:pPr>
          </w:p>
          <w:p w14:paraId="00E236D4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14" w:type="dxa"/>
          </w:tcPr>
          <w:p w14:paraId="0FB35C99">
            <w:pPr>
              <w:pStyle w:val="10"/>
              <w:spacing w:before="25" w:line="333" w:lineRule="auto"/>
              <w:ind w:left="103" w:right="9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</w:t>
            </w:r>
          </w:p>
          <w:p w14:paraId="30735E8D">
            <w:pPr>
              <w:pStyle w:val="10"/>
              <w:spacing w:before="12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неправильной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14:paraId="73F10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826" w:type="dxa"/>
          </w:tcPr>
          <w:p w14:paraId="6FE90BFB">
            <w:pPr>
              <w:pStyle w:val="10"/>
              <w:spacing w:before="222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14" w:type="dxa"/>
          </w:tcPr>
          <w:p w14:paraId="7C133DDF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новому</w:t>
            </w:r>
          </w:p>
          <w:p w14:paraId="1749B000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знаменателю.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14:paraId="7376A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826" w:type="dxa"/>
          </w:tcPr>
          <w:p w14:paraId="57CE40FB">
            <w:pPr>
              <w:pStyle w:val="10"/>
              <w:spacing w:before="218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14" w:type="dxa"/>
          </w:tcPr>
          <w:p w14:paraId="6C728756">
            <w:pPr>
              <w:pStyle w:val="10"/>
              <w:spacing w:before="26"/>
              <w:ind w:left="10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дробей, взаимно-</w:t>
            </w:r>
            <w:r>
              <w:rPr>
                <w:spacing w:val="-2"/>
                <w:sz w:val="24"/>
              </w:rPr>
              <w:t>обратные</w:t>
            </w:r>
          </w:p>
          <w:p w14:paraId="10EFD752">
            <w:pPr>
              <w:pStyle w:val="10"/>
              <w:spacing w:before="112"/>
              <w:ind w:left="103"/>
              <w:rPr>
                <w:sz w:val="24"/>
              </w:rPr>
            </w:pPr>
            <w:r>
              <w:rPr>
                <w:sz w:val="24"/>
              </w:rPr>
              <w:t>дроби.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части</w:t>
            </w:r>
          </w:p>
        </w:tc>
      </w:tr>
      <w:tr w14:paraId="22CE91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826" w:type="dxa"/>
          </w:tcPr>
          <w:p w14:paraId="531917F8">
            <w:pPr>
              <w:pStyle w:val="10"/>
              <w:spacing w:before="128"/>
              <w:rPr>
                <w:b/>
                <w:sz w:val="24"/>
              </w:rPr>
            </w:pPr>
          </w:p>
          <w:p w14:paraId="5B0F43A5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14" w:type="dxa"/>
          </w:tcPr>
          <w:p w14:paraId="2CD0EE89">
            <w:pPr>
              <w:pStyle w:val="10"/>
              <w:spacing w:before="25" w:line="333" w:lineRule="auto"/>
              <w:ind w:left="103" w:right="99"/>
              <w:jc w:val="both"/>
              <w:rPr>
                <w:sz w:val="24"/>
              </w:rPr>
            </w:pPr>
            <w:r>
              <w:rPr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числовой прямой. Сравнение десятичных дробей</w:t>
            </w:r>
          </w:p>
        </w:tc>
      </w:tr>
      <w:tr w14:paraId="1CCC63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826" w:type="dxa"/>
          </w:tcPr>
          <w:p w14:paraId="1F3D6144">
            <w:pPr>
              <w:pStyle w:val="10"/>
              <w:spacing w:before="222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14" w:type="dxa"/>
          </w:tcPr>
          <w:p w14:paraId="3755A397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</w:t>
            </w:r>
          </w:p>
          <w:p w14:paraId="76796EF5">
            <w:pPr>
              <w:pStyle w:val="10"/>
              <w:spacing w:before="108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</w:p>
        </w:tc>
      </w:tr>
    </w:tbl>
    <w:p w14:paraId="125AE778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472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8614"/>
      </w:tblGrid>
      <w:tr w14:paraId="7011AF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26" w:type="dxa"/>
          </w:tcPr>
          <w:p w14:paraId="36DD44AB">
            <w:pPr>
              <w:pStyle w:val="10"/>
              <w:spacing w:before="25"/>
              <w:ind w:left="42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14" w:type="dxa"/>
          </w:tcPr>
          <w:p w14:paraId="5D8C4947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053FBC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26" w:type="dxa"/>
          </w:tcPr>
          <w:p w14:paraId="636AFBA9">
            <w:pPr>
              <w:pStyle w:val="10"/>
              <w:spacing w:before="25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14" w:type="dxa"/>
          </w:tcPr>
          <w:p w14:paraId="15D3D287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 w14:paraId="06C19F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826" w:type="dxa"/>
          </w:tcPr>
          <w:p w14:paraId="4F28F48B">
            <w:pPr>
              <w:pStyle w:val="10"/>
              <w:spacing w:before="218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14" w:type="dxa"/>
          </w:tcPr>
          <w:p w14:paraId="4D62FB6D">
            <w:pPr>
              <w:pStyle w:val="10"/>
              <w:tabs>
                <w:tab w:val="left" w:pos="1226"/>
                <w:tab w:val="left" w:pos="2614"/>
                <w:tab w:val="left" w:pos="3445"/>
                <w:tab w:val="left" w:pos="4568"/>
                <w:tab w:val="left" w:pos="5341"/>
                <w:tab w:val="left" w:pos="6662"/>
                <w:tab w:val="left" w:pos="7334"/>
              </w:tabs>
              <w:spacing w:before="26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перебором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</w:t>
            </w:r>
          </w:p>
          <w:p w14:paraId="2C858F9A">
            <w:pPr>
              <w:pStyle w:val="10"/>
              <w:spacing w:before="108"/>
              <w:ind w:left="103"/>
              <w:rPr>
                <w:sz w:val="24"/>
              </w:rPr>
            </w:pPr>
            <w:r>
              <w:rPr>
                <w:sz w:val="24"/>
              </w:rPr>
              <w:t>вариантов.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</w:t>
            </w:r>
          </w:p>
        </w:tc>
      </w:tr>
      <w:tr w14:paraId="135FB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826" w:type="dxa"/>
          </w:tcPr>
          <w:p w14:paraId="434F06DB">
            <w:pPr>
              <w:pStyle w:val="10"/>
              <w:rPr>
                <w:b/>
                <w:sz w:val="24"/>
              </w:rPr>
            </w:pPr>
          </w:p>
          <w:p w14:paraId="1FC63E4F">
            <w:pPr>
              <w:pStyle w:val="10"/>
              <w:spacing w:before="49"/>
              <w:rPr>
                <w:b/>
                <w:sz w:val="24"/>
              </w:rPr>
            </w:pPr>
          </w:p>
          <w:p w14:paraId="0DE9553A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14" w:type="dxa"/>
          </w:tcPr>
          <w:p w14:paraId="668D4A6B">
            <w:pPr>
              <w:pStyle w:val="10"/>
              <w:tabs>
                <w:tab w:val="left" w:pos="1884"/>
                <w:tab w:val="left" w:pos="3286"/>
                <w:tab w:val="left" w:pos="4400"/>
                <w:tab w:val="left" w:pos="5587"/>
                <w:tab w:val="left" w:pos="6374"/>
              </w:tabs>
              <w:spacing w:before="25" w:line="336" w:lineRule="auto"/>
              <w:ind w:left="103" w:right="12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связывающие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скорость, время,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стоимость.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массы, объёма,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расстояния,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между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единицами измерения каждой величины</w:t>
            </w:r>
          </w:p>
        </w:tc>
      </w:tr>
      <w:tr w14:paraId="67BB8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26" w:type="dxa"/>
          </w:tcPr>
          <w:p w14:paraId="796C3E73">
            <w:pPr>
              <w:pStyle w:val="10"/>
              <w:spacing w:before="25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14" w:type="dxa"/>
          </w:tcPr>
          <w:p w14:paraId="59AAB91F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</w:tr>
      <w:tr w14:paraId="307A5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826" w:type="dxa"/>
          </w:tcPr>
          <w:p w14:paraId="7977ABFC">
            <w:pPr>
              <w:pStyle w:val="10"/>
              <w:spacing w:before="25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614" w:type="dxa"/>
          </w:tcPr>
          <w:p w14:paraId="6DD7F02E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столбчатых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14:paraId="3367B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26" w:type="dxa"/>
          </w:tcPr>
          <w:p w14:paraId="73178D3C">
            <w:pPr>
              <w:pStyle w:val="10"/>
              <w:spacing w:before="20"/>
              <w:ind w:left="4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14" w:type="dxa"/>
          </w:tcPr>
          <w:p w14:paraId="6F381A95">
            <w:pPr>
              <w:pStyle w:val="10"/>
              <w:spacing w:before="20"/>
              <w:ind w:left="10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7CE4AE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826" w:type="dxa"/>
          </w:tcPr>
          <w:p w14:paraId="6C346836">
            <w:pPr>
              <w:pStyle w:val="10"/>
              <w:spacing w:before="133"/>
              <w:rPr>
                <w:b/>
                <w:sz w:val="24"/>
              </w:rPr>
            </w:pPr>
          </w:p>
          <w:p w14:paraId="1E6BE228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14" w:type="dxa"/>
          </w:tcPr>
          <w:p w14:paraId="6E80253F">
            <w:pPr>
              <w:pStyle w:val="10"/>
              <w:spacing w:before="20" w:line="333" w:lineRule="auto"/>
              <w:ind w:left="103" w:right="174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 о фигурах на плоскости: точка, прямая, отрезок, луч, угол,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развёрнутый углы</w:t>
            </w:r>
          </w:p>
        </w:tc>
      </w:tr>
      <w:tr w14:paraId="077CA1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26" w:type="dxa"/>
          </w:tcPr>
          <w:p w14:paraId="1848A19C">
            <w:pPr>
              <w:pStyle w:val="10"/>
              <w:spacing w:before="222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14" w:type="dxa"/>
          </w:tcPr>
          <w:p w14:paraId="7F52DDD8">
            <w:pPr>
              <w:pStyle w:val="10"/>
              <w:tabs>
                <w:tab w:val="left" w:pos="962"/>
                <w:tab w:val="left" w:pos="2000"/>
                <w:tab w:val="left" w:pos="3502"/>
                <w:tab w:val="left" w:pos="4616"/>
                <w:tab w:val="left" w:pos="5548"/>
                <w:tab w:val="left" w:pos="6403"/>
                <w:tab w:val="left" w:pos="7545"/>
              </w:tabs>
              <w:spacing w:before="2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Длина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</w:p>
          <w:p w14:paraId="532260AF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многоугольника.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 w14:paraId="733074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826" w:type="dxa"/>
          </w:tcPr>
          <w:p w14:paraId="3DA0E783">
            <w:pPr>
              <w:pStyle w:val="10"/>
              <w:spacing w:before="217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614" w:type="dxa"/>
          </w:tcPr>
          <w:p w14:paraId="29973285">
            <w:pPr>
              <w:pStyle w:val="10"/>
              <w:tabs>
                <w:tab w:val="left" w:pos="1538"/>
                <w:tab w:val="left" w:pos="3344"/>
                <w:tab w:val="left" w:pos="3771"/>
                <w:tab w:val="left" w:pos="4924"/>
                <w:tab w:val="left" w:pos="5462"/>
                <w:tab w:val="left" w:pos="6888"/>
              </w:tabs>
              <w:spacing w:before="25" w:line="333" w:lineRule="auto"/>
              <w:ind w:left="103" w:right="123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фигурах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многоугольник, </w:t>
            </w:r>
            <w:r>
              <w:rPr>
                <w:sz w:val="24"/>
              </w:rPr>
              <w:t>прямоугольник, квадрат, треугольник;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равенстве фигур</w:t>
            </w:r>
          </w:p>
        </w:tc>
      </w:tr>
      <w:tr w14:paraId="391F27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826" w:type="dxa"/>
          </w:tcPr>
          <w:p w14:paraId="0B26870D">
            <w:pPr>
              <w:pStyle w:val="10"/>
              <w:spacing w:before="133"/>
              <w:rPr>
                <w:b/>
                <w:sz w:val="24"/>
              </w:rPr>
            </w:pPr>
          </w:p>
          <w:p w14:paraId="6B191FF7">
            <w:pPr>
              <w:pStyle w:val="10"/>
              <w:spacing w:before="1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614" w:type="dxa"/>
          </w:tcPr>
          <w:p w14:paraId="2739A3BB">
            <w:pPr>
              <w:pStyle w:val="10"/>
              <w:spacing w:before="25" w:line="336" w:lineRule="auto"/>
              <w:ind w:left="103" w:right="126"/>
              <w:jc w:val="both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бумаге. 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 w14:paraId="00B95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826" w:type="dxa"/>
          </w:tcPr>
          <w:p w14:paraId="0323FAA5">
            <w:pPr>
              <w:pStyle w:val="10"/>
              <w:spacing w:before="133"/>
              <w:rPr>
                <w:b/>
                <w:sz w:val="24"/>
              </w:rPr>
            </w:pPr>
          </w:p>
          <w:p w14:paraId="2AB7E9EA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614" w:type="dxa"/>
          </w:tcPr>
          <w:p w14:paraId="7E371230">
            <w:pPr>
              <w:pStyle w:val="10"/>
              <w:tabs>
                <w:tab w:val="left" w:pos="1471"/>
                <w:tab w:val="left" w:pos="3584"/>
                <w:tab w:val="left" w:pos="4146"/>
                <w:tab w:val="left" w:pos="6431"/>
                <w:tab w:val="left" w:pos="8285"/>
              </w:tabs>
              <w:spacing w:before="30" w:line="333" w:lineRule="auto"/>
              <w:ind w:left="103" w:right="101"/>
              <w:rPr>
                <w:sz w:val="24"/>
              </w:rPr>
            </w:pP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прямоугольников,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Единицы измерения площади</w:t>
            </w:r>
          </w:p>
        </w:tc>
      </w:tr>
      <w:tr w14:paraId="2C8297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826" w:type="dxa"/>
          </w:tcPr>
          <w:p w14:paraId="041ACDB1">
            <w:pPr>
              <w:pStyle w:val="10"/>
              <w:rPr>
                <w:b/>
                <w:sz w:val="24"/>
              </w:rPr>
            </w:pPr>
          </w:p>
          <w:p w14:paraId="1278BCB5">
            <w:pPr>
              <w:pStyle w:val="10"/>
              <w:spacing w:before="44"/>
              <w:rPr>
                <w:b/>
                <w:sz w:val="24"/>
              </w:rPr>
            </w:pPr>
          </w:p>
          <w:p w14:paraId="24A25EA6">
            <w:pPr>
              <w:pStyle w:val="1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614" w:type="dxa"/>
          </w:tcPr>
          <w:p w14:paraId="64A49944">
            <w:pPr>
              <w:pStyle w:val="10"/>
              <w:tabs>
                <w:tab w:val="left" w:pos="1475"/>
                <w:tab w:val="left" w:pos="2048"/>
                <w:tab w:val="left" w:pos="2319"/>
                <w:tab w:val="left" w:pos="3216"/>
                <w:tab w:val="left" w:pos="3272"/>
                <w:tab w:val="left" w:pos="3585"/>
                <w:tab w:val="left" w:pos="3930"/>
                <w:tab w:val="left" w:pos="4261"/>
                <w:tab w:val="left" w:pos="5379"/>
                <w:tab w:val="left" w:pos="5728"/>
                <w:tab w:val="left" w:pos="6278"/>
                <w:tab w:val="left" w:pos="6884"/>
                <w:tab w:val="left" w:pos="7259"/>
              </w:tabs>
              <w:spacing w:before="30" w:line="333" w:lineRule="auto"/>
              <w:ind w:left="103" w:right="100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фигурах: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прямоугольный параллелепипед,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куб,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многогранники.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простейших многогранников.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Развёртки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Создание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моделей многогранников (из бумаги, проволоки, пластилина и других материалов)</w:t>
            </w:r>
          </w:p>
        </w:tc>
      </w:tr>
      <w:tr w14:paraId="40DDFE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26" w:type="dxa"/>
          </w:tcPr>
          <w:p w14:paraId="48992E01">
            <w:pPr>
              <w:pStyle w:val="10"/>
              <w:spacing w:before="20"/>
              <w:ind w:left="420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614" w:type="dxa"/>
          </w:tcPr>
          <w:p w14:paraId="74A0BE27">
            <w:pPr>
              <w:pStyle w:val="10"/>
              <w:spacing w:before="20"/>
              <w:ind w:left="103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куба.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</w:tbl>
    <w:p w14:paraId="69ADACBF">
      <w:pPr>
        <w:pStyle w:val="2"/>
        <w:numPr>
          <w:ilvl w:val="0"/>
          <w:numId w:val="7"/>
        </w:numPr>
        <w:tabs>
          <w:tab w:val="left" w:pos="496"/>
        </w:tabs>
        <w:spacing w:before="279" w:after="0" w:line="240" w:lineRule="auto"/>
        <w:ind w:left="496" w:right="0" w:hanging="211"/>
        <w:jc w:val="left"/>
      </w:pPr>
      <w:r>
        <w:rPr>
          <w:spacing w:val="-2"/>
        </w:rPr>
        <w:t>КЛАСС</w:t>
      </w:r>
    </w:p>
    <w:p w14:paraId="29C608B5">
      <w:pPr>
        <w:pStyle w:val="7"/>
        <w:spacing w:before="21" w:after="1"/>
        <w:ind w:left="0" w:firstLine="0"/>
        <w:jc w:val="left"/>
        <w:rPr>
          <w:b/>
          <w:sz w:val="20"/>
        </w:r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8475"/>
      </w:tblGrid>
      <w:tr w14:paraId="35A4BD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46" w:type="dxa"/>
          </w:tcPr>
          <w:p w14:paraId="14DD423C">
            <w:pPr>
              <w:pStyle w:val="10"/>
              <w:spacing w:before="45"/>
              <w:ind w:left="10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475" w:type="dxa"/>
          </w:tcPr>
          <w:p w14:paraId="56DC3426">
            <w:pPr>
              <w:pStyle w:val="10"/>
              <w:spacing w:before="45"/>
              <w:ind w:left="434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14:paraId="30527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681A379C">
            <w:pPr>
              <w:pStyle w:val="10"/>
              <w:spacing w:before="30"/>
              <w:ind w:right="2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75" w:type="dxa"/>
          </w:tcPr>
          <w:p w14:paraId="0410C917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14:paraId="03558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46" w:type="dxa"/>
          </w:tcPr>
          <w:p w14:paraId="2C01A587">
            <w:pPr>
              <w:pStyle w:val="10"/>
              <w:spacing w:before="25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475" w:type="dxa"/>
          </w:tcPr>
          <w:p w14:paraId="07EE4485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многозначными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Числовые</w:t>
            </w:r>
          </w:p>
        </w:tc>
      </w:tr>
    </w:tbl>
    <w:p w14:paraId="4DEA7E66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180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8475"/>
      </w:tblGrid>
      <w:tr w14:paraId="60FD43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946" w:type="dxa"/>
          </w:tcPr>
          <w:p w14:paraId="3BF751B2">
            <w:pPr>
              <w:pStyle w:val="10"/>
              <w:rPr>
                <w:sz w:val="24"/>
              </w:rPr>
            </w:pPr>
          </w:p>
        </w:tc>
        <w:tc>
          <w:tcPr>
            <w:tcW w:w="8475" w:type="dxa"/>
          </w:tcPr>
          <w:p w14:paraId="4B255A52">
            <w:pPr>
              <w:pStyle w:val="10"/>
              <w:tabs>
                <w:tab w:val="left" w:pos="1673"/>
                <w:tab w:val="left" w:pos="3867"/>
                <w:tab w:val="left" w:pos="4218"/>
                <w:tab w:val="left" w:pos="6014"/>
                <w:tab w:val="left" w:pos="7032"/>
                <w:tab w:val="left" w:pos="8242"/>
              </w:tabs>
              <w:spacing w:before="30" w:line="333" w:lineRule="auto"/>
              <w:ind w:left="103" w:right="96"/>
              <w:rPr>
                <w:sz w:val="24"/>
              </w:rPr>
            </w:pPr>
            <w:r>
              <w:rPr>
                <w:sz w:val="24"/>
              </w:rPr>
              <w:t>выражения,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скобок.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вычислениях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переместительного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умножения, распределительного свойства умножения</w:t>
            </w:r>
          </w:p>
        </w:tc>
      </w:tr>
      <w:tr w14:paraId="4FA18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086B03AA">
            <w:pPr>
              <w:pStyle w:val="10"/>
              <w:spacing w:before="25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475" w:type="dxa"/>
          </w:tcPr>
          <w:p w14:paraId="599D1F72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14:paraId="766F6F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946" w:type="dxa"/>
          </w:tcPr>
          <w:p w14:paraId="21EA5D2A">
            <w:pPr>
              <w:pStyle w:val="10"/>
              <w:spacing w:before="217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475" w:type="dxa"/>
          </w:tcPr>
          <w:p w14:paraId="61629060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наибольший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делитель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общее</w:t>
            </w:r>
          </w:p>
          <w:p w14:paraId="664B021F">
            <w:pPr>
              <w:pStyle w:val="10"/>
              <w:spacing w:before="108"/>
              <w:ind w:left="103"/>
              <w:rPr>
                <w:sz w:val="24"/>
              </w:rPr>
            </w:pPr>
            <w:r>
              <w:rPr>
                <w:sz w:val="24"/>
              </w:rPr>
              <w:t>кратное.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 w14:paraId="12907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46" w:type="dxa"/>
          </w:tcPr>
          <w:p w14:paraId="13262683">
            <w:pPr>
              <w:pStyle w:val="10"/>
              <w:spacing w:before="25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475" w:type="dxa"/>
          </w:tcPr>
          <w:p w14:paraId="585E5C06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 w14:paraId="65C34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0752BADC">
            <w:pPr>
              <w:pStyle w:val="10"/>
              <w:spacing w:before="25"/>
              <w:ind w:right="2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75" w:type="dxa"/>
          </w:tcPr>
          <w:p w14:paraId="50A44336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14:paraId="05B84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46" w:type="dxa"/>
          </w:tcPr>
          <w:p w14:paraId="6DC9D944">
            <w:pPr>
              <w:pStyle w:val="10"/>
              <w:spacing w:before="22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475" w:type="dxa"/>
          </w:tcPr>
          <w:p w14:paraId="4A19AD89">
            <w:pPr>
              <w:pStyle w:val="10"/>
              <w:spacing w:before="30" w:line="333" w:lineRule="auto"/>
              <w:ind w:left="103" w:right="104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 и упорядочивание дробей</w:t>
            </w:r>
          </w:p>
        </w:tc>
      </w:tr>
      <w:tr w14:paraId="0B9D71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46" w:type="dxa"/>
          </w:tcPr>
          <w:p w14:paraId="62E30138">
            <w:pPr>
              <w:pStyle w:val="10"/>
              <w:spacing w:before="218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475" w:type="dxa"/>
          </w:tcPr>
          <w:p w14:paraId="461A8172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Дробное</w:t>
            </w:r>
          </w:p>
          <w:p w14:paraId="2D5FCBEC">
            <w:pPr>
              <w:pStyle w:val="10"/>
              <w:spacing w:before="114"/>
              <w:ind w:left="10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</w:t>
            </w:r>
          </w:p>
        </w:tc>
      </w:tr>
      <w:tr w14:paraId="66397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46" w:type="dxa"/>
          </w:tcPr>
          <w:p w14:paraId="0F26D400">
            <w:pPr>
              <w:pStyle w:val="10"/>
              <w:spacing w:before="217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475" w:type="dxa"/>
          </w:tcPr>
          <w:p w14:paraId="0F33DA61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возможность</w:t>
            </w:r>
          </w:p>
          <w:p w14:paraId="7F3B79C5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десятичной</w:t>
            </w:r>
          </w:p>
        </w:tc>
      </w:tr>
      <w:tr w14:paraId="18AA3E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46" w:type="dxa"/>
          </w:tcPr>
          <w:p w14:paraId="5143ACD4">
            <w:pPr>
              <w:pStyle w:val="10"/>
              <w:spacing w:before="22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475" w:type="dxa"/>
          </w:tcPr>
          <w:p w14:paraId="27A3B5BA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метрическая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мер.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D2D1E20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14:paraId="51543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46" w:type="dxa"/>
          </w:tcPr>
          <w:p w14:paraId="5B8AEF44">
            <w:pPr>
              <w:pStyle w:val="10"/>
              <w:spacing w:before="22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475" w:type="dxa"/>
          </w:tcPr>
          <w:p w14:paraId="0EC43050">
            <w:pPr>
              <w:pStyle w:val="10"/>
              <w:spacing w:before="30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Отношение. Деление в данном отношении. Масштаб,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пропорция. Применение пропорций при решении задач</w:t>
            </w:r>
          </w:p>
        </w:tc>
      </w:tr>
      <w:tr w14:paraId="408D42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946" w:type="dxa"/>
          </w:tcPr>
          <w:p w14:paraId="357D4754">
            <w:pPr>
              <w:pStyle w:val="10"/>
              <w:spacing w:before="129"/>
              <w:rPr>
                <w:b/>
                <w:sz w:val="24"/>
              </w:rPr>
            </w:pPr>
          </w:p>
          <w:p w14:paraId="54CA4EB0">
            <w:pPr>
              <w:pStyle w:val="10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475" w:type="dxa"/>
          </w:tcPr>
          <w:p w14:paraId="1A585CBC">
            <w:pPr>
              <w:pStyle w:val="10"/>
              <w:spacing w:before="25" w:line="333" w:lineRule="auto"/>
              <w:ind w:left="103" w:right="179"/>
              <w:jc w:val="both"/>
              <w:rPr>
                <w:sz w:val="24"/>
              </w:rPr>
            </w:pPr>
            <w:r>
              <w:rPr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14:paraId="1652FF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46" w:type="dxa"/>
          </w:tcPr>
          <w:p w14:paraId="7B8E6936">
            <w:pPr>
              <w:pStyle w:val="10"/>
              <w:spacing w:before="25"/>
              <w:ind w:right="2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75" w:type="dxa"/>
          </w:tcPr>
          <w:p w14:paraId="335CBFD1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14:paraId="270C17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946" w:type="dxa"/>
          </w:tcPr>
          <w:p w14:paraId="53ECF4A2">
            <w:pPr>
              <w:pStyle w:val="10"/>
              <w:spacing w:before="134"/>
              <w:rPr>
                <w:b/>
                <w:sz w:val="24"/>
              </w:rPr>
            </w:pPr>
          </w:p>
          <w:p w14:paraId="4B292571">
            <w:pPr>
              <w:pStyle w:val="10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475" w:type="dxa"/>
          </w:tcPr>
          <w:p w14:paraId="1B5794EB">
            <w:pPr>
              <w:pStyle w:val="10"/>
              <w:tabs>
                <w:tab w:val="left" w:pos="1990"/>
                <w:tab w:val="left" w:pos="2336"/>
                <w:tab w:val="left" w:pos="4103"/>
                <w:tab w:val="left" w:pos="4957"/>
                <w:tab w:val="left" w:pos="5841"/>
                <w:tab w:val="left" w:pos="6701"/>
                <w:tab w:val="left" w:pos="7728"/>
              </w:tabs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</w:t>
            </w:r>
          </w:p>
          <w:p w14:paraId="4C3A09C4">
            <w:pPr>
              <w:pStyle w:val="10"/>
              <w:tabs>
                <w:tab w:val="left" w:pos="1971"/>
                <w:tab w:val="left" w:pos="3752"/>
                <w:tab w:val="left" w:pos="4756"/>
                <w:tab w:val="left" w:pos="5663"/>
                <w:tab w:val="left" w:pos="7296"/>
                <w:tab w:val="left" w:pos="8136"/>
              </w:tabs>
              <w:spacing w:line="390" w:lineRule="atLeast"/>
              <w:ind w:left="103" w:right="104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модуля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координатной прямой. Числовые промежутки. Сравнение чисел</w:t>
            </w:r>
          </w:p>
        </w:tc>
      </w:tr>
      <w:tr w14:paraId="4DEFB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46" w:type="dxa"/>
          </w:tcPr>
          <w:p w14:paraId="1EA59400">
            <w:pPr>
              <w:pStyle w:val="10"/>
              <w:spacing w:before="25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75" w:type="dxa"/>
          </w:tcPr>
          <w:p w14:paraId="38E5C9D5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14:paraId="5A5C6F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946" w:type="dxa"/>
          </w:tcPr>
          <w:p w14:paraId="4E3BB05E">
            <w:pPr>
              <w:pStyle w:val="10"/>
              <w:spacing w:before="133"/>
              <w:rPr>
                <w:b/>
                <w:sz w:val="24"/>
              </w:rPr>
            </w:pPr>
          </w:p>
          <w:p w14:paraId="6EE52682">
            <w:pPr>
              <w:pStyle w:val="10"/>
              <w:spacing w:before="1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75" w:type="dxa"/>
          </w:tcPr>
          <w:p w14:paraId="1F287E92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абсцисса и ордината.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Построение точек и фигур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14:paraId="17D622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6C5FB9C5">
            <w:pPr>
              <w:pStyle w:val="10"/>
              <w:spacing w:before="25"/>
              <w:ind w:right="2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75" w:type="dxa"/>
          </w:tcPr>
          <w:p w14:paraId="01417089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14:paraId="4D8ADB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46" w:type="dxa"/>
          </w:tcPr>
          <w:p w14:paraId="058D2DAB">
            <w:pPr>
              <w:pStyle w:val="10"/>
              <w:spacing w:before="134"/>
              <w:rPr>
                <w:b/>
                <w:sz w:val="24"/>
              </w:rPr>
            </w:pPr>
          </w:p>
          <w:p w14:paraId="5F5AF0CC">
            <w:pPr>
              <w:pStyle w:val="10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475" w:type="dxa"/>
          </w:tcPr>
          <w:p w14:paraId="7CE3C115">
            <w:pPr>
              <w:pStyle w:val="10"/>
              <w:tabs>
                <w:tab w:val="left" w:pos="1265"/>
                <w:tab w:val="left" w:pos="3176"/>
                <w:tab w:val="left" w:pos="4381"/>
                <w:tab w:val="left" w:pos="5707"/>
                <w:tab w:val="left" w:pos="7056"/>
                <w:tab w:val="left" w:pos="7392"/>
              </w:tabs>
              <w:spacing w:before="25" w:line="333" w:lineRule="auto"/>
              <w:ind w:left="103" w:right="124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предложений. </w:t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числовые </w:t>
            </w:r>
            <w:r>
              <w:rPr>
                <w:sz w:val="24"/>
              </w:rPr>
              <w:t>подстановки. Буквенные равенства, нахождение неизвестного компонента</w:t>
            </w:r>
          </w:p>
        </w:tc>
      </w:tr>
    </w:tbl>
    <w:p w14:paraId="686FB3E0">
      <w:pPr>
        <w:pStyle w:val="10"/>
        <w:spacing w:after="0" w:line="333" w:lineRule="auto"/>
        <w:rPr>
          <w:sz w:val="24"/>
        </w:rPr>
        <w:sectPr>
          <w:type w:val="continuous"/>
          <w:pgSz w:w="11910" w:h="16840"/>
          <w:pgMar w:top="1320" w:right="425" w:bottom="1520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8475"/>
      </w:tblGrid>
      <w:tr w14:paraId="11F25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46" w:type="dxa"/>
          </w:tcPr>
          <w:p w14:paraId="10655330">
            <w:pPr>
              <w:pStyle w:val="10"/>
              <w:spacing w:before="217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475" w:type="dxa"/>
          </w:tcPr>
          <w:p w14:paraId="76FDC01A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Формулы,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периметра 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объёма параллелепипеда и куба</w:t>
            </w:r>
          </w:p>
        </w:tc>
      </w:tr>
      <w:tr w14:paraId="3ACE2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46" w:type="dxa"/>
          </w:tcPr>
          <w:p w14:paraId="24787FB5">
            <w:pPr>
              <w:pStyle w:val="10"/>
              <w:spacing w:before="25"/>
              <w:ind w:right="2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75" w:type="dxa"/>
          </w:tcPr>
          <w:p w14:paraId="149526D2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14:paraId="01FB9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46" w:type="dxa"/>
          </w:tcPr>
          <w:p w14:paraId="59B54FF4">
            <w:pPr>
              <w:pStyle w:val="10"/>
              <w:spacing w:before="25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475" w:type="dxa"/>
          </w:tcPr>
          <w:p w14:paraId="2E558994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 w14:paraId="26A2A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46" w:type="dxa"/>
          </w:tcPr>
          <w:p w14:paraId="178C7DC7">
            <w:pPr>
              <w:pStyle w:val="10"/>
              <w:spacing w:before="22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475" w:type="dxa"/>
          </w:tcPr>
          <w:p w14:paraId="02DFE3B9">
            <w:pPr>
              <w:pStyle w:val="10"/>
              <w:tabs>
                <w:tab w:val="left" w:pos="1202"/>
                <w:tab w:val="left" w:pos="2576"/>
                <w:tab w:val="left" w:pos="3387"/>
                <w:tab w:val="left" w:pos="4487"/>
                <w:tab w:val="left" w:pos="5241"/>
                <w:tab w:val="left" w:pos="6537"/>
                <w:tab w:val="left" w:pos="7190"/>
              </w:tabs>
              <w:spacing w:before="2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перебором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</w:t>
            </w:r>
          </w:p>
          <w:p w14:paraId="30253284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</w:t>
            </w:r>
          </w:p>
        </w:tc>
      </w:tr>
      <w:tr w14:paraId="4827B3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946" w:type="dxa"/>
          </w:tcPr>
          <w:p w14:paraId="745D795D">
            <w:pPr>
              <w:pStyle w:val="10"/>
              <w:rPr>
                <w:b/>
                <w:sz w:val="24"/>
              </w:rPr>
            </w:pPr>
          </w:p>
          <w:p w14:paraId="749B32D0">
            <w:pPr>
              <w:pStyle w:val="10"/>
              <w:spacing w:before="49"/>
              <w:rPr>
                <w:b/>
                <w:sz w:val="24"/>
              </w:rPr>
            </w:pPr>
          </w:p>
          <w:p w14:paraId="5493F1AB">
            <w:pPr>
              <w:pStyle w:val="10"/>
              <w:spacing w:before="1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475" w:type="dxa"/>
          </w:tcPr>
          <w:p w14:paraId="537B7A05">
            <w:pPr>
              <w:pStyle w:val="10"/>
              <w:spacing w:before="25" w:line="333" w:lineRule="auto"/>
              <w:ind w:left="103" w:right="113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</w:p>
          <w:p w14:paraId="6EC4BBE6">
            <w:pPr>
              <w:pStyle w:val="10"/>
              <w:spacing w:before="11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скорости.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14:paraId="42631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946" w:type="dxa"/>
          </w:tcPr>
          <w:p w14:paraId="0E409B27">
            <w:pPr>
              <w:pStyle w:val="10"/>
              <w:spacing w:before="218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475" w:type="dxa"/>
          </w:tcPr>
          <w:p w14:paraId="484A5DAE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отношением,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пропорциональностью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величин,</w:t>
            </w:r>
          </w:p>
          <w:p w14:paraId="16D67953">
            <w:pPr>
              <w:pStyle w:val="10"/>
              <w:spacing w:before="114"/>
              <w:ind w:left="103"/>
              <w:rPr>
                <w:sz w:val="24"/>
              </w:rPr>
            </w:pPr>
            <w:r>
              <w:rPr>
                <w:sz w:val="24"/>
              </w:rPr>
              <w:t>процентами;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 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14:paraId="4652A1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46" w:type="dxa"/>
          </w:tcPr>
          <w:p w14:paraId="411FA3F2">
            <w:pPr>
              <w:pStyle w:val="10"/>
              <w:spacing w:before="217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475" w:type="dxa"/>
          </w:tcPr>
          <w:p w14:paraId="21E4FBCD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прикидка,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  <w:p w14:paraId="1EC99A99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14:paraId="2586BA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46" w:type="dxa"/>
          </w:tcPr>
          <w:p w14:paraId="367B234F">
            <w:pPr>
              <w:pStyle w:val="10"/>
              <w:spacing w:before="218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475" w:type="dxa"/>
          </w:tcPr>
          <w:p w14:paraId="65E20257">
            <w:pPr>
              <w:pStyle w:val="10"/>
              <w:spacing w:before="25" w:line="333" w:lineRule="auto"/>
              <w:ind w:left="10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Столбчатые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диаграммы. Чтение круговых диаграмм</w:t>
            </w:r>
          </w:p>
        </w:tc>
      </w:tr>
      <w:tr w14:paraId="553F9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5CBD5A7A">
            <w:pPr>
              <w:pStyle w:val="10"/>
              <w:spacing w:before="30"/>
              <w:ind w:right="2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75" w:type="dxa"/>
          </w:tcPr>
          <w:p w14:paraId="26DBF474">
            <w:pPr>
              <w:pStyle w:val="10"/>
              <w:spacing w:before="30"/>
              <w:ind w:left="10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14:paraId="661328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46" w:type="dxa"/>
          </w:tcPr>
          <w:p w14:paraId="427E4823">
            <w:pPr>
              <w:pStyle w:val="10"/>
              <w:spacing w:before="22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475" w:type="dxa"/>
          </w:tcPr>
          <w:p w14:paraId="097CA50C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Точка,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четырёхугольник,</w:t>
            </w:r>
          </w:p>
          <w:p w14:paraId="54518BE7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треугольник,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14:paraId="615AF2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46" w:type="dxa"/>
          </w:tcPr>
          <w:p w14:paraId="6E691B1E">
            <w:pPr>
              <w:pStyle w:val="10"/>
              <w:spacing w:before="218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475" w:type="dxa"/>
          </w:tcPr>
          <w:p w14:paraId="5A4A758D">
            <w:pPr>
              <w:pStyle w:val="10"/>
              <w:spacing w:before="26"/>
              <w:ind w:left="103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прямые,</w:t>
            </w:r>
          </w:p>
          <w:p w14:paraId="326BE0BA">
            <w:pPr>
              <w:pStyle w:val="10"/>
              <w:spacing w:before="112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перпендикулярные прямые</w:t>
            </w:r>
          </w:p>
        </w:tc>
      </w:tr>
      <w:tr w14:paraId="5E12E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46" w:type="dxa"/>
          </w:tcPr>
          <w:p w14:paraId="4D4DDB8A">
            <w:pPr>
              <w:pStyle w:val="10"/>
              <w:spacing w:before="21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475" w:type="dxa"/>
          </w:tcPr>
          <w:p w14:paraId="112651F5">
            <w:pPr>
              <w:pStyle w:val="10"/>
              <w:spacing w:before="20"/>
              <w:ind w:left="10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расстояний: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</w:t>
            </w:r>
          </w:p>
          <w:p w14:paraId="5BD95C83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маршрута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сетке</w:t>
            </w:r>
          </w:p>
        </w:tc>
      </w:tr>
      <w:tr w14:paraId="10D342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46" w:type="dxa"/>
          </w:tcPr>
          <w:p w14:paraId="212C66B7">
            <w:pPr>
              <w:pStyle w:val="10"/>
              <w:spacing w:before="26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475" w:type="dxa"/>
          </w:tcPr>
          <w:p w14:paraId="713745FE">
            <w:pPr>
              <w:pStyle w:val="10"/>
              <w:spacing w:before="26"/>
              <w:ind w:left="10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 w14:paraId="2EC636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946" w:type="dxa"/>
          </w:tcPr>
          <w:p w14:paraId="00A1E738">
            <w:pPr>
              <w:pStyle w:val="10"/>
              <w:spacing w:before="217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475" w:type="dxa"/>
          </w:tcPr>
          <w:p w14:paraId="176FB636">
            <w:pPr>
              <w:pStyle w:val="10"/>
              <w:tabs>
                <w:tab w:val="left" w:pos="1005"/>
                <w:tab w:val="left" w:pos="2902"/>
                <w:tab w:val="left" w:pos="4847"/>
                <w:tab w:val="left" w:pos="6849"/>
              </w:tabs>
              <w:spacing w:before="20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треугольников: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остроугольный,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тупоугольный,</w:t>
            </w:r>
          </w:p>
          <w:p w14:paraId="223EDDA2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равнобедренный,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 w14:paraId="5C105A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46" w:type="dxa"/>
          </w:tcPr>
          <w:p w14:paraId="398B5F94">
            <w:pPr>
              <w:pStyle w:val="10"/>
              <w:spacing w:before="222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475" w:type="dxa"/>
          </w:tcPr>
          <w:p w14:paraId="244A3042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Четырёхугольник.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сторон,</w:t>
            </w:r>
          </w:p>
          <w:p w14:paraId="14EE1C28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углов,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диагоналей</w:t>
            </w:r>
          </w:p>
        </w:tc>
      </w:tr>
      <w:tr w14:paraId="59D25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946" w:type="dxa"/>
          </w:tcPr>
          <w:p w14:paraId="5BF12C3B">
            <w:pPr>
              <w:pStyle w:val="10"/>
              <w:spacing w:before="217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475" w:type="dxa"/>
          </w:tcPr>
          <w:p w14:paraId="7F830AE6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5BF81002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циркуля,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угольника,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транспортира.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</w:tr>
      <w:tr w14:paraId="0CB7F5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0FE5DA7F">
            <w:pPr>
              <w:pStyle w:val="10"/>
              <w:spacing w:before="25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475" w:type="dxa"/>
          </w:tcPr>
          <w:p w14:paraId="107B8D1E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</w:tr>
      <w:tr w14:paraId="132810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46" w:type="dxa"/>
          </w:tcPr>
          <w:p w14:paraId="0A90A5F5">
            <w:pPr>
              <w:pStyle w:val="10"/>
              <w:spacing w:before="223"/>
              <w:ind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475" w:type="dxa"/>
          </w:tcPr>
          <w:p w14:paraId="17FE14A6">
            <w:pPr>
              <w:pStyle w:val="10"/>
              <w:spacing w:before="26"/>
              <w:ind w:left="10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площади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фигуры,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единицы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измерения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площади.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Приближённое</w:t>
            </w:r>
          </w:p>
          <w:p w14:paraId="4B9D4E91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</w:tbl>
    <w:p w14:paraId="1480EB7F">
      <w:pPr>
        <w:pStyle w:val="10"/>
        <w:spacing w:after="0"/>
        <w:rPr>
          <w:sz w:val="24"/>
        </w:rPr>
        <w:sectPr>
          <w:type w:val="continuous"/>
          <w:pgSz w:w="11910" w:h="16840"/>
          <w:pgMar w:top="1320" w:right="425" w:bottom="1667" w:left="1275" w:header="0" w:footer="944" w:gutter="0"/>
          <w:cols w:space="720" w:num="1"/>
        </w:sectPr>
      </w:pPr>
    </w:p>
    <w:tbl>
      <w:tblPr>
        <w:tblStyle w:val="6"/>
        <w:tblW w:w="0" w:type="auto"/>
        <w:tblInd w:w="2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8475"/>
      </w:tblGrid>
      <w:tr w14:paraId="440FDC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46" w:type="dxa"/>
          </w:tcPr>
          <w:p w14:paraId="22FFDAD5">
            <w:pPr>
              <w:pStyle w:val="10"/>
              <w:spacing w:before="25"/>
              <w:ind w:right="8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475" w:type="dxa"/>
          </w:tcPr>
          <w:p w14:paraId="784ABF47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</w:t>
            </w:r>
          </w:p>
        </w:tc>
      </w:tr>
      <w:tr w14:paraId="79D7C6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946" w:type="dxa"/>
          </w:tcPr>
          <w:p w14:paraId="2A20DB73">
            <w:pPr>
              <w:pStyle w:val="10"/>
              <w:spacing w:before="217"/>
              <w:ind w:right="8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475" w:type="dxa"/>
          </w:tcPr>
          <w:p w14:paraId="752C42DC">
            <w:pPr>
              <w:pStyle w:val="10"/>
              <w:spacing w:before="25"/>
              <w:ind w:left="103"/>
              <w:rPr>
                <w:sz w:val="24"/>
              </w:rPr>
            </w:pPr>
            <w:r>
              <w:rPr>
                <w:sz w:val="24"/>
              </w:rPr>
              <w:t>Симметрия: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центральная,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осевая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зеркальная.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симметричных</w:t>
            </w:r>
          </w:p>
          <w:p w14:paraId="488CC866">
            <w:pPr>
              <w:pStyle w:val="10"/>
              <w:spacing w:before="113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фигур</w:t>
            </w:r>
          </w:p>
        </w:tc>
      </w:tr>
      <w:tr w14:paraId="616C67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946" w:type="dxa"/>
          </w:tcPr>
          <w:p w14:paraId="060B7476">
            <w:pPr>
              <w:pStyle w:val="10"/>
              <w:rPr>
                <w:b/>
                <w:sz w:val="24"/>
              </w:rPr>
            </w:pPr>
          </w:p>
          <w:p w14:paraId="29367C38">
            <w:pPr>
              <w:pStyle w:val="10"/>
              <w:spacing w:before="246"/>
              <w:rPr>
                <w:b/>
                <w:sz w:val="24"/>
              </w:rPr>
            </w:pPr>
          </w:p>
          <w:p w14:paraId="4686FC58">
            <w:pPr>
              <w:pStyle w:val="10"/>
              <w:ind w:right="8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475" w:type="dxa"/>
          </w:tcPr>
          <w:p w14:paraId="52F14B93">
            <w:pPr>
              <w:pStyle w:val="10"/>
              <w:spacing w:before="25" w:line="336" w:lineRule="auto"/>
              <w:ind w:left="103" w:right="98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</w:p>
          <w:p w14:paraId="6FAA2583">
            <w:pPr>
              <w:pStyle w:val="10"/>
              <w:spacing w:line="272" w:lineRule="exact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пластилина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</w:t>
            </w:r>
          </w:p>
        </w:tc>
      </w:tr>
      <w:tr w14:paraId="7DC8F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46" w:type="dxa"/>
          </w:tcPr>
          <w:p w14:paraId="6178FD89">
            <w:pPr>
              <w:pStyle w:val="10"/>
              <w:spacing w:before="222"/>
              <w:ind w:right="8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475" w:type="dxa"/>
          </w:tcPr>
          <w:p w14:paraId="0E0C1C52">
            <w:pPr>
              <w:pStyle w:val="10"/>
              <w:tabs>
                <w:tab w:val="left" w:pos="1226"/>
                <w:tab w:val="left" w:pos="2264"/>
                <w:tab w:val="left" w:pos="3416"/>
                <w:tab w:val="left" w:pos="4736"/>
                <w:tab w:val="left" w:pos="5783"/>
                <w:tab w:val="left" w:pos="6705"/>
              </w:tabs>
              <w:spacing w:before="30" w:line="333" w:lineRule="auto"/>
              <w:ind w:left="103" w:right="121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прямоугольного </w:t>
            </w:r>
            <w:r>
              <w:rPr>
                <w:sz w:val="24"/>
              </w:rPr>
              <w:t>параллелепипеда, куба</w:t>
            </w:r>
          </w:p>
        </w:tc>
      </w:tr>
    </w:tbl>
    <w:p w14:paraId="653A8F47">
      <w:pPr>
        <w:pStyle w:val="7"/>
        <w:ind w:left="0" w:firstLine="0"/>
        <w:jc w:val="left"/>
        <w:rPr>
          <w:b/>
        </w:rPr>
      </w:pPr>
    </w:p>
    <w:p w14:paraId="46A25E04">
      <w:pPr>
        <w:pStyle w:val="7"/>
        <w:spacing w:before="249"/>
        <w:ind w:left="0" w:firstLine="0"/>
        <w:jc w:val="left"/>
        <w:rPr>
          <w:b/>
        </w:rPr>
      </w:pPr>
    </w:p>
    <w:p w14:paraId="55EE5380">
      <w:pPr>
        <w:pStyle w:val="3"/>
        <w:spacing w:line="360" w:lineRule="auto"/>
        <w:ind w:left="285" w:firstLine="365"/>
        <w:jc w:val="left"/>
      </w:pPr>
      <w:r>
        <w:rPr>
          <w:spacing w:val="-2"/>
        </w:rPr>
        <w:t>УЧЕБНО-МЕТОДИЧЕСКОЕ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  <w:r>
        <w:rPr>
          <w:spacing w:val="-13"/>
        </w:rPr>
        <w:t xml:space="preserve"> </w:t>
      </w:r>
      <w:r>
        <w:rPr>
          <w:spacing w:val="-2"/>
        </w:rPr>
        <w:t>ОБРАЗОВАТЕЛЬНОГО</w:t>
      </w:r>
      <w:r>
        <w:rPr>
          <w:spacing w:val="-13"/>
        </w:rPr>
        <w:t xml:space="preserve"> </w:t>
      </w:r>
      <w:r>
        <w:rPr>
          <w:spacing w:val="-2"/>
        </w:rPr>
        <w:t xml:space="preserve">ПРОЦЕССА </w:t>
      </w:r>
      <w:r>
        <w:t>ОБЯЗАТЕЛЬНЫЕ УЧЕБНЫЕ МАТЕРИАЛЫ ДЛЯ УЧЕНИКА</w:t>
      </w:r>
    </w:p>
    <w:p w14:paraId="7952BC39">
      <w:pPr>
        <w:pStyle w:val="7"/>
        <w:spacing w:line="362" w:lineRule="auto"/>
        <w:ind w:left="285" w:right="588" w:firstLine="590"/>
        <w:jc w:val="left"/>
      </w:pPr>
      <w:r>
        <w:t>Математика</w:t>
      </w:r>
      <w:r>
        <w:rPr>
          <w:spacing w:val="-8"/>
        </w:rPr>
        <w:t xml:space="preserve"> </w:t>
      </w:r>
      <w:r>
        <w:t>5-й</w:t>
      </w:r>
      <w:r>
        <w:rPr>
          <w:spacing w:val="-7"/>
        </w:rPr>
        <w:t xml:space="preserve"> </w:t>
      </w:r>
      <w:r>
        <w:t>класс:</w:t>
      </w:r>
      <w:r>
        <w:rPr>
          <w:spacing w:val="-7"/>
        </w:rPr>
        <w:t xml:space="preserve"> </w:t>
      </w:r>
      <w:r>
        <w:t>базовый</w:t>
      </w:r>
      <w:r>
        <w:rPr>
          <w:spacing w:val="-6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учебников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частях/Виленкин</w:t>
      </w:r>
      <w:r>
        <w:rPr>
          <w:spacing w:val="-6"/>
        </w:rPr>
        <w:t xml:space="preserve"> </w:t>
      </w:r>
      <w:r>
        <w:t>Н.Я.</w:t>
      </w:r>
      <w:r>
        <w:rPr>
          <w:spacing w:val="-6"/>
        </w:rPr>
        <w:t xml:space="preserve"> </w:t>
      </w:r>
      <w:r>
        <w:t>Жохов В.И. Чесников А.С.и другие, Акционерное общество «Издательство просвещения»</w:t>
      </w:r>
    </w:p>
    <w:p w14:paraId="212CD377">
      <w:pPr>
        <w:pStyle w:val="7"/>
        <w:spacing w:line="362" w:lineRule="auto"/>
        <w:ind w:left="285" w:right="318" w:firstLine="590"/>
        <w:jc w:val="left"/>
        <w:rPr>
          <w:b/>
        </w:rPr>
      </w:pPr>
      <w:r>
        <w:t>Математика</w:t>
      </w:r>
      <w:r>
        <w:rPr>
          <w:spacing w:val="-8"/>
        </w:rPr>
        <w:t xml:space="preserve"> </w:t>
      </w:r>
      <w:r>
        <w:t>6-й</w:t>
      </w:r>
      <w:r>
        <w:rPr>
          <w:spacing w:val="-7"/>
        </w:rPr>
        <w:t xml:space="preserve"> </w:t>
      </w:r>
      <w:r>
        <w:t>класс:</w:t>
      </w:r>
      <w:r>
        <w:rPr>
          <w:spacing w:val="-7"/>
        </w:rPr>
        <w:t xml:space="preserve"> </w:t>
      </w:r>
      <w:r>
        <w:t>базовый</w:t>
      </w:r>
      <w:r>
        <w:rPr>
          <w:spacing w:val="-6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учебников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частях/Виленкин</w:t>
      </w:r>
      <w:r>
        <w:rPr>
          <w:spacing w:val="-6"/>
        </w:rPr>
        <w:t xml:space="preserve"> </w:t>
      </w:r>
      <w:r>
        <w:t>Н.Я.</w:t>
      </w:r>
      <w:r>
        <w:rPr>
          <w:spacing w:val="-10"/>
        </w:rPr>
        <w:t xml:space="preserve"> </w:t>
      </w:r>
      <w:r>
        <w:t xml:space="preserve">Жохов В.И. Чесников А.С.и другие, Акционерное общество «Издательство просвещения» </w:t>
      </w:r>
      <w:r>
        <w:rPr>
          <w:b/>
        </w:rPr>
        <w:t>МЕТОДИЧЕСКИЕ МАТЕРИАЛЫ ДЛЯ УЧИТЕЛЯ</w:t>
      </w:r>
    </w:p>
    <w:p w14:paraId="1217EA9F">
      <w:pPr>
        <w:pStyle w:val="7"/>
        <w:spacing w:line="360" w:lineRule="auto"/>
        <w:ind w:left="285" w:firstLine="590"/>
        <w:jc w:val="left"/>
      </w:pPr>
      <w:r>
        <w:t>Поурочные</w:t>
      </w:r>
      <w:r>
        <w:rPr>
          <w:spacing w:val="36"/>
        </w:rPr>
        <w:t xml:space="preserve"> </w:t>
      </w:r>
      <w:r>
        <w:t>разработки</w:t>
      </w:r>
      <w:r>
        <w:rPr>
          <w:spacing w:val="32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математике</w:t>
      </w:r>
      <w:r>
        <w:rPr>
          <w:spacing w:val="31"/>
        </w:rPr>
        <w:t xml:space="preserve"> </w:t>
      </w:r>
      <w:r>
        <w:t>5-6</w:t>
      </w:r>
      <w:r>
        <w:rPr>
          <w:spacing w:val="27"/>
        </w:rPr>
        <w:t xml:space="preserve"> </w:t>
      </w:r>
      <w:r>
        <w:t>класс</w:t>
      </w:r>
      <w:r>
        <w:rPr>
          <w:spacing w:val="30"/>
        </w:rPr>
        <w:t xml:space="preserve"> </w:t>
      </w:r>
      <w:r>
        <w:t>(К</w:t>
      </w:r>
      <w:r>
        <w:rPr>
          <w:spacing w:val="30"/>
        </w:rPr>
        <w:t xml:space="preserve"> </w:t>
      </w:r>
      <w:r>
        <w:t>УМК</w:t>
      </w:r>
      <w:r>
        <w:rPr>
          <w:spacing w:val="30"/>
        </w:rPr>
        <w:t xml:space="preserve"> </w:t>
      </w:r>
      <w:r>
        <w:t>Н.Я.</w:t>
      </w:r>
      <w:r>
        <w:rPr>
          <w:spacing w:val="33"/>
        </w:rPr>
        <w:t xml:space="preserve"> </w:t>
      </w:r>
      <w:r>
        <w:t>Виленкин</w:t>
      </w:r>
      <w:r>
        <w:rPr>
          <w:spacing w:val="33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 xml:space="preserve">др.(М. </w:t>
      </w:r>
      <w:r>
        <w:rPr>
          <w:spacing w:val="-2"/>
        </w:rPr>
        <w:t>Мнемозина))</w:t>
      </w:r>
    </w:p>
    <w:p w14:paraId="6B282BEE">
      <w:pPr>
        <w:pStyle w:val="7"/>
        <w:spacing w:line="360" w:lineRule="auto"/>
        <w:ind w:left="285" w:right="318" w:firstLine="590"/>
        <w:jc w:val="left"/>
      </w:pPr>
      <w:r>
        <w:t>Попов</w:t>
      </w:r>
      <w:r>
        <w:rPr>
          <w:spacing w:val="-2"/>
        </w:rPr>
        <w:t xml:space="preserve"> </w:t>
      </w:r>
      <w:r>
        <w:t>М.</w:t>
      </w:r>
      <w:r>
        <w:rPr>
          <w:spacing w:val="-10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Контрольные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самостоятельные</w:t>
      </w:r>
      <w:r>
        <w:rPr>
          <w:spacing w:val="-12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класс.</w:t>
      </w:r>
      <w:r>
        <w:rPr>
          <w:spacing w:val="-5"/>
        </w:rPr>
        <w:t xml:space="preserve"> </w:t>
      </w:r>
      <w:r>
        <w:t xml:space="preserve">ФГОС </w:t>
      </w:r>
      <w:r>
        <w:rPr>
          <w:spacing w:val="-2"/>
        </w:rPr>
        <w:t>новый</w:t>
      </w:r>
    </w:p>
    <w:p w14:paraId="03665CDF">
      <w:pPr>
        <w:pStyle w:val="7"/>
        <w:spacing w:line="360" w:lineRule="auto"/>
        <w:ind w:left="285" w:firstLine="590"/>
        <w:jc w:val="left"/>
      </w:pPr>
      <w:r>
        <w:t>Дидактические</w:t>
      </w:r>
      <w:r>
        <w:rPr>
          <w:spacing w:val="-15"/>
        </w:rPr>
        <w:t xml:space="preserve"> </w:t>
      </w:r>
      <w:r>
        <w:t>материаллы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математике</w:t>
      </w:r>
      <w:r>
        <w:rPr>
          <w:spacing w:val="-15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класса</w:t>
      </w:r>
      <w:r>
        <w:rPr>
          <w:spacing w:val="-15"/>
        </w:rPr>
        <w:t xml:space="preserve"> </w:t>
      </w:r>
      <w:r>
        <w:t>Чесноков</w:t>
      </w:r>
      <w:r>
        <w:rPr>
          <w:spacing w:val="-8"/>
        </w:rPr>
        <w:t xml:space="preserve"> </w:t>
      </w:r>
      <w:r>
        <w:t>Александр</w:t>
      </w:r>
      <w:r>
        <w:rPr>
          <w:spacing w:val="-10"/>
        </w:rPr>
        <w:t xml:space="preserve"> </w:t>
      </w:r>
      <w:r>
        <w:t>Семенович, Нешков КонстантинИванович</w:t>
      </w:r>
    </w:p>
    <w:p w14:paraId="2505B5E3">
      <w:pPr>
        <w:pStyle w:val="3"/>
        <w:ind w:left="285"/>
        <w:jc w:val="left"/>
      </w:pPr>
      <w:r>
        <w:t>ЦИФРОВЫЕ</w:t>
      </w:r>
      <w:r>
        <w:rPr>
          <w:spacing w:val="-14"/>
        </w:rPr>
        <w:t xml:space="preserve"> </w:t>
      </w:r>
      <w:r>
        <w:t>ОБРАЗОВАТЕЛЬНЫЕ</w:t>
      </w:r>
      <w:r>
        <w:rPr>
          <w:spacing w:val="-12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rPr>
          <w:spacing w:val="-2"/>
        </w:rPr>
        <w:t>ИНТЕРНЕТ</w:t>
      </w:r>
    </w:p>
    <w:p w14:paraId="63D7653C">
      <w:pPr>
        <w:pStyle w:val="7"/>
        <w:spacing w:before="115" w:line="360" w:lineRule="auto"/>
        <w:ind w:left="285" w:right="3731" w:firstLine="0"/>
        <w:jc w:val="left"/>
        <w:rPr>
          <w:sz w:val="20"/>
        </w:rPr>
      </w:pPr>
      <w:r>
        <w:t xml:space="preserve">Библиотека ЦОК </w:t>
      </w:r>
      <w:r>
        <w:fldChar w:fldCharType="begin"/>
      </w:r>
      <w:r>
        <w:instrText xml:space="preserve"> HYPERLINK "https://m.edsoo.ru/f2a340b8" \h </w:instrText>
      </w:r>
      <w:r>
        <w:fldChar w:fldCharType="separate"/>
      </w:r>
      <w:r>
        <w:rPr>
          <w:color w:val="5B99D3"/>
          <w:u w:val="single" w:color="5B99D3"/>
        </w:rPr>
        <w:t>https://m.edsoo.ru/f2a340b8</w:t>
      </w:r>
      <w:r>
        <w:rPr>
          <w:color w:val="5B99D3"/>
          <w:u w:val="single" w:color="5B99D3"/>
        </w:rPr>
        <w:fldChar w:fldCharType="end"/>
      </w:r>
      <w:r>
        <w:rPr>
          <w:color w:val="5B99D3"/>
        </w:rPr>
        <w:t xml:space="preserve"> </w:t>
      </w:r>
      <w:r>
        <w:fldChar w:fldCharType="begin"/>
      </w:r>
      <w:r>
        <w:instrText xml:space="preserve"> HYPERLINK "https://www.yaklass.ru/?ysclid=m0c0e804bq320547885" \h </w:instrText>
      </w:r>
      <w:r>
        <w:fldChar w:fldCharType="separate"/>
      </w:r>
      <w:r>
        <w:rPr>
          <w:color w:val="5B99D3"/>
          <w:spacing w:val="-6"/>
          <w:u w:val="single" w:color="5B99D3"/>
        </w:rPr>
        <w:t>https://www.yaklass.ru/?ysclid=m0c0e804bq320547885</w:t>
      </w:r>
      <w:r>
        <w:rPr>
          <w:color w:val="5B99D3"/>
          <w:spacing w:val="-6"/>
          <w:u w:val="single" w:color="5B99D3"/>
        </w:rPr>
        <w:fldChar w:fldCharType="end"/>
      </w:r>
      <w:r>
        <w:rPr>
          <w:color w:val="5B99D3"/>
          <w:spacing w:val="-6"/>
        </w:rPr>
        <w:t xml:space="preserve"> </w:t>
      </w:r>
      <w:r>
        <w:fldChar w:fldCharType="begin"/>
      </w:r>
      <w:r>
        <w:instrText xml:space="preserve"> HYPERLINK "https://uchi.ru/" \h </w:instrText>
      </w:r>
      <w:r>
        <w:fldChar w:fldCharType="separate"/>
      </w:r>
      <w:r>
        <w:rPr>
          <w:color w:val="5B99D3"/>
          <w:spacing w:val="-2"/>
          <w:u w:val="single" w:color="5B99D3"/>
        </w:rPr>
        <w:t>https://uchi.ru/</w:t>
      </w:r>
      <w:r>
        <w:rPr>
          <w:color w:val="5B99D3"/>
          <w:spacing w:val="-2"/>
          <w:u w:val="single" w:color="5B99D3"/>
        </w:rPr>
        <w:fldChar w:fldCharType="end"/>
      </w:r>
    </w:p>
    <w:sectPr>
      <w:footerReference r:id="rId6" w:type="default"/>
      <w:pgSz w:w="11910" w:h="16840"/>
      <w:pgMar w:top="540" w:right="425" w:bottom="280" w:left="127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BA83E">
    <w:pPr>
      <w:pStyle w:val="7"/>
      <w:spacing w:line="200" w:lineRule="exact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6732905</wp:posOffset>
              </wp:positionH>
              <wp:positionV relativeFrom="page">
                <wp:posOffset>9927590</wp:posOffset>
              </wp:positionV>
              <wp:extent cx="26162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88E5E8">
                          <w:pPr>
                            <w:spacing w:before="0" w:line="245" w:lineRule="exact"/>
                            <w:ind w:left="10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30.15pt;margin-top:781.7pt;height:13.05pt;width:20.6pt;mso-position-horizontal-relative:page;mso-position-vertical-relative:page;z-index:-251657216;mso-width-relative:page;mso-height-relative:page;" filled="f" stroked="f" coordsize="21600,21600" o:gfxdata="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t&#10;MssI2wAAAA8BAAAPAAAAAAAAAAEAIAAAACIAAABkcnMvZG93bnJldi54bWxQSwECFAAUAAAACACH&#10;TuJA3mgPQK8BAABzAwAADgAAAAAAAAABACAAAAAq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88E5E8">
                    <w:pPr>
                      <w:spacing w:before="0" w:line="245" w:lineRule="exact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94D21">
    <w:pPr>
      <w:pStyle w:val="7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5"/>
      <w:numFmt w:val="decimal"/>
      <w:lvlText w:val="%1"/>
      <w:lvlJc w:val="left"/>
      <w:pPr>
        <w:ind w:left="540" w:hanging="183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06" w:hanging="18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3" w:hanging="18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40" w:hanging="18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07" w:hanging="18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74" w:hanging="18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41" w:hanging="18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08" w:hanging="18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75" w:hanging="183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5"/>
      <w:numFmt w:val="decimal"/>
      <w:lvlText w:val="%1"/>
      <w:lvlJc w:val="left"/>
      <w:pPr>
        <w:ind w:left="4631" w:hanging="18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5196" w:hanging="18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5753" w:hanging="18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6310" w:hanging="18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867" w:hanging="18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424" w:hanging="18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981" w:hanging="18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538" w:hanging="18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095" w:hanging="183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1025" w:hanging="2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57" w:hanging="2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76" w:hanging="2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95" w:hanging="2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14" w:hanging="2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33" w:hanging="2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52" w:hanging="2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71" w:hanging="260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109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10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32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43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5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65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87" w:hanging="360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5"/>
      <w:numFmt w:val="decimal"/>
      <w:lvlText w:val="%1"/>
      <w:lvlJc w:val="left"/>
      <w:pPr>
        <w:ind w:left="497" w:hanging="21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70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41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12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83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5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25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96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67" w:hanging="212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5"/>
      <w:numFmt w:val="decimal"/>
      <w:lvlText w:val="%1"/>
      <w:lvlJc w:val="left"/>
      <w:pPr>
        <w:ind w:left="497" w:hanging="21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70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41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12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83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54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25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96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67" w:hanging="212"/>
      </w:pPr>
      <w:rPr>
        <w:rFonts w:hint="default"/>
        <w:lang w:val="ru-RU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0"/>
      <w:numFmt w:val="bullet"/>
      <w:lvlText w:val=""/>
      <w:lvlJc w:val="left"/>
      <w:pPr>
        <w:ind w:left="953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84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09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34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9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8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9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34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59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A686E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496" w:hanging="21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ind w:left="135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4">
    <w:name w:val="heading 3"/>
    <w:basedOn w:val="1"/>
    <w:qFormat/>
    <w:uiPriority w:val="1"/>
    <w:pPr>
      <w:ind w:left="766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pPr>
      <w:ind w:left="165" w:firstLine="60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953" w:hanging="361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0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9060</Words>
  <Characters>67747</Characters>
  <TotalTime>9</TotalTime>
  <ScaleCrop>false</ScaleCrop>
  <LinksUpToDate>false</LinksUpToDate>
  <CharactersWithSpaces>74479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2026-10-15T17:37:00Z</dcterms:created>
  <dc:creator>Наталья</dc:creator>
  <cp:lastModifiedBy>WPS_1720375502</cp:lastModifiedBy>
  <dcterms:modified xsi:type="dcterms:W3CDTF">2026-10-15T17:44:44Z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phpdocx</vt:lpwstr>
  </property>
  <property fmtid="{D5CDD505-2E9C-101B-9397-08002B2CF9AE}" pid="6" name="KSOTemplateDocerSaveRecord">
    <vt:lpwstr>eyJoZGlkIjoiZTZlYjkwYzgyNWE5MzhhOGYxMThmMDg5NWUzMTJiNDkiLCJ1c2VySWQiOiI4NDIzNjQ1MDQwMTkifQ==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4303D7978E354D6CBBAE73069985F72B_12</vt:lpwstr>
  </property>
</Properties>
</file>