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312854">
      <w:pPr>
        <w:spacing w:after="0"/>
        <w:jc w:val="center"/>
        <w:rPr>
          <w:b/>
          <w:sz w:val="28"/>
        </w:rPr>
        <w:sectPr>
          <w:type w:val="continuous"/>
          <w:pgSz w:w="11910" w:h="16390"/>
          <w:pgMar w:top="1060" w:right="708" w:bottom="280" w:left="1559" w:header="720" w:footer="720" w:gutter="0"/>
          <w:cols w:space="720" w:num="1"/>
        </w:sectPr>
      </w:pPr>
      <w:r>
        <w:rPr>
          <w:rFonts w:hint="default"/>
          <w:b/>
          <w:sz w:val="28"/>
          <w:lang w:val="ru-RU"/>
        </w:rPr>
        <w:drawing>
          <wp:inline distT="0" distB="0" distL="114300" distR="114300">
            <wp:extent cx="6121400" cy="8423275"/>
            <wp:effectExtent l="0" t="0" r="5080" b="4445"/>
            <wp:docPr id="1" name="Изображение 1" descr="Scan.jpg Иностранный язык (английский) 5-9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Scan.jpg Иностранный язык (английский) 5-9 класс"/>
                    <pic:cNvPicPr>
                      <a:picLocks noChangeAspect="1"/>
                    </pic:cNvPicPr>
                  </pic:nvPicPr>
                  <pic:blipFill>
                    <a:blip r:embed="rId6"/>
                    <a:stretch>
                      <a:fillRect/>
                    </a:stretch>
                  </pic:blipFill>
                  <pic:spPr>
                    <a:xfrm>
                      <a:off x="0" y="0"/>
                      <a:ext cx="6121400" cy="8423275"/>
                    </a:xfrm>
                    <a:prstGeom prst="rect">
                      <a:avLst/>
                    </a:prstGeom>
                  </pic:spPr>
                </pic:pic>
              </a:graphicData>
            </a:graphic>
          </wp:inline>
        </w:drawing>
      </w:r>
    </w:p>
    <w:p w14:paraId="6D05914C">
      <w:pPr>
        <w:pStyle w:val="2"/>
        <w:spacing w:before="68"/>
      </w:pPr>
      <w:r>
        <w:rPr>
          <w:spacing w:val="-2"/>
        </w:rPr>
        <w:t>ПОЯСНИТЕЛЬНАЯ</w:t>
      </w:r>
      <w:r>
        <w:rPr>
          <w:spacing w:val="4"/>
        </w:rPr>
        <w:t xml:space="preserve"> </w:t>
      </w:r>
      <w:r>
        <w:rPr>
          <w:spacing w:val="-2"/>
        </w:rPr>
        <w:t>ЗАПИСКА</w:t>
      </w:r>
    </w:p>
    <w:p w14:paraId="4728D3D3">
      <w:pPr>
        <w:pStyle w:val="6"/>
        <w:spacing w:before="4"/>
        <w:ind w:left="0" w:firstLine="0"/>
        <w:jc w:val="left"/>
        <w:rPr>
          <w:b/>
        </w:rPr>
      </w:pPr>
    </w:p>
    <w:p w14:paraId="707F9727">
      <w:pPr>
        <w:pStyle w:val="6"/>
        <w:spacing w:line="264" w:lineRule="auto"/>
        <w:ind w:right="138"/>
      </w:pPr>
      <w:r>
        <w:t>Программа по иностранному (английскому) языку на уровне основного общего образования составлена на основе требований к результатам</w:t>
      </w:r>
      <w:r>
        <w:rPr>
          <w:spacing w:val="80"/>
        </w:rPr>
        <w:t xml:space="preserve"> </w:t>
      </w:r>
      <w:r>
        <w:t>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478EB493">
      <w:pPr>
        <w:pStyle w:val="6"/>
        <w:spacing w:line="264" w:lineRule="auto"/>
        <w:ind w:right="143"/>
      </w:pPr>
      <w: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w:t>
      </w:r>
      <w:r>
        <w:rPr>
          <w:spacing w:val="40"/>
        </w:rPr>
        <w:t xml:space="preserve"> </w:t>
      </w:r>
      <w:r>
        <w:t>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614B9E85">
      <w:pPr>
        <w:pStyle w:val="6"/>
        <w:spacing w:before="2" w:line="264" w:lineRule="auto"/>
        <w:ind w:right="147"/>
      </w:pPr>
      <w: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w:t>
      </w:r>
      <w:r>
        <w:rPr>
          <w:spacing w:val="-1"/>
        </w:rPr>
        <w:t xml:space="preserve"> </w:t>
      </w:r>
      <w:r>
        <w:t>гражданской идентичности, расширению</w:t>
      </w:r>
      <w:r>
        <w:rPr>
          <w:spacing w:val="-1"/>
        </w:rPr>
        <w:t xml:space="preserve"> </w:t>
      </w:r>
      <w:r>
        <w:t>кругозора, воспитанию чувств и эмоций.</w:t>
      </w:r>
    </w:p>
    <w:p w14:paraId="450CC917">
      <w:pPr>
        <w:pStyle w:val="6"/>
        <w:spacing w:line="264" w:lineRule="auto"/>
        <w:ind w:right="144"/>
      </w:pPr>
      <w: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w:t>
      </w:r>
      <w:r>
        <w:rPr>
          <w:spacing w:val="-3"/>
        </w:rPr>
        <w:t xml:space="preserve"> </w:t>
      </w:r>
      <w:r>
        <w:t>формы</w:t>
      </w:r>
      <w:r>
        <w:rPr>
          <w:spacing w:val="-4"/>
        </w:rPr>
        <w:t xml:space="preserve"> </w:t>
      </w:r>
      <w:r>
        <w:t>и</w:t>
      </w:r>
      <w:r>
        <w:rPr>
          <w:spacing w:val="-4"/>
        </w:rPr>
        <w:t xml:space="preserve"> </w:t>
      </w:r>
      <w:r>
        <w:t>конструкции</w:t>
      </w:r>
      <w:r>
        <w:rPr>
          <w:spacing w:val="-4"/>
        </w:rPr>
        <w:t xml:space="preserve"> </w:t>
      </w:r>
      <w:r>
        <w:t>повторяются</w:t>
      </w:r>
      <w:r>
        <w:rPr>
          <w:spacing w:val="-2"/>
        </w:rPr>
        <w:t xml:space="preserve"> </w:t>
      </w:r>
      <w:r>
        <w:t>и</w:t>
      </w:r>
      <w:r>
        <w:rPr>
          <w:spacing w:val="-4"/>
        </w:rPr>
        <w:t xml:space="preserve"> </w:t>
      </w:r>
      <w:r>
        <w:t>закрепляются</w:t>
      </w:r>
      <w:r>
        <w:rPr>
          <w:spacing w:val="-2"/>
        </w:rPr>
        <w:t xml:space="preserve"> </w:t>
      </w:r>
      <w:r>
        <w:t>на</w:t>
      </w:r>
      <w:r>
        <w:rPr>
          <w:spacing w:val="-3"/>
        </w:rPr>
        <w:t xml:space="preserve"> </w:t>
      </w:r>
      <w:r>
        <w:t>новом лексическом материале и расширяющемся тематическом содержании речи.</w:t>
      </w:r>
    </w:p>
    <w:p w14:paraId="0BC6171E">
      <w:pPr>
        <w:pStyle w:val="6"/>
        <w:spacing w:line="264" w:lineRule="auto"/>
        <w:ind w:right="142"/>
      </w:pPr>
      <w:r>
        <w:t xml:space="preserve">Возрастание значимости владения иностранными языками приводит к переосмыслению целей и содержания обучения иностранному (английскому) </w:t>
      </w:r>
      <w:r>
        <w:rPr>
          <w:spacing w:val="-2"/>
        </w:rPr>
        <w:t>языку.</w:t>
      </w:r>
    </w:p>
    <w:p w14:paraId="1F1C54C0">
      <w:pPr>
        <w:pStyle w:val="6"/>
        <w:spacing w:after="0" w:line="264" w:lineRule="auto"/>
        <w:sectPr>
          <w:pgSz w:w="11910" w:h="16390"/>
          <w:pgMar w:top="1060" w:right="708" w:bottom="280" w:left="1559" w:header="720" w:footer="720" w:gutter="0"/>
          <w:cols w:space="720" w:num="1"/>
        </w:sectPr>
      </w:pPr>
    </w:p>
    <w:p w14:paraId="356F559D">
      <w:pPr>
        <w:pStyle w:val="6"/>
        <w:spacing w:before="63" w:line="264" w:lineRule="auto"/>
        <w:ind w:right="145"/>
      </w:pPr>
      <w: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5EB820C3">
      <w:pPr>
        <w:pStyle w:val="6"/>
        <w:spacing w:before="4" w:line="264" w:lineRule="auto"/>
        <w:ind w:right="147"/>
      </w:pPr>
      <w:r>
        <w:t>Целью иноязычного образования является формирование коммуникативной компетенции обучающихся в единстве таких её составляющих, как:</w:t>
      </w:r>
    </w:p>
    <w:p w14:paraId="2D7733A2">
      <w:pPr>
        <w:pStyle w:val="6"/>
        <w:spacing w:line="264" w:lineRule="auto"/>
        <w:ind w:right="141"/>
      </w:pPr>
      <w:r>
        <w:t xml:space="preserve">речевая компетенция – развитие коммуникативных умений в четырёх основных видах речевой деятельности (говорении, аудировании, чтении, </w:t>
      </w:r>
      <w:r>
        <w:rPr>
          <w:spacing w:val="-2"/>
        </w:rPr>
        <w:t>письме);</w:t>
      </w:r>
    </w:p>
    <w:p w14:paraId="119728FA">
      <w:pPr>
        <w:pStyle w:val="6"/>
        <w:spacing w:line="264" w:lineRule="auto"/>
        <w:ind w:right="139"/>
      </w:pPr>
      <w: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4606FFDB">
      <w:pPr>
        <w:pStyle w:val="6"/>
        <w:spacing w:line="264" w:lineRule="auto"/>
        <w:ind w:right="141"/>
      </w:pPr>
      <w: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w:t>
      </w:r>
      <w:r>
        <w:rPr>
          <w:spacing w:val="-2"/>
        </w:rPr>
        <w:t xml:space="preserve"> </w:t>
      </w:r>
      <w:r>
        <w:t>обучающихся</w:t>
      </w:r>
      <w:r>
        <w:rPr>
          <w:spacing w:val="-2"/>
        </w:rPr>
        <w:t xml:space="preserve"> </w:t>
      </w:r>
      <w:r>
        <w:t>5–9</w:t>
      </w:r>
      <w:r>
        <w:rPr>
          <w:spacing w:val="-4"/>
        </w:rPr>
        <w:t xml:space="preserve"> </w:t>
      </w:r>
      <w:r>
        <w:t>классов</w:t>
      </w:r>
      <w:r>
        <w:rPr>
          <w:spacing w:val="-1"/>
        </w:rPr>
        <w:t xml:space="preserve"> </w:t>
      </w:r>
      <w:r>
        <w:t>на</w:t>
      </w:r>
      <w:r>
        <w:rPr>
          <w:spacing w:val="-3"/>
        </w:rPr>
        <w:t xml:space="preserve"> </w:t>
      </w:r>
      <w:r>
        <w:t>разных</w:t>
      </w:r>
      <w:r>
        <w:rPr>
          <w:spacing w:val="-7"/>
        </w:rPr>
        <w:t xml:space="preserve"> </w:t>
      </w:r>
      <w:r>
        <w:t>этапах</w:t>
      </w:r>
      <w:r>
        <w:rPr>
          <w:spacing w:val="-4"/>
        </w:rPr>
        <w:t xml:space="preserve"> </w:t>
      </w:r>
      <w:r>
        <w:t>(5–7</w:t>
      </w:r>
      <w:r>
        <w:rPr>
          <w:spacing w:val="-4"/>
        </w:rPr>
        <w:t xml:space="preserve"> </w:t>
      </w:r>
      <w:r>
        <w:t>и</w:t>
      </w:r>
      <w:r>
        <w:rPr>
          <w:spacing w:val="-4"/>
        </w:rPr>
        <w:t xml:space="preserve"> </w:t>
      </w:r>
      <w:r>
        <w:t>8–9</w:t>
      </w:r>
      <w:r>
        <w:rPr>
          <w:spacing w:val="-4"/>
        </w:rPr>
        <w:t xml:space="preserve"> </w:t>
      </w:r>
      <w:r>
        <w:t>классы), формирование умения представлять свою страну, её культуру в условиях межкультурного общения;</w:t>
      </w:r>
    </w:p>
    <w:p w14:paraId="7CFEA8E7">
      <w:pPr>
        <w:pStyle w:val="6"/>
        <w:tabs>
          <w:tab w:val="left" w:pos="2966"/>
          <w:tab w:val="left" w:pos="4818"/>
          <w:tab w:val="left" w:pos="5254"/>
          <w:tab w:val="left" w:pos="6607"/>
          <w:tab w:val="left" w:pos="7792"/>
          <w:tab w:val="left" w:pos="9230"/>
        </w:tabs>
        <w:spacing w:line="264" w:lineRule="auto"/>
        <w:ind w:left="741" w:right="145" w:firstLine="0"/>
        <w:jc w:val="left"/>
      </w:pPr>
      <w:r>
        <w:t xml:space="preserve">свою страну, её культуру в условиях межкультурного общения; </w:t>
      </w:r>
      <w:r>
        <w:rPr>
          <w:spacing w:val="-2"/>
        </w:rPr>
        <w:t>компенсаторная</w:t>
      </w:r>
      <w:r>
        <w:tab/>
      </w:r>
      <w:r>
        <w:rPr>
          <w:spacing w:val="-2"/>
        </w:rPr>
        <w:t>компетенция</w:t>
      </w:r>
      <w:r>
        <w:tab/>
      </w:r>
      <w:r>
        <w:t>–</w:t>
      </w:r>
      <w:r>
        <w:tab/>
      </w:r>
      <w:r>
        <w:rPr>
          <w:spacing w:val="-2"/>
        </w:rPr>
        <w:t>развитие</w:t>
      </w:r>
      <w:r>
        <w:tab/>
      </w:r>
      <w:r>
        <w:rPr>
          <w:spacing w:val="-2"/>
        </w:rPr>
        <w:t>умений</w:t>
      </w:r>
      <w:r>
        <w:tab/>
      </w:r>
      <w:r>
        <w:rPr>
          <w:spacing w:val="-2"/>
        </w:rPr>
        <w:t>выходить</w:t>
      </w:r>
      <w:r>
        <w:tab/>
      </w:r>
      <w:r>
        <w:rPr>
          <w:spacing w:val="-5"/>
        </w:rPr>
        <w:t>из</w:t>
      </w:r>
    </w:p>
    <w:p w14:paraId="5AEB733B">
      <w:pPr>
        <w:pStyle w:val="6"/>
        <w:spacing w:before="2" w:line="261" w:lineRule="auto"/>
        <w:ind w:firstLine="0"/>
        <w:jc w:val="left"/>
      </w:pPr>
      <w:r>
        <w:t>положения в</w:t>
      </w:r>
      <w:r>
        <w:rPr>
          <w:spacing w:val="-1"/>
        </w:rPr>
        <w:t xml:space="preserve"> </w:t>
      </w:r>
      <w:r>
        <w:t>условиях</w:t>
      </w:r>
      <w:r>
        <w:rPr>
          <w:spacing w:val="-8"/>
        </w:rPr>
        <w:t xml:space="preserve"> </w:t>
      </w:r>
      <w:r>
        <w:t>дефицита</w:t>
      </w:r>
      <w:r>
        <w:rPr>
          <w:spacing w:val="-3"/>
        </w:rPr>
        <w:t xml:space="preserve"> </w:t>
      </w:r>
      <w:r>
        <w:t>языковых</w:t>
      </w:r>
      <w:r>
        <w:rPr>
          <w:spacing w:val="-8"/>
        </w:rPr>
        <w:t xml:space="preserve"> </w:t>
      </w:r>
      <w:r>
        <w:t>средств</w:t>
      </w:r>
      <w:r>
        <w:rPr>
          <w:spacing w:val="-5"/>
        </w:rPr>
        <w:t xml:space="preserve"> </w:t>
      </w:r>
      <w:r>
        <w:t>при</w:t>
      </w:r>
      <w:r>
        <w:rPr>
          <w:spacing w:val="-4"/>
        </w:rPr>
        <w:t xml:space="preserve"> </w:t>
      </w:r>
      <w:r>
        <w:t>получении</w:t>
      </w:r>
      <w:r>
        <w:rPr>
          <w:spacing w:val="-4"/>
        </w:rPr>
        <w:t xml:space="preserve"> </w:t>
      </w:r>
      <w:r>
        <w:t xml:space="preserve">и передаче </w:t>
      </w:r>
      <w:r>
        <w:rPr>
          <w:spacing w:val="-2"/>
        </w:rPr>
        <w:t>информации.</w:t>
      </w:r>
    </w:p>
    <w:p w14:paraId="1A752331">
      <w:pPr>
        <w:pStyle w:val="6"/>
        <w:spacing w:before="4" w:line="264" w:lineRule="auto"/>
        <w:ind w:right="138"/>
      </w:pPr>
      <w: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4E6DFFA9">
      <w:pPr>
        <w:pStyle w:val="6"/>
        <w:spacing w:before="1" w:line="264" w:lineRule="auto"/>
        <w:ind w:right="144"/>
      </w:pPr>
      <w:r>
        <w:t>Основными подходами к обучению иностранному (английскому) языку признаются компетентностный, системно-деятельностный, межкультурный</w:t>
      </w:r>
      <w:r>
        <w:rPr>
          <w:spacing w:val="-2"/>
        </w:rPr>
        <w:t xml:space="preserve"> </w:t>
      </w:r>
      <w:r>
        <w:t>и коммуникативно-когнитивный, что предполагает возможность реализовать поставленные цели, добиться достижения планируемых</w:t>
      </w:r>
      <w:r>
        <w:rPr>
          <w:spacing w:val="-4"/>
        </w:rPr>
        <w:t xml:space="preserve"> </w:t>
      </w:r>
      <w:r>
        <w:t>результатов</w:t>
      </w:r>
      <w:r>
        <w:rPr>
          <w:spacing w:val="-1"/>
        </w:rPr>
        <w:t xml:space="preserve"> </w:t>
      </w:r>
      <w:r>
        <w:t>в</w:t>
      </w:r>
      <w:r>
        <w:rPr>
          <w:spacing w:val="-1"/>
        </w:rPr>
        <w:t xml:space="preserve"> </w:t>
      </w:r>
      <w:r>
        <w:t>рамках содержания, отобранного для основного общего образования, использования новых</w:t>
      </w:r>
      <w:r>
        <w:rPr>
          <w:spacing w:val="29"/>
        </w:rPr>
        <w:t xml:space="preserve">  </w:t>
      </w:r>
      <w:r>
        <w:t>педагогических</w:t>
      </w:r>
      <w:r>
        <w:rPr>
          <w:spacing w:val="29"/>
        </w:rPr>
        <w:t xml:space="preserve">  </w:t>
      </w:r>
      <w:r>
        <w:t>технологий</w:t>
      </w:r>
      <w:r>
        <w:rPr>
          <w:spacing w:val="28"/>
        </w:rPr>
        <w:t xml:space="preserve">  </w:t>
      </w:r>
      <w:r>
        <w:t>(дифференциация,</w:t>
      </w:r>
      <w:r>
        <w:rPr>
          <w:spacing w:val="30"/>
        </w:rPr>
        <w:t xml:space="preserve">  </w:t>
      </w:r>
      <w:r>
        <w:rPr>
          <w:spacing w:val="-2"/>
        </w:rPr>
        <w:t>индивидуализация,</w:t>
      </w:r>
    </w:p>
    <w:p w14:paraId="296413D4">
      <w:pPr>
        <w:pStyle w:val="6"/>
        <w:spacing w:after="0" w:line="264" w:lineRule="auto"/>
        <w:sectPr>
          <w:pgSz w:w="11910" w:h="16390"/>
          <w:pgMar w:top="1060" w:right="708" w:bottom="280" w:left="1559" w:header="720" w:footer="720" w:gutter="0"/>
          <w:cols w:space="720" w:num="1"/>
        </w:sectPr>
      </w:pPr>
    </w:p>
    <w:p w14:paraId="183DEEF3">
      <w:pPr>
        <w:pStyle w:val="6"/>
        <w:spacing w:before="63" w:line="264" w:lineRule="auto"/>
        <w:ind w:right="150" w:firstLine="0"/>
      </w:pPr>
      <w:r>
        <w:t xml:space="preserve">проектная деятельность и другие) и использования современных средств </w:t>
      </w:r>
      <w:r>
        <w:rPr>
          <w:spacing w:val="-2"/>
        </w:rPr>
        <w:t>обучения.</w:t>
      </w:r>
    </w:p>
    <w:p w14:paraId="3D02F59A">
      <w:pPr>
        <w:pStyle w:val="6"/>
        <w:spacing w:before="3" w:line="264" w:lineRule="auto"/>
        <w:ind w:right="130"/>
      </w:pPr>
      <w:r>
        <w:t>Общее число часов, рекомендованных для изучения иностранного (английского) языка: в 6 классе – 102 часа (3 часа в неделю), в 7 классе – 102 часа (3 часа в неделю), в 8 классе –102 часа (3 часа в неделю), в 9 классе</w:t>
      </w:r>
      <w:r>
        <w:rPr>
          <w:spacing w:val="35"/>
        </w:rPr>
        <w:t xml:space="preserve"> </w:t>
      </w:r>
      <w:r>
        <w:t>–</w:t>
      </w:r>
      <w:r>
        <w:rPr>
          <w:spacing w:val="40"/>
        </w:rPr>
        <w:t xml:space="preserve"> </w:t>
      </w:r>
      <w:r>
        <w:t>102 часа (3 часа в неделю).</w:t>
      </w:r>
    </w:p>
    <w:p w14:paraId="2B984C44">
      <w:pPr>
        <w:pStyle w:val="6"/>
        <w:spacing w:after="0" w:line="264" w:lineRule="auto"/>
        <w:sectPr>
          <w:pgSz w:w="11910" w:h="16390"/>
          <w:pgMar w:top="1060" w:right="708" w:bottom="280" w:left="1559" w:header="720" w:footer="720" w:gutter="0"/>
          <w:cols w:space="720" w:num="1"/>
        </w:sectPr>
      </w:pPr>
    </w:p>
    <w:p w14:paraId="41CF28ED">
      <w:pPr>
        <w:pStyle w:val="2"/>
        <w:spacing w:before="68" w:line="487" w:lineRule="auto"/>
        <w:ind w:right="5600"/>
      </w:pPr>
      <w:r>
        <w:t>СОДЕРЖАНИЕ</w:t>
      </w:r>
      <w:r>
        <w:rPr>
          <w:spacing w:val="-18"/>
        </w:rPr>
        <w:t xml:space="preserve"> </w:t>
      </w:r>
      <w:r>
        <w:t xml:space="preserve">ОБУЧЕНИЯ </w:t>
      </w:r>
    </w:p>
    <w:p w14:paraId="7E187416">
      <w:pPr>
        <w:spacing w:before="0"/>
        <w:ind w:left="741" w:right="0" w:firstLine="0"/>
        <w:jc w:val="both"/>
        <w:rPr>
          <w:b/>
          <w:sz w:val="28"/>
        </w:rPr>
      </w:pPr>
      <w:r>
        <w:rPr>
          <w:b/>
          <w:sz w:val="28"/>
        </w:rPr>
        <w:t xml:space="preserve">5 </w:t>
      </w:r>
      <w:r>
        <w:rPr>
          <w:b/>
          <w:spacing w:val="-2"/>
          <w:sz w:val="28"/>
        </w:rPr>
        <w:t>КЛАСС</w:t>
      </w:r>
    </w:p>
    <w:p w14:paraId="227618E5">
      <w:pPr>
        <w:pStyle w:val="3"/>
        <w:spacing w:before="33"/>
      </w:pPr>
      <w:r>
        <w:rPr>
          <w:spacing w:val="-2"/>
        </w:rPr>
        <w:t>Коммуникативные</w:t>
      </w:r>
      <w:r>
        <w:rPr>
          <w:spacing w:val="-3"/>
        </w:rPr>
        <w:t xml:space="preserve"> </w:t>
      </w:r>
      <w:r>
        <w:rPr>
          <w:spacing w:val="-2"/>
        </w:rPr>
        <w:t>умения.</w:t>
      </w:r>
    </w:p>
    <w:p w14:paraId="4F464817">
      <w:pPr>
        <w:pStyle w:val="6"/>
        <w:spacing w:before="19" w:line="264" w:lineRule="auto"/>
        <w:ind w:right="135"/>
      </w:pPr>
      <w:r>
        <w:t>Формирование умения общаться в устной и письменной форме, используя рецептивные</w:t>
      </w:r>
      <w:r>
        <w:rPr>
          <w:spacing w:val="-2"/>
        </w:rPr>
        <w:t xml:space="preserve"> </w:t>
      </w:r>
      <w:r>
        <w:t>и</w:t>
      </w:r>
      <w:r>
        <w:rPr>
          <w:spacing w:val="-1"/>
        </w:rPr>
        <w:t xml:space="preserve"> </w:t>
      </w:r>
      <w:r>
        <w:t>продуктивные виды речевой деятельности</w:t>
      </w:r>
      <w:r>
        <w:rPr>
          <w:spacing w:val="-1"/>
        </w:rPr>
        <w:t xml:space="preserve"> </w:t>
      </w:r>
      <w:r>
        <w:t>в</w:t>
      </w:r>
      <w:r>
        <w:rPr>
          <w:spacing w:val="-4"/>
        </w:rPr>
        <w:t xml:space="preserve"> </w:t>
      </w:r>
      <w:r>
        <w:t>рамках тематического содержания речи.</w:t>
      </w:r>
    </w:p>
    <w:p w14:paraId="23F42E8E">
      <w:pPr>
        <w:pStyle w:val="6"/>
        <w:spacing w:line="264" w:lineRule="auto"/>
        <w:ind w:right="137"/>
      </w:pPr>
      <w:r>
        <w:t>Моя</w:t>
      </w:r>
      <w:r>
        <w:rPr>
          <w:spacing w:val="-13"/>
        </w:rPr>
        <w:t xml:space="preserve"> </w:t>
      </w:r>
      <w:r>
        <w:t>семья.</w:t>
      </w:r>
      <w:r>
        <w:rPr>
          <w:spacing w:val="-11"/>
        </w:rPr>
        <w:t xml:space="preserve"> </w:t>
      </w:r>
      <w:r>
        <w:t>Мои</w:t>
      </w:r>
      <w:r>
        <w:rPr>
          <w:spacing w:val="-18"/>
        </w:rPr>
        <w:t xml:space="preserve"> </w:t>
      </w:r>
      <w:r>
        <w:t>друзья.</w:t>
      </w:r>
      <w:r>
        <w:rPr>
          <w:spacing w:val="-11"/>
        </w:rPr>
        <w:t xml:space="preserve"> </w:t>
      </w:r>
      <w:r>
        <w:t>Семейные</w:t>
      </w:r>
      <w:r>
        <w:rPr>
          <w:spacing w:val="-12"/>
        </w:rPr>
        <w:t xml:space="preserve"> </w:t>
      </w:r>
      <w:r>
        <w:t>праздники:</w:t>
      </w:r>
      <w:r>
        <w:rPr>
          <w:spacing w:val="-18"/>
        </w:rPr>
        <w:t xml:space="preserve"> </w:t>
      </w:r>
      <w:r>
        <w:t>день</w:t>
      </w:r>
      <w:r>
        <w:rPr>
          <w:spacing w:val="-16"/>
        </w:rPr>
        <w:t xml:space="preserve"> </w:t>
      </w:r>
      <w:r>
        <w:t>рождения,</w:t>
      </w:r>
      <w:r>
        <w:rPr>
          <w:spacing w:val="-12"/>
        </w:rPr>
        <w:t xml:space="preserve"> </w:t>
      </w:r>
      <w:r>
        <w:t>Новый</w:t>
      </w:r>
      <w:r>
        <w:rPr>
          <w:spacing w:val="-14"/>
        </w:rPr>
        <w:t xml:space="preserve"> </w:t>
      </w:r>
      <w:r>
        <w:t>год в России и в странах изучаемого языка.</w:t>
      </w:r>
    </w:p>
    <w:p w14:paraId="1AA50B89">
      <w:pPr>
        <w:pStyle w:val="6"/>
        <w:spacing w:before="1"/>
        <w:ind w:left="741" w:firstLine="0"/>
      </w:pPr>
      <w:r>
        <w:t>Внешность</w:t>
      </w:r>
      <w:r>
        <w:rPr>
          <w:spacing w:val="-18"/>
        </w:rPr>
        <w:t xml:space="preserve"> </w:t>
      </w:r>
      <w:r>
        <w:t>и</w:t>
      </w:r>
      <w:r>
        <w:rPr>
          <w:spacing w:val="-13"/>
        </w:rPr>
        <w:t xml:space="preserve"> </w:t>
      </w:r>
      <w:r>
        <w:t>характер</w:t>
      </w:r>
      <w:r>
        <w:rPr>
          <w:spacing w:val="-13"/>
        </w:rPr>
        <w:t xml:space="preserve"> </w:t>
      </w:r>
      <w:r>
        <w:rPr>
          <w:spacing w:val="-2"/>
        </w:rPr>
        <w:t>человека</w:t>
      </w:r>
    </w:p>
    <w:p w14:paraId="76E40C27">
      <w:pPr>
        <w:pStyle w:val="6"/>
        <w:spacing w:before="33" w:line="264" w:lineRule="auto"/>
        <w:ind w:left="741" w:right="824" w:firstLine="0"/>
      </w:pPr>
      <w:r>
        <w:t>Досуг</w:t>
      </w:r>
      <w:r>
        <w:rPr>
          <w:spacing w:val="-6"/>
        </w:rPr>
        <w:t xml:space="preserve"> </w:t>
      </w:r>
      <w:r>
        <w:t>и</w:t>
      </w:r>
      <w:r>
        <w:rPr>
          <w:spacing w:val="-3"/>
        </w:rPr>
        <w:t xml:space="preserve"> </w:t>
      </w:r>
      <w:r>
        <w:t>увлечения</w:t>
      </w:r>
      <w:r>
        <w:rPr>
          <w:spacing w:val="-5"/>
        </w:rPr>
        <w:t xml:space="preserve"> </w:t>
      </w:r>
      <w:r>
        <w:t>(хобби)</w:t>
      </w:r>
      <w:r>
        <w:rPr>
          <w:spacing w:val="-8"/>
        </w:rPr>
        <w:t xml:space="preserve"> </w:t>
      </w:r>
      <w:r>
        <w:t>современного</w:t>
      </w:r>
      <w:r>
        <w:rPr>
          <w:spacing w:val="-5"/>
        </w:rPr>
        <w:t xml:space="preserve"> </w:t>
      </w:r>
      <w:r>
        <w:t>подростка</w:t>
      </w:r>
      <w:r>
        <w:rPr>
          <w:spacing w:val="-5"/>
        </w:rPr>
        <w:t xml:space="preserve"> </w:t>
      </w:r>
      <w:r>
        <w:t>(чтение,</w:t>
      </w:r>
      <w:r>
        <w:rPr>
          <w:spacing w:val="-4"/>
        </w:rPr>
        <w:t xml:space="preserve"> </w:t>
      </w:r>
      <w:r>
        <w:t>кино). Здоровый образ жизни: режим труда и отдыха, здоровое питание.</w:t>
      </w:r>
    </w:p>
    <w:p w14:paraId="49033CD3">
      <w:pPr>
        <w:pStyle w:val="6"/>
        <w:spacing w:before="7"/>
        <w:ind w:left="741" w:firstLine="0"/>
      </w:pPr>
      <w:r>
        <w:t>Покупки:</w:t>
      </w:r>
      <w:r>
        <w:rPr>
          <w:spacing w:val="-18"/>
        </w:rPr>
        <w:t xml:space="preserve"> </w:t>
      </w:r>
      <w:r>
        <w:t>продукты</w:t>
      </w:r>
      <w:r>
        <w:rPr>
          <w:spacing w:val="-13"/>
        </w:rPr>
        <w:t xml:space="preserve"> </w:t>
      </w:r>
      <w:r>
        <w:rPr>
          <w:spacing w:val="-2"/>
        </w:rPr>
        <w:t>питания.</w:t>
      </w:r>
    </w:p>
    <w:p w14:paraId="5FE41615">
      <w:pPr>
        <w:pStyle w:val="6"/>
        <w:spacing w:before="24" w:line="264" w:lineRule="auto"/>
        <w:ind w:right="135"/>
      </w:pPr>
      <w:r>
        <w:t>Школа,</w:t>
      </w:r>
      <w:r>
        <w:rPr>
          <w:spacing w:val="-13"/>
        </w:rPr>
        <w:t xml:space="preserve"> </w:t>
      </w:r>
      <w:r>
        <w:t>школьная</w:t>
      </w:r>
      <w:r>
        <w:rPr>
          <w:spacing w:val="-13"/>
        </w:rPr>
        <w:t xml:space="preserve"> </w:t>
      </w:r>
      <w:r>
        <w:t>жизнь,</w:t>
      </w:r>
      <w:r>
        <w:rPr>
          <w:spacing w:val="-13"/>
        </w:rPr>
        <w:t xml:space="preserve"> </w:t>
      </w:r>
      <w:r>
        <w:t>школьная</w:t>
      </w:r>
      <w:r>
        <w:rPr>
          <w:spacing w:val="-14"/>
        </w:rPr>
        <w:t xml:space="preserve"> </w:t>
      </w:r>
      <w:r>
        <w:t>форма,</w:t>
      </w:r>
      <w:r>
        <w:rPr>
          <w:spacing w:val="-13"/>
        </w:rPr>
        <w:t xml:space="preserve"> </w:t>
      </w:r>
      <w:r>
        <w:t>изучаемые</w:t>
      </w:r>
      <w:r>
        <w:rPr>
          <w:spacing w:val="-13"/>
        </w:rPr>
        <w:t xml:space="preserve"> </w:t>
      </w:r>
      <w:r>
        <w:t>предметы</w:t>
      </w:r>
      <w:r>
        <w:rPr>
          <w:spacing w:val="-14"/>
        </w:rPr>
        <w:t xml:space="preserve"> </w:t>
      </w:r>
      <w:r>
        <w:t>в</w:t>
      </w:r>
      <w:r>
        <w:rPr>
          <w:spacing w:val="-18"/>
        </w:rPr>
        <w:t xml:space="preserve"> </w:t>
      </w:r>
      <w:r>
        <w:t>России и в странах изучаемого языка. Переписка с иностранными сверстниками.</w:t>
      </w:r>
    </w:p>
    <w:p w14:paraId="0BF49FA1">
      <w:pPr>
        <w:pStyle w:val="6"/>
        <w:spacing w:before="3"/>
        <w:ind w:left="741" w:firstLine="0"/>
      </w:pPr>
      <w:r>
        <w:t>Каникулы</w:t>
      </w:r>
      <w:r>
        <w:rPr>
          <w:spacing w:val="-10"/>
        </w:rPr>
        <w:t xml:space="preserve"> </w:t>
      </w:r>
      <w:r>
        <w:t>в</w:t>
      </w:r>
      <w:r>
        <w:rPr>
          <w:spacing w:val="-12"/>
        </w:rPr>
        <w:t xml:space="preserve"> </w:t>
      </w:r>
      <w:r>
        <w:t>различное</w:t>
      </w:r>
      <w:r>
        <w:rPr>
          <w:spacing w:val="-5"/>
        </w:rPr>
        <w:t xml:space="preserve"> </w:t>
      </w:r>
      <w:r>
        <w:t>время</w:t>
      </w:r>
      <w:r>
        <w:rPr>
          <w:spacing w:val="-8"/>
        </w:rPr>
        <w:t xml:space="preserve"> </w:t>
      </w:r>
      <w:r>
        <w:t>года.</w:t>
      </w:r>
      <w:r>
        <w:rPr>
          <w:spacing w:val="-8"/>
        </w:rPr>
        <w:t xml:space="preserve"> </w:t>
      </w:r>
      <w:r>
        <w:t>Виды</w:t>
      </w:r>
      <w:r>
        <w:rPr>
          <w:spacing w:val="-11"/>
        </w:rPr>
        <w:t xml:space="preserve"> </w:t>
      </w:r>
      <w:r>
        <w:rPr>
          <w:spacing w:val="-2"/>
        </w:rPr>
        <w:t>отдыха.</w:t>
      </w:r>
    </w:p>
    <w:p w14:paraId="5C4D1651">
      <w:pPr>
        <w:pStyle w:val="6"/>
        <w:spacing w:before="28" w:line="268" w:lineRule="auto"/>
        <w:ind w:right="157"/>
      </w:pPr>
      <w:r>
        <w:t xml:space="preserve">Природа: дикие и домашние животные в России и в странах изучаемого </w:t>
      </w:r>
      <w:r>
        <w:rPr>
          <w:spacing w:val="-2"/>
        </w:rPr>
        <w:t>языка.</w:t>
      </w:r>
    </w:p>
    <w:p w14:paraId="7DF486F8">
      <w:pPr>
        <w:pStyle w:val="6"/>
        <w:spacing w:line="312" w:lineRule="exact"/>
        <w:ind w:left="741" w:firstLine="0"/>
      </w:pPr>
      <w:r>
        <w:t>Родной</w:t>
      </w:r>
      <w:r>
        <w:rPr>
          <w:spacing w:val="-12"/>
        </w:rPr>
        <w:t xml:space="preserve"> </w:t>
      </w:r>
      <w:r>
        <w:t>город</w:t>
      </w:r>
      <w:r>
        <w:rPr>
          <w:spacing w:val="-10"/>
        </w:rPr>
        <w:t xml:space="preserve"> </w:t>
      </w:r>
      <w:r>
        <w:rPr>
          <w:spacing w:val="-2"/>
        </w:rPr>
        <w:t>(село).</w:t>
      </w:r>
    </w:p>
    <w:p w14:paraId="6DBA1B53">
      <w:pPr>
        <w:pStyle w:val="6"/>
        <w:spacing w:before="33" w:line="264" w:lineRule="auto"/>
        <w:ind w:right="147"/>
      </w:pPr>
      <w: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1342744D">
      <w:pPr>
        <w:pStyle w:val="6"/>
        <w:spacing w:before="3" w:line="264" w:lineRule="auto"/>
        <w:ind w:right="151"/>
      </w:pPr>
      <w:r>
        <w:t>Выдающиеся люди родной страны и страны (стран) изучаемого языка: писатели, поэты.</w:t>
      </w:r>
    </w:p>
    <w:p w14:paraId="0D49FB7C">
      <w:pPr>
        <w:spacing w:before="3"/>
        <w:ind w:left="741" w:right="0" w:firstLine="0"/>
        <w:jc w:val="left"/>
        <w:rPr>
          <w:i/>
          <w:sz w:val="28"/>
        </w:rPr>
      </w:pPr>
      <w:r>
        <w:rPr>
          <w:i/>
          <w:spacing w:val="-2"/>
          <w:sz w:val="28"/>
        </w:rPr>
        <w:t>Говорение.</w:t>
      </w:r>
    </w:p>
    <w:p w14:paraId="3D295667">
      <w:pPr>
        <w:pStyle w:val="6"/>
        <w:spacing w:before="33" w:line="261" w:lineRule="auto"/>
        <w:ind w:right="147"/>
      </w:pPr>
      <w:r>
        <w:t>Развитие</w:t>
      </w:r>
      <w:r>
        <w:rPr>
          <w:spacing w:val="-2"/>
        </w:rPr>
        <w:t xml:space="preserve"> </w:t>
      </w:r>
      <w:r>
        <w:t>коммуникативных</w:t>
      </w:r>
      <w:r>
        <w:rPr>
          <w:spacing w:val="-2"/>
        </w:rPr>
        <w:t xml:space="preserve"> </w:t>
      </w:r>
      <w:r>
        <w:t>умений</w:t>
      </w:r>
      <w:r>
        <w:rPr>
          <w:spacing w:val="-3"/>
        </w:rPr>
        <w:t xml:space="preserve"> </w:t>
      </w:r>
      <w:r>
        <w:t>диалогической</w:t>
      </w:r>
      <w:r>
        <w:rPr>
          <w:spacing w:val="-2"/>
        </w:rPr>
        <w:t xml:space="preserve"> </w:t>
      </w:r>
      <w:r>
        <w:t>речи</w:t>
      </w:r>
      <w:r>
        <w:rPr>
          <w:spacing w:val="-3"/>
        </w:rPr>
        <w:t xml:space="preserve"> </w:t>
      </w:r>
      <w:r>
        <w:t>на</w:t>
      </w:r>
      <w:r>
        <w:rPr>
          <w:spacing w:val="-6"/>
        </w:rPr>
        <w:t xml:space="preserve"> </w:t>
      </w:r>
      <w:r>
        <w:t>базе</w:t>
      </w:r>
      <w:r>
        <w:rPr>
          <w:spacing w:val="-1"/>
        </w:rPr>
        <w:t xml:space="preserve"> </w:t>
      </w:r>
      <w:r>
        <w:t>умений, сформированных на уровне начального общего образования:</w:t>
      </w:r>
    </w:p>
    <w:p w14:paraId="58ADBF5D">
      <w:pPr>
        <w:pStyle w:val="6"/>
        <w:spacing w:before="8" w:line="264" w:lineRule="auto"/>
        <w:ind w:right="141"/>
      </w:pPr>
      <w: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9E91C9E">
      <w:pPr>
        <w:pStyle w:val="6"/>
        <w:spacing w:line="264" w:lineRule="auto"/>
        <w:ind w:right="138"/>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55CB6CFB">
      <w:pPr>
        <w:pStyle w:val="6"/>
        <w:spacing w:line="264" w:lineRule="auto"/>
        <w:ind w:right="150"/>
      </w:pPr>
      <w:r>
        <w:t>диалог-расспрос: сообщать фактическую информацию, отвечая на вопросы разных видов; запрашивать интересующую информацию.</w:t>
      </w:r>
    </w:p>
    <w:p w14:paraId="7DE9EB6B">
      <w:pPr>
        <w:pStyle w:val="6"/>
        <w:spacing w:before="3" w:line="261" w:lineRule="auto"/>
        <w:ind w:right="149"/>
      </w:pPr>
      <w:r>
        <w:t>Вышеперечисленные умения диалогической речи развиваются в стандартных ситуациях неофициального общения с использованием речевых</w:t>
      </w:r>
    </w:p>
    <w:p w14:paraId="60EB4CDE">
      <w:pPr>
        <w:pStyle w:val="6"/>
        <w:spacing w:after="0" w:line="261" w:lineRule="auto"/>
        <w:sectPr>
          <w:pgSz w:w="11910" w:h="16400"/>
          <w:pgMar w:top="1040" w:right="708" w:bottom="280" w:left="1559" w:header="720" w:footer="720" w:gutter="0"/>
          <w:cols w:space="720" w:num="1"/>
        </w:sectPr>
      </w:pPr>
    </w:p>
    <w:p w14:paraId="4087B4E7">
      <w:pPr>
        <w:pStyle w:val="6"/>
        <w:spacing w:before="64" w:line="264" w:lineRule="auto"/>
        <w:ind w:right="158" w:firstLine="0"/>
      </w:pPr>
      <w:r>
        <w:t>ситуаций, ключевых слов и (или) иллюстраций, фотографий с соблюдением норм речевого этикета, принятых в стране (странах) изучаемого языка.</w:t>
      </w:r>
    </w:p>
    <w:p w14:paraId="106C4AE5">
      <w:pPr>
        <w:pStyle w:val="6"/>
        <w:spacing w:before="2"/>
        <w:ind w:left="741" w:firstLine="0"/>
      </w:pPr>
      <w:r>
        <w:t>Объем</w:t>
      </w:r>
      <w:r>
        <w:rPr>
          <w:spacing w:val="-7"/>
        </w:rPr>
        <w:t xml:space="preserve"> </w:t>
      </w:r>
      <w:r>
        <w:t>диалога</w:t>
      </w:r>
      <w:r>
        <w:rPr>
          <w:spacing w:val="-10"/>
        </w:rPr>
        <w:t xml:space="preserve"> </w:t>
      </w:r>
      <w:r>
        <w:t>–</w:t>
      </w:r>
      <w:r>
        <w:rPr>
          <w:spacing w:val="-9"/>
        </w:rPr>
        <w:t xml:space="preserve"> </w:t>
      </w:r>
      <w:r>
        <w:t>до</w:t>
      </w:r>
      <w:r>
        <w:rPr>
          <w:spacing w:val="-8"/>
        </w:rPr>
        <w:t xml:space="preserve"> </w:t>
      </w:r>
      <w:r>
        <w:t>5</w:t>
      </w:r>
      <w:r>
        <w:rPr>
          <w:spacing w:val="-9"/>
        </w:rPr>
        <w:t xml:space="preserve"> </w:t>
      </w:r>
      <w:r>
        <w:t>реплик</w:t>
      </w:r>
      <w:r>
        <w:rPr>
          <w:spacing w:val="-9"/>
        </w:rPr>
        <w:t xml:space="preserve"> </w:t>
      </w:r>
      <w:r>
        <w:t>со</w:t>
      </w:r>
      <w:r>
        <w:rPr>
          <w:spacing w:val="-4"/>
        </w:rPr>
        <w:t xml:space="preserve"> </w:t>
      </w:r>
      <w:r>
        <w:t>стороны</w:t>
      </w:r>
      <w:r>
        <w:rPr>
          <w:spacing w:val="-9"/>
        </w:rPr>
        <w:t xml:space="preserve"> </w:t>
      </w:r>
      <w:r>
        <w:t>каждого</w:t>
      </w:r>
      <w:r>
        <w:rPr>
          <w:spacing w:val="-7"/>
        </w:rPr>
        <w:t xml:space="preserve"> </w:t>
      </w:r>
      <w:r>
        <w:rPr>
          <w:spacing w:val="-2"/>
        </w:rPr>
        <w:t>собеседника.</w:t>
      </w:r>
    </w:p>
    <w:p w14:paraId="4B9DA410">
      <w:pPr>
        <w:pStyle w:val="6"/>
        <w:spacing w:before="29" w:line="266" w:lineRule="auto"/>
        <w:ind w:right="150"/>
      </w:pPr>
      <w:r>
        <w:t>Развитие коммуникативных умений монологической речи на базе умений, сформированных на уровне начального общего образования:</w:t>
      </w:r>
    </w:p>
    <w:p w14:paraId="6B30420C">
      <w:pPr>
        <w:pStyle w:val="6"/>
        <w:spacing w:line="264" w:lineRule="auto"/>
        <w:ind w:right="150"/>
      </w:pPr>
      <w:r>
        <w:t>создание устных связных монологических высказываний с использованием основных коммуникативных типов речи:</w:t>
      </w:r>
    </w:p>
    <w:p w14:paraId="7B77526C">
      <w:pPr>
        <w:pStyle w:val="6"/>
        <w:spacing w:line="264" w:lineRule="auto"/>
        <w:ind w:right="144"/>
      </w:pPr>
      <w:r>
        <w:t xml:space="preserve">описание (предмета, внешности и одежды человека), в том числе характеристика (черты характера реального человека или литературного </w:t>
      </w:r>
      <w:r>
        <w:rPr>
          <w:spacing w:val="-2"/>
        </w:rPr>
        <w:t>персонажа);</w:t>
      </w:r>
    </w:p>
    <w:p w14:paraId="40AD5650">
      <w:pPr>
        <w:pStyle w:val="6"/>
        <w:spacing w:line="321" w:lineRule="exact"/>
        <w:ind w:left="741" w:firstLine="0"/>
      </w:pPr>
      <w:r>
        <w:rPr>
          <w:spacing w:val="-2"/>
        </w:rPr>
        <w:t>повествование</w:t>
      </w:r>
      <w:r>
        <w:rPr>
          <w:spacing w:val="1"/>
        </w:rPr>
        <w:t xml:space="preserve"> </w:t>
      </w:r>
      <w:r>
        <w:rPr>
          <w:spacing w:val="-2"/>
        </w:rPr>
        <w:t>(сообщение);</w:t>
      </w:r>
    </w:p>
    <w:p w14:paraId="7615FE4A">
      <w:pPr>
        <w:pStyle w:val="6"/>
        <w:spacing w:before="31" w:line="264" w:lineRule="auto"/>
        <w:ind w:left="741" w:right="899" w:firstLine="0"/>
      </w:pPr>
      <w:r>
        <w:t>изложение</w:t>
      </w:r>
      <w:r>
        <w:rPr>
          <w:spacing w:val="-6"/>
        </w:rPr>
        <w:t xml:space="preserve"> </w:t>
      </w:r>
      <w:r>
        <w:t>(пересказ)</w:t>
      </w:r>
      <w:r>
        <w:rPr>
          <w:spacing w:val="-7"/>
        </w:rPr>
        <w:t xml:space="preserve"> </w:t>
      </w:r>
      <w:r>
        <w:t>основного</w:t>
      </w:r>
      <w:r>
        <w:rPr>
          <w:spacing w:val="-7"/>
        </w:rPr>
        <w:t xml:space="preserve"> </w:t>
      </w:r>
      <w:r>
        <w:t>содержания</w:t>
      </w:r>
      <w:r>
        <w:rPr>
          <w:spacing w:val="-4"/>
        </w:rPr>
        <w:t xml:space="preserve"> </w:t>
      </w:r>
      <w:r>
        <w:t>прочитанного</w:t>
      </w:r>
      <w:r>
        <w:rPr>
          <w:spacing w:val="-10"/>
        </w:rPr>
        <w:t xml:space="preserve"> </w:t>
      </w:r>
      <w:r>
        <w:t>текста; краткое изложение результатов выполненной проектной работы.</w:t>
      </w:r>
    </w:p>
    <w:p w14:paraId="3E0F67D5">
      <w:pPr>
        <w:pStyle w:val="6"/>
        <w:spacing w:before="3" w:line="264" w:lineRule="auto"/>
        <w:ind w:right="141"/>
      </w:pPr>
      <w: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14:paraId="154404DA">
      <w:pPr>
        <w:spacing w:before="4"/>
        <w:ind w:left="741" w:right="0" w:firstLine="0"/>
        <w:jc w:val="left"/>
        <w:rPr>
          <w:i/>
          <w:sz w:val="28"/>
        </w:rPr>
      </w:pPr>
      <w:r>
        <w:rPr>
          <w:i/>
          <w:spacing w:val="-2"/>
          <w:sz w:val="28"/>
        </w:rPr>
        <w:t>Аудирование.</w:t>
      </w:r>
    </w:p>
    <w:p w14:paraId="176D59FE">
      <w:pPr>
        <w:pStyle w:val="6"/>
        <w:tabs>
          <w:tab w:val="left" w:pos="2032"/>
          <w:tab w:val="left" w:pos="4467"/>
          <w:tab w:val="left" w:pos="5571"/>
          <w:tab w:val="left" w:pos="7315"/>
          <w:tab w:val="left" w:pos="7809"/>
          <w:tab w:val="left" w:pos="8534"/>
        </w:tabs>
        <w:spacing w:before="29" w:line="264" w:lineRule="auto"/>
        <w:ind w:right="157"/>
        <w:jc w:val="left"/>
      </w:pPr>
      <w:r>
        <w:rPr>
          <w:spacing w:val="-2"/>
        </w:rPr>
        <w:t>Развитие</w:t>
      </w:r>
      <w:r>
        <w:tab/>
      </w:r>
      <w:r>
        <w:rPr>
          <w:spacing w:val="-2"/>
        </w:rPr>
        <w:t>коммуникативных</w:t>
      </w:r>
      <w:r>
        <w:tab/>
      </w:r>
      <w:r>
        <w:rPr>
          <w:spacing w:val="-2"/>
        </w:rPr>
        <w:t>умений</w:t>
      </w:r>
      <w:r>
        <w:tab/>
      </w:r>
      <w:r>
        <w:rPr>
          <w:spacing w:val="-2"/>
        </w:rPr>
        <w:t>аудирования</w:t>
      </w:r>
      <w:r>
        <w:tab/>
      </w:r>
      <w:r>
        <w:rPr>
          <w:spacing w:val="-6"/>
        </w:rPr>
        <w:t>на</w:t>
      </w:r>
      <w:r>
        <w:tab/>
      </w:r>
      <w:r>
        <w:rPr>
          <w:spacing w:val="-4"/>
        </w:rPr>
        <w:t>базе</w:t>
      </w:r>
      <w:r>
        <w:tab/>
      </w:r>
      <w:r>
        <w:rPr>
          <w:spacing w:val="-4"/>
        </w:rPr>
        <w:t xml:space="preserve">умений, </w:t>
      </w:r>
      <w:r>
        <w:t>сформированных на уровне начального общего образования:</w:t>
      </w:r>
    </w:p>
    <w:p w14:paraId="29388314">
      <w:pPr>
        <w:pStyle w:val="6"/>
        <w:spacing w:before="2"/>
        <w:ind w:left="741" w:firstLine="0"/>
        <w:jc w:val="left"/>
      </w:pPr>
      <w:r>
        <w:t>при</w:t>
      </w:r>
      <w:r>
        <w:rPr>
          <w:spacing w:val="-17"/>
        </w:rPr>
        <w:t xml:space="preserve"> </w:t>
      </w:r>
      <w:r>
        <w:t>непосредственном</w:t>
      </w:r>
      <w:r>
        <w:rPr>
          <w:spacing w:val="-9"/>
        </w:rPr>
        <w:t xml:space="preserve"> </w:t>
      </w:r>
      <w:r>
        <w:t>общении:</w:t>
      </w:r>
      <w:r>
        <w:rPr>
          <w:spacing w:val="-16"/>
        </w:rPr>
        <w:t xml:space="preserve"> </w:t>
      </w:r>
      <w:r>
        <w:t>понимание</w:t>
      </w:r>
      <w:r>
        <w:rPr>
          <w:spacing w:val="-10"/>
        </w:rPr>
        <w:t xml:space="preserve"> </w:t>
      </w:r>
      <w:r>
        <w:t>на</w:t>
      </w:r>
      <w:r>
        <w:rPr>
          <w:spacing w:val="-11"/>
        </w:rPr>
        <w:t xml:space="preserve"> </w:t>
      </w:r>
      <w:r>
        <w:t>слух</w:t>
      </w:r>
      <w:r>
        <w:rPr>
          <w:spacing w:val="-16"/>
        </w:rPr>
        <w:t xml:space="preserve"> </w:t>
      </w:r>
      <w:r>
        <w:t>речи</w:t>
      </w:r>
      <w:r>
        <w:rPr>
          <w:spacing w:val="-11"/>
        </w:rPr>
        <w:t xml:space="preserve"> </w:t>
      </w:r>
      <w:r>
        <w:rPr>
          <w:spacing w:val="-2"/>
        </w:rPr>
        <w:t>учителя</w:t>
      </w:r>
    </w:p>
    <w:p w14:paraId="18FD6183">
      <w:pPr>
        <w:pStyle w:val="6"/>
        <w:spacing w:before="24" w:line="268" w:lineRule="auto"/>
        <w:ind w:left="741" w:firstLine="0"/>
        <w:jc w:val="left"/>
      </w:pPr>
      <w:r>
        <w:t>и одноклассников и вербальная (невербальная) реакция на услышанное; при</w:t>
      </w:r>
      <w:r>
        <w:rPr>
          <w:spacing w:val="-8"/>
        </w:rPr>
        <w:t xml:space="preserve"> </w:t>
      </w:r>
      <w:r>
        <w:t>опосредованном</w:t>
      </w:r>
      <w:r>
        <w:rPr>
          <w:spacing w:val="-8"/>
        </w:rPr>
        <w:t xml:space="preserve"> </w:t>
      </w:r>
      <w:r>
        <w:t>общении:</w:t>
      </w:r>
      <w:r>
        <w:rPr>
          <w:spacing w:val="-13"/>
        </w:rPr>
        <w:t xml:space="preserve"> </w:t>
      </w:r>
      <w:r>
        <w:t>дальнейшее</w:t>
      </w:r>
      <w:r>
        <w:rPr>
          <w:spacing w:val="-8"/>
        </w:rPr>
        <w:t xml:space="preserve"> </w:t>
      </w:r>
      <w:r>
        <w:t>развитие</w:t>
      </w:r>
      <w:r>
        <w:rPr>
          <w:spacing w:val="-8"/>
        </w:rPr>
        <w:t xml:space="preserve"> </w:t>
      </w:r>
      <w:r>
        <w:t>умений</w:t>
      </w:r>
      <w:r>
        <w:rPr>
          <w:spacing w:val="-9"/>
        </w:rPr>
        <w:t xml:space="preserve"> </w:t>
      </w:r>
      <w:r>
        <w:t>восприятия</w:t>
      </w:r>
    </w:p>
    <w:p w14:paraId="1082929B">
      <w:pPr>
        <w:pStyle w:val="6"/>
        <w:spacing w:line="264" w:lineRule="auto"/>
        <w:ind w:right="150" w:firstLine="0"/>
      </w:pPr>
      <w:r>
        <w:t>и понимания на слух несложных адаптированных аутентичных текстов, содержащих</w:t>
      </w:r>
      <w:r>
        <w:rPr>
          <w:spacing w:val="-3"/>
        </w:rPr>
        <w:t xml:space="preserve"> </w:t>
      </w:r>
      <w:r>
        <w:t>отдельные незнакомые слова, с</w:t>
      </w:r>
      <w:r>
        <w:rPr>
          <w:spacing w:val="-2"/>
        </w:rPr>
        <w:t xml:space="preserve"> </w:t>
      </w:r>
      <w:r>
        <w:t>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7B18DBE9">
      <w:pPr>
        <w:pStyle w:val="6"/>
        <w:spacing w:line="264" w:lineRule="auto"/>
        <w:ind w:right="144"/>
      </w:pPr>
      <w: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5ABDC2E9">
      <w:pPr>
        <w:pStyle w:val="6"/>
        <w:spacing w:line="264" w:lineRule="auto"/>
        <w:ind w:right="148"/>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7CB0DEA4">
      <w:pPr>
        <w:pStyle w:val="6"/>
        <w:spacing w:line="264" w:lineRule="auto"/>
        <w:ind w:right="151"/>
      </w:pPr>
      <w:r>
        <w:t xml:space="preserve">Тексты для аудирования: диалог (беседа), высказывания собеседников в ситуациях повседневного общения, рассказ, сообщение информационного </w:t>
      </w:r>
      <w:r>
        <w:rPr>
          <w:spacing w:val="-2"/>
        </w:rPr>
        <w:t>характера.</w:t>
      </w:r>
    </w:p>
    <w:p w14:paraId="2DBD7FDC">
      <w:pPr>
        <w:pStyle w:val="6"/>
        <w:ind w:left="741" w:firstLine="0"/>
      </w:pPr>
      <w:r>
        <w:t>Время</w:t>
      </w:r>
      <w:r>
        <w:rPr>
          <w:spacing w:val="-10"/>
        </w:rPr>
        <w:t xml:space="preserve"> </w:t>
      </w:r>
      <w:r>
        <w:t>звучания</w:t>
      </w:r>
      <w:r>
        <w:rPr>
          <w:spacing w:val="-4"/>
        </w:rPr>
        <w:t xml:space="preserve"> </w:t>
      </w:r>
      <w:r>
        <w:t>текста</w:t>
      </w:r>
      <w:r>
        <w:rPr>
          <w:spacing w:val="-10"/>
        </w:rPr>
        <w:t xml:space="preserve"> </w:t>
      </w:r>
      <w:r>
        <w:t>(текстов)</w:t>
      </w:r>
      <w:r>
        <w:rPr>
          <w:spacing w:val="-11"/>
        </w:rPr>
        <w:t xml:space="preserve"> </w:t>
      </w:r>
      <w:r>
        <w:t>для</w:t>
      </w:r>
      <w:r>
        <w:rPr>
          <w:spacing w:val="-9"/>
        </w:rPr>
        <w:t xml:space="preserve"> </w:t>
      </w:r>
      <w:r>
        <w:t>аудирования</w:t>
      </w:r>
      <w:r>
        <w:rPr>
          <w:spacing w:val="-5"/>
        </w:rPr>
        <w:t xml:space="preserve"> </w:t>
      </w:r>
      <w:r>
        <w:t>–</w:t>
      </w:r>
      <w:r>
        <w:rPr>
          <w:spacing w:val="-11"/>
        </w:rPr>
        <w:t xml:space="preserve"> </w:t>
      </w:r>
      <w:r>
        <w:t>до</w:t>
      </w:r>
      <w:r>
        <w:rPr>
          <w:spacing w:val="-6"/>
        </w:rPr>
        <w:t xml:space="preserve"> </w:t>
      </w:r>
      <w:r>
        <w:t>1</w:t>
      </w:r>
      <w:r>
        <w:rPr>
          <w:spacing w:val="-11"/>
        </w:rPr>
        <w:t xml:space="preserve"> </w:t>
      </w:r>
      <w:r>
        <w:rPr>
          <w:spacing w:val="-2"/>
        </w:rPr>
        <w:t>минуты.</w:t>
      </w:r>
    </w:p>
    <w:p w14:paraId="3896AE3B">
      <w:pPr>
        <w:pStyle w:val="6"/>
        <w:spacing w:after="0"/>
        <w:sectPr>
          <w:pgSz w:w="11910" w:h="16400"/>
          <w:pgMar w:top="1040" w:right="708" w:bottom="280" w:left="1559" w:header="720" w:footer="720" w:gutter="0"/>
          <w:cols w:space="720" w:num="1"/>
        </w:sectPr>
      </w:pPr>
    </w:p>
    <w:p w14:paraId="62C58591">
      <w:pPr>
        <w:spacing w:before="64"/>
        <w:ind w:left="741" w:right="0" w:firstLine="0"/>
        <w:jc w:val="both"/>
        <w:rPr>
          <w:i/>
          <w:sz w:val="28"/>
        </w:rPr>
      </w:pPr>
      <w:r>
        <w:rPr>
          <w:i/>
          <w:sz w:val="28"/>
        </w:rPr>
        <w:t>Смысловое</w:t>
      </w:r>
      <w:r>
        <w:rPr>
          <w:i/>
          <w:spacing w:val="-16"/>
          <w:sz w:val="28"/>
        </w:rPr>
        <w:t xml:space="preserve"> </w:t>
      </w:r>
      <w:r>
        <w:rPr>
          <w:i/>
          <w:spacing w:val="-2"/>
          <w:sz w:val="28"/>
        </w:rPr>
        <w:t>чтение.</w:t>
      </w:r>
    </w:p>
    <w:p w14:paraId="6E49506D">
      <w:pPr>
        <w:pStyle w:val="6"/>
        <w:spacing w:before="34" w:line="264" w:lineRule="auto"/>
        <w:ind w:right="138"/>
      </w:pPr>
      <w: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5A56F224">
      <w:pPr>
        <w:pStyle w:val="6"/>
        <w:spacing w:before="1" w:line="264" w:lineRule="auto"/>
        <w:ind w:right="136"/>
      </w:pPr>
      <w:r>
        <w:t>Чтение</w:t>
      </w:r>
      <w:r>
        <w:rPr>
          <w:spacing w:val="-15"/>
        </w:rPr>
        <w:t xml:space="preserve"> </w:t>
      </w:r>
      <w:r>
        <w:t>с</w:t>
      </w:r>
      <w:r>
        <w:rPr>
          <w:spacing w:val="-15"/>
        </w:rPr>
        <w:t xml:space="preserve"> </w:t>
      </w:r>
      <w:r>
        <w:t>пониманием</w:t>
      </w:r>
      <w:r>
        <w:rPr>
          <w:spacing w:val="-14"/>
        </w:rPr>
        <w:t xml:space="preserve"> </w:t>
      </w:r>
      <w:r>
        <w:t>основного</w:t>
      </w:r>
      <w:r>
        <w:rPr>
          <w:spacing w:val="-15"/>
        </w:rPr>
        <w:t xml:space="preserve"> </w:t>
      </w:r>
      <w:r>
        <w:t>содержания</w:t>
      </w:r>
      <w:r>
        <w:rPr>
          <w:spacing w:val="-14"/>
        </w:rPr>
        <w:t xml:space="preserve"> </w:t>
      </w:r>
      <w:r>
        <w:t>текста</w:t>
      </w:r>
      <w:r>
        <w:rPr>
          <w:spacing w:val="-15"/>
        </w:rPr>
        <w:t xml:space="preserve"> </w:t>
      </w:r>
      <w:r>
        <w:t>предполагает</w:t>
      </w:r>
      <w:r>
        <w:rPr>
          <w:spacing w:val="-12"/>
        </w:rPr>
        <w:t xml:space="preserve"> </w:t>
      </w:r>
      <w:r>
        <w:t>умение определять основную тему</w:t>
      </w:r>
      <w:r>
        <w:rPr>
          <w:spacing w:val="-1"/>
        </w:rPr>
        <w:t xml:space="preserve"> </w:t>
      </w:r>
      <w:r>
        <w:t>и главные факты (события) в</w:t>
      </w:r>
      <w:r>
        <w:rPr>
          <w:spacing w:val="-1"/>
        </w:rPr>
        <w:t xml:space="preserve"> </w:t>
      </w:r>
      <w:r>
        <w:t xml:space="preserve">прочитанном тексте, игнорировать незнакомые слова, несущественные для понимания основного </w:t>
      </w:r>
      <w:r>
        <w:rPr>
          <w:spacing w:val="-2"/>
        </w:rPr>
        <w:t>содержания.</w:t>
      </w:r>
    </w:p>
    <w:p w14:paraId="5B238F29">
      <w:pPr>
        <w:pStyle w:val="6"/>
        <w:spacing w:line="264" w:lineRule="auto"/>
        <w:ind w:right="141"/>
      </w:pPr>
      <w:r>
        <w:t>Чтение</w:t>
      </w:r>
      <w:r>
        <w:rPr>
          <w:spacing w:val="-2"/>
        </w:rPr>
        <w:t xml:space="preserve"> </w:t>
      </w:r>
      <w:r>
        <w:t>с</w:t>
      </w:r>
      <w:r>
        <w:rPr>
          <w:spacing w:val="-2"/>
        </w:rPr>
        <w:t xml:space="preserve"> </w:t>
      </w:r>
      <w:r>
        <w:t>пониманием</w:t>
      </w:r>
      <w:r>
        <w:rPr>
          <w:spacing w:val="-1"/>
        </w:rPr>
        <w:t xml:space="preserve"> </w:t>
      </w:r>
      <w:r>
        <w:t>запрашиваемой информации</w:t>
      </w:r>
      <w:r>
        <w:rPr>
          <w:spacing w:val="-7"/>
        </w:rPr>
        <w:t xml:space="preserve"> </w:t>
      </w:r>
      <w:r>
        <w:t>предполагает умение находить в прочитанном тексте и понимать запрашиваемую информацию, представленную в эксплицитной (явной) форме.</w:t>
      </w:r>
    </w:p>
    <w:p w14:paraId="060B9575">
      <w:pPr>
        <w:pStyle w:val="6"/>
        <w:spacing w:before="4" w:line="261" w:lineRule="auto"/>
        <w:ind w:right="135"/>
      </w:pPr>
      <w:r>
        <w:t>Чтение</w:t>
      </w:r>
      <w:r>
        <w:rPr>
          <w:spacing w:val="-7"/>
        </w:rPr>
        <w:t xml:space="preserve"> </w:t>
      </w:r>
      <w:r>
        <w:t>несплошных</w:t>
      </w:r>
      <w:r>
        <w:rPr>
          <w:spacing w:val="-12"/>
        </w:rPr>
        <w:t xml:space="preserve"> </w:t>
      </w:r>
      <w:r>
        <w:t>текстов</w:t>
      </w:r>
      <w:r>
        <w:rPr>
          <w:spacing w:val="-5"/>
        </w:rPr>
        <w:t xml:space="preserve"> </w:t>
      </w:r>
      <w:r>
        <w:t>(таблиц)</w:t>
      </w:r>
      <w:r>
        <w:rPr>
          <w:spacing w:val="-14"/>
        </w:rPr>
        <w:t xml:space="preserve"> </w:t>
      </w:r>
      <w:r>
        <w:t>и</w:t>
      </w:r>
      <w:r>
        <w:rPr>
          <w:spacing w:val="-9"/>
        </w:rPr>
        <w:t xml:space="preserve"> </w:t>
      </w:r>
      <w:r>
        <w:t>понимание</w:t>
      </w:r>
      <w:r>
        <w:rPr>
          <w:spacing w:val="-12"/>
        </w:rPr>
        <w:t xml:space="preserve"> </w:t>
      </w:r>
      <w:r>
        <w:t>представленной</w:t>
      </w:r>
      <w:r>
        <w:rPr>
          <w:spacing w:val="-6"/>
        </w:rPr>
        <w:t xml:space="preserve"> </w:t>
      </w:r>
      <w:r>
        <w:t>в</w:t>
      </w:r>
      <w:r>
        <w:rPr>
          <w:spacing w:val="-11"/>
        </w:rPr>
        <w:t xml:space="preserve"> </w:t>
      </w:r>
      <w:r>
        <w:t xml:space="preserve">них </w:t>
      </w:r>
      <w:r>
        <w:rPr>
          <w:spacing w:val="-2"/>
        </w:rPr>
        <w:t>информации.</w:t>
      </w:r>
    </w:p>
    <w:p w14:paraId="03C7C730">
      <w:pPr>
        <w:pStyle w:val="6"/>
        <w:spacing w:before="4" w:line="264" w:lineRule="auto"/>
        <w:ind w:right="142"/>
      </w:pPr>
      <w: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1C699F9E">
      <w:pPr>
        <w:pStyle w:val="6"/>
        <w:spacing w:before="3"/>
        <w:ind w:left="741" w:firstLine="0"/>
      </w:pPr>
      <w:r>
        <w:t>Объем</w:t>
      </w:r>
      <w:r>
        <w:rPr>
          <w:spacing w:val="-9"/>
        </w:rPr>
        <w:t xml:space="preserve"> </w:t>
      </w:r>
      <w:r>
        <w:t>текста</w:t>
      </w:r>
      <w:r>
        <w:rPr>
          <w:spacing w:val="-8"/>
        </w:rPr>
        <w:t xml:space="preserve"> </w:t>
      </w:r>
      <w:r>
        <w:t>(текстов)</w:t>
      </w:r>
      <w:r>
        <w:rPr>
          <w:spacing w:val="-11"/>
        </w:rPr>
        <w:t xml:space="preserve"> </w:t>
      </w:r>
      <w:r>
        <w:t>для</w:t>
      </w:r>
      <w:r>
        <w:rPr>
          <w:spacing w:val="-8"/>
        </w:rPr>
        <w:t xml:space="preserve"> </w:t>
      </w:r>
      <w:r>
        <w:t>чтения</w:t>
      </w:r>
      <w:r>
        <w:rPr>
          <w:spacing w:val="-8"/>
        </w:rPr>
        <w:t xml:space="preserve"> </w:t>
      </w:r>
      <w:r>
        <w:t>–</w:t>
      </w:r>
      <w:r>
        <w:rPr>
          <w:spacing w:val="-10"/>
        </w:rPr>
        <w:t xml:space="preserve"> </w:t>
      </w:r>
      <w:r>
        <w:t>160-180</w:t>
      </w:r>
      <w:r>
        <w:rPr>
          <w:spacing w:val="-6"/>
        </w:rPr>
        <w:t xml:space="preserve"> </w:t>
      </w:r>
      <w:r>
        <w:rPr>
          <w:spacing w:val="-2"/>
        </w:rPr>
        <w:t>слов.</w:t>
      </w:r>
    </w:p>
    <w:p w14:paraId="61612463">
      <w:pPr>
        <w:spacing w:before="29"/>
        <w:ind w:left="741" w:right="0" w:firstLine="0"/>
        <w:jc w:val="both"/>
        <w:rPr>
          <w:i/>
          <w:sz w:val="28"/>
        </w:rPr>
      </w:pPr>
      <w:r>
        <w:rPr>
          <w:i/>
          <w:spacing w:val="-2"/>
          <w:sz w:val="28"/>
        </w:rPr>
        <w:t xml:space="preserve">Письменная </w:t>
      </w:r>
      <w:r>
        <w:rPr>
          <w:i/>
          <w:spacing w:val="-4"/>
          <w:sz w:val="28"/>
        </w:rPr>
        <w:t>речь.</w:t>
      </w:r>
    </w:p>
    <w:p w14:paraId="4AE2147E">
      <w:pPr>
        <w:pStyle w:val="6"/>
        <w:spacing w:before="33" w:line="264" w:lineRule="auto"/>
        <w:ind w:right="146"/>
      </w:pPr>
      <w:r>
        <w:t>Развитие умений письменной речи на базе умений, сформированных на уровне начального общего образования:</w:t>
      </w:r>
    </w:p>
    <w:p w14:paraId="2BEE27F2">
      <w:pPr>
        <w:pStyle w:val="6"/>
        <w:spacing w:line="268" w:lineRule="auto"/>
        <w:ind w:right="150"/>
      </w:pPr>
      <w:r>
        <w:t>списывание текста и выписывание из него слов, словосочетаний, предложений в соответствии с решаемой коммуникативной задачей;</w:t>
      </w:r>
    </w:p>
    <w:p w14:paraId="4BFFAD43">
      <w:pPr>
        <w:pStyle w:val="6"/>
        <w:spacing w:line="264" w:lineRule="auto"/>
        <w:ind w:right="151"/>
      </w:pPr>
      <w:r>
        <w:t>написание коротких поздравлений с праздниками (с Новым годом, Рождеством, днем рождения);</w:t>
      </w:r>
    </w:p>
    <w:p w14:paraId="36499CBE">
      <w:pPr>
        <w:pStyle w:val="6"/>
        <w:spacing w:line="266" w:lineRule="auto"/>
        <w:ind w:right="141"/>
      </w:pPr>
      <w:r>
        <w:t>заполнение анкет и формуляров:</w:t>
      </w:r>
      <w:r>
        <w:rPr>
          <w:spacing w:val="-3"/>
        </w:rPr>
        <w:t xml:space="preserve"> </w:t>
      </w:r>
      <w:r>
        <w:t>сообщение о себе основных</w:t>
      </w:r>
      <w:r>
        <w:rPr>
          <w:spacing w:val="-3"/>
        </w:rPr>
        <w:t xml:space="preserve"> </w:t>
      </w:r>
      <w:r>
        <w:t>сведений в соответствии с нормами, принятыми в стране (странах) изучаемого языка;</w:t>
      </w:r>
    </w:p>
    <w:p w14:paraId="65F226F9">
      <w:pPr>
        <w:pStyle w:val="6"/>
        <w:spacing w:line="264" w:lineRule="auto"/>
        <w:ind w:right="137"/>
      </w:pPr>
      <w:r>
        <w:t>написание электронного сообщения личного характера в соответствии с нормами</w:t>
      </w:r>
      <w:r>
        <w:rPr>
          <w:spacing w:val="-14"/>
        </w:rPr>
        <w:t xml:space="preserve"> </w:t>
      </w:r>
      <w:r>
        <w:t>неофициального</w:t>
      </w:r>
      <w:r>
        <w:rPr>
          <w:spacing w:val="-8"/>
        </w:rPr>
        <w:t xml:space="preserve"> </w:t>
      </w:r>
      <w:r>
        <w:t>общения,</w:t>
      </w:r>
      <w:r>
        <w:rPr>
          <w:spacing w:val="-11"/>
        </w:rPr>
        <w:t xml:space="preserve"> </w:t>
      </w:r>
      <w:r>
        <w:t>принятыми</w:t>
      </w:r>
      <w:r>
        <w:rPr>
          <w:spacing w:val="-10"/>
        </w:rPr>
        <w:t xml:space="preserve"> </w:t>
      </w:r>
      <w:r>
        <w:t>в</w:t>
      </w:r>
      <w:r>
        <w:rPr>
          <w:spacing w:val="-7"/>
        </w:rPr>
        <w:t xml:space="preserve"> </w:t>
      </w:r>
      <w:r>
        <w:t>стране</w:t>
      </w:r>
      <w:r>
        <w:rPr>
          <w:spacing w:val="-9"/>
        </w:rPr>
        <w:t xml:space="preserve"> </w:t>
      </w:r>
      <w:r>
        <w:t>(странах)</w:t>
      </w:r>
      <w:r>
        <w:rPr>
          <w:spacing w:val="-15"/>
        </w:rPr>
        <w:t xml:space="preserve"> </w:t>
      </w:r>
      <w:r>
        <w:t>изучаемого языка. Объем сообщения – до 50 слов.</w:t>
      </w:r>
    </w:p>
    <w:p w14:paraId="173C4CF8">
      <w:pPr>
        <w:pStyle w:val="3"/>
        <w:spacing w:before="0"/>
      </w:pPr>
      <w:r>
        <w:t>Языковые</w:t>
      </w:r>
      <w:r>
        <w:rPr>
          <w:spacing w:val="-10"/>
        </w:rPr>
        <w:t xml:space="preserve"> </w:t>
      </w:r>
      <w:r>
        <w:t>знания</w:t>
      </w:r>
      <w:r>
        <w:rPr>
          <w:spacing w:val="-12"/>
        </w:rPr>
        <w:t xml:space="preserve"> </w:t>
      </w:r>
      <w:r>
        <w:t>и</w:t>
      </w:r>
      <w:r>
        <w:rPr>
          <w:spacing w:val="-13"/>
        </w:rPr>
        <w:t xml:space="preserve"> </w:t>
      </w:r>
      <w:r>
        <w:rPr>
          <w:spacing w:val="-2"/>
        </w:rPr>
        <w:t>умения.</w:t>
      </w:r>
    </w:p>
    <w:p w14:paraId="08A7C59E">
      <w:pPr>
        <w:spacing w:before="12"/>
        <w:ind w:left="741" w:right="0" w:firstLine="0"/>
        <w:jc w:val="both"/>
        <w:rPr>
          <w:i/>
          <w:sz w:val="28"/>
        </w:rPr>
      </w:pPr>
      <w:r>
        <w:rPr>
          <w:i/>
          <w:spacing w:val="-2"/>
          <w:sz w:val="28"/>
        </w:rPr>
        <w:t>Фонетическая</w:t>
      </w:r>
      <w:r>
        <w:rPr>
          <w:i/>
          <w:spacing w:val="-3"/>
          <w:sz w:val="28"/>
        </w:rPr>
        <w:t xml:space="preserve"> </w:t>
      </w:r>
      <w:r>
        <w:rPr>
          <w:i/>
          <w:spacing w:val="-2"/>
          <w:sz w:val="28"/>
        </w:rPr>
        <w:t>сторона</w:t>
      </w:r>
      <w:r>
        <w:rPr>
          <w:i/>
          <w:spacing w:val="-4"/>
          <w:sz w:val="28"/>
        </w:rPr>
        <w:t xml:space="preserve"> речи.</w:t>
      </w:r>
    </w:p>
    <w:p w14:paraId="331AB0A4">
      <w:pPr>
        <w:pStyle w:val="6"/>
        <w:spacing w:before="38" w:line="264" w:lineRule="auto"/>
        <w:ind w:right="139"/>
      </w:pPr>
      <w: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DDC7F1E">
      <w:pPr>
        <w:pStyle w:val="6"/>
        <w:spacing w:after="0" w:line="264" w:lineRule="auto"/>
        <w:sectPr>
          <w:pgSz w:w="11910" w:h="16400"/>
          <w:pgMar w:top="1040" w:right="708" w:bottom="280" w:left="1559" w:header="720" w:footer="720" w:gutter="0"/>
          <w:cols w:space="720" w:num="1"/>
        </w:sectPr>
      </w:pPr>
    </w:p>
    <w:p w14:paraId="65BF700C">
      <w:pPr>
        <w:pStyle w:val="6"/>
        <w:spacing w:before="64" w:line="264" w:lineRule="auto"/>
        <w:ind w:right="147"/>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7226BCC">
      <w:pPr>
        <w:pStyle w:val="6"/>
        <w:spacing w:line="266" w:lineRule="auto"/>
        <w:ind w:right="159"/>
      </w:pPr>
      <w:r>
        <w:t>Тексты для чтения вслух: беседа (диалог), рассказ, отрывок из статьи научно-популярного характера, сообщение информационного характера.</w:t>
      </w:r>
    </w:p>
    <w:p w14:paraId="73CCC726">
      <w:pPr>
        <w:pStyle w:val="6"/>
        <w:ind w:left="741" w:firstLine="0"/>
        <w:jc w:val="left"/>
      </w:pPr>
      <w:r>
        <w:t>Объем</w:t>
      </w:r>
      <w:r>
        <w:rPr>
          <w:spacing w:val="-7"/>
        </w:rPr>
        <w:t xml:space="preserve"> </w:t>
      </w:r>
      <w:r>
        <w:t>текста</w:t>
      </w:r>
      <w:r>
        <w:rPr>
          <w:spacing w:val="-6"/>
        </w:rPr>
        <w:t xml:space="preserve"> </w:t>
      </w:r>
      <w:r>
        <w:t>для</w:t>
      </w:r>
      <w:r>
        <w:rPr>
          <w:spacing w:val="-6"/>
        </w:rPr>
        <w:t xml:space="preserve"> </w:t>
      </w:r>
      <w:r>
        <w:t>чтения</w:t>
      </w:r>
      <w:r>
        <w:rPr>
          <w:spacing w:val="-2"/>
        </w:rPr>
        <w:t xml:space="preserve"> </w:t>
      </w:r>
      <w:r>
        <w:t>вслух</w:t>
      </w:r>
      <w:r>
        <w:rPr>
          <w:spacing w:val="-8"/>
        </w:rPr>
        <w:t xml:space="preserve"> </w:t>
      </w:r>
      <w:r>
        <w:t>–</w:t>
      </w:r>
      <w:r>
        <w:rPr>
          <w:spacing w:val="-8"/>
        </w:rPr>
        <w:t xml:space="preserve"> </w:t>
      </w:r>
      <w:r>
        <w:t>до</w:t>
      </w:r>
      <w:r>
        <w:rPr>
          <w:spacing w:val="-8"/>
        </w:rPr>
        <w:t xml:space="preserve"> </w:t>
      </w:r>
      <w:r>
        <w:t>80</w:t>
      </w:r>
      <w:r>
        <w:rPr>
          <w:spacing w:val="-3"/>
        </w:rPr>
        <w:t xml:space="preserve"> </w:t>
      </w:r>
      <w:r>
        <w:rPr>
          <w:spacing w:val="-2"/>
        </w:rPr>
        <w:t>слов.</w:t>
      </w:r>
    </w:p>
    <w:p w14:paraId="33FADF98">
      <w:pPr>
        <w:spacing w:before="28"/>
        <w:ind w:left="741" w:right="0" w:firstLine="0"/>
        <w:jc w:val="left"/>
        <w:rPr>
          <w:i/>
          <w:sz w:val="28"/>
        </w:rPr>
      </w:pPr>
      <w:r>
        <w:rPr>
          <w:i/>
          <w:sz w:val="28"/>
        </w:rPr>
        <w:t>Графика,</w:t>
      </w:r>
      <w:r>
        <w:rPr>
          <w:i/>
          <w:spacing w:val="-13"/>
          <w:sz w:val="28"/>
        </w:rPr>
        <w:t xml:space="preserve"> </w:t>
      </w:r>
      <w:r>
        <w:rPr>
          <w:i/>
          <w:sz w:val="28"/>
        </w:rPr>
        <w:t>орфография</w:t>
      </w:r>
      <w:r>
        <w:rPr>
          <w:i/>
          <w:spacing w:val="-10"/>
          <w:sz w:val="28"/>
        </w:rPr>
        <w:t xml:space="preserve"> </w:t>
      </w:r>
      <w:r>
        <w:rPr>
          <w:i/>
          <w:sz w:val="28"/>
        </w:rPr>
        <w:t>и</w:t>
      </w:r>
      <w:r>
        <w:rPr>
          <w:i/>
          <w:spacing w:val="-11"/>
          <w:sz w:val="28"/>
        </w:rPr>
        <w:t xml:space="preserve"> </w:t>
      </w:r>
      <w:r>
        <w:rPr>
          <w:i/>
          <w:spacing w:val="-2"/>
          <w:sz w:val="28"/>
        </w:rPr>
        <w:t>пунктуация.</w:t>
      </w:r>
    </w:p>
    <w:p w14:paraId="069E7B24">
      <w:pPr>
        <w:pStyle w:val="6"/>
        <w:spacing w:before="33"/>
        <w:ind w:left="741" w:firstLine="0"/>
        <w:jc w:val="left"/>
      </w:pPr>
      <w:r>
        <w:rPr>
          <w:spacing w:val="-2"/>
        </w:rPr>
        <w:t>Правильное</w:t>
      </w:r>
      <w:r>
        <w:rPr>
          <w:spacing w:val="1"/>
        </w:rPr>
        <w:t xml:space="preserve"> </w:t>
      </w:r>
      <w:r>
        <w:rPr>
          <w:spacing w:val="-2"/>
        </w:rPr>
        <w:t>написание</w:t>
      </w:r>
      <w:r>
        <w:rPr>
          <w:spacing w:val="-3"/>
        </w:rPr>
        <w:t xml:space="preserve"> </w:t>
      </w:r>
      <w:r>
        <w:rPr>
          <w:spacing w:val="-2"/>
        </w:rPr>
        <w:t>изученных</w:t>
      </w:r>
      <w:r>
        <w:rPr>
          <w:spacing w:val="3"/>
        </w:rPr>
        <w:t xml:space="preserve"> </w:t>
      </w:r>
      <w:r>
        <w:rPr>
          <w:spacing w:val="-4"/>
        </w:rPr>
        <w:t>слов.</w:t>
      </w:r>
    </w:p>
    <w:p w14:paraId="651F0A16">
      <w:pPr>
        <w:pStyle w:val="6"/>
        <w:spacing w:before="34" w:line="264" w:lineRule="auto"/>
        <w:ind w:right="144"/>
      </w:pPr>
      <w:r>
        <w:t>Правильное использование знаков препинания: точки, вопросительного и</w:t>
      </w:r>
      <w:r>
        <w:rPr>
          <w:spacing w:val="-10"/>
        </w:rPr>
        <w:t xml:space="preserve"> </w:t>
      </w:r>
      <w:r>
        <w:t>восклицательного</w:t>
      </w:r>
      <w:r>
        <w:rPr>
          <w:spacing w:val="-8"/>
        </w:rPr>
        <w:t xml:space="preserve"> </w:t>
      </w:r>
      <w:r>
        <w:t>знаков</w:t>
      </w:r>
      <w:r>
        <w:rPr>
          <w:spacing w:val="-7"/>
        </w:rPr>
        <w:t xml:space="preserve"> </w:t>
      </w:r>
      <w:r>
        <w:t>в</w:t>
      </w:r>
      <w:r>
        <w:rPr>
          <w:spacing w:val="-12"/>
        </w:rPr>
        <w:t xml:space="preserve"> </w:t>
      </w:r>
      <w:r>
        <w:t>конце</w:t>
      </w:r>
      <w:r>
        <w:rPr>
          <w:spacing w:val="-9"/>
        </w:rPr>
        <w:t xml:space="preserve"> </w:t>
      </w:r>
      <w:r>
        <w:t>предложения,</w:t>
      </w:r>
      <w:r>
        <w:rPr>
          <w:spacing w:val="-6"/>
        </w:rPr>
        <w:t xml:space="preserve"> </w:t>
      </w:r>
      <w:r>
        <w:t>запятой</w:t>
      </w:r>
      <w:r>
        <w:rPr>
          <w:spacing w:val="-10"/>
        </w:rPr>
        <w:t xml:space="preserve"> </w:t>
      </w:r>
      <w:r>
        <w:t>при</w:t>
      </w:r>
      <w:r>
        <w:rPr>
          <w:spacing w:val="-10"/>
        </w:rPr>
        <w:t xml:space="preserve"> </w:t>
      </w:r>
      <w:r>
        <w:t>перечислении</w:t>
      </w:r>
      <w:r>
        <w:rPr>
          <w:spacing w:val="-9"/>
        </w:rPr>
        <w:t xml:space="preserve"> </w:t>
      </w:r>
      <w:r>
        <w:t>и обращении, апострофа.</w:t>
      </w:r>
    </w:p>
    <w:p w14:paraId="7F9A5421">
      <w:pPr>
        <w:pStyle w:val="6"/>
        <w:spacing w:line="264" w:lineRule="auto"/>
        <w:ind w:right="143"/>
      </w:pPr>
      <w:r>
        <w:t>Пунктуационно</w:t>
      </w:r>
      <w:r>
        <w:rPr>
          <w:spacing w:val="-6"/>
        </w:rPr>
        <w:t xml:space="preserve"> </w:t>
      </w:r>
      <w:r>
        <w:t>правильное,</w:t>
      </w:r>
      <w:r>
        <w:rPr>
          <w:spacing w:val="-4"/>
        </w:rPr>
        <w:t xml:space="preserve"> </w:t>
      </w:r>
      <w:r>
        <w:t>в</w:t>
      </w:r>
      <w:r>
        <w:rPr>
          <w:spacing w:val="-8"/>
        </w:rPr>
        <w:t xml:space="preserve"> </w:t>
      </w:r>
      <w:r>
        <w:t>соответствии</w:t>
      </w:r>
      <w:r>
        <w:rPr>
          <w:spacing w:val="-6"/>
        </w:rPr>
        <w:t xml:space="preserve"> </w:t>
      </w:r>
      <w:r>
        <w:t>с</w:t>
      </w:r>
      <w:r>
        <w:rPr>
          <w:spacing w:val="-9"/>
        </w:rPr>
        <w:t xml:space="preserve"> </w:t>
      </w:r>
      <w:r>
        <w:t>нормами</w:t>
      </w:r>
      <w:r>
        <w:rPr>
          <w:spacing w:val="-6"/>
        </w:rPr>
        <w:t xml:space="preserve"> </w:t>
      </w:r>
      <w:r>
        <w:t>речевого</w:t>
      </w:r>
      <w:r>
        <w:rPr>
          <w:spacing w:val="-1"/>
        </w:rPr>
        <w:t xml:space="preserve"> </w:t>
      </w:r>
      <w:r>
        <w:t>этикета, принятыми в стране (странах) изучаемого языка, оформление электронного сообщения личного характера.</w:t>
      </w:r>
    </w:p>
    <w:p w14:paraId="68DF99E1">
      <w:pPr>
        <w:spacing w:before="2"/>
        <w:ind w:left="741" w:right="0" w:firstLine="0"/>
        <w:jc w:val="both"/>
        <w:rPr>
          <w:i/>
          <w:sz w:val="28"/>
        </w:rPr>
      </w:pPr>
      <w:r>
        <w:rPr>
          <w:i/>
          <w:spacing w:val="-2"/>
          <w:sz w:val="28"/>
        </w:rPr>
        <w:t>Лексическая</w:t>
      </w:r>
      <w:r>
        <w:rPr>
          <w:i/>
          <w:spacing w:val="-1"/>
          <w:sz w:val="28"/>
        </w:rPr>
        <w:t xml:space="preserve"> </w:t>
      </w:r>
      <w:r>
        <w:rPr>
          <w:i/>
          <w:spacing w:val="-2"/>
          <w:sz w:val="28"/>
        </w:rPr>
        <w:t>сторона</w:t>
      </w:r>
      <w:r>
        <w:rPr>
          <w:i/>
          <w:sz w:val="28"/>
        </w:rPr>
        <w:t xml:space="preserve"> </w:t>
      </w:r>
      <w:r>
        <w:rPr>
          <w:i/>
          <w:spacing w:val="-4"/>
          <w:sz w:val="28"/>
        </w:rPr>
        <w:t>речи.</w:t>
      </w:r>
    </w:p>
    <w:p w14:paraId="04812946">
      <w:pPr>
        <w:pStyle w:val="6"/>
        <w:spacing w:before="28" w:line="264" w:lineRule="auto"/>
        <w:ind w:right="142"/>
      </w:pPr>
      <w:r>
        <w:t>Распознавание и употребление в устной и</w:t>
      </w:r>
      <w:r>
        <w:rPr>
          <w:spacing w:val="-1"/>
        </w:rPr>
        <w:t xml:space="preserve"> </w:t>
      </w:r>
      <w:r>
        <w:t>письменной</w:t>
      </w:r>
      <w:r>
        <w:rPr>
          <w:spacing w:val="-1"/>
        </w:rPr>
        <w:t xml:space="preserve"> </w:t>
      </w:r>
      <w:r>
        <w:t>речи</w:t>
      </w:r>
      <w:r>
        <w:rPr>
          <w:spacing w:val="-1"/>
        </w:rPr>
        <w:t xml:space="preserve"> </w:t>
      </w:r>
      <w: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4B623E6">
      <w:pPr>
        <w:pStyle w:val="6"/>
        <w:spacing w:line="264" w:lineRule="auto"/>
        <w:ind w:right="137"/>
      </w:pPr>
      <w: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14:paraId="3EFB42FA">
      <w:pPr>
        <w:spacing w:before="0" w:line="322" w:lineRule="exact"/>
        <w:ind w:left="741" w:right="0" w:firstLine="0"/>
        <w:jc w:val="both"/>
        <w:rPr>
          <w:i/>
          <w:sz w:val="28"/>
        </w:rPr>
      </w:pPr>
      <w:r>
        <w:rPr>
          <w:i/>
          <w:sz w:val="28"/>
        </w:rPr>
        <w:t>Основные</w:t>
      </w:r>
      <w:r>
        <w:rPr>
          <w:i/>
          <w:spacing w:val="-15"/>
          <w:sz w:val="28"/>
        </w:rPr>
        <w:t xml:space="preserve"> </w:t>
      </w:r>
      <w:r>
        <w:rPr>
          <w:i/>
          <w:sz w:val="28"/>
        </w:rPr>
        <w:t>способы</w:t>
      </w:r>
      <w:r>
        <w:rPr>
          <w:i/>
          <w:spacing w:val="-16"/>
          <w:sz w:val="28"/>
        </w:rPr>
        <w:t xml:space="preserve"> </w:t>
      </w:r>
      <w:r>
        <w:rPr>
          <w:i/>
          <w:spacing w:val="-2"/>
          <w:sz w:val="28"/>
        </w:rPr>
        <w:t>словообразования:</w:t>
      </w:r>
    </w:p>
    <w:p w14:paraId="59210D24">
      <w:pPr>
        <w:pStyle w:val="6"/>
        <w:spacing w:before="33"/>
        <w:ind w:left="741" w:firstLine="0"/>
        <w:jc w:val="left"/>
      </w:pPr>
      <w:r>
        <w:rPr>
          <w:spacing w:val="-2"/>
        </w:rPr>
        <w:t>аффиксация:</w:t>
      </w:r>
    </w:p>
    <w:p w14:paraId="39A53CFE">
      <w:pPr>
        <w:pStyle w:val="6"/>
        <w:tabs>
          <w:tab w:val="left" w:pos="3002"/>
          <w:tab w:val="left" w:pos="4366"/>
          <w:tab w:val="left" w:pos="6455"/>
          <w:tab w:val="left" w:pos="8337"/>
        </w:tabs>
        <w:spacing w:before="33" w:line="264" w:lineRule="auto"/>
        <w:ind w:right="133"/>
      </w:pPr>
      <w:r>
        <w:t xml:space="preserve">образование имен существительных при помощи суффиксов -er/-or </w:t>
      </w:r>
      <w:r>
        <w:rPr>
          <w:spacing w:val="-2"/>
        </w:rPr>
        <w:t>(teacher/visitor),</w:t>
      </w:r>
      <w:r>
        <w:tab/>
      </w:r>
      <w:r>
        <w:rPr>
          <w:spacing w:val="-4"/>
        </w:rPr>
        <w:t>-ist</w:t>
      </w:r>
      <w:r>
        <w:tab/>
      </w:r>
      <w:r>
        <w:rPr>
          <w:spacing w:val="-2"/>
        </w:rPr>
        <w:t>(scientist,</w:t>
      </w:r>
      <w:r>
        <w:tab/>
      </w:r>
      <w:r>
        <w:rPr>
          <w:spacing w:val="-2"/>
        </w:rPr>
        <w:t>tourist),</w:t>
      </w:r>
      <w:r>
        <w:tab/>
      </w:r>
      <w:r>
        <w:rPr>
          <w:spacing w:val="-2"/>
        </w:rPr>
        <w:t xml:space="preserve">-sion/-tion </w:t>
      </w:r>
      <w:r>
        <w:t>(discussion/invitation);образование имен прилагательных при помощи суффиксов -ful (wonderful), -ian/-an (Russian/American);</w:t>
      </w:r>
    </w:p>
    <w:p w14:paraId="79F420CC">
      <w:pPr>
        <w:pStyle w:val="6"/>
        <w:ind w:left="741" w:firstLine="0"/>
      </w:pPr>
      <w:r>
        <w:t>образование</w:t>
      </w:r>
      <w:r>
        <w:rPr>
          <w:spacing w:val="-18"/>
        </w:rPr>
        <w:t xml:space="preserve"> </w:t>
      </w:r>
      <w:r>
        <w:t>наречий</w:t>
      </w:r>
      <w:r>
        <w:rPr>
          <w:spacing w:val="-10"/>
        </w:rPr>
        <w:t xml:space="preserve"> </w:t>
      </w:r>
      <w:r>
        <w:t>при</w:t>
      </w:r>
      <w:r>
        <w:rPr>
          <w:spacing w:val="-12"/>
        </w:rPr>
        <w:t xml:space="preserve"> </w:t>
      </w:r>
      <w:r>
        <w:t>помощи</w:t>
      </w:r>
      <w:r>
        <w:rPr>
          <w:spacing w:val="-12"/>
        </w:rPr>
        <w:t xml:space="preserve"> </w:t>
      </w:r>
      <w:r>
        <w:t>суффикса</w:t>
      </w:r>
      <w:r>
        <w:rPr>
          <w:spacing w:val="-4"/>
        </w:rPr>
        <w:t xml:space="preserve"> </w:t>
      </w:r>
      <w:r>
        <w:t>-ly</w:t>
      </w:r>
      <w:r>
        <w:rPr>
          <w:spacing w:val="-18"/>
        </w:rPr>
        <w:t xml:space="preserve"> </w:t>
      </w:r>
      <w:r>
        <w:rPr>
          <w:spacing w:val="-2"/>
        </w:rPr>
        <w:t>(recently);</w:t>
      </w:r>
    </w:p>
    <w:p w14:paraId="6FC09EBF">
      <w:pPr>
        <w:pStyle w:val="6"/>
        <w:spacing w:before="34" w:line="264" w:lineRule="auto"/>
        <w:ind w:right="134"/>
      </w:pPr>
      <w:r>
        <w:t>образование</w:t>
      </w:r>
      <w:r>
        <w:rPr>
          <w:spacing w:val="-18"/>
        </w:rPr>
        <w:t xml:space="preserve"> </w:t>
      </w:r>
      <w:r>
        <w:t>имен</w:t>
      </w:r>
      <w:r>
        <w:rPr>
          <w:spacing w:val="-17"/>
        </w:rPr>
        <w:t xml:space="preserve"> </w:t>
      </w:r>
      <w:r>
        <w:t>прилагательных,</w:t>
      </w:r>
      <w:r>
        <w:rPr>
          <w:spacing w:val="-18"/>
        </w:rPr>
        <w:t xml:space="preserve"> </w:t>
      </w:r>
      <w:r>
        <w:t>имен</w:t>
      </w:r>
      <w:r>
        <w:rPr>
          <w:spacing w:val="-17"/>
        </w:rPr>
        <w:t xml:space="preserve"> </w:t>
      </w:r>
      <w:r>
        <w:t>существительных</w:t>
      </w:r>
      <w:r>
        <w:rPr>
          <w:spacing w:val="-18"/>
        </w:rPr>
        <w:t xml:space="preserve"> </w:t>
      </w:r>
      <w:r>
        <w:t>и</w:t>
      </w:r>
      <w:r>
        <w:rPr>
          <w:spacing w:val="-17"/>
        </w:rPr>
        <w:t xml:space="preserve"> </w:t>
      </w:r>
      <w:r>
        <w:t>наречий</w:t>
      </w:r>
      <w:r>
        <w:rPr>
          <w:spacing w:val="-18"/>
        </w:rPr>
        <w:t xml:space="preserve"> </w:t>
      </w:r>
      <w:r>
        <w:t>при помощи отрицательного префикса un- (unhappy, unreality, unusually).</w:t>
      </w:r>
    </w:p>
    <w:p w14:paraId="02325DD7">
      <w:pPr>
        <w:spacing w:before="7"/>
        <w:ind w:left="741" w:right="0" w:firstLine="0"/>
        <w:jc w:val="both"/>
        <w:rPr>
          <w:i/>
          <w:sz w:val="28"/>
        </w:rPr>
      </w:pPr>
      <w:r>
        <w:rPr>
          <w:i/>
          <w:spacing w:val="-2"/>
          <w:sz w:val="28"/>
        </w:rPr>
        <w:t>Грамматическая</w:t>
      </w:r>
      <w:r>
        <w:rPr>
          <w:i/>
          <w:spacing w:val="-9"/>
          <w:sz w:val="28"/>
        </w:rPr>
        <w:t xml:space="preserve"> </w:t>
      </w:r>
      <w:r>
        <w:rPr>
          <w:i/>
          <w:spacing w:val="-2"/>
          <w:sz w:val="28"/>
        </w:rPr>
        <w:t>сторона</w:t>
      </w:r>
      <w:r>
        <w:rPr>
          <w:i/>
          <w:spacing w:val="-5"/>
          <w:sz w:val="28"/>
        </w:rPr>
        <w:t xml:space="preserve"> </w:t>
      </w:r>
      <w:r>
        <w:rPr>
          <w:i/>
          <w:spacing w:val="-4"/>
          <w:sz w:val="28"/>
        </w:rPr>
        <w:t>речи.</w:t>
      </w:r>
    </w:p>
    <w:p w14:paraId="60DFFF03">
      <w:pPr>
        <w:pStyle w:val="6"/>
        <w:spacing w:before="24" w:line="264" w:lineRule="auto"/>
        <w:jc w:val="left"/>
      </w:pPr>
      <w:r>
        <w:t>Распознавание</w:t>
      </w:r>
      <w:r>
        <w:rPr>
          <w:spacing w:val="-6"/>
        </w:rPr>
        <w:t xml:space="preserve"> </w:t>
      </w:r>
      <w:r>
        <w:t>и</w:t>
      </w:r>
      <w:r>
        <w:rPr>
          <w:spacing w:val="-7"/>
        </w:rPr>
        <w:t xml:space="preserve"> </w:t>
      </w:r>
      <w:r>
        <w:t>употребление</w:t>
      </w:r>
      <w:r>
        <w:rPr>
          <w:spacing w:val="-6"/>
        </w:rPr>
        <w:t xml:space="preserve"> </w:t>
      </w:r>
      <w:r>
        <w:t>в</w:t>
      </w:r>
      <w:r>
        <w:rPr>
          <w:spacing w:val="-4"/>
        </w:rPr>
        <w:t xml:space="preserve"> </w:t>
      </w:r>
      <w:r>
        <w:t>устной</w:t>
      </w:r>
      <w:r>
        <w:rPr>
          <w:spacing w:val="-7"/>
        </w:rPr>
        <w:t xml:space="preserve"> </w:t>
      </w:r>
      <w:r>
        <w:t>и</w:t>
      </w:r>
      <w:r>
        <w:rPr>
          <w:spacing w:val="-7"/>
        </w:rPr>
        <w:t xml:space="preserve"> </w:t>
      </w:r>
      <w:r>
        <w:t>письменной</w:t>
      </w:r>
      <w:r>
        <w:rPr>
          <w:spacing w:val="-7"/>
        </w:rPr>
        <w:t xml:space="preserve"> </w:t>
      </w:r>
      <w:r>
        <w:t>речи</w:t>
      </w:r>
      <w:r>
        <w:rPr>
          <w:spacing w:val="-7"/>
        </w:rPr>
        <w:t xml:space="preserve"> </w:t>
      </w:r>
      <w:r>
        <w:t>изученных морфологических форм и синтаксических конструкций английского языка.</w:t>
      </w:r>
    </w:p>
    <w:p w14:paraId="21DB1B22">
      <w:pPr>
        <w:pStyle w:val="6"/>
        <w:tabs>
          <w:tab w:val="left" w:pos="2681"/>
          <w:tab w:val="left" w:pos="3108"/>
          <w:tab w:val="left" w:pos="4971"/>
          <w:tab w:val="left" w:pos="7487"/>
          <w:tab w:val="left" w:pos="9365"/>
        </w:tabs>
        <w:spacing w:before="2" w:line="264" w:lineRule="auto"/>
        <w:ind w:right="142"/>
        <w:jc w:val="left"/>
      </w:pPr>
      <w:r>
        <w:rPr>
          <w:spacing w:val="-2"/>
        </w:rPr>
        <w:t>Предложения</w:t>
      </w:r>
      <w:r>
        <w:tab/>
      </w:r>
      <w:r>
        <w:rPr>
          <w:spacing w:val="-10"/>
        </w:rPr>
        <w:t>с</w:t>
      </w:r>
      <w:r>
        <w:tab/>
      </w:r>
      <w:r>
        <w:rPr>
          <w:spacing w:val="-2"/>
        </w:rPr>
        <w:t>несколькими</w:t>
      </w:r>
      <w:r>
        <w:tab/>
      </w:r>
      <w:r>
        <w:rPr>
          <w:spacing w:val="-2"/>
        </w:rPr>
        <w:t>обстоятельствами,</w:t>
      </w:r>
      <w:r>
        <w:tab/>
      </w:r>
      <w:r>
        <w:rPr>
          <w:spacing w:val="-2"/>
        </w:rPr>
        <w:t>следующими</w:t>
      </w:r>
      <w:r>
        <w:tab/>
      </w:r>
      <w:r>
        <w:rPr>
          <w:spacing w:val="-10"/>
        </w:rPr>
        <w:t xml:space="preserve">в </w:t>
      </w:r>
      <w:r>
        <w:t>определенном порядке.</w:t>
      </w:r>
    </w:p>
    <w:p w14:paraId="26A2E90E">
      <w:pPr>
        <w:pStyle w:val="6"/>
        <w:tabs>
          <w:tab w:val="left" w:pos="3012"/>
          <w:tab w:val="left" w:pos="4856"/>
          <w:tab w:val="left" w:pos="7156"/>
          <w:tab w:val="left" w:pos="7564"/>
        </w:tabs>
        <w:spacing w:before="2" w:line="264" w:lineRule="auto"/>
        <w:ind w:right="165"/>
        <w:jc w:val="left"/>
      </w:pPr>
      <w:r>
        <w:rPr>
          <w:spacing w:val="-2"/>
        </w:rPr>
        <w:t>Вопросительные</w:t>
      </w:r>
      <w:r>
        <w:tab/>
      </w:r>
      <w:r>
        <w:rPr>
          <w:spacing w:val="-2"/>
        </w:rPr>
        <w:t>предложения</w:t>
      </w:r>
      <w:r>
        <w:tab/>
      </w:r>
      <w:r>
        <w:rPr>
          <w:spacing w:val="-2"/>
        </w:rPr>
        <w:t>(альтернативный</w:t>
      </w:r>
      <w:r>
        <w:tab/>
      </w:r>
      <w:r>
        <w:rPr>
          <w:spacing w:val="-10"/>
        </w:rPr>
        <w:t>и</w:t>
      </w:r>
      <w:r>
        <w:tab/>
      </w:r>
      <w:r>
        <w:rPr>
          <w:spacing w:val="-4"/>
        </w:rPr>
        <w:t xml:space="preserve">разделительный </w:t>
      </w:r>
      <w:r>
        <w:t>вопросы в Present/Past/Future Simple Tense).</w:t>
      </w:r>
    </w:p>
    <w:p w14:paraId="27BCDFD5">
      <w:pPr>
        <w:pStyle w:val="6"/>
        <w:spacing w:after="0" w:line="264" w:lineRule="auto"/>
        <w:jc w:val="left"/>
        <w:sectPr>
          <w:pgSz w:w="11910" w:h="16400"/>
          <w:pgMar w:top="1040" w:right="708" w:bottom="280" w:left="1559" w:header="720" w:footer="720" w:gutter="0"/>
          <w:cols w:space="720" w:num="1"/>
        </w:sectPr>
      </w:pPr>
    </w:p>
    <w:p w14:paraId="0F8C5D30">
      <w:pPr>
        <w:pStyle w:val="6"/>
        <w:spacing w:before="64" w:line="264" w:lineRule="auto"/>
        <w:ind w:right="138"/>
      </w:pPr>
      <w: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14:paraId="58670B19">
      <w:pPr>
        <w:pStyle w:val="6"/>
        <w:spacing w:line="266" w:lineRule="auto"/>
        <w:ind w:right="142"/>
      </w:pPr>
      <w:r>
        <w:t>Имена существительные во множественном числе, в том числе имена существительные, имеющие форму только множественного числа.</w:t>
      </w:r>
    </w:p>
    <w:p w14:paraId="00481F22">
      <w:pPr>
        <w:pStyle w:val="6"/>
        <w:spacing w:line="264" w:lineRule="auto"/>
        <w:ind w:right="152"/>
      </w:pPr>
      <w:r>
        <w:t xml:space="preserve">Имена существительные с причастиями настоящего и прошедшего </w:t>
      </w:r>
      <w:r>
        <w:rPr>
          <w:spacing w:val="-2"/>
        </w:rPr>
        <w:t>времени.</w:t>
      </w:r>
    </w:p>
    <w:p w14:paraId="6388D0C8">
      <w:pPr>
        <w:pStyle w:val="6"/>
        <w:spacing w:line="261" w:lineRule="auto"/>
        <w:ind w:right="153"/>
      </w:pPr>
      <w:r>
        <w:t>Наречия в положительной, сравнительной и превосходной степенях, образованные по правилу, и исключения.</w:t>
      </w:r>
    </w:p>
    <w:p w14:paraId="15C6C110">
      <w:pPr>
        <w:pStyle w:val="3"/>
        <w:spacing w:before="15"/>
      </w:pPr>
      <w:r>
        <w:t>Социокультурные</w:t>
      </w:r>
      <w:r>
        <w:rPr>
          <w:spacing w:val="-17"/>
        </w:rPr>
        <w:t xml:space="preserve"> </w:t>
      </w:r>
      <w:r>
        <w:t>знания</w:t>
      </w:r>
      <w:r>
        <w:rPr>
          <w:spacing w:val="-18"/>
        </w:rPr>
        <w:t xml:space="preserve"> </w:t>
      </w:r>
      <w:r>
        <w:t>и</w:t>
      </w:r>
      <w:r>
        <w:rPr>
          <w:spacing w:val="-15"/>
        </w:rPr>
        <w:t xml:space="preserve"> </w:t>
      </w:r>
      <w:r>
        <w:rPr>
          <w:spacing w:val="-2"/>
        </w:rPr>
        <w:t>умения.</w:t>
      </w:r>
    </w:p>
    <w:p w14:paraId="5CE0FABD">
      <w:pPr>
        <w:pStyle w:val="6"/>
        <w:spacing w:before="19" w:line="264" w:lineRule="auto"/>
        <w:ind w:right="147"/>
      </w:pPr>
      <w: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3C190622">
      <w:pPr>
        <w:pStyle w:val="6"/>
        <w:spacing w:line="264" w:lineRule="auto"/>
        <w:ind w:right="145"/>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41DB7554">
      <w:pPr>
        <w:pStyle w:val="6"/>
        <w:spacing w:line="264" w:lineRule="auto"/>
        <w:ind w:right="133"/>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w:t>
      </w:r>
      <w:r>
        <w:rPr>
          <w:spacing w:val="-2"/>
        </w:rPr>
        <w:t xml:space="preserve"> </w:t>
      </w:r>
      <w:r>
        <w:t>выдающимися</w:t>
      </w:r>
      <w:r>
        <w:rPr>
          <w:spacing w:val="-8"/>
        </w:rPr>
        <w:t xml:space="preserve"> </w:t>
      </w:r>
      <w:r>
        <w:t>людьми</w:t>
      </w:r>
      <w:r>
        <w:rPr>
          <w:spacing w:val="-10"/>
        </w:rPr>
        <w:t xml:space="preserve"> </w:t>
      </w:r>
      <w:r>
        <w:t>и</w:t>
      </w:r>
      <w:r>
        <w:rPr>
          <w:spacing w:val="-11"/>
        </w:rPr>
        <w:t xml:space="preserve"> </w:t>
      </w:r>
      <w:r>
        <w:t>другое),</w:t>
      </w:r>
      <w:r>
        <w:rPr>
          <w:spacing w:val="-9"/>
        </w:rPr>
        <w:t xml:space="preserve"> </w:t>
      </w:r>
      <w:r>
        <w:t>с</w:t>
      </w:r>
      <w:r>
        <w:rPr>
          <w:spacing w:val="-10"/>
        </w:rPr>
        <w:t xml:space="preserve"> </w:t>
      </w:r>
      <w:r>
        <w:t>доступными</w:t>
      </w:r>
      <w:r>
        <w:rPr>
          <w:spacing w:val="-1"/>
        </w:rPr>
        <w:t xml:space="preserve"> </w:t>
      </w:r>
      <w:r>
        <w:t>в языковом</w:t>
      </w:r>
      <w:r>
        <w:rPr>
          <w:spacing w:val="-18"/>
        </w:rPr>
        <w:t xml:space="preserve"> </w:t>
      </w:r>
      <w:r>
        <w:t>отношении</w:t>
      </w:r>
      <w:r>
        <w:rPr>
          <w:spacing w:val="-10"/>
        </w:rPr>
        <w:t xml:space="preserve"> </w:t>
      </w:r>
      <w:r>
        <w:t>образцами</w:t>
      </w:r>
      <w:r>
        <w:rPr>
          <w:spacing w:val="-14"/>
        </w:rPr>
        <w:t xml:space="preserve"> </w:t>
      </w:r>
      <w:r>
        <w:t>детской</w:t>
      </w:r>
      <w:r>
        <w:rPr>
          <w:spacing w:val="-14"/>
        </w:rPr>
        <w:t xml:space="preserve"> </w:t>
      </w:r>
      <w:r>
        <w:t>поэзии</w:t>
      </w:r>
      <w:r>
        <w:rPr>
          <w:spacing w:val="-15"/>
        </w:rPr>
        <w:t xml:space="preserve"> </w:t>
      </w:r>
      <w:r>
        <w:t>и</w:t>
      </w:r>
      <w:r>
        <w:rPr>
          <w:spacing w:val="-11"/>
        </w:rPr>
        <w:t xml:space="preserve"> </w:t>
      </w:r>
      <w:r>
        <w:t>прозы</w:t>
      </w:r>
      <w:r>
        <w:rPr>
          <w:spacing w:val="-15"/>
        </w:rPr>
        <w:t xml:space="preserve"> </w:t>
      </w:r>
      <w:r>
        <w:t>на</w:t>
      </w:r>
      <w:r>
        <w:rPr>
          <w:spacing w:val="-18"/>
        </w:rPr>
        <w:t xml:space="preserve"> </w:t>
      </w:r>
      <w:r>
        <w:t>английском</w:t>
      </w:r>
      <w:r>
        <w:rPr>
          <w:spacing w:val="-17"/>
        </w:rPr>
        <w:t xml:space="preserve"> </w:t>
      </w:r>
      <w:r>
        <w:t>языке.</w:t>
      </w:r>
    </w:p>
    <w:p w14:paraId="06D3CDE1">
      <w:pPr>
        <w:spacing w:before="6"/>
        <w:ind w:left="741" w:right="0" w:firstLine="0"/>
        <w:jc w:val="both"/>
        <w:rPr>
          <w:i/>
          <w:sz w:val="28"/>
        </w:rPr>
      </w:pPr>
      <w:r>
        <w:rPr>
          <w:i/>
          <w:spacing w:val="-2"/>
          <w:sz w:val="28"/>
        </w:rPr>
        <w:t>Формирование</w:t>
      </w:r>
      <w:r>
        <w:rPr>
          <w:i/>
          <w:spacing w:val="-1"/>
          <w:sz w:val="28"/>
        </w:rPr>
        <w:t xml:space="preserve"> </w:t>
      </w:r>
      <w:r>
        <w:rPr>
          <w:i/>
          <w:spacing w:val="-2"/>
          <w:sz w:val="28"/>
        </w:rPr>
        <w:t>умений:</w:t>
      </w:r>
    </w:p>
    <w:p w14:paraId="689B3C91">
      <w:pPr>
        <w:pStyle w:val="6"/>
        <w:spacing w:before="29" w:line="264" w:lineRule="auto"/>
        <w:ind w:right="152"/>
      </w:pPr>
      <w:r>
        <w:t>писать свои имя и фамилию, а также имена и фамилии своих родственников и друзей на английском языке;</w:t>
      </w:r>
    </w:p>
    <w:p w14:paraId="20EDA476">
      <w:pPr>
        <w:pStyle w:val="6"/>
        <w:spacing w:before="2" w:line="266" w:lineRule="auto"/>
        <w:ind w:right="141"/>
      </w:pPr>
      <w:r>
        <w:t xml:space="preserve">правильно оформлять свой адрес на английском языке (в анкете, </w:t>
      </w:r>
      <w:r>
        <w:rPr>
          <w:spacing w:val="-2"/>
        </w:rPr>
        <w:t>формуляре);</w:t>
      </w:r>
    </w:p>
    <w:p w14:paraId="7E4AFDD5">
      <w:pPr>
        <w:pStyle w:val="6"/>
        <w:spacing w:line="264" w:lineRule="auto"/>
        <w:ind w:left="741" w:right="219" w:firstLine="0"/>
        <w:jc w:val="left"/>
      </w:pPr>
      <w:r>
        <w:t>кратко представлять Россию и страну (страны) изучаемого языка; кратко</w:t>
      </w:r>
      <w:r>
        <w:rPr>
          <w:spacing w:val="40"/>
        </w:rPr>
        <w:t xml:space="preserve"> </w:t>
      </w:r>
      <w:r>
        <w:t>представлять</w:t>
      </w:r>
      <w:r>
        <w:rPr>
          <w:spacing w:val="40"/>
        </w:rPr>
        <w:t xml:space="preserve"> </w:t>
      </w:r>
      <w:r>
        <w:t>некоторые</w:t>
      </w:r>
      <w:r>
        <w:rPr>
          <w:spacing w:val="40"/>
        </w:rPr>
        <w:t xml:space="preserve"> </w:t>
      </w:r>
      <w:r>
        <w:t>культурные</w:t>
      </w:r>
      <w:r>
        <w:rPr>
          <w:spacing w:val="40"/>
        </w:rPr>
        <w:t xml:space="preserve"> </w:t>
      </w:r>
      <w:r>
        <w:t>явления</w:t>
      </w:r>
      <w:r>
        <w:rPr>
          <w:spacing w:val="40"/>
        </w:rPr>
        <w:t xml:space="preserve"> </w:t>
      </w:r>
      <w:r>
        <w:t>родной</w:t>
      </w:r>
      <w:r>
        <w:rPr>
          <w:spacing w:val="40"/>
        </w:rPr>
        <w:t xml:space="preserve"> </w:t>
      </w:r>
      <w:r>
        <w:t>страны</w:t>
      </w:r>
      <w:r>
        <w:rPr>
          <w:spacing w:val="40"/>
        </w:rPr>
        <w:t xml:space="preserve"> </w:t>
      </w:r>
      <w:r>
        <w:t>и</w:t>
      </w:r>
    </w:p>
    <w:p w14:paraId="4498F37C">
      <w:pPr>
        <w:pStyle w:val="6"/>
        <w:tabs>
          <w:tab w:val="left" w:pos="1216"/>
          <w:tab w:val="left" w:pos="2282"/>
          <w:tab w:val="left" w:pos="3867"/>
          <w:tab w:val="left" w:pos="4774"/>
          <w:tab w:val="left" w:pos="6234"/>
          <w:tab w:val="left" w:pos="8174"/>
        </w:tabs>
        <w:spacing w:line="264" w:lineRule="auto"/>
        <w:ind w:right="162" w:firstLine="0"/>
        <w:jc w:val="left"/>
      </w:pPr>
      <w:r>
        <w:rPr>
          <w:spacing w:val="-2"/>
        </w:rPr>
        <w:t>страны</w:t>
      </w:r>
      <w:r>
        <w:tab/>
      </w:r>
      <w:r>
        <w:rPr>
          <w:spacing w:val="-2"/>
        </w:rPr>
        <w:t>(стран)</w:t>
      </w:r>
      <w:r>
        <w:tab/>
      </w:r>
      <w:r>
        <w:rPr>
          <w:spacing w:val="-2"/>
        </w:rPr>
        <w:t>изучаемого</w:t>
      </w:r>
      <w:r>
        <w:tab/>
      </w:r>
      <w:r>
        <w:rPr>
          <w:spacing w:val="-4"/>
        </w:rPr>
        <w:t>языка</w:t>
      </w:r>
      <w:r>
        <w:tab/>
      </w:r>
      <w:r>
        <w:rPr>
          <w:spacing w:val="-2"/>
        </w:rPr>
        <w:t>(основные</w:t>
      </w:r>
      <w:r>
        <w:tab/>
      </w:r>
      <w:r>
        <w:rPr>
          <w:spacing w:val="-2"/>
        </w:rPr>
        <w:t>национальные</w:t>
      </w:r>
      <w:r>
        <w:tab/>
      </w:r>
      <w:r>
        <w:rPr>
          <w:spacing w:val="-4"/>
        </w:rPr>
        <w:t xml:space="preserve">праздники, </w:t>
      </w:r>
      <w:r>
        <w:t>традиции в проведении досуга и питании).</w:t>
      </w:r>
    </w:p>
    <w:p w14:paraId="2AC5CBF0">
      <w:pPr>
        <w:pStyle w:val="3"/>
        <w:spacing w:before="5"/>
        <w:jc w:val="left"/>
      </w:pPr>
      <w:r>
        <w:rPr>
          <w:spacing w:val="-2"/>
        </w:rPr>
        <w:t>Компенсаторные</w:t>
      </w:r>
      <w:r>
        <w:rPr>
          <w:spacing w:val="-4"/>
        </w:rPr>
        <w:t xml:space="preserve"> </w:t>
      </w:r>
      <w:r>
        <w:rPr>
          <w:spacing w:val="-2"/>
        </w:rPr>
        <w:t>умения.</w:t>
      </w:r>
    </w:p>
    <w:p w14:paraId="48F9127B">
      <w:pPr>
        <w:pStyle w:val="6"/>
        <w:spacing w:before="24" w:line="261" w:lineRule="auto"/>
        <w:jc w:val="left"/>
      </w:pPr>
      <w:r>
        <w:t>Использование</w:t>
      </w:r>
      <w:r>
        <w:rPr>
          <w:spacing w:val="40"/>
        </w:rPr>
        <w:t xml:space="preserve"> </w:t>
      </w:r>
      <w:r>
        <w:t>при</w:t>
      </w:r>
      <w:r>
        <w:rPr>
          <w:spacing w:val="40"/>
        </w:rPr>
        <w:t xml:space="preserve"> </w:t>
      </w:r>
      <w:r>
        <w:t>чтении</w:t>
      </w:r>
      <w:r>
        <w:rPr>
          <w:spacing w:val="40"/>
        </w:rPr>
        <w:t xml:space="preserve"> </w:t>
      </w:r>
      <w:r>
        <w:t>и</w:t>
      </w:r>
      <w:r>
        <w:rPr>
          <w:spacing w:val="40"/>
        </w:rPr>
        <w:t xml:space="preserve"> </w:t>
      </w:r>
      <w:r>
        <w:t>аудировании</w:t>
      </w:r>
      <w:r>
        <w:rPr>
          <w:spacing w:val="40"/>
        </w:rPr>
        <w:t xml:space="preserve"> </w:t>
      </w:r>
      <w:r>
        <w:t>языковой,</w:t>
      </w:r>
      <w:r>
        <w:rPr>
          <w:spacing w:val="40"/>
        </w:rPr>
        <w:t xml:space="preserve"> </w:t>
      </w:r>
      <w:r>
        <w:t>в</w:t>
      </w:r>
      <w:r>
        <w:rPr>
          <w:spacing w:val="40"/>
        </w:rPr>
        <w:t xml:space="preserve"> </w:t>
      </w:r>
      <w:r>
        <w:t>том</w:t>
      </w:r>
      <w:r>
        <w:rPr>
          <w:spacing w:val="40"/>
        </w:rPr>
        <w:t xml:space="preserve"> </w:t>
      </w:r>
      <w:r>
        <w:t>числе</w:t>
      </w:r>
      <w:r>
        <w:rPr>
          <w:spacing w:val="80"/>
        </w:rPr>
        <w:t xml:space="preserve"> </w:t>
      </w:r>
      <w:r>
        <w:t>контекстуальной, догадки.</w:t>
      </w:r>
    </w:p>
    <w:p w14:paraId="09FAEBB4">
      <w:pPr>
        <w:pStyle w:val="2"/>
        <w:spacing w:before="68" w:line="487" w:lineRule="auto"/>
        <w:ind w:right="5600"/>
      </w:pPr>
      <w:r>
        <w:t>Использование</w:t>
      </w:r>
      <w:r>
        <w:rPr>
          <w:spacing w:val="-16"/>
        </w:rPr>
        <w:t xml:space="preserve"> </w:t>
      </w:r>
      <w:r>
        <w:t>ключевых</w:t>
      </w:r>
      <w:r>
        <w:rPr>
          <w:rFonts w:hint="default"/>
          <w:lang w:val="ru-RU"/>
        </w:rPr>
        <w:t xml:space="preserve"> </w:t>
      </w:r>
      <w:r>
        <w:rPr>
          <w:spacing w:val="-18"/>
          <w:lang w:val="ru-RU"/>
        </w:rPr>
        <w:t>с</w:t>
      </w:r>
      <w:r>
        <w:t>лов,</w:t>
      </w:r>
      <w:r>
        <w:rPr>
          <w:spacing w:val="-13"/>
        </w:rPr>
        <w:t xml:space="preserve"> </w:t>
      </w:r>
      <w:r>
        <w:t>плана</w:t>
      </w:r>
      <w:r>
        <w:rPr>
          <w:spacing w:val="-16"/>
        </w:rPr>
        <w:t xml:space="preserve"> </w:t>
      </w:r>
      <w:r>
        <w:t>при</w:t>
      </w:r>
      <w:r>
        <w:rPr>
          <w:spacing w:val="-17"/>
        </w:rPr>
        <w:t xml:space="preserve"> </w:t>
      </w:r>
      <w:r>
        <w:t>формулировании</w:t>
      </w:r>
      <w:r>
        <w:rPr>
          <w:spacing w:val="-15"/>
        </w:rPr>
        <w:t xml:space="preserve"> </w:t>
      </w:r>
      <w:r>
        <w:t xml:space="preserve">собственных </w:t>
      </w:r>
      <w:r>
        <w:rPr>
          <w:spacing w:val="-2"/>
        </w:rPr>
        <w:t>высказываний.</w:t>
      </w:r>
    </w:p>
    <w:p w14:paraId="27625F9D">
      <w:pPr>
        <w:pStyle w:val="2"/>
        <w:spacing w:before="68" w:line="487" w:lineRule="auto"/>
        <w:ind w:right="5600"/>
      </w:pPr>
      <w:r>
        <w:t>6 КЛАСС</w:t>
      </w:r>
    </w:p>
    <w:p w14:paraId="43A09FB9">
      <w:pPr>
        <w:pStyle w:val="3"/>
        <w:spacing w:line="316" w:lineRule="exact"/>
      </w:pPr>
      <w:r>
        <w:rPr>
          <w:spacing w:val="-2"/>
        </w:rPr>
        <w:t>Коммуникативные</w:t>
      </w:r>
      <w:r>
        <w:rPr>
          <w:spacing w:val="8"/>
        </w:rPr>
        <w:t xml:space="preserve"> </w:t>
      </w:r>
      <w:r>
        <w:rPr>
          <w:spacing w:val="-2"/>
        </w:rPr>
        <w:t>умения</w:t>
      </w:r>
    </w:p>
    <w:p w14:paraId="2293AAA3">
      <w:pPr>
        <w:pStyle w:val="6"/>
        <w:spacing w:before="29" w:line="264" w:lineRule="auto"/>
        <w:ind w:right="144"/>
      </w:pPr>
      <w:r>
        <w:t>Формирование умения общаться в устной и письменной форме, используя</w:t>
      </w:r>
      <w:r>
        <w:rPr>
          <w:spacing w:val="-1"/>
        </w:rPr>
        <w:t xml:space="preserve"> </w:t>
      </w:r>
      <w:r>
        <w:t>рецептивные</w:t>
      </w:r>
      <w:r>
        <w:rPr>
          <w:spacing w:val="-1"/>
        </w:rPr>
        <w:t xml:space="preserve"> </w:t>
      </w:r>
      <w:r>
        <w:t>и</w:t>
      </w:r>
      <w:r>
        <w:rPr>
          <w:spacing w:val="-2"/>
        </w:rPr>
        <w:t xml:space="preserve"> </w:t>
      </w:r>
      <w:r>
        <w:t>продуктивные виды</w:t>
      </w:r>
      <w:r>
        <w:rPr>
          <w:spacing w:val="-2"/>
        </w:rPr>
        <w:t xml:space="preserve"> </w:t>
      </w:r>
      <w:r>
        <w:t>речевой</w:t>
      </w:r>
      <w:r>
        <w:rPr>
          <w:spacing w:val="-2"/>
        </w:rPr>
        <w:t xml:space="preserve"> </w:t>
      </w:r>
      <w:r>
        <w:t>деятельности</w:t>
      </w:r>
      <w:r>
        <w:rPr>
          <w:spacing w:val="-2"/>
        </w:rPr>
        <w:t xml:space="preserve"> </w:t>
      </w:r>
      <w:r>
        <w:t>в</w:t>
      </w:r>
      <w:r>
        <w:rPr>
          <w:spacing w:val="-4"/>
        </w:rPr>
        <w:t xml:space="preserve"> </w:t>
      </w:r>
      <w:r>
        <w:t>рамках тематического содержания речи.</w:t>
      </w:r>
    </w:p>
    <w:p w14:paraId="5751883A">
      <w:pPr>
        <w:pStyle w:val="6"/>
        <w:spacing w:line="264" w:lineRule="auto"/>
        <w:ind w:left="741" w:right="1386" w:firstLine="0"/>
      </w:pPr>
      <w:r>
        <w:t>Взаимоотношения</w:t>
      </w:r>
      <w:r>
        <w:rPr>
          <w:spacing w:val="-6"/>
        </w:rPr>
        <w:t xml:space="preserve"> </w:t>
      </w:r>
      <w:r>
        <w:t>в</w:t>
      </w:r>
      <w:r>
        <w:rPr>
          <w:spacing w:val="-8"/>
        </w:rPr>
        <w:t xml:space="preserve"> </w:t>
      </w:r>
      <w:r>
        <w:t>семье</w:t>
      </w:r>
      <w:r>
        <w:rPr>
          <w:spacing w:val="-6"/>
        </w:rPr>
        <w:t xml:space="preserve"> </w:t>
      </w:r>
      <w:r>
        <w:t>и</w:t>
      </w:r>
      <w:r>
        <w:rPr>
          <w:spacing w:val="-7"/>
        </w:rPr>
        <w:t xml:space="preserve"> </w:t>
      </w:r>
      <w:r>
        <w:t>с</w:t>
      </w:r>
      <w:r>
        <w:rPr>
          <w:spacing w:val="-6"/>
        </w:rPr>
        <w:t xml:space="preserve"> </w:t>
      </w:r>
      <w:r>
        <w:t>друзьями.</w:t>
      </w:r>
      <w:r>
        <w:rPr>
          <w:spacing w:val="-5"/>
        </w:rPr>
        <w:t xml:space="preserve"> </w:t>
      </w:r>
      <w:r>
        <w:t>Семейные</w:t>
      </w:r>
      <w:r>
        <w:rPr>
          <w:spacing w:val="-6"/>
        </w:rPr>
        <w:t xml:space="preserve"> </w:t>
      </w:r>
      <w:r>
        <w:t>праздники. Внешность и характер человека (литературного персонажа).</w:t>
      </w:r>
    </w:p>
    <w:p w14:paraId="715E17BB">
      <w:pPr>
        <w:pStyle w:val="6"/>
        <w:spacing w:line="261" w:lineRule="auto"/>
        <w:ind w:right="144"/>
      </w:pPr>
      <w:r>
        <w:t>Досуг</w:t>
      </w:r>
      <w:r>
        <w:rPr>
          <w:spacing w:val="-5"/>
        </w:rPr>
        <w:t xml:space="preserve"> </w:t>
      </w:r>
      <w:r>
        <w:t>и</w:t>
      </w:r>
      <w:r>
        <w:rPr>
          <w:spacing w:val="-1"/>
        </w:rPr>
        <w:t xml:space="preserve"> </w:t>
      </w:r>
      <w:r>
        <w:t>увлечения</w:t>
      </w:r>
      <w:r>
        <w:rPr>
          <w:spacing w:val="-5"/>
        </w:rPr>
        <w:t xml:space="preserve"> </w:t>
      </w:r>
      <w:r>
        <w:t>(хобби)</w:t>
      </w:r>
      <w:r>
        <w:rPr>
          <w:spacing w:val="-7"/>
        </w:rPr>
        <w:t xml:space="preserve"> </w:t>
      </w:r>
      <w:r>
        <w:t>современного</w:t>
      </w:r>
      <w:r>
        <w:rPr>
          <w:spacing w:val="-6"/>
        </w:rPr>
        <w:t xml:space="preserve"> </w:t>
      </w:r>
      <w:r>
        <w:t>подростка</w:t>
      </w:r>
      <w:r>
        <w:rPr>
          <w:spacing w:val="-5"/>
        </w:rPr>
        <w:t xml:space="preserve"> </w:t>
      </w:r>
      <w:r>
        <w:t>(чтение,</w:t>
      </w:r>
      <w:r>
        <w:rPr>
          <w:spacing w:val="-3"/>
        </w:rPr>
        <w:t xml:space="preserve"> </w:t>
      </w:r>
      <w:r>
        <w:t>кино,</w:t>
      </w:r>
      <w:r>
        <w:rPr>
          <w:spacing w:val="-4"/>
        </w:rPr>
        <w:t xml:space="preserve"> </w:t>
      </w:r>
      <w:r>
        <w:t xml:space="preserve">театр, </w:t>
      </w:r>
      <w:r>
        <w:rPr>
          <w:spacing w:val="-2"/>
        </w:rPr>
        <w:t>спорт).</w:t>
      </w:r>
    </w:p>
    <w:p w14:paraId="5A735D91">
      <w:pPr>
        <w:pStyle w:val="6"/>
        <w:spacing w:before="4" w:line="266" w:lineRule="auto"/>
        <w:ind w:right="146"/>
      </w:pPr>
      <w:r>
        <w:t>Здоровый образ жизни: режим труда и отдыха, фитнес, сбалансированное питание.</w:t>
      </w:r>
    </w:p>
    <w:p w14:paraId="56A5E94A">
      <w:pPr>
        <w:pStyle w:val="6"/>
        <w:spacing w:line="318" w:lineRule="exact"/>
        <w:ind w:left="741" w:firstLine="0"/>
      </w:pPr>
      <w:r>
        <w:t>Покупки:</w:t>
      </w:r>
      <w:r>
        <w:rPr>
          <w:spacing w:val="-11"/>
        </w:rPr>
        <w:t xml:space="preserve"> </w:t>
      </w:r>
      <w:r>
        <w:t>одежда,</w:t>
      </w:r>
      <w:r>
        <w:rPr>
          <w:spacing w:val="-4"/>
        </w:rPr>
        <w:t xml:space="preserve"> </w:t>
      </w:r>
      <w:r>
        <w:t>обувь</w:t>
      </w:r>
      <w:r>
        <w:rPr>
          <w:spacing w:val="-8"/>
        </w:rPr>
        <w:t xml:space="preserve"> </w:t>
      </w:r>
      <w:r>
        <w:t>и</w:t>
      </w:r>
      <w:r>
        <w:rPr>
          <w:spacing w:val="-7"/>
        </w:rPr>
        <w:t xml:space="preserve"> </w:t>
      </w:r>
      <w:r>
        <w:t>продукты</w:t>
      </w:r>
      <w:r>
        <w:rPr>
          <w:spacing w:val="-6"/>
        </w:rPr>
        <w:t xml:space="preserve"> </w:t>
      </w:r>
      <w:r>
        <w:rPr>
          <w:spacing w:val="-2"/>
        </w:rPr>
        <w:t>питания.</w:t>
      </w:r>
    </w:p>
    <w:p w14:paraId="6C870AA0">
      <w:pPr>
        <w:pStyle w:val="6"/>
        <w:spacing w:before="33" w:line="264" w:lineRule="auto"/>
        <w:ind w:right="143"/>
      </w:pPr>
      <w:r>
        <w:t xml:space="preserve">Школа, школьная жизнь, школьная форма, изучаемые предметы, любимый предмет, правила поведения в школе. Переписка с иностранными </w:t>
      </w:r>
      <w:r>
        <w:rPr>
          <w:spacing w:val="-2"/>
        </w:rPr>
        <w:t>сверстниками.</w:t>
      </w:r>
    </w:p>
    <w:p w14:paraId="05D863D6">
      <w:pPr>
        <w:pStyle w:val="6"/>
        <w:spacing w:line="264" w:lineRule="auto"/>
        <w:ind w:left="741" w:right="2608" w:firstLine="0"/>
        <w:jc w:val="left"/>
      </w:pPr>
      <w:r>
        <w:t>Переписка с иностранными сверстниками. Каникулы</w:t>
      </w:r>
      <w:r>
        <w:rPr>
          <w:spacing w:val="-8"/>
        </w:rPr>
        <w:t xml:space="preserve"> </w:t>
      </w:r>
      <w:r>
        <w:t>в</w:t>
      </w:r>
      <w:r>
        <w:rPr>
          <w:spacing w:val="-9"/>
        </w:rPr>
        <w:t xml:space="preserve"> </w:t>
      </w:r>
      <w:r>
        <w:t>различное</w:t>
      </w:r>
      <w:r>
        <w:rPr>
          <w:spacing w:val="-8"/>
        </w:rPr>
        <w:t xml:space="preserve"> </w:t>
      </w:r>
      <w:r>
        <w:t>время</w:t>
      </w:r>
      <w:r>
        <w:rPr>
          <w:spacing w:val="-7"/>
        </w:rPr>
        <w:t xml:space="preserve"> </w:t>
      </w:r>
      <w:r>
        <w:t>года.</w:t>
      </w:r>
      <w:r>
        <w:rPr>
          <w:spacing w:val="-6"/>
        </w:rPr>
        <w:t xml:space="preserve"> </w:t>
      </w:r>
      <w:r>
        <w:t>Виды</w:t>
      </w:r>
      <w:r>
        <w:rPr>
          <w:spacing w:val="-9"/>
        </w:rPr>
        <w:t xml:space="preserve"> </w:t>
      </w:r>
      <w:r>
        <w:t>отдыха. Путешествия</w:t>
      </w:r>
      <w:r>
        <w:rPr>
          <w:spacing w:val="-8"/>
        </w:rPr>
        <w:t xml:space="preserve"> </w:t>
      </w:r>
      <w:r>
        <w:t>по</w:t>
      </w:r>
      <w:r>
        <w:rPr>
          <w:spacing w:val="-8"/>
        </w:rPr>
        <w:t xml:space="preserve"> </w:t>
      </w:r>
      <w:r>
        <w:t>России</w:t>
      </w:r>
      <w:r>
        <w:rPr>
          <w:spacing w:val="-8"/>
        </w:rPr>
        <w:t xml:space="preserve"> </w:t>
      </w:r>
      <w:r>
        <w:t>и</w:t>
      </w:r>
      <w:r>
        <w:rPr>
          <w:spacing w:val="-9"/>
        </w:rPr>
        <w:t xml:space="preserve"> </w:t>
      </w:r>
      <w:r>
        <w:t>иностранным</w:t>
      </w:r>
      <w:r>
        <w:rPr>
          <w:spacing w:val="-6"/>
        </w:rPr>
        <w:t xml:space="preserve"> </w:t>
      </w:r>
      <w:r>
        <w:rPr>
          <w:spacing w:val="-2"/>
        </w:rPr>
        <w:t>странам.</w:t>
      </w:r>
    </w:p>
    <w:p w14:paraId="714FD5D3">
      <w:pPr>
        <w:pStyle w:val="6"/>
        <w:spacing w:line="320" w:lineRule="exact"/>
        <w:ind w:left="741" w:firstLine="0"/>
        <w:jc w:val="left"/>
      </w:pPr>
      <w:r>
        <w:t>Природа:</w:t>
      </w:r>
      <w:r>
        <w:rPr>
          <w:spacing w:val="-13"/>
        </w:rPr>
        <w:t xml:space="preserve"> </w:t>
      </w:r>
      <w:r>
        <w:t>дикие</w:t>
      </w:r>
      <w:r>
        <w:rPr>
          <w:spacing w:val="-6"/>
        </w:rPr>
        <w:t xml:space="preserve"> </w:t>
      </w:r>
      <w:r>
        <w:t>и</w:t>
      </w:r>
      <w:r>
        <w:rPr>
          <w:spacing w:val="-8"/>
        </w:rPr>
        <w:t xml:space="preserve"> </w:t>
      </w:r>
      <w:r>
        <w:t>домашние</w:t>
      </w:r>
      <w:r>
        <w:rPr>
          <w:spacing w:val="-7"/>
        </w:rPr>
        <w:t xml:space="preserve"> </w:t>
      </w:r>
      <w:r>
        <w:t>животные.</w:t>
      </w:r>
      <w:r>
        <w:rPr>
          <w:spacing w:val="-5"/>
        </w:rPr>
        <w:t xml:space="preserve"> </w:t>
      </w:r>
      <w:r>
        <w:t>Климат,</w:t>
      </w:r>
      <w:r>
        <w:rPr>
          <w:spacing w:val="-5"/>
        </w:rPr>
        <w:t xml:space="preserve"> </w:t>
      </w:r>
      <w:r>
        <w:rPr>
          <w:spacing w:val="-2"/>
        </w:rPr>
        <w:t>погода.</w:t>
      </w:r>
    </w:p>
    <w:p w14:paraId="19C703D8">
      <w:pPr>
        <w:pStyle w:val="6"/>
        <w:spacing w:before="32"/>
        <w:ind w:left="741" w:firstLine="0"/>
        <w:jc w:val="left"/>
      </w:pPr>
      <w:r>
        <w:t>Жизнь</w:t>
      </w:r>
      <w:r>
        <w:rPr>
          <w:spacing w:val="10"/>
        </w:rPr>
        <w:t xml:space="preserve"> </w:t>
      </w:r>
      <w:r>
        <w:t>в</w:t>
      </w:r>
      <w:r>
        <w:rPr>
          <w:spacing w:val="11"/>
        </w:rPr>
        <w:t xml:space="preserve"> </w:t>
      </w:r>
      <w:r>
        <w:t>городе</w:t>
      </w:r>
      <w:r>
        <w:rPr>
          <w:spacing w:val="13"/>
        </w:rPr>
        <w:t xml:space="preserve"> </w:t>
      </w:r>
      <w:r>
        <w:t>и</w:t>
      </w:r>
      <w:r>
        <w:rPr>
          <w:spacing w:val="12"/>
        </w:rPr>
        <w:t xml:space="preserve"> </w:t>
      </w:r>
      <w:r>
        <w:t>сельской</w:t>
      </w:r>
      <w:r>
        <w:rPr>
          <w:spacing w:val="17"/>
        </w:rPr>
        <w:t xml:space="preserve"> </w:t>
      </w:r>
      <w:r>
        <w:t>местности.</w:t>
      </w:r>
      <w:r>
        <w:rPr>
          <w:spacing w:val="13"/>
        </w:rPr>
        <w:t xml:space="preserve"> </w:t>
      </w:r>
      <w:r>
        <w:t>Описание</w:t>
      </w:r>
      <w:r>
        <w:rPr>
          <w:spacing w:val="13"/>
        </w:rPr>
        <w:t xml:space="preserve"> </w:t>
      </w:r>
      <w:r>
        <w:t>родного</w:t>
      </w:r>
      <w:r>
        <w:rPr>
          <w:spacing w:val="13"/>
        </w:rPr>
        <w:t xml:space="preserve"> </w:t>
      </w:r>
      <w:r>
        <w:t>города</w:t>
      </w:r>
      <w:r>
        <w:rPr>
          <w:spacing w:val="13"/>
        </w:rPr>
        <w:t xml:space="preserve"> </w:t>
      </w:r>
      <w:r>
        <w:rPr>
          <w:spacing w:val="-2"/>
        </w:rPr>
        <w:t>(села).</w:t>
      </w:r>
    </w:p>
    <w:p w14:paraId="69797CA4">
      <w:pPr>
        <w:pStyle w:val="6"/>
        <w:spacing w:before="34"/>
        <w:ind w:firstLine="0"/>
        <w:jc w:val="left"/>
      </w:pPr>
      <w:r>
        <w:rPr>
          <w:spacing w:val="-2"/>
        </w:rPr>
        <w:t>Транспорт.</w:t>
      </w:r>
    </w:p>
    <w:p w14:paraId="4B4357A6">
      <w:pPr>
        <w:pStyle w:val="6"/>
        <w:tabs>
          <w:tab w:val="left" w:pos="2319"/>
          <w:tab w:val="left" w:pos="4204"/>
          <w:tab w:val="left" w:pos="6286"/>
          <w:tab w:val="left" w:pos="8705"/>
        </w:tabs>
        <w:spacing w:before="33" w:line="264" w:lineRule="auto"/>
        <w:ind w:right="149"/>
      </w:pPr>
      <w:r>
        <w:t xml:space="preserve">Родная страна и страна (страны) изучаемого языка. Их географическое </w:t>
      </w:r>
      <w:r>
        <w:rPr>
          <w:spacing w:val="-2"/>
        </w:rPr>
        <w:t>положение,</w:t>
      </w:r>
      <w:r>
        <w:tab/>
      </w:r>
      <w:r>
        <w:rPr>
          <w:spacing w:val="-2"/>
        </w:rPr>
        <w:t>столицы,</w:t>
      </w:r>
      <w:r>
        <w:tab/>
      </w:r>
      <w:r>
        <w:rPr>
          <w:spacing w:val="-2"/>
        </w:rPr>
        <w:t>население,</w:t>
      </w:r>
      <w:r>
        <w:tab/>
      </w:r>
      <w:r>
        <w:rPr>
          <w:spacing w:val="-2"/>
        </w:rPr>
        <w:t>официальные</w:t>
      </w:r>
      <w:r>
        <w:tab/>
      </w:r>
      <w:r>
        <w:rPr>
          <w:spacing w:val="-2"/>
        </w:rPr>
        <w:t xml:space="preserve">языки, </w:t>
      </w:r>
      <w:r>
        <w:t>достопримечательности, культурные особенности (национальные праздники, традиции, обычаи).</w:t>
      </w:r>
    </w:p>
    <w:p w14:paraId="0BB345E3">
      <w:pPr>
        <w:pStyle w:val="6"/>
        <w:spacing w:line="264" w:lineRule="auto"/>
        <w:ind w:right="147"/>
      </w:pPr>
      <w:r>
        <w:t>Выдающиеся люди родной страны и страны (стран) изучаемого языка: писатели, поэты, учёные.</w:t>
      </w:r>
    </w:p>
    <w:p w14:paraId="55415060">
      <w:pPr>
        <w:spacing w:before="0" w:line="319" w:lineRule="exact"/>
        <w:ind w:left="741" w:right="0" w:firstLine="0"/>
        <w:jc w:val="left"/>
        <w:rPr>
          <w:i/>
          <w:sz w:val="28"/>
        </w:rPr>
      </w:pPr>
      <w:r>
        <w:rPr>
          <w:i/>
          <w:spacing w:val="-2"/>
          <w:sz w:val="28"/>
        </w:rPr>
        <w:t>Говорение</w:t>
      </w:r>
    </w:p>
    <w:p w14:paraId="7B421F0E">
      <w:pPr>
        <w:pStyle w:val="6"/>
        <w:spacing w:before="33" w:line="264" w:lineRule="auto"/>
        <w:ind w:right="141"/>
      </w:pPr>
      <w:r>
        <w:t xml:space="preserve">Развитие коммуникативных умений </w:t>
      </w:r>
      <w:r>
        <w:rPr>
          <w:u w:val="single"/>
        </w:rPr>
        <w:t>диалогической речи</w:t>
      </w:r>
      <w:r>
        <w:t>, а именно умений вести:</w:t>
      </w:r>
    </w:p>
    <w:p w14:paraId="5650D49F">
      <w:pPr>
        <w:pStyle w:val="6"/>
        <w:spacing w:before="3" w:line="264" w:lineRule="auto"/>
        <w:ind w:right="147"/>
      </w:pPr>
      <w:r>
        <w:t>диалог этикетного характера: начинать, поддерживать и заканчивать разговор, вежливо переспрашивать, поздравлять с праздником, выражать пожелания и</w:t>
      </w:r>
      <w:r>
        <w:rPr>
          <w:spacing w:val="-1"/>
        </w:rPr>
        <w:t xml:space="preserve"> </w:t>
      </w:r>
      <w:r>
        <w:t>вежливо</w:t>
      </w:r>
      <w:r>
        <w:rPr>
          <w:spacing w:val="-1"/>
        </w:rPr>
        <w:t xml:space="preserve"> </w:t>
      </w:r>
      <w:r>
        <w:t>реагировать</w:t>
      </w:r>
      <w:r>
        <w:rPr>
          <w:spacing w:val="-3"/>
        </w:rPr>
        <w:t xml:space="preserve"> </w:t>
      </w:r>
      <w:r>
        <w:t>на поздравление, выражать</w:t>
      </w:r>
      <w:r>
        <w:rPr>
          <w:spacing w:val="-3"/>
        </w:rPr>
        <w:t xml:space="preserve"> </w:t>
      </w:r>
      <w:r>
        <w:t xml:space="preserve">благодарность, вежливо соглашаться на предложение и отказываться от предложения </w:t>
      </w:r>
      <w:r>
        <w:rPr>
          <w:spacing w:val="-2"/>
        </w:rPr>
        <w:t>собеседника;</w:t>
      </w:r>
    </w:p>
    <w:p w14:paraId="754A76F9">
      <w:pPr>
        <w:pStyle w:val="6"/>
        <w:spacing w:before="1" w:line="261" w:lineRule="auto"/>
        <w:ind w:right="142"/>
      </w:pPr>
      <w:r>
        <w:t>диалог-побуждение к действию: обращаться с просьбой, вежливо соглашаться (не соглашаться) выполнить просьбу, приглашать собеседника к</w:t>
      </w:r>
    </w:p>
    <w:p w14:paraId="4B0C18E7">
      <w:pPr>
        <w:pStyle w:val="6"/>
        <w:spacing w:after="0" w:line="261" w:lineRule="auto"/>
        <w:sectPr>
          <w:pgSz w:w="11910" w:h="16390"/>
          <w:pgMar w:top="1060" w:right="708" w:bottom="280" w:left="1559" w:header="720" w:footer="720" w:gutter="0"/>
          <w:cols w:space="720" w:num="1"/>
        </w:sectPr>
      </w:pPr>
    </w:p>
    <w:p w14:paraId="38C21DEE">
      <w:pPr>
        <w:pStyle w:val="6"/>
        <w:spacing w:before="63" w:line="264" w:lineRule="auto"/>
        <w:ind w:right="155" w:firstLine="0"/>
      </w:pPr>
      <w:r>
        <w:t>совместной деятельности, вежливо соглашаться (не соглашаться) на предложение собеседника, объясняя причину своего решения;</w:t>
      </w:r>
    </w:p>
    <w:p w14:paraId="4C801C2E">
      <w:pPr>
        <w:pStyle w:val="6"/>
        <w:spacing w:before="3" w:line="264" w:lineRule="auto"/>
        <w:ind w:right="143"/>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E3D400D">
      <w:pPr>
        <w:pStyle w:val="6"/>
        <w:spacing w:line="264" w:lineRule="auto"/>
        <w:ind w:right="138"/>
      </w:pPr>
      <w: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w:t>
      </w:r>
      <w:r>
        <w:rPr>
          <w:spacing w:val="80"/>
        </w:rPr>
        <w:t xml:space="preserve"> </w:t>
      </w:r>
      <w:r>
        <w:t>(или) иллюстраций, фотографий с соблюдением норм речевого этикета, принятых в стране (странах) изучаемого языка.</w:t>
      </w:r>
    </w:p>
    <w:p w14:paraId="7712EEAC">
      <w:pPr>
        <w:pStyle w:val="6"/>
        <w:spacing w:line="264" w:lineRule="auto"/>
        <w:ind w:left="741" w:right="1325" w:firstLine="0"/>
      </w:pPr>
      <w:r>
        <w:t>Объём</w:t>
      </w:r>
      <w:r>
        <w:rPr>
          <w:spacing w:val="-3"/>
        </w:rPr>
        <w:t xml:space="preserve"> </w:t>
      </w:r>
      <w:r>
        <w:t>диалога</w:t>
      </w:r>
      <w:r>
        <w:rPr>
          <w:spacing w:val="-1"/>
        </w:rPr>
        <w:t xml:space="preserve"> </w:t>
      </w:r>
      <w:r>
        <w:t>–</w:t>
      </w:r>
      <w:r>
        <w:rPr>
          <w:spacing w:val="-8"/>
        </w:rPr>
        <w:t xml:space="preserve"> </w:t>
      </w:r>
      <w:r>
        <w:t>до</w:t>
      </w:r>
      <w:r>
        <w:rPr>
          <w:spacing w:val="-4"/>
        </w:rPr>
        <w:t xml:space="preserve"> </w:t>
      </w:r>
      <w:r>
        <w:t>5</w:t>
      </w:r>
      <w:r>
        <w:rPr>
          <w:spacing w:val="-4"/>
        </w:rPr>
        <w:t xml:space="preserve"> </w:t>
      </w:r>
      <w:r>
        <w:t>реплик</w:t>
      </w:r>
      <w:r>
        <w:rPr>
          <w:spacing w:val="-4"/>
        </w:rPr>
        <w:t xml:space="preserve"> </w:t>
      </w:r>
      <w:r>
        <w:t>со</w:t>
      </w:r>
      <w:r>
        <w:rPr>
          <w:spacing w:val="-4"/>
        </w:rPr>
        <w:t xml:space="preserve"> </w:t>
      </w:r>
      <w:r>
        <w:t>стороны</w:t>
      </w:r>
      <w:r>
        <w:rPr>
          <w:spacing w:val="-4"/>
        </w:rPr>
        <w:t xml:space="preserve"> </w:t>
      </w:r>
      <w:r>
        <w:t>каждого</w:t>
      </w:r>
      <w:r>
        <w:rPr>
          <w:spacing w:val="-4"/>
        </w:rPr>
        <w:t xml:space="preserve"> </w:t>
      </w:r>
      <w:r>
        <w:t xml:space="preserve">собеседника. Развитие коммуникативных умений </w:t>
      </w:r>
      <w:r>
        <w:rPr>
          <w:u w:val="single"/>
        </w:rPr>
        <w:t>монологической речи</w:t>
      </w:r>
      <w:r>
        <w:t>:</w:t>
      </w:r>
    </w:p>
    <w:p w14:paraId="09347441">
      <w:pPr>
        <w:pStyle w:val="6"/>
        <w:spacing w:line="264" w:lineRule="auto"/>
        <w:ind w:right="146"/>
      </w:pPr>
      <w:r>
        <w:t>создание устных связных монологических высказываний с использованием основных коммуникативных типов речи:</w:t>
      </w:r>
    </w:p>
    <w:p w14:paraId="7D0E5AA7">
      <w:pPr>
        <w:pStyle w:val="6"/>
        <w:spacing w:line="264" w:lineRule="auto"/>
        <w:ind w:right="139"/>
      </w:pPr>
      <w:r>
        <w:t xml:space="preserve">описание (предмета, внешности и одежды человека), в том числе характеристика (черты характера реального человека или литературного </w:t>
      </w:r>
      <w:r>
        <w:rPr>
          <w:spacing w:val="-2"/>
        </w:rPr>
        <w:t>персонажа);</w:t>
      </w:r>
    </w:p>
    <w:p w14:paraId="3CEF1141">
      <w:pPr>
        <w:pStyle w:val="6"/>
        <w:spacing w:line="321" w:lineRule="exact"/>
        <w:ind w:left="741" w:firstLine="0"/>
      </w:pPr>
      <w:r>
        <w:t>повествование</w:t>
      </w:r>
      <w:r>
        <w:rPr>
          <w:spacing w:val="-18"/>
        </w:rPr>
        <w:t xml:space="preserve"> </w:t>
      </w:r>
      <w:r>
        <w:rPr>
          <w:spacing w:val="-2"/>
        </w:rPr>
        <w:t>(сообщение);</w:t>
      </w:r>
    </w:p>
    <w:p w14:paraId="64C98E87">
      <w:pPr>
        <w:pStyle w:val="6"/>
        <w:spacing w:before="33" w:line="264" w:lineRule="auto"/>
        <w:ind w:left="741" w:right="911" w:firstLine="0"/>
      </w:pPr>
      <w:r>
        <w:t>изложение</w:t>
      </w:r>
      <w:r>
        <w:rPr>
          <w:spacing w:val="-8"/>
        </w:rPr>
        <w:t xml:space="preserve"> </w:t>
      </w:r>
      <w:r>
        <w:t>(пересказ)</w:t>
      </w:r>
      <w:r>
        <w:rPr>
          <w:spacing w:val="-10"/>
        </w:rPr>
        <w:t xml:space="preserve"> </w:t>
      </w:r>
      <w:r>
        <w:t>основного</w:t>
      </w:r>
      <w:r>
        <w:rPr>
          <w:spacing w:val="-9"/>
        </w:rPr>
        <w:t xml:space="preserve"> </w:t>
      </w:r>
      <w:r>
        <w:t>содержания</w:t>
      </w:r>
      <w:r>
        <w:rPr>
          <w:spacing w:val="-8"/>
        </w:rPr>
        <w:t xml:space="preserve"> </w:t>
      </w:r>
      <w:r>
        <w:t>прочитанного</w:t>
      </w:r>
      <w:r>
        <w:rPr>
          <w:spacing w:val="-9"/>
        </w:rPr>
        <w:t xml:space="preserve"> </w:t>
      </w:r>
      <w:r>
        <w:t>текста; краткое изложение результатов выполненной проектной работы.</w:t>
      </w:r>
    </w:p>
    <w:p w14:paraId="667A70D4">
      <w:pPr>
        <w:pStyle w:val="6"/>
        <w:spacing w:before="2" w:line="264" w:lineRule="auto"/>
        <w:ind w:right="146"/>
      </w:pPr>
      <w: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45ADAE10">
      <w:pPr>
        <w:pStyle w:val="6"/>
        <w:spacing w:line="322" w:lineRule="exact"/>
        <w:ind w:left="741" w:firstLine="0"/>
      </w:pPr>
      <w:r>
        <w:t>Объём</w:t>
      </w:r>
      <w:r>
        <w:rPr>
          <w:spacing w:val="-9"/>
        </w:rPr>
        <w:t xml:space="preserve"> </w:t>
      </w:r>
      <w:r>
        <w:t>монологического</w:t>
      </w:r>
      <w:r>
        <w:rPr>
          <w:spacing w:val="-9"/>
        </w:rPr>
        <w:t xml:space="preserve"> </w:t>
      </w:r>
      <w:r>
        <w:t>высказывания</w:t>
      </w:r>
      <w:r>
        <w:rPr>
          <w:spacing w:val="-4"/>
        </w:rPr>
        <w:t xml:space="preserve"> </w:t>
      </w:r>
      <w:r>
        <w:t>–</w:t>
      </w:r>
      <w:r>
        <w:rPr>
          <w:spacing w:val="-6"/>
        </w:rPr>
        <w:t xml:space="preserve"> </w:t>
      </w:r>
      <w:r>
        <w:t>7–8</w:t>
      </w:r>
      <w:r>
        <w:rPr>
          <w:spacing w:val="-10"/>
        </w:rPr>
        <w:t xml:space="preserve"> </w:t>
      </w:r>
      <w:r>
        <w:rPr>
          <w:spacing w:val="-2"/>
        </w:rPr>
        <w:t>фраз.</w:t>
      </w:r>
    </w:p>
    <w:p w14:paraId="58F126E0">
      <w:pPr>
        <w:spacing w:before="34"/>
        <w:ind w:left="741" w:right="0" w:firstLine="0"/>
        <w:jc w:val="left"/>
        <w:rPr>
          <w:i/>
          <w:sz w:val="28"/>
        </w:rPr>
      </w:pPr>
      <w:r>
        <w:rPr>
          <w:i/>
          <w:spacing w:val="-2"/>
          <w:sz w:val="28"/>
        </w:rPr>
        <w:t>Аудирование</w:t>
      </w:r>
    </w:p>
    <w:p w14:paraId="5733242D">
      <w:pPr>
        <w:pStyle w:val="6"/>
        <w:spacing w:before="29" w:line="264" w:lineRule="auto"/>
        <w:ind w:right="150"/>
      </w:pPr>
      <w:r>
        <w:t>При непосредственном общении: понимание на слух речи учителя и одноклассников и вербальная (невербальная) реакция на услышанное.</w:t>
      </w:r>
    </w:p>
    <w:p w14:paraId="66BA4EC0">
      <w:pPr>
        <w:pStyle w:val="6"/>
        <w:spacing w:before="2" w:line="264" w:lineRule="auto"/>
        <w:ind w:right="145"/>
      </w:pPr>
      <w:r>
        <w:t>При опосредованном общении: дальнейшее развитие восприятия и понимания на слух несложных адаптированных аутентичных аудиотекстов, содержащих</w:t>
      </w:r>
      <w:r>
        <w:rPr>
          <w:spacing w:val="-2"/>
        </w:rPr>
        <w:t xml:space="preserve"> </w:t>
      </w:r>
      <w:r>
        <w:t>отдельные незнакомые слова, с</w:t>
      </w:r>
      <w:r>
        <w:rPr>
          <w:spacing w:val="-1"/>
        </w:rPr>
        <w:t xml:space="preserve"> </w:t>
      </w:r>
      <w:r>
        <w:t xml:space="preserve">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w:t>
      </w:r>
      <w:r>
        <w:rPr>
          <w:spacing w:val="-2"/>
        </w:rPr>
        <w:t>информации.</w:t>
      </w:r>
    </w:p>
    <w:p w14:paraId="1FD16AAB">
      <w:pPr>
        <w:pStyle w:val="6"/>
        <w:spacing w:before="2" w:line="264" w:lineRule="auto"/>
        <w:ind w:right="146"/>
      </w:pPr>
      <w: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4E8166CF">
      <w:pPr>
        <w:pStyle w:val="6"/>
        <w:spacing w:after="0" w:line="264" w:lineRule="auto"/>
        <w:sectPr>
          <w:pgSz w:w="11910" w:h="16390"/>
          <w:pgMar w:top="1060" w:right="708" w:bottom="280" w:left="1559" w:header="720" w:footer="720" w:gutter="0"/>
          <w:cols w:space="720" w:num="1"/>
        </w:sectPr>
      </w:pPr>
    </w:p>
    <w:p w14:paraId="01B9C071">
      <w:pPr>
        <w:pStyle w:val="6"/>
        <w:spacing w:before="63" w:line="264" w:lineRule="auto"/>
        <w:ind w:right="142"/>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68ED4A3A">
      <w:pPr>
        <w:pStyle w:val="6"/>
        <w:spacing w:before="4" w:line="264" w:lineRule="auto"/>
        <w:ind w:right="138"/>
      </w:pPr>
      <w: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7CBBBCB6">
      <w:pPr>
        <w:pStyle w:val="6"/>
        <w:spacing w:line="321" w:lineRule="exact"/>
        <w:ind w:left="741" w:firstLine="0"/>
      </w:pPr>
      <w:r>
        <w:t>Время</w:t>
      </w:r>
      <w:r>
        <w:rPr>
          <w:spacing w:val="-5"/>
        </w:rPr>
        <w:t xml:space="preserve"> </w:t>
      </w:r>
      <w:r>
        <w:t>звучания</w:t>
      </w:r>
      <w:r>
        <w:rPr>
          <w:spacing w:val="-6"/>
        </w:rPr>
        <w:t xml:space="preserve"> </w:t>
      </w:r>
      <w:r>
        <w:t>текста</w:t>
      </w:r>
      <w:r>
        <w:rPr>
          <w:spacing w:val="-6"/>
        </w:rPr>
        <w:t xml:space="preserve"> </w:t>
      </w:r>
      <w:r>
        <w:t>(текстов)</w:t>
      </w:r>
      <w:r>
        <w:rPr>
          <w:spacing w:val="-7"/>
        </w:rPr>
        <w:t xml:space="preserve"> </w:t>
      </w:r>
      <w:r>
        <w:t>для</w:t>
      </w:r>
      <w:r>
        <w:rPr>
          <w:spacing w:val="-5"/>
        </w:rPr>
        <w:t xml:space="preserve"> </w:t>
      </w:r>
      <w:r>
        <w:t>аудирования</w:t>
      </w:r>
      <w:r>
        <w:rPr>
          <w:spacing w:val="2"/>
        </w:rPr>
        <w:t xml:space="preserve"> </w:t>
      </w:r>
      <w:r>
        <w:t>–</w:t>
      </w:r>
      <w:r>
        <w:rPr>
          <w:spacing w:val="-6"/>
        </w:rPr>
        <w:t xml:space="preserve"> </w:t>
      </w:r>
      <w:r>
        <w:t>до</w:t>
      </w:r>
      <w:r>
        <w:rPr>
          <w:spacing w:val="-7"/>
        </w:rPr>
        <w:t xml:space="preserve"> </w:t>
      </w:r>
      <w:r>
        <w:t>1,5</w:t>
      </w:r>
      <w:r>
        <w:rPr>
          <w:spacing w:val="-6"/>
        </w:rPr>
        <w:t xml:space="preserve"> </w:t>
      </w:r>
      <w:r>
        <w:rPr>
          <w:spacing w:val="-2"/>
        </w:rPr>
        <w:t>минуты.</w:t>
      </w:r>
    </w:p>
    <w:p w14:paraId="18C1CEC6">
      <w:pPr>
        <w:spacing w:before="33"/>
        <w:ind w:left="741" w:right="0" w:firstLine="0"/>
        <w:jc w:val="both"/>
        <w:rPr>
          <w:i/>
          <w:sz w:val="28"/>
        </w:rPr>
      </w:pPr>
      <w:r>
        <w:rPr>
          <w:i/>
          <w:sz w:val="28"/>
        </w:rPr>
        <w:t>Смысловое</w:t>
      </w:r>
      <w:r>
        <w:rPr>
          <w:i/>
          <w:spacing w:val="-14"/>
          <w:sz w:val="28"/>
        </w:rPr>
        <w:t xml:space="preserve"> </w:t>
      </w:r>
      <w:r>
        <w:rPr>
          <w:i/>
          <w:spacing w:val="-2"/>
          <w:sz w:val="28"/>
        </w:rPr>
        <w:t>чтение</w:t>
      </w:r>
    </w:p>
    <w:p w14:paraId="6C5FACE9">
      <w:pPr>
        <w:pStyle w:val="6"/>
        <w:spacing w:before="33" w:line="264" w:lineRule="auto"/>
        <w:ind w:right="149"/>
      </w:pPr>
      <w: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3AD7C11">
      <w:pPr>
        <w:pStyle w:val="6"/>
        <w:spacing w:line="264" w:lineRule="auto"/>
        <w:ind w:right="141"/>
      </w:pPr>
      <w: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48B4CA2D">
      <w:pPr>
        <w:pStyle w:val="6"/>
        <w:spacing w:line="264" w:lineRule="auto"/>
        <w:ind w:right="149"/>
      </w:pPr>
      <w:r>
        <w:t>Чтение несплошных текстов (таблиц) и понимание представленной в них информации.</w:t>
      </w:r>
    </w:p>
    <w:p w14:paraId="507936F6">
      <w:pPr>
        <w:pStyle w:val="6"/>
        <w:spacing w:before="1" w:line="264" w:lineRule="auto"/>
        <w:ind w:right="141"/>
      </w:pPr>
      <w:r>
        <w:t>Тексты для чтения: беседа; отрывок из художественного произведения,</w:t>
      </w:r>
      <w:r>
        <w:rPr>
          <w:spacing w:val="40"/>
        </w:rPr>
        <w:t xml:space="preserve"> </w:t>
      </w:r>
      <w:r>
        <w:t>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w:t>
      </w:r>
      <w:r>
        <w:rPr>
          <w:spacing w:val="40"/>
        </w:rPr>
        <w:t xml:space="preserve"> </w:t>
      </w:r>
      <w:r>
        <w:t>текст (таблица).</w:t>
      </w:r>
    </w:p>
    <w:p w14:paraId="5381D8E4">
      <w:pPr>
        <w:pStyle w:val="6"/>
        <w:spacing w:line="319" w:lineRule="exact"/>
        <w:ind w:left="741" w:firstLine="0"/>
      </w:pPr>
      <w:r>
        <w:t>Объём</w:t>
      </w:r>
      <w:r>
        <w:rPr>
          <w:spacing w:val="-5"/>
        </w:rPr>
        <w:t xml:space="preserve"> </w:t>
      </w:r>
      <w:r>
        <w:t>текста</w:t>
      </w:r>
      <w:r>
        <w:rPr>
          <w:spacing w:val="-6"/>
        </w:rPr>
        <w:t xml:space="preserve"> </w:t>
      </w:r>
      <w:r>
        <w:t>(текстов)</w:t>
      </w:r>
      <w:r>
        <w:rPr>
          <w:spacing w:val="-7"/>
        </w:rPr>
        <w:t xml:space="preserve"> </w:t>
      </w:r>
      <w:r>
        <w:t>для</w:t>
      </w:r>
      <w:r>
        <w:rPr>
          <w:spacing w:val="-5"/>
        </w:rPr>
        <w:t xml:space="preserve"> </w:t>
      </w:r>
      <w:r>
        <w:t>чтения</w:t>
      </w:r>
      <w:r>
        <w:rPr>
          <w:spacing w:val="-1"/>
        </w:rPr>
        <w:t xml:space="preserve"> </w:t>
      </w:r>
      <w:r>
        <w:t>–</w:t>
      </w:r>
      <w:r>
        <w:rPr>
          <w:spacing w:val="-7"/>
        </w:rPr>
        <w:t xml:space="preserve"> </w:t>
      </w:r>
      <w:r>
        <w:t>250–300</w:t>
      </w:r>
      <w:r>
        <w:rPr>
          <w:spacing w:val="-6"/>
        </w:rPr>
        <w:t xml:space="preserve"> </w:t>
      </w:r>
      <w:r>
        <w:rPr>
          <w:spacing w:val="-2"/>
        </w:rPr>
        <w:t>слов.</w:t>
      </w:r>
    </w:p>
    <w:p w14:paraId="156FBF75">
      <w:pPr>
        <w:spacing w:before="34"/>
        <w:ind w:left="741" w:right="0" w:firstLine="0"/>
        <w:jc w:val="both"/>
        <w:rPr>
          <w:i/>
          <w:sz w:val="28"/>
        </w:rPr>
      </w:pPr>
      <w:r>
        <w:rPr>
          <w:i/>
          <w:sz w:val="28"/>
        </w:rPr>
        <w:t>Письменная</w:t>
      </w:r>
      <w:r>
        <w:rPr>
          <w:i/>
          <w:spacing w:val="-15"/>
          <w:sz w:val="28"/>
        </w:rPr>
        <w:t xml:space="preserve"> </w:t>
      </w:r>
      <w:r>
        <w:rPr>
          <w:i/>
          <w:spacing w:val="-4"/>
          <w:sz w:val="28"/>
        </w:rPr>
        <w:t>речь</w:t>
      </w:r>
    </w:p>
    <w:p w14:paraId="77E81DCD">
      <w:pPr>
        <w:pStyle w:val="6"/>
        <w:spacing w:before="33"/>
        <w:ind w:left="741" w:firstLine="0"/>
      </w:pPr>
      <w:r>
        <w:t>Развитие</w:t>
      </w:r>
      <w:r>
        <w:rPr>
          <w:spacing w:val="-11"/>
        </w:rPr>
        <w:t xml:space="preserve"> </w:t>
      </w:r>
      <w:r>
        <w:t>умений</w:t>
      </w:r>
      <w:r>
        <w:rPr>
          <w:spacing w:val="-12"/>
        </w:rPr>
        <w:t xml:space="preserve"> </w:t>
      </w:r>
      <w:r>
        <w:t>письменной</w:t>
      </w:r>
      <w:r>
        <w:rPr>
          <w:spacing w:val="-12"/>
        </w:rPr>
        <w:t xml:space="preserve"> </w:t>
      </w:r>
      <w:r>
        <w:rPr>
          <w:spacing w:val="-4"/>
        </w:rPr>
        <w:t>речи:</w:t>
      </w:r>
    </w:p>
    <w:p w14:paraId="411CF0C6">
      <w:pPr>
        <w:pStyle w:val="6"/>
        <w:spacing w:before="33" w:line="264" w:lineRule="auto"/>
        <w:ind w:right="152"/>
      </w:pPr>
      <w:r>
        <w:t>списывание текста и выписывание из него слов, словосочетаний, предложений в соответствии с решаемой коммуникативной задачей;</w:t>
      </w:r>
    </w:p>
    <w:p w14:paraId="37527CD0">
      <w:pPr>
        <w:pStyle w:val="6"/>
        <w:spacing w:line="264" w:lineRule="auto"/>
        <w:ind w:right="142"/>
      </w:pPr>
      <w:r>
        <w:t>заполнение анкет и формуляров:</w:t>
      </w:r>
      <w:r>
        <w:rPr>
          <w:spacing w:val="-2"/>
        </w:rPr>
        <w:t xml:space="preserve"> </w:t>
      </w:r>
      <w:r>
        <w:t>сообщение о себе основных</w:t>
      </w:r>
      <w:r>
        <w:rPr>
          <w:spacing w:val="-2"/>
        </w:rPr>
        <w:t xml:space="preserve"> </w:t>
      </w:r>
      <w:r>
        <w:t>сведений в соответствии с нормами, принятыми в англоговорящих странах;</w:t>
      </w:r>
    </w:p>
    <w:p w14:paraId="307B3A34">
      <w:pPr>
        <w:pStyle w:val="6"/>
        <w:spacing w:line="264" w:lineRule="auto"/>
        <w:ind w:right="149"/>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5DDBF38A">
      <w:pPr>
        <w:pStyle w:val="6"/>
        <w:spacing w:after="0" w:line="264" w:lineRule="auto"/>
        <w:sectPr>
          <w:pgSz w:w="11910" w:h="16390"/>
          <w:pgMar w:top="1060" w:right="708" w:bottom="280" w:left="1559" w:header="720" w:footer="720" w:gutter="0"/>
          <w:cols w:space="720" w:num="1"/>
        </w:sectPr>
      </w:pPr>
    </w:p>
    <w:p w14:paraId="67A375F5">
      <w:pPr>
        <w:pStyle w:val="6"/>
        <w:spacing w:before="63" w:line="264" w:lineRule="auto"/>
        <w:ind w:right="131"/>
      </w:pPr>
      <w:r>
        <w:t>создание небольшого письменного высказывания с использованием образца, плана, иллюстраций. Объём письменного высказывания – до 70</w:t>
      </w:r>
      <w:r>
        <w:rPr>
          <w:spacing w:val="40"/>
        </w:rPr>
        <w:t xml:space="preserve"> </w:t>
      </w:r>
      <w:r>
        <w:rPr>
          <w:spacing w:val="-2"/>
        </w:rPr>
        <w:t>слов.</w:t>
      </w:r>
    </w:p>
    <w:p w14:paraId="10C8B596">
      <w:pPr>
        <w:pStyle w:val="3"/>
        <w:spacing w:before="8"/>
      </w:pPr>
      <w:r>
        <w:t>Языковые</w:t>
      </w:r>
      <w:r>
        <w:rPr>
          <w:spacing w:val="-7"/>
        </w:rPr>
        <w:t xml:space="preserve"> </w:t>
      </w:r>
      <w:r>
        <w:t>знания</w:t>
      </w:r>
      <w:r>
        <w:rPr>
          <w:spacing w:val="-4"/>
        </w:rPr>
        <w:t xml:space="preserve"> </w:t>
      </w:r>
      <w:r>
        <w:t>и</w:t>
      </w:r>
      <w:r>
        <w:rPr>
          <w:spacing w:val="-9"/>
        </w:rPr>
        <w:t xml:space="preserve"> </w:t>
      </w:r>
      <w:r>
        <w:rPr>
          <w:spacing w:val="-2"/>
        </w:rPr>
        <w:t>умения</w:t>
      </w:r>
    </w:p>
    <w:p w14:paraId="789F767F">
      <w:pPr>
        <w:spacing w:before="25"/>
        <w:ind w:left="741" w:right="0" w:firstLine="0"/>
        <w:jc w:val="both"/>
        <w:rPr>
          <w:i/>
          <w:sz w:val="28"/>
        </w:rPr>
      </w:pPr>
      <w:r>
        <w:rPr>
          <w:i/>
          <w:sz w:val="28"/>
        </w:rPr>
        <w:t>Фонетическая</w:t>
      </w:r>
      <w:r>
        <w:rPr>
          <w:i/>
          <w:spacing w:val="-15"/>
          <w:sz w:val="28"/>
        </w:rPr>
        <w:t xml:space="preserve"> </w:t>
      </w:r>
      <w:r>
        <w:rPr>
          <w:i/>
          <w:sz w:val="28"/>
        </w:rPr>
        <w:t>сторона</w:t>
      </w:r>
      <w:r>
        <w:rPr>
          <w:i/>
          <w:spacing w:val="-15"/>
          <w:sz w:val="28"/>
        </w:rPr>
        <w:t xml:space="preserve"> </w:t>
      </w:r>
      <w:r>
        <w:rPr>
          <w:i/>
          <w:spacing w:val="-4"/>
          <w:sz w:val="28"/>
        </w:rPr>
        <w:t>речи</w:t>
      </w:r>
    </w:p>
    <w:p w14:paraId="38970AF8">
      <w:pPr>
        <w:pStyle w:val="6"/>
        <w:spacing w:before="33" w:line="264" w:lineRule="auto"/>
        <w:ind w:right="147"/>
      </w:pPr>
      <w: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0C94726">
      <w:pPr>
        <w:pStyle w:val="6"/>
        <w:spacing w:before="1" w:line="264" w:lineRule="auto"/>
        <w:ind w:right="144"/>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0BEA7EA7">
      <w:pPr>
        <w:pStyle w:val="6"/>
        <w:spacing w:line="264" w:lineRule="auto"/>
        <w:ind w:right="148"/>
      </w:pPr>
      <w:r>
        <w:t>Тексты для чтения вслух: сообщение информационного характера, отрывок из статьи научно-популярного характера, рассказ, диалог (беседа).</w:t>
      </w:r>
    </w:p>
    <w:p w14:paraId="62093ED7">
      <w:pPr>
        <w:spacing w:before="1" w:line="264" w:lineRule="auto"/>
        <w:ind w:left="741" w:right="3135" w:firstLine="0"/>
        <w:jc w:val="left"/>
        <w:rPr>
          <w:sz w:val="28"/>
        </w:rPr>
      </w:pPr>
      <w:r>
        <w:rPr>
          <w:sz w:val="28"/>
        </w:rPr>
        <w:t>Объём</w:t>
      </w:r>
      <w:r>
        <w:rPr>
          <w:spacing w:val="-4"/>
          <w:sz w:val="28"/>
        </w:rPr>
        <w:t xml:space="preserve"> </w:t>
      </w:r>
      <w:r>
        <w:rPr>
          <w:sz w:val="28"/>
        </w:rPr>
        <w:t>текста</w:t>
      </w:r>
      <w:r>
        <w:rPr>
          <w:spacing w:val="-5"/>
          <w:sz w:val="28"/>
        </w:rPr>
        <w:t xml:space="preserve"> </w:t>
      </w:r>
      <w:r>
        <w:rPr>
          <w:sz w:val="28"/>
        </w:rPr>
        <w:t>для</w:t>
      </w:r>
      <w:r>
        <w:rPr>
          <w:spacing w:val="-4"/>
          <w:sz w:val="28"/>
        </w:rPr>
        <w:t xml:space="preserve"> </w:t>
      </w:r>
      <w:r>
        <w:rPr>
          <w:sz w:val="28"/>
        </w:rPr>
        <w:t>чтения</w:t>
      </w:r>
      <w:r>
        <w:rPr>
          <w:spacing w:val="-5"/>
          <w:sz w:val="28"/>
        </w:rPr>
        <w:t xml:space="preserve"> </w:t>
      </w:r>
      <w:r>
        <w:rPr>
          <w:sz w:val="28"/>
        </w:rPr>
        <w:t>вслух</w:t>
      </w:r>
      <w:r>
        <w:rPr>
          <w:spacing w:val="-5"/>
          <w:sz w:val="28"/>
        </w:rPr>
        <w:t xml:space="preserve"> </w:t>
      </w:r>
      <w:r>
        <w:rPr>
          <w:sz w:val="28"/>
        </w:rPr>
        <w:t>–</w:t>
      </w:r>
      <w:r>
        <w:rPr>
          <w:spacing w:val="-6"/>
          <w:sz w:val="28"/>
        </w:rPr>
        <w:t xml:space="preserve"> </w:t>
      </w:r>
      <w:r>
        <w:rPr>
          <w:sz w:val="28"/>
        </w:rPr>
        <w:t>до</w:t>
      </w:r>
      <w:r>
        <w:rPr>
          <w:spacing w:val="-6"/>
          <w:sz w:val="28"/>
        </w:rPr>
        <w:t xml:space="preserve"> </w:t>
      </w:r>
      <w:r>
        <w:rPr>
          <w:sz w:val="28"/>
        </w:rPr>
        <w:t>95</w:t>
      </w:r>
      <w:r>
        <w:rPr>
          <w:spacing w:val="-6"/>
          <w:sz w:val="28"/>
        </w:rPr>
        <w:t xml:space="preserve"> </w:t>
      </w:r>
      <w:r>
        <w:rPr>
          <w:sz w:val="28"/>
        </w:rPr>
        <w:t xml:space="preserve">слов. </w:t>
      </w:r>
      <w:r>
        <w:rPr>
          <w:i/>
          <w:sz w:val="28"/>
        </w:rPr>
        <w:t xml:space="preserve">Графика, орфография и пунктуация </w:t>
      </w:r>
      <w:r>
        <w:rPr>
          <w:sz w:val="28"/>
        </w:rPr>
        <w:t>Правильное написание изученных слов.</w:t>
      </w:r>
    </w:p>
    <w:p w14:paraId="15A23462">
      <w:pPr>
        <w:pStyle w:val="6"/>
        <w:spacing w:line="264" w:lineRule="auto"/>
        <w:ind w:right="147"/>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470CFCDE">
      <w:pPr>
        <w:pStyle w:val="6"/>
        <w:spacing w:before="1" w:line="264" w:lineRule="auto"/>
        <w:ind w:right="147"/>
      </w:pPr>
      <w:r>
        <w:t>Пунктуационно правильное, в соответствии с нормами речевого</w:t>
      </w:r>
      <w:r>
        <w:rPr>
          <w:spacing w:val="40"/>
        </w:rPr>
        <w:t xml:space="preserve"> </w:t>
      </w:r>
      <w:r>
        <w:t>этикета, принятыми в стране (странах) изучаемого языка, оформление электронного сообщения личного характера.</w:t>
      </w:r>
    </w:p>
    <w:p w14:paraId="5FB449FC">
      <w:pPr>
        <w:spacing w:before="0" w:line="321" w:lineRule="exact"/>
        <w:ind w:left="741" w:right="0" w:firstLine="0"/>
        <w:jc w:val="both"/>
        <w:rPr>
          <w:i/>
          <w:sz w:val="28"/>
        </w:rPr>
      </w:pPr>
      <w:r>
        <w:rPr>
          <w:i/>
          <w:sz w:val="28"/>
        </w:rPr>
        <w:t>Лексическая</w:t>
      </w:r>
      <w:r>
        <w:rPr>
          <w:i/>
          <w:spacing w:val="-14"/>
          <w:sz w:val="28"/>
        </w:rPr>
        <w:t xml:space="preserve"> </w:t>
      </w:r>
      <w:r>
        <w:rPr>
          <w:i/>
          <w:sz w:val="28"/>
        </w:rPr>
        <w:t>сторона</w:t>
      </w:r>
      <w:r>
        <w:rPr>
          <w:i/>
          <w:spacing w:val="-14"/>
          <w:sz w:val="28"/>
        </w:rPr>
        <w:t xml:space="preserve"> </w:t>
      </w:r>
      <w:r>
        <w:rPr>
          <w:i/>
          <w:spacing w:val="-4"/>
          <w:sz w:val="28"/>
        </w:rPr>
        <w:t>речи</w:t>
      </w:r>
    </w:p>
    <w:p w14:paraId="071E8D7F">
      <w:pPr>
        <w:pStyle w:val="6"/>
        <w:spacing w:before="34" w:line="264" w:lineRule="auto"/>
        <w:ind w:right="145"/>
      </w:pPr>
      <w:r>
        <w:t>Распознавание и</w:t>
      </w:r>
      <w:r>
        <w:rPr>
          <w:spacing w:val="-1"/>
        </w:rPr>
        <w:t xml:space="preserve"> </w:t>
      </w:r>
      <w:r>
        <w:t>употребление в устной и</w:t>
      </w:r>
      <w:r>
        <w:rPr>
          <w:spacing w:val="-1"/>
        </w:rPr>
        <w:t xml:space="preserve"> </w:t>
      </w:r>
      <w:r>
        <w:t>письменной</w:t>
      </w:r>
      <w:r>
        <w:rPr>
          <w:spacing w:val="-2"/>
        </w:rPr>
        <w:t xml:space="preserve"> </w:t>
      </w:r>
      <w:r>
        <w:t>речи</w:t>
      </w:r>
      <w:r>
        <w:rPr>
          <w:spacing w:val="-1"/>
        </w:rPr>
        <w:t xml:space="preserve"> </w:t>
      </w:r>
      <w: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C132006">
      <w:pPr>
        <w:pStyle w:val="6"/>
        <w:spacing w:line="264" w:lineRule="auto"/>
        <w:ind w:right="144"/>
      </w:pPr>
      <w:r>
        <w:t>Распознавание и употребление в устной и письменной речи различных средств связи для обеспечения логичности и целостности высказывания.</w:t>
      </w:r>
    </w:p>
    <w:p w14:paraId="38BF39CB">
      <w:pPr>
        <w:pStyle w:val="6"/>
        <w:spacing w:before="2" w:line="264" w:lineRule="auto"/>
        <w:ind w:right="143"/>
      </w:pPr>
      <w: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1E86C620">
      <w:pPr>
        <w:pStyle w:val="6"/>
        <w:spacing w:line="322" w:lineRule="exact"/>
        <w:ind w:left="741" w:firstLine="0"/>
      </w:pPr>
      <w:r>
        <w:t>Основные</w:t>
      </w:r>
      <w:r>
        <w:rPr>
          <w:spacing w:val="-10"/>
        </w:rPr>
        <w:t xml:space="preserve"> </w:t>
      </w:r>
      <w:r>
        <w:t>способы</w:t>
      </w:r>
      <w:r>
        <w:rPr>
          <w:spacing w:val="-11"/>
        </w:rPr>
        <w:t xml:space="preserve"> </w:t>
      </w:r>
      <w:r>
        <w:rPr>
          <w:spacing w:val="-2"/>
        </w:rPr>
        <w:t>словообразования:</w:t>
      </w:r>
    </w:p>
    <w:p w14:paraId="0915E60F">
      <w:pPr>
        <w:pStyle w:val="6"/>
        <w:spacing w:before="33"/>
        <w:ind w:left="741" w:firstLine="0"/>
        <w:jc w:val="left"/>
      </w:pPr>
      <w:r>
        <w:rPr>
          <w:spacing w:val="-2"/>
        </w:rPr>
        <w:t>аффиксация:</w:t>
      </w:r>
    </w:p>
    <w:p w14:paraId="648DBE83">
      <w:pPr>
        <w:pStyle w:val="6"/>
        <w:tabs>
          <w:tab w:val="left" w:pos="2467"/>
          <w:tab w:val="left" w:pos="3321"/>
          <w:tab w:val="left" w:pos="5703"/>
          <w:tab w:val="left" w:pos="6394"/>
          <w:tab w:val="left" w:pos="7618"/>
          <w:tab w:val="left" w:pos="9043"/>
        </w:tabs>
        <w:spacing w:before="29" w:line="264" w:lineRule="auto"/>
        <w:ind w:right="139"/>
        <w:jc w:val="left"/>
      </w:pPr>
      <w:r>
        <w:rPr>
          <w:spacing w:val="-2"/>
        </w:rPr>
        <w:t>образование</w:t>
      </w:r>
      <w:r>
        <w:tab/>
      </w:r>
      <w:r>
        <w:rPr>
          <w:spacing w:val="-4"/>
        </w:rPr>
        <w:t>имён</w:t>
      </w:r>
      <w:r>
        <w:tab/>
      </w:r>
      <w:r>
        <w:rPr>
          <w:spacing w:val="-2"/>
        </w:rPr>
        <w:t>существительных</w:t>
      </w:r>
      <w:r>
        <w:tab/>
      </w:r>
      <w:r>
        <w:rPr>
          <w:spacing w:val="-4"/>
        </w:rPr>
        <w:t>при</w:t>
      </w:r>
      <w:r>
        <w:tab/>
      </w:r>
      <w:r>
        <w:rPr>
          <w:spacing w:val="-2"/>
        </w:rPr>
        <w:t>помощи</w:t>
      </w:r>
      <w:r>
        <w:tab/>
      </w:r>
      <w:r>
        <w:rPr>
          <w:spacing w:val="-2"/>
        </w:rPr>
        <w:t>суффикса</w:t>
      </w:r>
      <w:r>
        <w:tab/>
      </w:r>
      <w:r>
        <w:rPr>
          <w:spacing w:val="-4"/>
        </w:rPr>
        <w:t xml:space="preserve">-ing </w:t>
      </w:r>
      <w:r>
        <w:rPr>
          <w:spacing w:val="-2"/>
        </w:rPr>
        <w:t>(reading);</w:t>
      </w:r>
    </w:p>
    <w:p w14:paraId="06D57887">
      <w:pPr>
        <w:pStyle w:val="6"/>
        <w:spacing w:after="0" w:line="264" w:lineRule="auto"/>
        <w:jc w:val="left"/>
        <w:sectPr>
          <w:pgSz w:w="11910" w:h="16390"/>
          <w:pgMar w:top="1060" w:right="708" w:bottom="280" w:left="1559" w:header="720" w:footer="720" w:gutter="0"/>
          <w:cols w:space="720" w:num="1"/>
        </w:sectPr>
      </w:pPr>
    </w:p>
    <w:p w14:paraId="3908281F">
      <w:pPr>
        <w:pStyle w:val="6"/>
        <w:spacing w:before="63" w:line="264" w:lineRule="auto"/>
        <w:ind w:right="138"/>
        <w:jc w:val="left"/>
      </w:pPr>
      <w:r>
        <w:t>образование имён прилагательных</w:t>
      </w:r>
      <w:r>
        <w:rPr>
          <w:spacing w:val="-3"/>
        </w:rPr>
        <w:t xml:space="preserve"> </w:t>
      </w:r>
      <w:r>
        <w:t>при помощи суффиксов -al (typical), - ing (amazing), -less (useless), -ive (impressive).</w:t>
      </w:r>
    </w:p>
    <w:p w14:paraId="5B95224E">
      <w:pPr>
        <w:pStyle w:val="6"/>
        <w:spacing w:before="3"/>
        <w:ind w:left="741" w:firstLine="0"/>
        <w:jc w:val="left"/>
      </w:pPr>
      <w:r>
        <w:t>Синонимы.</w:t>
      </w:r>
      <w:r>
        <w:rPr>
          <w:spacing w:val="-13"/>
        </w:rPr>
        <w:t xml:space="preserve"> </w:t>
      </w:r>
      <w:r>
        <w:t>Антонимы.</w:t>
      </w:r>
      <w:r>
        <w:rPr>
          <w:spacing w:val="-12"/>
        </w:rPr>
        <w:t xml:space="preserve"> </w:t>
      </w:r>
      <w:r>
        <w:t>Интернациональные</w:t>
      </w:r>
      <w:r>
        <w:rPr>
          <w:spacing w:val="-13"/>
        </w:rPr>
        <w:t xml:space="preserve"> </w:t>
      </w:r>
      <w:r>
        <w:rPr>
          <w:spacing w:val="-2"/>
        </w:rPr>
        <w:t>слова.</w:t>
      </w:r>
    </w:p>
    <w:p w14:paraId="78CC5B35">
      <w:pPr>
        <w:spacing w:before="33"/>
        <w:ind w:left="741" w:right="0" w:firstLine="0"/>
        <w:jc w:val="left"/>
        <w:rPr>
          <w:i/>
          <w:sz w:val="28"/>
        </w:rPr>
      </w:pPr>
      <w:r>
        <w:rPr>
          <w:i/>
          <w:spacing w:val="-2"/>
          <w:sz w:val="28"/>
        </w:rPr>
        <w:t>Грамматическая</w:t>
      </w:r>
      <w:r>
        <w:rPr>
          <w:i/>
          <w:spacing w:val="3"/>
          <w:sz w:val="28"/>
        </w:rPr>
        <w:t xml:space="preserve"> </w:t>
      </w:r>
      <w:r>
        <w:rPr>
          <w:i/>
          <w:spacing w:val="-2"/>
          <w:sz w:val="28"/>
        </w:rPr>
        <w:t>сторона</w:t>
      </w:r>
      <w:r>
        <w:rPr>
          <w:i/>
          <w:spacing w:val="3"/>
          <w:sz w:val="28"/>
        </w:rPr>
        <w:t xml:space="preserve"> </w:t>
      </w:r>
      <w:r>
        <w:rPr>
          <w:i/>
          <w:spacing w:val="-4"/>
          <w:sz w:val="28"/>
        </w:rPr>
        <w:t>речи</w:t>
      </w:r>
    </w:p>
    <w:p w14:paraId="793AA7AA">
      <w:pPr>
        <w:pStyle w:val="6"/>
        <w:spacing w:before="29" w:line="264" w:lineRule="auto"/>
        <w:jc w:val="left"/>
      </w:pPr>
      <w:r>
        <w:t>Распознавание и употребление в устной и письменной речи</w:t>
      </w:r>
      <w:r>
        <w:rPr>
          <w:spacing w:val="34"/>
        </w:rPr>
        <w:t xml:space="preserve"> </w:t>
      </w:r>
      <w:r>
        <w:t>изученных морфологических форм и синтаксических конструкций английского языка.</w:t>
      </w:r>
    </w:p>
    <w:p w14:paraId="066D2A91">
      <w:pPr>
        <w:pStyle w:val="6"/>
        <w:spacing w:before="2" w:line="264" w:lineRule="auto"/>
        <w:ind w:right="145"/>
        <w:jc w:val="left"/>
      </w:pPr>
      <w:r>
        <w:t>Сложноподчинённые</w:t>
      </w:r>
      <w:r>
        <w:rPr>
          <w:spacing w:val="26"/>
        </w:rPr>
        <w:t xml:space="preserve"> </w:t>
      </w:r>
      <w:r>
        <w:t>предложения</w:t>
      </w:r>
      <w:r>
        <w:rPr>
          <w:spacing w:val="26"/>
        </w:rPr>
        <w:t xml:space="preserve"> </w:t>
      </w:r>
      <w:r>
        <w:t>с</w:t>
      </w:r>
      <w:r>
        <w:rPr>
          <w:spacing w:val="26"/>
        </w:rPr>
        <w:t xml:space="preserve"> </w:t>
      </w:r>
      <w:r>
        <w:t>придаточными</w:t>
      </w:r>
      <w:r>
        <w:rPr>
          <w:spacing w:val="25"/>
        </w:rPr>
        <w:t xml:space="preserve"> </w:t>
      </w:r>
      <w:r>
        <w:t>определительными с союзными словами who, which, that.</w:t>
      </w:r>
    </w:p>
    <w:p w14:paraId="5573350E">
      <w:pPr>
        <w:pStyle w:val="6"/>
        <w:spacing w:before="2" w:line="261" w:lineRule="auto"/>
        <w:jc w:val="left"/>
      </w:pPr>
      <w:r>
        <w:t>Сложноподчинённые предложения с придаточными времени с союзами for, since.</w:t>
      </w:r>
    </w:p>
    <w:p w14:paraId="55D7CC35">
      <w:pPr>
        <w:pStyle w:val="6"/>
        <w:spacing w:before="4"/>
        <w:ind w:left="741" w:firstLine="0"/>
        <w:jc w:val="left"/>
      </w:pPr>
      <w:r>
        <w:t>Предложения</w:t>
      </w:r>
      <w:r>
        <w:rPr>
          <w:spacing w:val="-4"/>
        </w:rPr>
        <w:t xml:space="preserve"> </w:t>
      </w:r>
      <w:r>
        <w:t>с</w:t>
      </w:r>
      <w:r>
        <w:rPr>
          <w:spacing w:val="-3"/>
        </w:rPr>
        <w:t xml:space="preserve"> </w:t>
      </w:r>
      <w:r>
        <w:t>конструкциями as</w:t>
      </w:r>
      <w:r>
        <w:rPr>
          <w:spacing w:val="-1"/>
        </w:rPr>
        <w:t xml:space="preserve"> </w:t>
      </w:r>
      <w:r>
        <w:t>…</w:t>
      </w:r>
      <w:r>
        <w:rPr>
          <w:spacing w:val="-3"/>
        </w:rPr>
        <w:t xml:space="preserve"> </w:t>
      </w:r>
      <w:r>
        <w:t>as,</w:t>
      </w:r>
      <w:r>
        <w:rPr>
          <w:spacing w:val="-11"/>
        </w:rPr>
        <w:t xml:space="preserve"> </w:t>
      </w:r>
      <w:r>
        <w:t>not</w:t>
      </w:r>
      <w:r>
        <w:rPr>
          <w:spacing w:val="-3"/>
        </w:rPr>
        <w:t xml:space="preserve"> </w:t>
      </w:r>
      <w:r>
        <w:t>so</w:t>
      </w:r>
      <w:r>
        <w:rPr>
          <w:spacing w:val="-4"/>
        </w:rPr>
        <w:t xml:space="preserve"> </w:t>
      </w:r>
      <w:r>
        <w:t>…</w:t>
      </w:r>
      <w:r>
        <w:rPr>
          <w:spacing w:val="-3"/>
        </w:rPr>
        <w:t xml:space="preserve"> </w:t>
      </w:r>
      <w:r>
        <w:rPr>
          <w:spacing w:val="-5"/>
        </w:rPr>
        <w:t>as.</w:t>
      </w:r>
    </w:p>
    <w:p w14:paraId="080E4385">
      <w:pPr>
        <w:pStyle w:val="6"/>
        <w:tabs>
          <w:tab w:val="left" w:pos="1479"/>
          <w:tab w:val="left" w:pos="2395"/>
          <w:tab w:val="left" w:pos="4665"/>
          <w:tab w:val="left" w:pos="6574"/>
          <w:tab w:val="left" w:pos="7840"/>
        </w:tabs>
        <w:spacing w:before="33" w:line="264" w:lineRule="auto"/>
        <w:ind w:right="150"/>
        <w:jc w:val="left"/>
      </w:pPr>
      <w:r>
        <w:rPr>
          <w:spacing w:val="-4"/>
        </w:rPr>
        <w:t>Все</w:t>
      </w:r>
      <w:r>
        <w:tab/>
      </w:r>
      <w:r>
        <w:rPr>
          <w:spacing w:val="-4"/>
        </w:rPr>
        <w:t>типы</w:t>
      </w:r>
      <w:r>
        <w:tab/>
      </w:r>
      <w:r>
        <w:rPr>
          <w:spacing w:val="-2"/>
        </w:rPr>
        <w:t>вопросительных</w:t>
      </w:r>
      <w:r>
        <w:tab/>
      </w:r>
      <w:r>
        <w:rPr>
          <w:spacing w:val="-2"/>
        </w:rPr>
        <w:t>предложений</w:t>
      </w:r>
      <w:r>
        <w:tab/>
      </w:r>
      <w:r>
        <w:rPr>
          <w:spacing w:val="-2"/>
        </w:rPr>
        <w:t>(общий,</w:t>
      </w:r>
      <w:r>
        <w:tab/>
      </w:r>
      <w:r>
        <w:rPr>
          <w:spacing w:val="-2"/>
        </w:rPr>
        <w:t xml:space="preserve">специальный, </w:t>
      </w:r>
      <w:r>
        <w:t>альтернативный, разделительный вопросы) в Present/Past Continuous Tense.</w:t>
      </w:r>
    </w:p>
    <w:p w14:paraId="685F48DB">
      <w:pPr>
        <w:pStyle w:val="6"/>
        <w:tabs>
          <w:tab w:val="left" w:pos="2055"/>
          <w:tab w:val="left" w:pos="2491"/>
          <w:tab w:val="left" w:pos="4777"/>
          <w:tab w:val="left" w:pos="5986"/>
          <w:tab w:val="left" w:pos="8292"/>
          <w:tab w:val="left" w:pos="9357"/>
        </w:tabs>
        <w:spacing w:line="264" w:lineRule="auto"/>
        <w:ind w:right="146"/>
        <w:jc w:val="left"/>
      </w:pPr>
      <w:r>
        <w:rPr>
          <w:spacing w:val="-2"/>
        </w:rPr>
        <w:t>Глаголы</w:t>
      </w:r>
      <w:r>
        <w:tab/>
      </w:r>
      <w:r>
        <w:rPr>
          <w:spacing w:val="-10"/>
        </w:rPr>
        <w:t>в</w:t>
      </w:r>
      <w:r>
        <w:tab/>
      </w:r>
      <w:r>
        <w:rPr>
          <w:spacing w:val="-2"/>
        </w:rPr>
        <w:t>видо-временных</w:t>
      </w:r>
      <w:r>
        <w:tab/>
      </w:r>
      <w:r>
        <w:rPr>
          <w:spacing w:val="-2"/>
        </w:rPr>
        <w:t>формах</w:t>
      </w:r>
      <w:r>
        <w:tab/>
      </w:r>
      <w:r>
        <w:rPr>
          <w:spacing w:val="-2"/>
        </w:rPr>
        <w:t>действительного</w:t>
      </w:r>
      <w:r>
        <w:tab/>
      </w:r>
      <w:r>
        <w:rPr>
          <w:spacing w:val="-2"/>
        </w:rPr>
        <w:t>залога</w:t>
      </w:r>
      <w:r>
        <w:tab/>
      </w:r>
      <w:r>
        <w:rPr>
          <w:spacing w:val="-10"/>
        </w:rPr>
        <w:t xml:space="preserve">в </w:t>
      </w:r>
      <w:r>
        <w:t>изъявительном наклонении в Present/Past Continuous Tense.</w:t>
      </w:r>
    </w:p>
    <w:p w14:paraId="4722DCEF">
      <w:pPr>
        <w:pStyle w:val="6"/>
        <w:spacing w:line="264" w:lineRule="auto"/>
        <w:jc w:val="left"/>
      </w:pPr>
      <w:r>
        <w:t>Модальные глаголы и их эквиваленты (can/be able to, must/have to, may, should, need).</w:t>
      </w:r>
    </w:p>
    <w:p w14:paraId="65230A16">
      <w:pPr>
        <w:pStyle w:val="6"/>
        <w:spacing w:before="2"/>
        <w:ind w:left="741" w:firstLine="0"/>
        <w:jc w:val="left"/>
      </w:pPr>
      <w:r>
        <w:t>Слова,</w:t>
      </w:r>
      <w:r>
        <w:rPr>
          <w:spacing w:val="-9"/>
        </w:rPr>
        <w:t xml:space="preserve"> </w:t>
      </w:r>
      <w:r>
        <w:t>выражающие</w:t>
      </w:r>
      <w:r>
        <w:rPr>
          <w:spacing w:val="-10"/>
        </w:rPr>
        <w:t xml:space="preserve"> </w:t>
      </w:r>
      <w:r>
        <w:t>количество</w:t>
      </w:r>
      <w:r>
        <w:rPr>
          <w:spacing w:val="-10"/>
        </w:rPr>
        <w:t xml:space="preserve"> </w:t>
      </w:r>
      <w:r>
        <w:t>(little/a</w:t>
      </w:r>
      <w:r>
        <w:rPr>
          <w:spacing w:val="-6"/>
        </w:rPr>
        <w:t xml:space="preserve"> </w:t>
      </w:r>
      <w:r>
        <w:t>little,</w:t>
      </w:r>
      <w:r>
        <w:rPr>
          <w:spacing w:val="-8"/>
        </w:rPr>
        <w:t xml:space="preserve"> </w:t>
      </w:r>
      <w:r>
        <w:t>few/a</w:t>
      </w:r>
      <w:r>
        <w:rPr>
          <w:spacing w:val="-10"/>
        </w:rPr>
        <w:t xml:space="preserve"> </w:t>
      </w:r>
      <w:r>
        <w:rPr>
          <w:spacing w:val="-2"/>
        </w:rPr>
        <w:t>few).</w:t>
      </w:r>
    </w:p>
    <w:p w14:paraId="6DD4076B">
      <w:pPr>
        <w:pStyle w:val="6"/>
        <w:spacing w:before="29" w:line="264" w:lineRule="auto"/>
        <w:ind w:right="136"/>
      </w:pPr>
      <w:r>
        <w:t>Возвратные, неопределённые местоимения (some, any) и их</w:t>
      </w:r>
      <w:r>
        <w:rPr>
          <w:spacing w:val="40"/>
        </w:rPr>
        <w:t xml:space="preserve"> </w:t>
      </w:r>
      <w:r>
        <w:t>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14:paraId="69A3565C">
      <w:pPr>
        <w:pStyle w:val="6"/>
        <w:spacing w:before="4"/>
        <w:ind w:left="741" w:firstLine="0"/>
      </w:pPr>
      <w:r>
        <w:t>Числительные</w:t>
      </w:r>
      <w:r>
        <w:rPr>
          <w:spacing w:val="-6"/>
        </w:rPr>
        <w:t xml:space="preserve"> </w:t>
      </w:r>
      <w:r>
        <w:t>для</w:t>
      </w:r>
      <w:r>
        <w:rPr>
          <w:spacing w:val="-5"/>
        </w:rPr>
        <w:t xml:space="preserve"> </w:t>
      </w:r>
      <w:r>
        <w:t>обозначения</w:t>
      </w:r>
      <w:r>
        <w:rPr>
          <w:spacing w:val="-5"/>
        </w:rPr>
        <w:t xml:space="preserve"> </w:t>
      </w:r>
      <w:r>
        <w:t>дат</w:t>
      </w:r>
      <w:r>
        <w:rPr>
          <w:spacing w:val="-7"/>
        </w:rPr>
        <w:t xml:space="preserve"> </w:t>
      </w:r>
      <w:r>
        <w:t>и</w:t>
      </w:r>
      <w:r>
        <w:rPr>
          <w:spacing w:val="-7"/>
        </w:rPr>
        <w:t xml:space="preserve"> </w:t>
      </w:r>
      <w:r>
        <w:t>больших</w:t>
      </w:r>
      <w:r>
        <w:rPr>
          <w:spacing w:val="-10"/>
        </w:rPr>
        <w:t xml:space="preserve"> </w:t>
      </w:r>
      <w:r>
        <w:t>чисел</w:t>
      </w:r>
      <w:r>
        <w:rPr>
          <w:spacing w:val="-5"/>
        </w:rPr>
        <w:t xml:space="preserve"> </w:t>
      </w:r>
      <w:r>
        <w:t>(100–</w:t>
      </w:r>
      <w:r>
        <w:rPr>
          <w:spacing w:val="-2"/>
        </w:rPr>
        <w:t>1000).</w:t>
      </w:r>
    </w:p>
    <w:p w14:paraId="0B0730CC">
      <w:pPr>
        <w:pStyle w:val="3"/>
        <w:spacing w:before="34"/>
      </w:pPr>
      <w:r>
        <w:t>Социокультурные</w:t>
      </w:r>
      <w:r>
        <w:rPr>
          <w:spacing w:val="-9"/>
        </w:rPr>
        <w:t xml:space="preserve"> </w:t>
      </w:r>
      <w:r>
        <w:t>знания</w:t>
      </w:r>
      <w:r>
        <w:rPr>
          <w:spacing w:val="-11"/>
        </w:rPr>
        <w:t xml:space="preserve"> </w:t>
      </w:r>
      <w:r>
        <w:t>и</w:t>
      </w:r>
      <w:r>
        <w:rPr>
          <w:spacing w:val="-11"/>
        </w:rPr>
        <w:t xml:space="preserve"> </w:t>
      </w:r>
      <w:r>
        <w:rPr>
          <w:spacing w:val="-2"/>
        </w:rPr>
        <w:t>умения</w:t>
      </w:r>
    </w:p>
    <w:p w14:paraId="5870FFAC">
      <w:pPr>
        <w:pStyle w:val="6"/>
        <w:spacing w:before="28" w:line="264" w:lineRule="auto"/>
        <w:ind w:right="147"/>
      </w:pPr>
      <w:r>
        <w:t>Знание и использование отдельных социокультурных элементов речевого поведенческого этикета в стране (странах) изучаемого языка в рамках</w:t>
      </w:r>
      <w:r>
        <w:rPr>
          <w:spacing w:val="29"/>
        </w:rPr>
        <w:t xml:space="preserve"> </w:t>
      </w:r>
      <w:r>
        <w:t>тематического</w:t>
      </w:r>
      <w:r>
        <w:rPr>
          <w:spacing w:val="34"/>
        </w:rPr>
        <w:t xml:space="preserve"> </w:t>
      </w:r>
      <w:r>
        <w:t>содержания</w:t>
      </w:r>
      <w:r>
        <w:rPr>
          <w:spacing w:val="35"/>
        </w:rPr>
        <w:t xml:space="preserve"> </w:t>
      </w:r>
      <w:r>
        <w:t>речи</w:t>
      </w:r>
      <w:r>
        <w:rPr>
          <w:spacing w:val="38"/>
        </w:rPr>
        <w:t xml:space="preserve"> </w:t>
      </w:r>
      <w:r>
        <w:t>(в</w:t>
      </w:r>
      <w:r>
        <w:rPr>
          <w:spacing w:val="32"/>
        </w:rPr>
        <w:t xml:space="preserve"> </w:t>
      </w:r>
      <w:r>
        <w:t>ситуациях</w:t>
      </w:r>
      <w:r>
        <w:rPr>
          <w:spacing w:val="29"/>
        </w:rPr>
        <w:t xml:space="preserve"> </w:t>
      </w:r>
      <w:r>
        <w:t>общения,</w:t>
      </w:r>
      <w:r>
        <w:rPr>
          <w:spacing w:val="36"/>
        </w:rPr>
        <w:t xml:space="preserve"> </w:t>
      </w:r>
      <w:r>
        <w:t>в</w:t>
      </w:r>
      <w:r>
        <w:rPr>
          <w:spacing w:val="32"/>
        </w:rPr>
        <w:t xml:space="preserve"> </w:t>
      </w:r>
      <w:r>
        <w:t>том</w:t>
      </w:r>
      <w:r>
        <w:rPr>
          <w:spacing w:val="35"/>
        </w:rPr>
        <w:t xml:space="preserve"> </w:t>
      </w:r>
      <w:r>
        <w:t>числе</w:t>
      </w:r>
    </w:p>
    <w:p w14:paraId="40A68011">
      <w:pPr>
        <w:pStyle w:val="6"/>
        <w:spacing w:line="321" w:lineRule="exact"/>
        <w:ind w:firstLine="0"/>
      </w:pPr>
      <w:r>
        <w:t>«Дома»,</w:t>
      </w:r>
      <w:r>
        <w:rPr>
          <w:spacing w:val="-5"/>
        </w:rPr>
        <w:t xml:space="preserve"> </w:t>
      </w:r>
      <w:r>
        <w:t>«В</w:t>
      </w:r>
      <w:r>
        <w:rPr>
          <w:spacing w:val="-10"/>
        </w:rPr>
        <w:t xml:space="preserve"> </w:t>
      </w:r>
      <w:r>
        <w:rPr>
          <w:spacing w:val="-2"/>
        </w:rPr>
        <w:t>магазине»).</w:t>
      </w:r>
    </w:p>
    <w:p w14:paraId="67BF3945">
      <w:pPr>
        <w:pStyle w:val="6"/>
        <w:spacing w:before="33" w:line="264" w:lineRule="auto"/>
        <w:ind w:right="148"/>
      </w:pPr>
      <w: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33BC8508">
      <w:pPr>
        <w:pStyle w:val="6"/>
        <w:spacing w:line="264" w:lineRule="auto"/>
        <w:ind w:right="145"/>
      </w:pPr>
      <w: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w:t>
      </w:r>
      <w:r>
        <w:rPr>
          <w:spacing w:val="55"/>
        </w:rPr>
        <w:t xml:space="preserve">  </w:t>
      </w:r>
      <w:r>
        <w:t>языка</w:t>
      </w:r>
      <w:r>
        <w:rPr>
          <w:spacing w:val="56"/>
        </w:rPr>
        <w:t xml:space="preserve">  </w:t>
      </w:r>
      <w:r>
        <w:t>(известными</w:t>
      </w:r>
      <w:r>
        <w:rPr>
          <w:spacing w:val="56"/>
        </w:rPr>
        <w:t xml:space="preserve">  </w:t>
      </w:r>
      <w:r>
        <w:t>достопримечательностями,</w:t>
      </w:r>
      <w:r>
        <w:rPr>
          <w:spacing w:val="57"/>
        </w:rPr>
        <w:t xml:space="preserve">  </w:t>
      </w:r>
      <w:r>
        <w:rPr>
          <w:spacing w:val="-2"/>
        </w:rPr>
        <w:t>некоторыми</w:t>
      </w:r>
    </w:p>
    <w:p w14:paraId="19F2A5F6">
      <w:pPr>
        <w:pStyle w:val="6"/>
        <w:spacing w:after="0" w:line="264" w:lineRule="auto"/>
        <w:sectPr>
          <w:pgSz w:w="11910" w:h="16390"/>
          <w:pgMar w:top="1060" w:right="708" w:bottom="280" w:left="1559" w:header="720" w:footer="720" w:gutter="0"/>
          <w:cols w:space="720" w:num="1"/>
        </w:sectPr>
      </w:pPr>
    </w:p>
    <w:p w14:paraId="7689AAD1">
      <w:pPr>
        <w:pStyle w:val="6"/>
        <w:spacing w:before="63" w:line="264" w:lineRule="auto"/>
        <w:ind w:right="152" w:firstLine="0"/>
      </w:pPr>
      <w:r>
        <w:t>выдающимися людьми), с доступными в языковом отношении образцами детской поэзии и прозы на английском языке.</w:t>
      </w:r>
    </w:p>
    <w:p w14:paraId="7C762EFE">
      <w:pPr>
        <w:pStyle w:val="6"/>
        <w:spacing w:before="3"/>
        <w:ind w:left="741" w:firstLine="0"/>
      </w:pPr>
      <w:r>
        <w:t>Развитие</w:t>
      </w:r>
      <w:r>
        <w:rPr>
          <w:spacing w:val="-12"/>
        </w:rPr>
        <w:t xml:space="preserve"> </w:t>
      </w:r>
      <w:r>
        <w:rPr>
          <w:spacing w:val="-2"/>
        </w:rPr>
        <w:t>умений:</w:t>
      </w:r>
    </w:p>
    <w:p w14:paraId="76847F4D">
      <w:pPr>
        <w:pStyle w:val="6"/>
        <w:spacing w:before="33" w:line="261" w:lineRule="auto"/>
        <w:ind w:right="147"/>
      </w:pPr>
      <w:r>
        <w:t>писать свои имя и фамилию, а также имена и фамилии своих родственников и друзей на английском языке;</w:t>
      </w:r>
    </w:p>
    <w:p w14:paraId="218DFF71">
      <w:pPr>
        <w:pStyle w:val="6"/>
        <w:spacing w:before="4" w:line="264" w:lineRule="auto"/>
        <w:ind w:right="152"/>
      </w:pPr>
      <w:r>
        <w:t xml:space="preserve">правильно оформлять свой адрес на английском языке (в анкете, </w:t>
      </w:r>
      <w:r>
        <w:rPr>
          <w:spacing w:val="-2"/>
        </w:rPr>
        <w:t>формуляре);</w:t>
      </w:r>
    </w:p>
    <w:p w14:paraId="1AB28CBD">
      <w:pPr>
        <w:pStyle w:val="6"/>
        <w:spacing w:before="2"/>
        <w:ind w:left="741" w:firstLine="0"/>
      </w:pPr>
      <w:r>
        <w:t>кратко</w:t>
      </w:r>
      <w:r>
        <w:rPr>
          <w:spacing w:val="-8"/>
        </w:rPr>
        <w:t xml:space="preserve"> </w:t>
      </w:r>
      <w:r>
        <w:t>представлять</w:t>
      </w:r>
      <w:r>
        <w:rPr>
          <w:spacing w:val="-10"/>
        </w:rPr>
        <w:t xml:space="preserve"> </w:t>
      </w:r>
      <w:r>
        <w:t>Россию</w:t>
      </w:r>
      <w:r>
        <w:rPr>
          <w:spacing w:val="-9"/>
        </w:rPr>
        <w:t xml:space="preserve"> </w:t>
      </w:r>
      <w:r>
        <w:t>и</w:t>
      </w:r>
      <w:r>
        <w:rPr>
          <w:spacing w:val="-7"/>
        </w:rPr>
        <w:t xml:space="preserve"> </w:t>
      </w:r>
      <w:r>
        <w:t>страну</w:t>
      </w:r>
      <w:r>
        <w:rPr>
          <w:spacing w:val="-8"/>
        </w:rPr>
        <w:t xml:space="preserve"> </w:t>
      </w:r>
      <w:r>
        <w:t>(страны)</w:t>
      </w:r>
      <w:r>
        <w:rPr>
          <w:spacing w:val="-9"/>
        </w:rPr>
        <w:t xml:space="preserve"> </w:t>
      </w:r>
      <w:r>
        <w:t>изучаемого</w:t>
      </w:r>
      <w:r>
        <w:rPr>
          <w:spacing w:val="-8"/>
        </w:rPr>
        <w:t xml:space="preserve"> </w:t>
      </w:r>
      <w:r>
        <w:rPr>
          <w:spacing w:val="-2"/>
        </w:rPr>
        <w:t>языка;</w:t>
      </w:r>
    </w:p>
    <w:p w14:paraId="0772A669">
      <w:pPr>
        <w:pStyle w:val="6"/>
        <w:spacing w:before="34" w:line="264" w:lineRule="auto"/>
        <w:ind w:right="147"/>
      </w:pPr>
      <w:r>
        <w:t xml:space="preserve">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w:t>
      </w:r>
      <w:r>
        <w:rPr>
          <w:spacing w:val="-2"/>
        </w:rPr>
        <w:t>достопримечательности;</w:t>
      </w:r>
    </w:p>
    <w:p w14:paraId="38CB11D7">
      <w:pPr>
        <w:pStyle w:val="6"/>
        <w:spacing w:line="261" w:lineRule="auto"/>
        <w:ind w:right="140"/>
      </w:pPr>
      <w:r>
        <w:t>кратко рассказывать о выдающихся людях родной страны и страны (стран) изучаемого языка (учёных, писателях, поэтах).</w:t>
      </w:r>
    </w:p>
    <w:p w14:paraId="408AEF3E">
      <w:pPr>
        <w:pStyle w:val="3"/>
        <w:spacing w:before="8"/>
      </w:pPr>
      <w:r>
        <w:rPr>
          <w:spacing w:val="-2"/>
        </w:rPr>
        <w:t>Компенсаторные</w:t>
      </w:r>
      <w:r>
        <w:rPr>
          <w:spacing w:val="7"/>
        </w:rPr>
        <w:t xml:space="preserve"> </w:t>
      </w:r>
      <w:r>
        <w:rPr>
          <w:spacing w:val="-2"/>
        </w:rPr>
        <w:t>умения</w:t>
      </w:r>
    </w:p>
    <w:p w14:paraId="7351FE38">
      <w:pPr>
        <w:pStyle w:val="6"/>
        <w:spacing w:before="29" w:line="264" w:lineRule="auto"/>
        <w:ind w:right="147"/>
      </w:pPr>
      <w:r>
        <w:t>Использование при чтении и аудировании языковой догадки, в том числе контекстуальной.</w:t>
      </w:r>
    </w:p>
    <w:p w14:paraId="2B552635">
      <w:pPr>
        <w:pStyle w:val="6"/>
        <w:spacing w:before="2" w:line="261" w:lineRule="auto"/>
        <w:ind w:right="151"/>
      </w:pPr>
      <w:r>
        <w:t>Использование при формулировании собственных высказываний, ключевых слов, плана.</w:t>
      </w:r>
    </w:p>
    <w:p w14:paraId="1F15AEE4">
      <w:pPr>
        <w:pStyle w:val="6"/>
        <w:spacing w:before="4" w:line="264" w:lineRule="auto"/>
        <w:ind w:right="150"/>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56D4786">
      <w:pPr>
        <w:pStyle w:val="6"/>
        <w:spacing w:before="3" w:line="264" w:lineRule="auto"/>
        <w:ind w:right="141"/>
      </w:pPr>
      <w: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25FBC7CA">
      <w:pPr>
        <w:pStyle w:val="2"/>
        <w:numPr>
          <w:ilvl w:val="0"/>
          <w:numId w:val="1"/>
        </w:numPr>
        <w:tabs>
          <w:tab w:val="left" w:pos="470"/>
        </w:tabs>
        <w:spacing w:before="3" w:after="0" w:line="240" w:lineRule="auto"/>
        <w:ind w:left="470" w:right="0" w:hanging="210"/>
        <w:jc w:val="both"/>
      </w:pPr>
      <w:r>
        <w:rPr>
          <w:spacing w:val="-2"/>
        </w:rPr>
        <w:t>КЛАСС</w:t>
      </w:r>
    </w:p>
    <w:p w14:paraId="652C0A4D">
      <w:pPr>
        <w:pStyle w:val="3"/>
        <w:spacing w:before="34"/>
      </w:pPr>
      <w:r>
        <w:rPr>
          <w:spacing w:val="-2"/>
        </w:rPr>
        <w:t>Коммуникативные</w:t>
      </w:r>
      <w:r>
        <w:rPr>
          <w:spacing w:val="8"/>
        </w:rPr>
        <w:t xml:space="preserve"> </w:t>
      </w:r>
      <w:r>
        <w:rPr>
          <w:spacing w:val="-2"/>
        </w:rPr>
        <w:t>умения</w:t>
      </w:r>
    </w:p>
    <w:p w14:paraId="0B0701E6">
      <w:pPr>
        <w:pStyle w:val="6"/>
        <w:spacing w:before="24" w:line="264" w:lineRule="auto"/>
        <w:ind w:right="146"/>
      </w:pPr>
      <w:r>
        <w:t>Формирование умения общаться в устной и письменной форме, используя</w:t>
      </w:r>
      <w:r>
        <w:rPr>
          <w:spacing w:val="-1"/>
        </w:rPr>
        <w:t xml:space="preserve"> </w:t>
      </w:r>
      <w:r>
        <w:t>рецептивные</w:t>
      </w:r>
      <w:r>
        <w:rPr>
          <w:spacing w:val="-1"/>
        </w:rPr>
        <w:t xml:space="preserve"> </w:t>
      </w:r>
      <w:r>
        <w:t>и</w:t>
      </w:r>
      <w:r>
        <w:rPr>
          <w:spacing w:val="-2"/>
        </w:rPr>
        <w:t xml:space="preserve"> </w:t>
      </w:r>
      <w:r>
        <w:t>продуктивные виды</w:t>
      </w:r>
      <w:r>
        <w:rPr>
          <w:spacing w:val="-2"/>
        </w:rPr>
        <w:t xml:space="preserve"> </w:t>
      </w:r>
      <w:r>
        <w:t>речевой</w:t>
      </w:r>
      <w:r>
        <w:rPr>
          <w:spacing w:val="-2"/>
        </w:rPr>
        <w:t xml:space="preserve"> </w:t>
      </w:r>
      <w:r>
        <w:t>деятельности</w:t>
      </w:r>
      <w:r>
        <w:rPr>
          <w:spacing w:val="-2"/>
        </w:rPr>
        <w:t xml:space="preserve"> </w:t>
      </w:r>
      <w:r>
        <w:t>в</w:t>
      </w:r>
      <w:r>
        <w:rPr>
          <w:spacing w:val="-4"/>
        </w:rPr>
        <w:t xml:space="preserve"> </w:t>
      </w:r>
      <w:r>
        <w:t>рамках тематического содержания речи.</w:t>
      </w:r>
    </w:p>
    <w:p w14:paraId="73ECB38B">
      <w:pPr>
        <w:pStyle w:val="6"/>
        <w:spacing w:before="3"/>
        <w:ind w:left="741" w:firstLine="0"/>
      </w:pPr>
      <w:r>
        <w:t>Взаимоотношения</w:t>
      </w:r>
      <w:r>
        <w:rPr>
          <w:spacing w:val="50"/>
        </w:rPr>
        <w:t xml:space="preserve">  </w:t>
      </w:r>
      <w:r>
        <w:t>в</w:t>
      </w:r>
      <w:r>
        <w:rPr>
          <w:spacing w:val="49"/>
        </w:rPr>
        <w:t xml:space="preserve">  </w:t>
      </w:r>
      <w:r>
        <w:t>семье</w:t>
      </w:r>
      <w:r>
        <w:rPr>
          <w:spacing w:val="51"/>
        </w:rPr>
        <w:t xml:space="preserve">  </w:t>
      </w:r>
      <w:r>
        <w:t>и</w:t>
      </w:r>
      <w:r>
        <w:rPr>
          <w:spacing w:val="50"/>
        </w:rPr>
        <w:t xml:space="preserve">  </w:t>
      </w:r>
      <w:r>
        <w:t>с</w:t>
      </w:r>
      <w:r>
        <w:rPr>
          <w:spacing w:val="51"/>
        </w:rPr>
        <w:t xml:space="preserve">  </w:t>
      </w:r>
      <w:r>
        <w:t>друзьями.</w:t>
      </w:r>
      <w:r>
        <w:rPr>
          <w:spacing w:val="51"/>
        </w:rPr>
        <w:t xml:space="preserve">  </w:t>
      </w:r>
      <w:r>
        <w:t>Семейные</w:t>
      </w:r>
      <w:r>
        <w:rPr>
          <w:spacing w:val="50"/>
        </w:rPr>
        <w:t xml:space="preserve">  </w:t>
      </w:r>
      <w:r>
        <w:rPr>
          <w:spacing w:val="-2"/>
        </w:rPr>
        <w:t>праздники.</w:t>
      </w:r>
    </w:p>
    <w:p w14:paraId="03306647">
      <w:pPr>
        <w:pStyle w:val="6"/>
        <w:spacing w:before="33"/>
        <w:ind w:firstLine="0"/>
      </w:pPr>
      <w:r>
        <w:t>Обязанности</w:t>
      </w:r>
      <w:r>
        <w:rPr>
          <w:spacing w:val="-8"/>
        </w:rPr>
        <w:t xml:space="preserve"> </w:t>
      </w:r>
      <w:r>
        <w:t>по</w:t>
      </w:r>
      <w:r>
        <w:rPr>
          <w:spacing w:val="-7"/>
        </w:rPr>
        <w:t xml:space="preserve"> </w:t>
      </w:r>
      <w:r>
        <w:rPr>
          <w:spacing w:val="-4"/>
        </w:rPr>
        <w:t>дому.</w:t>
      </w:r>
    </w:p>
    <w:p w14:paraId="441FBAE1">
      <w:pPr>
        <w:pStyle w:val="6"/>
        <w:spacing w:before="29"/>
        <w:ind w:left="741" w:firstLine="0"/>
      </w:pPr>
      <w:r>
        <w:t>Внешность</w:t>
      </w:r>
      <w:r>
        <w:rPr>
          <w:spacing w:val="-13"/>
        </w:rPr>
        <w:t xml:space="preserve"> </w:t>
      </w:r>
      <w:r>
        <w:t>и</w:t>
      </w:r>
      <w:r>
        <w:rPr>
          <w:spacing w:val="-7"/>
        </w:rPr>
        <w:t xml:space="preserve"> </w:t>
      </w:r>
      <w:r>
        <w:t>характер</w:t>
      </w:r>
      <w:r>
        <w:rPr>
          <w:spacing w:val="-11"/>
        </w:rPr>
        <w:t xml:space="preserve"> </w:t>
      </w:r>
      <w:r>
        <w:t>человека</w:t>
      </w:r>
      <w:r>
        <w:rPr>
          <w:spacing w:val="-10"/>
        </w:rPr>
        <w:t xml:space="preserve"> </w:t>
      </w:r>
      <w:r>
        <w:t>(литературного</w:t>
      </w:r>
      <w:r>
        <w:rPr>
          <w:spacing w:val="-11"/>
        </w:rPr>
        <w:t xml:space="preserve"> </w:t>
      </w:r>
      <w:r>
        <w:rPr>
          <w:spacing w:val="-2"/>
        </w:rPr>
        <w:t>персонажа).</w:t>
      </w:r>
    </w:p>
    <w:p w14:paraId="1F6CBDDD">
      <w:pPr>
        <w:pStyle w:val="6"/>
        <w:spacing w:before="33" w:line="264" w:lineRule="auto"/>
        <w:jc w:val="left"/>
      </w:pPr>
      <w:r>
        <w:t>Досуг</w:t>
      </w:r>
      <w:r>
        <w:rPr>
          <w:spacing w:val="-6"/>
        </w:rPr>
        <w:t xml:space="preserve"> </w:t>
      </w:r>
      <w:r>
        <w:t>и</w:t>
      </w:r>
      <w:r>
        <w:rPr>
          <w:spacing w:val="-2"/>
        </w:rPr>
        <w:t xml:space="preserve"> </w:t>
      </w:r>
      <w:r>
        <w:t>увлечения</w:t>
      </w:r>
      <w:r>
        <w:rPr>
          <w:spacing w:val="-6"/>
        </w:rPr>
        <w:t xml:space="preserve"> </w:t>
      </w:r>
      <w:r>
        <w:t>(хобби)</w:t>
      </w:r>
      <w:r>
        <w:rPr>
          <w:spacing w:val="-8"/>
        </w:rPr>
        <w:t xml:space="preserve"> </w:t>
      </w:r>
      <w:r>
        <w:t>современного</w:t>
      </w:r>
      <w:r>
        <w:rPr>
          <w:spacing w:val="-7"/>
        </w:rPr>
        <w:t xml:space="preserve"> </w:t>
      </w:r>
      <w:r>
        <w:t>подростка</w:t>
      </w:r>
      <w:r>
        <w:rPr>
          <w:spacing w:val="-6"/>
        </w:rPr>
        <w:t xml:space="preserve"> </w:t>
      </w:r>
      <w:r>
        <w:t>(чтение,</w:t>
      </w:r>
      <w:r>
        <w:rPr>
          <w:spacing w:val="-4"/>
        </w:rPr>
        <w:t xml:space="preserve"> </w:t>
      </w:r>
      <w:r>
        <w:t>кино,</w:t>
      </w:r>
      <w:r>
        <w:rPr>
          <w:spacing w:val="-5"/>
        </w:rPr>
        <w:t xml:space="preserve"> </w:t>
      </w:r>
      <w:r>
        <w:t>театр, музей, спорт, музыка).</w:t>
      </w:r>
    </w:p>
    <w:p w14:paraId="1F6A2165">
      <w:pPr>
        <w:pStyle w:val="6"/>
        <w:tabs>
          <w:tab w:val="left" w:pos="2286"/>
          <w:tab w:val="left" w:pos="3322"/>
          <w:tab w:val="left" w:pos="4526"/>
          <w:tab w:val="left" w:pos="5700"/>
          <w:tab w:val="left" w:pos="6741"/>
          <w:tab w:val="left" w:pos="7268"/>
          <w:tab w:val="left" w:pos="8573"/>
        </w:tabs>
        <w:spacing w:before="2" w:line="264" w:lineRule="auto"/>
        <w:ind w:right="143"/>
        <w:jc w:val="left"/>
      </w:pPr>
      <w:r>
        <w:rPr>
          <w:spacing w:val="-2"/>
        </w:rPr>
        <w:t>Здоровый</w:t>
      </w:r>
      <w:r>
        <w:tab/>
      </w:r>
      <w:r>
        <w:rPr>
          <w:spacing w:val="-2"/>
        </w:rPr>
        <w:t>образ</w:t>
      </w:r>
      <w:r>
        <w:tab/>
      </w:r>
      <w:r>
        <w:rPr>
          <w:spacing w:val="-2"/>
        </w:rPr>
        <w:t>жизни:</w:t>
      </w:r>
      <w:r>
        <w:tab/>
      </w:r>
      <w:r>
        <w:rPr>
          <w:spacing w:val="-2"/>
        </w:rPr>
        <w:t>режим</w:t>
      </w:r>
      <w:r>
        <w:tab/>
      </w:r>
      <w:r>
        <w:rPr>
          <w:spacing w:val="-2"/>
        </w:rPr>
        <w:t>труда</w:t>
      </w:r>
      <w:r>
        <w:tab/>
      </w:r>
      <w:r>
        <w:rPr>
          <w:spacing w:val="-10"/>
        </w:rPr>
        <w:t>и</w:t>
      </w:r>
      <w:r>
        <w:tab/>
      </w:r>
      <w:r>
        <w:rPr>
          <w:spacing w:val="-2"/>
        </w:rPr>
        <w:t>отдыха,</w:t>
      </w:r>
      <w:r>
        <w:tab/>
      </w:r>
      <w:r>
        <w:rPr>
          <w:spacing w:val="-2"/>
        </w:rPr>
        <w:t xml:space="preserve">фитнес, </w:t>
      </w:r>
      <w:r>
        <w:t>сбалансированное питание.</w:t>
      </w:r>
    </w:p>
    <w:p w14:paraId="21CA21F9">
      <w:pPr>
        <w:pStyle w:val="6"/>
        <w:spacing w:line="320" w:lineRule="exact"/>
        <w:ind w:left="741" w:firstLine="0"/>
        <w:jc w:val="left"/>
      </w:pPr>
      <w:r>
        <w:t>Покупки:</w:t>
      </w:r>
      <w:r>
        <w:rPr>
          <w:spacing w:val="-11"/>
        </w:rPr>
        <w:t xml:space="preserve"> </w:t>
      </w:r>
      <w:r>
        <w:t>одежда,</w:t>
      </w:r>
      <w:r>
        <w:rPr>
          <w:spacing w:val="-4"/>
        </w:rPr>
        <w:t xml:space="preserve"> </w:t>
      </w:r>
      <w:r>
        <w:t>обувь</w:t>
      </w:r>
      <w:r>
        <w:rPr>
          <w:spacing w:val="-8"/>
        </w:rPr>
        <w:t xml:space="preserve"> </w:t>
      </w:r>
      <w:r>
        <w:t>и</w:t>
      </w:r>
      <w:r>
        <w:rPr>
          <w:spacing w:val="-7"/>
        </w:rPr>
        <w:t xml:space="preserve"> </w:t>
      </w:r>
      <w:r>
        <w:t>продукты</w:t>
      </w:r>
      <w:r>
        <w:rPr>
          <w:spacing w:val="-6"/>
        </w:rPr>
        <w:t xml:space="preserve"> </w:t>
      </w:r>
      <w:r>
        <w:rPr>
          <w:spacing w:val="-2"/>
        </w:rPr>
        <w:t>питания.</w:t>
      </w:r>
    </w:p>
    <w:p w14:paraId="37092283">
      <w:pPr>
        <w:pStyle w:val="6"/>
        <w:spacing w:after="0" w:line="320" w:lineRule="exact"/>
        <w:jc w:val="left"/>
        <w:sectPr>
          <w:pgSz w:w="11910" w:h="16390"/>
          <w:pgMar w:top="1060" w:right="708" w:bottom="280" w:left="1559" w:header="720" w:footer="720" w:gutter="0"/>
          <w:cols w:space="720" w:num="1"/>
        </w:sectPr>
      </w:pPr>
    </w:p>
    <w:p w14:paraId="45A6209C">
      <w:pPr>
        <w:pStyle w:val="6"/>
        <w:spacing w:before="63" w:line="264" w:lineRule="auto"/>
        <w:ind w:right="147"/>
      </w:pPr>
      <w: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1DBC68F4">
      <w:pPr>
        <w:pStyle w:val="6"/>
        <w:spacing w:before="4" w:line="261" w:lineRule="auto"/>
        <w:ind w:right="145"/>
      </w:pPr>
      <w:r>
        <w:t>Каникулы в различное время года. Виды отдыха. Путешествия по России и иностранным странам.</w:t>
      </w:r>
    </w:p>
    <w:p w14:paraId="1D324C6B">
      <w:pPr>
        <w:pStyle w:val="6"/>
        <w:spacing w:before="4"/>
        <w:ind w:left="741" w:firstLine="0"/>
      </w:pPr>
      <w:r>
        <w:t>Природа:</w:t>
      </w:r>
      <w:r>
        <w:rPr>
          <w:spacing w:val="-13"/>
        </w:rPr>
        <w:t xml:space="preserve"> </w:t>
      </w:r>
      <w:r>
        <w:t>дикие</w:t>
      </w:r>
      <w:r>
        <w:rPr>
          <w:spacing w:val="-6"/>
        </w:rPr>
        <w:t xml:space="preserve"> </w:t>
      </w:r>
      <w:r>
        <w:t>и</w:t>
      </w:r>
      <w:r>
        <w:rPr>
          <w:spacing w:val="-8"/>
        </w:rPr>
        <w:t xml:space="preserve"> </w:t>
      </w:r>
      <w:r>
        <w:t>домашние</w:t>
      </w:r>
      <w:r>
        <w:rPr>
          <w:spacing w:val="-7"/>
        </w:rPr>
        <w:t xml:space="preserve"> </w:t>
      </w:r>
      <w:r>
        <w:t>животные.</w:t>
      </w:r>
      <w:r>
        <w:rPr>
          <w:spacing w:val="-5"/>
        </w:rPr>
        <w:t xml:space="preserve"> </w:t>
      </w:r>
      <w:r>
        <w:t>Климат,</w:t>
      </w:r>
      <w:r>
        <w:rPr>
          <w:spacing w:val="-5"/>
        </w:rPr>
        <w:t xml:space="preserve"> </w:t>
      </w:r>
      <w:r>
        <w:rPr>
          <w:spacing w:val="-2"/>
        </w:rPr>
        <w:t>погода.</w:t>
      </w:r>
    </w:p>
    <w:p w14:paraId="106C28C6">
      <w:pPr>
        <w:pStyle w:val="6"/>
        <w:spacing w:before="33"/>
        <w:ind w:left="741" w:firstLine="0"/>
      </w:pPr>
      <w:r>
        <w:t>Жизнь</w:t>
      </w:r>
      <w:r>
        <w:rPr>
          <w:spacing w:val="10"/>
        </w:rPr>
        <w:t xml:space="preserve"> </w:t>
      </w:r>
      <w:r>
        <w:t>в</w:t>
      </w:r>
      <w:r>
        <w:rPr>
          <w:spacing w:val="11"/>
        </w:rPr>
        <w:t xml:space="preserve"> </w:t>
      </w:r>
      <w:r>
        <w:t>городе</w:t>
      </w:r>
      <w:r>
        <w:rPr>
          <w:spacing w:val="13"/>
        </w:rPr>
        <w:t xml:space="preserve"> </w:t>
      </w:r>
      <w:r>
        <w:t>и</w:t>
      </w:r>
      <w:r>
        <w:rPr>
          <w:spacing w:val="12"/>
        </w:rPr>
        <w:t xml:space="preserve"> </w:t>
      </w:r>
      <w:r>
        <w:t>сельской</w:t>
      </w:r>
      <w:r>
        <w:rPr>
          <w:spacing w:val="12"/>
        </w:rPr>
        <w:t xml:space="preserve"> </w:t>
      </w:r>
      <w:r>
        <w:t>местности.</w:t>
      </w:r>
      <w:r>
        <w:rPr>
          <w:spacing w:val="13"/>
        </w:rPr>
        <w:t xml:space="preserve"> </w:t>
      </w:r>
      <w:r>
        <w:t>Описание</w:t>
      </w:r>
      <w:r>
        <w:rPr>
          <w:spacing w:val="13"/>
        </w:rPr>
        <w:t xml:space="preserve"> </w:t>
      </w:r>
      <w:r>
        <w:t>родного</w:t>
      </w:r>
      <w:r>
        <w:rPr>
          <w:spacing w:val="13"/>
        </w:rPr>
        <w:t xml:space="preserve"> </w:t>
      </w:r>
      <w:r>
        <w:t>города</w:t>
      </w:r>
      <w:r>
        <w:rPr>
          <w:spacing w:val="13"/>
        </w:rPr>
        <w:t xml:space="preserve"> </w:t>
      </w:r>
      <w:r>
        <w:rPr>
          <w:spacing w:val="-2"/>
        </w:rPr>
        <w:t>(села).</w:t>
      </w:r>
    </w:p>
    <w:p w14:paraId="2B8E557D">
      <w:pPr>
        <w:pStyle w:val="6"/>
        <w:spacing w:before="33"/>
        <w:ind w:firstLine="0"/>
        <w:jc w:val="left"/>
      </w:pPr>
      <w:r>
        <w:rPr>
          <w:spacing w:val="-2"/>
        </w:rPr>
        <w:t>Транспорт.</w:t>
      </w:r>
    </w:p>
    <w:p w14:paraId="78D707CA">
      <w:pPr>
        <w:pStyle w:val="6"/>
        <w:spacing w:before="34"/>
        <w:ind w:left="741" w:firstLine="0"/>
      </w:pPr>
      <w:r>
        <w:t>Средства</w:t>
      </w:r>
      <w:r>
        <w:rPr>
          <w:spacing w:val="-12"/>
        </w:rPr>
        <w:t xml:space="preserve"> </w:t>
      </w:r>
      <w:r>
        <w:t>массовой</w:t>
      </w:r>
      <w:r>
        <w:rPr>
          <w:spacing w:val="-13"/>
        </w:rPr>
        <w:t xml:space="preserve"> </w:t>
      </w:r>
      <w:r>
        <w:t>информации</w:t>
      </w:r>
      <w:r>
        <w:rPr>
          <w:spacing w:val="-12"/>
        </w:rPr>
        <w:t xml:space="preserve"> </w:t>
      </w:r>
      <w:r>
        <w:t>(телевидение,</w:t>
      </w:r>
      <w:r>
        <w:rPr>
          <w:spacing w:val="-10"/>
        </w:rPr>
        <w:t xml:space="preserve"> </w:t>
      </w:r>
      <w:r>
        <w:t>журналы,</w:t>
      </w:r>
      <w:r>
        <w:rPr>
          <w:spacing w:val="-11"/>
        </w:rPr>
        <w:t xml:space="preserve"> </w:t>
      </w:r>
      <w:r>
        <w:rPr>
          <w:spacing w:val="-2"/>
        </w:rPr>
        <w:t>Интернет).</w:t>
      </w:r>
    </w:p>
    <w:p w14:paraId="4613891E">
      <w:pPr>
        <w:pStyle w:val="6"/>
        <w:tabs>
          <w:tab w:val="left" w:pos="2319"/>
          <w:tab w:val="left" w:pos="4204"/>
          <w:tab w:val="left" w:pos="6286"/>
          <w:tab w:val="left" w:pos="8705"/>
        </w:tabs>
        <w:spacing w:before="28" w:line="264" w:lineRule="auto"/>
        <w:ind w:right="149"/>
      </w:pPr>
      <w:r>
        <w:t xml:space="preserve">Родная страна и страна (страны) изучаемого языка. Их географическое </w:t>
      </w:r>
      <w:r>
        <w:rPr>
          <w:spacing w:val="-2"/>
        </w:rPr>
        <w:t>положение,</w:t>
      </w:r>
      <w:r>
        <w:tab/>
      </w:r>
      <w:r>
        <w:rPr>
          <w:spacing w:val="-2"/>
        </w:rPr>
        <w:t>столицы,</w:t>
      </w:r>
      <w:r>
        <w:tab/>
      </w:r>
      <w:r>
        <w:rPr>
          <w:spacing w:val="-2"/>
        </w:rPr>
        <w:t>население,</w:t>
      </w:r>
      <w:r>
        <w:tab/>
      </w:r>
      <w:r>
        <w:rPr>
          <w:spacing w:val="-2"/>
        </w:rPr>
        <w:t>официальные</w:t>
      </w:r>
      <w:r>
        <w:tab/>
      </w:r>
      <w:r>
        <w:rPr>
          <w:spacing w:val="-2"/>
        </w:rPr>
        <w:t xml:space="preserve">языки, </w:t>
      </w:r>
      <w:r>
        <w:t>достопримечательности, культурные особенности (национальные праздники, традиции, обычаи).</w:t>
      </w:r>
    </w:p>
    <w:p w14:paraId="3CF0D5C5">
      <w:pPr>
        <w:pStyle w:val="6"/>
        <w:spacing w:line="264" w:lineRule="auto"/>
        <w:ind w:right="147"/>
      </w:pPr>
      <w:r>
        <w:t>Выдающиеся люди родной страны и страны (стран) изучаемого языка: учёные, писатели, поэты, спортсмены.</w:t>
      </w:r>
    </w:p>
    <w:p w14:paraId="7FF0EB52">
      <w:pPr>
        <w:spacing w:before="2"/>
        <w:ind w:left="741" w:right="0" w:firstLine="0"/>
        <w:jc w:val="left"/>
        <w:rPr>
          <w:i/>
          <w:sz w:val="28"/>
        </w:rPr>
      </w:pPr>
      <w:r>
        <w:rPr>
          <w:i/>
          <w:spacing w:val="-2"/>
          <w:sz w:val="28"/>
        </w:rPr>
        <w:t>Говорение</w:t>
      </w:r>
    </w:p>
    <w:p w14:paraId="3A035BB4">
      <w:pPr>
        <w:pStyle w:val="6"/>
        <w:spacing w:before="34" w:line="264" w:lineRule="auto"/>
        <w:ind w:right="141"/>
      </w:pPr>
      <w:r>
        <w:t xml:space="preserve">Развитие коммуникативных умений </w:t>
      </w:r>
      <w:r>
        <w:rPr>
          <w:u w:val="single"/>
        </w:rPr>
        <w:t>диалогической речи</w:t>
      </w:r>
      <w:r>
        <w:t xml:space="preserve">, а именно умений вести: диалог этикетного характера, диалог-побуждение к действию, диалог-расспрос, комбинированный диалог, включающий различные виды </w:t>
      </w:r>
      <w:r>
        <w:rPr>
          <w:spacing w:val="-2"/>
        </w:rPr>
        <w:t>диалогов:</w:t>
      </w:r>
    </w:p>
    <w:p w14:paraId="6E2E28CA">
      <w:pPr>
        <w:pStyle w:val="6"/>
        <w:spacing w:line="264" w:lineRule="auto"/>
        <w:ind w:right="147"/>
      </w:pPr>
      <w:r>
        <w:t>диалог этикетного характера: начинать, поддерживать и заканчивать разговор, вежливо переспрашивать, поздравлять с праздником, выражать пожелания и</w:t>
      </w:r>
      <w:r>
        <w:rPr>
          <w:spacing w:val="-1"/>
        </w:rPr>
        <w:t xml:space="preserve"> </w:t>
      </w:r>
      <w:r>
        <w:t>вежливо</w:t>
      </w:r>
      <w:r>
        <w:rPr>
          <w:spacing w:val="-1"/>
        </w:rPr>
        <w:t xml:space="preserve"> </w:t>
      </w:r>
      <w:r>
        <w:t>реагировать</w:t>
      </w:r>
      <w:r>
        <w:rPr>
          <w:spacing w:val="-3"/>
        </w:rPr>
        <w:t xml:space="preserve"> </w:t>
      </w:r>
      <w:r>
        <w:t>на поздравление, выражать</w:t>
      </w:r>
      <w:r>
        <w:rPr>
          <w:spacing w:val="-3"/>
        </w:rPr>
        <w:t xml:space="preserve"> </w:t>
      </w:r>
      <w:r>
        <w:t xml:space="preserve">благодарность, вежливо соглашаться на предложение и отказываться от предложения </w:t>
      </w:r>
      <w:r>
        <w:rPr>
          <w:spacing w:val="-2"/>
        </w:rPr>
        <w:t>собеседника;</w:t>
      </w:r>
    </w:p>
    <w:p w14:paraId="4DE2EF6F">
      <w:pPr>
        <w:pStyle w:val="6"/>
        <w:spacing w:line="264" w:lineRule="auto"/>
        <w:ind w:right="150"/>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707D391A">
      <w:pPr>
        <w:pStyle w:val="6"/>
        <w:spacing w:line="264" w:lineRule="auto"/>
        <w:ind w:right="149"/>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716A956">
      <w:pPr>
        <w:pStyle w:val="6"/>
        <w:spacing w:line="264" w:lineRule="auto"/>
        <w:ind w:right="144"/>
      </w:pPr>
      <w: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w:t>
      </w:r>
      <w:r>
        <w:rPr>
          <w:spacing w:val="-4"/>
        </w:rPr>
        <w:t xml:space="preserve"> </w:t>
      </w:r>
      <w:r>
        <w:t>фотографий</w:t>
      </w:r>
      <w:r>
        <w:rPr>
          <w:spacing w:val="-6"/>
        </w:rPr>
        <w:t xml:space="preserve"> </w:t>
      </w:r>
      <w:r>
        <w:t>с</w:t>
      </w:r>
      <w:r>
        <w:rPr>
          <w:spacing w:val="-5"/>
        </w:rPr>
        <w:t xml:space="preserve"> </w:t>
      </w:r>
      <w:r>
        <w:t>соблюдением</w:t>
      </w:r>
      <w:r>
        <w:rPr>
          <w:spacing w:val="-4"/>
        </w:rPr>
        <w:t xml:space="preserve"> </w:t>
      </w:r>
      <w:r>
        <w:t>норм</w:t>
      </w:r>
      <w:r>
        <w:rPr>
          <w:spacing w:val="-5"/>
        </w:rPr>
        <w:t xml:space="preserve"> </w:t>
      </w:r>
      <w:r>
        <w:t>речевого</w:t>
      </w:r>
      <w:r>
        <w:rPr>
          <w:spacing w:val="-6"/>
        </w:rPr>
        <w:t xml:space="preserve"> </w:t>
      </w:r>
      <w:r>
        <w:t>этикета,</w:t>
      </w:r>
      <w:r>
        <w:rPr>
          <w:spacing w:val="-3"/>
        </w:rPr>
        <w:t xml:space="preserve"> </w:t>
      </w:r>
      <w:r>
        <w:t>принятых</w:t>
      </w:r>
      <w:r>
        <w:rPr>
          <w:spacing w:val="-6"/>
        </w:rPr>
        <w:t xml:space="preserve"> </w:t>
      </w:r>
      <w:r>
        <w:t>в стране (странах) изучаемого языка.</w:t>
      </w:r>
    </w:p>
    <w:p w14:paraId="2F101E34">
      <w:pPr>
        <w:pStyle w:val="6"/>
        <w:spacing w:before="1"/>
        <w:ind w:left="741" w:firstLine="0"/>
      </w:pPr>
      <w:r>
        <w:t>Объём</w:t>
      </w:r>
      <w:r>
        <w:rPr>
          <w:spacing w:val="-3"/>
        </w:rPr>
        <w:t xml:space="preserve"> </w:t>
      </w:r>
      <w:r>
        <w:t>диалога</w:t>
      </w:r>
      <w:r>
        <w:rPr>
          <w:spacing w:val="-1"/>
        </w:rPr>
        <w:t xml:space="preserve"> </w:t>
      </w:r>
      <w:r>
        <w:t>–</w:t>
      </w:r>
      <w:r>
        <w:rPr>
          <w:spacing w:val="-9"/>
        </w:rPr>
        <w:t xml:space="preserve"> </w:t>
      </w:r>
      <w:r>
        <w:t>до</w:t>
      </w:r>
      <w:r>
        <w:rPr>
          <w:spacing w:val="-4"/>
        </w:rPr>
        <w:t xml:space="preserve"> </w:t>
      </w:r>
      <w:r>
        <w:t>6</w:t>
      </w:r>
      <w:r>
        <w:rPr>
          <w:spacing w:val="-5"/>
        </w:rPr>
        <w:t xml:space="preserve"> </w:t>
      </w:r>
      <w:r>
        <w:t>реплик</w:t>
      </w:r>
      <w:r>
        <w:rPr>
          <w:spacing w:val="-4"/>
        </w:rPr>
        <w:t xml:space="preserve"> </w:t>
      </w:r>
      <w:r>
        <w:t>со</w:t>
      </w:r>
      <w:r>
        <w:rPr>
          <w:spacing w:val="-5"/>
        </w:rPr>
        <w:t xml:space="preserve"> </w:t>
      </w:r>
      <w:r>
        <w:t>стороны</w:t>
      </w:r>
      <w:r>
        <w:rPr>
          <w:spacing w:val="-5"/>
        </w:rPr>
        <w:t xml:space="preserve"> </w:t>
      </w:r>
      <w:r>
        <w:t>каждого</w:t>
      </w:r>
      <w:r>
        <w:rPr>
          <w:spacing w:val="-4"/>
        </w:rPr>
        <w:t xml:space="preserve"> </w:t>
      </w:r>
      <w:r>
        <w:rPr>
          <w:spacing w:val="-2"/>
        </w:rPr>
        <w:t>собеседника.</w:t>
      </w:r>
    </w:p>
    <w:p w14:paraId="5D9AE166">
      <w:pPr>
        <w:pStyle w:val="6"/>
        <w:spacing w:after="0"/>
        <w:sectPr>
          <w:pgSz w:w="11910" w:h="16390"/>
          <w:pgMar w:top="1060" w:right="708" w:bottom="280" w:left="1559" w:header="720" w:footer="720" w:gutter="0"/>
          <w:cols w:space="720" w:num="1"/>
        </w:sectPr>
      </w:pPr>
    </w:p>
    <w:p w14:paraId="26F671B5">
      <w:pPr>
        <w:pStyle w:val="6"/>
        <w:spacing w:before="63"/>
        <w:ind w:left="741" w:firstLine="0"/>
      </w:pPr>
      <w:r>
        <w:t>Развитие</w:t>
      </w:r>
      <w:r>
        <w:rPr>
          <w:spacing w:val="-15"/>
        </w:rPr>
        <w:t xml:space="preserve"> </w:t>
      </w:r>
      <w:r>
        <w:t>коммуникативных</w:t>
      </w:r>
      <w:r>
        <w:rPr>
          <w:spacing w:val="-15"/>
        </w:rPr>
        <w:t xml:space="preserve"> </w:t>
      </w:r>
      <w:r>
        <w:t>умений</w:t>
      </w:r>
      <w:r>
        <w:rPr>
          <w:spacing w:val="-13"/>
        </w:rPr>
        <w:t xml:space="preserve"> </w:t>
      </w:r>
      <w:r>
        <w:rPr>
          <w:u w:val="single"/>
        </w:rPr>
        <w:t>монологической</w:t>
      </w:r>
      <w:r>
        <w:rPr>
          <w:spacing w:val="-15"/>
          <w:u w:val="single"/>
        </w:rPr>
        <w:t xml:space="preserve"> </w:t>
      </w:r>
      <w:r>
        <w:rPr>
          <w:spacing w:val="-2"/>
          <w:u w:val="single"/>
        </w:rPr>
        <w:t>речи</w:t>
      </w:r>
      <w:r>
        <w:rPr>
          <w:spacing w:val="-2"/>
        </w:rPr>
        <w:t>:</w:t>
      </w:r>
    </w:p>
    <w:p w14:paraId="28020D8F">
      <w:pPr>
        <w:pStyle w:val="6"/>
        <w:spacing w:before="34" w:line="264" w:lineRule="auto"/>
        <w:ind w:right="146"/>
      </w:pPr>
      <w:r>
        <w:t>создание устных связных монологических высказываний с использованием основных коммуникативных типов речи:</w:t>
      </w:r>
    </w:p>
    <w:p w14:paraId="5E78B877">
      <w:pPr>
        <w:pStyle w:val="6"/>
        <w:spacing w:before="2" w:line="264" w:lineRule="auto"/>
        <w:ind w:right="152"/>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0AA23E85">
      <w:pPr>
        <w:pStyle w:val="6"/>
        <w:spacing w:line="321" w:lineRule="exact"/>
        <w:ind w:left="741" w:firstLine="0"/>
      </w:pPr>
      <w:r>
        <w:t>повествование</w:t>
      </w:r>
      <w:r>
        <w:rPr>
          <w:spacing w:val="-18"/>
        </w:rPr>
        <w:t xml:space="preserve"> </w:t>
      </w:r>
      <w:r>
        <w:rPr>
          <w:spacing w:val="-2"/>
        </w:rPr>
        <w:t>(сообщение);</w:t>
      </w:r>
    </w:p>
    <w:p w14:paraId="51ABBD49">
      <w:pPr>
        <w:pStyle w:val="6"/>
        <w:spacing w:before="33" w:line="264" w:lineRule="auto"/>
        <w:ind w:right="148"/>
      </w:pPr>
      <w:r>
        <w:t>изложение (пересказ) основного содержания, прочитанного (прослушанного) текста;</w:t>
      </w:r>
    </w:p>
    <w:p w14:paraId="7FAA5CB5">
      <w:pPr>
        <w:pStyle w:val="6"/>
        <w:spacing w:line="320" w:lineRule="exact"/>
        <w:ind w:left="741" w:firstLine="0"/>
      </w:pPr>
      <w:r>
        <w:t>краткое</w:t>
      </w:r>
      <w:r>
        <w:rPr>
          <w:spacing w:val="-11"/>
        </w:rPr>
        <w:t xml:space="preserve"> </w:t>
      </w:r>
      <w:r>
        <w:t>изложение</w:t>
      </w:r>
      <w:r>
        <w:rPr>
          <w:spacing w:val="-9"/>
        </w:rPr>
        <w:t xml:space="preserve"> </w:t>
      </w:r>
      <w:r>
        <w:t>результатов</w:t>
      </w:r>
      <w:r>
        <w:rPr>
          <w:spacing w:val="-12"/>
        </w:rPr>
        <w:t xml:space="preserve"> </w:t>
      </w:r>
      <w:r>
        <w:t>выполненной</w:t>
      </w:r>
      <w:r>
        <w:rPr>
          <w:spacing w:val="-11"/>
        </w:rPr>
        <w:t xml:space="preserve"> </w:t>
      </w:r>
      <w:r>
        <w:t>проектной</w:t>
      </w:r>
      <w:r>
        <w:rPr>
          <w:spacing w:val="-11"/>
        </w:rPr>
        <w:t xml:space="preserve"> </w:t>
      </w:r>
      <w:r>
        <w:rPr>
          <w:spacing w:val="-2"/>
        </w:rPr>
        <w:t>работы.</w:t>
      </w:r>
    </w:p>
    <w:p w14:paraId="5BB9B618">
      <w:pPr>
        <w:pStyle w:val="6"/>
        <w:spacing w:before="33" w:line="264" w:lineRule="auto"/>
        <w:ind w:right="146"/>
      </w:pPr>
      <w: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14:paraId="0A5C799B">
      <w:pPr>
        <w:pStyle w:val="6"/>
        <w:ind w:left="741" w:firstLine="0"/>
        <w:jc w:val="left"/>
      </w:pPr>
      <w:r>
        <w:t>Объём</w:t>
      </w:r>
      <w:r>
        <w:rPr>
          <w:spacing w:val="-9"/>
        </w:rPr>
        <w:t xml:space="preserve"> </w:t>
      </w:r>
      <w:r>
        <w:t>монологического</w:t>
      </w:r>
      <w:r>
        <w:rPr>
          <w:spacing w:val="-9"/>
        </w:rPr>
        <w:t xml:space="preserve"> </w:t>
      </w:r>
      <w:r>
        <w:t>высказывания</w:t>
      </w:r>
      <w:r>
        <w:rPr>
          <w:spacing w:val="-4"/>
        </w:rPr>
        <w:t xml:space="preserve"> </w:t>
      </w:r>
      <w:r>
        <w:t>–</w:t>
      </w:r>
      <w:r>
        <w:rPr>
          <w:spacing w:val="-6"/>
        </w:rPr>
        <w:t xml:space="preserve"> </w:t>
      </w:r>
      <w:r>
        <w:t>8–9</w:t>
      </w:r>
      <w:r>
        <w:rPr>
          <w:spacing w:val="-10"/>
        </w:rPr>
        <w:t xml:space="preserve"> </w:t>
      </w:r>
      <w:r>
        <w:rPr>
          <w:spacing w:val="-2"/>
        </w:rPr>
        <w:t>фраз.</w:t>
      </w:r>
    </w:p>
    <w:p w14:paraId="51324BF5">
      <w:pPr>
        <w:spacing w:before="33"/>
        <w:ind w:left="741" w:right="0" w:firstLine="0"/>
        <w:jc w:val="left"/>
        <w:rPr>
          <w:i/>
          <w:sz w:val="28"/>
        </w:rPr>
      </w:pPr>
      <w:r>
        <w:rPr>
          <w:i/>
          <w:spacing w:val="-2"/>
          <w:sz w:val="28"/>
        </w:rPr>
        <w:t>Аудирование</w:t>
      </w:r>
    </w:p>
    <w:p w14:paraId="442F3ED6">
      <w:pPr>
        <w:pStyle w:val="6"/>
        <w:spacing w:before="34" w:line="264" w:lineRule="auto"/>
        <w:ind w:right="139"/>
      </w:pPr>
      <w:r>
        <w:t>При непосредственном общении: понимание на слух речи учителя и одноклассников и вербальная (невербальная) реакция на услышанное.</w:t>
      </w:r>
    </w:p>
    <w:p w14:paraId="286E86EE">
      <w:pPr>
        <w:pStyle w:val="6"/>
        <w:spacing w:line="264" w:lineRule="auto"/>
        <w:ind w:right="140"/>
      </w:pPr>
      <w: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F11A179">
      <w:pPr>
        <w:pStyle w:val="6"/>
        <w:spacing w:line="264" w:lineRule="auto"/>
        <w:ind w:right="140"/>
      </w:pPr>
      <w: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47EFF98B">
      <w:pPr>
        <w:pStyle w:val="6"/>
        <w:spacing w:line="264" w:lineRule="auto"/>
        <w:ind w:right="148"/>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1BF7CF02">
      <w:pPr>
        <w:pStyle w:val="6"/>
        <w:spacing w:before="1" w:line="264" w:lineRule="auto"/>
        <w:ind w:right="151"/>
      </w:pPr>
      <w:r>
        <w:t xml:space="preserve">Тексты для аудирования: диалог (беседа), высказывания собеседников в ситуациях повседневного общения, рассказ, сообщение информационного </w:t>
      </w:r>
      <w:r>
        <w:rPr>
          <w:spacing w:val="-2"/>
        </w:rPr>
        <w:t>характера.</w:t>
      </w:r>
    </w:p>
    <w:p w14:paraId="22B0318C">
      <w:pPr>
        <w:pStyle w:val="6"/>
        <w:spacing w:line="321" w:lineRule="exact"/>
        <w:ind w:left="741" w:firstLine="0"/>
      </w:pPr>
      <w:r>
        <w:t>Время</w:t>
      </w:r>
      <w:r>
        <w:rPr>
          <w:spacing w:val="-5"/>
        </w:rPr>
        <w:t xml:space="preserve"> </w:t>
      </w:r>
      <w:r>
        <w:t>звучания</w:t>
      </w:r>
      <w:r>
        <w:rPr>
          <w:spacing w:val="-6"/>
        </w:rPr>
        <w:t xml:space="preserve"> </w:t>
      </w:r>
      <w:r>
        <w:t>текста</w:t>
      </w:r>
      <w:r>
        <w:rPr>
          <w:spacing w:val="-6"/>
        </w:rPr>
        <w:t xml:space="preserve"> </w:t>
      </w:r>
      <w:r>
        <w:t>(текстов)</w:t>
      </w:r>
      <w:r>
        <w:rPr>
          <w:spacing w:val="-7"/>
        </w:rPr>
        <w:t xml:space="preserve"> </w:t>
      </w:r>
      <w:r>
        <w:t>для</w:t>
      </w:r>
      <w:r>
        <w:rPr>
          <w:spacing w:val="-5"/>
        </w:rPr>
        <w:t xml:space="preserve"> </w:t>
      </w:r>
      <w:r>
        <w:t>аудирования</w:t>
      </w:r>
      <w:r>
        <w:rPr>
          <w:spacing w:val="2"/>
        </w:rPr>
        <w:t xml:space="preserve"> </w:t>
      </w:r>
      <w:r>
        <w:t>–</w:t>
      </w:r>
      <w:r>
        <w:rPr>
          <w:spacing w:val="-6"/>
        </w:rPr>
        <w:t xml:space="preserve"> </w:t>
      </w:r>
      <w:r>
        <w:t>до</w:t>
      </w:r>
      <w:r>
        <w:rPr>
          <w:spacing w:val="-7"/>
        </w:rPr>
        <w:t xml:space="preserve"> </w:t>
      </w:r>
      <w:r>
        <w:t>1,5</w:t>
      </w:r>
      <w:r>
        <w:rPr>
          <w:spacing w:val="-6"/>
        </w:rPr>
        <w:t xml:space="preserve"> </w:t>
      </w:r>
      <w:r>
        <w:rPr>
          <w:spacing w:val="-2"/>
        </w:rPr>
        <w:t>минуты.</w:t>
      </w:r>
    </w:p>
    <w:p w14:paraId="555CED8E">
      <w:pPr>
        <w:spacing w:before="33"/>
        <w:ind w:left="741" w:right="0" w:firstLine="0"/>
        <w:jc w:val="both"/>
        <w:rPr>
          <w:i/>
          <w:sz w:val="28"/>
        </w:rPr>
      </w:pPr>
      <w:r>
        <w:rPr>
          <w:i/>
          <w:sz w:val="28"/>
        </w:rPr>
        <w:t>Смысловое</w:t>
      </w:r>
      <w:r>
        <w:rPr>
          <w:i/>
          <w:spacing w:val="-14"/>
          <w:sz w:val="28"/>
        </w:rPr>
        <w:t xml:space="preserve"> </w:t>
      </w:r>
      <w:r>
        <w:rPr>
          <w:i/>
          <w:spacing w:val="-2"/>
          <w:sz w:val="28"/>
        </w:rPr>
        <w:t>чтение</w:t>
      </w:r>
    </w:p>
    <w:p w14:paraId="58F42D9A">
      <w:pPr>
        <w:pStyle w:val="6"/>
        <w:spacing w:before="34" w:line="264" w:lineRule="auto"/>
        <w:ind w:right="146"/>
      </w:pPr>
      <w: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w:t>
      </w:r>
      <w:r>
        <w:rPr>
          <w:spacing w:val="72"/>
          <w:w w:val="150"/>
        </w:rPr>
        <w:t xml:space="preserve">  </w:t>
      </w:r>
      <w:r>
        <w:t>коммуникативной</w:t>
      </w:r>
      <w:r>
        <w:rPr>
          <w:spacing w:val="72"/>
          <w:w w:val="150"/>
        </w:rPr>
        <w:t xml:space="preserve">  </w:t>
      </w:r>
      <w:r>
        <w:t>задачи:</w:t>
      </w:r>
      <w:r>
        <w:rPr>
          <w:spacing w:val="69"/>
          <w:w w:val="150"/>
        </w:rPr>
        <w:t xml:space="preserve">  </w:t>
      </w:r>
      <w:r>
        <w:t>с</w:t>
      </w:r>
      <w:r>
        <w:rPr>
          <w:spacing w:val="73"/>
          <w:w w:val="150"/>
        </w:rPr>
        <w:t xml:space="preserve">  </w:t>
      </w:r>
      <w:r>
        <w:t>пониманием</w:t>
      </w:r>
      <w:r>
        <w:rPr>
          <w:spacing w:val="72"/>
          <w:w w:val="150"/>
        </w:rPr>
        <w:t xml:space="preserve">  </w:t>
      </w:r>
      <w:r>
        <w:rPr>
          <w:spacing w:val="-2"/>
        </w:rPr>
        <w:t>основного</w:t>
      </w:r>
    </w:p>
    <w:p w14:paraId="52BFD7F4">
      <w:pPr>
        <w:pStyle w:val="6"/>
        <w:spacing w:after="0" w:line="264" w:lineRule="auto"/>
        <w:sectPr>
          <w:pgSz w:w="11910" w:h="16390"/>
          <w:pgMar w:top="1060" w:right="708" w:bottom="280" w:left="1559" w:header="720" w:footer="720" w:gutter="0"/>
          <w:cols w:space="720" w:num="1"/>
        </w:sectPr>
      </w:pPr>
    </w:p>
    <w:p w14:paraId="03559EAB">
      <w:pPr>
        <w:pStyle w:val="6"/>
        <w:spacing w:before="63" w:line="264" w:lineRule="auto"/>
        <w:ind w:right="152" w:firstLine="0"/>
      </w:pPr>
      <w:r>
        <w:t>содержания, с пониманием нужной (запрашиваемой) информации, с полным пониманием содержания текста.</w:t>
      </w:r>
    </w:p>
    <w:p w14:paraId="00E1488D">
      <w:pPr>
        <w:pStyle w:val="6"/>
        <w:spacing w:before="3" w:line="264" w:lineRule="auto"/>
        <w:ind w:right="143"/>
      </w:pPr>
      <w: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757D3309">
      <w:pPr>
        <w:pStyle w:val="6"/>
        <w:spacing w:before="2" w:line="264" w:lineRule="auto"/>
        <w:ind w:right="146"/>
      </w:pPr>
      <w: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28303FE2">
      <w:pPr>
        <w:pStyle w:val="6"/>
        <w:spacing w:line="264" w:lineRule="auto"/>
        <w:ind w:right="145"/>
      </w:pPr>
      <w:r>
        <w:t>Чтение с полным пониманием предполагает полное и точное понимание информации, представленной в тексте, в эксплицитной (явной) форме.</w:t>
      </w:r>
    </w:p>
    <w:p w14:paraId="621EB2F4">
      <w:pPr>
        <w:pStyle w:val="6"/>
        <w:spacing w:line="264" w:lineRule="auto"/>
        <w:ind w:right="151"/>
      </w:pPr>
      <w:r>
        <w:t>Чтение несплошных текстов (таблиц, диаграмм) и понимание представленной в них информации.</w:t>
      </w:r>
    </w:p>
    <w:p w14:paraId="3EF98C49">
      <w:pPr>
        <w:pStyle w:val="6"/>
        <w:spacing w:line="264" w:lineRule="auto"/>
        <w:ind w:right="147"/>
      </w:pPr>
      <w: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610AA235">
      <w:pPr>
        <w:pStyle w:val="6"/>
        <w:ind w:left="741" w:firstLine="0"/>
        <w:jc w:val="left"/>
      </w:pPr>
      <w:r>
        <w:t>Объём</w:t>
      </w:r>
      <w:r>
        <w:rPr>
          <w:spacing w:val="-4"/>
        </w:rPr>
        <w:t xml:space="preserve"> </w:t>
      </w:r>
      <w:r>
        <w:t>текста</w:t>
      </w:r>
      <w:r>
        <w:rPr>
          <w:spacing w:val="-5"/>
        </w:rPr>
        <w:t xml:space="preserve"> </w:t>
      </w:r>
      <w:r>
        <w:t>(текстов)</w:t>
      </w:r>
      <w:r>
        <w:rPr>
          <w:spacing w:val="-7"/>
        </w:rPr>
        <w:t xml:space="preserve"> </w:t>
      </w:r>
      <w:r>
        <w:t>для</w:t>
      </w:r>
      <w:r>
        <w:rPr>
          <w:spacing w:val="-4"/>
        </w:rPr>
        <w:t xml:space="preserve"> </w:t>
      </w:r>
      <w:r>
        <w:t>чтения</w:t>
      </w:r>
      <w:r>
        <w:rPr>
          <w:spacing w:val="1"/>
        </w:rPr>
        <w:t xml:space="preserve"> </w:t>
      </w:r>
      <w:r>
        <w:t>–</w:t>
      </w:r>
      <w:r>
        <w:rPr>
          <w:spacing w:val="-6"/>
        </w:rPr>
        <w:t xml:space="preserve"> </w:t>
      </w:r>
      <w:r>
        <w:t>до</w:t>
      </w:r>
      <w:r>
        <w:rPr>
          <w:spacing w:val="-6"/>
        </w:rPr>
        <w:t xml:space="preserve"> </w:t>
      </w:r>
      <w:r>
        <w:t>350</w:t>
      </w:r>
      <w:r>
        <w:rPr>
          <w:spacing w:val="-6"/>
        </w:rPr>
        <w:t xml:space="preserve"> </w:t>
      </w:r>
      <w:r>
        <w:rPr>
          <w:spacing w:val="-2"/>
        </w:rPr>
        <w:t>слов.</w:t>
      </w:r>
    </w:p>
    <w:p w14:paraId="4FCFAFDA">
      <w:pPr>
        <w:spacing w:before="32"/>
        <w:ind w:left="741" w:right="0" w:firstLine="0"/>
        <w:jc w:val="left"/>
        <w:rPr>
          <w:i/>
          <w:sz w:val="28"/>
        </w:rPr>
      </w:pPr>
      <w:r>
        <w:rPr>
          <w:i/>
          <w:sz w:val="28"/>
        </w:rPr>
        <w:t>Письменная</w:t>
      </w:r>
      <w:r>
        <w:rPr>
          <w:i/>
          <w:spacing w:val="-15"/>
          <w:sz w:val="28"/>
        </w:rPr>
        <w:t xml:space="preserve"> </w:t>
      </w:r>
      <w:r>
        <w:rPr>
          <w:i/>
          <w:spacing w:val="-4"/>
          <w:sz w:val="28"/>
        </w:rPr>
        <w:t>речь</w:t>
      </w:r>
    </w:p>
    <w:p w14:paraId="4F3012E9">
      <w:pPr>
        <w:pStyle w:val="6"/>
        <w:spacing w:before="33"/>
        <w:ind w:left="741" w:firstLine="0"/>
        <w:jc w:val="left"/>
      </w:pPr>
      <w:r>
        <w:t>Развитие</w:t>
      </w:r>
      <w:r>
        <w:rPr>
          <w:spacing w:val="-11"/>
        </w:rPr>
        <w:t xml:space="preserve"> </w:t>
      </w:r>
      <w:r>
        <w:t>умений</w:t>
      </w:r>
      <w:r>
        <w:rPr>
          <w:spacing w:val="-12"/>
        </w:rPr>
        <w:t xml:space="preserve"> </w:t>
      </w:r>
      <w:r>
        <w:t>письменной</w:t>
      </w:r>
      <w:r>
        <w:rPr>
          <w:spacing w:val="-12"/>
        </w:rPr>
        <w:t xml:space="preserve"> </w:t>
      </w:r>
      <w:r>
        <w:rPr>
          <w:spacing w:val="-4"/>
        </w:rPr>
        <w:t>речи:</w:t>
      </w:r>
    </w:p>
    <w:p w14:paraId="613417B0">
      <w:pPr>
        <w:pStyle w:val="6"/>
        <w:spacing w:before="29" w:line="264" w:lineRule="auto"/>
        <w:ind w:right="150"/>
      </w:pPr>
      <w: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5500451B">
      <w:pPr>
        <w:pStyle w:val="6"/>
        <w:spacing w:before="3" w:line="261" w:lineRule="auto"/>
        <w:ind w:right="150"/>
      </w:pPr>
      <w:r>
        <w:t>заполнение анкет и формуляров:</w:t>
      </w:r>
      <w:r>
        <w:rPr>
          <w:spacing w:val="-2"/>
        </w:rPr>
        <w:t xml:space="preserve"> </w:t>
      </w:r>
      <w:r>
        <w:t>сообщение о себе основных</w:t>
      </w:r>
      <w:r>
        <w:rPr>
          <w:spacing w:val="-2"/>
        </w:rPr>
        <w:t xml:space="preserve"> </w:t>
      </w:r>
      <w:r>
        <w:t>сведений в соответствии с нормами, принятыми в стране (странах) изучаемого языка;</w:t>
      </w:r>
    </w:p>
    <w:p w14:paraId="0DDC8FED">
      <w:pPr>
        <w:pStyle w:val="6"/>
        <w:spacing w:before="5" w:line="264" w:lineRule="auto"/>
        <w:ind w:right="149"/>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14:paraId="3ABDB982">
      <w:pPr>
        <w:pStyle w:val="6"/>
        <w:spacing w:before="3" w:line="261" w:lineRule="auto"/>
        <w:ind w:right="144"/>
      </w:pPr>
      <w:r>
        <w:t>создание небольшого письменного высказывания с использованием образца, плана, таблицы. Объём письменного высказывания – до 90 слов.</w:t>
      </w:r>
    </w:p>
    <w:p w14:paraId="78776D51">
      <w:pPr>
        <w:pStyle w:val="3"/>
        <w:spacing w:before="9"/>
      </w:pPr>
      <w:r>
        <w:t>Языковые</w:t>
      </w:r>
      <w:r>
        <w:rPr>
          <w:spacing w:val="-7"/>
        </w:rPr>
        <w:t xml:space="preserve"> </w:t>
      </w:r>
      <w:r>
        <w:t>знания</w:t>
      </w:r>
      <w:r>
        <w:rPr>
          <w:spacing w:val="-4"/>
        </w:rPr>
        <w:t xml:space="preserve"> </w:t>
      </w:r>
      <w:r>
        <w:t>и</w:t>
      </w:r>
      <w:r>
        <w:rPr>
          <w:spacing w:val="-9"/>
        </w:rPr>
        <w:t xml:space="preserve"> </w:t>
      </w:r>
      <w:r>
        <w:rPr>
          <w:spacing w:val="-2"/>
        </w:rPr>
        <w:t>умения</w:t>
      </w:r>
    </w:p>
    <w:p w14:paraId="7D54A2AA">
      <w:pPr>
        <w:spacing w:before="28"/>
        <w:ind w:left="741" w:right="0" w:firstLine="0"/>
        <w:jc w:val="both"/>
        <w:rPr>
          <w:i/>
          <w:sz w:val="28"/>
        </w:rPr>
      </w:pPr>
      <w:r>
        <w:rPr>
          <w:i/>
          <w:sz w:val="28"/>
        </w:rPr>
        <w:t>Фонетическая</w:t>
      </w:r>
      <w:r>
        <w:rPr>
          <w:i/>
          <w:spacing w:val="-15"/>
          <w:sz w:val="28"/>
        </w:rPr>
        <w:t xml:space="preserve"> </w:t>
      </w:r>
      <w:r>
        <w:rPr>
          <w:i/>
          <w:sz w:val="28"/>
        </w:rPr>
        <w:t>сторона</w:t>
      </w:r>
      <w:r>
        <w:rPr>
          <w:i/>
          <w:spacing w:val="-15"/>
          <w:sz w:val="28"/>
        </w:rPr>
        <w:t xml:space="preserve"> </w:t>
      </w:r>
      <w:r>
        <w:rPr>
          <w:i/>
          <w:spacing w:val="-4"/>
          <w:sz w:val="28"/>
        </w:rPr>
        <w:t>речи</w:t>
      </w:r>
    </w:p>
    <w:p w14:paraId="69CB5E1B">
      <w:pPr>
        <w:pStyle w:val="6"/>
        <w:spacing w:before="33" w:line="264" w:lineRule="auto"/>
        <w:ind w:right="142"/>
      </w:pPr>
      <w:r>
        <w:t>Различение на слух, без фонематических ошибок, ведущих к сбою в коммуникации, произнесение слов с соблюдением правильного ударения и фраз</w:t>
      </w:r>
      <w:r>
        <w:rPr>
          <w:spacing w:val="23"/>
        </w:rPr>
        <w:t xml:space="preserve"> </w:t>
      </w:r>
      <w:r>
        <w:t>с</w:t>
      </w:r>
      <w:r>
        <w:rPr>
          <w:spacing w:val="24"/>
        </w:rPr>
        <w:t xml:space="preserve"> </w:t>
      </w:r>
      <w:r>
        <w:t>соблюдением</w:t>
      </w:r>
      <w:r>
        <w:rPr>
          <w:spacing w:val="23"/>
        </w:rPr>
        <w:t xml:space="preserve"> </w:t>
      </w:r>
      <w:r>
        <w:t>их</w:t>
      </w:r>
      <w:r>
        <w:rPr>
          <w:spacing w:val="18"/>
        </w:rPr>
        <w:t xml:space="preserve"> </w:t>
      </w:r>
      <w:r>
        <w:t>ритмико-интонационных</w:t>
      </w:r>
      <w:r>
        <w:rPr>
          <w:spacing w:val="18"/>
        </w:rPr>
        <w:t xml:space="preserve"> </w:t>
      </w:r>
      <w:r>
        <w:t>особенностей,</w:t>
      </w:r>
      <w:r>
        <w:rPr>
          <w:spacing w:val="24"/>
        </w:rPr>
        <w:t xml:space="preserve"> </w:t>
      </w:r>
      <w:r>
        <w:t>в</w:t>
      </w:r>
      <w:r>
        <w:rPr>
          <w:spacing w:val="21"/>
        </w:rPr>
        <w:t xml:space="preserve"> </w:t>
      </w:r>
      <w:r>
        <w:t>том</w:t>
      </w:r>
      <w:r>
        <w:rPr>
          <w:spacing w:val="24"/>
        </w:rPr>
        <w:t xml:space="preserve"> </w:t>
      </w:r>
      <w:r>
        <w:rPr>
          <w:spacing w:val="-2"/>
        </w:rPr>
        <w:t>числе</w:t>
      </w:r>
    </w:p>
    <w:p w14:paraId="6F534A07">
      <w:pPr>
        <w:pStyle w:val="6"/>
        <w:spacing w:after="0" w:line="264" w:lineRule="auto"/>
        <w:sectPr>
          <w:pgSz w:w="11910" w:h="16390"/>
          <w:pgMar w:top="1060" w:right="708" w:bottom="280" w:left="1559" w:header="720" w:footer="720" w:gutter="0"/>
          <w:cols w:space="720" w:num="1"/>
        </w:sectPr>
      </w:pPr>
    </w:p>
    <w:p w14:paraId="044B8FD6">
      <w:pPr>
        <w:pStyle w:val="6"/>
        <w:spacing w:before="63" w:line="264" w:lineRule="auto"/>
        <w:ind w:right="150" w:firstLine="0"/>
      </w:pPr>
      <w:r>
        <w:t>отсутствия фразового ударения на служебных словах, чтение новых слов согласно основным правилам чтения.</w:t>
      </w:r>
    </w:p>
    <w:p w14:paraId="7FE9A33A">
      <w:pPr>
        <w:pStyle w:val="6"/>
        <w:spacing w:before="3" w:line="264" w:lineRule="auto"/>
        <w:ind w:right="145"/>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235AD92">
      <w:pPr>
        <w:pStyle w:val="6"/>
        <w:spacing w:line="264" w:lineRule="auto"/>
        <w:ind w:right="141"/>
      </w:pPr>
      <w:r>
        <w:t xml:space="preserve">Тексты для чтения вслух: диалог (беседа), рассказ, сообщение информационного характера, отрывок из статьи научно-популярного </w:t>
      </w:r>
      <w:r>
        <w:rPr>
          <w:spacing w:val="-2"/>
        </w:rPr>
        <w:t>характера.</w:t>
      </w:r>
    </w:p>
    <w:p w14:paraId="264703CC">
      <w:pPr>
        <w:spacing w:before="2" w:line="264" w:lineRule="auto"/>
        <w:ind w:left="741" w:right="3135" w:firstLine="0"/>
        <w:jc w:val="left"/>
        <w:rPr>
          <w:sz w:val="28"/>
        </w:rPr>
      </w:pPr>
      <w:r>
        <w:rPr>
          <w:sz w:val="28"/>
        </w:rPr>
        <w:t>Объём</w:t>
      </w:r>
      <w:r>
        <w:rPr>
          <w:spacing w:val="-4"/>
          <w:sz w:val="28"/>
        </w:rPr>
        <w:t xml:space="preserve"> </w:t>
      </w:r>
      <w:r>
        <w:rPr>
          <w:sz w:val="28"/>
        </w:rPr>
        <w:t>текста</w:t>
      </w:r>
      <w:r>
        <w:rPr>
          <w:spacing w:val="-5"/>
          <w:sz w:val="28"/>
        </w:rPr>
        <w:t xml:space="preserve"> </w:t>
      </w:r>
      <w:r>
        <w:rPr>
          <w:sz w:val="28"/>
        </w:rPr>
        <w:t>для</w:t>
      </w:r>
      <w:r>
        <w:rPr>
          <w:spacing w:val="-4"/>
          <w:sz w:val="28"/>
        </w:rPr>
        <w:t xml:space="preserve"> </w:t>
      </w:r>
      <w:r>
        <w:rPr>
          <w:sz w:val="28"/>
        </w:rPr>
        <w:t>чтения</w:t>
      </w:r>
      <w:r>
        <w:rPr>
          <w:spacing w:val="-5"/>
          <w:sz w:val="28"/>
        </w:rPr>
        <w:t xml:space="preserve"> </w:t>
      </w:r>
      <w:r>
        <w:rPr>
          <w:sz w:val="28"/>
        </w:rPr>
        <w:t>вслух</w:t>
      </w:r>
      <w:r>
        <w:rPr>
          <w:spacing w:val="-5"/>
          <w:sz w:val="28"/>
        </w:rPr>
        <w:t xml:space="preserve"> </w:t>
      </w:r>
      <w:r>
        <w:rPr>
          <w:sz w:val="28"/>
        </w:rPr>
        <w:t>–</w:t>
      </w:r>
      <w:r>
        <w:rPr>
          <w:spacing w:val="-6"/>
          <w:sz w:val="28"/>
        </w:rPr>
        <w:t xml:space="preserve"> </w:t>
      </w:r>
      <w:r>
        <w:rPr>
          <w:sz w:val="28"/>
        </w:rPr>
        <w:t>до</w:t>
      </w:r>
      <w:r>
        <w:rPr>
          <w:spacing w:val="-6"/>
          <w:sz w:val="28"/>
        </w:rPr>
        <w:t xml:space="preserve"> </w:t>
      </w:r>
      <w:r>
        <w:rPr>
          <w:sz w:val="28"/>
        </w:rPr>
        <w:t>100</w:t>
      </w:r>
      <w:r>
        <w:rPr>
          <w:spacing w:val="-6"/>
          <w:sz w:val="28"/>
        </w:rPr>
        <w:t xml:space="preserve"> </w:t>
      </w:r>
      <w:r>
        <w:rPr>
          <w:sz w:val="28"/>
        </w:rPr>
        <w:t xml:space="preserve">слов. </w:t>
      </w:r>
      <w:r>
        <w:rPr>
          <w:i/>
          <w:sz w:val="28"/>
        </w:rPr>
        <w:t xml:space="preserve">Графика, орфография и пунктуация </w:t>
      </w:r>
      <w:r>
        <w:rPr>
          <w:sz w:val="28"/>
        </w:rPr>
        <w:t>Правильное написание изученных слов.</w:t>
      </w:r>
    </w:p>
    <w:p w14:paraId="6A60FE9F">
      <w:pPr>
        <w:pStyle w:val="6"/>
        <w:spacing w:line="264" w:lineRule="auto"/>
        <w:ind w:right="147"/>
      </w:pPr>
      <w:r>
        <w:t>Правильное использование знаков препинания: точки, вопросительного и восклицательного знаков в конце предложения, запятой при перечислении</w:t>
      </w:r>
      <w:r>
        <w:rPr>
          <w:spacing w:val="40"/>
        </w:rPr>
        <w:t xml:space="preserve"> </w:t>
      </w:r>
      <w:r>
        <w:t>и обращении; апострофа.</w:t>
      </w:r>
    </w:p>
    <w:p w14:paraId="14C383B3">
      <w:pPr>
        <w:pStyle w:val="6"/>
        <w:spacing w:line="264" w:lineRule="auto"/>
        <w:ind w:right="147"/>
      </w:pPr>
      <w:r>
        <w:t>Пунктуационно правильное, в соответствии с нормами речевого</w:t>
      </w:r>
      <w:r>
        <w:rPr>
          <w:spacing w:val="40"/>
        </w:rPr>
        <w:t xml:space="preserve"> </w:t>
      </w:r>
      <w:r>
        <w:t>этикета, принятыми в стране (странах) изучаемого языка, оформление электронного сообщения личного характера.</w:t>
      </w:r>
    </w:p>
    <w:p w14:paraId="3F0650CB">
      <w:pPr>
        <w:spacing w:before="0"/>
        <w:ind w:left="741" w:right="0" w:firstLine="0"/>
        <w:jc w:val="both"/>
        <w:rPr>
          <w:i/>
          <w:sz w:val="28"/>
        </w:rPr>
      </w:pPr>
      <w:r>
        <w:rPr>
          <w:i/>
          <w:sz w:val="28"/>
        </w:rPr>
        <w:t>Лексическая</w:t>
      </w:r>
      <w:r>
        <w:rPr>
          <w:i/>
          <w:spacing w:val="-16"/>
          <w:sz w:val="28"/>
        </w:rPr>
        <w:t xml:space="preserve"> </w:t>
      </w:r>
      <w:r>
        <w:rPr>
          <w:i/>
          <w:sz w:val="28"/>
        </w:rPr>
        <w:t>сторона</w:t>
      </w:r>
      <w:r>
        <w:rPr>
          <w:i/>
          <w:spacing w:val="-15"/>
          <w:sz w:val="28"/>
        </w:rPr>
        <w:t xml:space="preserve"> </w:t>
      </w:r>
      <w:r>
        <w:rPr>
          <w:i/>
          <w:spacing w:val="-4"/>
          <w:sz w:val="28"/>
        </w:rPr>
        <w:t>речи</w:t>
      </w:r>
    </w:p>
    <w:p w14:paraId="4060E580">
      <w:pPr>
        <w:pStyle w:val="6"/>
        <w:spacing w:before="29" w:line="264" w:lineRule="auto"/>
        <w:ind w:right="140"/>
      </w:pPr>
      <w:r>
        <w:t>Распознавание и</w:t>
      </w:r>
      <w:r>
        <w:rPr>
          <w:spacing w:val="-1"/>
        </w:rPr>
        <w:t xml:space="preserve"> </w:t>
      </w:r>
      <w:r>
        <w:t>употребление в устной и письменной</w:t>
      </w:r>
      <w:r>
        <w:rPr>
          <w:spacing w:val="-2"/>
        </w:rPr>
        <w:t xml:space="preserve"> </w:t>
      </w:r>
      <w:r>
        <w:t>речи</w:t>
      </w:r>
      <w:r>
        <w:rPr>
          <w:spacing w:val="-1"/>
        </w:rPr>
        <w:t xml:space="preserve"> </w:t>
      </w:r>
      <w: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67E5A4D">
      <w:pPr>
        <w:pStyle w:val="6"/>
        <w:spacing w:before="4" w:line="264" w:lineRule="auto"/>
        <w:ind w:right="144"/>
      </w:pPr>
      <w: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2FD3BDE8">
      <w:pPr>
        <w:pStyle w:val="6"/>
        <w:spacing w:line="264" w:lineRule="auto"/>
        <w:ind w:right="137"/>
      </w:pPr>
      <w: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313BF4CA">
      <w:pPr>
        <w:pStyle w:val="6"/>
        <w:ind w:left="741" w:firstLine="0"/>
        <w:jc w:val="left"/>
      </w:pPr>
      <w:r>
        <w:t>Основные</w:t>
      </w:r>
      <w:r>
        <w:rPr>
          <w:spacing w:val="-10"/>
        </w:rPr>
        <w:t xml:space="preserve"> </w:t>
      </w:r>
      <w:r>
        <w:t>способы</w:t>
      </w:r>
      <w:r>
        <w:rPr>
          <w:spacing w:val="-11"/>
        </w:rPr>
        <w:t xml:space="preserve"> </w:t>
      </w:r>
      <w:r>
        <w:rPr>
          <w:spacing w:val="-2"/>
        </w:rPr>
        <w:t>словообразования:</w:t>
      </w:r>
    </w:p>
    <w:p w14:paraId="33D3D7ED">
      <w:pPr>
        <w:pStyle w:val="6"/>
        <w:spacing w:before="32"/>
        <w:ind w:left="741" w:firstLine="0"/>
        <w:jc w:val="left"/>
      </w:pPr>
      <w:r>
        <w:rPr>
          <w:spacing w:val="-2"/>
        </w:rPr>
        <w:t>аффиксация:</w:t>
      </w:r>
    </w:p>
    <w:p w14:paraId="5977DC80">
      <w:pPr>
        <w:pStyle w:val="6"/>
        <w:spacing w:before="33" w:line="261" w:lineRule="auto"/>
        <w:ind w:right="145"/>
        <w:jc w:val="left"/>
      </w:pPr>
      <w:r>
        <w:t>образование имён существительных</w:t>
      </w:r>
      <w:r>
        <w:rPr>
          <w:spacing w:val="-2"/>
        </w:rPr>
        <w:t xml:space="preserve"> </w:t>
      </w:r>
      <w:r>
        <w:t>при помощи префикса un</w:t>
      </w:r>
      <w:r>
        <w:rPr>
          <w:spacing w:val="-2"/>
        </w:rPr>
        <w:t xml:space="preserve"> </w:t>
      </w:r>
      <w:r>
        <w:t>(unreality) и при помощи суффиксов: -ment (development), -ness (darkness);</w:t>
      </w:r>
    </w:p>
    <w:p w14:paraId="6514ADC8">
      <w:pPr>
        <w:pStyle w:val="6"/>
        <w:spacing w:before="4"/>
        <w:ind w:left="741" w:firstLine="0"/>
        <w:jc w:val="left"/>
      </w:pPr>
      <w:r>
        <w:t>образование</w:t>
      </w:r>
      <w:r>
        <w:rPr>
          <w:spacing w:val="1"/>
        </w:rPr>
        <w:t xml:space="preserve"> </w:t>
      </w:r>
      <w:r>
        <w:t>имён</w:t>
      </w:r>
      <w:r>
        <w:rPr>
          <w:spacing w:val="2"/>
        </w:rPr>
        <w:t xml:space="preserve"> </w:t>
      </w:r>
      <w:r>
        <w:t>прилагательных</w:t>
      </w:r>
      <w:r>
        <w:rPr>
          <w:spacing w:val="-2"/>
        </w:rPr>
        <w:t xml:space="preserve"> </w:t>
      </w:r>
      <w:r>
        <w:t>при</w:t>
      </w:r>
      <w:r>
        <w:rPr>
          <w:spacing w:val="5"/>
        </w:rPr>
        <w:t xml:space="preserve"> </w:t>
      </w:r>
      <w:r>
        <w:t>помощи</w:t>
      </w:r>
      <w:r>
        <w:rPr>
          <w:spacing w:val="2"/>
        </w:rPr>
        <w:t xml:space="preserve"> </w:t>
      </w:r>
      <w:r>
        <w:t>суффиксов</w:t>
      </w:r>
      <w:r>
        <w:rPr>
          <w:spacing w:val="8"/>
        </w:rPr>
        <w:t xml:space="preserve"> </w:t>
      </w:r>
      <w:r>
        <w:t>-ly</w:t>
      </w:r>
      <w:r>
        <w:rPr>
          <w:spacing w:val="2"/>
        </w:rPr>
        <w:t xml:space="preserve"> </w:t>
      </w:r>
      <w:r>
        <w:rPr>
          <w:spacing w:val="-2"/>
        </w:rPr>
        <w:t>(friendly),</w:t>
      </w:r>
    </w:p>
    <w:p w14:paraId="209DD763">
      <w:pPr>
        <w:pStyle w:val="6"/>
        <w:spacing w:before="34"/>
        <w:ind w:firstLine="0"/>
        <w:jc w:val="left"/>
      </w:pPr>
      <w:r>
        <w:t>-ous</w:t>
      </w:r>
      <w:r>
        <w:rPr>
          <w:spacing w:val="-5"/>
        </w:rPr>
        <w:t xml:space="preserve"> </w:t>
      </w:r>
      <w:r>
        <w:t>(famous),</w:t>
      </w:r>
      <w:r>
        <w:rPr>
          <w:spacing w:val="-4"/>
        </w:rPr>
        <w:t xml:space="preserve"> </w:t>
      </w:r>
      <w:r>
        <w:t>-y</w:t>
      </w:r>
      <w:r>
        <w:rPr>
          <w:spacing w:val="-10"/>
        </w:rPr>
        <w:t xml:space="preserve"> </w:t>
      </w:r>
      <w:r>
        <w:rPr>
          <w:spacing w:val="-2"/>
        </w:rPr>
        <w:t>(busy);</w:t>
      </w:r>
    </w:p>
    <w:p w14:paraId="70E73FAD">
      <w:pPr>
        <w:pStyle w:val="6"/>
        <w:spacing w:before="33"/>
        <w:ind w:left="741" w:firstLine="0"/>
        <w:jc w:val="left"/>
      </w:pPr>
      <w:r>
        <w:t>образование</w:t>
      </w:r>
      <w:r>
        <w:rPr>
          <w:spacing w:val="-2"/>
        </w:rPr>
        <w:t xml:space="preserve"> </w:t>
      </w:r>
      <w:r>
        <w:t>имён</w:t>
      </w:r>
      <w:r>
        <w:rPr>
          <w:spacing w:val="-2"/>
        </w:rPr>
        <w:t xml:space="preserve"> </w:t>
      </w:r>
      <w:r>
        <w:t>прилагательных</w:t>
      </w:r>
      <w:r>
        <w:rPr>
          <w:spacing w:val="-6"/>
        </w:rPr>
        <w:t xml:space="preserve"> </w:t>
      </w:r>
      <w:r>
        <w:t>и</w:t>
      </w:r>
      <w:r>
        <w:rPr>
          <w:spacing w:val="-2"/>
        </w:rPr>
        <w:t xml:space="preserve"> </w:t>
      </w:r>
      <w:r>
        <w:t>наречий</w:t>
      </w:r>
      <w:r>
        <w:rPr>
          <w:spacing w:val="-2"/>
        </w:rPr>
        <w:t xml:space="preserve"> </w:t>
      </w:r>
      <w:r>
        <w:t>при</w:t>
      </w:r>
      <w:r>
        <w:rPr>
          <w:spacing w:val="-2"/>
        </w:rPr>
        <w:t xml:space="preserve"> </w:t>
      </w:r>
      <w:r>
        <w:t>помощи</w:t>
      </w:r>
      <w:r>
        <w:rPr>
          <w:spacing w:val="-2"/>
        </w:rPr>
        <w:t xml:space="preserve"> </w:t>
      </w:r>
      <w:r>
        <w:t>префиксов</w:t>
      </w:r>
      <w:r>
        <w:rPr>
          <w:spacing w:val="11"/>
        </w:rPr>
        <w:t xml:space="preserve"> </w:t>
      </w:r>
      <w:r>
        <w:rPr>
          <w:spacing w:val="-5"/>
        </w:rPr>
        <w:t>in-</w:t>
      </w:r>
    </w:p>
    <w:p w14:paraId="37BFF402">
      <w:pPr>
        <w:pStyle w:val="6"/>
        <w:spacing w:before="33"/>
        <w:ind w:firstLine="0"/>
        <w:jc w:val="left"/>
      </w:pPr>
      <w:r>
        <w:t>/im-</w:t>
      </w:r>
      <w:r>
        <w:rPr>
          <w:spacing w:val="-11"/>
        </w:rPr>
        <w:t xml:space="preserve"> </w:t>
      </w:r>
      <w:r>
        <w:t>(informal,</w:t>
      </w:r>
      <w:r>
        <w:rPr>
          <w:spacing w:val="-8"/>
        </w:rPr>
        <w:t xml:space="preserve"> </w:t>
      </w:r>
      <w:r>
        <w:t>independently,</w:t>
      </w:r>
      <w:r>
        <w:rPr>
          <w:spacing w:val="-3"/>
        </w:rPr>
        <w:t xml:space="preserve"> </w:t>
      </w:r>
      <w:r>
        <w:rPr>
          <w:spacing w:val="-2"/>
        </w:rPr>
        <w:t>impossible);</w:t>
      </w:r>
    </w:p>
    <w:p w14:paraId="3D551C9F">
      <w:pPr>
        <w:pStyle w:val="6"/>
        <w:spacing w:before="29"/>
        <w:ind w:left="741" w:firstLine="0"/>
        <w:jc w:val="left"/>
      </w:pPr>
      <w:r>
        <w:rPr>
          <w:spacing w:val="-2"/>
        </w:rPr>
        <w:t>словосложение:</w:t>
      </w:r>
    </w:p>
    <w:p w14:paraId="02923F86">
      <w:pPr>
        <w:pStyle w:val="6"/>
        <w:spacing w:after="0"/>
        <w:jc w:val="left"/>
        <w:sectPr>
          <w:pgSz w:w="11910" w:h="16390"/>
          <w:pgMar w:top="1060" w:right="708" w:bottom="280" w:left="1559" w:header="720" w:footer="720" w:gutter="0"/>
          <w:cols w:space="720" w:num="1"/>
        </w:sectPr>
      </w:pPr>
    </w:p>
    <w:p w14:paraId="4C8E0D44">
      <w:pPr>
        <w:pStyle w:val="6"/>
        <w:spacing w:before="63" w:line="264" w:lineRule="auto"/>
        <w:ind w:right="135"/>
      </w:pPr>
      <w:r>
        <w:t xml:space="preserve">образование сложных прилагательных путём соединения основы прилагательного с основой существительного с добавлением суффикса -ed </w:t>
      </w:r>
      <w:r>
        <w:rPr>
          <w:spacing w:val="-2"/>
        </w:rPr>
        <w:t>(blue-eyed).</w:t>
      </w:r>
    </w:p>
    <w:p w14:paraId="60E3A482">
      <w:pPr>
        <w:pStyle w:val="6"/>
        <w:spacing w:before="4"/>
        <w:ind w:left="741" w:firstLine="0"/>
      </w:pPr>
      <w:r>
        <w:t>Многозначные</w:t>
      </w:r>
      <w:r>
        <w:rPr>
          <w:spacing w:val="65"/>
        </w:rPr>
        <w:t xml:space="preserve">   </w:t>
      </w:r>
      <w:r>
        <w:t>лексические</w:t>
      </w:r>
      <w:r>
        <w:rPr>
          <w:spacing w:val="65"/>
        </w:rPr>
        <w:t xml:space="preserve">   </w:t>
      </w:r>
      <w:r>
        <w:t>единицы.</w:t>
      </w:r>
      <w:r>
        <w:rPr>
          <w:spacing w:val="65"/>
        </w:rPr>
        <w:t xml:space="preserve">   </w:t>
      </w:r>
      <w:r>
        <w:t>Синонимы.</w:t>
      </w:r>
      <w:r>
        <w:rPr>
          <w:spacing w:val="65"/>
        </w:rPr>
        <w:t xml:space="preserve">   </w:t>
      </w:r>
      <w:r>
        <w:rPr>
          <w:spacing w:val="-2"/>
        </w:rPr>
        <w:t>Антонимы.</w:t>
      </w:r>
    </w:p>
    <w:p w14:paraId="3FE5ACC0">
      <w:pPr>
        <w:pStyle w:val="6"/>
        <w:spacing w:before="29"/>
        <w:ind w:firstLine="0"/>
      </w:pPr>
      <w:r>
        <w:t>Интернациональные</w:t>
      </w:r>
      <w:r>
        <w:rPr>
          <w:spacing w:val="-12"/>
        </w:rPr>
        <w:t xml:space="preserve"> </w:t>
      </w:r>
      <w:r>
        <w:t>слова.</w:t>
      </w:r>
      <w:r>
        <w:rPr>
          <w:spacing w:val="-11"/>
        </w:rPr>
        <w:t xml:space="preserve"> </w:t>
      </w:r>
      <w:r>
        <w:t>Наиболее</w:t>
      </w:r>
      <w:r>
        <w:rPr>
          <w:spacing w:val="-12"/>
        </w:rPr>
        <w:t xml:space="preserve"> </w:t>
      </w:r>
      <w:r>
        <w:t>частотные</w:t>
      </w:r>
      <w:r>
        <w:rPr>
          <w:spacing w:val="-12"/>
        </w:rPr>
        <w:t xml:space="preserve"> </w:t>
      </w:r>
      <w:r>
        <w:t>фразовые</w:t>
      </w:r>
      <w:r>
        <w:rPr>
          <w:spacing w:val="-12"/>
        </w:rPr>
        <w:t xml:space="preserve"> </w:t>
      </w:r>
      <w:r>
        <w:rPr>
          <w:spacing w:val="-2"/>
        </w:rPr>
        <w:t>глаголы.</w:t>
      </w:r>
    </w:p>
    <w:p w14:paraId="37952956">
      <w:pPr>
        <w:spacing w:before="33"/>
        <w:ind w:left="741" w:right="0" w:firstLine="0"/>
        <w:jc w:val="both"/>
        <w:rPr>
          <w:i/>
          <w:sz w:val="28"/>
        </w:rPr>
      </w:pPr>
      <w:r>
        <w:rPr>
          <w:i/>
          <w:sz w:val="28"/>
        </w:rPr>
        <w:t>Грамматическая</w:t>
      </w:r>
      <w:r>
        <w:rPr>
          <w:i/>
          <w:spacing w:val="-18"/>
          <w:sz w:val="28"/>
        </w:rPr>
        <w:t xml:space="preserve"> </w:t>
      </w:r>
      <w:r>
        <w:rPr>
          <w:i/>
          <w:sz w:val="28"/>
        </w:rPr>
        <w:t>сторона</w:t>
      </w:r>
      <w:r>
        <w:rPr>
          <w:i/>
          <w:spacing w:val="-17"/>
          <w:sz w:val="28"/>
        </w:rPr>
        <w:t xml:space="preserve"> </w:t>
      </w:r>
      <w:r>
        <w:rPr>
          <w:i/>
          <w:spacing w:val="-4"/>
          <w:sz w:val="28"/>
        </w:rPr>
        <w:t>речи</w:t>
      </w:r>
    </w:p>
    <w:p w14:paraId="46ABDBFA">
      <w:pPr>
        <w:pStyle w:val="6"/>
        <w:spacing w:before="33" w:line="264" w:lineRule="auto"/>
        <w:jc w:val="left"/>
      </w:pPr>
      <w:r>
        <w:t>Распознавание и употребление в устной и письменной речи изученных морфологических форм и синтаксических конструкций английского языка.</w:t>
      </w:r>
    </w:p>
    <w:p w14:paraId="364B7593">
      <w:pPr>
        <w:pStyle w:val="6"/>
        <w:spacing w:before="3" w:line="261" w:lineRule="auto"/>
        <w:jc w:val="left"/>
      </w:pPr>
      <w:r>
        <w:t>Предложения</w:t>
      </w:r>
      <w:r>
        <w:rPr>
          <w:spacing w:val="40"/>
        </w:rPr>
        <w:t xml:space="preserve"> </w:t>
      </w:r>
      <w:r>
        <w:t>со</w:t>
      </w:r>
      <w:r>
        <w:rPr>
          <w:spacing w:val="40"/>
        </w:rPr>
        <w:t xml:space="preserve"> </w:t>
      </w:r>
      <w:r>
        <w:t>сложным</w:t>
      </w:r>
      <w:r>
        <w:rPr>
          <w:spacing w:val="40"/>
        </w:rPr>
        <w:t xml:space="preserve"> </w:t>
      </w:r>
      <w:r>
        <w:t>дополнением</w:t>
      </w:r>
      <w:r>
        <w:rPr>
          <w:spacing w:val="40"/>
        </w:rPr>
        <w:t xml:space="preserve"> </w:t>
      </w:r>
      <w:r>
        <w:t>(Complex</w:t>
      </w:r>
      <w:r>
        <w:rPr>
          <w:spacing w:val="40"/>
        </w:rPr>
        <w:t xml:space="preserve"> </w:t>
      </w:r>
      <w:r>
        <w:t>Object).</w:t>
      </w:r>
      <w:r>
        <w:rPr>
          <w:spacing w:val="40"/>
        </w:rPr>
        <w:t xml:space="preserve"> </w:t>
      </w:r>
      <w:r>
        <w:t>Условные</w:t>
      </w:r>
      <w:r>
        <w:rPr>
          <w:spacing w:val="40"/>
        </w:rPr>
        <w:t xml:space="preserve"> </w:t>
      </w:r>
      <w:r>
        <w:t>предложения реального (Conditional 0, Conditional I) характера.</w:t>
      </w:r>
    </w:p>
    <w:p w14:paraId="25BEBAC9">
      <w:pPr>
        <w:pStyle w:val="6"/>
        <w:spacing w:before="3" w:line="264" w:lineRule="auto"/>
        <w:jc w:val="left"/>
      </w:pPr>
      <w:r>
        <w:t>Предложения</w:t>
      </w:r>
      <w:r>
        <w:rPr>
          <w:spacing w:val="-2"/>
        </w:rPr>
        <w:t xml:space="preserve"> </w:t>
      </w:r>
      <w:r>
        <w:t>с</w:t>
      </w:r>
      <w:r>
        <w:rPr>
          <w:spacing w:val="-2"/>
        </w:rPr>
        <w:t xml:space="preserve"> </w:t>
      </w:r>
      <w:r>
        <w:t>конструкцией to</w:t>
      </w:r>
      <w:r>
        <w:rPr>
          <w:spacing w:val="-2"/>
        </w:rPr>
        <w:t xml:space="preserve"> </w:t>
      </w:r>
      <w:r>
        <w:t>be going</w:t>
      </w:r>
      <w:r>
        <w:rPr>
          <w:spacing w:val="-2"/>
        </w:rPr>
        <w:t xml:space="preserve"> </w:t>
      </w:r>
      <w:r>
        <w:t>to</w:t>
      </w:r>
      <w:r>
        <w:rPr>
          <w:spacing w:val="-2"/>
        </w:rPr>
        <w:t xml:space="preserve"> </w:t>
      </w:r>
      <w:r>
        <w:t>+</w:t>
      </w:r>
      <w:r>
        <w:rPr>
          <w:spacing w:val="-2"/>
        </w:rPr>
        <w:t xml:space="preserve"> </w:t>
      </w:r>
      <w:r>
        <w:t>инфинитив</w:t>
      </w:r>
      <w:r>
        <w:rPr>
          <w:spacing w:val="-4"/>
        </w:rPr>
        <w:t xml:space="preserve"> </w:t>
      </w:r>
      <w:r>
        <w:t>и</w:t>
      </w:r>
      <w:r>
        <w:rPr>
          <w:spacing w:val="-3"/>
        </w:rPr>
        <w:t xml:space="preserve"> </w:t>
      </w:r>
      <w:r>
        <w:t>формы Future Simple Tense и Present Continuous Tense для выражения будущего действия.</w:t>
      </w:r>
    </w:p>
    <w:p w14:paraId="56AA38D4">
      <w:pPr>
        <w:pStyle w:val="6"/>
        <w:spacing w:before="2"/>
        <w:ind w:left="741" w:firstLine="0"/>
        <w:jc w:val="left"/>
      </w:pPr>
      <w:r>
        <w:t>Конструкция</w:t>
      </w:r>
      <w:r>
        <w:rPr>
          <w:spacing w:val="-5"/>
        </w:rPr>
        <w:t xml:space="preserve"> </w:t>
      </w:r>
      <w:r>
        <w:t>used</w:t>
      </w:r>
      <w:r>
        <w:rPr>
          <w:spacing w:val="-5"/>
        </w:rPr>
        <w:t xml:space="preserve"> </w:t>
      </w:r>
      <w:r>
        <w:t>to</w:t>
      </w:r>
      <w:r>
        <w:rPr>
          <w:spacing w:val="-6"/>
        </w:rPr>
        <w:t xml:space="preserve"> </w:t>
      </w:r>
      <w:r>
        <w:t>+</w:t>
      </w:r>
      <w:r>
        <w:rPr>
          <w:spacing w:val="-6"/>
        </w:rPr>
        <w:t xml:space="preserve"> </w:t>
      </w:r>
      <w:r>
        <w:t>инфинитив</w:t>
      </w:r>
      <w:r>
        <w:rPr>
          <w:spacing w:val="-8"/>
        </w:rPr>
        <w:t xml:space="preserve"> </w:t>
      </w:r>
      <w:r>
        <w:rPr>
          <w:spacing w:val="-2"/>
        </w:rPr>
        <w:t>глагола.</w:t>
      </w:r>
    </w:p>
    <w:p w14:paraId="741BE69C">
      <w:pPr>
        <w:pStyle w:val="6"/>
        <w:spacing w:before="29" w:line="264" w:lineRule="auto"/>
        <w:jc w:val="left"/>
      </w:pPr>
      <w:r>
        <w:t>Глаголы</w:t>
      </w:r>
      <w:r>
        <w:rPr>
          <w:spacing w:val="40"/>
        </w:rPr>
        <w:t xml:space="preserve"> </w:t>
      </w:r>
      <w:r>
        <w:t>в</w:t>
      </w:r>
      <w:r>
        <w:rPr>
          <w:spacing w:val="40"/>
        </w:rPr>
        <w:t xml:space="preserve"> </w:t>
      </w:r>
      <w:r>
        <w:t>наиболее</w:t>
      </w:r>
      <w:r>
        <w:rPr>
          <w:spacing w:val="40"/>
        </w:rPr>
        <w:t xml:space="preserve"> </w:t>
      </w:r>
      <w:r>
        <w:t>употребительных</w:t>
      </w:r>
      <w:r>
        <w:rPr>
          <w:spacing w:val="40"/>
        </w:rPr>
        <w:t xml:space="preserve"> </w:t>
      </w:r>
      <w:r>
        <w:t>формах</w:t>
      </w:r>
      <w:r>
        <w:rPr>
          <w:spacing w:val="40"/>
        </w:rPr>
        <w:t xml:space="preserve"> </w:t>
      </w:r>
      <w:r>
        <w:t>страдательного</w:t>
      </w:r>
      <w:r>
        <w:rPr>
          <w:spacing w:val="40"/>
        </w:rPr>
        <w:t xml:space="preserve"> </w:t>
      </w:r>
      <w:r>
        <w:t>залога</w:t>
      </w:r>
      <w:r>
        <w:rPr>
          <w:spacing w:val="40"/>
        </w:rPr>
        <w:t xml:space="preserve"> </w:t>
      </w:r>
      <w:r>
        <w:t>(Present/Past Simple Passive).</w:t>
      </w:r>
    </w:p>
    <w:p w14:paraId="49C1AEC8">
      <w:pPr>
        <w:pStyle w:val="6"/>
        <w:spacing w:before="2" w:line="264" w:lineRule="auto"/>
        <w:ind w:left="741" w:right="145" w:firstLine="0"/>
        <w:jc w:val="left"/>
      </w:pPr>
      <w:r>
        <w:t>Предлоги,</w:t>
      </w:r>
      <w:r>
        <w:rPr>
          <w:spacing w:val="-3"/>
        </w:rPr>
        <w:t xml:space="preserve"> </w:t>
      </w:r>
      <w:r>
        <w:t>употребляемые</w:t>
      </w:r>
      <w:r>
        <w:rPr>
          <w:spacing w:val="-8"/>
        </w:rPr>
        <w:t xml:space="preserve"> </w:t>
      </w:r>
      <w:r>
        <w:t>с</w:t>
      </w:r>
      <w:r>
        <w:rPr>
          <w:spacing w:val="-8"/>
        </w:rPr>
        <w:t xml:space="preserve"> </w:t>
      </w:r>
      <w:r>
        <w:t>глаголами</w:t>
      </w:r>
      <w:r>
        <w:rPr>
          <w:spacing w:val="-9"/>
        </w:rPr>
        <w:t xml:space="preserve"> </w:t>
      </w:r>
      <w:r>
        <w:t>в</w:t>
      </w:r>
      <w:r>
        <w:rPr>
          <w:spacing w:val="-14"/>
        </w:rPr>
        <w:t xml:space="preserve"> </w:t>
      </w:r>
      <w:r>
        <w:t>страдательном</w:t>
      </w:r>
      <w:r>
        <w:rPr>
          <w:spacing w:val="-8"/>
        </w:rPr>
        <w:t xml:space="preserve"> </w:t>
      </w:r>
      <w:r>
        <w:t>залоге. Модальный глагол might.</w:t>
      </w:r>
    </w:p>
    <w:p w14:paraId="4B724477">
      <w:pPr>
        <w:pStyle w:val="6"/>
        <w:spacing w:before="2"/>
        <w:ind w:left="741" w:firstLine="0"/>
        <w:jc w:val="left"/>
      </w:pPr>
      <w:r>
        <w:t>Наречия,</w:t>
      </w:r>
      <w:r>
        <w:rPr>
          <w:spacing w:val="-5"/>
        </w:rPr>
        <w:t xml:space="preserve"> </w:t>
      </w:r>
      <w:r>
        <w:t>совпадающие</w:t>
      </w:r>
      <w:r>
        <w:rPr>
          <w:spacing w:val="-7"/>
        </w:rPr>
        <w:t xml:space="preserve"> </w:t>
      </w:r>
      <w:r>
        <w:t>по</w:t>
      </w:r>
      <w:r>
        <w:rPr>
          <w:spacing w:val="-7"/>
        </w:rPr>
        <w:t xml:space="preserve"> </w:t>
      </w:r>
      <w:r>
        <w:t>форме</w:t>
      </w:r>
      <w:r>
        <w:rPr>
          <w:spacing w:val="-6"/>
        </w:rPr>
        <w:t xml:space="preserve"> </w:t>
      </w:r>
      <w:r>
        <w:t>с</w:t>
      </w:r>
      <w:r>
        <w:rPr>
          <w:spacing w:val="-7"/>
        </w:rPr>
        <w:t xml:space="preserve"> </w:t>
      </w:r>
      <w:r>
        <w:t>прилагательными</w:t>
      </w:r>
      <w:r>
        <w:rPr>
          <w:spacing w:val="-7"/>
        </w:rPr>
        <w:t xml:space="preserve"> </w:t>
      </w:r>
      <w:r>
        <w:t>(fast,</w:t>
      </w:r>
      <w:r>
        <w:rPr>
          <w:spacing w:val="-5"/>
        </w:rPr>
        <w:t xml:space="preserve"> </w:t>
      </w:r>
      <w:r>
        <w:t>high;</w:t>
      </w:r>
      <w:r>
        <w:rPr>
          <w:spacing w:val="-7"/>
        </w:rPr>
        <w:t xml:space="preserve"> </w:t>
      </w:r>
      <w:r>
        <w:rPr>
          <w:spacing w:val="-2"/>
        </w:rPr>
        <w:t>early).</w:t>
      </w:r>
    </w:p>
    <w:p w14:paraId="10A14042">
      <w:pPr>
        <w:pStyle w:val="6"/>
        <w:spacing w:before="29"/>
        <w:ind w:left="741" w:firstLine="0"/>
        <w:jc w:val="left"/>
      </w:pPr>
      <w:r>
        <w:t>Местоимения</w:t>
      </w:r>
      <w:r>
        <w:rPr>
          <w:spacing w:val="-12"/>
        </w:rPr>
        <w:t xml:space="preserve"> </w:t>
      </w:r>
      <w:r>
        <w:t>other/another,</w:t>
      </w:r>
      <w:r>
        <w:rPr>
          <w:spacing w:val="-10"/>
        </w:rPr>
        <w:t xml:space="preserve"> </w:t>
      </w:r>
      <w:r>
        <w:t>both,</w:t>
      </w:r>
      <w:r>
        <w:rPr>
          <w:spacing w:val="-10"/>
        </w:rPr>
        <w:t xml:space="preserve"> </w:t>
      </w:r>
      <w:r>
        <w:t>all,</w:t>
      </w:r>
      <w:r>
        <w:rPr>
          <w:spacing w:val="-10"/>
        </w:rPr>
        <w:t xml:space="preserve"> </w:t>
      </w:r>
      <w:r>
        <w:rPr>
          <w:spacing w:val="-4"/>
        </w:rPr>
        <w:t>one.</w:t>
      </w:r>
    </w:p>
    <w:p w14:paraId="234A49C4">
      <w:pPr>
        <w:pStyle w:val="6"/>
        <w:spacing w:before="33" w:line="264" w:lineRule="auto"/>
        <w:ind w:right="145"/>
      </w:pPr>
      <w:r>
        <w:t>Количественные числительные для обозначения больших чисел (до 1 000 000).</w:t>
      </w:r>
    </w:p>
    <w:p w14:paraId="318B1E17">
      <w:pPr>
        <w:pStyle w:val="3"/>
        <w:spacing w:before="7"/>
      </w:pPr>
      <w:r>
        <w:t>Социокультурные</w:t>
      </w:r>
      <w:r>
        <w:rPr>
          <w:spacing w:val="-9"/>
        </w:rPr>
        <w:t xml:space="preserve"> </w:t>
      </w:r>
      <w:r>
        <w:t>знания</w:t>
      </w:r>
      <w:r>
        <w:rPr>
          <w:spacing w:val="-12"/>
        </w:rPr>
        <w:t xml:space="preserve"> </w:t>
      </w:r>
      <w:r>
        <w:t>и</w:t>
      </w:r>
      <w:r>
        <w:rPr>
          <w:spacing w:val="-11"/>
        </w:rPr>
        <w:t xml:space="preserve"> </w:t>
      </w:r>
      <w:r>
        <w:rPr>
          <w:spacing w:val="-2"/>
        </w:rPr>
        <w:t>умения</w:t>
      </w:r>
    </w:p>
    <w:p w14:paraId="326ABAFF">
      <w:pPr>
        <w:pStyle w:val="6"/>
        <w:spacing w:before="29" w:line="264" w:lineRule="auto"/>
        <w:ind w:right="145"/>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69E408B5">
      <w:pPr>
        <w:pStyle w:val="6"/>
        <w:spacing w:line="264" w:lineRule="auto"/>
        <w:ind w:right="143"/>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5EF9F1F5">
      <w:pPr>
        <w:pStyle w:val="6"/>
        <w:spacing w:line="264" w:lineRule="auto"/>
        <w:ind w:right="146"/>
      </w:pPr>
      <w: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w:t>
      </w:r>
      <w:r>
        <w:rPr>
          <w:spacing w:val="40"/>
        </w:rPr>
        <w:t xml:space="preserve"> </w:t>
      </w:r>
      <w:r>
        <w:t>людьми), с доступными в языковом отношении образцами поэзии и прозы для подростков на английском языке.</w:t>
      </w:r>
    </w:p>
    <w:p w14:paraId="425D7DDC">
      <w:pPr>
        <w:pStyle w:val="6"/>
        <w:spacing w:line="321" w:lineRule="exact"/>
        <w:ind w:left="741" w:firstLine="0"/>
      </w:pPr>
      <w:r>
        <w:t>Развитие</w:t>
      </w:r>
      <w:r>
        <w:rPr>
          <w:spacing w:val="-12"/>
        </w:rPr>
        <w:t xml:space="preserve"> </w:t>
      </w:r>
      <w:r>
        <w:rPr>
          <w:spacing w:val="-2"/>
        </w:rPr>
        <w:t>умений:</w:t>
      </w:r>
    </w:p>
    <w:p w14:paraId="55567AE1">
      <w:pPr>
        <w:pStyle w:val="6"/>
        <w:spacing w:after="0" w:line="321" w:lineRule="exact"/>
        <w:sectPr>
          <w:pgSz w:w="11910" w:h="16390"/>
          <w:pgMar w:top="1060" w:right="708" w:bottom="280" w:left="1559" w:header="720" w:footer="720" w:gutter="0"/>
          <w:cols w:space="720" w:num="1"/>
        </w:sectPr>
      </w:pPr>
    </w:p>
    <w:p w14:paraId="2692C51E">
      <w:pPr>
        <w:pStyle w:val="6"/>
        <w:tabs>
          <w:tab w:val="left" w:pos="1748"/>
          <w:tab w:val="left" w:pos="2510"/>
          <w:tab w:val="left" w:pos="3181"/>
          <w:tab w:val="left" w:pos="3546"/>
          <w:tab w:val="left" w:pos="4960"/>
          <w:tab w:val="left" w:pos="5301"/>
          <w:tab w:val="left" w:pos="6212"/>
          <w:tab w:val="left" w:pos="7152"/>
          <w:tab w:val="left" w:pos="7516"/>
          <w:tab w:val="left" w:pos="8801"/>
        </w:tabs>
        <w:spacing w:before="63" w:line="264" w:lineRule="auto"/>
        <w:ind w:right="147"/>
        <w:jc w:val="left"/>
      </w:pPr>
      <w:r>
        <w:rPr>
          <w:spacing w:val="-2"/>
        </w:rPr>
        <w:t>писать</w:t>
      </w:r>
      <w:r>
        <w:tab/>
      </w:r>
      <w:r>
        <w:rPr>
          <w:spacing w:val="-4"/>
        </w:rPr>
        <w:t>свои</w:t>
      </w:r>
      <w:r>
        <w:tab/>
      </w:r>
      <w:r>
        <w:rPr>
          <w:spacing w:val="-4"/>
        </w:rPr>
        <w:t>имя</w:t>
      </w:r>
      <w:r>
        <w:tab/>
      </w:r>
      <w:r>
        <w:rPr>
          <w:spacing w:val="-10"/>
        </w:rPr>
        <w:t>и</w:t>
      </w:r>
      <w:r>
        <w:tab/>
      </w:r>
      <w:r>
        <w:rPr>
          <w:spacing w:val="-2"/>
        </w:rPr>
        <w:t>фамилию,</w:t>
      </w:r>
      <w:r>
        <w:tab/>
      </w:r>
      <w:r>
        <w:rPr>
          <w:spacing w:val="-10"/>
        </w:rPr>
        <w:t>а</w:t>
      </w:r>
      <w:r>
        <w:tab/>
      </w:r>
      <w:r>
        <w:rPr>
          <w:spacing w:val="-2"/>
        </w:rPr>
        <w:t>также</w:t>
      </w:r>
      <w:r>
        <w:tab/>
      </w:r>
      <w:r>
        <w:rPr>
          <w:spacing w:val="-2"/>
        </w:rPr>
        <w:t>имена</w:t>
      </w:r>
      <w:r>
        <w:tab/>
      </w:r>
      <w:r>
        <w:rPr>
          <w:spacing w:val="-10"/>
        </w:rPr>
        <w:t>и</w:t>
      </w:r>
      <w:r>
        <w:tab/>
      </w:r>
      <w:r>
        <w:rPr>
          <w:spacing w:val="-2"/>
        </w:rPr>
        <w:t>фамилии</w:t>
      </w:r>
      <w:r>
        <w:tab/>
      </w:r>
      <w:r>
        <w:rPr>
          <w:spacing w:val="-2"/>
        </w:rPr>
        <w:t xml:space="preserve">своих </w:t>
      </w:r>
      <w:r>
        <w:t>родственников и друзей на английском языке;</w:t>
      </w:r>
    </w:p>
    <w:p w14:paraId="5FF2FF51">
      <w:pPr>
        <w:pStyle w:val="6"/>
        <w:tabs>
          <w:tab w:val="left" w:pos="9365"/>
        </w:tabs>
        <w:spacing w:before="3" w:line="264" w:lineRule="auto"/>
        <w:ind w:left="741" w:right="138" w:firstLine="0"/>
        <w:jc w:val="left"/>
      </w:pPr>
      <w:r>
        <w:t>правильно оформлять свой адрес на английском языке (в анкете); правильно</w:t>
      </w:r>
      <w:r>
        <w:rPr>
          <w:spacing w:val="71"/>
          <w:w w:val="150"/>
        </w:rPr>
        <w:t xml:space="preserve"> </w:t>
      </w:r>
      <w:r>
        <w:t>оформлять</w:t>
      </w:r>
      <w:r>
        <w:rPr>
          <w:spacing w:val="69"/>
          <w:w w:val="150"/>
        </w:rPr>
        <w:t xml:space="preserve"> </w:t>
      </w:r>
      <w:r>
        <w:t>электронное</w:t>
      </w:r>
      <w:r>
        <w:rPr>
          <w:spacing w:val="72"/>
          <w:w w:val="150"/>
        </w:rPr>
        <w:t xml:space="preserve"> </w:t>
      </w:r>
      <w:r>
        <w:t>сообщение</w:t>
      </w:r>
      <w:r>
        <w:rPr>
          <w:spacing w:val="72"/>
          <w:w w:val="150"/>
        </w:rPr>
        <w:t xml:space="preserve"> </w:t>
      </w:r>
      <w:r>
        <w:t>личного</w:t>
      </w:r>
      <w:r>
        <w:rPr>
          <w:spacing w:val="75"/>
          <w:w w:val="150"/>
        </w:rPr>
        <w:t xml:space="preserve"> </w:t>
      </w:r>
      <w:r>
        <w:rPr>
          <w:spacing w:val="-2"/>
        </w:rPr>
        <w:t>характера</w:t>
      </w:r>
      <w:r>
        <w:tab/>
      </w:r>
      <w:r>
        <w:rPr>
          <w:spacing w:val="-10"/>
        </w:rPr>
        <w:t>в</w:t>
      </w:r>
    </w:p>
    <w:p w14:paraId="2D72988B">
      <w:pPr>
        <w:pStyle w:val="6"/>
        <w:spacing w:line="264" w:lineRule="auto"/>
        <w:ind w:firstLine="0"/>
        <w:jc w:val="left"/>
      </w:pPr>
      <w:r>
        <w:t>соответствии</w:t>
      </w:r>
      <w:r>
        <w:rPr>
          <w:spacing w:val="80"/>
        </w:rPr>
        <w:t xml:space="preserve"> </w:t>
      </w:r>
      <w:r>
        <w:t>с</w:t>
      </w:r>
      <w:r>
        <w:rPr>
          <w:spacing w:val="80"/>
        </w:rPr>
        <w:t xml:space="preserve"> </w:t>
      </w:r>
      <w:r>
        <w:t>нормами</w:t>
      </w:r>
      <w:r>
        <w:rPr>
          <w:spacing w:val="80"/>
        </w:rPr>
        <w:t xml:space="preserve"> </w:t>
      </w:r>
      <w:r>
        <w:t>неофициального</w:t>
      </w:r>
      <w:r>
        <w:rPr>
          <w:spacing w:val="80"/>
        </w:rPr>
        <w:t xml:space="preserve"> </w:t>
      </w:r>
      <w:r>
        <w:t>общения,</w:t>
      </w:r>
      <w:r>
        <w:rPr>
          <w:spacing w:val="80"/>
        </w:rPr>
        <w:t xml:space="preserve"> </w:t>
      </w:r>
      <w:r>
        <w:t>принятыми</w:t>
      </w:r>
      <w:r>
        <w:rPr>
          <w:spacing w:val="80"/>
        </w:rPr>
        <w:t xml:space="preserve"> </w:t>
      </w:r>
      <w:r>
        <w:t>в</w:t>
      </w:r>
      <w:r>
        <w:rPr>
          <w:spacing w:val="80"/>
        </w:rPr>
        <w:t xml:space="preserve"> </w:t>
      </w:r>
      <w:r>
        <w:t>стране (странах) изучаемого языка;</w:t>
      </w:r>
    </w:p>
    <w:p w14:paraId="531E0051">
      <w:pPr>
        <w:pStyle w:val="6"/>
        <w:ind w:left="741" w:firstLine="0"/>
      </w:pPr>
      <w:r>
        <w:t>кратко</w:t>
      </w:r>
      <w:r>
        <w:rPr>
          <w:spacing w:val="-8"/>
        </w:rPr>
        <w:t xml:space="preserve"> </w:t>
      </w:r>
      <w:r>
        <w:t>представлять</w:t>
      </w:r>
      <w:r>
        <w:rPr>
          <w:spacing w:val="-10"/>
        </w:rPr>
        <w:t xml:space="preserve"> </w:t>
      </w:r>
      <w:r>
        <w:t>Россию</w:t>
      </w:r>
      <w:r>
        <w:rPr>
          <w:spacing w:val="-9"/>
        </w:rPr>
        <w:t xml:space="preserve"> </w:t>
      </w:r>
      <w:r>
        <w:t>и</w:t>
      </w:r>
      <w:r>
        <w:rPr>
          <w:spacing w:val="-7"/>
        </w:rPr>
        <w:t xml:space="preserve"> </w:t>
      </w:r>
      <w:r>
        <w:t>страну</w:t>
      </w:r>
      <w:r>
        <w:rPr>
          <w:spacing w:val="-8"/>
        </w:rPr>
        <w:t xml:space="preserve"> </w:t>
      </w:r>
      <w:r>
        <w:t>(страны)</w:t>
      </w:r>
      <w:r>
        <w:rPr>
          <w:spacing w:val="-9"/>
        </w:rPr>
        <w:t xml:space="preserve"> </w:t>
      </w:r>
      <w:r>
        <w:t>изучаемого</w:t>
      </w:r>
      <w:r>
        <w:rPr>
          <w:spacing w:val="-8"/>
        </w:rPr>
        <w:t xml:space="preserve"> </w:t>
      </w:r>
      <w:r>
        <w:rPr>
          <w:spacing w:val="-2"/>
        </w:rPr>
        <w:t>языка;</w:t>
      </w:r>
    </w:p>
    <w:p w14:paraId="33AA07E7">
      <w:pPr>
        <w:pStyle w:val="6"/>
        <w:spacing w:before="33" w:line="264" w:lineRule="auto"/>
        <w:ind w:right="147"/>
      </w:pPr>
      <w:r>
        <w:t xml:space="preserve">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w:t>
      </w:r>
      <w:r>
        <w:rPr>
          <w:spacing w:val="-2"/>
        </w:rPr>
        <w:t>достопримечательности;</w:t>
      </w:r>
    </w:p>
    <w:p w14:paraId="1B5E6EBD">
      <w:pPr>
        <w:pStyle w:val="6"/>
        <w:spacing w:line="264" w:lineRule="auto"/>
        <w:ind w:right="151"/>
      </w:pPr>
      <w:r>
        <w:t>кратко рассказывать о выдающихся людях родной страны и страны (стран) изучаемого языка (учёных, писателях, поэтах, спортсменах).</w:t>
      </w:r>
    </w:p>
    <w:p w14:paraId="0D855DCE">
      <w:pPr>
        <w:pStyle w:val="3"/>
        <w:spacing w:before="2"/>
      </w:pPr>
      <w:r>
        <w:rPr>
          <w:spacing w:val="-2"/>
        </w:rPr>
        <w:t>Компенсаторные</w:t>
      </w:r>
      <w:r>
        <w:rPr>
          <w:spacing w:val="9"/>
        </w:rPr>
        <w:t xml:space="preserve"> </w:t>
      </w:r>
      <w:r>
        <w:rPr>
          <w:spacing w:val="-2"/>
        </w:rPr>
        <w:t>умения</w:t>
      </w:r>
    </w:p>
    <w:p w14:paraId="2BA866DE">
      <w:pPr>
        <w:pStyle w:val="6"/>
        <w:spacing w:before="29" w:line="264" w:lineRule="auto"/>
        <w:ind w:right="150"/>
      </w:pPr>
      <w: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w:t>
      </w:r>
      <w:r>
        <w:rPr>
          <w:spacing w:val="-1"/>
        </w:rPr>
        <w:t xml:space="preserve"> </w:t>
      </w:r>
      <w:r>
        <w:t>слов с помощью используемых</w:t>
      </w:r>
      <w:r>
        <w:rPr>
          <w:spacing w:val="-1"/>
        </w:rPr>
        <w:t xml:space="preserve"> </w:t>
      </w:r>
      <w:r>
        <w:t xml:space="preserve">собеседником жестов и </w:t>
      </w:r>
      <w:r>
        <w:rPr>
          <w:spacing w:val="-2"/>
        </w:rPr>
        <w:t>мимики.</w:t>
      </w:r>
    </w:p>
    <w:p w14:paraId="3BEDE369">
      <w:pPr>
        <w:pStyle w:val="6"/>
        <w:spacing w:line="264" w:lineRule="auto"/>
        <w:ind w:right="139"/>
      </w:pPr>
      <w:r>
        <w:t>Переспрашивать, просить повторить, уточняя значение незнакомых</w:t>
      </w:r>
      <w:r>
        <w:rPr>
          <w:spacing w:val="40"/>
        </w:rPr>
        <w:t xml:space="preserve"> </w:t>
      </w:r>
      <w:r>
        <w:rPr>
          <w:spacing w:val="-2"/>
        </w:rPr>
        <w:t>слов.</w:t>
      </w:r>
    </w:p>
    <w:p w14:paraId="697BF256">
      <w:pPr>
        <w:pStyle w:val="6"/>
        <w:spacing w:before="1" w:line="264" w:lineRule="auto"/>
        <w:ind w:right="151"/>
      </w:pPr>
      <w:r>
        <w:t>Использование при формулировании собственных высказываний, ключевых слов, плана.</w:t>
      </w:r>
    </w:p>
    <w:p w14:paraId="34EF6739">
      <w:pPr>
        <w:pStyle w:val="6"/>
        <w:spacing w:before="2" w:line="264" w:lineRule="auto"/>
        <w:ind w:right="151"/>
      </w:pPr>
      <w:r>
        <w:t>Игнорирование информации, не являющейся необходимой для понимания основного содержания, прочитанного (прослушанного) текста</w:t>
      </w:r>
      <w:r>
        <w:rPr>
          <w:spacing w:val="40"/>
        </w:rPr>
        <w:t xml:space="preserve"> </w:t>
      </w:r>
      <w:r>
        <w:t>или для нахождения в тексте запрашиваемой информации.</w:t>
      </w:r>
    </w:p>
    <w:p w14:paraId="641EE4AD">
      <w:pPr>
        <w:pStyle w:val="6"/>
        <w:spacing w:line="264" w:lineRule="auto"/>
        <w:ind w:right="147"/>
      </w:pPr>
      <w: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45D0777">
      <w:pPr>
        <w:pStyle w:val="2"/>
        <w:numPr>
          <w:ilvl w:val="0"/>
          <w:numId w:val="1"/>
        </w:numPr>
        <w:tabs>
          <w:tab w:val="left" w:pos="470"/>
        </w:tabs>
        <w:spacing w:before="300" w:after="0" w:line="240" w:lineRule="auto"/>
        <w:ind w:left="470" w:right="0" w:hanging="210"/>
        <w:jc w:val="left"/>
      </w:pPr>
      <w:r>
        <w:rPr>
          <w:spacing w:val="-2"/>
        </w:rPr>
        <w:t>КЛАСС</w:t>
      </w:r>
    </w:p>
    <w:p w14:paraId="7518F096">
      <w:pPr>
        <w:pStyle w:val="6"/>
        <w:spacing w:before="4"/>
        <w:ind w:left="0" w:firstLine="0"/>
        <w:jc w:val="left"/>
        <w:rPr>
          <w:b/>
        </w:rPr>
      </w:pPr>
    </w:p>
    <w:p w14:paraId="467E9109">
      <w:pPr>
        <w:pStyle w:val="3"/>
      </w:pPr>
      <w:r>
        <w:rPr>
          <w:spacing w:val="-2"/>
        </w:rPr>
        <w:t>Коммуникативные</w:t>
      </w:r>
      <w:r>
        <w:rPr>
          <w:spacing w:val="8"/>
        </w:rPr>
        <w:t xml:space="preserve"> </w:t>
      </w:r>
      <w:r>
        <w:rPr>
          <w:spacing w:val="-2"/>
        </w:rPr>
        <w:t>умения</w:t>
      </w:r>
    </w:p>
    <w:p w14:paraId="2013E203">
      <w:pPr>
        <w:pStyle w:val="6"/>
        <w:spacing w:before="29" w:line="264" w:lineRule="auto"/>
        <w:ind w:right="141"/>
      </w:pPr>
      <w:r>
        <w:t>Формирование умения общаться в устной и письменной форме, используя</w:t>
      </w:r>
      <w:r>
        <w:rPr>
          <w:spacing w:val="-1"/>
        </w:rPr>
        <w:t xml:space="preserve"> </w:t>
      </w:r>
      <w:r>
        <w:t>рецептивные</w:t>
      </w:r>
      <w:r>
        <w:rPr>
          <w:spacing w:val="-1"/>
        </w:rPr>
        <w:t xml:space="preserve"> </w:t>
      </w:r>
      <w:r>
        <w:t>и</w:t>
      </w:r>
      <w:r>
        <w:rPr>
          <w:spacing w:val="-2"/>
        </w:rPr>
        <w:t xml:space="preserve"> </w:t>
      </w:r>
      <w:r>
        <w:t>продуктивные виды</w:t>
      </w:r>
      <w:r>
        <w:rPr>
          <w:spacing w:val="-2"/>
        </w:rPr>
        <w:t xml:space="preserve"> </w:t>
      </w:r>
      <w:r>
        <w:t>речевой</w:t>
      </w:r>
      <w:r>
        <w:rPr>
          <w:spacing w:val="-2"/>
        </w:rPr>
        <w:t xml:space="preserve"> </w:t>
      </w:r>
      <w:r>
        <w:t>деятельности</w:t>
      </w:r>
      <w:r>
        <w:rPr>
          <w:spacing w:val="-2"/>
        </w:rPr>
        <w:t xml:space="preserve"> </w:t>
      </w:r>
      <w:r>
        <w:t>в</w:t>
      </w:r>
      <w:r>
        <w:rPr>
          <w:spacing w:val="-3"/>
        </w:rPr>
        <w:t xml:space="preserve"> </w:t>
      </w:r>
      <w:r>
        <w:t>рамках тематического содержания речи.</w:t>
      </w:r>
    </w:p>
    <w:p w14:paraId="726669F7">
      <w:pPr>
        <w:pStyle w:val="6"/>
        <w:spacing w:line="320" w:lineRule="exact"/>
        <w:ind w:left="741" w:firstLine="0"/>
      </w:pPr>
      <w:r>
        <w:t>Взаимоотношения</w:t>
      </w:r>
      <w:r>
        <w:rPr>
          <w:spacing w:val="-6"/>
        </w:rPr>
        <w:t xml:space="preserve"> </w:t>
      </w:r>
      <w:r>
        <w:t>в</w:t>
      </w:r>
      <w:r>
        <w:rPr>
          <w:spacing w:val="-6"/>
        </w:rPr>
        <w:t xml:space="preserve"> </w:t>
      </w:r>
      <w:r>
        <w:t>семье</w:t>
      </w:r>
      <w:r>
        <w:rPr>
          <w:spacing w:val="-5"/>
        </w:rPr>
        <w:t xml:space="preserve"> </w:t>
      </w:r>
      <w:r>
        <w:t>и</w:t>
      </w:r>
      <w:r>
        <w:rPr>
          <w:spacing w:val="-6"/>
        </w:rPr>
        <w:t xml:space="preserve"> </w:t>
      </w:r>
      <w:r>
        <w:t>с</w:t>
      </w:r>
      <w:r>
        <w:rPr>
          <w:spacing w:val="-5"/>
        </w:rPr>
        <w:t xml:space="preserve"> </w:t>
      </w:r>
      <w:r>
        <w:rPr>
          <w:spacing w:val="-2"/>
        </w:rPr>
        <w:t>друзьями.</w:t>
      </w:r>
    </w:p>
    <w:p w14:paraId="481F6B8D">
      <w:pPr>
        <w:pStyle w:val="6"/>
        <w:spacing w:before="33"/>
        <w:ind w:left="741" w:firstLine="0"/>
      </w:pPr>
      <w:r>
        <w:t>Внешность</w:t>
      </w:r>
      <w:r>
        <w:rPr>
          <w:spacing w:val="-13"/>
        </w:rPr>
        <w:t xml:space="preserve"> </w:t>
      </w:r>
      <w:r>
        <w:t>и</w:t>
      </w:r>
      <w:r>
        <w:rPr>
          <w:spacing w:val="-7"/>
        </w:rPr>
        <w:t xml:space="preserve"> </w:t>
      </w:r>
      <w:r>
        <w:t>характер</w:t>
      </w:r>
      <w:r>
        <w:rPr>
          <w:spacing w:val="-11"/>
        </w:rPr>
        <w:t xml:space="preserve"> </w:t>
      </w:r>
      <w:r>
        <w:t>человека</w:t>
      </w:r>
      <w:r>
        <w:rPr>
          <w:spacing w:val="-10"/>
        </w:rPr>
        <w:t xml:space="preserve"> </w:t>
      </w:r>
      <w:r>
        <w:t>(литературного</w:t>
      </w:r>
      <w:r>
        <w:rPr>
          <w:spacing w:val="-11"/>
        </w:rPr>
        <w:t xml:space="preserve"> </w:t>
      </w:r>
      <w:r>
        <w:rPr>
          <w:spacing w:val="-2"/>
        </w:rPr>
        <w:t>персонажа).</w:t>
      </w:r>
    </w:p>
    <w:p w14:paraId="11C2A119">
      <w:pPr>
        <w:pStyle w:val="6"/>
        <w:spacing w:before="34" w:line="264" w:lineRule="auto"/>
        <w:ind w:right="149"/>
      </w:pPr>
      <w:r>
        <w:t>Досуг</w:t>
      </w:r>
      <w:r>
        <w:rPr>
          <w:spacing w:val="-6"/>
        </w:rPr>
        <w:t xml:space="preserve"> </w:t>
      </w:r>
      <w:r>
        <w:t>и</w:t>
      </w:r>
      <w:r>
        <w:rPr>
          <w:spacing w:val="-2"/>
        </w:rPr>
        <w:t xml:space="preserve"> </w:t>
      </w:r>
      <w:r>
        <w:t>увлечения</w:t>
      </w:r>
      <w:r>
        <w:rPr>
          <w:spacing w:val="-6"/>
        </w:rPr>
        <w:t xml:space="preserve"> </w:t>
      </w:r>
      <w:r>
        <w:t>(хобби)</w:t>
      </w:r>
      <w:r>
        <w:rPr>
          <w:spacing w:val="-4"/>
        </w:rPr>
        <w:t xml:space="preserve"> </w:t>
      </w:r>
      <w:r>
        <w:t>современного</w:t>
      </w:r>
      <w:r>
        <w:rPr>
          <w:spacing w:val="-7"/>
        </w:rPr>
        <w:t xml:space="preserve"> </w:t>
      </w:r>
      <w:r>
        <w:t>подростка</w:t>
      </w:r>
      <w:r>
        <w:rPr>
          <w:spacing w:val="-6"/>
        </w:rPr>
        <w:t xml:space="preserve"> </w:t>
      </w:r>
      <w:r>
        <w:t>(чтение,</w:t>
      </w:r>
      <w:r>
        <w:rPr>
          <w:spacing w:val="-4"/>
        </w:rPr>
        <w:t xml:space="preserve"> </w:t>
      </w:r>
      <w:r>
        <w:t>кино,</w:t>
      </w:r>
      <w:r>
        <w:rPr>
          <w:spacing w:val="-5"/>
        </w:rPr>
        <w:t xml:space="preserve"> </w:t>
      </w:r>
      <w:r>
        <w:t>театр, музей, спорт, музыка).</w:t>
      </w:r>
    </w:p>
    <w:p w14:paraId="725D5261">
      <w:pPr>
        <w:pStyle w:val="6"/>
        <w:spacing w:after="0" w:line="264" w:lineRule="auto"/>
        <w:sectPr>
          <w:pgSz w:w="11910" w:h="16390"/>
          <w:pgMar w:top="1060" w:right="708" w:bottom="280" w:left="1559" w:header="720" w:footer="720" w:gutter="0"/>
          <w:cols w:space="720" w:num="1"/>
        </w:sectPr>
      </w:pPr>
    </w:p>
    <w:p w14:paraId="78521F78">
      <w:pPr>
        <w:pStyle w:val="6"/>
        <w:spacing w:before="63" w:line="264" w:lineRule="auto"/>
        <w:ind w:right="146"/>
      </w:pPr>
      <w:r>
        <w:t>Здоровый образ жизни: режим труда и отдыха, фитнес, сбалансированное питание. Посещение врача.</w:t>
      </w:r>
    </w:p>
    <w:p w14:paraId="09A2FCB4">
      <w:pPr>
        <w:pStyle w:val="6"/>
        <w:spacing w:before="3"/>
        <w:ind w:left="741" w:firstLine="0"/>
      </w:pPr>
      <w:r>
        <w:t>Покупки:</w:t>
      </w:r>
      <w:r>
        <w:rPr>
          <w:spacing w:val="-12"/>
        </w:rPr>
        <w:t xml:space="preserve"> </w:t>
      </w:r>
      <w:r>
        <w:t>одежда,</w:t>
      </w:r>
      <w:r>
        <w:rPr>
          <w:spacing w:val="-4"/>
        </w:rPr>
        <w:t xml:space="preserve"> </w:t>
      </w:r>
      <w:r>
        <w:t>обувь</w:t>
      </w:r>
      <w:r>
        <w:rPr>
          <w:spacing w:val="-9"/>
        </w:rPr>
        <w:t xml:space="preserve"> </w:t>
      </w:r>
      <w:r>
        <w:t>и</w:t>
      </w:r>
      <w:r>
        <w:rPr>
          <w:spacing w:val="-7"/>
        </w:rPr>
        <w:t xml:space="preserve"> </w:t>
      </w:r>
      <w:r>
        <w:t>продукты</w:t>
      </w:r>
      <w:r>
        <w:rPr>
          <w:spacing w:val="-8"/>
        </w:rPr>
        <w:t xml:space="preserve"> </w:t>
      </w:r>
      <w:r>
        <w:t>питания.</w:t>
      </w:r>
      <w:r>
        <w:rPr>
          <w:spacing w:val="-4"/>
        </w:rPr>
        <w:t xml:space="preserve"> </w:t>
      </w:r>
      <w:r>
        <w:t>Карманные</w:t>
      </w:r>
      <w:r>
        <w:rPr>
          <w:spacing w:val="-6"/>
        </w:rPr>
        <w:t xml:space="preserve"> </w:t>
      </w:r>
      <w:r>
        <w:rPr>
          <w:spacing w:val="-2"/>
        </w:rPr>
        <w:t>деньги.</w:t>
      </w:r>
    </w:p>
    <w:p w14:paraId="0DA1EFD6">
      <w:pPr>
        <w:pStyle w:val="6"/>
        <w:spacing w:before="33" w:line="264" w:lineRule="auto"/>
        <w:ind w:right="145"/>
      </w:pPr>
      <w: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77DC7C43">
      <w:pPr>
        <w:pStyle w:val="6"/>
        <w:spacing w:line="264" w:lineRule="auto"/>
        <w:ind w:right="150"/>
      </w:pPr>
      <w:r>
        <w:t>Виды отдыха в различное время года. Путешествия по России и иностранным странам.</w:t>
      </w:r>
    </w:p>
    <w:p w14:paraId="28080795">
      <w:pPr>
        <w:pStyle w:val="6"/>
        <w:spacing w:before="1"/>
        <w:ind w:left="741" w:firstLine="0"/>
      </w:pPr>
      <w:r>
        <w:t>Природа:</w:t>
      </w:r>
      <w:r>
        <w:rPr>
          <w:spacing w:val="45"/>
        </w:rPr>
        <w:t xml:space="preserve">  </w:t>
      </w:r>
      <w:r>
        <w:t>флора</w:t>
      </w:r>
      <w:r>
        <w:rPr>
          <w:spacing w:val="49"/>
        </w:rPr>
        <w:t xml:space="preserve">  </w:t>
      </w:r>
      <w:r>
        <w:t>и</w:t>
      </w:r>
      <w:r>
        <w:rPr>
          <w:spacing w:val="48"/>
        </w:rPr>
        <w:t xml:space="preserve">  </w:t>
      </w:r>
      <w:r>
        <w:t>фауна.</w:t>
      </w:r>
      <w:r>
        <w:rPr>
          <w:spacing w:val="51"/>
        </w:rPr>
        <w:t xml:space="preserve">  </w:t>
      </w:r>
      <w:r>
        <w:t>Проблемы</w:t>
      </w:r>
      <w:r>
        <w:rPr>
          <w:spacing w:val="48"/>
        </w:rPr>
        <w:t xml:space="preserve">  </w:t>
      </w:r>
      <w:r>
        <w:t>экологии.</w:t>
      </w:r>
      <w:r>
        <w:rPr>
          <w:spacing w:val="49"/>
        </w:rPr>
        <w:t xml:space="preserve">  </w:t>
      </w:r>
      <w:r>
        <w:t>Климат,</w:t>
      </w:r>
      <w:r>
        <w:rPr>
          <w:spacing w:val="49"/>
        </w:rPr>
        <w:t xml:space="preserve">  </w:t>
      </w:r>
      <w:r>
        <w:rPr>
          <w:spacing w:val="-2"/>
        </w:rPr>
        <w:t>погода.</w:t>
      </w:r>
    </w:p>
    <w:p w14:paraId="08738F83">
      <w:pPr>
        <w:pStyle w:val="6"/>
        <w:spacing w:before="29"/>
        <w:ind w:firstLine="0"/>
      </w:pPr>
      <w:r>
        <w:t>Стихийные</w:t>
      </w:r>
      <w:r>
        <w:rPr>
          <w:spacing w:val="-12"/>
        </w:rPr>
        <w:t xml:space="preserve"> </w:t>
      </w:r>
      <w:r>
        <w:rPr>
          <w:spacing w:val="-2"/>
        </w:rPr>
        <w:t>бедствия.</w:t>
      </w:r>
    </w:p>
    <w:p w14:paraId="1E3FD906">
      <w:pPr>
        <w:pStyle w:val="6"/>
        <w:spacing w:before="33" w:line="264" w:lineRule="auto"/>
        <w:ind w:left="741" w:firstLine="0"/>
        <w:jc w:val="left"/>
      </w:pPr>
      <w:r>
        <w:t>Условия проживания в городской (сельской) местности. Транспорт. Средства массовой информации</w:t>
      </w:r>
      <w:r>
        <w:rPr>
          <w:spacing w:val="-1"/>
        </w:rPr>
        <w:t xml:space="preserve"> </w:t>
      </w:r>
      <w:r>
        <w:t>(телевидение, радио,</w:t>
      </w:r>
      <w:r>
        <w:rPr>
          <w:spacing w:val="-3"/>
        </w:rPr>
        <w:t xml:space="preserve"> </w:t>
      </w:r>
      <w:r>
        <w:t>пресса,</w:t>
      </w:r>
      <w:r>
        <w:rPr>
          <w:spacing w:val="-3"/>
        </w:rPr>
        <w:t xml:space="preserve"> </w:t>
      </w:r>
      <w:r>
        <w:t>Интернет).</w:t>
      </w:r>
    </w:p>
    <w:p w14:paraId="73664086">
      <w:pPr>
        <w:pStyle w:val="6"/>
        <w:tabs>
          <w:tab w:val="left" w:pos="2319"/>
          <w:tab w:val="left" w:pos="4207"/>
          <w:tab w:val="left" w:pos="6289"/>
          <w:tab w:val="left" w:pos="8708"/>
        </w:tabs>
        <w:spacing w:before="2" w:line="264" w:lineRule="auto"/>
        <w:ind w:right="146" w:firstLine="0"/>
      </w:pPr>
      <w:r>
        <w:t xml:space="preserve">Родная страна и страна (страны) изучаемого языка. Их географическое </w:t>
      </w:r>
      <w:r>
        <w:rPr>
          <w:spacing w:val="-2"/>
        </w:rPr>
        <w:t>положение,</w:t>
      </w:r>
      <w:r>
        <w:tab/>
      </w:r>
      <w:r>
        <w:rPr>
          <w:spacing w:val="-2"/>
        </w:rPr>
        <w:t>столицы,</w:t>
      </w:r>
      <w:r>
        <w:tab/>
      </w:r>
      <w:r>
        <w:rPr>
          <w:spacing w:val="-2"/>
        </w:rPr>
        <w:t>население,</w:t>
      </w:r>
      <w:r>
        <w:tab/>
      </w:r>
      <w:r>
        <w:rPr>
          <w:spacing w:val="-2"/>
        </w:rPr>
        <w:t>официальные</w:t>
      </w:r>
      <w:r>
        <w:tab/>
      </w:r>
      <w:r>
        <w:rPr>
          <w:spacing w:val="-2"/>
        </w:rPr>
        <w:t xml:space="preserve">языки, </w:t>
      </w:r>
      <w:r>
        <w:t>достопримечательности, культурные особенности (национальные праздники, традиции, обычаи).</w:t>
      </w:r>
    </w:p>
    <w:p w14:paraId="292FF4E9">
      <w:pPr>
        <w:pStyle w:val="6"/>
        <w:spacing w:line="264" w:lineRule="auto"/>
        <w:jc w:val="left"/>
      </w:pPr>
      <w:r>
        <w:t>Выдающиеся люди родной страны и страны (стран) изучаемого языка:</w:t>
      </w:r>
      <w:r>
        <w:rPr>
          <w:spacing w:val="40"/>
        </w:rPr>
        <w:t xml:space="preserve"> </w:t>
      </w:r>
      <w:r>
        <w:t>учёные, писатели, поэты, художники, музыканты, спортсмены.</w:t>
      </w:r>
    </w:p>
    <w:p w14:paraId="7864C7B6">
      <w:pPr>
        <w:spacing w:before="0" w:line="320" w:lineRule="exact"/>
        <w:ind w:left="741" w:right="0" w:firstLine="0"/>
        <w:jc w:val="left"/>
        <w:rPr>
          <w:i/>
          <w:sz w:val="28"/>
        </w:rPr>
      </w:pPr>
      <w:r>
        <w:rPr>
          <w:i/>
          <w:spacing w:val="-2"/>
          <w:sz w:val="28"/>
        </w:rPr>
        <w:t>Говорение</w:t>
      </w:r>
    </w:p>
    <w:p w14:paraId="06BC7C3A">
      <w:pPr>
        <w:pStyle w:val="6"/>
        <w:spacing w:before="33" w:line="264" w:lineRule="auto"/>
        <w:ind w:right="138"/>
      </w:pPr>
      <w:r>
        <w:t xml:space="preserve">Развитие коммуникативных умений </w:t>
      </w:r>
      <w:r>
        <w:rPr>
          <w:u w:val="single"/>
        </w:rPr>
        <w:t>диалогической речи</w:t>
      </w:r>
      <w: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0C4C06A8">
      <w:pPr>
        <w:pStyle w:val="6"/>
        <w:spacing w:line="264" w:lineRule="auto"/>
        <w:ind w:right="145"/>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w:t>
      </w:r>
      <w:r>
        <w:rPr>
          <w:spacing w:val="-2"/>
        </w:rPr>
        <w:t xml:space="preserve"> </w:t>
      </w:r>
      <w:r>
        <w:t>на поздравление, выражать</w:t>
      </w:r>
      <w:r>
        <w:rPr>
          <w:spacing w:val="-2"/>
        </w:rPr>
        <w:t xml:space="preserve"> </w:t>
      </w:r>
      <w:r>
        <w:t xml:space="preserve">благодарность, вежливо соглашаться на предложение и отказываться от предложения </w:t>
      </w:r>
      <w:r>
        <w:rPr>
          <w:spacing w:val="-2"/>
        </w:rPr>
        <w:t>собеседника;</w:t>
      </w:r>
    </w:p>
    <w:p w14:paraId="020EF5CF">
      <w:pPr>
        <w:pStyle w:val="6"/>
        <w:spacing w:before="1" w:line="264" w:lineRule="auto"/>
        <w:ind w:right="150"/>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4BE1DEA8">
      <w:pPr>
        <w:pStyle w:val="6"/>
        <w:spacing w:line="264" w:lineRule="auto"/>
        <w:ind w:right="151"/>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24CB05D">
      <w:pPr>
        <w:pStyle w:val="6"/>
        <w:spacing w:before="4" w:line="264" w:lineRule="auto"/>
        <w:ind w:right="146"/>
      </w:pPr>
      <w:r>
        <w:t>Данные умения диалогической речи развиваются в стандартных ситуациях неофициального общения в рамках тематического содержания речи</w:t>
      </w:r>
      <w:r>
        <w:rPr>
          <w:spacing w:val="55"/>
        </w:rPr>
        <w:t xml:space="preserve">  </w:t>
      </w:r>
      <w:r>
        <w:t>с</w:t>
      </w:r>
      <w:r>
        <w:rPr>
          <w:spacing w:val="55"/>
        </w:rPr>
        <w:t xml:space="preserve">  </w:t>
      </w:r>
      <w:r>
        <w:t>использованием</w:t>
      </w:r>
      <w:r>
        <w:rPr>
          <w:spacing w:val="56"/>
        </w:rPr>
        <w:t xml:space="preserve">  </w:t>
      </w:r>
      <w:r>
        <w:t>ключевых</w:t>
      </w:r>
      <w:r>
        <w:rPr>
          <w:spacing w:val="53"/>
        </w:rPr>
        <w:t xml:space="preserve">  </w:t>
      </w:r>
      <w:r>
        <w:t>слов,</w:t>
      </w:r>
      <w:r>
        <w:rPr>
          <w:spacing w:val="56"/>
        </w:rPr>
        <w:t xml:space="preserve">  </w:t>
      </w:r>
      <w:r>
        <w:t>речевых</w:t>
      </w:r>
      <w:r>
        <w:rPr>
          <w:spacing w:val="53"/>
        </w:rPr>
        <w:t xml:space="preserve">  </w:t>
      </w:r>
      <w:r>
        <w:t>ситуаций</w:t>
      </w:r>
      <w:r>
        <w:rPr>
          <w:spacing w:val="55"/>
        </w:rPr>
        <w:t xml:space="preserve">  </w:t>
      </w:r>
      <w:r>
        <w:t>и</w:t>
      </w:r>
      <w:r>
        <w:rPr>
          <w:spacing w:val="55"/>
        </w:rPr>
        <w:t xml:space="preserve">  </w:t>
      </w:r>
      <w:r>
        <w:t>(или)</w:t>
      </w:r>
    </w:p>
    <w:p w14:paraId="5DEB9026">
      <w:pPr>
        <w:pStyle w:val="6"/>
        <w:spacing w:after="0" w:line="264" w:lineRule="auto"/>
        <w:sectPr>
          <w:pgSz w:w="11910" w:h="16390"/>
          <w:pgMar w:top="1060" w:right="708" w:bottom="280" w:left="1559" w:header="720" w:footer="720" w:gutter="0"/>
          <w:cols w:space="720" w:num="1"/>
        </w:sectPr>
      </w:pPr>
    </w:p>
    <w:p w14:paraId="7375A8F9">
      <w:pPr>
        <w:pStyle w:val="6"/>
        <w:spacing w:before="63" w:line="264" w:lineRule="auto"/>
        <w:ind w:right="134" w:firstLine="0"/>
      </w:pPr>
      <w:r>
        <w:t>иллюстраций,</w:t>
      </w:r>
      <w:r>
        <w:rPr>
          <w:spacing w:val="-1"/>
        </w:rPr>
        <w:t xml:space="preserve"> </w:t>
      </w:r>
      <w:r>
        <w:t>фотографий</w:t>
      </w:r>
      <w:r>
        <w:rPr>
          <w:spacing w:val="-3"/>
        </w:rPr>
        <w:t xml:space="preserve"> </w:t>
      </w:r>
      <w:r>
        <w:t>с</w:t>
      </w:r>
      <w:r>
        <w:rPr>
          <w:spacing w:val="-2"/>
        </w:rPr>
        <w:t xml:space="preserve"> </w:t>
      </w:r>
      <w:r>
        <w:t>соблюдением</w:t>
      </w:r>
      <w:r>
        <w:rPr>
          <w:spacing w:val="-1"/>
        </w:rPr>
        <w:t xml:space="preserve"> </w:t>
      </w:r>
      <w:r>
        <w:t>нормы</w:t>
      </w:r>
      <w:r>
        <w:rPr>
          <w:spacing w:val="-3"/>
        </w:rPr>
        <w:t xml:space="preserve"> </w:t>
      </w:r>
      <w:r>
        <w:t>речевого</w:t>
      </w:r>
      <w:r>
        <w:rPr>
          <w:spacing w:val="-3"/>
        </w:rPr>
        <w:t xml:space="preserve"> </w:t>
      </w:r>
      <w:r>
        <w:t>этикета, принятых в стране (странах) изучаемого языка.</w:t>
      </w:r>
    </w:p>
    <w:p w14:paraId="4C197E99">
      <w:pPr>
        <w:pStyle w:val="6"/>
        <w:spacing w:before="3" w:line="264" w:lineRule="auto"/>
        <w:ind w:left="741" w:right="1325" w:firstLine="0"/>
      </w:pPr>
      <w:r>
        <w:t>Объём</w:t>
      </w:r>
      <w:r>
        <w:rPr>
          <w:spacing w:val="-3"/>
        </w:rPr>
        <w:t xml:space="preserve"> </w:t>
      </w:r>
      <w:r>
        <w:t>диалога</w:t>
      </w:r>
      <w:r>
        <w:rPr>
          <w:spacing w:val="-1"/>
        </w:rPr>
        <w:t xml:space="preserve"> </w:t>
      </w:r>
      <w:r>
        <w:t>–</w:t>
      </w:r>
      <w:r>
        <w:rPr>
          <w:spacing w:val="-8"/>
        </w:rPr>
        <w:t xml:space="preserve"> </w:t>
      </w:r>
      <w:r>
        <w:t>до</w:t>
      </w:r>
      <w:r>
        <w:rPr>
          <w:spacing w:val="-4"/>
        </w:rPr>
        <w:t xml:space="preserve"> </w:t>
      </w:r>
      <w:r>
        <w:t>7</w:t>
      </w:r>
      <w:r>
        <w:rPr>
          <w:spacing w:val="-4"/>
        </w:rPr>
        <w:t xml:space="preserve"> </w:t>
      </w:r>
      <w:r>
        <w:t>реплик</w:t>
      </w:r>
      <w:r>
        <w:rPr>
          <w:spacing w:val="-4"/>
        </w:rPr>
        <w:t xml:space="preserve"> </w:t>
      </w:r>
      <w:r>
        <w:t>со</w:t>
      </w:r>
      <w:r>
        <w:rPr>
          <w:spacing w:val="-4"/>
        </w:rPr>
        <w:t xml:space="preserve"> </w:t>
      </w:r>
      <w:r>
        <w:t>стороны</w:t>
      </w:r>
      <w:r>
        <w:rPr>
          <w:spacing w:val="-4"/>
        </w:rPr>
        <w:t xml:space="preserve"> </w:t>
      </w:r>
      <w:r>
        <w:t>каждого</w:t>
      </w:r>
      <w:r>
        <w:rPr>
          <w:spacing w:val="-4"/>
        </w:rPr>
        <w:t xml:space="preserve"> </w:t>
      </w:r>
      <w:r>
        <w:t xml:space="preserve">собеседника. Развитие коммуникативных умений </w:t>
      </w:r>
      <w:r>
        <w:rPr>
          <w:u w:val="single"/>
        </w:rPr>
        <w:t>монологической речи:</w:t>
      </w:r>
    </w:p>
    <w:p w14:paraId="3E6076EB">
      <w:pPr>
        <w:pStyle w:val="6"/>
        <w:spacing w:line="264" w:lineRule="auto"/>
        <w:ind w:right="146"/>
      </w:pPr>
      <w:r>
        <w:t>создание устных связных монологических высказываний с использованием основных коммуникативных типов речи:</w:t>
      </w:r>
    </w:p>
    <w:p w14:paraId="7791B9EB">
      <w:pPr>
        <w:pStyle w:val="6"/>
        <w:spacing w:line="264" w:lineRule="auto"/>
        <w:ind w:right="152"/>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2AD4B536">
      <w:pPr>
        <w:pStyle w:val="6"/>
        <w:spacing w:line="321" w:lineRule="exact"/>
        <w:ind w:left="741" w:firstLine="0"/>
      </w:pPr>
      <w:r>
        <w:t>повествование</w:t>
      </w:r>
      <w:r>
        <w:rPr>
          <w:spacing w:val="-18"/>
        </w:rPr>
        <w:t xml:space="preserve"> </w:t>
      </w:r>
      <w:r>
        <w:rPr>
          <w:spacing w:val="-2"/>
        </w:rPr>
        <w:t>(сообщение);</w:t>
      </w:r>
    </w:p>
    <w:p w14:paraId="568E41D2">
      <w:pPr>
        <w:pStyle w:val="6"/>
        <w:spacing w:before="33" w:line="264" w:lineRule="auto"/>
        <w:ind w:right="147"/>
      </w:pPr>
      <w:r>
        <w:t>выражение и аргументирование своего мнения по отношению к услышанному (прочитанному);</w:t>
      </w:r>
    </w:p>
    <w:p w14:paraId="324FE1DB">
      <w:pPr>
        <w:pStyle w:val="6"/>
        <w:spacing w:before="2" w:line="261" w:lineRule="auto"/>
        <w:ind w:right="148"/>
      </w:pPr>
      <w:r>
        <w:t>изложение (пересказ) основного содержания, прочитанного (прослушанного) текста;</w:t>
      </w:r>
    </w:p>
    <w:p w14:paraId="1C766842">
      <w:pPr>
        <w:pStyle w:val="6"/>
        <w:spacing w:before="4"/>
        <w:ind w:left="741" w:firstLine="0"/>
      </w:pPr>
      <w:r>
        <w:t>составление</w:t>
      </w:r>
      <w:r>
        <w:rPr>
          <w:spacing w:val="-9"/>
        </w:rPr>
        <w:t xml:space="preserve"> </w:t>
      </w:r>
      <w:r>
        <w:t>рассказа</w:t>
      </w:r>
      <w:r>
        <w:rPr>
          <w:spacing w:val="-8"/>
        </w:rPr>
        <w:t xml:space="preserve"> </w:t>
      </w:r>
      <w:r>
        <w:t>по</w:t>
      </w:r>
      <w:r>
        <w:rPr>
          <w:spacing w:val="-9"/>
        </w:rPr>
        <w:t xml:space="preserve"> </w:t>
      </w:r>
      <w:r>
        <w:rPr>
          <w:spacing w:val="-2"/>
        </w:rPr>
        <w:t>картинкам;</w:t>
      </w:r>
    </w:p>
    <w:p w14:paraId="5FA851A0">
      <w:pPr>
        <w:pStyle w:val="6"/>
        <w:spacing w:before="33"/>
        <w:ind w:left="741" w:firstLine="0"/>
      </w:pPr>
      <w:r>
        <w:t>изложение</w:t>
      </w:r>
      <w:r>
        <w:rPr>
          <w:spacing w:val="-12"/>
        </w:rPr>
        <w:t xml:space="preserve"> </w:t>
      </w:r>
      <w:r>
        <w:t>результатов</w:t>
      </w:r>
      <w:r>
        <w:rPr>
          <w:spacing w:val="-12"/>
        </w:rPr>
        <w:t xml:space="preserve"> </w:t>
      </w:r>
      <w:r>
        <w:t>выполненной</w:t>
      </w:r>
      <w:r>
        <w:rPr>
          <w:spacing w:val="-12"/>
        </w:rPr>
        <w:t xml:space="preserve"> </w:t>
      </w:r>
      <w:r>
        <w:t>проектной</w:t>
      </w:r>
      <w:r>
        <w:rPr>
          <w:spacing w:val="-12"/>
        </w:rPr>
        <w:t xml:space="preserve"> </w:t>
      </w:r>
      <w:r>
        <w:rPr>
          <w:spacing w:val="-2"/>
        </w:rPr>
        <w:t>работы.</w:t>
      </w:r>
    </w:p>
    <w:p w14:paraId="53B667D7">
      <w:pPr>
        <w:pStyle w:val="6"/>
        <w:spacing w:before="34" w:line="264" w:lineRule="auto"/>
        <w:ind w:right="146"/>
      </w:pPr>
      <w: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23032CC2">
      <w:pPr>
        <w:pStyle w:val="6"/>
        <w:spacing w:line="322" w:lineRule="exact"/>
        <w:ind w:left="741" w:firstLine="0"/>
      </w:pPr>
      <w:r>
        <w:t>Объём</w:t>
      </w:r>
      <w:r>
        <w:rPr>
          <w:spacing w:val="-9"/>
        </w:rPr>
        <w:t xml:space="preserve"> </w:t>
      </w:r>
      <w:r>
        <w:t>монологического</w:t>
      </w:r>
      <w:r>
        <w:rPr>
          <w:spacing w:val="-10"/>
        </w:rPr>
        <w:t xml:space="preserve"> </w:t>
      </w:r>
      <w:r>
        <w:t>высказывания</w:t>
      </w:r>
      <w:r>
        <w:rPr>
          <w:spacing w:val="-4"/>
        </w:rPr>
        <w:t xml:space="preserve"> </w:t>
      </w:r>
      <w:r>
        <w:t>–</w:t>
      </w:r>
      <w:r>
        <w:rPr>
          <w:spacing w:val="-6"/>
        </w:rPr>
        <w:t xml:space="preserve"> </w:t>
      </w:r>
      <w:r>
        <w:t>9–10</w:t>
      </w:r>
      <w:r>
        <w:rPr>
          <w:spacing w:val="-10"/>
        </w:rPr>
        <w:t xml:space="preserve"> </w:t>
      </w:r>
      <w:r>
        <w:rPr>
          <w:spacing w:val="-2"/>
        </w:rPr>
        <w:t>фраз.</w:t>
      </w:r>
    </w:p>
    <w:p w14:paraId="5FE1EEE2">
      <w:pPr>
        <w:spacing w:before="33"/>
        <w:ind w:left="741" w:right="0" w:firstLine="0"/>
        <w:jc w:val="left"/>
        <w:rPr>
          <w:i/>
          <w:sz w:val="28"/>
        </w:rPr>
      </w:pPr>
      <w:r>
        <w:rPr>
          <w:i/>
          <w:spacing w:val="-2"/>
          <w:sz w:val="28"/>
        </w:rPr>
        <w:t>Аудирование</w:t>
      </w:r>
    </w:p>
    <w:p w14:paraId="0F6E85FB">
      <w:pPr>
        <w:pStyle w:val="6"/>
        <w:spacing w:before="33" w:line="264" w:lineRule="auto"/>
        <w:ind w:right="141"/>
      </w:pPr>
      <w: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w:t>
      </w:r>
      <w:r>
        <w:rPr>
          <w:spacing w:val="-2"/>
        </w:rPr>
        <w:t>деталей.</w:t>
      </w:r>
    </w:p>
    <w:p w14:paraId="28773BAC">
      <w:pPr>
        <w:pStyle w:val="6"/>
        <w:spacing w:line="264" w:lineRule="auto"/>
        <w:ind w:right="146"/>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08631DC3">
      <w:pPr>
        <w:pStyle w:val="6"/>
        <w:spacing w:line="264" w:lineRule="auto"/>
        <w:ind w:right="142"/>
      </w:pPr>
      <w: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w:t>
      </w:r>
      <w:r>
        <w:rPr>
          <w:spacing w:val="-2"/>
        </w:rPr>
        <w:t>содержания.</w:t>
      </w:r>
    </w:p>
    <w:p w14:paraId="567BEA1B">
      <w:pPr>
        <w:pStyle w:val="6"/>
        <w:spacing w:after="0" w:line="264" w:lineRule="auto"/>
        <w:sectPr>
          <w:pgSz w:w="11910" w:h="16390"/>
          <w:pgMar w:top="1060" w:right="708" w:bottom="280" w:left="1559" w:header="720" w:footer="720" w:gutter="0"/>
          <w:cols w:space="720" w:num="1"/>
        </w:sectPr>
      </w:pPr>
    </w:p>
    <w:p w14:paraId="1ADF927D">
      <w:pPr>
        <w:pStyle w:val="6"/>
        <w:spacing w:before="63" w:line="264" w:lineRule="auto"/>
        <w:ind w:right="145"/>
      </w:pPr>
      <w: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5485A309">
      <w:pPr>
        <w:pStyle w:val="6"/>
        <w:spacing w:line="264" w:lineRule="auto"/>
        <w:ind w:right="151"/>
      </w:pPr>
      <w:r>
        <w:t xml:space="preserve">Тексты для аудирования: диалог (беседа), высказывания собеседников в ситуациях повседневного общения, рассказ, сообщение информационного </w:t>
      </w:r>
      <w:r>
        <w:rPr>
          <w:spacing w:val="-2"/>
        </w:rPr>
        <w:t>характера.</w:t>
      </w:r>
    </w:p>
    <w:p w14:paraId="2E9DE47F">
      <w:pPr>
        <w:pStyle w:val="6"/>
        <w:spacing w:before="4"/>
        <w:ind w:left="741" w:firstLine="0"/>
      </w:pPr>
      <w:r>
        <w:t>Время</w:t>
      </w:r>
      <w:r>
        <w:rPr>
          <w:spacing w:val="-5"/>
        </w:rPr>
        <w:t xml:space="preserve"> </w:t>
      </w:r>
      <w:r>
        <w:t>звучания</w:t>
      </w:r>
      <w:r>
        <w:rPr>
          <w:spacing w:val="-5"/>
        </w:rPr>
        <w:t xml:space="preserve"> </w:t>
      </w:r>
      <w:r>
        <w:t>текста</w:t>
      </w:r>
      <w:r>
        <w:rPr>
          <w:spacing w:val="-5"/>
        </w:rPr>
        <w:t xml:space="preserve"> </w:t>
      </w:r>
      <w:r>
        <w:t>(текстов)</w:t>
      </w:r>
      <w:r>
        <w:rPr>
          <w:spacing w:val="-7"/>
        </w:rPr>
        <w:t xml:space="preserve"> </w:t>
      </w:r>
      <w:r>
        <w:t>для</w:t>
      </w:r>
      <w:r>
        <w:rPr>
          <w:spacing w:val="-4"/>
        </w:rPr>
        <w:t xml:space="preserve"> </w:t>
      </w:r>
      <w:r>
        <w:t>аудирования</w:t>
      </w:r>
      <w:r>
        <w:rPr>
          <w:spacing w:val="-1"/>
        </w:rPr>
        <w:t xml:space="preserve"> </w:t>
      </w:r>
      <w:r>
        <w:t>–</w:t>
      </w:r>
      <w:r>
        <w:rPr>
          <w:spacing w:val="-6"/>
        </w:rPr>
        <w:t xml:space="preserve"> </w:t>
      </w:r>
      <w:r>
        <w:t>до</w:t>
      </w:r>
      <w:r>
        <w:rPr>
          <w:spacing w:val="-6"/>
        </w:rPr>
        <w:t xml:space="preserve"> </w:t>
      </w:r>
      <w:r>
        <w:t>2</w:t>
      </w:r>
      <w:r>
        <w:rPr>
          <w:spacing w:val="-6"/>
        </w:rPr>
        <w:t xml:space="preserve"> </w:t>
      </w:r>
      <w:r>
        <w:rPr>
          <w:spacing w:val="-2"/>
        </w:rPr>
        <w:t>минут.</w:t>
      </w:r>
    </w:p>
    <w:p w14:paraId="77384A3A">
      <w:pPr>
        <w:spacing w:before="33"/>
        <w:ind w:left="741" w:right="0" w:firstLine="0"/>
        <w:jc w:val="both"/>
        <w:rPr>
          <w:i/>
          <w:sz w:val="28"/>
        </w:rPr>
      </w:pPr>
      <w:r>
        <w:rPr>
          <w:i/>
          <w:sz w:val="28"/>
        </w:rPr>
        <w:t>Смысловое</w:t>
      </w:r>
      <w:r>
        <w:rPr>
          <w:i/>
          <w:spacing w:val="-14"/>
          <w:sz w:val="28"/>
        </w:rPr>
        <w:t xml:space="preserve"> </w:t>
      </w:r>
      <w:r>
        <w:rPr>
          <w:i/>
          <w:spacing w:val="-2"/>
          <w:sz w:val="28"/>
        </w:rPr>
        <w:t>чтение</w:t>
      </w:r>
    </w:p>
    <w:p w14:paraId="60545A2A">
      <w:pPr>
        <w:pStyle w:val="6"/>
        <w:spacing w:before="29" w:line="264" w:lineRule="auto"/>
        <w:ind w:right="144"/>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693D2A58">
      <w:pPr>
        <w:pStyle w:val="6"/>
        <w:spacing w:before="2" w:line="264" w:lineRule="auto"/>
        <w:ind w:right="141"/>
      </w:pPr>
      <w: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4E37A380">
      <w:pPr>
        <w:pStyle w:val="6"/>
        <w:spacing w:before="1" w:line="264" w:lineRule="auto"/>
        <w:ind w:right="138"/>
      </w:pPr>
      <w: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7F114178">
      <w:pPr>
        <w:pStyle w:val="6"/>
        <w:spacing w:before="1" w:line="261" w:lineRule="auto"/>
        <w:ind w:right="152"/>
      </w:pPr>
      <w:r>
        <w:t>Чтение несплошных текстов (таблиц, диаграмм, схем) и понимание представленной в них информации.</w:t>
      </w:r>
    </w:p>
    <w:p w14:paraId="15F6026A">
      <w:pPr>
        <w:pStyle w:val="6"/>
        <w:spacing w:before="4" w:line="264" w:lineRule="auto"/>
        <w:ind w:right="136"/>
      </w:pPr>
      <w: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w:t>
      </w:r>
      <w:r>
        <w:rPr>
          <w:spacing w:val="-3"/>
        </w:rPr>
        <w:t xml:space="preserve"> </w:t>
      </w:r>
      <w:r>
        <w:t>в тексте фактов и событий, восстанавливать текст из разрозненных абзацев.</w:t>
      </w:r>
    </w:p>
    <w:p w14:paraId="5804AE8A">
      <w:pPr>
        <w:pStyle w:val="6"/>
        <w:spacing w:before="3" w:line="264" w:lineRule="auto"/>
        <w:ind w:right="141"/>
      </w:pPr>
      <w: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60CDE9D1">
      <w:pPr>
        <w:pStyle w:val="6"/>
        <w:spacing w:after="0" w:line="264" w:lineRule="auto"/>
        <w:sectPr>
          <w:pgSz w:w="11910" w:h="16390"/>
          <w:pgMar w:top="1060" w:right="708" w:bottom="280" w:left="1559" w:header="720" w:footer="720" w:gutter="0"/>
          <w:cols w:space="720" w:num="1"/>
        </w:sectPr>
      </w:pPr>
    </w:p>
    <w:p w14:paraId="4F1164A2">
      <w:pPr>
        <w:pStyle w:val="6"/>
        <w:spacing w:before="63"/>
        <w:ind w:left="741" w:firstLine="0"/>
        <w:jc w:val="left"/>
      </w:pPr>
      <w:r>
        <w:t>Объём</w:t>
      </w:r>
      <w:r>
        <w:rPr>
          <w:spacing w:val="-5"/>
        </w:rPr>
        <w:t xml:space="preserve"> </w:t>
      </w:r>
      <w:r>
        <w:t>текста</w:t>
      </w:r>
      <w:r>
        <w:rPr>
          <w:spacing w:val="-6"/>
        </w:rPr>
        <w:t xml:space="preserve"> </w:t>
      </w:r>
      <w:r>
        <w:t>(текстов)</w:t>
      </w:r>
      <w:r>
        <w:rPr>
          <w:spacing w:val="-8"/>
        </w:rPr>
        <w:t xml:space="preserve"> </w:t>
      </w:r>
      <w:r>
        <w:t>для</w:t>
      </w:r>
      <w:r>
        <w:rPr>
          <w:spacing w:val="-5"/>
        </w:rPr>
        <w:t xml:space="preserve"> </w:t>
      </w:r>
      <w:r>
        <w:t>чтения –</w:t>
      </w:r>
      <w:r>
        <w:rPr>
          <w:spacing w:val="-7"/>
        </w:rPr>
        <w:t xml:space="preserve"> </w:t>
      </w:r>
      <w:r>
        <w:t>350–500</w:t>
      </w:r>
      <w:r>
        <w:rPr>
          <w:spacing w:val="-6"/>
        </w:rPr>
        <w:t xml:space="preserve"> </w:t>
      </w:r>
      <w:r>
        <w:rPr>
          <w:spacing w:val="-2"/>
        </w:rPr>
        <w:t>слов.</w:t>
      </w:r>
    </w:p>
    <w:p w14:paraId="3EF33253">
      <w:pPr>
        <w:spacing w:before="34"/>
        <w:ind w:left="741" w:right="0" w:firstLine="0"/>
        <w:jc w:val="left"/>
        <w:rPr>
          <w:i/>
          <w:sz w:val="28"/>
        </w:rPr>
      </w:pPr>
      <w:r>
        <w:rPr>
          <w:i/>
          <w:sz w:val="28"/>
        </w:rPr>
        <w:t>Письменная</w:t>
      </w:r>
      <w:r>
        <w:rPr>
          <w:i/>
          <w:spacing w:val="-15"/>
          <w:sz w:val="28"/>
        </w:rPr>
        <w:t xml:space="preserve"> </w:t>
      </w:r>
      <w:r>
        <w:rPr>
          <w:i/>
          <w:spacing w:val="-4"/>
          <w:sz w:val="28"/>
        </w:rPr>
        <w:t>речь</w:t>
      </w:r>
    </w:p>
    <w:p w14:paraId="24DE9688">
      <w:pPr>
        <w:pStyle w:val="6"/>
        <w:spacing w:before="33"/>
        <w:ind w:left="741" w:firstLine="0"/>
        <w:jc w:val="left"/>
      </w:pPr>
      <w:r>
        <w:t>Развитие</w:t>
      </w:r>
      <w:r>
        <w:rPr>
          <w:spacing w:val="-11"/>
        </w:rPr>
        <w:t xml:space="preserve"> </w:t>
      </w:r>
      <w:r>
        <w:t>умений</w:t>
      </w:r>
      <w:r>
        <w:rPr>
          <w:spacing w:val="-12"/>
        </w:rPr>
        <w:t xml:space="preserve"> </w:t>
      </w:r>
      <w:r>
        <w:t>письменной</w:t>
      </w:r>
      <w:r>
        <w:rPr>
          <w:spacing w:val="-12"/>
        </w:rPr>
        <w:t xml:space="preserve"> </w:t>
      </w:r>
      <w:r>
        <w:rPr>
          <w:spacing w:val="-4"/>
        </w:rPr>
        <w:t>речи:</w:t>
      </w:r>
    </w:p>
    <w:p w14:paraId="703C63CF">
      <w:pPr>
        <w:pStyle w:val="6"/>
        <w:spacing w:before="33" w:line="261" w:lineRule="auto"/>
        <w:ind w:left="741" w:firstLine="0"/>
        <w:jc w:val="left"/>
      </w:pPr>
      <w:r>
        <w:t>составление плана (тезисов) устного или письменного сообщения; заполнение анкет и формуляров:</w:t>
      </w:r>
      <w:r>
        <w:rPr>
          <w:spacing w:val="-2"/>
        </w:rPr>
        <w:t xml:space="preserve"> </w:t>
      </w:r>
      <w:r>
        <w:t>сообщение о себе основных</w:t>
      </w:r>
      <w:r>
        <w:rPr>
          <w:spacing w:val="-2"/>
        </w:rPr>
        <w:t xml:space="preserve"> </w:t>
      </w:r>
      <w:r>
        <w:t>сведений в</w:t>
      </w:r>
    </w:p>
    <w:p w14:paraId="27EB6831">
      <w:pPr>
        <w:pStyle w:val="6"/>
        <w:spacing w:before="4" w:line="264" w:lineRule="auto"/>
        <w:ind w:left="741" w:hanging="601"/>
        <w:jc w:val="left"/>
      </w:pPr>
      <w:r>
        <w:t>соответствии с нормами, принятыми в стране (странах) изучаемого языка; написание</w:t>
      </w:r>
      <w:r>
        <w:rPr>
          <w:spacing w:val="2"/>
        </w:rPr>
        <w:t xml:space="preserve"> </w:t>
      </w:r>
      <w:r>
        <w:t>электронного</w:t>
      </w:r>
      <w:r>
        <w:rPr>
          <w:spacing w:val="6"/>
        </w:rPr>
        <w:t xml:space="preserve"> </w:t>
      </w:r>
      <w:r>
        <w:t>сообщения</w:t>
      </w:r>
      <w:r>
        <w:rPr>
          <w:spacing w:val="3"/>
        </w:rPr>
        <w:t xml:space="preserve"> </w:t>
      </w:r>
      <w:r>
        <w:t>личного</w:t>
      </w:r>
      <w:r>
        <w:rPr>
          <w:spacing w:val="3"/>
        </w:rPr>
        <w:t xml:space="preserve"> </w:t>
      </w:r>
      <w:r>
        <w:t>характера</w:t>
      </w:r>
      <w:r>
        <w:rPr>
          <w:spacing w:val="3"/>
        </w:rPr>
        <w:t xml:space="preserve"> </w:t>
      </w:r>
      <w:r>
        <w:t>в</w:t>
      </w:r>
      <w:r>
        <w:rPr>
          <w:spacing w:val="1"/>
        </w:rPr>
        <w:t xml:space="preserve"> </w:t>
      </w:r>
      <w:r>
        <w:t>соответствии</w:t>
      </w:r>
      <w:r>
        <w:rPr>
          <w:spacing w:val="2"/>
        </w:rPr>
        <w:t xml:space="preserve"> </w:t>
      </w:r>
      <w:r>
        <w:rPr>
          <w:spacing w:val="-10"/>
        </w:rPr>
        <w:t>с</w:t>
      </w:r>
    </w:p>
    <w:p w14:paraId="4380CC7F">
      <w:pPr>
        <w:pStyle w:val="6"/>
        <w:tabs>
          <w:tab w:val="left" w:pos="1497"/>
          <w:tab w:val="left" w:pos="3776"/>
          <w:tab w:val="left" w:pos="5200"/>
          <w:tab w:val="left" w:pos="6855"/>
          <w:tab w:val="left" w:pos="7287"/>
          <w:tab w:val="left" w:pos="8371"/>
        </w:tabs>
        <w:spacing w:before="3" w:line="264" w:lineRule="auto"/>
        <w:ind w:right="149" w:firstLine="0"/>
        <w:jc w:val="left"/>
      </w:pPr>
      <w:r>
        <w:rPr>
          <w:spacing w:val="-2"/>
        </w:rPr>
        <w:t>нормами</w:t>
      </w:r>
      <w:r>
        <w:tab/>
      </w:r>
      <w:r>
        <w:rPr>
          <w:spacing w:val="-2"/>
        </w:rPr>
        <w:t>неофициального</w:t>
      </w:r>
      <w:r>
        <w:tab/>
      </w:r>
      <w:r>
        <w:rPr>
          <w:spacing w:val="-2"/>
        </w:rPr>
        <w:t>общения,</w:t>
      </w:r>
      <w:r>
        <w:tab/>
      </w:r>
      <w:r>
        <w:rPr>
          <w:spacing w:val="-2"/>
        </w:rPr>
        <w:t>принятыми</w:t>
      </w:r>
      <w:r>
        <w:tab/>
      </w:r>
      <w:r>
        <w:rPr>
          <w:spacing w:val="-10"/>
        </w:rPr>
        <w:t>в</w:t>
      </w:r>
      <w:r>
        <w:tab/>
      </w:r>
      <w:r>
        <w:rPr>
          <w:spacing w:val="-2"/>
        </w:rPr>
        <w:t>стране</w:t>
      </w:r>
      <w:r>
        <w:tab/>
      </w:r>
      <w:r>
        <w:rPr>
          <w:spacing w:val="-2"/>
        </w:rPr>
        <w:t xml:space="preserve">(странах) </w:t>
      </w:r>
      <w:r>
        <w:t>изучаемого языка. Объём письма – до 110 слов;</w:t>
      </w:r>
    </w:p>
    <w:p w14:paraId="485A9B4F">
      <w:pPr>
        <w:pStyle w:val="6"/>
        <w:spacing w:line="264" w:lineRule="auto"/>
        <w:ind w:right="146"/>
      </w:pPr>
      <w: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14:paraId="56BCD6D9">
      <w:pPr>
        <w:pStyle w:val="3"/>
        <w:spacing w:before="5"/>
      </w:pPr>
      <w:r>
        <w:t>Языковые</w:t>
      </w:r>
      <w:r>
        <w:rPr>
          <w:spacing w:val="-7"/>
        </w:rPr>
        <w:t xml:space="preserve"> </w:t>
      </w:r>
      <w:r>
        <w:t>знания</w:t>
      </w:r>
      <w:r>
        <w:rPr>
          <w:spacing w:val="-4"/>
        </w:rPr>
        <w:t xml:space="preserve"> </w:t>
      </w:r>
      <w:r>
        <w:t>и</w:t>
      </w:r>
      <w:r>
        <w:rPr>
          <w:spacing w:val="-9"/>
        </w:rPr>
        <w:t xml:space="preserve"> </w:t>
      </w:r>
      <w:r>
        <w:rPr>
          <w:spacing w:val="-2"/>
        </w:rPr>
        <w:t>умения</w:t>
      </w:r>
    </w:p>
    <w:p w14:paraId="3D14BBA7">
      <w:pPr>
        <w:spacing w:before="24"/>
        <w:ind w:left="741" w:right="0" w:firstLine="0"/>
        <w:jc w:val="both"/>
        <w:rPr>
          <w:i/>
          <w:sz w:val="28"/>
        </w:rPr>
      </w:pPr>
      <w:r>
        <w:rPr>
          <w:i/>
          <w:sz w:val="28"/>
        </w:rPr>
        <w:t>Фонетическая</w:t>
      </w:r>
      <w:r>
        <w:rPr>
          <w:i/>
          <w:spacing w:val="-15"/>
          <w:sz w:val="28"/>
        </w:rPr>
        <w:t xml:space="preserve"> </w:t>
      </w:r>
      <w:r>
        <w:rPr>
          <w:i/>
          <w:sz w:val="28"/>
        </w:rPr>
        <w:t>сторона</w:t>
      </w:r>
      <w:r>
        <w:rPr>
          <w:i/>
          <w:spacing w:val="-15"/>
          <w:sz w:val="28"/>
        </w:rPr>
        <w:t xml:space="preserve"> </w:t>
      </w:r>
      <w:r>
        <w:rPr>
          <w:i/>
          <w:spacing w:val="-4"/>
          <w:sz w:val="28"/>
        </w:rPr>
        <w:t>речи</w:t>
      </w:r>
    </w:p>
    <w:p w14:paraId="2F1685A1">
      <w:pPr>
        <w:pStyle w:val="6"/>
        <w:spacing w:before="34" w:line="264" w:lineRule="auto"/>
        <w:ind w:right="139"/>
      </w:pPr>
      <w: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320837A">
      <w:pPr>
        <w:pStyle w:val="6"/>
        <w:spacing w:line="264" w:lineRule="auto"/>
        <w:ind w:right="145"/>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4633A4B">
      <w:pPr>
        <w:pStyle w:val="6"/>
        <w:spacing w:before="3" w:line="261" w:lineRule="auto"/>
        <w:ind w:right="148"/>
      </w:pPr>
      <w:r>
        <w:t>Тексты для чтения вслух: сообщение информационного характера, отрывок из статьи научно-популярного характера, рассказ, диалог (беседа).</w:t>
      </w:r>
    </w:p>
    <w:p w14:paraId="733242EA">
      <w:pPr>
        <w:spacing w:before="4" w:line="264" w:lineRule="auto"/>
        <w:ind w:left="741" w:right="3135" w:firstLine="0"/>
        <w:jc w:val="left"/>
        <w:rPr>
          <w:sz w:val="28"/>
        </w:rPr>
      </w:pPr>
      <w:r>
        <w:rPr>
          <w:sz w:val="28"/>
        </w:rPr>
        <w:t>Объём</w:t>
      </w:r>
      <w:r>
        <w:rPr>
          <w:spacing w:val="-4"/>
          <w:sz w:val="28"/>
        </w:rPr>
        <w:t xml:space="preserve"> </w:t>
      </w:r>
      <w:r>
        <w:rPr>
          <w:sz w:val="28"/>
        </w:rPr>
        <w:t>текста</w:t>
      </w:r>
      <w:r>
        <w:rPr>
          <w:spacing w:val="-5"/>
          <w:sz w:val="28"/>
        </w:rPr>
        <w:t xml:space="preserve"> </w:t>
      </w:r>
      <w:r>
        <w:rPr>
          <w:sz w:val="28"/>
        </w:rPr>
        <w:t>для</w:t>
      </w:r>
      <w:r>
        <w:rPr>
          <w:spacing w:val="-4"/>
          <w:sz w:val="28"/>
        </w:rPr>
        <w:t xml:space="preserve"> </w:t>
      </w:r>
      <w:r>
        <w:rPr>
          <w:sz w:val="28"/>
        </w:rPr>
        <w:t>чтения</w:t>
      </w:r>
      <w:r>
        <w:rPr>
          <w:spacing w:val="-5"/>
          <w:sz w:val="28"/>
        </w:rPr>
        <w:t xml:space="preserve"> </w:t>
      </w:r>
      <w:r>
        <w:rPr>
          <w:sz w:val="28"/>
        </w:rPr>
        <w:t>вслух</w:t>
      </w:r>
      <w:r>
        <w:rPr>
          <w:spacing w:val="-8"/>
          <w:sz w:val="28"/>
        </w:rPr>
        <w:t xml:space="preserve"> </w:t>
      </w:r>
      <w:r>
        <w:rPr>
          <w:sz w:val="28"/>
        </w:rPr>
        <w:t>–</w:t>
      </w:r>
      <w:r>
        <w:rPr>
          <w:spacing w:val="-6"/>
          <w:sz w:val="28"/>
        </w:rPr>
        <w:t xml:space="preserve"> </w:t>
      </w:r>
      <w:r>
        <w:rPr>
          <w:sz w:val="28"/>
        </w:rPr>
        <w:t>до</w:t>
      </w:r>
      <w:r>
        <w:rPr>
          <w:spacing w:val="-6"/>
          <w:sz w:val="28"/>
        </w:rPr>
        <w:t xml:space="preserve"> </w:t>
      </w:r>
      <w:r>
        <w:rPr>
          <w:sz w:val="28"/>
        </w:rPr>
        <w:t>110</w:t>
      </w:r>
      <w:r>
        <w:rPr>
          <w:spacing w:val="-6"/>
          <w:sz w:val="28"/>
        </w:rPr>
        <w:t xml:space="preserve"> </w:t>
      </w:r>
      <w:r>
        <w:rPr>
          <w:sz w:val="28"/>
        </w:rPr>
        <w:t xml:space="preserve">слов. </w:t>
      </w:r>
      <w:r>
        <w:rPr>
          <w:i/>
          <w:sz w:val="28"/>
        </w:rPr>
        <w:t xml:space="preserve">Графика, орфография и пунктуация </w:t>
      </w:r>
      <w:r>
        <w:rPr>
          <w:sz w:val="28"/>
        </w:rPr>
        <w:t>Правильное написание изученных слов.</w:t>
      </w:r>
    </w:p>
    <w:p w14:paraId="31DF0A42">
      <w:pPr>
        <w:pStyle w:val="6"/>
        <w:spacing w:line="264" w:lineRule="auto"/>
        <w:ind w:right="141"/>
      </w:pPr>
      <w:r>
        <w:t>Правильное использование знаков препинания: точки, вопросительного и восклицательного знаков в конце предложения, запятой при перечислении</w:t>
      </w:r>
      <w:r>
        <w:rPr>
          <w:spacing w:val="40"/>
        </w:rPr>
        <w:t xml:space="preserve"> </w:t>
      </w:r>
      <w:r>
        <w:t>и обращении, при вводных</w:t>
      </w:r>
      <w:r>
        <w:rPr>
          <w:spacing w:val="-4"/>
        </w:rPr>
        <w:t xml:space="preserve"> </w:t>
      </w:r>
      <w:r>
        <w:t>словах, обозначающих</w:t>
      </w:r>
      <w:r>
        <w:rPr>
          <w:spacing w:val="-4"/>
        </w:rPr>
        <w:t xml:space="preserve"> </w:t>
      </w:r>
      <w:r>
        <w:t>порядок мыслей и их</w:t>
      </w:r>
      <w:r>
        <w:rPr>
          <w:spacing w:val="-4"/>
        </w:rPr>
        <w:t xml:space="preserve"> </w:t>
      </w:r>
      <w:r>
        <w:t>связь (например, в английском языке: firstly/first of all, secondly, finally; on the one hand, on the other hand), апострофа.</w:t>
      </w:r>
    </w:p>
    <w:p w14:paraId="72724019">
      <w:pPr>
        <w:pStyle w:val="6"/>
        <w:spacing w:line="264" w:lineRule="auto"/>
        <w:ind w:right="147"/>
      </w:pPr>
      <w: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35D7FBA4">
      <w:pPr>
        <w:spacing w:before="3"/>
        <w:ind w:left="741" w:right="0" w:firstLine="0"/>
        <w:jc w:val="both"/>
        <w:rPr>
          <w:i/>
          <w:sz w:val="28"/>
        </w:rPr>
      </w:pPr>
      <w:r>
        <w:rPr>
          <w:i/>
          <w:sz w:val="28"/>
        </w:rPr>
        <w:t>Лексическая</w:t>
      </w:r>
      <w:r>
        <w:rPr>
          <w:i/>
          <w:spacing w:val="-16"/>
          <w:sz w:val="28"/>
        </w:rPr>
        <w:t xml:space="preserve"> </w:t>
      </w:r>
      <w:r>
        <w:rPr>
          <w:i/>
          <w:sz w:val="28"/>
        </w:rPr>
        <w:t>сторона</w:t>
      </w:r>
      <w:r>
        <w:rPr>
          <w:i/>
          <w:spacing w:val="-15"/>
          <w:sz w:val="28"/>
        </w:rPr>
        <w:t xml:space="preserve"> </w:t>
      </w:r>
      <w:r>
        <w:rPr>
          <w:i/>
          <w:spacing w:val="-4"/>
          <w:sz w:val="28"/>
        </w:rPr>
        <w:t>речи</w:t>
      </w:r>
    </w:p>
    <w:p w14:paraId="79CE31E6">
      <w:pPr>
        <w:pStyle w:val="6"/>
        <w:spacing w:before="33" w:line="261" w:lineRule="auto"/>
        <w:ind w:right="146"/>
      </w:pPr>
      <w:r>
        <w:t>Распознавание и</w:t>
      </w:r>
      <w:r>
        <w:rPr>
          <w:spacing w:val="-1"/>
        </w:rPr>
        <w:t xml:space="preserve"> </w:t>
      </w:r>
      <w:r>
        <w:t>употребление в устной и</w:t>
      </w:r>
      <w:r>
        <w:rPr>
          <w:spacing w:val="-1"/>
        </w:rPr>
        <w:t xml:space="preserve"> </w:t>
      </w:r>
      <w:r>
        <w:t>письменной</w:t>
      </w:r>
      <w:r>
        <w:rPr>
          <w:spacing w:val="-2"/>
        </w:rPr>
        <w:t xml:space="preserve"> </w:t>
      </w:r>
      <w:r>
        <w:t>речи</w:t>
      </w:r>
      <w:r>
        <w:rPr>
          <w:spacing w:val="-1"/>
        </w:rPr>
        <w:t xml:space="preserve"> </w:t>
      </w:r>
      <w:r>
        <w:t>лексических единиц</w:t>
      </w:r>
      <w:r>
        <w:rPr>
          <w:spacing w:val="40"/>
        </w:rPr>
        <w:t xml:space="preserve"> </w:t>
      </w:r>
      <w:r>
        <w:t>(слов,</w:t>
      </w:r>
      <w:r>
        <w:rPr>
          <w:spacing w:val="40"/>
        </w:rPr>
        <w:t xml:space="preserve"> </w:t>
      </w:r>
      <w:r>
        <w:t>словосочетаний,</w:t>
      </w:r>
      <w:r>
        <w:rPr>
          <w:spacing w:val="40"/>
        </w:rPr>
        <w:t xml:space="preserve"> </w:t>
      </w:r>
      <w:r>
        <w:t>речевых</w:t>
      </w:r>
      <w:r>
        <w:rPr>
          <w:spacing w:val="40"/>
        </w:rPr>
        <w:t xml:space="preserve"> </w:t>
      </w:r>
      <w:r>
        <w:t>клише),</w:t>
      </w:r>
      <w:r>
        <w:rPr>
          <w:spacing w:val="40"/>
        </w:rPr>
        <w:t xml:space="preserve"> </w:t>
      </w:r>
      <w:r>
        <w:t>обслуживающих</w:t>
      </w:r>
      <w:r>
        <w:rPr>
          <w:spacing w:val="40"/>
        </w:rPr>
        <w:t xml:space="preserve"> </w:t>
      </w:r>
      <w:r>
        <w:t>ситуации</w:t>
      </w:r>
    </w:p>
    <w:p w14:paraId="34488842">
      <w:pPr>
        <w:pStyle w:val="6"/>
        <w:spacing w:after="0" w:line="261" w:lineRule="auto"/>
        <w:sectPr>
          <w:pgSz w:w="11910" w:h="16390"/>
          <w:pgMar w:top="1060" w:right="708" w:bottom="280" w:left="1559" w:header="720" w:footer="720" w:gutter="0"/>
          <w:cols w:space="720" w:num="1"/>
        </w:sectPr>
      </w:pPr>
    </w:p>
    <w:p w14:paraId="005C7DBE">
      <w:pPr>
        <w:pStyle w:val="6"/>
        <w:spacing w:before="63" w:line="264" w:lineRule="auto"/>
        <w:ind w:right="142" w:firstLine="0"/>
      </w:pPr>
      <w:r>
        <w:t>общения в рамках тематического содержания речи, с соблюдением существующей в английском языке нормы лексической сочетаемости.</w:t>
      </w:r>
    </w:p>
    <w:p w14:paraId="3A4BFDED">
      <w:pPr>
        <w:pStyle w:val="6"/>
        <w:spacing w:before="3" w:line="264" w:lineRule="auto"/>
        <w:ind w:right="146"/>
      </w:pPr>
      <w:r>
        <w:t>Объём – 1050 лексических единиц для продуктивного использования (включая лексические единицы, изученные ранее) и 1250 лексических</w:t>
      </w:r>
      <w:r>
        <w:rPr>
          <w:spacing w:val="40"/>
        </w:rPr>
        <w:t xml:space="preserve"> </w:t>
      </w:r>
      <w:r>
        <w:t>единиц для рецептивного усвоения (включая 1050 лексических единиц продуктивного минимума).</w:t>
      </w:r>
    </w:p>
    <w:p w14:paraId="4E3108B8">
      <w:pPr>
        <w:pStyle w:val="6"/>
        <w:ind w:left="741" w:firstLine="0"/>
        <w:jc w:val="left"/>
      </w:pPr>
      <w:r>
        <w:t>Основные</w:t>
      </w:r>
      <w:r>
        <w:rPr>
          <w:spacing w:val="-10"/>
        </w:rPr>
        <w:t xml:space="preserve"> </w:t>
      </w:r>
      <w:r>
        <w:t>способы</w:t>
      </w:r>
      <w:r>
        <w:rPr>
          <w:spacing w:val="-11"/>
        </w:rPr>
        <w:t xml:space="preserve"> </w:t>
      </w:r>
      <w:r>
        <w:rPr>
          <w:spacing w:val="-2"/>
        </w:rPr>
        <w:t>словообразования:</w:t>
      </w:r>
    </w:p>
    <w:p w14:paraId="230A19FA">
      <w:pPr>
        <w:pStyle w:val="6"/>
        <w:spacing w:before="33"/>
        <w:ind w:left="741" w:firstLine="0"/>
        <w:jc w:val="left"/>
      </w:pPr>
      <w:r>
        <w:rPr>
          <w:spacing w:val="-2"/>
        </w:rPr>
        <w:t>аффиксация:</w:t>
      </w:r>
    </w:p>
    <w:p w14:paraId="77A13EC3">
      <w:pPr>
        <w:pStyle w:val="6"/>
        <w:spacing w:before="33" w:line="261" w:lineRule="auto"/>
        <w:jc w:val="left"/>
      </w:pPr>
      <w:r>
        <w:t>образование имен</w:t>
      </w:r>
      <w:r>
        <w:rPr>
          <w:spacing w:val="-1"/>
        </w:rPr>
        <w:t xml:space="preserve"> </w:t>
      </w:r>
      <w:r>
        <w:t>существительных</w:t>
      </w:r>
      <w:r>
        <w:rPr>
          <w:spacing w:val="-5"/>
        </w:rPr>
        <w:t xml:space="preserve"> </w:t>
      </w:r>
      <w:r>
        <w:t>при помощи</w:t>
      </w:r>
      <w:r>
        <w:rPr>
          <w:spacing w:val="-1"/>
        </w:rPr>
        <w:t xml:space="preserve"> </w:t>
      </w:r>
      <w:r>
        <w:t>суффиксов: -ance/-ence (performance/residence), -ity (activity); -ship (friendship);</w:t>
      </w:r>
    </w:p>
    <w:p w14:paraId="608C1943">
      <w:pPr>
        <w:pStyle w:val="6"/>
        <w:tabs>
          <w:tab w:val="left" w:pos="2482"/>
          <w:tab w:val="left" w:pos="3350"/>
          <w:tab w:val="left" w:pos="5547"/>
          <w:tab w:val="left" w:pos="6252"/>
          <w:tab w:val="left" w:pos="7490"/>
          <w:tab w:val="left" w:pos="8894"/>
        </w:tabs>
        <w:spacing w:before="4" w:line="264" w:lineRule="auto"/>
        <w:ind w:right="138"/>
        <w:jc w:val="left"/>
      </w:pPr>
      <w:r>
        <w:rPr>
          <w:spacing w:val="-2"/>
        </w:rPr>
        <w:t>образование</w:t>
      </w:r>
      <w:r>
        <w:tab/>
      </w:r>
      <w:r>
        <w:rPr>
          <w:spacing w:val="-4"/>
        </w:rPr>
        <w:t>имен</w:t>
      </w:r>
      <w:r>
        <w:tab/>
      </w:r>
      <w:r>
        <w:rPr>
          <w:spacing w:val="-2"/>
        </w:rPr>
        <w:t>прилагательных</w:t>
      </w:r>
      <w:r>
        <w:tab/>
      </w:r>
      <w:r>
        <w:rPr>
          <w:spacing w:val="-4"/>
        </w:rPr>
        <w:t>при</w:t>
      </w:r>
      <w:r>
        <w:tab/>
      </w:r>
      <w:r>
        <w:rPr>
          <w:spacing w:val="-2"/>
        </w:rPr>
        <w:t>помощи</w:t>
      </w:r>
      <w:r>
        <w:tab/>
      </w:r>
      <w:r>
        <w:rPr>
          <w:spacing w:val="-2"/>
        </w:rPr>
        <w:t>префикса</w:t>
      </w:r>
      <w:r>
        <w:tab/>
      </w:r>
      <w:r>
        <w:t>inter-</w:t>
      </w:r>
      <w:r>
        <w:rPr>
          <w:spacing w:val="-2"/>
        </w:rPr>
        <w:t>(international);</w:t>
      </w:r>
    </w:p>
    <w:p w14:paraId="2C4DDFCC">
      <w:pPr>
        <w:pStyle w:val="6"/>
        <w:tabs>
          <w:tab w:val="left" w:pos="2553"/>
          <w:tab w:val="left" w:pos="3493"/>
          <w:tab w:val="left" w:pos="5767"/>
          <w:tab w:val="left" w:pos="6544"/>
          <w:tab w:val="left" w:pos="7862"/>
          <w:tab w:val="left" w:pos="8558"/>
          <w:tab w:val="left" w:pos="9048"/>
        </w:tabs>
        <w:spacing w:before="2" w:line="261" w:lineRule="auto"/>
        <w:ind w:right="135"/>
        <w:jc w:val="left"/>
      </w:pPr>
      <w:r>
        <w:rPr>
          <w:spacing w:val="-2"/>
        </w:rPr>
        <w:t>образование</w:t>
      </w:r>
      <w:r>
        <w:tab/>
      </w:r>
      <w:r>
        <w:rPr>
          <w:spacing w:val="-4"/>
        </w:rPr>
        <w:t>имен</w:t>
      </w:r>
      <w:r>
        <w:tab/>
      </w:r>
      <w:r>
        <w:rPr>
          <w:spacing w:val="-2"/>
        </w:rPr>
        <w:t>прилагательных</w:t>
      </w:r>
      <w:r>
        <w:tab/>
      </w:r>
      <w:r>
        <w:rPr>
          <w:spacing w:val="-4"/>
        </w:rPr>
        <w:t>при</w:t>
      </w:r>
      <w:r>
        <w:tab/>
      </w:r>
      <w:r>
        <w:rPr>
          <w:spacing w:val="-2"/>
        </w:rPr>
        <w:t>помощи</w:t>
      </w:r>
      <w:r>
        <w:tab/>
      </w:r>
      <w:r>
        <w:rPr>
          <w:spacing w:val="-4"/>
        </w:rPr>
        <w:t>-ed</w:t>
      </w:r>
      <w:r>
        <w:tab/>
      </w:r>
      <w:r>
        <w:rPr>
          <w:spacing w:val="-10"/>
        </w:rPr>
        <w:t>и</w:t>
      </w:r>
      <w:r>
        <w:tab/>
      </w:r>
      <w:r>
        <w:rPr>
          <w:spacing w:val="-4"/>
        </w:rPr>
        <w:t xml:space="preserve">-ing </w:t>
      </w:r>
      <w:r>
        <w:rPr>
          <w:spacing w:val="-2"/>
        </w:rPr>
        <w:t>(interested/interesting);</w:t>
      </w:r>
    </w:p>
    <w:p w14:paraId="0C86D20D">
      <w:pPr>
        <w:pStyle w:val="6"/>
        <w:spacing w:before="4"/>
        <w:ind w:left="741" w:firstLine="0"/>
        <w:jc w:val="left"/>
      </w:pPr>
      <w:r>
        <w:rPr>
          <w:spacing w:val="-2"/>
        </w:rPr>
        <w:t>конверсия:</w:t>
      </w:r>
    </w:p>
    <w:p w14:paraId="7E7E10B6">
      <w:pPr>
        <w:pStyle w:val="6"/>
        <w:tabs>
          <w:tab w:val="left" w:pos="2472"/>
          <w:tab w:val="left" w:pos="3479"/>
          <w:tab w:val="left" w:pos="5935"/>
          <w:tab w:val="left" w:pos="6453"/>
          <w:tab w:val="left" w:pos="8659"/>
        </w:tabs>
        <w:spacing w:before="34" w:line="264" w:lineRule="auto"/>
        <w:ind w:right="150"/>
        <w:jc w:val="left"/>
      </w:pPr>
      <w:r>
        <w:rPr>
          <w:spacing w:val="-2"/>
        </w:rPr>
        <w:t>образование</w:t>
      </w:r>
      <w:r>
        <w:tab/>
      </w:r>
      <w:r>
        <w:rPr>
          <w:spacing w:val="-4"/>
        </w:rPr>
        <w:t>имени</w:t>
      </w:r>
      <w:r>
        <w:tab/>
      </w:r>
      <w:r>
        <w:rPr>
          <w:spacing w:val="-2"/>
        </w:rPr>
        <w:t>существительного</w:t>
      </w:r>
      <w:r>
        <w:tab/>
      </w:r>
      <w:r>
        <w:rPr>
          <w:spacing w:val="-6"/>
        </w:rPr>
        <w:t>от</w:t>
      </w:r>
      <w:r>
        <w:tab/>
      </w:r>
      <w:r>
        <w:rPr>
          <w:spacing w:val="-2"/>
        </w:rPr>
        <w:t>неопределённой</w:t>
      </w:r>
      <w:r>
        <w:tab/>
      </w:r>
      <w:r>
        <w:rPr>
          <w:spacing w:val="-2"/>
        </w:rPr>
        <w:t xml:space="preserve">формы </w:t>
      </w:r>
      <w:r>
        <w:t>глагола (to walk – a walk);</w:t>
      </w:r>
    </w:p>
    <w:p w14:paraId="56C1DC27">
      <w:pPr>
        <w:pStyle w:val="6"/>
        <w:spacing w:before="2"/>
        <w:ind w:left="741" w:firstLine="0"/>
        <w:jc w:val="left"/>
      </w:pPr>
      <w:r>
        <w:t>образование</w:t>
      </w:r>
      <w:r>
        <w:rPr>
          <w:spacing w:val="-7"/>
        </w:rPr>
        <w:t xml:space="preserve"> </w:t>
      </w:r>
      <w:r>
        <w:t>глагола</w:t>
      </w:r>
      <w:r>
        <w:rPr>
          <w:spacing w:val="-6"/>
        </w:rPr>
        <w:t xml:space="preserve"> </w:t>
      </w:r>
      <w:r>
        <w:t>от</w:t>
      </w:r>
      <w:r>
        <w:rPr>
          <w:spacing w:val="-8"/>
        </w:rPr>
        <w:t xml:space="preserve"> </w:t>
      </w:r>
      <w:r>
        <w:t>имени</w:t>
      </w:r>
      <w:r>
        <w:rPr>
          <w:spacing w:val="-7"/>
        </w:rPr>
        <w:t xml:space="preserve"> </w:t>
      </w:r>
      <w:r>
        <w:t>существительного</w:t>
      </w:r>
      <w:r>
        <w:rPr>
          <w:spacing w:val="-7"/>
        </w:rPr>
        <w:t xml:space="preserve"> </w:t>
      </w:r>
      <w:r>
        <w:t>(a</w:t>
      </w:r>
      <w:r>
        <w:rPr>
          <w:spacing w:val="-5"/>
        </w:rPr>
        <w:t xml:space="preserve"> </w:t>
      </w:r>
      <w:r>
        <w:t>present</w:t>
      </w:r>
      <w:r>
        <w:rPr>
          <w:spacing w:val="-6"/>
        </w:rPr>
        <w:t xml:space="preserve"> </w:t>
      </w:r>
      <w:r>
        <w:t>–</w:t>
      </w:r>
      <w:r>
        <w:rPr>
          <w:spacing w:val="-6"/>
        </w:rPr>
        <w:t xml:space="preserve"> </w:t>
      </w:r>
      <w:r>
        <w:t>to</w:t>
      </w:r>
      <w:r>
        <w:rPr>
          <w:spacing w:val="-6"/>
        </w:rPr>
        <w:t xml:space="preserve"> </w:t>
      </w:r>
      <w:r>
        <w:rPr>
          <w:spacing w:val="-2"/>
        </w:rPr>
        <w:t>present);</w:t>
      </w:r>
    </w:p>
    <w:p w14:paraId="53CCF6CD">
      <w:pPr>
        <w:pStyle w:val="6"/>
        <w:spacing w:before="29"/>
        <w:ind w:left="741" w:firstLine="0"/>
        <w:jc w:val="left"/>
      </w:pPr>
      <w:r>
        <w:t>образование</w:t>
      </w:r>
      <w:r>
        <w:rPr>
          <w:spacing w:val="74"/>
        </w:rPr>
        <w:t xml:space="preserve"> </w:t>
      </w:r>
      <w:r>
        <w:t>имени</w:t>
      </w:r>
      <w:r>
        <w:rPr>
          <w:spacing w:val="73"/>
        </w:rPr>
        <w:t xml:space="preserve"> </w:t>
      </w:r>
      <w:r>
        <w:t>существительного</w:t>
      </w:r>
      <w:r>
        <w:rPr>
          <w:spacing w:val="73"/>
        </w:rPr>
        <w:t xml:space="preserve"> </w:t>
      </w:r>
      <w:r>
        <w:t>от</w:t>
      </w:r>
      <w:r>
        <w:rPr>
          <w:spacing w:val="72"/>
        </w:rPr>
        <w:t xml:space="preserve"> </w:t>
      </w:r>
      <w:r>
        <w:t>прилагательного</w:t>
      </w:r>
      <w:r>
        <w:rPr>
          <w:spacing w:val="73"/>
        </w:rPr>
        <w:t xml:space="preserve"> </w:t>
      </w:r>
      <w:r>
        <w:t>(rich</w:t>
      </w:r>
      <w:r>
        <w:rPr>
          <w:spacing w:val="70"/>
        </w:rPr>
        <w:t xml:space="preserve"> </w:t>
      </w:r>
      <w:r>
        <w:t>–</w:t>
      </w:r>
      <w:r>
        <w:rPr>
          <w:spacing w:val="74"/>
        </w:rPr>
        <w:t xml:space="preserve"> </w:t>
      </w:r>
      <w:r>
        <w:rPr>
          <w:spacing w:val="-5"/>
        </w:rPr>
        <w:t>the</w:t>
      </w:r>
    </w:p>
    <w:p w14:paraId="7A72EAC0">
      <w:pPr>
        <w:pStyle w:val="6"/>
        <w:spacing w:before="33"/>
        <w:ind w:firstLine="0"/>
        <w:jc w:val="left"/>
      </w:pPr>
      <w:r>
        <w:rPr>
          <w:spacing w:val="-2"/>
        </w:rPr>
        <w:t>rich);</w:t>
      </w:r>
    </w:p>
    <w:p w14:paraId="080DBD97">
      <w:pPr>
        <w:pStyle w:val="6"/>
        <w:tabs>
          <w:tab w:val="left" w:pos="2933"/>
          <w:tab w:val="left" w:pos="4822"/>
          <w:tab w:val="left" w:pos="6367"/>
          <w:tab w:val="left" w:pos="8142"/>
        </w:tabs>
        <w:spacing w:before="33"/>
        <w:ind w:left="741" w:firstLine="0"/>
        <w:jc w:val="left"/>
      </w:pPr>
      <w:r>
        <w:rPr>
          <w:spacing w:val="-2"/>
        </w:rPr>
        <w:t>Многозначные</w:t>
      </w:r>
      <w:r>
        <w:tab/>
      </w:r>
      <w:r>
        <w:rPr>
          <w:spacing w:val="-2"/>
        </w:rPr>
        <w:t>лексические</w:t>
      </w:r>
      <w:r>
        <w:tab/>
      </w:r>
      <w:r>
        <w:rPr>
          <w:spacing w:val="-2"/>
        </w:rPr>
        <w:t>единицы.</w:t>
      </w:r>
      <w:r>
        <w:tab/>
      </w:r>
      <w:r>
        <w:rPr>
          <w:spacing w:val="-2"/>
        </w:rPr>
        <w:t>Синонимы.</w:t>
      </w:r>
      <w:r>
        <w:tab/>
      </w:r>
      <w:r>
        <w:rPr>
          <w:spacing w:val="-2"/>
        </w:rPr>
        <w:t>Антонимы.</w:t>
      </w:r>
    </w:p>
    <w:p w14:paraId="1BF018D5">
      <w:pPr>
        <w:pStyle w:val="6"/>
        <w:spacing w:before="33" w:line="264" w:lineRule="auto"/>
        <w:ind w:right="149" w:firstLine="0"/>
      </w:pPr>
      <w:r>
        <w:t>Интернациональные слова. Наиболее частотные фразовые глаголы. Сокращения и аббревиатуры.</w:t>
      </w:r>
    </w:p>
    <w:p w14:paraId="2071F9EB">
      <w:pPr>
        <w:pStyle w:val="6"/>
        <w:spacing w:line="264" w:lineRule="auto"/>
        <w:ind w:right="152"/>
      </w:pPr>
      <w:r>
        <w:t>Различные средства связи в тексте для обеспечения его целостности (firstly, however, finally, at last, etc.).</w:t>
      </w:r>
    </w:p>
    <w:p w14:paraId="7B53E52A">
      <w:pPr>
        <w:spacing w:before="0"/>
        <w:ind w:left="741" w:right="0" w:firstLine="0"/>
        <w:jc w:val="both"/>
        <w:rPr>
          <w:i/>
          <w:sz w:val="28"/>
        </w:rPr>
      </w:pPr>
      <w:r>
        <w:rPr>
          <w:i/>
          <w:spacing w:val="-2"/>
          <w:sz w:val="28"/>
        </w:rPr>
        <w:t>Грамматическая</w:t>
      </w:r>
      <w:r>
        <w:rPr>
          <w:i/>
          <w:spacing w:val="3"/>
          <w:sz w:val="28"/>
        </w:rPr>
        <w:t xml:space="preserve"> </w:t>
      </w:r>
      <w:r>
        <w:rPr>
          <w:i/>
          <w:spacing w:val="-2"/>
          <w:sz w:val="28"/>
        </w:rPr>
        <w:t>сторона</w:t>
      </w:r>
      <w:r>
        <w:rPr>
          <w:i/>
          <w:spacing w:val="3"/>
          <w:sz w:val="28"/>
        </w:rPr>
        <w:t xml:space="preserve"> </w:t>
      </w:r>
      <w:r>
        <w:rPr>
          <w:i/>
          <w:spacing w:val="-4"/>
          <w:sz w:val="28"/>
        </w:rPr>
        <w:t>речи</w:t>
      </w:r>
    </w:p>
    <w:p w14:paraId="7FAC9105">
      <w:pPr>
        <w:pStyle w:val="6"/>
        <w:spacing w:before="33" w:line="261" w:lineRule="auto"/>
        <w:ind w:right="145"/>
      </w:pPr>
      <w:r>
        <w:t>Распознавание и употребление в устной и письменной речи изученных морфологических форм и синтаксических конструкций английского языка.</w:t>
      </w:r>
    </w:p>
    <w:p w14:paraId="62DA83C9">
      <w:pPr>
        <w:pStyle w:val="6"/>
        <w:spacing w:before="4" w:line="264" w:lineRule="auto"/>
        <w:ind w:right="148"/>
      </w:pPr>
      <w:r>
        <w:t>Предложения со сложным дополнением (Complex Object) (I saw her cross/crossing the road.).</w:t>
      </w:r>
    </w:p>
    <w:p w14:paraId="19A5E369">
      <w:pPr>
        <w:pStyle w:val="6"/>
        <w:spacing w:before="3" w:line="264" w:lineRule="auto"/>
        <w:ind w:right="134"/>
      </w:pPr>
      <w:r>
        <w:t xml:space="preserve">Повествовательные (утвердительные и отрицательные), вопросительные и побудительные предложения в косвенной речи в настоящем и прошедшем </w:t>
      </w:r>
      <w:r>
        <w:rPr>
          <w:spacing w:val="-2"/>
        </w:rPr>
        <w:t>времени.</w:t>
      </w:r>
    </w:p>
    <w:p w14:paraId="28670742">
      <w:pPr>
        <w:pStyle w:val="6"/>
        <w:spacing w:line="321" w:lineRule="exact"/>
        <w:ind w:left="741" w:firstLine="0"/>
      </w:pPr>
      <w:r>
        <w:t>Все</w:t>
      </w:r>
      <w:r>
        <w:rPr>
          <w:spacing w:val="70"/>
        </w:rPr>
        <w:t xml:space="preserve">  </w:t>
      </w:r>
      <w:r>
        <w:t>типы</w:t>
      </w:r>
      <w:r>
        <w:rPr>
          <w:spacing w:val="69"/>
        </w:rPr>
        <w:t xml:space="preserve">  </w:t>
      </w:r>
      <w:r>
        <w:t>вопросительных</w:t>
      </w:r>
      <w:r>
        <w:rPr>
          <w:spacing w:val="67"/>
        </w:rPr>
        <w:t xml:space="preserve">  </w:t>
      </w:r>
      <w:r>
        <w:t>предложений</w:t>
      </w:r>
      <w:r>
        <w:rPr>
          <w:spacing w:val="70"/>
        </w:rPr>
        <w:t xml:space="preserve">  </w:t>
      </w:r>
      <w:r>
        <w:t>в</w:t>
      </w:r>
      <w:r>
        <w:rPr>
          <w:spacing w:val="72"/>
        </w:rPr>
        <w:t xml:space="preserve">  </w:t>
      </w:r>
      <w:r>
        <w:t>Past</w:t>
      </w:r>
      <w:r>
        <w:rPr>
          <w:spacing w:val="69"/>
        </w:rPr>
        <w:t xml:space="preserve">  </w:t>
      </w:r>
      <w:r>
        <w:t>Perfect</w:t>
      </w:r>
      <w:r>
        <w:rPr>
          <w:spacing w:val="70"/>
        </w:rPr>
        <w:t xml:space="preserve">  </w:t>
      </w:r>
      <w:r>
        <w:rPr>
          <w:spacing w:val="-2"/>
        </w:rPr>
        <w:t>Tense.</w:t>
      </w:r>
    </w:p>
    <w:p w14:paraId="5D01A8BA">
      <w:pPr>
        <w:pStyle w:val="6"/>
        <w:spacing w:before="33"/>
        <w:ind w:firstLine="0"/>
      </w:pPr>
      <w:r>
        <w:t>Согласование</w:t>
      </w:r>
      <w:r>
        <w:rPr>
          <w:spacing w:val="-7"/>
        </w:rPr>
        <w:t xml:space="preserve"> </w:t>
      </w:r>
      <w:r>
        <w:t>времен</w:t>
      </w:r>
      <w:r>
        <w:rPr>
          <w:spacing w:val="-8"/>
        </w:rPr>
        <w:t xml:space="preserve"> </w:t>
      </w:r>
      <w:r>
        <w:t>в</w:t>
      </w:r>
      <w:r>
        <w:rPr>
          <w:spacing w:val="-9"/>
        </w:rPr>
        <w:t xml:space="preserve"> </w:t>
      </w:r>
      <w:r>
        <w:t>рамках</w:t>
      </w:r>
      <w:r>
        <w:rPr>
          <w:spacing w:val="-11"/>
        </w:rPr>
        <w:t xml:space="preserve"> </w:t>
      </w:r>
      <w:r>
        <w:t>сложного</w:t>
      </w:r>
      <w:r>
        <w:rPr>
          <w:spacing w:val="-3"/>
        </w:rPr>
        <w:t xml:space="preserve"> </w:t>
      </w:r>
      <w:r>
        <w:rPr>
          <w:spacing w:val="-2"/>
        </w:rPr>
        <w:t>предложения.</w:t>
      </w:r>
    </w:p>
    <w:p w14:paraId="467ECA32">
      <w:pPr>
        <w:pStyle w:val="6"/>
        <w:spacing w:before="33" w:line="264" w:lineRule="auto"/>
        <w:ind w:right="149"/>
      </w:pPr>
      <w:r>
        <w:t>Согласование подлежащего, выраженного собирательным существительным (family, police) со сказуемым.</w:t>
      </w:r>
    </w:p>
    <w:p w14:paraId="0C5908EF">
      <w:pPr>
        <w:pStyle w:val="6"/>
        <w:spacing w:line="320" w:lineRule="exact"/>
        <w:ind w:left="741" w:firstLine="0"/>
      </w:pPr>
      <w:r>
        <w:t>Конструкции</w:t>
      </w:r>
      <w:r>
        <w:rPr>
          <w:spacing w:val="-7"/>
        </w:rPr>
        <w:t xml:space="preserve"> </w:t>
      </w:r>
      <w:r>
        <w:t>с</w:t>
      </w:r>
      <w:r>
        <w:rPr>
          <w:spacing w:val="-5"/>
        </w:rPr>
        <w:t xml:space="preserve"> </w:t>
      </w:r>
      <w:r>
        <w:t>глаголами</w:t>
      </w:r>
      <w:r>
        <w:rPr>
          <w:spacing w:val="-6"/>
        </w:rPr>
        <w:t xml:space="preserve"> </w:t>
      </w:r>
      <w:r>
        <w:t>на</w:t>
      </w:r>
      <w:r>
        <w:rPr>
          <w:spacing w:val="-4"/>
        </w:rPr>
        <w:t xml:space="preserve"> </w:t>
      </w:r>
      <w:r>
        <w:t>-ing:</w:t>
      </w:r>
      <w:r>
        <w:rPr>
          <w:spacing w:val="-11"/>
        </w:rPr>
        <w:t xml:space="preserve"> </w:t>
      </w:r>
      <w:r>
        <w:t>to</w:t>
      </w:r>
      <w:r>
        <w:rPr>
          <w:spacing w:val="-2"/>
        </w:rPr>
        <w:t xml:space="preserve"> </w:t>
      </w:r>
      <w:r>
        <w:t>love/hate</w:t>
      </w:r>
      <w:r>
        <w:rPr>
          <w:spacing w:val="-5"/>
        </w:rPr>
        <w:t xml:space="preserve"> </w:t>
      </w:r>
      <w:r>
        <w:t>doing</w:t>
      </w:r>
      <w:r>
        <w:rPr>
          <w:spacing w:val="-11"/>
        </w:rPr>
        <w:t xml:space="preserve"> </w:t>
      </w:r>
      <w:r>
        <w:rPr>
          <w:spacing w:val="-2"/>
        </w:rPr>
        <w:t>something.</w:t>
      </w:r>
    </w:p>
    <w:p w14:paraId="7831A961">
      <w:pPr>
        <w:pStyle w:val="6"/>
        <w:spacing w:before="33"/>
        <w:ind w:left="741" w:firstLine="0"/>
      </w:pPr>
      <w:r>
        <w:t>Конструкции,</w:t>
      </w:r>
      <w:r>
        <w:rPr>
          <w:spacing w:val="-8"/>
        </w:rPr>
        <w:t xml:space="preserve"> </w:t>
      </w:r>
      <w:r>
        <w:t>содержащие</w:t>
      </w:r>
      <w:r>
        <w:rPr>
          <w:spacing w:val="-8"/>
        </w:rPr>
        <w:t xml:space="preserve"> </w:t>
      </w:r>
      <w:r>
        <w:t>глаголы-связки</w:t>
      </w:r>
      <w:r>
        <w:rPr>
          <w:spacing w:val="-9"/>
        </w:rPr>
        <w:t xml:space="preserve"> </w:t>
      </w:r>
      <w:r>
        <w:t>to</w:t>
      </w:r>
      <w:r>
        <w:rPr>
          <w:spacing w:val="-9"/>
        </w:rPr>
        <w:t xml:space="preserve"> </w:t>
      </w:r>
      <w:r>
        <w:t>be/to</w:t>
      </w:r>
      <w:r>
        <w:rPr>
          <w:spacing w:val="-9"/>
        </w:rPr>
        <w:t xml:space="preserve"> </w:t>
      </w:r>
      <w:r>
        <w:t>look/to</w:t>
      </w:r>
      <w:r>
        <w:rPr>
          <w:spacing w:val="-5"/>
        </w:rPr>
        <w:t xml:space="preserve"> </w:t>
      </w:r>
      <w:r>
        <w:t>feel/to</w:t>
      </w:r>
      <w:r>
        <w:rPr>
          <w:spacing w:val="-9"/>
        </w:rPr>
        <w:t xml:space="preserve"> </w:t>
      </w:r>
      <w:r>
        <w:rPr>
          <w:spacing w:val="-2"/>
        </w:rPr>
        <w:t>seem.</w:t>
      </w:r>
    </w:p>
    <w:p w14:paraId="14BD6FE9">
      <w:pPr>
        <w:pStyle w:val="6"/>
        <w:spacing w:after="0"/>
        <w:sectPr>
          <w:pgSz w:w="11910" w:h="16390"/>
          <w:pgMar w:top="1060" w:right="708" w:bottom="280" w:left="1559" w:header="720" w:footer="720" w:gutter="0"/>
          <w:cols w:space="720" w:num="1"/>
        </w:sectPr>
      </w:pPr>
    </w:p>
    <w:p w14:paraId="006E9AFD">
      <w:pPr>
        <w:pStyle w:val="6"/>
        <w:spacing w:before="63" w:line="264" w:lineRule="auto"/>
        <w:ind w:right="152"/>
      </w:pPr>
      <w:r>
        <w:t>Конструкции be/get used to + инфинитив глагола, be/get used to + инфинитив глагол, be/get used to doing something, be/get used to something.</w:t>
      </w:r>
    </w:p>
    <w:p w14:paraId="2A1A1790">
      <w:pPr>
        <w:pStyle w:val="6"/>
        <w:spacing w:before="3"/>
        <w:ind w:left="741" w:firstLine="0"/>
      </w:pPr>
      <w:r>
        <w:t>Конструкция</w:t>
      </w:r>
      <w:r>
        <w:rPr>
          <w:spacing w:val="-4"/>
        </w:rPr>
        <w:t xml:space="preserve"> </w:t>
      </w:r>
      <w:r>
        <w:t>both</w:t>
      </w:r>
      <w:r>
        <w:rPr>
          <w:spacing w:val="-9"/>
        </w:rPr>
        <w:t xml:space="preserve"> </w:t>
      </w:r>
      <w:r>
        <w:t>…</w:t>
      </w:r>
      <w:r>
        <w:rPr>
          <w:spacing w:val="-4"/>
        </w:rPr>
        <w:t xml:space="preserve"> </w:t>
      </w:r>
      <w:r>
        <w:t>and</w:t>
      </w:r>
      <w:r>
        <w:rPr>
          <w:spacing w:val="-5"/>
        </w:rPr>
        <w:t xml:space="preserve"> ….</w:t>
      </w:r>
    </w:p>
    <w:p w14:paraId="74C3CF31">
      <w:pPr>
        <w:pStyle w:val="6"/>
        <w:spacing w:before="33" w:line="261" w:lineRule="auto"/>
        <w:ind w:right="149"/>
      </w:pPr>
      <w:r>
        <w:t>Конструкции c глаголами to stop, to remember, to forget (разница в значении to stop doing smth и to stop to do smth).</w:t>
      </w:r>
    </w:p>
    <w:p w14:paraId="6151652B">
      <w:pPr>
        <w:pStyle w:val="6"/>
        <w:spacing w:before="4" w:line="264" w:lineRule="auto"/>
        <w:ind w:right="143"/>
      </w:pPr>
      <w:r>
        <w:t>Глаголы в видо-временных формах действительного залога в изъявительном наклонении (Past Perfect Tense, Present Perfect Continuous Tense, Future-in-the-Past).</w:t>
      </w:r>
    </w:p>
    <w:p w14:paraId="5F55A43F">
      <w:pPr>
        <w:pStyle w:val="6"/>
        <w:spacing w:before="4" w:line="261" w:lineRule="auto"/>
        <w:ind w:right="153"/>
      </w:pPr>
      <w:r>
        <w:t xml:space="preserve">Модальные глаголы в косвенной речи в настоящем и прошедшем </w:t>
      </w:r>
      <w:r>
        <w:rPr>
          <w:spacing w:val="-2"/>
        </w:rPr>
        <w:t>времени.</w:t>
      </w:r>
    </w:p>
    <w:p w14:paraId="3CABD20E">
      <w:pPr>
        <w:pStyle w:val="6"/>
        <w:spacing w:before="3" w:line="264" w:lineRule="auto"/>
        <w:ind w:right="151"/>
      </w:pPr>
      <w:r>
        <w:t>Неличные формы глагола (инфинитив, герундий, причастия настоящего и прошедшего времени).</w:t>
      </w:r>
    </w:p>
    <w:p w14:paraId="37062586">
      <w:pPr>
        <w:pStyle w:val="6"/>
        <w:spacing w:before="2"/>
        <w:ind w:left="741" w:firstLine="0"/>
      </w:pPr>
      <w:r>
        <w:t>Наречия</w:t>
      </w:r>
      <w:r>
        <w:rPr>
          <w:spacing w:val="-2"/>
        </w:rPr>
        <w:t xml:space="preserve"> </w:t>
      </w:r>
      <w:r>
        <w:t>too</w:t>
      </w:r>
      <w:r>
        <w:rPr>
          <w:spacing w:val="-5"/>
        </w:rPr>
        <w:t xml:space="preserve"> </w:t>
      </w:r>
      <w:r>
        <w:t>–</w:t>
      </w:r>
      <w:r>
        <w:rPr>
          <w:spacing w:val="-4"/>
        </w:rPr>
        <w:t xml:space="preserve"> </w:t>
      </w:r>
      <w:r>
        <w:rPr>
          <w:spacing w:val="-2"/>
        </w:rPr>
        <w:t>enough.</w:t>
      </w:r>
    </w:p>
    <w:p w14:paraId="0D1C8778">
      <w:pPr>
        <w:pStyle w:val="6"/>
        <w:spacing w:before="29" w:line="264" w:lineRule="auto"/>
        <w:ind w:right="139"/>
      </w:pPr>
      <w:r>
        <w:t>Отрицательные местоимения no (и его производные nobody, nothing и другие), none.</w:t>
      </w:r>
    </w:p>
    <w:p w14:paraId="182995A0">
      <w:pPr>
        <w:pStyle w:val="3"/>
        <w:spacing w:before="7"/>
      </w:pPr>
      <w:r>
        <w:t>Социокультурные</w:t>
      </w:r>
      <w:r>
        <w:rPr>
          <w:spacing w:val="-9"/>
        </w:rPr>
        <w:t xml:space="preserve"> </w:t>
      </w:r>
      <w:r>
        <w:t>знания</w:t>
      </w:r>
      <w:r>
        <w:rPr>
          <w:spacing w:val="-12"/>
        </w:rPr>
        <w:t xml:space="preserve"> </w:t>
      </w:r>
      <w:r>
        <w:t>и</w:t>
      </w:r>
      <w:r>
        <w:rPr>
          <w:spacing w:val="-11"/>
        </w:rPr>
        <w:t xml:space="preserve"> </w:t>
      </w:r>
      <w:r>
        <w:rPr>
          <w:spacing w:val="-2"/>
        </w:rPr>
        <w:t>умения</w:t>
      </w:r>
    </w:p>
    <w:p w14:paraId="0AA54A7B">
      <w:pPr>
        <w:pStyle w:val="6"/>
        <w:spacing w:before="29" w:line="264" w:lineRule="auto"/>
        <w:ind w:right="138"/>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0AC1743B">
      <w:pPr>
        <w:pStyle w:val="6"/>
        <w:spacing w:before="1" w:line="264" w:lineRule="auto"/>
        <w:ind w:right="144"/>
      </w:pPr>
      <w:r>
        <w:t>Понимание речевых различий в ситуациях официального и неофициального общения в</w:t>
      </w:r>
      <w:r>
        <w:rPr>
          <w:spacing w:val="-1"/>
        </w:rPr>
        <w:t xml:space="preserve"> </w:t>
      </w:r>
      <w:r>
        <w:t>рамках отобранного тематического содержания и использование лексико-грамматических средств с их учётом.</w:t>
      </w:r>
    </w:p>
    <w:p w14:paraId="34209B01">
      <w:pPr>
        <w:pStyle w:val="6"/>
        <w:spacing w:line="264" w:lineRule="auto"/>
        <w:ind w:right="139"/>
      </w:pPr>
      <w:r>
        <w:t>Социокультурный портрет родной страны и страны (стран) изучаемого языка: знакомство с традициями проведения основных национальных праздников</w:t>
      </w:r>
      <w:r>
        <w:rPr>
          <w:spacing w:val="-2"/>
        </w:rPr>
        <w:t xml:space="preserve"> </w:t>
      </w:r>
      <w:r>
        <w:t>(Рождества, Нового</w:t>
      </w:r>
      <w:r>
        <w:rPr>
          <w:spacing w:val="-1"/>
        </w:rPr>
        <w:t xml:space="preserve"> </w:t>
      </w:r>
      <w:r>
        <w:t>года,</w:t>
      </w:r>
      <w:r>
        <w:rPr>
          <w:spacing w:val="-2"/>
        </w:rPr>
        <w:t xml:space="preserve"> </w:t>
      </w:r>
      <w:r>
        <w:t>Дня матери,</w:t>
      </w:r>
      <w:r>
        <w:rPr>
          <w:spacing w:val="-2"/>
        </w:rPr>
        <w:t xml:space="preserve"> </w:t>
      </w:r>
      <w:r>
        <w:t>Дня</w:t>
      </w:r>
      <w:r>
        <w:rPr>
          <w:spacing w:val="-3"/>
        </w:rPr>
        <w:t xml:space="preserve"> </w:t>
      </w:r>
      <w:r>
        <w:t>благодарения и</w:t>
      </w:r>
      <w:r>
        <w:rPr>
          <w:spacing w:val="-5"/>
        </w:rPr>
        <w:t xml:space="preserve"> </w:t>
      </w:r>
      <w:r>
        <w:t>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6A27A9D1">
      <w:pPr>
        <w:pStyle w:val="6"/>
        <w:spacing w:line="264" w:lineRule="auto"/>
        <w:ind w:right="142"/>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5BB636F0">
      <w:pPr>
        <w:pStyle w:val="6"/>
        <w:spacing w:before="1"/>
        <w:ind w:left="741" w:firstLine="0"/>
      </w:pPr>
      <w:r>
        <w:t>Соблюдение</w:t>
      </w:r>
      <w:r>
        <w:rPr>
          <w:spacing w:val="-10"/>
        </w:rPr>
        <w:t xml:space="preserve"> </w:t>
      </w:r>
      <w:r>
        <w:t>нормы</w:t>
      </w:r>
      <w:r>
        <w:rPr>
          <w:spacing w:val="-9"/>
        </w:rPr>
        <w:t xml:space="preserve"> </w:t>
      </w:r>
      <w:r>
        <w:t>вежливости</w:t>
      </w:r>
      <w:r>
        <w:rPr>
          <w:spacing w:val="-6"/>
        </w:rPr>
        <w:t xml:space="preserve"> </w:t>
      </w:r>
      <w:r>
        <w:t>в</w:t>
      </w:r>
      <w:r>
        <w:rPr>
          <w:spacing w:val="-11"/>
        </w:rPr>
        <w:t xml:space="preserve"> </w:t>
      </w:r>
      <w:r>
        <w:t>межкультурном</w:t>
      </w:r>
      <w:r>
        <w:rPr>
          <w:spacing w:val="-9"/>
        </w:rPr>
        <w:t xml:space="preserve"> </w:t>
      </w:r>
      <w:r>
        <w:rPr>
          <w:spacing w:val="-2"/>
        </w:rPr>
        <w:t>общении.</w:t>
      </w:r>
    </w:p>
    <w:p w14:paraId="510F441B">
      <w:pPr>
        <w:pStyle w:val="6"/>
        <w:spacing w:before="33" w:line="261" w:lineRule="auto"/>
        <w:ind w:right="145"/>
      </w:pPr>
      <w:r>
        <w:t>Знание социокультурного портрета родной страны и страны (стран) изучаемого</w:t>
      </w:r>
      <w:r>
        <w:rPr>
          <w:spacing w:val="58"/>
          <w:w w:val="150"/>
        </w:rPr>
        <w:t xml:space="preserve">  </w:t>
      </w:r>
      <w:r>
        <w:t>языка:</w:t>
      </w:r>
      <w:r>
        <w:rPr>
          <w:spacing w:val="56"/>
          <w:w w:val="150"/>
        </w:rPr>
        <w:t xml:space="preserve">  </w:t>
      </w:r>
      <w:r>
        <w:t>символики,</w:t>
      </w:r>
      <w:r>
        <w:rPr>
          <w:spacing w:val="59"/>
          <w:w w:val="150"/>
        </w:rPr>
        <w:t xml:space="preserve">  </w:t>
      </w:r>
      <w:r>
        <w:t>достопримечательностей,</w:t>
      </w:r>
      <w:r>
        <w:rPr>
          <w:spacing w:val="59"/>
          <w:w w:val="150"/>
        </w:rPr>
        <w:t xml:space="preserve">  </w:t>
      </w:r>
      <w:r>
        <w:rPr>
          <w:spacing w:val="-2"/>
        </w:rPr>
        <w:t>культурных</w:t>
      </w:r>
    </w:p>
    <w:p w14:paraId="4550BE8B">
      <w:pPr>
        <w:pStyle w:val="6"/>
        <w:spacing w:after="0" w:line="261" w:lineRule="auto"/>
        <w:sectPr>
          <w:pgSz w:w="11910" w:h="16390"/>
          <w:pgMar w:top="1060" w:right="708" w:bottom="280" w:left="1559" w:header="720" w:footer="720" w:gutter="0"/>
          <w:cols w:space="720" w:num="1"/>
        </w:sectPr>
      </w:pPr>
    </w:p>
    <w:p w14:paraId="120FF29F">
      <w:pPr>
        <w:pStyle w:val="6"/>
        <w:spacing w:before="63" w:line="264" w:lineRule="auto"/>
        <w:ind w:right="149" w:firstLine="0"/>
      </w:pPr>
      <w:r>
        <w:t>особенностей (национальные праздники, традиции), образцов поэзии и прозы, доступных в языковом отношении.</w:t>
      </w:r>
    </w:p>
    <w:p w14:paraId="77DFC7FF">
      <w:pPr>
        <w:pStyle w:val="6"/>
        <w:spacing w:before="3"/>
        <w:ind w:left="741" w:firstLine="0"/>
      </w:pPr>
      <w:r>
        <w:t>Развитие</w:t>
      </w:r>
      <w:r>
        <w:rPr>
          <w:spacing w:val="-12"/>
        </w:rPr>
        <w:t xml:space="preserve"> </w:t>
      </w:r>
      <w:r>
        <w:rPr>
          <w:spacing w:val="-2"/>
        </w:rPr>
        <w:t>умений:</w:t>
      </w:r>
    </w:p>
    <w:p w14:paraId="2E0EED5B">
      <w:pPr>
        <w:pStyle w:val="6"/>
        <w:spacing w:before="33" w:line="261" w:lineRule="auto"/>
        <w:ind w:right="153"/>
      </w:pPr>
      <w:r>
        <w:t>кратко представлять Россию и страну (страны) изучаемого языка (культурные явления, события, достопримечательности);</w:t>
      </w:r>
    </w:p>
    <w:p w14:paraId="131342A8">
      <w:pPr>
        <w:pStyle w:val="6"/>
        <w:spacing w:before="4" w:line="264" w:lineRule="auto"/>
        <w:ind w:right="147"/>
      </w:pPr>
      <w: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088E6529">
      <w:pPr>
        <w:pStyle w:val="6"/>
        <w:spacing w:before="4" w:line="264" w:lineRule="auto"/>
        <w:ind w:right="151"/>
      </w:pPr>
      <w: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109B54E1">
      <w:pPr>
        <w:pStyle w:val="3"/>
        <w:spacing w:before="3"/>
      </w:pPr>
      <w:r>
        <w:rPr>
          <w:spacing w:val="-2"/>
        </w:rPr>
        <w:t>Компенсаторные</w:t>
      </w:r>
      <w:r>
        <w:rPr>
          <w:spacing w:val="7"/>
        </w:rPr>
        <w:t xml:space="preserve"> </w:t>
      </w:r>
      <w:r>
        <w:rPr>
          <w:spacing w:val="-2"/>
        </w:rPr>
        <w:t>умения</w:t>
      </w:r>
    </w:p>
    <w:p w14:paraId="1A1DF01D">
      <w:pPr>
        <w:pStyle w:val="6"/>
        <w:spacing w:before="28" w:line="264" w:lineRule="auto"/>
        <w:ind w:right="140"/>
      </w:pPr>
      <w: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420542F0">
      <w:pPr>
        <w:pStyle w:val="6"/>
        <w:spacing w:before="1" w:line="261" w:lineRule="auto"/>
        <w:ind w:right="145"/>
      </w:pPr>
      <w:r>
        <w:t xml:space="preserve">Переспрашивать, просить повторить, уточняя значение незнакомых </w:t>
      </w:r>
      <w:r>
        <w:rPr>
          <w:spacing w:val="-2"/>
        </w:rPr>
        <w:t>слов.</w:t>
      </w:r>
    </w:p>
    <w:p w14:paraId="56B6EE7D">
      <w:pPr>
        <w:pStyle w:val="6"/>
        <w:spacing w:before="4" w:line="264" w:lineRule="auto"/>
        <w:ind w:right="151"/>
      </w:pPr>
      <w:r>
        <w:t>Использование при формулировании собственных высказываний, ключевых слов, плана.</w:t>
      </w:r>
    </w:p>
    <w:p w14:paraId="540D344D">
      <w:pPr>
        <w:pStyle w:val="6"/>
        <w:spacing w:before="2" w:line="264" w:lineRule="auto"/>
        <w:ind w:right="145"/>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2D2FA47">
      <w:pPr>
        <w:pStyle w:val="6"/>
        <w:spacing w:line="264" w:lineRule="auto"/>
        <w:ind w:right="138"/>
      </w:pPr>
      <w: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33B6C98B">
      <w:pPr>
        <w:pStyle w:val="2"/>
        <w:numPr>
          <w:ilvl w:val="0"/>
          <w:numId w:val="1"/>
        </w:numPr>
        <w:tabs>
          <w:tab w:val="left" w:pos="470"/>
        </w:tabs>
        <w:spacing w:before="300" w:after="0" w:line="240" w:lineRule="auto"/>
        <w:ind w:left="470" w:right="0" w:hanging="210"/>
        <w:jc w:val="both"/>
      </w:pPr>
      <w:r>
        <w:rPr>
          <w:spacing w:val="-2"/>
        </w:rPr>
        <w:t>КЛАСС</w:t>
      </w:r>
    </w:p>
    <w:p w14:paraId="06B7F320">
      <w:pPr>
        <w:pStyle w:val="6"/>
        <w:spacing w:before="4"/>
        <w:ind w:left="0" w:firstLine="0"/>
        <w:jc w:val="left"/>
        <w:rPr>
          <w:b/>
        </w:rPr>
      </w:pPr>
    </w:p>
    <w:p w14:paraId="4807C71E">
      <w:pPr>
        <w:pStyle w:val="3"/>
      </w:pPr>
      <w:r>
        <w:rPr>
          <w:spacing w:val="-2"/>
        </w:rPr>
        <w:t>Коммуникативные</w:t>
      </w:r>
      <w:r>
        <w:rPr>
          <w:spacing w:val="8"/>
        </w:rPr>
        <w:t xml:space="preserve"> </w:t>
      </w:r>
      <w:r>
        <w:rPr>
          <w:spacing w:val="-2"/>
        </w:rPr>
        <w:t>умения</w:t>
      </w:r>
    </w:p>
    <w:p w14:paraId="28B5AC0B">
      <w:pPr>
        <w:pStyle w:val="6"/>
        <w:spacing w:before="29" w:line="264" w:lineRule="auto"/>
        <w:ind w:right="146"/>
      </w:pPr>
      <w:r>
        <w:t>Формирование умения общаться в устной и письменной форме, используя</w:t>
      </w:r>
      <w:r>
        <w:rPr>
          <w:spacing w:val="-1"/>
        </w:rPr>
        <w:t xml:space="preserve"> </w:t>
      </w:r>
      <w:r>
        <w:t>рецептивные</w:t>
      </w:r>
      <w:r>
        <w:rPr>
          <w:spacing w:val="-1"/>
        </w:rPr>
        <w:t xml:space="preserve"> </w:t>
      </w:r>
      <w:r>
        <w:t>и</w:t>
      </w:r>
      <w:r>
        <w:rPr>
          <w:spacing w:val="-2"/>
        </w:rPr>
        <w:t xml:space="preserve"> </w:t>
      </w:r>
      <w:r>
        <w:t>продуктивные виды</w:t>
      </w:r>
      <w:r>
        <w:rPr>
          <w:spacing w:val="-2"/>
        </w:rPr>
        <w:t xml:space="preserve"> </w:t>
      </w:r>
      <w:r>
        <w:t>речевой</w:t>
      </w:r>
      <w:r>
        <w:rPr>
          <w:spacing w:val="-2"/>
        </w:rPr>
        <w:t xml:space="preserve"> </w:t>
      </w:r>
      <w:r>
        <w:t>деятельности</w:t>
      </w:r>
      <w:r>
        <w:rPr>
          <w:spacing w:val="-2"/>
        </w:rPr>
        <w:t xml:space="preserve"> </w:t>
      </w:r>
      <w:r>
        <w:t>в</w:t>
      </w:r>
      <w:r>
        <w:rPr>
          <w:spacing w:val="-4"/>
        </w:rPr>
        <w:t xml:space="preserve"> </w:t>
      </w:r>
      <w:r>
        <w:t>рамках тематического содержания речи.</w:t>
      </w:r>
    </w:p>
    <w:p w14:paraId="4280563A">
      <w:pPr>
        <w:pStyle w:val="6"/>
        <w:spacing w:line="264" w:lineRule="auto"/>
        <w:ind w:left="741" w:right="486" w:firstLine="0"/>
      </w:pPr>
      <w:r>
        <w:t>Взаимоотношения</w:t>
      </w:r>
      <w:r>
        <w:rPr>
          <w:spacing w:val="-4"/>
        </w:rPr>
        <w:t xml:space="preserve"> </w:t>
      </w:r>
      <w:r>
        <w:t>в</w:t>
      </w:r>
      <w:r>
        <w:rPr>
          <w:spacing w:val="-6"/>
        </w:rPr>
        <w:t xml:space="preserve"> </w:t>
      </w:r>
      <w:r>
        <w:t>семье</w:t>
      </w:r>
      <w:r>
        <w:rPr>
          <w:spacing w:val="-4"/>
        </w:rPr>
        <w:t xml:space="preserve"> </w:t>
      </w:r>
      <w:r>
        <w:t>и</w:t>
      </w:r>
      <w:r>
        <w:rPr>
          <w:spacing w:val="-5"/>
        </w:rPr>
        <w:t xml:space="preserve"> </w:t>
      </w:r>
      <w:r>
        <w:t>с</w:t>
      </w:r>
      <w:r>
        <w:rPr>
          <w:spacing w:val="-4"/>
        </w:rPr>
        <w:t xml:space="preserve"> </w:t>
      </w:r>
      <w:r>
        <w:t>друзьями.</w:t>
      </w:r>
      <w:r>
        <w:rPr>
          <w:spacing w:val="-3"/>
        </w:rPr>
        <w:t xml:space="preserve"> </w:t>
      </w:r>
      <w:r>
        <w:t>Конфликты</w:t>
      </w:r>
      <w:r>
        <w:rPr>
          <w:spacing w:val="-5"/>
        </w:rPr>
        <w:t xml:space="preserve"> </w:t>
      </w:r>
      <w:r>
        <w:t>и</w:t>
      </w:r>
      <w:r>
        <w:rPr>
          <w:spacing w:val="-5"/>
        </w:rPr>
        <w:t xml:space="preserve"> </w:t>
      </w:r>
      <w:r>
        <w:t>их</w:t>
      </w:r>
      <w:r>
        <w:rPr>
          <w:spacing w:val="-9"/>
        </w:rPr>
        <w:t xml:space="preserve"> </w:t>
      </w:r>
      <w:r>
        <w:t>разрешение. Внешность и характер человека (литературного персонажа).</w:t>
      </w:r>
    </w:p>
    <w:p w14:paraId="74C134FC">
      <w:pPr>
        <w:pStyle w:val="6"/>
        <w:spacing w:line="264" w:lineRule="auto"/>
        <w:ind w:right="152"/>
      </w:pPr>
      <w:r>
        <w:t>Досуг</w:t>
      </w:r>
      <w:r>
        <w:rPr>
          <w:spacing w:val="-6"/>
        </w:rPr>
        <w:t xml:space="preserve"> </w:t>
      </w:r>
      <w:r>
        <w:t>и</w:t>
      </w:r>
      <w:r>
        <w:rPr>
          <w:spacing w:val="-2"/>
        </w:rPr>
        <w:t xml:space="preserve"> </w:t>
      </w:r>
      <w:r>
        <w:t>увлечения</w:t>
      </w:r>
      <w:r>
        <w:rPr>
          <w:spacing w:val="-6"/>
        </w:rPr>
        <w:t xml:space="preserve"> </w:t>
      </w:r>
      <w:r>
        <w:t>(хобби)</w:t>
      </w:r>
      <w:r>
        <w:rPr>
          <w:spacing w:val="-8"/>
        </w:rPr>
        <w:t xml:space="preserve"> </w:t>
      </w:r>
      <w:r>
        <w:t>современного</w:t>
      </w:r>
      <w:r>
        <w:rPr>
          <w:spacing w:val="-7"/>
        </w:rPr>
        <w:t xml:space="preserve"> </w:t>
      </w:r>
      <w:r>
        <w:t>подростка</w:t>
      </w:r>
      <w:r>
        <w:rPr>
          <w:spacing w:val="-6"/>
        </w:rPr>
        <w:t xml:space="preserve"> </w:t>
      </w:r>
      <w:r>
        <w:t>(чтение,</w:t>
      </w:r>
      <w:r>
        <w:rPr>
          <w:spacing w:val="-4"/>
        </w:rPr>
        <w:t xml:space="preserve"> </w:t>
      </w:r>
      <w:r>
        <w:t>кино,</w:t>
      </w:r>
      <w:r>
        <w:rPr>
          <w:spacing w:val="-5"/>
        </w:rPr>
        <w:t xml:space="preserve"> </w:t>
      </w:r>
      <w:r>
        <w:t xml:space="preserve">театр, музыка, музей, спорт, живопись; компьютерные игры). Роль книги в жизни </w:t>
      </w:r>
      <w:r>
        <w:rPr>
          <w:spacing w:val="-2"/>
        </w:rPr>
        <w:t>подростка.</w:t>
      </w:r>
    </w:p>
    <w:p w14:paraId="0CC519C6">
      <w:pPr>
        <w:pStyle w:val="6"/>
        <w:spacing w:after="0" w:line="264" w:lineRule="auto"/>
        <w:sectPr>
          <w:pgSz w:w="11910" w:h="16390"/>
          <w:pgMar w:top="1060" w:right="708" w:bottom="280" w:left="1559" w:header="720" w:footer="720" w:gutter="0"/>
          <w:cols w:space="720" w:num="1"/>
        </w:sectPr>
      </w:pPr>
    </w:p>
    <w:p w14:paraId="72FF6BA0">
      <w:pPr>
        <w:pStyle w:val="6"/>
        <w:spacing w:before="63" w:line="264" w:lineRule="auto"/>
        <w:ind w:right="146"/>
      </w:pPr>
      <w:r>
        <w:t>Здоровый образ жизни: режим труда и отдыха, фитнес, сбалансированное питание. Посещение врача.</w:t>
      </w:r>
    </w:p>
    <w:p w14:paraId="593D894E">
      <w:pPr>
        <w:pStyle w:val="6"/>
        <w:spacing w:before="3"/>
        <w:ind w:left="741" w:firstLine="0"/>
      </w:pPr>
      <w:r>
        <w:t>Покупки:</w:t>
      </w:r>
      <w:r>
        <w:rPr>
          <w:spacing w:val="24"/>
        </w:rPr>
        <w:t xml:space="preserve">  </w:t>
      </w:r>
      <w:r>
        <w:t>одежда,</w:t>
      </w:r>
      <w:r>
        <w:rPr>
          <w:spacing w:val="27"/>
        </w:rPr>
        <w:t xml:space="preserve">  </w:t>
      </w:r>
      <w:r>
        <w:t>обувь</w:t>
      </w:r>
      <w:r>
        <w:rPr>
          <w:spacing w:val="25"/>
        </w:rPr>
        <w:t xml:space="preserve">  </w:t>
      </w:r>
      <w:r>
        <w:t>и</w:t>
      </w:r>
      <w:r>
        <w:rPr>
          <w:spacing w:val="27"/>
        </w:rPr>
        <w:t xml:space="preserve">  </w:t>
      </w:r>
      <w:r>
        <w:t>продукты</w:t>
      </w:r>
      <w:r>
        <w:rPr>
          <w:spacing w:val="29"/>
        </w:rPr>
        <w:t xml:space="preserve">  </w:t>
      </w:r>
      <w:r>
        <w:t>питания.</w:t>
      </w:r>
      <w:r>
        <w:rPr>
          <w:spacing w:val="27"/>
        </w:rPr>
        <w:t xml:space="preserve">  </w:t>
      </w:r>
      <w:r>
        <w:t>Карманные</w:t>
      </w:r>
      <w:r>
        <w:rPr>
          <w:spacing w:val="27"/>
        </w:rPr>
        <w:t xml:space="preserve">  </w:t>
      </w:r>
      <w:r>
        <w:rPr>
          <w:spacing w:val="-2"/>
        </w:rPr>
        <w:t>деньги.</w:t>
      </w:r>
    </w:p>
    <w:p w14:paraId="43710484">
      <w:pPr>
        <w:pStyle w:val="6"/>
        <w:spacing w:before="33"/>
        <w:ind w:firstLine="0"/>
      </w:pPr>
      <w:r>
        <w:t>Молодёжная</w:t>
      </w:r>
      <w:r>
        <w:rPr>
          <w:spacing w:val="-10"/>
        </w:rPr>
        <w:t xml:space="preserve"> </w:t>
      </w:r>
      <w:r>
        <w:rPr>
          <w:spacing w:val="-4"/>
        </w:rPr>
        <w:t>мода.</w:t>
      </w:r>
    </w:p>
    <w:p w14:paraId="188D4F5D">
      <w:pPr>
        <w:pStyle w:val="6"/>
        <w:spacing w:before="29" w:line="264" w:lineRule="auto"/>
        <w:ind w:right="143"/>
      </w:pPr>
      <w: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1BAB4572">
      <w:pPr>
        <w:pStyle w:val="6"/>
        <w:spacing w:before="3" w:line="264" w:lineRule="auto"/>
        <w:ind w:right="150"/>
      </w:pPr>
      <w:r>
        <w:t>Виды отдыха в различное время года. Путешествия по России и иностранным странам. Транспорт.</w:t>
      </w:r>
    </w:p>
    <w:p w14:paraId="0B97722D">
      <w:pPr>
        <w:pStyle w:val="6"/>
        <w:spacing w:line="264" w:lineRule="auto"/>
        <w:ind w:right="150"/>
      </w:pPr>
      <w:r>
        <w:t>Природа: флора и фауна. Проблемы экологии. Защита окружающей среды. Климат, погода. Стихийные бедствия.</w:t>
      </w:r>
    </w:p>
    <w:p w14:paraId="0F2EACEC">
      <w:pPr>
        <w:pStyle w:val="6"/>
        <w:tabs>
          <w:tab w:val="left" w:pos="1147"/>
          <w:tab w:val="left" w:pos="4313"/>
          <w:tab w:val="left" w:pos="5943"/>
          <w:tab w:val="left" w:pos="7683"/>
        </w:tabs>
        <w:spacing w:line="264" w:lineRule="auto"/>
        <w:ind w:right="143"/>
        <w:jc w:val="right"/>
      </w:pPr>
      <w:r>
        <w:t>Средства массовой информации (телевидение, радио,</w:t>
      </w:r>
      <w:r>
        <w:rPr>
          <w:spacing w:val="-1"/>
        </w:rPr>
        <w:t xml:space="preserve"> </w:t>
      </w:r>
      <w:r>
        <w:t>пресса,</w:t>
      </w:r>
      <w:r>
        <w:rPr>
          <w:spacing w:val="-1"/>
        </w:rPr>
        <w:t xml:space="preserve"> </w:t>
      </w:r>
      <w:r>
        <w:t>Интернет). Родная страна и страна (страны) изучаемого языка.</w:t>
      </w:r>
      <w:r>
        <w:rPr>
          <w:spacing w:val="40"/>
        </w:rPr>
        <w:t xml:space="preserve"> </w:t>
      </w:r>
      <w:r>
        <w:t>Их географическое положение,</w:t>
      </w:r>
      <w:r>
        <w:rPr>
          <w:spacing w:val="40"/>
        </w:rPr>
        <w:t xml:space="preserve"> </w:t>
      </w:r>
      <w:r>
        <w:t>столицы</w:t>
      </w:r>
      <w:r>
        <w:rPr>
          <w:spacing w:val="40"/>
        </w:rPr>
        <w:t xml:space="preserve"> </w:t>
      </w:r>
      <w:r>
        <w:t>и</w:t>
      </w:r>
      <w:r>
        <w:rPr>
          <w:spacing w:val="40"/>
        </w:rPr>
        <w:t xml:space="preserve"> </w:t>
      </w:r>
      <w:r>
        <w:t>крупные</w:t>
      </w:r>
      <w:r>
        <w:rPr>
          <w:spacing w:val="40"/>
        </w:rPr>
        <w:t xml:space="preserve"> </w:t>
      </w:r>
      <w:r>
        <w:t>города,</w:t>
      </w:r>
      <w:r>
        <w:rPr>
          <w:spacing w:val="40"/>
        </w:rPr>
        <w:t xml:space="preserve"> </w:t>
      </w:r>
      <w:r>
        <w:t>регионы,</w:t>
      </w:r>
      <w:r>
        <w:rPr>
          <w:spacing w:val="40"/>
        </w:rPr>
        <w:t xml:space="preserve"> </w:t>
      </w:r>
      <w:r>
        <w:t>население,</w:t>
      </w:r>
      <w:r>
        <w:rPr>
          <w:spacing w:val="40"/>
        </w:rPr>
        <w:t xml:space="preserve"> </w:t>
      </w:r>
      <w:r>
        <w:t xml:space="preserve">официальные </w:t>
      </w:r>
      <w:r>
        <w:rPr>
          <w:spacing w:val="-2"/>
        </w:rPr>
        <w:t>языки,</w:t>
      </w:r>
      <w:r>
        <w:tab/>
      </w:r>
      <w:r>
        <w:rPr>
          <w:spacing w:val="-2"/>
        </w:rPr>
        <w:t>достопримечательности,</w:t>
      </w:r>
      <w:r>
        <w:tab/>
      </w:r>
      <w:r>
        <w:rPr>
          <w:spacing w:val="-2"/>
        </w:rPr>
        <w:t>культурные</w:t>
      </w:r>
      <w:r>
        <w:tab/>
      </w:r>
      <w:r>
        <w:rPr>
          <w:spacing w:val="-2"/>
        </w:rPr>
        <w:t>особенности</w:t>
      </w:r>
      <w:r>
        <w:tab/>
      </w:r>
      <w:r>
        <w:rPr>
          <w:spacing w:val="-2"/>
        </w:rPr>
        <w:t>(национальные</w:t>
      </w:r>
    </w:p>
    <w:p w14:paraId="6783E13B">
      <w:pPr>
        <w:pStyle w:val="6"/>
        <w:ind w:firstLine="0"/>
      </w:pPr>
      <w:r>
        <w:t>праздники,</w:t>
      </w:r>
      <w:r>
        <w:rPr>
          <w:spacing w:val="-10"/>
        </w:rPr>
        <w:t xml:space="preserve"> </w:t>
      </w:r>
      <w:r>
        <w:t>знаменательные</w:t>
      </w:r>
      <w:r>
        <w:rPr>
          <w:spacing w:val="-10"/>
        </w:rPr>
        <w:t xml:space="preserve"> </w:t>
      </w:r>
      <w:r>
        <w:t>даты,</w:t>
      </w:r>
      <w:r>
        <w:rPr>
          <w:spacing w:val="-9"/>
        </w:rPr>
        <w:t xml:space="preserve"> </w:t>
      </w:r>
      <w:r>
        <w:t>традиции,</w:t>
      </w:r>
      <w:r>
        <w:rPr>
          <w:spacing w:val="-9"/>
        </w:rPr>
        <w:t xml:space="preserve"> </w:t>
      </w:r>
      <w:r>
        <w:t>обычаи),</w:t>
      </w:r>
      <w:r>
        <w:rPr>
          <w:spacing w:val="-8"/>
        </w:rPr>
        <w:t xml:space="preserve"> </w:t>
      </w:r>
      <w:r>
        <w:t>страницы</w:t>
      </w:r>
      <w:r>
        <w:rPr>
          <w:spacing w:val="-12"/>
        </w:rPr>
        <w:t xml:space="preserve"> </w:t>
      </w:r>
      <w:r>
        <w:rPr>
          <w:spacing w:val="-2"/>
        </w:rPr>
        <w:t>истории.</w:t>
      </w:r>
    </w:p>
    <w:p w14:paraId="0C42145C">
      <w:pPr>
        <w:pStyle w:val="6"/>
        <w:spacing w:before="33" w:line="264" w:lineRule="auto"/>
        <w:ind w:right="156"/>
      </w:pPr>
      <w: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419CAEBA">
      <w:pPr>
        <w:spacing w:before="0" w:line="321" w:lineRule="exact"/>
        <w:ind w:left="741" w:right="0" w:firstLine="0"/>
        <w:jc w:val="left"/>
        <w:rPr>
          <w:i/>
          <w:sz w:val="28"/>
        </w:rPr>
      </w:pPr>
      <w:r>
        <w:rPr>
          <w:i/>
          <w:spacing w:val="-2"/>
          <w:sz w:val="28"/>
        </w:rPr>
        <w:t>Говорение</w:t>
      </w:r>
    </w:p>
    <w:p w14:paraId="0874380B">
      <w:pPr>
        <w:pStyle w:val="6"/>
        <w:spacing w:before="33" w:line="264" w:lineRule="auto"/>
        <w:ind w:right="141"/>
      </w:pPr>
      <w:r>
        <w:t xml:space="preserve">Развитие коммуникативных умений </w:t>
      </w:r>
      <w:r>
        <w:rPr>
          <w:u w:val="single"/>
        </w:rPr>
        <w:t>диалогической речи,</w:t>
      </w:r>
      <w: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07ABA4EC">
      <w:pPr>
        <w:pStyle w:val="6"/>
        <w:spacing w:line="264" w:lineRule="auto"/>
        <w:ind w:right="143"/>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w:t>
      </w:r>
      <w:r>
        <w:rPr>
          <w:spacing w:val="-2"/>
        </w:rPr>
        <w:t xml:space="preserve"> </w:t>
      </w:r>
      <w:r>
        <w:t>на поздравление, выражать</w:t>
      </w:r>
      <w:r>
        <w:rPr>
          <w:spacing w:val="-2"/>
        </w:rPr>
        <w:t xml:space="preserve"> </w:t>
      </w:r>
      <w:r>
        <w:t xml:space="preserve">благодарность, вежливо соглашаться на предложение и отказываться от предложения </w:t>
      </w:r>
      <w:r>
        <w:rPr>
          <w:spacing w:val="-2"/>
        </w:rPr>
        <w:t>собеседника;</w:t>
      </w:r>
    </w:p>
    <w:p w14:paraId="2640592E">
      <w:pPr>
        <w:pStyle w:val="6"/>
        <w:spacing w:before="1" w:line="264" w:lineRule="auto"/>
        <w:ind w:right="150"/>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20E67628">
      <w:pPr>
        <w:pStyle w:val="6"/>
        <w:spacing w:line="264" w:lineRule="auto"/>
        <w:ind w:right="151"/>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445CFDD">
      <w:pPr>
        <w:pStyle w:val="6"/>
        <w:spacing w:line="264" w:lineRule="auto"/>
        <w:ind w:right="148"/>
      </w:pPr>
      <w:r>
        <w:t>диалог-обмен мнениями: выражать свою точку мнения и обосновывать её,</w:t>
      </w:r>
      <w:r>
        <w:rPr>
          <w:spacing w:val="70"/>
        </w:rPr>
        <w:t xml:space="preserve"> </w:t>
      </w:r>
      <w:r>
        <w:t>высказывать</w:t>
      </w:r>
      <w:r>
        <w:rPr>
          <w:spacing w:val="66"/>
        </w:rPr>
        <w:t xml:space="preserve"> </w:t>
      </w:r>
      <w:r>
        <w:t>своё</w:t>
      </w:r>
      <w:r>
        <w:rPr>
          <w:spacing w:val="69"/>
        </w:rPr>
        <w:t xml:space="preserve"> </w:t>
      </w:r>
      <w:r>
        <w:t>согласие</w:t>
      </w:r>
      <w:r>
        <w:rPr>
          <w:spacing w:val="69"/>
        </w:rPr>
        <w:t xml:space="preserve"> </w:t>
      </w:r>
      <w:r>
        <w:t>(несогласие)</w:t>
      </w:r>
      <w:r>
        <w:rPr>
          <w:spacing w:val="67"/>
        </w:rPr>
        <w:t xml:space="preserve"> </w:t>
      </w:r>
      <w:r>
        <w:t>с</w:t>
      </w:r>
      <w:r>
        <w:rPr>
          <w:spacing w:val="69"/>
        </w:rPr>
        <w:t xml:space="preserve"> </w:t>
      </w:r>
      <w:r>
        <w:t>точкой</w:t>
      </w:r>
      <w:r>
        <w:rPr>
          <w:spacing w:val="68"/>
        </w:rPr>
        <w:t xml:space="preserve"> </w:t>
      </w:r>
      <w:r>
        <w:t>зрения</w:t>
      </w:r>
      <w:r>
        <w:rPr>
          <w:spacing w:val="69"/>
        </w:rPr>
        <w:t xml:space="preserve"> </w:t>
      </w:r>
      <w:r>
        <w:t>собеседника,</w:t>
      </w:r>
    </w:p>
    <w:p w14:paraId="026E65E8">
      <w:pPr>
        <w:pStyle w:val="6"/>
        <w:spacing w:after="0" w:line="264" w:lineRule="auto"/>
        <w:sectPr>
          <w:pgSz w:w="11910" w:h="16390"/>
          <w:pgMar w:top="1060" w:right="708" w:bottom="280" w:left="1559" w:header="720" w:footer="720" w:gutter="0"/>
          <w:cols w:space="720" w:num="1"/>
        </w:sectPr>
      </w:pPr>
    </w:p>
    <w:p w14:paraId="53B9E6BC">
      <w:pPr>
        <w:pStyle w:val="6"/>
        <w:spacing w:before="63" w:line="264" w:lineRule="auto"/>
        <w:ind w:right="146" w:firstLine="0"/>
      </w:pPr>
      <w:r>
        <w:t>выражать сомнение, давать эмоциональную оценку обсуждаемым событиям: восхищение, удивление, радость, огорчение и так далее.</w:t>
      </w:r>
    </w:p>
    <w:p w14:paraId="7B8C72E6">
      <w:pPr>
        <w:pStyle w:val="6"/>
        <w:spacing w:before="3" w:line="264" w:lineRule="auto"/>
        <w:ind w:right="141"/>
      </w:pPr>
      <w: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0DC4FD19">
      <w:pPr>
        <w:pStyle w:val="6"/>
        <w:spacing w:before="1" w:line="264" w:lineRule="auto"/>
        <w:ind w:right="144"/>
      </w:pPr>
      <w: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79F5C8E1">
      <w:pPr>
        <w:pStyle w:val="6"/>
        <w:spacing w:line="264" w:lineRule="auto"/>
        <w:ind w:right="137"/>
      </w:pPr>
      <w:r>
        <w:t xml:space="preserve">Развитие коммуникативных умений </w:t>
      </w:r>
      <w:r>
        <w:rPr>
          <w:u w:val="single"/>
        </w:rPr>
        <w:t>монологической речи</w:t>
      </w:r>
      <w:r>
        <w:t>: создание устных связных монологических высказываний с использованием основных коммуникативных типов речи:</w:t>
      </w:r>
    </w:p>
    <w:p w14:paraId="37A8564B">
      <w:pPr>
        <w:pStyle w:val="6"/>
        <w:spacing w:line="264" w:lineRule="auto"/>
        <w:ind w:right="147"/>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000AC423">
      <w:pPr>
        <w:pStyle w:val="6"/>
        <w:spacing w:line="264" w:lineRule="auto"/>
        <w:ind w:left="741" w:right="5511" w:firstLine="0"/>
      </w:pPr>
      <w:r>
        <w:t>повествование</w:t>
      </w:r>
      <w:r>
        <w:rPr>
          <w:spacing w:val="-18"/>
        </w:rPr>
        <w:t xml:space="preserve"> </w:t>
      </w:r>
      <w:r>
        <w:t xml:space="preserve">(сообщение); </w:t>
      </w:r>
      <w:r>
        <w:rPr>
          <w:spacing w:val="-2"/>
        </w:rPr>
        <w:t>рассуждение;</w:t>
      </w:r>
    </w:p>
    <w:p w14:paraId="40ED086C">
      <w:pPr>
        <w:pStyle w:val="6"/>
        <w:spacing w:line="264" w:lineRule="auto"/>
        <w:ind w:right="150"/>
      </w:pPr>
      <w:r>
        <w:t>выражение и краткое аргументирование своего мнения по отношению к услышанному (прочитанному);</w:t>
      </w:r>
    </w:p>
    <w:p w14:paraId="3ABCB7BA">
      <w:pPr>
        <w:pStyle w:val="6"/>
        <w:spacing w:line="264" w:lineRule="auto"/>
        <w:ind w:right="145"/>
      </w:pPr>
      <w: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1D0E347D">
      <w:pPr>
        <w:pStyle w:val="6"/>
        <w:spacing w:line="321" w:lineRule="exact"/>
        <w:ind w:left="741" w:firstLine="0"/>
      </w:pPr>
      <w:r>
        <w:t>составление</w:t>
      </w:r>
      <w:r>
        <w:rPr>
          <w:spacing w:val="-9"/>
        </w:rPr>
        <w:t xml:space="preserve"> </w:t>
      </w:r>
      <w:r>
        <w:t>рассказа</w:t>
      </w:r>
      <w:r>
        <w:rPr>
          <w:spacing w:val="-8"/>
        </w:rPr>
        <w:t xml:space="preserve"> </w:t>
      </w:r>
      <w:r>
        <w:t>по</w:t>
      </w:r>
      <w:r>
        <w:rPr>
          <w:spacing w:val="-9"/>
        </w:rPr>
        <w:t xml:space="preserve"> </w:t>
      </w:r>
      <w:r>
        <w:rPr>
          <w:spacing w:val="-2"/>
        </w:rPr>
        <w:t>картинкам;</w:t>
      </w:r>
    </w:p>
    <w:p w14:paraId="0FF2D957">
      <w:pPr>
        <w:pStyle w:val="6"/>
        <w:spacing w:before="33"/>
        <w:ind w:left="741" w:firstLine="0"/>
      </w:pPr>
      <w:r>
        <w:t>изложение</w:t>
      </w:r>
      <w:r>
        <w:rPr>
          <w:spacing w:val="-12"/>
        </w:rPr>
        <w:t xml:space="preserve"> </w:t>
      </w:r>
      <w:r>
        <w:t>результатов</w:t>
      </w:r>
      <w:r>
        <w:rPr>
          <w:spacing w:val="-12"/>
        </w:rPr>
        <w:t xml:space="preserve"> </w:t>
      </w:r>
      <w:r>
        <w:t>выполненной</w:t>
      </w:r>
      <w:r>
        <w:rPr>
          <w:spacing w:val="-12"/>
        </w:rPr>
        <w:t xml:space="preserve"> </w:t>
      </w:r>
      <w:r>
        <w:t>проектной</w:t>
      </w:r>
      <w:r>
        <w:rPr>
          <w:spacing w:val="-12"/>
        </w:rPr>
        <w:t xml:space="preserve"> </w:t>
      </w:r>
      <w:r>
        <w:rPr>
          <w:spacing w:val="-2"/>
        </w:rPr>
        <w:t>работы.</w:t>
      </w:r>
    </w:p>
    <w:p w14:paraId="7635C76A">
      <w:pPr>
        <w:pStyle w:val="6"/>
        <w:spacing w:before="33" w:line="264" w:lineRule="auto"/>
        <w:ind w:right="146"/>
      </w:pPr>
      <w: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w:t>
      </w:r>
      <w:r>
        <w:rPr>
          <w:spacing w:val="40"/>
        </w:rPr>
        <w:t xml:space="preserve"> </w:t>
      </w:r>
      <w:r>
        <w:t>иллюстраций, фотографий, таблиц или без их использования.</w:t>
      </w:r>
    </w:p>
    <w:p w14:paraId="0EAB837B">
      <w:pPr>
        <w:pStyle w:val="6"/>
        <w:ind w:left="741" w:firstLine="0"/>
        <w:jc w:val="left"/>
      </w:pPr>
      <w:r>
        <w:t>Объём</w:t>
      </w:r>
      <w:r>
        <w:rPr>
          <w:spacing w:val="-9"/>
        </w:rPr>
        <w:t xml:space="preserve"> </w:t>
      </w:r>
      <w:r>
        <w:t>монологического</w:t>
      </w:r>
      <w:r>
        <w:rPr>
          <w:spacing w:val="-10"/>
        </w:rPr>
        <w:t xml:space="preserve"> </w:t>
      </w:r>
      <w:r>
        <w:t>высказывания</w:t>
      </w:r>
      <w:r>
        <w:rPr>
          <w:spacing w:val="-5"/>
        </w:rPr>
        <w:t xml:space="preserve"> </w:t>
      </w:r>
      <w:r>
        <w:t>–</w:t>
      </w:r>
      <w:r>
        <w:rPr>
          <w:spacing w:val="-6"/>
        </w:rPr>
        <w:t xml:space="preserve"> </w:t>
      </w:r>
      <w:r>
        <w:t>10–12</w:t>
      </w:r>
      <w:r>
        <w:rPr>
          <w:spacing w:val="-10"/>
        </w:rPr>
        <w:t xml:space="preserve"> </w:t>
      </w:r>
      <w:r>
        <w:rPr>
          <w:spacing w:val="-2"/>
        </w:rPr>
        <w:t>фраз.</w:t>
      </w:r>
    </w:p>
    <w:p w14:paraId="7F2A2192">
      <w:pPr>
        <w:spacing w:before="34"/>
        <w:ind w:left="741" w:right="0" w:firstLine="0"/>
        <w:jc w:val="left"/>
        <w:rPr>
          <w:i/>
          <w:sz w:val="28"/>
        </w:rPr>
      </w:pPr>
      <w:r>
        <w:rPr>
          <w:i/>
          <w:spacing w:val="-2"/>
          <w:sz w:val="28"/>
        </w:rPr>
        <w:t>Аудирование</w:t>
      </w:r>
    </w:p>
    <w:p w14:paraId="31ED02EE">
      <w:pPr>
        <w:pStyle w:val="6"/>
        <w:spacing w:before="33" w:line="264" w:lineRule="auto"/>
        <w:ind w:right="146"/>
      </w:pPr>
      <w: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w:t>
      </w:r>
      <w:r>
        <w:rPr>
          <w:spacing w:val="-2"/>
        </w:rPr>
        <w:t>деталей.</w:t>
      </w:r>
    </w:p>
    <w:p w14:paraId="69FF323D">
      <w:pPr>
        <w:pStyle w:val="6"/>
        <w:spacing w:line="264" w:lineRule="auto"/>
        <w:ind w:right="146"/>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w:t>
      </w:r>
      <w:r>
        <w:rPr>
          <w:spacing w:val="62"/>
          <w:w w:val="150"/>
        </w:rPr>
        <w:t xml:space="preserve"> </w:t>
      </w:r>
      <w:r>
        <w:t>в</w:t>
      </w:r>
      <w:r>
        <w:rPr>
          <w:spacing w:val="60"/>
          <w:w w:val="150"/>
        </w:rPr>
        <w:t xml:space="preserve"> </w:t>
      </w:r>
      <w:r>
        <w:t>зависимости</w:t>
      </w:r>
      <w:r>
        <w:rPr>
          <w:spacing w:val="61"/>
          <w:w w:val="150"/>
        </w:rPr>
        <w:t xml:space="preserve"> </w:t>
      </w:r>
      <w:r>
        <w:t>от</w:t>
      </w:r>
      <w:r>
        <w:rPr>
          <w:spacing w:val="60"/>
          <w:w w:val="150"/>
        </w:rPr>
        <w:t xml:space="preserve"> </w:t>
      </w:r>
      <w:r>
        <w:t>поставленной</w:t>
      </w:r>
      <w:r>
        <w:rPr>
          <w:spacing w:val="61"/>
          <w:w w:val="150"/>
        </w:rPr>
        <w:t xml:space="preserve"> </w:t>
      </w:r>
      <w:r>
        <w:t>коммуникативной</w:t>
      </w:r>
      <w:r>
        <w:rPr>
          <w:spacing w:val="62"/>
          <w:w w:val="150"/>
        </w:rPr>
        <w:t xml:space="preserve"> </w:t>
      </w:r>
      <w:r>
        <w:t>задачи:</w:t>
      </w:r>
      <w:r>
        <w:rPr>
          <w:spacing w:val="56"/>
          <w:w w:val="150"/>
        </w:rPr>
        <w:t xml:space="preserve"> </w:t>
      </w:r>
      <w:r>
        <w:rPr>
          <w:spacing w:val="-10"/>
        </w:rPr>
        <w:t>с</w:t>
      </w:r>
    </w:p>
    <w:p w14:paraId="395E7E8C">
      <w:pPr>
        <w:pStyle w:val="6"/>
        <w:spacing w:after="0" w:line="264" w:lineRule="auto"/>
        <w:sectPr>
          <w:pgSz w:w="11910" w:h="16390"/>
          <w:pgMar w:top="1060" w:right="708" w:bottom="280" w:left="1559" w:header="720" w:footer="720" w:gutter="0"/>
          <w:cols w:space="720" w:num="1"/>
        </w:sectPr>
      </w:pPr>
    </w:p>
    <w:p w14:paraId="56304090">
      <w:pPr>
        <w:pStyle w:val="6"/>
        <w:spacing w:before="63" w:line="264" w:lineRule="auto"/>
        <w:ind w:right="142" w:firstLine="0"/>
      </w:pPr>
      <w:r>
        <w:t>пониманием основного содержания, с пониманием нужной (интересующей, запрашиваемой) информации.</w:t>
      </w:r>
    </w:p>
    <w:p w14:paraId="333A3EDB">
      <w:pPr>
        <w:pStyle w:val="6"/>
        <w:spacing w:before="3" w:line="264" w:lineRule="auto"/>
        <w:ind w:right="149"/>
      </w:pPr>
      <w: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w:t>
      </w:r>
      <w:r>
        <w:rPr>
          <w:spacing w:val="-2"/>
        </w:rPr>
        <w:t>содержания.</w:t>
      </w:r>
    </w:p>
    <w:p w14:paraId="41CB777C">
      <w:pPr>
        <w:pStyle w:val="6"/>
        <w:spacing w:before="2" w:line="264" w:lineRule="auto"/>
        <w:ind w:right="148"/>
      </w:pPr>
      <w: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5433A93F">
      <w:pPr>
        <w:pStyle w:val="6"/>
        <w:spacing w:line="264" w:lineRule="auto"/>
        <w:ind w:right="151"/>
      </w:pPr>
      <w:r>
        <w:t xml:space="preserve">Тексты для аудирования: диалог (беседа), высказывания собеседников в ситуациях повседневного общения, рассказ, сообщение информационного </w:t>
      </w:r>
      <w:r>
        <w:rPr>
          <w:spacing w:val="-2"/>
        </w:rPr>
        <w:t>характера.</w:t>
      </w:r>
    </w:p>
    <w:p w14:paraId="688C9177">
      <w:pPr>
        <w:pStyle w:val="6"/>
        <w:spacing w:line="264" w:lineRule="auto"/>
        <w:ind w:right="148"/>
      </w:pPr>
      <w:r>
        <w:t>Языковая сложность текстов для аудирования должна соответствовать базовому уровню (А2 – допороговому уровню по общеевропейской шкале).</w:t>
      </w:r>
    </w:p>
    <w:p w14:paraId="68EF1A76">
      <w:pPr>
        <w:pStyle w:val="6"/>
        <w:ind w:left="741" w:firstLine="0"/>
      </w:pPr>
      <w:r>
        <w:t>Время</w:t>
      </w:r>
      <w:r>
        <w:rPr>
          <w:spacing w:val="-5"/>
        </w:rPr>
        <w:t xml:space="preserve"> </w:t>
      </w:r>
      <w:r>
        <w:t>звучания</w:t>
      </w:r>
      <w:r>
        <w:rPr>
          <w:spacing w:val="-6"/>
        </w:rPr>
        <w:t xml:space="preserve"> </w:t>
      </w:r>
      <w:r>
        <w:t>текста</w:t>
      </w:r>
      <w:r>
        <w:rPr>
          <w:spacing w:val="-6"/>
        </w:rPr>
        <w:t xml:space="preserve"> </w:t>
      </w:r>
      <w:r>
        <w:t>(текстов)</w:t>
      </w:r>
      <w:r>
        <w:rPr>
          <w:spacing w:val="-7"/>
        </w:rPr>
        <w:t xml:space="preserve"> </w:t>
      </w:r>
      <w:r>
        <w:t>для</w:t>
      </w:r>
      <w:r>
        <w:rPr>
          <w:spacing w:val="-5"/>
        </w:rPr>
        <w:t xml:space="preserve"> </w:t>
      </w:r>
      <w:r>
        <w:t>аудирования</w:t>
      </w:r>
      <w:r>
        <w:rPr>
          <w:spacing w:val="3"/>
        </w:rPr>
        <w:t xml:space="preserve"> </w:t>
      </w:r>
      <w:r>
        <w:t>–</w:t>
      </w:r>
      <w:r>
        <w:rPr>
          <w:spacing w:val="-7"/>
        </w:rPr>
        <w:t xml:space="preserve"> </w:t>
      </w:r>
      <w:r>
        <w:t>до</w:t>
      </w:r>
      <w:r>
        <w:rPr>
          <w:spacing w:val="-7"/>
        </w:rPr>
        <w:t xml:space="preserve"> </w:t>
      </w:r>
      <w:r>
        <w:t>2</w:t>
      </w:r>
      <w:r>
        <w:rPr>
          <w:spacing w:val="-6"/>
        </w:rPr>
        <w:t xml:space="preserve"> </w:t>
      </w:r>
      <w:r>
        <w:rPr>
          <w:spacing w:val="-2"/>
        </w:rPr>
        <w:t>минут.</w:t>
      </w:r>
    </w:p>
    <w:p w14:paraId="31D99A5A">
      <w:pPr>
        <w:spacing w:before="29"/>
        <w:ind w:left="741" w:right="0" w:firstLine="0"/>
        <w:jc w:val="both"/>
        <w:rPr>
          <w:i/>
          <w:sz w:val="28"/>
        </w:rPr>
      </w:pPr>
      <w:r>
        <w:rPr>
          <w:i/>
          <w:sz w:val="28"/>
        </w:rPr>
        <w:t>Смысловое</w:t>
      </w:r>
      <w:r>
        <w:rPr>
          <w:i/>
          <w:spacing w:val="-14"/>
          <w:sz w:val="28"/>
        </w:rPr>
        <w:t xml:space="preserve"> </w:t>
      </w:r>
      <w:r>
        <w:rPr>
          <w:i/>
          <w:spacing w:val="-2"/>
          <w:sz w:val="28"/>
        </w:rPr>
        <w:t>чтение</w:t>
      </w:r>
    </w:p>
    <w:p w14:paraId="0E40F208">
      <w:pPr>
        <w:pStyle w:val="6"/>
        <w:spacing w:before="33" w:line="264" w:lineRule="auto"/>
        <w:ind w:right="142"/>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7B22C898">
      <w:pPr>
        <w:pStyle w:val="6"/>
        <w:spacing w:before="2" w:line="264" w:lineRule="auto"/>
        <w:ind w:right="143"/>
      </w:pPr>
      <w: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7C5BB0EB">
      <w:pPr>
        <w:pStyle w:val="6"/>
        <w:spacing w:line="264" w:lineRule="auto"/>
        <w:ind w:right="141"/>
      </w:pPr>
      <w: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03C62A86">
      <w:pPr>
        <w:pStyle w:val="6"/>
        <w:spacing w:after="0" w:line="264" w:lineRule="auto"/>
        <w:sectPr>
          <w:pgSz w:w="11910" w:h="16390"/>
          <w:pgMar w:top="1060" w:right="708" w:bottom="280" w:left="1559" w:header="720" w:footer="720" w:gutter="0"/>
          <w:cols w:space="720" w:num="1"/>
        </w:sectPr>
      </w:pPr>
    </w:p>
    <w:p w14:paraId="13065DC3">
      <w:pPr>
        <w:pStyle w:val="6"/>
        <w:spacing w:before="63" w:line="264" w:lineRule="auto"/>
        <w:ind w:right="152"/>
      </w:pPr>
      <w:r>
        <w:t>Чтение несплошных текстов (таблиц, диаграмм, схем) и понимание представленной в них информации.</w:t>
      </w:r>
    </w:p>
    <w:p w14:paraId="159DADCD">
      <w:pPr>
        <w:pStyle w:val="6"/>
        <w:spacing w:before="3" w:line="264" w:lineRule="auto"/>
        <w:ind w:right="142"/>
      </w:pPr>
      <w: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w:t>
      </w:r>
      <w:r>
        <w:rPr>
          <w:spacing w:val="-2"/>
        </w:rPr>
        <w:t xml:space="preserve"> </w:t>
      </w:r>
      <w:r>
        <w:t>причинно-следственную</w:t>
      </w:r>
      <w:r>
        <w:rPr>
          <w:spacing w:val="-2"/>
        </w:rPr>
        <w:t xml:space="preserve"> </w:t>
      </w:r>
      <w:r>
        <w:t>взаимосвязь</w:t>
      </w:r>
      <w:r>
        <w:rPr>
          <w:spacing w:val="-2"/>
        </w:rPr>
        <w:t xml:space="preserve"> </w:t>
      </w:r>
      <w:r>
        <w:t>изложенных</w:t>
      </w:r>
      <w:r>
        <w:rPr>
          <w:spacing w:val="-4"/>
        </w:rPr>
        <w:t xml:space="preserve"> </w:t>
      </w:r>
      <w:r>
        <w:t>в тексте фактов</w:t>
      </w:r>
      <w:r>
        <w:rPr>
          <w:spacing w:val="-2"/>
        </w:rPr>
        <w:t xml:space="preserve"> </w:t>
      </w:r>
      <w:r>
        <w:t>и</w:t>
      </w:r>
      <w:r>
        <w:rPr>
          <w:spacing w:val="-1"/>
        </w:rPr>
        <w:t xml:space="preserve"> </w:t>
      </w:r>
      <w:r>
        <w:t>событий, восстанавливать</w:t>
      </w:r>
      <w:r>
        <w:rPr>
          <w:spacing w:val="-2"/>
        </w:rPr>
        <w:t xml:space="preserve"> </w:t>
      </w:r>
      <w:r>
        <w:t>текст</w:t>
      </w:r>
      <w:r>
        <w:rPr>
          <w:spacing w:val="-2"/>
        </w:rPr>
        <w:t xml:space="preserve"> </w:t>
      </w:r>
      <w:r>
        <w:t>из</w:t>
      </w:r>
      <w:r>
        <w:rPr>
          <w:spacing w:val="-1"/>
        </w:rPr>
        <w:t xml:space="preserve"> </w:t>
      </w:r>
      <w:r>
        <w:t>разрозненных</w:t>
      </w:r>
      <w:r>
        <w:rPr>
          <w:spacing w:val="-5"/>
        </w:rPr>
        <w:t xml:space="preserve"> </w:t>
      </w:r>
      <w:r>
        <w:t>абзацев</w:t>
      </w:r>
      <w:r>
        <w:rPr>
          <w:spacing w:val="-2"/>
        </w:rPr>
        <w:t xml:space="preserve"> </w:t>
      </w:r>
      <w:r>
        <w:t>или путём добавления выпущенных фрагментов.</w:t>
      </w:r>
    </w:p>
    <w:p w14:paraId="6A369832">
      <w:pPr>
        <w:pStyle w:val="6"/>
        <w:spacing w:line="264" w:lineRule="auto"/>
        <w:ind w:right="141"/>
      </w:pPr>
      <w: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w:t>
      </w:r>
      <w:r>
        <w:rPr>
          <w:spacing w:val="40"/>
        </w:rPr>
        <w:t xml:space="preserve"> </w:t>
      </w:r>
      <w:r>
        <w:t>текст (таблица, диаграмма).</w:t>
      </w:r>
    </w:p>
    <w:p w14:paraId="6D617420">
      <w:pPr>
        <w:pStyle w:val="6"/>
        <w:spacing w:line="264" w:lineRule="auto"/>
        <w:ind w:right="147"/>
      </w:pPr>
      <w:r>
        <w:t>Языковая сложность текстов для чтения должна соответствовать базовому уровню (А2 – допороговому уровню по общеевропейской шкале).</w:t>
      </w:r>
    </w:p>
    <w:p w14:paraId="55C9FFEB">
      <w:pPr>
        <w:pStyle w:val="6"/>
        <w:spacing w:before="2"/>
        <w:ind w:left="741" w:firstLine="0"/>
        <w:jc w:val="left"/>
      </w:pPr>
      <w:r>
        <w:t>Объём</w:t>
      </w:r>
      <w:r>
        <w:rPr>
          <w:spacing w:val="-5"/>
        </w:rPr>
        <w:t xml:space="preserve"> </w:t>
      </w:r>
      <w:r>
        <w:t>текста</w:t>
      </w:r>
      <w:r>
        <w:rPr>
          <w:spacing w:val="-6"/>
        </w:rPr>
        <w:t xml:space="preserve"> </w:t>
      </w:r>
      <w:r>
        <w:t>(текстов)</w:t>
      </w:r>
      <w:r>
        <w:rPr>
          <w:spacing w:val="-8"/>
        </w:rPr>
        <w:t xml:space="preserve"> </w:t>
      </w:r>
      <w:r>
        <w:t>для</w:t>
      </w:r>
      <w:r>
        <w:rPr>
          <w:spacing w:val="-5"/>
        </w:rPr>
        <w:t xml:space="preserve"> </w:t>
      </w:r>
      <w:r>
        <w:t>чтения –</w:t>
      </w:r>
      <w:r>
        <w:rPr>
          <w:spacing w:val="-7"/>
        </w:rPr>
        <w:t xml:space="preserve"> </w:t>
      </w:r>
      <w:r>
        <w:t>500–600</w:t>
      </w:r>
      <w:r>
        <w:rPr>
          <w:spacing w:val="-6"/>
        </w:rPr>
        <w:t xml:space="preserve"> </w:t>
      </w:r>
      <w:r>
        <w:rPr>
          <w:spacing w:val="-2"/>
        </w:rPr>
        <w:t>слов.</w:t>
      </w:r>
    </w:p>
    <w:p w14:paraId="34D99383">
      <w:pPr>
        <w:spacing w:before="29"/>
        <w:ind w:left="741" w:right="0" w:firstLine="0"/>
        <w:jc w:val="left"/>
        <w:rPr>
          <w:i/>
          <w:sz w:val="28"/>
        </w:rPr>
      </w:pPr>
      <w:r>
        <w:rPr>
          <w:i/>
          <w:sz w:val="28"/>
        </w:rPr>
        <w:t>Письменная</w:t>
      </w:r>
      <w:r>
        <w:rPr>
          <w:i/>
          <w:spacing w:val="-15"/>
          <w:sz w:val="28"/>
        </w:rPr>
        <w:t xml:space="preserve"> </w:t>
      </w:r>
      <w:r>
        <w:rPr>
          <w:i/>
          <w:spacing w:val="-4"/>
          <w:sz w:val="28"/>
        </w:rPr>
        <w:t>речь</w:t>
      </w:r>
    </w:p>
    <w:p w14:paraId="369DB818">
      <w:pPr>
        <w:pStyle w:val="6"/>
        <w:spacing w:before="33"/>
        <w:ind w:left="741" w:firstLine="0"/>
        <w:jc w:val="left"/>
      </w:pPr>
      <w:r>
        <w:t>Развитие</w:t>
      </w:r>
      <w:r>
        <w:rPr>
          <w:spacing w:val="-11"/>
        </w:rPr>
        <w:t xml:space="preserve"> </w:t>
      </w:r>
      <w:r>
        <w:t>умений</w:t>
      </w:r>
      <w:r>
        <w:rPr>
          <w:spacing w:val="-9"/>
        </w:rPr>
        <w:t xml:space="preserve"> </w:t>
      </w:r>
      <w:r>
        <w:t>письменной</w:t>
      </w:r>
      <w:r>
        <w:rPr>
          <w:spacing w:val="-12"/>
        </w:rPr>
        <w:t xml:space="preserve"> </w:t>
      </w:r>
      <w:r>
        <w:rPr>
          <w:spacing w:val="-4"/>
        </w:rPr>
        <w:t>речи:</w:t>
      </w:r>
    </w:p>
    <w:p w14:paraId="62EA9156">
      <w:pPr>
        <w:pStyle w:val="6"/>
        <w:spacing w:before="34" w:line="264" w:lineRule="auto"/>
        <w:ind w:left="741" w:firstLine="0"/>
        <w:jc w:val="left"/>
      </w:pPr>
      <w:r>
        <w:t>составление плана (тезисов) устного или письменного сообщения; заполнение анкет и формуляров:</w:t>
      </w:r>
      <w:r>
        <w:rPr>
          <w:spacing w:val="-2"/>
        </w:rPr>
        <w:t xml:space="preserve"> </w:t>
      </w:r>
      <w:r>
        <w:t>сообщение о себе основных</w:t>
      </w:r>
      <w:r>
        <w:rPr>
          <w:spacing w:val="-2"/>
        </w:rPr>
        <w:t xml:space="preserve"> </w:t>
      </w:r>
      <w:r>
        <w:t>сведений в</w:t>
      </w:r>
    </w:p>
    <w:p w14:paraId="7A679DA8">
      <w:pPr>
        <w:pStyle w:val="6"/>
        <w:spacing w:before="2" w:line="261" w:lineRule="auto"/>
        <w:ind w:left="741" w:hanging="601"/>
        <w:jc w:val="left"/>
      </w:pPr>
      <w:r>
        <w:t>соответствии с нормами, принятыми в стране (странах) изучаемого языка; написание</w:t>
      </w:r>
      <w:r>
        <w:rPr>
          <w:spacing w:val="3"/>
        </w:rPr>
        <w:t xml:space="preserve"> </w:t>
      </w:r>
      <w:r>
        <w:t>электронного</w:t>
      </w:r>
      <w:r>
        <w:rPr>
          <w:spacing w:val="4"/>
        </w:rPr>
        <w:t xml:space="preserve"> </w:t>
      </w:r>
      <w:r>
        <w:t>сообщения</w:t>
      </w:r>
      <w:r>
        <w:rPr>
          <w:spacing w:val="4"/>
        </w:rPr>
        <w:t xml:space="preserve"> </w:t>
      </w:r>
      <w:r>
        <w:t>личного</w:t>
      </w:r>
      <w:r>
        <w:rPr>
          <w:spacing w:val="4"/>
        </w:rPr>
        <w:t xml:space="preserve"> </w:t>
      </w:r>
      <w:r>
        <w:t>характера</w:t>
      </w:r>
      <w:r>
        <w:rPr>
          <w:spacing w:val="4"/>
        </w:rPr>
        <w:t xml:space="preserve"> </w:t>
      </w:r>
      <w:r>
        <w:t>в</w:t>
      </w:r>
      <w:r>
        <w:rPr>
          <w:spacing w:val="2"/>
        </w:rPr>
        <w:t xml:space="preserve"> </w:t>
      </w:r>
      <w:r>
        <w:t>соответствии</w:t>
      </w:r>
      <w:r>
        <w:rPr>
          <w:spacing w:val="3"/>
        </w:rPr>
        <w:t xml:space="preserve"> </w:t>
      </w:r>
      <w:r>
        <w:rPr>
          <w:spacing w:val="-10"/>
        </w:rPr>
        <w:t>с</w:t>
      </w:r>
    </w:p>
    <w:p w14:paraId="5EB26122">
      <w:pPr>
        <w:pStyle w:val="6"/>
        <w:tabs>
          <w:tab w:val="left" w:pos="1497"/>
          <w:tab w:val="left" w:pos="3776"/>
          <w:tab w:val="left" w:pos="5200"/>
          <w:tab w:val="left" w:pos="6855"/>
          <w:tab w:val="left" w:pos="7287"/>
          <w:tab w:val="left" w:pos="8371"/>
        </w:tabs>
        <w:spacing w:before="4" w:line="264" w:lineRule="auto"/>
        <w:ind w:right="149" w:firstLine="0"/>
        <w:jc w:val="left"/>
      </w:pPr>
      <w:r>
        <w:rPr>
          <w:spacing w:val="-2"/>
        </w:rPr>
        <w:t>нормами</w:t>
      </w:r>
      <w:r>
        <w:tab/>
      </w:r>
      <w:r>
        <w:rPr>
          <w:spacing w:val="-2"/>
        </w:rPr>
        <w:t>неофициального</w:t>
      </w:r>
      <w:r>
        <w:tab/>
      </w:r>
      <w:r>
        <w:rPr>
          <w:spacing w:val="-2"/>
        </w:rPr>
        <w:t>общения,</w:t>
      </w:r>
      <w:r>
        <w:tab/>
      </w:r>
      <w:r>
        <w:rPr>
          <w:spacing w:val="-2"/>
        </w:rPr>
        <w:t>принятыми</w:t>
      </w:r>
      <w:r>
        <w:tab/>
      </w:r>
      <w:r>
        <w:rPr>
          <w:spacing w:val="-10"/>
        </w:rPr>
        <w:t>в</w:t>
      </w:r>
      <w:r>
        <w:tab/>
      </w:r>
      <w:r>
        <w:rPr>
          <w:spacing w:val="-2"/>
        </w:rPr>
        <w:t>стране</w:t>
      </w:r>
      <w:r>
        <w:tab/>
      </w:r>
      <w:r>
        <w:rPr>
          <w:spacing w:val="-2"/>
        </w:rPr>
        <w:t xml:space="preserve">(странах) </w:t>
      </w:r>
      <w:r>
        <w:t>изучаемого языка (объём письма – до 120 слов);</w:t>
      </w:r>
    </w:p>
    <w:p w14:paraId="49FB958D">
      <w:pPr>
        <w:pStyle w:val="6"/>
        <w:spacing w:before="2" w:line="264" w:lineRule="auto"/>
        <w:ind w:right="144"/>
      </w:pPr>
      <w: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14:paraId="64DCC2CC">
      <w:pPr>
        <w:pStyle w:val="6"/>
        <w:spacing w:line="264" w:lineRule="auto"/>
        <w:ind w:right="150"/>
      </w:pPr>
      <w:r>
        <w:t>заполнение таблицы с краткой фиксацией содержания прочитанного (прослушанного) текста;</w:t>
      </w:r>
    </w:p>
    <w:p w14:paraId="4E54BB5B">
      <w:pPr>
        <w:pStyle w:val="6"/>
        <w:spacing w:before="1" w:line="261" w:lineRule="auto"/>
        <w:ind w:right="152"/>
      </w:pPr>
      <w:r>
        <w:t xml:space="preserve">преобразование таблицы, схемы в текстовый вариант представления </w:t>
      </w:r>
      <w:r>
        <w:rPr>
          <w:spacing w:val="-2"/>
        </w:rPr>
        <w:t>информации;</w:t>
      </w:r>
    </w:p>
    <w:p w14:paraId="7A93FA60">
      <w:pPr>
        <w:pStyle w:val="6"/>
        <w:spacing w:before="4" w:line="264" w:lineRule="auto"/>
        <w:ind w:right="143"/>
      </w:pPr>
      <w:r>
        <w:t>письменное представление результатов выполненной проектной работы (объём – 100–120 слов).</w:t>
      </w:r>
    </w:p>
    <w:p w14:paraId="63DC91C9">
      <w:pPr>
        <w:pStyle w:val="3"/>
        <w:spacing w:before="7"/>
      </w:pPr>
      <w:r>
        <w:t>Языковые</w:t>
      </w:r>
      <w:r>
        <w:rPr>
          <w:spacing w:val="-7"/>
        </w:rPr>
        <w:t xml:space="preserve"> </w:t>
      </w:r>
      <w:r>
        <w:t>знания</w:t>
      </w:r>
      <w:r>
        <w:rPr>
          <w:spacing w:val="-4"/>
        </w:rPr>
        <w:t xml:space="preserve"> </w:t>
      </w:r>
      <w:r>
        <w:t>и</w:t>
      </w:r>
      <w:r>
        <w:rPr>
          <w:spacing w:val="-9"/>
        </w:rPr>
        <w:t xml:space="preserve"> </w:t>
      </w:r>
      <w:r>
        <w:rPr>
          <w:spacing w:val="-2"/>
        </w:rPr>
        <w:t>умения</w:t>
      </w:r>
    </w:p>
    <w:p w14:paraId="67ED47F6">
      <w:pPr>
        <w:spacing w:before="28"/>
        <w:ind w:left="741" w:right="0" w:firstLine="0"/>
        <w:jc w:val="both"/>
        <w:rPr>
          <w:i/>
          <w:sz w:val="28"/>
        </w:rPr>
      </w:pPr>
      <w:r>
        <w:rPr>
          <w:i/>
          <w:sz w:val="28"/>
        </w:rPr>
        <w:t>Фонетическая</w:t>
      </w:r>
      <w:r>
        <w:rPr>
          <w:i/>
          <w:spacing w:val="-15"/>
          <w:sz w:val="28"/>
        </w:rPr>
        <w:t xml:space="preserve"> </w:t>
      </w:r>
      <w:r>
        <w:rPr>
          <w:i/>
          <w:sz w:val="28"/>
        </w:rPr>
        <w:t>сторона</w:t>
      </w:r>
      <w:r>
        <w:rPr>
          <w:i/>
          <w:spacing w:val="-15"/>
          <w:sz w:val="28"/>
        </w:rPr>
        <w:t xml:space="preserve"> </w:t>
      </w:r>
      <w:r>
        <w:rPr>
          <w:i/>
          <w:spacing w:val="-4"/>
          <w:sz w:val="28"/>
        </w:rPr>
        <w:t>речи</w:t>
      </w:r>
    </w:p>
    <w:p w14:paraId="3B511480">
      <w:pPr>
        <w:pStyle w:val="6"/>
        <w:spacing w:before="29" w:line="264" w:lineRule="auto"/>
        <w:ind w:right="149"/>
      </w:pPr>
      <w:r>
        <w:t>Различение на слух, без фонематических ошибок, ведущих к сбою в коммуникации,</w:t>
      </w:r>
      <w:r>
        <w:rPr>
          <w:spacing w:val="38"/>
        </w:rPr>
        <w:t xml:space="preserve"> </w:t>
      </w:r>
      <w:r>
        <w:t>произнесение</w:t>
      </w:r>
      <w:r>
        <w:rPr>
          <w:spacing w:val="37"/>
        </w:rPr>
        <w:t xml:space="preserve"> </w:t>
      </w:r>
      <w:r>
        <w:t>слов</w:t>
      </w:r>
      <w:r>
        <w:rPr>
          <w:spacing w:val="36"/>
        </w:rPr>
        <w:t xml:space="preserve"> </w:t>
      </w:r>
      <w:r>
        <w:t>с</w:t>
      </w:r>
      <w:r>
        <w:rPr>
          <w:spacing w:val="37"/>
        </w:rPr>
        <w:t xml:space="preserve"> </w:t>
      </w:r>
      <w:r>
        <w:t>соблюдением</w:t>
      </w:r>
      <w:r>
        <w:rPr>
          <w:spacing w:val="37"/>
        </w:rPr>
        <w:t xml:space="preserve"> </w:t>
      </w:r>
      <w:r>
        <w:t>правильного</w:t>
      </w:r>
      <w:r>
        <w:rPr>
          <w:spacing w:val="41"/>
        </w:rPr>
        <w:t xml:space="preserve"> </w:t>
      </w:r>
      <w:r>
        <w:t>ударения</w:t>
      </w:r>
      <w:r>
        <w:rPr>
          <w:spacing w:val="38"/>
        </w:rPr>
        <w:t xml:space="preserve"> </w:t>
      </w:r>
      <w:r>
        <w:rPr>
          <w:spacing w:val="-10"/>
        </w:rPr>
        <w:t>и</w:t>
      </w:r>
    </w:p>
    <w:p w14:paraId="49186F7B">
      <w:pPr>
        <w:pStyle w:val="6"/>
        <w:spacing w:after="0" w:line="264" w:lineRule="auto"/>
        <w:sectPr>
          <w:pgSz w:w="11910" w:h="16390"/>
          <w:pgMar w:top="1060" w:right="708" w:bottom="280" w:left="1559" w:header="720" w:footer="720" w:gutter="0"/>
          <w:cols w:space="720" w:num="1"/>
        </w:sectPr>
      </w:pPr>
    </w:p>
    <w:p w14:paraId="5AEEF461">
      <w:pPr>
        <w:pStyle w:val="6"/>
        <w:spacing w:before="63" w:line="264" w:lineRule="auto"/>
        <w:ind w:right="147" w:firstLine="0"/>
      </w:pPr>
      <w:r>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7890A09">
      <w:pPr>
        <w:pStyle w:val="6"/>
        <w:spacing w:before="4"/>
        <w:ind w:left="741" w:firstLine="0"/>
      </w:pPr>
      <w:r>
        <w:t>Выражение</w:t>
      </w:r>
      <w:r>
        <w:rPr>
          <w:spacing w:val="-8"/>
        </w:rPr>
        <w:t xml:space="preserve"> </w:t>
      </w:r>
      <w:r>
        <w:t>модального</w:t>
      </w:r>
      <w:r>
        <w:rPr>
          <w:spacing w:val="-9"/>
        </w:rPr>
        <w:t xml:space="preserve"> </w:t>
      </w:r>
      <w:r>
        <w:t>значения,</w:t>
      </w:r>
      <w:r>
        <w:rPr>
          <w:spacing w:val="-6"/>
        </w:rPr>
        <w:t xml:space="preserve"> </w:t>
      </w:r>
      <w:r>
        <w:t>чувства</w:t>
      </w:r>
      <w:r>
        <w:rPr>
          <w:spacing w:val="-8"/>
        </w:rPr>
        <w:t xml:space="preserve"> </w:t>
      </w:r>
      <w:r>
        <w:t>и</w:t>
      </w:r>
      <w:r>
        <w:rPr>
          <w:spacing w:val="-8"/>
        </w:rPr>
        <w:t xml:space="preserve"> </w:t>
      </w:r>
      <w:r>
        <w:rPr>
          <w:spacing w:val="-2"/>
        </w:rPr>
        <w:t>эмоции.</w:t>
      </w:r>
    </w:p>
    <w:p w14:paraId="1D3CCE05">
      <w:pPr>
        <w:pStyle w:val="6"/>
        <w:spacing w:before="29" w:line="264" w:lineRule="auto"/>
        <w:ind w:right="139"/>
      </w:pPr>
      <w:r>
        <w:t>Различение на слух британского и американского вариантов произношения в прослушанных текстах или услышанных высказываниях.</w:t>
      </w:r>
    </w:p>
    <w:p w14:paraId="024C5A2F">
      <w:pPr>
        <w:pStyle w:val="6"/>
        <w:spacing w:before="2" w:line="264" w:lineRule="auto"/>
        <w:ind w:right="150"/>
      </w:pPr>
      <w: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A47BE98">
      <w:pPr>
        <w:pStyle w:val="6"/>
        <w:spacing w:line="264" w:lineRule="auto"/>
        <w:ind w:right="147"/>
      </w:pPr>
      <w:r>
        <w:t>Тексты для чтения вслух: сообщение информационного характера, отрывок из статьи научно-популярного характера, рассказ, диалог (беседа).</w:t>
      </w:r>
    </w:p>
    <w:p w14:paraId="75B5C640">
      <w:pPr>
        <w:spacing w:before="0" w:line="264" w:lineRule="auto"/>
        <w:ind w:left="741" w:right="3135" w:firstLine="0"/>
        <w:jc w:val="left"/>
        <w:rPr>
          <w:sz w:val="28"/>
        </w:rPr>
      </w:pPr>
      <w:r>
        <w:rPr>
          <w:sz w:val="28"/>
        </w:rPr>
        <w:t>Объём</w:t>
      </w:r>
      <w:r>
        <w:rPr>
          <w:spacing w:val="-4"/>
          <w:sz w:val="28"/>
        </w:rPr>
        <w:t xml:space="preserve"> </w:t>
      </w:r>
      <w:r>
        <w:rPr>
          <w:sz w:val="28"/>
        </w:rPr>
        <w:t>текста</w:t>
      </w:r>
      <w:r>
        <w:rPr>
          <w:spacing w:val="-5"/>
          <w:sz w:val="28"/>
        </w:rPr>
        <w:t xml:space="preserve"> </w:t>
      </w:r>
      <w:r>
        <w:rPr>
          <w:sz w:val="28"/>
        </w:rPr>
        <w:t>для</w:t>
      </w:r>
      <w:r>
        <w:rPr>
          <w:spacing w:val="-4"/>
          <w:sz w:val="28"/>
        </w:rPr>
        <w:t xml:space="preserve"> </w:t>
      </w:r>
      <w:r>
        <w:rPr>
          <w:sz w:val="28"/>
        </w:rPr>
        <w:t>чтения</w:t>
      </w:r>
      <w:r>
        <w:rPr>
          <w:spacing w:val="-5"/>
          <w:sz w:val="28"/>
        </w:rPr>
        <w:t xml:space="preserve"> </w:t>
      </w:r>
      <w:r>
        <w:rPr>
          <w:sz w:val="28"/>
        </w:rPr>
        <w:t>вслух</w:t>
      </w:r>
      <w:r>
        <w:rPr>
          <w:spacing w:val="-5"/>
          <w:sz w:val="28"/>
        </w:rPr>
        <w:t xml:space="preserve"> </w:t>
      </w:r>
      <w:r>
        <w:rPr>
          <w:sz w:val="28"/>
        </w:rPr>
        <w:t>–</w:t>
      </w:r>
      <w:r>
        <w:rPr>
          <w:spacing w:val="-6"/>
          <w:sz w:val="28"/>
        </w:rPr>
        <w:t xml:space="preserve"> </w:t>
      </w:r>
      <w:r>
        <w:rPr>
          <w:sz w:val="28"/>
        </w:rPr>
        <w:t>до</w:t>
      </w:r>
      <w:r>
        <w:rPr>
          <w:spacing w:val="-6"/>
          <w:sz w:val="28"/>
        </w:rPr>
        <w:t xml:space="preserve"> </w:t>
      </w:r>
      <w:r>
        <w:rPr>
          <w:sz w:val="28"/>
        </w:rPr>
        <w:t>110</w:t>
      </w:r>
      <w:r>
        <w:rPr>
          <w:spacing w:val="-6"/>
          <w:sz w:val="28"/>
        </w:rPr>
        <w:t xml:space="preserve"> </w:t>
      </w:r>
      <w:r>
        <w:rPr>
          <w:sz w:val="28"/>
        </w:rPr>
        <w:t xml:space="preserve">слов. </w:t>
      </w:r>
      <w:r>
        <w:rPr>
          <w:i/>
          <w:sz w:val="28"/>
        </w:rPr>
        <w:t xml:space="preserve">Графика, орфография и пунктуация </w:t>
      </w:r>
      <w:r>
        <w:rPr>
          <w:sz w:val="28"/>
        </w:rPr>
        <w:t>Правильное написание изученных слов.</w:t>
      </w:r>
    </w:p>
    <w:p w14:paraId="62B7076A">
      <w:pPr>
        <w:pStyle w:val="6"/>
        <w:spacing w:line="264" w:lineRule="auto"/>
        <w:ind w:right="141"/>
      </w:pPr>
      <w:r>
        <w:t>Правильное использование знаков препинания: точки, вопросительного и восклицательного знаков в конце предложения, запятой при перечислении</w:t>
      </w:r>
      <w:r>
        <w:rPr>
          <w:spacing w:val="40"/>
        </w:rPr>
        <w:t xml:space="preserve"> </w:t>
      </w:r>
      <w:r>
        <w:t>и обращении, при вводных</w:t>
      </w:r>
      <w:r>
        <w:rPr>
          <w:spacing w:val="-4"/>
        </w:rPr>
        <w:t xml:space="preserve"> </w:t>
      </w:r>
      <w:r>
        <w:t>словах, обозначающих</w:t>
      </w:r>
      <w:r>
        <w:rPr>
          <w:spacing w:val="-4"/>
        </w:rPr>
        <w:t xml:space="preserve"> </w:t>
      </w:r>
      <w:r>
        <w:t>порядок мыслей и их</w:t>
      </w:r>
      <w:r>
        <w:rPr>
          <w:spacing w:val="-4"/>
        </w:rPr>
        <w:t xml:space="preserve"> </w:t>
      </w:r>
      <w:r>
        <w:t>связь (например, в английском языке: firstly/first of all, secondly, finally; on the one hand, on the other hand), апострофа.</w:t>
      </w:r>
    </w:p>
    <w:p w14:paraId="7302F1EF">
      <w:pPr>
        <w:pStyle w:val="6"/>
        <w:spacing w:line="264" w:lineRule="auto"/>
        <w:ind w:right="147"/>
      </w:pPr>
      <w:r>
        <w:t>Пунктуационно правильное, в соответствии с нормами речевого</w:t>
      </w:r>
      <w:r>
        <w:rPr>
          <w:spacing w:val="40"/>
        </w:rPr>
        <w:t xml:space="preserve"> </w:t>
      </w:r>
      <w:r>
        <w:t>этикета, принятыми в стране (странах) изучаемого языка, оформление электронного сообщения личного характера.</w:t>
      </w:r>
    </w:p>
    <w:p w14:paraId="7CC268A4">
      <w:pPr>
        <w:spacing w:before="3"/>
        <w:ind w:left="741" w:right="0" w:firstLine="0"/>
        <w:jc w:val="both"/>
        <w:rPr>
          <w:i/>
          <w:sz w:val="28"/>
        </w:rPr>
      </w:pPr>
      <w:r>
        <w:rPr>
          <w:i/>
          <w:sz w:val="28"/>
        </w:rPr>
        <w:t>Лексическая</w:t>
      </w:r>
      <w:r>
        <w:rPr>
          <w:i/>
          <w:spacing w:val="-15"/>
          <w:sz w:val="28"/>
        </w:rPr>
        <w:t xml:space="preserve"> </w:t>
      </w:r>
      <w:r>
        <w:rPr>
          <w:i/>
          <w:sz w:val="28"/>
        </w:rPr>
        <w:t>сторона</w:t>
      </w:r>
      <w:r>
        <w:rPr>
          <w:i/>
          <w:spacing w:val="-12"/>
          <w:sz w:val="28"/>
        </w:rPr>
        <w:t xml:space="preserve"> </w:t>
      </w:r>
      <w:r>
        <w:rPr>
          <w:i/>
          <w:spacing w:val="-4"/>
          <w:sz w:val="28"/>
        </w:rPr>
        <w:t>речи</w:t>
      </w:r>
    </w:p>
    <w:p w14:paraId="29E75CED">
      <w:pPr>
        <w:pStyle w:val="6"/>
        <w:spacing w:before="29" w:line="264" w:lineRule="auto"/>
        <w:ind w:right="145"/>
      </w:pPr>
      <w:r>
        <w:t>Распознавание и</w:t>
      </w:r>
      <w:r>
        <w:rPr>
          <w:spacing w:val="-1"/>
        </w:rPr>
        <w:t xml:space="preserve"> </w:t>
      </w:r>
      <w:r>
        <w:t>употребление в устной и</w:t>
      </w:r>
      <w:r>
        <w:rPr>
          <w:spacing w:val="-1"/>
        </w:rPr>
        <w:t xml:space="preserve"> </w:t>
      </w:r>
      <w:r>
        <w:t>письменной</w:t>
      </w:r>
      <w:r>
        <w:rPr>
          <w:spacing w:val="-2"/>
        </w:rPr>
        <w:t xml:space="preserve"> </w:t>
      </w:r>
      <w:r>
        <w:t>речи</w:t>
      </w:r>
      <w:r>
        <w:rPr>
          <w:spacing w:val="-1"/>
        </w:rPr>
        <w:t xml:space="preserve"> </w:t>
      </w:r>
      <w: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B6622A5">
      <w:pPr>
        <w:pStyle w:val="6"/>
        <w:spacing w:line="264" w:lineRule="auto"/>
        <w:ind w:right="144"/>
      </w:pPr>
      <w:r>
        <w:t>Распознавание и употребление в устной и письменной речи различных средств связи для обеспечения логичности и целостности высказывания.</w:t>
      </w:r>
    </w:p>
    <w:p w14:paraId="3C803A14">
      <w:pPr>
        <w:pStyle w:val="6"/>
        <w:spacing w:before="2" w:line="264" w:lineRule="auto"/>
        <w:ind w:right="139"/>
      </w:pPr>
      <w: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172E5085">
      <w:pPr>
        <w:pStyle w:val="6"/>
        <w:spacing w:line="322" w:lineRule="exact"/>
        <w:ind w:left="741" w:firstLine="0"/>
      </w:pPr>
      <w:r>
        <w:t>Основные</w:t>
      </w:r>
      <w:r>
        <w:rPr>
          <w:spacing w:val="-10"/>
        </w:rPr>
        <w:t xml:space="preserve"> </w:t>
      </w:r>
      <w:r>
        <w:t>способы</w:t>
      </w:r>
      <w:r>
        <w:rPr>
          <w:spacing w:val="-11"/>
        </w:rPr>
        <w:t xml:space="preserve"> </w:t>
      </w:r>
      <w:r>
        <w:rPr>
          <w:spacing w:val="-2"/>
        </w:rPr>
        <w:t>словообразования:</w:t>
      </w:r>
    </w:p>
    <w:p w14:paraId="5C96385F">
      <w:pPr>
        <w:pStyle w:val="6"/>
        <w:spacing w:before="33"/>
        <w:ind w:left="741" w:firstLine="0"/>
        <w:jc w:val="left"/>
      </w:pPr>
      <w:r>
        <w:rPr>
          <w:spacing w:val="-2"/>
        </w:rPr>
        <w:t>аффиксация:</w:t>
      </w:r>
    </w:p>
    <w:p w14:paraId="7DA109B3">
      <w:pPr>
        <w:pStyle w:val="6"/>
        <w:spacing w:before="33"/>
        <w:ind w:left="741" w:firstLine="0"/>
        <w:jc w:val="left"/>
      </w:pPr>
      <w:r>
        <w:t>глаголов</w:t>
      </w:r>
      <w:r>
        <w:rPr>
          <w:spacing w:val="-11"/>
        </w:rPr>
        <w:t xml:space="preserve"> </w:t>
      </w:r>
      <w:r>
        <w:t>с</w:t>
      </w:r>
      <w:r>
        <w:rPr>
          <w:spacing w:val="-9"/>
        </w:rPr>
        <w:t xml:space="preserve"> </w:t>
      </w:r>
      <w:r>
        <w:t>помощью</w:t>
      </w:r>
      <w:r>
        <w:rPr>
          <w:spacing w:val="-10"/>
        </w:rPr>
        <w:t xml:space="preserve"> </w:t>
      </w:r>
      <w:r>
        <w:t>префиксов</w:t>
      </w:r>
      <w:r>
        <w:rPr>
          <w:spacing w:val="-3"/>
        </w:rPr>
        <w:t xml:space="preserve"> </w:t>
      </w:r>
      <w:r>
        <w:t>under-,</w:t>
      </w:r>
      <w:r>
        <w:rPr>
          <w:spacing w:val="-7"/>
        </w:rPr>
        <w:t xml:space="preserve"> </w:t>
      </w:r>
      <w:r>
        <w:t>over-,</w:t>
      </w:r>
      <w:r>
        <w:rPr>
          <w:spacing w:val="-7"/>
        </w:rPr>
        <w:t xml:space="preserve"> </w:t>
      </w:r>
      <w:r>
        <w:t>dis-,</w:t>
      </w:r>
      <w:r>
        <w:rPr>
          <w:spacing w:val="-3"/>
        </w:rPr>
        <w:t xml:space="preserve"> </w:t>
      </w:r>
      <w:r>
        <w:t>mis-</w:t>
      </w:r>
      <w:r>
        <w:rPr>
          <w:spacing w:val="-10"/>
        </w:rPr>
        <w:t>;</w:t>
      </w:r>
    </w:p>
    <w:p w14:paraId="2F70305A">
      <w:pPr>
        <w:pStyle w:val="6"/>
        <w:spacing w:before="34"/>
        <w:ind w:left="741" w:firstLine="0"/>
        <w:jc w:val="left"/>
      </w:pPr>
      <w:r>
        <w:t>имён</w:t>
      </w:r>
      <w:r>
        <w:rPr>
          <w:spacing w:val="-8"/>
        </w:rPr>
        <w:t xml:space="preserve"> </w:t>
      </w:r>
      <w:r>
        <w:t>прилагательных</w:t>
      </w:r>
      <w:r>
        <w:rPr>
          <w:spacing w:val="-11"/>
        </w:rPr>
        <w:t xml:space="preserve"> </w:t>
      </w:r>
      <w:r>
        <w:t>с</w:t>
      </w:r>
      <w:r>
        <w:rPr>
          <w:spacing w:val="-6"/>
        </w:rPr>
        <w:t xml:space="preserve"> </w:t>
      </w:r>
      <w:r>
        <w:t>помощью</w:t>
      </w:r>
      <w:r>
        <w:rPr>
          <w:spacing w:val="-8"/>
        </w:rPr>
        <w:t xml:space="preserve"> </w:t>
      </w:r>
      <w:r>
        <w:t>суффиксов</w:t>
      </w:r>
      <w:r>
        <w:rPr>
          <w:spacing w:val="-9"/>
        </w:rPr>
        <w:t xml:space="preserve"> </w:t>
      </w:r>
      <w:r>
        <w:t>-able/-</w:t>
      </w:r>
      <w:r>
        <w:rPr>
          <w:spacing w:val="-2"/>
        </w:rPr>
        <w:t>ible;</w:t>
      </w:r>
    </w:p>
    <w:p w14:paraId="47FBC539">
      <w:pPr>
        <w:pStyle w:val="6"/>
        <w:spacing w:before="29"/>
        <w:ind w:left="741" w:firstLine="0"/>
        <w:jc w:val="left"/>
      </w:pPr>
      <w:r>
        <w:t>имён</w:t>
      </w:r>
      <w:r>
        <w:rPr>
          <w:spacing w:val="-11"/>
        </w:rPr>
        <w:t xml:space="preserve"> </w:t>
      </w:r>
      <w:r>
        <w:t>существительных</w:t>
      </w:r>
      <w:r>
        <w:rPr>
          <w:spacing w:val="-13"/>
        </w:rPr>
        <w:t xml:space="preserve"> </w:t>
      </w:r>
      <w:r>
        <w:t>с</w:t>
      </w:r>
      <w:r>
        <w:rPr>
          <w:spacing w:val="-9"/>
        </w:rPr>
        <w:t xml:space="preserve"> </w:t>
      </w:r>
      <w:r>
        <w:t>помощью</w:t>
      </w:r>
      <w:r>
        <w:rPr>
          <w:spacing w:val="-11"/>
        </w:rPr>
        <w:t xml:space="preserve"> </w:t>
      </w:r>
      <w:r>
        <w:t>отрицательных</w:t>
      </w:r>
      <w:r>
        <w:rPr>
          <w:spacing w:val="-14"/>
        </w:rPr>
        <w:t xml:space="preserve"> </w:t>
      </w:r>
      <w:r>
        <w:t>префиксов</w:t>
      </w:r>
      <w:r>
        <w:rPr>
          <w:spacing w:val="-2"/>
        </w:rPr>
        <w:t xml:space="preserve"> </w:t>
      </w:r>
      <w:r>
        <w:t>in-/im-</w:t>
      </w:r>
      <w:r>
        <w:rPr>
          <w:spacing w:val="-10"/>
        </w:rPr>
        <w:t>;</w:t>
      </w:r>
    </w:p>
    <w:p w14:paraId="6244D285">
      <w:pPr>
        <w:pStyle w:val="6"/>
        <w:spacing w:before="33"/>
        <w:ind w:left="741" w:firstLine="0"/>
        <w:jc w:val="left"/>
      </w:pPr>
      <w:r>
        <w:rPr>
          <w:spacing w:val="-2"/>
        </w:rPr>
        <w:t>словосложение:</w:t>
      </w:r>
    </w:p>
    <w:p w14:paraId="394480F8">
      <w:pPr>
        <w:pStyle w:val="6"/>
        <w:spacing w:after="0"/>
        <w:jc w:val="left"/>
        <w:sectPr>
          <w:pgSz w:w="11910" w:h="16390"/>
          <w:pgMar w:top="1060" w:right="708" w:bottom="280" w:left="1559" w:header="720" w:footer="720" w:gutter="0"/>
          <w:cols w:space="720" w:num="1"/>
        </w:sectPr>
      </w:pPr>
    </w:p>
    <w:p w14:paraId="0322BD85">
      <w:pPr>
        <w:pStyle w:val="6"/>
        <w:spacing w:before="63" w:line="264" w:lineRule="auto"/>
        <w:ind w:right="138"/>
      </w:pPr>
      <w:r>
        <w:t xml:space="preserve">образование сложных существительных путём соединения основы числительного с основой существительного с добавлением суффикса -ed </w:t>
      </w:r>
      <w:r>
        <w:rPr>
          <w:spacing w:val="-2"/>
        </w:rPr>
        <w:t>(eight-legged);</w:t>
      </w:r>
    </w:p>
    <w:p w14:paraId="51694DA2">
      <w:pPr>
        <w:pStyle w:val="6"/>
        <w:spacing w:before="4" w:line="261" w:lineRule="auto"/>
        <w:ind w:right="146"/>
      </w:pPr>
      <w:r>
        <w:t>образование сложных существительных путём соединения основ существительных с предлогом (father-in-law);</w:t>
      </w:r>
    </w:p>
    <w:p w14:paraId="4AE0108B">
      <w:pPr>
        <w:pStyle w:val="6"/>
        <w:spacing w:before="4" w:line="264" w:lineRule="auto"/>
        <w:ind w:right="151"/>
      </w:pPr>
      <w:r>
        <w:t>образование сложных прилагательных путём соединения основы прилагательного с основой причастия настоящего времени (nice-looking);</w:t>
      </w:r>
    </w:p>
    <w:p w14:paraId="7145550E">
      <w:pPr>
        <w:pStyle w:val="6"/>
        <w:spacing w:before="2" w:line="264" w:lineRule="auto"/>
        <w:ind w:right="143"/>
      </w:pPr>
      <w:r>
        <w:t>образование сложных прилагательных путём соединения основы прилагательного с основой причастия прошедшего времени (well-behaved);</w:t>
      </w:r>
    </w:p>
    <w:p w14:paraId="02A1E827">
      <w:pPr>
        <w:pStyle w:val="6"/>
        <w:spacing w:line="320" w:lineRule="exact"/>
        <w:ind w:left="741" w:firstLine="0"/>
        <w:jc w:val="left"/>
      </w:pPr>
      <w:r>
        <w:rPr>
          <w:spacing w:val="-2"/>
        </w:rPr>
        <w:t>конверсия:</w:t>
      </w:r>
    </w:p>
    <w:p w14:paraId="37A56FBC">
      <w:pPr>
        <w:pStyle w:val="6"/>
        <w:spacing w:before="33" w:line="264" w:lineRule="auto"/>
        <w:ind w:right="142"/>
      </w:pPr>
      <w: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5918464B">
      <w:pPr>
        <w:pStyle w:val="6"/>
        <w:spacing w:line="264" w:lineRule="auto"/>
        <w:ind w:right="152"/>
      </w:pPr>
      <w:r>
        <w:t>Различные средства связи в тексте для обеспечения его целостности (firstly, however, finally, at last, etc.).</w:t>
      </w:r>
    </w:p>
    <w:p w14:paraId="6A505A04">
      <w:pPr>
        <w:spacing w:before="2"/>
        <w:ind w:left="741" w:right="0" w:firstLine="0"/>
        <w:jc w:val="both"/>
        <w:rPr>
          <w:i/>
          <w:sz w:val="28"/>
        </w:rPr>
      </w:pPr>
      <w:r>
        <w:rPr>
          <w:i/>
          <w:spacing w:val="-2"/>
          <w:sz w:val="28"/>
        </w:rPr>
        <w:t>Грамматическая</w:t>
      </w:r>
      <w:r>
        <w:rPr>
          <w:i/>
          <w:spacing w:val="3"/>
          <w:sz w:val="28"/>
        </w:rPr>
        <w:t xml:space="preserve"> </w:t>
      </w:r>
      <w:r>
        <w:rPr>
          <w:i/>
          <w:spacing w:val="-2"/>
          <w:sz w:val="28"/>
        </w:rPr>
        <w:t>сторона</w:t>
      </w:r>
      <w:r>
        <w:rPr>
          <w:i/>
          <w:spacing w:val="3"/>
          <w:sz w:val="28"/>
        </w:rPr>
        <w:t xml:space="preserve"> </w:t>
      </w:r>
      <w:r>
        <w:rPr>
          <w:i/>
          <w:spacing w:val="-4"/>
          <w:sz w:val="28"/>
        </w:rPr>
        <w:t>речи</w:t>
      </w:r>
    </w:p>
    <w:p w14:paraId="563B38B8">
      <w:pPr>
        <w:pStyle w:val="6"/>
        <w:spacing w:before="33" w:line="261" w:lineRule="auto"/>
        <w:ind w:right="135"/>
      </w:pPr>
      <w:r>
        <w:t>Распознавание и употребление в устной и письменной речи изученных морфологических форм и синтаксических конструкций английского языка.</w:t>
      </w:r>
    </w:p>
    <w:p w14:paraId="06CF7EE9">
      <w:pPr>
        <w:pStyle w:val="6"/>
        <w:spacing w:before="4" w:line="264" w:lineRule="auto"/>
        <w:ind w:right="151"/>
      </w:pPr>
      <w:r>
        <w:t>Предложения со сложным дополнением (Complex</w:t>
      </w:r>
      <w:r>
        <w:rPr>
          <w:spacing w:val="-1"/>
        </w:rPr>
        <w:t xml:space="preserve"> </w:t>
      </w:r>
      <w:r>
        <w:t>Object) (I want to have my hair cut.).</w:t>
      </w:r>
    </w:p>
    <w:p w14:paraId="1FAB3603">
      <w:pPr>
        <w:pStyle w:val="6"/>
        <w:spacing w:before="3"/>
        <w:ind w:left="741" w:firstLine="0"/>
      </w:pPr>
      <w:r>
        <w:t>Условные</w:t>
      </w:r>
      <w:r>
        <w:rPr>
          <w:spacing w:val="-12"/>
        </w:rPr>
        <w:t xml:space="preserve"> </w:t>
      </w:r>
      <w:r>
        <w:t>предложения</w:t>
      </w:r>
      <w:r>
        <w:rPr>
          <w:spacing w:val="-11"/>
        </w:rPr>
        <w:t xml:space="preserve"> </w:t>
      </w:r>
      <w:r>
        <w:t>нереального</w:t>
      </w:r>
      <w:r>
        <w:rPr>
          <w:spacing w:val="-8"/>
        </w:rPr>
        <w:t xml:space="preserve"> </w:t>
      </w:r>
      <w:r>
        <w:t>характера</w:t>
      </w:r>
      <w:r>
        <w:rPr>
          <w:spacing w:val="-11"/>
        </w:rPr>
        <w:t xml:space="preserve"> </w:t>
      </w:r>
      <w:r>
        <w:t>(Conditional</w:t>
      </w:r>
      <w:r>
        <w:rPr>
          <w:spacing w:val="-15"/>
        </w:rPr>
        <w:t xml:space="preserve"> </w:t>
      </w:r>
      <w:r>
        <w:rPr>
          <w:spacing w:val="-4"/>
        </w:rPr>
        <w:t>II).</w:t>
      </w:r>
    </w:p>
    <w:p w14:paraId="17FB6314">
      <w:pPr>
        <w:pStyle w:val="6"/>
        <w:spacing w:before="33" w:line="261" w:lineRule="auto"/>
        <w:ind w:right="140"/>
      </w:pPr>
      <w:r>
        <w:t>Конструкции для выражения предпочтения I prefer …/I’d prefer …/I’d rather ….</w:t>
      </w:r>
    </w:p>
    <w:p w14:paraId="13E172CD">
      <w:pPr>
        <w:pStyle w:val="6"/>
        <w:spacing w:before="4"/>
        <w:ind w:left="741" w:firstLine="0"/>
      </w:pPr>
      <w:r>
        <w:t>Конструкция</w:t>
      </w:r>
      <w:r>
        <w:rPr>
          <w:spacing w:val="-3"/>
        </w:rPr>
        <w:t xml:space="preserve"> </w:t>
      </w:r>
      <w:r>
        <w:t>I</w:t>
      </w:r>
      <w:r>
        <w:rPr>
          <w:spacing w:val="-7"/>
        </w:rPr>
        <w:t xml:space="preserve"> </w:t>
      </w:r>
      <w:r>
        <w:t>wish</w:t>
      </w:r>
      <w:r>
        <w:rPr>
          <w:spacing w:val="-9"/>
        </w:rPr>
        <w:t xml:space="preserve"> </w:t>
      </w:r>
      <w:r>
        <w:rPr>
          <w:spacing w:val="-5"/>
        </w:rPr>
        <w:t>….</w:t>
      </w:r>
    </w:p>
    <w:p w14:paraId="5E5D3640">
      <w:pPr>
        <w:pStyle w:val="6"/>
        <w:spacing w:before="33"/>
        <w:ind w:left="741" w:firstLine="0"/>
      </w:pPr>
      <w:r>
        <w:t>Предложения</w:t>
      </w:r>
      <w:r>
        <w:rPr>
          <w:spacing w:val="-6"/>
        </w:rPr>
        <w:t xml:space="preserve"> </w:t>
      </w:r>
      <w:r>
        <w:t>с</w:t>
      </w:r>
      <w:r>
        <w:rPr>
          <w:spacing w:val="-5"/>
        </w:rPr>
        <w:t xml:space="preserve"> </w:t>
      </w:r>
      <w:r>
        <w:t>конструкцией</w:t>
      </w:r>
      <w:r>
        <w:rPr>
          <w:spacing w:val="-3"/>
        </w:rPr>
        <w:t xml:space="preserve"> </w:t>
      </w:r>
      <w:r>
        <w:t>either</w:t>
      </w:r>
      <w:r>
        <w:rPr>
          <w:spacing w:val="-7"/>
        </w:rPr>
        <w:t xml:space="preserve"> </w:t>
      </w:r>
      <w:r>
        <w:t>…</w:t>
      </w:r>
      <w:r>
        <w:rPr>
          <w:spacing w:val="-5"/>
        </w:rPr>
        <w:t xml:space="preserve"> </w:t>
      </w:r>
      <w:r>
        <w:t>or,</w:t>
      </w:r>
      <w:r>
        <w:rPr>
          <w:spacing w:val="-4"/>
        </w:rPr>
        <w:t xml:space="preserve"> </w:t>
      </w:r>
      <w:r>
        <w:t>neither</w:t>
      </w:r>
      <w:r>
        <w:rPr>
          <w:spacing w:val="-6"/>
        </w:rPr>
        <w:t xml:space="preserve"> </w:t>
      </w:r>
      <w:r>
        <w:t>…</w:t>
      </w:r>
      <w:r>
        <w:rPr>
          <w:spacing w:val="-5"/>
        </w:rPr>
        <w:t xml:space="preserve"> </w:t>
      </w:r>
      <w:r>
        <w:rPr>
          <w:spacing w:val="-4"/>
        </w:rPr>
        <w:t>nor.</w:t>
      </w:r>
    </w:p>
    <w:p w14:paraId="716C9ED6">
      <w:pPr>
        <w:pStyle w:val="6"/>
        <w:spacing w:before="33" w:line="264" w:lineRule="auto"/>
        <w:ind w:right="137"/>
      </w:pPr>
      <w: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14:paraId="77DBC169">
      <w:pPr>
        <w:pStyle w:val="6"/>
        <w:spacing w:before="1"/>
        <w:ind w:left="741" w:firstLine="0"/>
      </w:pPr>
      <w:r>
        <w:t>Порядок</w:t>
      </w:r>
      <w:r>
        <w:rPr>
          <w:spacing w:val="-8"/>
        </w:rPr>
        <w:t xml:space="preserve"> </w:t>
      </w:r>
      <w:r>
        <w:t>следования</w:t>
      </w:r>
      <w:r>
        <w:rPr>
          <w:spacing w:val="-7"/>
        </w:rPr>
        <w:t xml:space="preserve"> </w:t>
      </w:r>
      <w:r>
        <w:t>имён</w:t>
      </w:r>
      <w:r>
        <w:rPr>
          <w:spacing w:val="-7"/>
        </w:rPr>
        <w:t xml:space="preserve"> </w:t>
      </w:r>
      <w:r>
        <w:t>прилагательных</w:t>
      </w:r>
      <w:r>
        <w:rPr>
          <w:spacing w:val="-12"/>
        </w:rPr>
        <w:t xml:space="preserve"> </w:t>
      </w:r>
      <w:r>
        <w:t>(nice</w:t>
      </w:r>
      <w:r>
        <w:rPr>
          <w:spacing w:val="-5"/>
        </w:rPr>
        <w:t xml:space="preserve"> </w:t>
      </w:r>
      <w:r>
        <w:t>long</w:t>
      </w:r>
      <w:r>
        <w:rPr>
          <w:spacing w:val="-6"/>
        </w:rPr>
        <w:t xml:space="preserve"> </w:t>
      </w:r>
      <w:r>
        <w:t>blond</w:t>
      </w:r>
      <w:r>
        <w:rPr>
          <w:spacing w:val="-3"/>
        </w:rPr>
        <w:t xml:space="preserve"> </w:t>
      </w:r>
      <w:r>
        <w:rPr>
          <w:spacing w:val="-2"/>
        </w:rPr>
        <w:t>hair).</w:t>
      </w:r>
    </w:p>
    <w:p w14:paraId="3570F96B">
      <w:pPr>
        <w:pStyle w:val="3"/>
        <w:spacing w:before="34"/>
      </w:pPr>
      <w:r>
        <w:t>Социокультурные</w:t>
      </w:r>
      <w:r>
        <w:rPr>
          <w:spacing w:val="-7"/>
        </w:rPr>
        <w:t xml:space="preserve"> </w:t>
      </w:r>
      <w:r>
        <w:t>знания</w:t>
      </w:r>
      <w:r>
        <w:rPr>
          <w:spacing w:val="-11"/>
        </w:rPr>
        <w:t xml:space="preserve"> </w:t>
      </w:r>
      <w:r>
        <w:t>и</w:t>
      </w:r>
      <w:r>
        <w:rPr>
          <w:spacing w:val="-11"/>
        </w:rPr>
        <w:t xml:space="preserve"> </w:t>
      </w:r>
      <w:r>
        <w:rPr>
          <w:spacing w:val="-2"/>
        </w:rPr>
        <w:t>умения</w:t>
      </w:r>
    </w:p>
    <w:p w14:paraId="2CDB991D">
      <w:pPr>
        <w:pStyle w:val="6"/>
        <w:spacing w:before="28" w:line="264" w:lineRule="auto"/>
        <w:ind w:right="138"/>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w:t>
      </w:r>
      <w:r>
        <w:rPr>
          <w:spacing w:val="40"/>
        </w:rPr>
        <w:t xml:space="preserve">  </w:t>
      </w:r>
      <w:r>
        <w:t>фоновой</w:t>
      </w:r>
      <w:r>
        <w:rPr>
          <w:spacing w:val="40"/>
        </w:rPr>
        <w:t xml:space="preserve">  </w:t>
      </w:r>
      <w:r>
        <w:t>лексики</w:t>
      </w:r>
      <w:r>
        <w:rPr>
          <w:spacing w:val="40"/>
        </w:rPr>
        <w:t xml:space="preserve">  </w:t>
      </w:r>
      <w:r>
        <w:t>в</w:t>
      </w:r>
      <w:r>
        <w:rPr>
          <w:spacing w:val="40"/>
        </w:rPr>
        <w:t xml:space="preserve">  </w:t>
      </w:r>
      <w:r>
        <w:t>рамках</w:t>
      </w:r>
      <w:r>
        <w:rPr>
          <w:spacing w:val="40"/>
        </w:rPr>
        <w:t xml:space="preserve">  </w:t>
      </w:r>
      <w:r>
        <w:t>отобранного</w:t>
      </w:r>
      <w:r>
        <w:rPr>
          <w:spacing w:val="40"/>
        </w:rPr>
        <w:t xml:space="preserve">  </w:t>
      </w:r>
      <w:r>
        <w:t>тематического</w:t>
      </w:r>
    </w:p>
    <w:p w14:paraId="27564AAD">
      <w:pPr>
        <w:pStyle w:val="6"/>
        <w:spacing w:after="0" w:line="264" w:lineRule="auto"/>
        <w:sectPr>
          <w:pgSz w:w="11910" w:h="16390"/>
          <w:pgMar w:top="1060" w:right="708" w:bottom="280" w:left="1559" w:header="720" w:footer="720" w:gutter="0"/>
          <w:cols w:space="720" w:num="1"/>
        </w:sectPr>
      </w:pPr>
    </w:p>
    <w:p w14:paraId="798735A6">
      <w:pPr>
        <w:pStyle w:val="6"/>
        <w:spacing w:before="63" w:line="264" w:lineRule="auto"/>
        <w:ind w:right="147" w:firstLine="0"/>
      </w:pPr>
      <w:r>
        <w:t>содержания (основные национальные праздники, традиции, обычаи, традиции в питании и проведении досуга, система образования).</w:t>
      </w:r>
    </w:p>
    <w:p w14:paraId="1B6F9A9D">
      <w:pPr>
        <w:pStyle w:val="6"/>
        <w:spacing w:before="3" w:line="264" w:lineRule="auto"/>
        <w:ind w:right="138"/>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475F729C">
      <w:pPr>
        <w:pStyle w:val="6"/>
        <w:spacing w:line="264" w:lineRule="auto"/>
        <w:ind w:right="140"/>
      </w:pPr>
      <w:r>
        <w:t>Формирование элементарного представление о различных вариантах английского языка.</w:t>
      </w:r>
    </w:p>
    <w:p w14:paraId="10DC98C8">
      <w:pPr>
        <w:pStyle w:val="6"/>
        <w:spacing w:before="1" w:line="264" w:lineRule="auto"/>
        <w:ind w:right="142"/>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209C7C7C">
      <w:pPr>
        <w:pStyle w:val="6"/>
        <w:spacing w:line="264" w:lineRule="auto"/>
        <w:ind w:left="741" w:right="1839" w:firstLine="0"/>
      </w:pPr>
      <w:r>
        <w:t>Соблюдение</w:t>
      </w:r>
      <w:r>
        <w:rPr>
          <w:spacing w:val="-7"/>
        </w:rPr>
        <w:t xml:space="preserve"> </w:t>
      </w:r>
      <w:r>
        <w:t>норм</w:t>
      </w:r>
      <w:r>
        <w:rPr>
          <w:spacing w:val="-7"/>
        </w:rPr>
        <w:t xml:space="preserve"> </w:t>
      </w:r>
      <w:r>
        <w:t>вежливости</w:t>
      </w:r>
      <w:r>
        <w:rPr>
          <w:spacing w:val="-7"/>
        </w:rPr>
        <w:t xml:space="preserve"> </w:t>
      </w:r>
      <w:r>
        <w:t>в</w:t>
      </w:r>
      <w:r>
        <w:rPr>
          <w:spacing w:val="-8"/>
        </w:rPr>
        <w:t xml:space="preserve"> </w:t>
      </w:r>
      <w:r>
        <w:t>межкультурном</w:t>
      </w:r>
      <w:r>
        <w:rPr>
          <w:spacing w:val="-7"/>
        </w:rPr>
        <w:t xml:space="preserve"> </w:t>
      </w:r>
      <w:r>
        <w:t>общении. Развитие умений:</w:t>
      </w:r>
    </w:p>
    <w:p w14:paraId="038A5F2A">
      <w:pPr>
        <w:pStyle w:val="6"/>
        <w:spacing w:before="1" w:line="261" w:lineRule="auto"/>
        <w:ind w:right="147"/>
      </w:pPr>
      <w:r>
        <w:t>писать свои имя и фамилию, а также имена и фамилии своих родственников и друзей на английском языке;</w:t>
      </w:r>
    </w:p>
    <w:p w14:paraId="22FB9AAE">
      <w:pPr>
        <w:pStyle w:val="6"/>
        <w:tabs>
          <w:tab w:val="left" w:pos="9365"/>
        </w:tabs>
        <w:spacing w:before="4" w:line="264" w:lineRule="auto"/>
        <w:ind w:left="741" w:right="138" w:firstLine="0"/>
        <w:jc w:val="left"/>
      </w:pPr>
      <w:r>
        <w:t>правильно оформлять свой адрес на английском языке (в анкете); правильно</w:t>
      </w:r>
      <w:r>
        <w:rPr>
          <w:spacing w:val="71"/>
          <w:w w:val="150"/>
        </w:rPr>
        <w:t xml:space="preserve"> </w:t>
      </w:r>
      <w:r>
        <w:t>оформлять</w:t>
      </w:r>
      <w:r>
        <w:rPr>
          <w:spacing w:val="69"/>
          <w:w w:val="150"/>
        </w:rPr>
        <w:t xml:space="preserve"> </w:t>
      </w:r>
      <w:r>
        <w:t>электронное</w:t>
      </w:r>
      <w:r>
        <w:rPr>
          <w:spacing w:val="72"/>
          <w:w w:val="150"/>
        </w:rPr>
        <w:t xml:space="preserve"> </w:t>
      </w:r>
      <w:r>
        <w:t>сообщение</w:t>
      </w:r>
      <w:r>
        <w:rPr>
          <w:spacing w:val="72"/>
          <w:w w:val="150"/>
        </w:rPr>
        <w:t xml:space="preserve"> </w:t>
      </w:r>
      <w:r>
        <w:t>личного</w:t>
      </w:r>
      <w:r>
        <w:rPr>
          <w:spacing w:val="75"/>
          <w:w w:val="150"/>
        </w:rPr>
        <w:t xml:space="preserve"> </w:t>
      </w:r>
      <w:r>
        <w:rPr>
          <w:spacing w:val="-2"/>
        </w:rPr>
        <w:t>характера</w:t>
      </w:r>
      <w:r>
        <w:tab/>
      </w:r>
      <w:r>
        <w:rPr>
          <w:spacing w:val="-10"/>
        </w:rPr>
        <w:t>в</w:t>
      </w:r>
    </w:p>
    <w:p w14:paraId="030E487E">
      <w:pPr>
        <w:pStyle w:val="6"/>
        <w:spacing w:before="2" w:line="264" w:lineRule="auto"/>
        <w:ind w:firstLine="0"/>
        <w:jc w:val="left"/>
      </w:pPr>
      <w:r>
        <w:t>соответствии</w:t>
      </w:r>
      <w:r>
        <w:rPr>
          <w:spacing w:val="80"/>
        </w:rPr>
        <w:t xml:space="preserve"> </w:t>
      </w:r>
      <w:r>
        <w:t>с</w:t>
      </w:r>
      <w:r>
        <w:rPr>
          <w:spacing w:val="80"/>
        </w:rPr>
        <w:t xml:space="preserve"> </w:t>
      </w:r>
      <w:r>
        <w:t>нормами</w:t>
      </w:r>
      <w:r>
        <w:rPr>
          <w:spacing w:val="80"/>
        </w:rPr>
        <w:t xml:space="preserve"> </w:t>
      </w:r>
      <w:r>
        <w:t>неофициального</w:t>
      </w:r>
      <w:r>
        <w:rPr>
          <w:spacing w:val="80"/>
        </w:rPr>
        <w:t xml:space="preserve"> </w:t>
      </w:r>
      <w:r>
        <w:t>общения,</w:t>
      </w:r>
      <w:r>
        <w:rPr>
          <w:spacing w:val="80"/>
        </w:rPr>
        <w:t xml:space="preserve"> </w:t>
      </w:r>
      <w:r>
        <w:t>принятыми</w:t>
      </w:r>
      <w:r>
        <w:rPr>
          <w:spacing w:val="80"/>
        </w:rPr>
        <w:t xml:space="preserve"> </w:t>
      </w:r>
      <w:r>
        <w:t>в</w:t>
      </w:r>
      <w:r>
        <w:rPr>
          <w:spacing w:val="80"/>
        </w:rPr>
        <w:t xml:space="preserve"> </w:t>
      </w:r>
      <w:r>
        <w:t>стране (странах) изучаемого языка;</w:t>
      </w:r>
    </w:p>
    <w:p w14:paraId="60718CD5">
      <w:pPr>
        <w:pStyle w:val="6"/>
        <w:spacing w:line="320" w:lineRule="exact"/>
        <w:ind w:left="741" w:firstLine="0"/>
      </w:pPr>
      <w:r>
        <w:t>кратко</w:t>
      </w:r>
      <w:r>
        <w:rPr>
          <w:spacing w:val="-8"/>
        </w:rPr>
        <w:t xml:space="preserve"> </w:t>
      </w:r>
      <w:r>
        <w:t>представлять</w:t>
      </w:r>
      <w:r>
        <w:rPr>
          <w:spacing w:val="-10"/>
        </w:rPr>
        <w:t xml:space="preserve"> </w:t>
      </w:r>
      <w:r>
        <w:t>Россию</w:t>
      </w:r>
      <w:r>
        <w:rPr>
          <w:spacing w:val="-9"/>
        </w:rPr>
        <w:t xml:space="preserve"> </w:t>
      </w:r>
      <w:r>
        <w:t>и</w:t>
      </w:r>
      <w:r>
        <w:rPr>
          <w:spacing w:val="-7"/>
        </w:rPr>
        <w:t xml:space="preserve"> </w:t>
      </w:r>
      <w:r>
        <w:t>страну</w:t>
      </w:r>
      <w:r>
        <w:rPr>
          <w:spacing w:val="-8"/>
        </w:rPr>
        <w:t xml:space="preserve"> </w:t>
      </w:r>
      <w:r>
        <w:t>(страны)</w:t>
      </w:r>
      <w:r>
        <w:rPr>
          <w:spacing w:val="-9"/>
        </w:rPr>
        <w:t xml:space="preserve"> </w:t>
      </w:r>
      <w:r>
        <w:t>изучаемого</w:t>
      </w:r>
      <w:r>
        <w:rPr>
          <w:spacing w:val="-8"/>
        </w:rPr>
        <w:t xml:space="preserve"> </w:t>
      </w:r>
      <w:r>
        <w:rPr>
          <w:spacing w:val="-2"/>
        </w:rPr>
        <w:t>языка;</w:t>
      </w:r>
    </w:p>
    <w:p w14:paraId="085FECD6">
      <w:pPr>
        <w:pStyle w:val="6"/>
        <w:spacing w:before="34" w:line="264" w:lineRule="auto"/>
        <w:ind w:right="147"/>
      </w:pPr>
      <w: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1F53A45F">
      <w:pPr>
        <w:pStyle w:val="6"/>
        <w:spacing w:line="264" w:lineRule="auto"/>
        <w:ind w:right="144"/>
      </w:pPr>
      <w: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14:paraId="4682B62E">
      <w:pPr>
        <w:pStyle w:val="6"/>
        <w:spacing w:before="2" w:line="264" w:lineRule="auto"/>
        <w:ind w:right="150"/>
      </w:pPr>
      <w: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6873FE5F">
      <w:pPr>
        <w:pStyle w:val="3"/>
        <w:spacing w:before="3"/>
      </w:pPr>
      <w:r>
        <w:rPr>
          <w:spacing w:val="-2"/>
        </w:rPr>
        <w:t>Компенсаторные</w:t>
      </w:r>
      <w:r>
        <w:rPr>
          <w:spacing w:val="7"/>
        </w:rPr>
        <w:t xml:space="preserve"> </w:t>
      </w:r>
      <w:r>
        <w:rPr>
          <w:spacing w:val="-2"/>
        </w:rPr>
        <w:t>умения</w:t>
      </w:r>
    </w:p>
    <w:p w14:paraId="31635465">
      <w:pPr>
        <w:pStyle w:val="6"/>
        <w:spacing w:before="28" w:line="264" w:lineRule="auto"/>
        <w:ind w:right="137"/>
      </w:pPr>
      <w:r>
        <w:t>Использование при чтении и аудировании языковой, в том числе контекстуальной, догадки; при говорении и письме – перифраза</w:t>
      </w:r>
      <w:r>
        <w:rPr>
          <w:spacing w:val="40"/>
        </w:rPr>
        <w:t xml:space="preserve"> </w:t>
      </w:r>
      <w:r>
        <w:t>(толкования),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0C95FE40">
      <w:pPr>
        <w:pStyle w:val="6"/>
        <w:spacing w:after="0" w:line="264" w:lineRule="auto"/>
        <w:sectPr>
          <w:pgSz w:w="11910" w:h="16390"/>
          <w:pgMar w:top="1060" w:right="708" w:bottom="280" w:left="1559" w:header="720" w:footer="720" w:gutter="0"/>
          <w:cols w:space="720" w:num="1"/>
        </w:sectPr>
      </w:pPr>
    </w:p>
    <w:p w14:paraId="2579BFB6">
      <w:pPr>
        <w:pStyle w:val="6"/>
        <w:spacing w:before="63" w:line="264" w:lineRule="auto"/>
        <w:ind w:right="145"/>
      </w:pPr>
      <w:r>
        <w:t xml:space="preserve">Переспрашивать, просить повторить, уточняя значение незнакомых </w:t>
      </w:r>
      <w:r>
        <w:rPr>
          <w:spacing w:val="-2"/>
        </w:rPr>
        <w:t>слов.</w:t>
      </w:r>
    </w:p>
    <w:p w14:paraId="4D5CBA69">
      <w:pPr>
        <w:pStyle w:val="6"/>
        <w:spacing w:before="3" w:line="264" w:lineRule="auto"/>
        <w:ind w:right="151"/>
      </w:pPr>
      <w:r>
        <w:t>Использование при формулировании собственных высказываний, ключевых слов, плана.</w:t>
      </w:r>
    </w:p>
    <w:p w14:paraId="5829B900">
      <w:pPr>
        <w:pStyle w:val="6"/>
        <w:spacing w:line="264" w:lineRule="auto"/>
        <w:ind w:right="151"/>
      </w:pPr>
      <w:r>
        <w:t>Игнорирование информации, не являющейся необходимой, для понимания основного содержания, прочитанного (прослушанного) текста</w:t>
      </w:r>
      <w:r>
        <w:rPr>
          <w:spacing w:val="40"/>
        </w:rPr>
        <w:t xml:space="preserve"> </w:t>
      </w:r>
      <w:r>
        <w:t>или для нахождения в тексте запрашиваемой информации.</w:t>
      </w:r>
    </w:p>
    <w:p w14:paraId="7EE2AA6A">
      <w:pPr>
        <w:pStyle w:val="6"/>
        <w:spacing w:before="1" w:line="264" w:lineRule="auto"/>
        <w:ind w:right="145"/>
      </w:pPr>
      <w: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33CA2EBE">
      <w:pPr>
        <w:pStyle w:val="6"/>
        <w:spacing w:after="0" w:line="264" w:lineRule="auto"/>
        <w:sectPr>
          <w:pgSz w:w="11910" w:h="16390"/>
          <w:pgMar w:top="1060" w:right="708" w:bottom="280" w:left="1559" w:header="720" w:footer="720" w:gutter="0"/>
          <w:cols w:space="720" w:num="1"/>
        </w:sectPr>
      </w:pPr>
    </w:p>
    <w:p w14:paraId="082F732A">
      <w:pPr>
        <w:pStyle w:val="2"/>
        <w:spacing w:before="68" w:line="264" w:lineRule="auto"/>
        <w:ind w:right="144"/>
        <w:jc w:val="both"/>
      </w:pPr>
      <w:r>
        <w:t>ПЛАНИРУЕМЫЕ РЕЗУЛЬТАТЫ ОСВОЕНИЯ ПРОГРАММЫ ПО ИНОСТРАННОМУ (АНГЛИЙСКОМУ) ЯЗЫКУ НА УРОВНЕ ОСНОВНОГО ОБЩЕГО ОБРАЗОВАНИЯ</w:t>
      </w:r>
    </w:p>
    <w:p w14:paraId="6E3B23DF">
      <w:pPr>
        <w:spacing w:before="297"/>
        <w:ind w:left="260" w:right="0" w:firstLine="0"/>
        <w:jc w:val="both"/>
        <w:rPr>
          <w:b/>
          <w:sz w:val="28"/>
        </w:rPr>
      </w:pPr>
      <w:r>
        <w:rPr>
          <w:b/>
          <w:sz w:val="28"/>
        </w:rPr>
        <w:t>ЛИЧНОСТНЫЕ</w:t>
      </w:r>
      <w:r>
        <w:rPr>
          <w:b/>
          <w:spacing w:val="-17"/>
          <w:sz w:val="28"/>
        </w:rPr>
        <w:t xml:space="preserve"> </w:t>
      </w:r>
      <w:r>
        <w:rPr>
          <w:b/>
          <w:spacing w:val="-2"/>
          <w:sz w:val="28"/>
        </w:rPr>
        <w:t>РЕЗУЛЬТАТЫ</w:t>
      </w:r>
    </w:p>
    <w:p w14:paraId="3694145A">
      <w:pPr>
        <w:pStyle w:val="6"/>
        <w:spacing w:before="321" w:line="264" w:lineRule="auto"/>
        <w:ind w:right="144"/>
      </w:pPr>
      <w: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09F3D79">
      <w:pPr>
        <w:pStyle w:val="6"/>
        <w:spacing w:before="3" w:line="264" w:lineRule="auto"/>
        <w:ind w:right="142"/>
      </w:pPr>
      <w:r>
        <w:t>Личностные результаты освоения программы основного общего образования</w:t>
      </w:r>
      <w:r>
        <w:rPr>
          <w:spacing w:val="-3"/>
        </w:rPr>
        <w:t xml:space="preserve"> </w:t>
      </w:r>
      <w:r>
        <w:t>отражают</w:t>
      </w:r>
      <w:r>
        <w:rPr>
          <w:spacing w:val="-6"/>
        </w:rPr>
        <w:t xml:space="preserve"> </w:t>
      </w:r>
      <w:r>
        <w:t>готовность</w:t>
      </w:r>
      <w:r>
        <w:rPr>
          <w:spacing w:val="-6"/>
        </w:rPr>
        <w:t xml:space="preserve"> </w:t>
      </w:r>
      <w:r>
        <w:t>обучающихся</w:t>
      </w:r>
      <w:r>
        <w:rPr>
          <w:spacing w:val="-3"/>
        </w:rPr>
        <w:t xml:space="preserve"> </w:t>
      </w:r>
      <w:r>
        <w:t>руководствоваться</w:t>
      </w:r>
      <w:r>
        <w:rPr>
          <w:spacing w:val="-3"/>
        </w:rPr>
        <w:t xml:space="preserve"> </w:t>
      </w:r>
      <w:r>
        <w:t>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270B12DB">
      <w:pPr>
        <w:pStyle w:val="3"/>
        <w:numPr>
          <w:ilvl w:val="0"/>
          <w:numId w:val="2"/>
        </w:numPr>
        <w:tabs>
          <w:tab w:val="left" w:pos="562"/>
        </w:tabs>
        <w:spacing w:before="6" w:after="0" w:line="240" w:lineRule="auto"/>
        <w:ind w:left="562" w:right="0" w:hanging="302"/>
        <w:jc w:val="both"/>
      </w:pPr>
      <w:r>
        <w:t>гражданского</w:t>
      </w:r>
      <w:r>
        <w:rPr>
          <w:spacing w:val="-17"/>
        </w:rPr>
        <w:t xml:space="preserve"> </w:t>
      </w:r>
      <w:r>
        <w:rPr>
          <w:spacing w:val="-2"/>
        </w:rPr>
        <w:t>воспитания:</w:t>
      </w:r>
    </w:p>
    <w:p w14:paraId="4F9293A0">
      <w:pPr>
        <w:pStyle w:val="8"/>
        <w:numPr>
          <w:ilvl w:val="1"/>
          <w:numId w:val="2"/>
        </w:numPr>
        <w:tabs>
          <w:tab w:val="left" w:pos="1427"/>
        </w:tabs>
        <w:spacing w:before="28" w:after="0" w:line="264" w:lineRule="auto"/>
        <w:ind w:left="1427" w:right="134" w:hanging="360"/>
        <w:jc w:val="both"/>
        <w:rPr>
          <w:sz w:val="28"/>
        </w:rPr>
      </w:pPr>
      <w:r>
        <w:rPr>
          <w:sz w:val="28"/>
        </w:rPr>
        <w:t xml:space="preserve">готовность к выполнению обязанностей гражданина и реализации его прав, уважение прав, свобод и законных интересов других </w:t>
      </w:r>
      <w:r>
        <w:rPr>
          <w:spacing w:val="-2"/>
          <w:sz w:val="28"/>
        </w:rPr>
        <w:t>людей;</w:t>
      </w:r>
    </w:p>
    <w:p w14:paraId="2532CE01">
      <w:pPr>
        <w:pStyle w:val="8"/>
        <w:numPr>
          <w:ilvl w:val="1"/>
          <w:numId w:val="2"/>
        </w:numPr>
        <w:tabs>
          <w:tab w:val="left" w:pos="1427"/>
        </w:tabs>
        <w:spacing w:before="0" w:after="0" w:line="264" w:lineRule="auto"/>
        <w:ind w:left="1427" w:right="145" w:hanging="360"/>
        <w:jc w:val="both"/>
        <w:rPr>
          <w:sz w:val="28"/>
        </w:rPr>
      </w:pPr>
      <w:r>
        <w:rPr>
          <w:sz w:val="28"/>
        </w:rPr>
        <w:t>активное участие в жизни семьи, организации, местного сообщества, родного края, страны;</w:t>
      </w:r>
    </w:p>
    <w:p w14:paraId="50478B58">
      <w:pPr>
        <w:pStyle w:val="8"/>
        <w:numPr>
          <w:ilvl w:val="1"/>
          <w:numId w:val="2"/>
        </w:numPr>
        <w:tabs>
          <w:tab w:val="left" w:pos="1426"/>
        </w:tabs>
        <w:spacing w:before="1" w:after="0" w:line="240" w:lineRule="auto"/>
        <w:ind w:left="1426" w:right="0" w:hanging="359"/>
        <w:jc w:val="both"/>
        <w:rPr>
          <w:sz w:val="28"/>
        </w:rPr>
      </w:pPr>
      <w:r>
        <w:rPr>
          <w:sz w:val="28"/>
        </w:rPr>
        <w:t>неприятие</w:t>
      </w:r>
      <w:r>
        <w:rPr>
          <w:spacing w:val="-8"/>
          <w:sz w:val="28"/>
        </w:rPr>
        <w:t xml:space="preserve"> </w:t>
      </w:r>
      <w:r>
        <w:rPr>
          <w:sz w:val="28"/>
        </w:rPr>
        <w:t>любых</w:t>
      </w:r>
      <w:r>
        <w:rPr>
          <w:spacing w:val="-11"/>
          <w:sz w:val="28"/>
        </w:rPr>
        <w:t xml:space="preserve"> </w:t>
      </w:r>
      <w:r>
        <w:rPr>
          <w:sz w:val="28"/>
        </w:rPr>
        <w:t>форм</w:t>
      </w:r>
      <w:r>
        <w:rPr>
          <w:spacing w:val="-7"/>
          <w:sz w:val="28"/>
        </w:rPr>
        <w:t xml:space="preserve"> </w:t>
      </w:r>
      <w:r>
        <w:rPr>
          <w:sz w:val="28"/>
        </w:rPr>
        <w:t>экстремизма,</w:t>
      </w:r>
      <w:r>
        <w:rPr>
          <w:spacing w:val="-5"/>
          <w:sz w:val="28"/>
        </w:rPr>
        <w:t xml:space="preserve"> </w:t>
      </w:r>
      <w:r>
        <w:rPr>
          <w:spacing w:val="-2"/>
          <w:sz w:val="28"/>
        </w:rPr>
        <w:t>дискриминации;</w:t>
      </w:r>
    </w:p>
    <w:p w14:paraId="5FD16D67">
      <w:pPr>
        <w:pStyle w:val="8"/>
        <w:numPr>
          <w:ilvl w:val="1"/>
          <w:numId w:val="2"/>
        </w:numPr>
        <w:tabs>
          <w:tab w:val="left" w:pos="1427"/>
        </w:tabs>
        <w:spacing w:before="29" w:after="0" w:line="264" w:lineRule="auto"/>
        <w:ind w:left="1427" w:right="149" w:hanging="360"/>
        <w:jc w:val="both"/>
        <w:rPr>
          <w:sz w:val="28"/>
        </w:rPr>
      </w:pPr>
      <w:r>
        <w:rPr>
          <w:sz w:val="28"/>
        </w:rPr>
        <w:t xml:space="preserve">понимание роли различных социальных институтов в жизни </w:t>
      </w:r>
      <w:r>
        <w:rPr>
          <w:spacing w:val="-2"/>
          <w:sz w:val="28"/>
        </w:rPr>
        <w:t>человека;</w:t>
      </w:r>
    </w:p>
    <w:p w14:paraId="7127261F">
      <w:pPr>
        <w:pStyle w:val="8"/>
        <w:numPr>
          <w:ilvl w:val="1"/>
          <w:numId w:val="2"/>
        </w:numPr>
        <w:tabs>
          <w:tab w:val="left" w:pos="1427"/>
        </w:tabs>
        <w:spacing w:before="2" w:after="0" w:line="264" w:lineRule="auto"/>
        <w:ind w:left="1427" w:right="136" w:hanging="360"/>
        <w:jc w:val="both"/>
        <w:rPr>
          <w:sz w:val="28"/>
        </w:rPr>
      </w:pPr>
      <w:r>
        <w:rPr>
          <w:sz w:val="28"/>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w:t>
      </w:r>
      <w:r>
        <w:rPr>
          <w:spacing w:val="-2"/>
          <w:sz w:val="28"/>
        </w:rPr>
        <w:t>обществе;</w:t>
      </w:r>
    </w:p>
    <w:p w14:paraId="20E0B32C">
      <w:pPr>
        <w:pStyle w:val="8"/>
        <w:numPr>
          <w:ilvl w:val="1"/>
          <w:numId w:val="2"/>
        </w:numPr>
        <w:tabs>
          <w:tab w:val="left" w:pos="1426"/>
        </w:tabs>
        <w:spacing w:before="0" w:after="0" w:line="240" w:lineRule="auto"/>
        <w:ind w:left="1426" w:right="0" w:hanging="359"/>
        <w:jc w:val="both"/>
        <w:rPr>
          <w:sz w:val="28"/>
        </w:rPr>
      </w:pPr>
      <w:r>
        <w:rPr>
          <w:sz w:val="28"/>
        </w:rPr>
        <w:t>представление</w:t>
      </w:r>
      <w:r>
        <w:rPr>
          <w:spacing w:val="-10"/>
          <w:sz w:val="28"/>
        </w:rPr>
        <w:t xml:space="preserve"> </w:t>
      </w:r>
      <w:r>
        <w:rPr>
          <w:sz w:val="28"/>
        </w:rPr>
        <w:t>о</w:t>
      </w:r>
      <w:r>
        <w:rPr>
          <w:spacing w:val="-9"/>
          <w:sz w:val="28"/>
        </w:rPr>
        <w:t xml:space="preserve"> </w:t>
      </w:r>
      <w:r>
        <w:rPr>
          <w:sz w:val="28"/>
        </w:rPr>
        <w:t>способах</w:t>
      </w:r>
      <w:r>
        <w:rPr>
          <w:spacing w:val="-14"/>
          <w:sz w:val="28"/>
        </w:rPr>
        <w:t xml:space="preserve"> </w:t>
      </w:r>
      <w:r>
        <w:rPr>
          <w:sz w:val="28"/>
        </w:rPr>
        <w:t>противодействия</w:t>
      </w:r>
      <w:r>
        <w:rPr>
          <w:spacing w:val="-9"/>
          <w:sz w:val="28"/>
        </w:rPr>
        <w:t xml:space="preserve"> </w:t>
      </w:r>
      <w:r>
        <w:rPr>
          <w:spacing w:val="-2"/>
          <w:sz w:val="28"/>
        </w:rPr>
        <w:t>коррупции;</w:t>
      </w:r>
    </w:p>
    <w:p w14:paraId="0660203C">
      <w:pPr>
        <w:pStyle w:val="8"/>
        <w:numPr>
          <w:ilvl w:val="1"/>
          <w:numId w:val="2"/>
        </w:numPr>
        <w:tabs>
          <w:tab w:val="left" w:pos="1427"/>
        </w:tabs>
        <w:spacing w:before="33" w:after="0" w:line="264" w:lineRule="auto"/>
        <w:ind w:left="1427" w:right="145" w:hanging="360"/>
        <w:jc w:val="both"/>
        <w:rPr>
          <w:sz w:val="28"/>
        </w:rPr>
      </w:pPr>
      <w:r>
        <w:rPr>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11F64C5D">
      <w:pPr>
        <w:pStyle w:val="8"/>
        <w:numPr>
          <w:ilvl w:val="1"/>
          <w:numId w:val="2"/>
        </w:numPr>
        <w:tabs>
          <w:tab w:val="left" w:pos="1427"/>
        </w:tabs>
        <w:spacing w:before="0" w:after="0" w:line="264" w:lineRule="auto"/>
        <w:ind w:left="1427" w:right="153" w:hanging="360"/>
        <w:jc w:val="both"/>
        <w:rPr>
          <w:sz w:val="28"/>
        </w:rPr>
      </w:pPr>
      <w:r>
        <w:rPr>
          <w:sz w:val="28"/>
        </w:rPr>
        <w:t>готовность</w:t>
      </w:r>
      <w:r>
        <w:rPr>
          <w:spacing w:val="-9"/>
          <w:sz w:val="28"/>
        </w:rPr>
        <w:t xml:space="preserve"> </w:t>
      </w:r>
      <w:r>
        <w:rPr>
          <w:sz w:val="28"/>
        </w:rPr>
        <w:t>к</w:t>
      </w:r>
      <w:r>
        <w:rPr>
          <w:spacing w:val="-3"/>
          <w:sz w:val="28"/>
        </w:rPr>
        <w:t xml:space="preserve"> </w:t>
      </w:r>
      <w:r>
        <w:rPr>
          <w:sz w:val="28"/>
        </w:rPr>
        <w:t>участию</w:t>
      </w:r>
      <w:r>
        <w:rPr>
          <w:spacing w:val="-8"/>
          <w:sz w:val="28"/>
        </w:rPr>
        <w:t xml:space="preserve"> </w:t>
      </w:r>
      <w:r>
        <w:rPr>
          <w:sz w:val="28"/>
        </w:rPr>
        <w:t>в</w:t>
      </w:r>
      <w:r>
        <w:rPr>
          <w:spacing w:val="-8"/>
          <w:sz w:val="28"/>
        </w:rPr>
        <w:t xml:space="preserve"> </w:t>
      </w:r>
      <w:r>
        <w:rPr>
          <w:sz w:val="28"/>
        </w:rPr>
        <w:t>гуманитарной</w:t>
      </w:r>
      <w:r>
        <w:rPr>
          <w:spacing w:val="-7"/>
          <w:sz w:val="28"/>
        </w:rPr>
        <w:t xml:space="preserve"> </w:t>
      </w:r>
      <w:r>
        <w:rPr>
          <w:sz w:val="28"/>
        </w:rPr>
        <w:t>деятельности</w:t>
      </w:r>
      <w:r>
        <w:rPr>
          <w:spacing w:val="-7"/>
          <w:sz w:val="28"/>
        </w:rPr>
        <w:t xml:space="preserve"> </w:t>
      </w:r>
      <w:r>
        <w:rPr>
          <w:sz w:val="28"/>
        </w:rPr>
        <w:t>(волонтёрство, помощь людям, нуждающимся в ней).</w:t>
      </w:r>
    </w:p>
    <w:p w14:paraId="526BEE82">
      <w:pPr>
        <w:pStyle w:val="3"/>
        <w:numPr>
          <w:ilvl w:val="0"/>
          <w:numId w:val="2"/>
        </w:numPr>
        <w:tabs>
          <w:tab w:val="left" w:pos="562"/>
        </w:tabs>
        <w:spacing w:before="6" w:after="0" w:line="240" w:lineRule="auto"/>
        <w:ind w:left="562" w:right="0" w:hanging="302"/>
        <w:jc w:val="both"/>
      </w:pPr>
      <w:r>
        <w:rPr>
          <w:spacing w:val="-2"/>
        </w:rPr>
        <w:t>патриотического</w:t>
      </w:r>
      <w:r>
        <w:rPr>
          <w:spacing w:val="9"/>
        </w:rPr>
        <w:t xml:space="preserve"> </w:t>
      </w:r>
      <w:r>
        <w:rPr>
          <w:spacing w:val="-2"/>
        </w:rPr>
        <w:t>воспитания:</w:t>
      </w:r>
    </w:p>
    <w:p w14:paraId="3D1E2E29">
      <w:pPr>
        <w:pStyle w:val="8"/>
        <w:numPr>
          <w:ilvl w:val="1"/>
          <w:numId w:val="2"/>
        </w:numPr>
        <w:tabs>
          <w:tab w:val="left" w:pos="1427"/>
        </w:tabs>
        <w:spacing w:before="28" w:after="0" w:line="261" w:lineRule="auto"/>
        <w:ind w:left="1427" w:right="138" w:hanging="360"/>
        <w:jc w:val="both"/>
        <w:rPr>
          <w:sz w:val="28"/>
        </w:rPr>
      </w:pPr>
      <w:r>
        <w:rPr>
          <w:sz w:val="28"/>
        </w:rPr>
        <w:t>осознание российской гражданской идентичности в поликультурном и многоконфессиональном обществе, проявление</w:t>
      </w:r>
    </w:p>
    <w:p w14:paraId="349C6316">
      <w:pPr>
        <w:pStyle w:val="8"/>
        <w:spacing w:after="0" w:line="261" w:lineRule="auto"/>
        <w:jc w:val="both"/>
        <w:rPr>
          <w:sz w:val="28"/>
        </w:rPr>
        <w:sectPr>
          <w:pgSz w:w="11910" w:h="16390"/>
          <w:pgMar w:top="1060" w:right="708" w:bottom="280" w:left="1559" w:header="720" w:footer="720" w:gutter="0"/>
          <w:cols w:space="720" w:num="1"/>
        </w:sectPr>
      </w:pPr>
    </w:p>
    <w:p w14:paraId="14E23195">
      <w:pPr>
        <w:pStyle w:val="6"/>
        <w:spacing w:before="63" w:line="264" w:lineRule="auto"/>
        <w:ind w:left="1427" w:right="149" w:firstLine="0"/>
      </w:pPr>
      <w:r>
        <w:t>интереса к познанию родного языка, истории, культуры Российской Федерации, своего края, народов России;</w:t>
      </w:r>
    </w:p>
    <w:p w14:paraId="6BB90F29">
      <w:pPr>
        <w:pStyle w:val="8"/>
        <w:numPr>
          <w:ilvl w:val="1"/>
          <w:numId w:val="2"/>
        </w:numPr>
        <w:tabs>
          <w:tab w:val="left" w:pos="1427"/>
        </w:tabs>
        <w:spacing w:before="3" w:after="0" w:line="264" w:lineRule="auto"/>
        <w:ind w:left="1427" w:right="135" w:hanging="360"/>
        <w:jc w:val="both"/>
        <w:rPr>
          <w:sz w:val="28"/>
        </w:rPr>
      </w:pPr>
      <w:r>
        <w:rPr>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4A8CA3B6">
      <w:pPr>
        <w:pStyle w:val="8"/>
        <w:numPr>
          <w:ilvl w:val="1"/>
          <w:numId w:val="2"/>
        </w:numPr>
        <w:tabs>
          <w:tab w:val="left" w:pos="1427"/>
        </w:tabs>
        <w:spacing w:before="0" w:after="0" w:line="264" w:lineRule="auto"/>
        <w:ind w:left="1427" w:right="145" w:hanging="360"/>
        <w:jc w:val="both"/>
        <w:rPr>
          <w:sz w:val="28"/>
        </w:rPr>
      </w:pPr>
      <w:r>
        <w:rPr>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635211DD">
      <w:pPr>
        <w:pStyle w:val="3"/>
        <w:numPr>
          <w:ilvl w:val="0"/>
          <w:numId w:val="2"/>
        </w:numPr>
        <w:tabs>
          <w:tab w:val="left" w:pos="562"/>
        </w:tabs>
        <w:spacing w:before="7" w:after="0" w:line="240" w:lineRule="auto"/>
        <w:ind w:left="562" w:right="0" w:hanging="302"/>
        <w:jc w:val="both"/>
      </w:pPr>
      <w:r>
        <w:rPr>
          <w:spacing w:val="-2"/>
        </w:rPr>
        <w:t>духовно-нравственного</w:t>
      </w:r>
      <w:r>
        <w:rPr>
          <w:spacing w:val="16"/>
        </w:rPr>
        <w:t xml:space="preserve"> </w:t>
      </w:r>
      <w:r>
        <w:rPr>
          <w:spacing w:val="-2"/>
        </w:rPr>
        <w:t>воспитания:</w:t>
      </w:r>
    </w:p>
    <w:p w14:paraId="6E263CA9">
      <w:pPr>
        <w:pStyle w:val="8"/>
        <w:numPr>
          <w:ilvl w:val="1"/>
          <w:numId w:val="2"/>
        </w:numPr>
        <w:tabs>
          <w:tab w:val="left" w:pos="1427"/>
        </w:tabs>
        <w:spacing w:before="23" w:after="0" w:line="264" w:lineRule="auto"/>
        <w:ind w:left="1427" w:right="143" w:hanging="360"/>
        <w:jc w:val="both"/>
        <w:rPr>
          <w:sz w:val="28"/>
        </w:rPr>
      </w:pPr>
      <w:r>
        <w:rPr>
          <w:sz w:val="28"/>
        </w:rPr>
        <w:t>ориентация на моральные ценности и нормы в ситуациях нравственного выбора;</w:t>
      </w:r>
    </w:p>
    <w:p w14:paraId="13A0B119">
      <w:pPr>
        <w:pStyle w:val="8"/>
        <w:numPr>
          <w:ilvl w:val="1"/>
          <w:numId w:val="2"/>
        </w:numPr>
        <w:tabs>
          <w:tab w:val="left" w:pos="1427"/>
        </w:tabs>
        <w:spacing w:before="2" w:after="0" w:line="264" w:lineRule="auto"/>
        <w:ind w:left="1427" w:right="149" w:hanging="360"/>
        <w:jc w:val="both"/>
        <w:rPr>
          <w:sz w:val="28"/>
        </w:rPr>
      </w:pPr>
      <w:r>
        <w:rPr>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1B3DE047">
      <w:pPr>
        <w:pStyle w:val="8"/>
        <w:numPr>
          <w:ilvl w:val="1"/>
          <w:numId w:val="2"/>
        </w:numPr>
        <w:tabs>
          <w:tab w:val="left" w:pos="1427"/>
        </w:tabs>
        <w:spacing w:before="0" w:after="0" w:line="264" w:lineRule="auto"/>
        <w:ind w:left="1427" w:right="142" w:hanging="360"/>
        <w:jc w:val="both"/>
        <w:rPr>
          <w:sz w:val="28"/>
        </w:rPr>
      </w:pPr>
      <w:r>
        <w:rPr>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14:paraId="6974ED20">
      <w:pPr>
        <w:pStyle w:val="3"/>
        <w:numPr>
          <w:ilvl w:val="0"/>
          <w:numId w:val="2"/>
        </w:numPr>
        <w:tabs>
          <w:tab w:val="left" w:pos="562"/>
        </w:tabs>
        <w:spacing w:before="7" w:after="0" w:line="240" w:lineRule="auto"/>
        <w:ind w:left="562" w:right="0" w:hanging="302"/>
        <w:jc w:val="both"/>
      </w:pPr>
      <w:r>
        <w:rPr>
          <w:spacing w:val="-2"/>
        </w:rPr>
        <w:t>эстетического</w:t>
      </w:r>
      <w:r>
        <w:rPr>
          <w:spacing w:val="7"/>
        </w:rPr>
        <w:t xml:space="preserve"> </w:t>
      </w:r>
      <w:r>
        <w:rPr>
          <w:spacing w:val="-2"/>
        </w:rPr>
        <w:t>воспитания:</w:t>
      </w:r>
    </w:p>
    <w:p w14:paraId="06E1ADA5">
      <w:pPr>
        <w:pStyle w:val="8"/>
        <w:numPr>
          <w:ilvl w:val="1"/>
          <w:numId w:val="2"/>
        </w:numPr>
        <w:tabs>
          <w:tab w:val="left" w:pos="1427"/>
        </w:tabs>
        <w:spacing w:before="24" w:after="0" w:line="264" w:lineRule="auto"/>
        <w:ind w:left="1427" w:right="141" w:hanging="360"/>
        <w:jc w:val="both"/>
        <w:rPr>
          <w:sz w:val="28"/>
        </w:rPr>
      </w:pPr>
      <w:r>
        <w:rPr>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050451A8">
      <w:pPr>
        <w:pStyle w:val="8"/>
        <w:numPr>
          <w:ilvl w:val="1"/>
          <w:numId w:val="2"/>
        </w:numPr>
        <w:tabs>
          <w:tab w:val="left" w:pos="1427"/>
        </w:tabs>
        <w:spacing w:before="3" w:after="0" w:line="264" w:lineRule="auto"/>
        <w:ind w:left="1427" w:right="150" w:hanging="360"/>
        <w:jc w:val="both"/>
        <w:rPr>
          <w:sz w:val="28"/>
        </w:rPr>
      </w:pPr>
      <w:r>
        <w:rPr>
          <w:sz w:val="28"/>
        </w:rPr>
        <w:t>осознание важности художественной культуры как средства коммуникации и самовыражения;</w:t>
      </w:r>
    </w:p>
    <w:p w14:paraId="36E531FC">
      <w:pPr>
        <w:pStyle w:val="8"/>
        <w:numPr>
          <w:ilvl w:val="1"/>
          <w:numId w:val="2"/>
        </w:numPr>
        <w:tabs>
          <w:tab w:val="left" w:pos="1427"/>
        </w:tabs>
        <w:spacing w:before="0" w:after="0" w:line="264" w:lineRule="auto"/>
        <w:ind w:left="1427" w:right="151" w:hanging="360"/>
        <w:jc w:val="both"/>
        <w:rPr>
          <w:sz w:val="28"/>
        </w:rPr>
      </w:pPr>
      <w:r>
        <w:rPr>
          <w:sz w:val="28"/>
        </w:rPr>
        <w:t>понимание ценности отечественного и мирового искусства, роли этнических культурных традиций и народного творчества;</w:t>
      </w:r>
    </w:p>
    <w:p w14:paraId="3B0ACFA6">
      <w:pPr>
        <w:pStyle w:val="8"/>
        <w:numPr>
          <w:ilvl w:val="1"/>
          <w:numId w:val="2"/>
        </w:numPr>
        <w:tabs>
          <w:tab w:val="left" w:pos="1426"/>
        </w:tabs>
        <w:spacing w:before="0" w:after="0" w:line="240" w:lineRule="auto"/>
        <w:ind w:left="1426" w:right="0" w:hanging="359"/>
        <w:jc w:val="both"/>
        <w:rPr>
          <w:sz w:val="28"/>
        </w:rPr>
      </w:pPr>
      <w:r>
        <w:rPr>
          <w:sz w:val="28"/>
        </w:rPr>
        <w:t>стремление</w:t>
      </w:r>
      <w:r>
        <w:rPr>
          <w:spacing w:val="-6"/>
          <w:sz w:val="28"/>
        </w:rPr>
        <w:t xml:space="preserve"> </w:t>
      </w:r>
      <w:r>
        <w:rPr>
          <w:sz w:val="28"/>
        </w:rPr>
        <w:t>к</w:t>
      </w:r>
      <w:r>
        <w:rPr>
          <w:spacing w:val="-6"/>
          <w:sz w:val="28"/>
        </w:rPr>
        <w:t xml:space="preserve"> </w:t>
      </w:r>
      <w:r>
        <w:rPr>
          <w:sz w:val="28"/>
        </w:rPr>
        <w:t>самовыражению</w:t>
      </w:r>
      <w:r>
        <w:rPr>
          <w:spacing w:val="-7"/>
          <w:sz w:val="28"/>
        </w:rPr>
        <w:t xml:space="preserve"> </w:t>
      </w:r>
      <w:r>
        <w:rPr>
          <w:sz w:val="28"/>
        </w:rPr>
        <w:t>в</w:t>
      </w:r>
      <w:r>
        <w:rPr>
          <w:spacing w:val="-7"/>
          <w:sz w:val="28"/>
        </w:rPr>
        <w:t xml:space="preserve"> </w:t>
      </w:r>
      <w:r>
        <w:rPr>
          <w:sz w:val="28"/>
        </w:rPr>
        <w:t>разных</w:t>
      </w:r>
      <w:r>
        <w:rPr>
          <w:spacing w:val="-6"/>
          <w:sz w:val="28"/>
        </w:rPr>
        <w:t xml:space="preserve"> </w:t>
      </w:r>
      <w:r>
        <w:rPr>
          <w:sz w:val="28"/>
        </w:rPr>
        <w:t>видах</w:t>
      </w:r>
      <w:r>
        <w:rPr>
          <w:spacing w:val="-10"/>
          <w:sz w:val="28"/>
        </w:rPr>
        <w:t xml:space="preserve"> </w:t>
      </w:r>
      <w:r>
        <w:rPr>
          <w:spacing w:val="-2"/>
          <w:sz w:val="28"/>
        </w:rPr>
        <w:t>искусства.</w:t>
      </w:r>
    </w:p>
    <w:p w14:paraId="30BCD117">
      <w:pPr>
        <w:pStyle w:val="3"/>
        <w:numPr>
          <w:ilvl w:val="0"/>
          <w:numId w:val="2"/>
        </w:numPr>
        <w:tabs>
          <w:tab w:val="left" w:pos="720"/>
        </w:tabs>
        <w:spacing w:before="38" w:after="0" w:line="261" w:lineRule="auto"/>
        <w:ind w:left="260" w:right="148" w:firstLine="0"/>
        <w:jc w:val="both"/>
      </w:pPr>
      <w:r>
        <w:t>физического воспитания, формирования культуры здоровья и эмоционального благополучия:</w:t>
      </w:r>
    </w:p>
    <w:p w14:paraId="16292739">
      <w:pPr>
        <w:pStyle w:val="8"/>
        <w:numPr>
          <w:ilvl w:val="1"/>
          <w:numId w:val="2"/>
        </w:numPr>
        <w:tabs>
          <w:tab w:val="left" w:pos="1426"/>
        </w:tabs>
        <w:spacing w:before="0" w:after="0" w:line="321" w:lineRule="exact"/>
        <w:ind w:left="1426" w:right="0" w:hanging="359"/>
        <w:jc w:val="both"/>
        <w:rPr>
          <w:sz w:val="28"/>
        </w:rPr>
      </w:pPr>
      <w:r>
        <w:rPr>
          <w:sz w:val="28"/>
        </w:rPr>
        <w:t>осознание</w:t>
      </w:r>
      <w:r>
        <w:rPr>
          <w:spacing w:val="-9"/>
          <w:sz w:val="28"/>
        </w:rPr>
        <w:t xml:space="preserve"> </w:t>
      </w:r>
      <w:r>
        <w:rPr>
          <w:sz w:val="28"/>
        </w:rPr>
        <w:t>ценности</w:t>
      </w:r>
      <w:r>
        <w:rPr>
          <w:spacing w:val="-9"/>
          <w:sz w:val="28"/>
        </w:rPr>
        <w:t xml:space="preserve"> </w:t>
      </w:r>
      <w:r>
        <w:rPr>
          <w:spacing w:val="-2"/>
          <w:sz w:val="28"/>
        </w:rPr>
        <w:t>жизни;</w:t>
      </w:r>
    </w:p>
    <w:p w14:paraId="2B3AF243">
      <w:pPr>
        <w:pStyle w:val="8"/>
        <w:numPr>
          <w:ilvl w:val="1"/>
          <w:numId w:val="2"/>
        </w:numPr>
        <w:tabs>
          <w:tab w:val="left" w:pos="1427"/>
        </w:tabs>
        <w:spacing w:before="33" w:after="0" w:line="264" w:lineRule="auto"/>
        <w:ind w:left="1427" w:right="140" w:hanging="360"/>
        <w:jc w:val="both"/>
        <w:rPr>
          <w:sz w:val="28"/>
        </w:rPr>
      </w:pPr>
      <w:r>
        <w:rPr>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0C2C8AE9">
      <w:pPr>
        <w:pStyle w:val="8"/>
        <w:numPr>
          <w:ilvl w:val="1"/>
          <w:numId w:val="2"/>
        </w:numPr>
        <w:tabs>
          <w:tab w:val="left" w:pos="1427"/>
        </w:tabs>
        <w:spacing w:before="0" w:after="0" w:line="264" w:lineRule="auto"/>
        <w:ind w:left="1427" w:right="147" w:hanging="360"/>
        <w:jc w:val="both"/>
        <w:rPr>
          <w:sz w:val="28"/>
        </w:rPr>
      </w:pPr>
      <w:r>
        <w:rPr>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73AE4B60">
      <w:pPr>
        <w:pStyle w:val="8"/>
        <w:numPr>
          <w:ilvl w:val="1"/>
          <w:numId w:val="2"/>
        </w:numPr>
        <w:tabs>
          <w:tab w:val="left" w:pos="1427"/>
        </w:tabs>
        <w:spacing w:before="3" w:after="0" w:line="261" w:lineRule="auto"/>
        <w:ind w:left="1427" w:right="147" w:hanging="360"/>
        <w:jc w:val="both"/>
        <w:rPr>
          <w:sz w:val="28"/>
        </w:rPr>
      </w:pPr>
      <w:r>
        <w:rPr>
          <w:sz w:val="28"/>
        </w:rPr>
        <w:t>соблюдение правил безопасности, в том числе навыков безопасного поведения в Интернет-среде;</w:t>
      </w:r>
    </w:p>
    <w:p w14:paraId="72ECEA72">
      <w:pPr>
        <w:pStyle w:val="8"/>
        <w:spacing w:after="0" w:line="261" w:lineRule="auto"/>
        <w:jc w:val="both"/>
        <w:rPr>
          <w:sz w:val="28"/>
        </w:rPr>
        <w:sectPr>
          <w:pgSz w:w="11910" w:h="16390"/>
          <w:pgMar w:top="1060" w:right="708" w:bottom="280" w:left="1559" w:header="720" w:footer="720" w:gutter="0"/>
          <w:cols w:space="720" w:num="1"/>
        </w:sectPr>
      </w:pPr>
    </w:p>
    <w:p w14:paraId="57BAB45D">
      <w:pPr>
        <w:pStyle w:val="8"/>
        <w:numPr>
          <w:ilvl w:val="1"/>
          <w:numId w:val="2"/>
        </w:numPr>
        <w:tabs>
          <w:tab w:val="left" w:pos="1427"/>
        </w:tabs>
        <w:spacing w:before="63" w:after="0" w:line="264" w:lineRule="auto"/>
        <w:ind w:left="1427" w:right="145" w:hanging="360"/>
        <w:jc w:val="both"/>
        <w:rPr>
          <w:sz w:val="28"/>
        </w:rPr>
      </w:pPr>
      <w:r>
        <w:rPr>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7E36BEA0">
      <w:pPr>
        <w:pStyle w:val="8"/>
        <w:numPr>
          <w:ilvl w:val="1"/>
          <w:numId w:val="2"/>
        </w:numPr>
        <w:tabs>
          <w:tab w:val="left" w:pos="1426"/>
        </w:tabs>
        <w:spacing w:before="0" w:after="0" w:line="240" w:lineRule="auto"/>
        <w:ind w:left="1426" w:right="0" w:hanging="359"/>
        <w:jc w:val="both"/>
        <w:rPr>
          <w:sz w:val="28"/>
        </w:rPr>
      </w:pPr>
      <w:r>
        <w:rPr>
          <w:sz w:val="28"/>
        </w:rPr>
        <w:t>умение</w:t>
      </w:r>
      <w:r>
        <w:rPr>
          <w:spacing w:val="-6"/>
          <w:sz w:val="28"/>
        </w:rPr>
        <w:t xml:space="preserve"> </w:t>
      </w:r>
      <w:r>
        <w:rPr>
          <w:sz w:val="28"/>
        </w:rPr>
        <w:t>принимать</w:t>
      </w:r>
      <w:r>
        <w:rPr>
          <w:spacing w:val="-9"/>
          <w:sz w:val="28"/>
        </w:rPr>
        <w:t xml:space="preserve"> </w:t>
      </w:r>
      <w:r>
        <w:rPr>
          <w:sz w:val="28"/>
        </w:rPr>
        <w:t>себя</w:t>
      </w:r>
      <w:r>
        <w:rPr>
          <w:spacing w:val="-5"/>
          <w:sz w:val="28"/>
        </w:rPr>
        <w:t xml:space="preserve"> </w:t>
      </w:r>
      <w:r>
        <w:rPr>
          <w:sz w:val="28"/>
        </w:rPr>
        <w:t>и</w:t>
      </w:r>
      <w:r>
        <w:rPr>
          <w:spacing w:val="-7"/>
          <w:sz w:val="28"/>
        </w:rPr>
        <w:t xml:space="preserve"> </w:t>
      </w:r>
      <w:r>
        <w:rPr>
          <w:sz w:val="28"/>
        </w:rPr>
        <w:t>других,</w:t>
      </w:r>
      <w:r>
        <w:rPr>
          <w:spacing w:val="-4"/>
          <w:sz w:val="28"/>
        </w:rPr>
        <w:t xml:space="preserve"> </w:t>
      </w:r>
      <w:r>
        <w:rPr>
          <w:sz w:val="28"/>
        </w:rPr>
        <w:t>не</w:t>
      </w:r>
      <w:r>
        <w:rPr>
          <w:spacing w:val="-5"/>
          <w:sz w:val="28"/>
        </w:rPr>
        <w:t xml:space="preserve"> </w:t>
      </w:r>
      <w:r>
        <w:rPr>
          <w:spacing w:val="-2"/>
          <w:sz w:val="28"/>
        </w:rPr>
        <w:t>осуждая;</w:t>
      </w:r>
    </w:p>
    <w:p w14:paraId="591812B9">
      <w:pPr>
        <w:pStyle w:val="8"/>
        <w:numPr>
          <w:ilvl w:val="1"/>
          <w:numId w:val="2"/>
        </w:numPr>
        <w:tabs>
          <w:tab w:val="left" w:pos="1427"/>
        </w:tabs>
        <w:spacing w:before="34" w:after="0" w:line="264" w:lineRule="auto"/>
        <w:ind w:left="1427" w:right="152" w:hanging="360"/>
        <w:jc w:val="both"/>
        <w:rPr>
          <w:sz w:val="28"/>
        </w:rPr>
      </w:pPr>
      <w:r>
        <w:rPr>
          <w:sz w:val="28"/>
        </w:rPr>
        <w:t>умение осознавать эмоциональное состояние себя и других, умение управлять собственным эмоциональным состоянием;</w:t>
      </w:r>
    </w:p>
    <w:p w14:paraId="3C0D2283">
      <w:pPr>
        <w:pStyle w:val="8"/>
        <w:numPr>
          <w:ilvl w:val="1"/>
          <w:numId w:val="2"/>
        </w:numPr>
        <w:tabs>
          <w:tab w:val="left" w:pos="1427"/>
        </w:tabs>
        <w:spacing w:before="2" w:after="0" w:line="264" w:lineRule="auto"/>
        <w:ind w:left="1427" w:right="150" w:hanging="360"/>
        <w:jc w:val="both"/>
        <w:rPr>
          <w:sz w:val="28"/>
        </w:rPr>
      </w:pPr>
      <w:r>
        <w:rPr>
          <w:sz w:val="28"/>
        </w:rPr>
        <w:t>сформированность навыка рефлексии, признание своего права на ошибку и такого же права другого человека.</w:t>
      </w:r>
    </w:p>
    <w:p w14:paraId="6933822B">
      <w:pPr>
        <w:pStyle w:val="3"/>
        <w:numPr>
          <w:ilvl w:val="0"/>
          <w:numId w:val="2"/>
        </w:numPr>
        <w:tabs>
          <w:tab w:val="left" w:pos="562"/>
        </w:tabs>
        <w:spacing w:before="2" w:after="0" w:line="240" w:lineRule="auto"/>
        <w:ind w:left="562" w:right="0" w:hanging="302"/>
        <w:jc w:val="both"/>
      </w:pPr>
      <w:r>
        <w:t>трудового</w:t>
      </w:r>
      <w:r>
        <w:rPr>
          <w:spacing w:val="-15"/>
        </w:rPr>
        <w:t xml:space="preserve"> </w:t>
      </w:r>
      <w:r>
        <w:rPr>
          <w:spacing w:val="-2"/>
        </w:rPr>
        <w:t>воспитания:</w:t>
      </w:r>
    </w:p>
    <w:p w14:paraId="2F7A6987">
      <w:pPr>
        <w:pStyle w:val="8"/>
        <w:numPr>
          <w:ilvl w:val="1"/>
          <w:numId w:val="2"/>
        </w:numPr>
        <w:tabs>
          <w:tab w:val="left" w:pos="1427"/>
        </w:tabs>
        <w:spacing w:before="29" w:after="0" w:line="264" w:lineRule="auto"/>
        <w:ind w:left="1427" w:right="145" w:hanging="360"/>
        <w:jc w:val="both"/>
        <w:rPr>
          <w:sz w:val="28"/>
        </w:rPr>
      </w:pPr>
      <w:r>
        <w:rPr>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97E21D9">
      <w:pPr>
        <w:pStyle w:val="8"/>
        <w:numPr>
          <w:ilvl w:val="1"/>
          <w:numId w:val="2"/>
        </w:numPr>
        <w:tabs>
          <w:tab w:val="left" w:pos="1427"/>
        </w:tabs>
        <w:spacing w:before="1" w:after="0" w:line="264" w:lineRule="auto"/>
        <w:ind w:left="1427" w:right="151" w:hanging="360"/>
        <w:jc w:val="both"/>
        <w:rPr>
          <w:sz w:val="28"/>
        </w:rPr>
      </w:pPr>
      <w:r>
        <w:rPr>
          <w:sz w:val="28"/>
        </w:rPr>
        <w:t xml:space="preserve">интерес к практическому изучению профессий и труда различного рода, в том числе на основе применения изучаемого предметного </w:t>
      </w:r>
      <w:r>
        <w:rPr>
          <w:spacing w:val="-2"/>
          <w:sz w:val="28"/>
        </w:rPr>
        <w:t>знания;</w:t>
      </w:r>
    </w:p>
    <w:p w14:paraId="39DA1ABA">
      <w:pPr>
        <w:pStyle w:val="8"/>
        <w:numPr>
          <w:ilvl w:val="1"/>
          <w:numId w:val="2"/>
        </w:numPr>
        <w:tabs>
          <w:tab w:val="left" w:pos="1427"/>
        </w:tabs>
        <w:spacing w:before="0" w:after="0" w:line="264" w:lineRule="auto"/>
        <w:ind w:left="1427" w:right="145" w:hanging="360"/>
        <w:jc w:val="both"/>
        <w:rPr>
          <w:sz w:val="28"/>
        </w:rPr>
      </w:pPr>
      <w:r>
        <w:rPr>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3E98DF81">
      <w:pPr>
        <w:pStyle w:val="8"/>
        <w:numPr>
          <w:ilvl w:val="1"/>
          <w:numId w:val="2"/>
        </w:numPr>
        <w:tabs>
          <w:tab w:val="left" w:pos="1426"/>
        </w:tabs>
        <w:spacing w:before="1" w:after="0" w:line="240" w:lineRule="auto"/>
        <w:ind w:left="1426" w:right="0" w:hanging="359"/>
        <w:jc w:val="both"/>
        <w:rPr>
          <w:sz w:val="28"/>
        </w:rPr>
      </w:pPr>
      <w:r>
        <w:rPr>
          <w:sz w:val="28"/>
        </w:rPr>
        <w:t>готовность</w:t>
      </w:r>
      <w:r>
        <w:rPr>
          <w:spacing w:val="-16"/>
          <w:sz w:val="28"/>
        </w:rPr>
        <w:t xml:space="preserve"> </w:t>
      </w:r>
      <w:r>
        <w:rPr>
          <w:sz w:val="28"/>
        </w:rPr>
        <w:t>адаптироваться</w:t>
      </w:r>
      <w:r>
        <w:rPr>
          <w:spacing w:val="-12"/>
          <w:sz w:val="28"/>
        </w:rPr>
        <w:t xml:space="preserve"> </w:t>
      </w:r>
      <w:r>
        <w:rPr>
          <w:sz w:val="28"/>
        </w:rPr>
        <w:t>в</w:t>
      </w:r>
      <w:r>
        <w:rPr>
          <w:spacing w:val="-15"/>
          <w:sz w:val="28"/>
        </w:rPr>
        <w:t xml:space="preserve"> </w:t>
      </w:r>
      <w:r>
        <w:rPr>
          <w:sz w:val="28"/>
        </w:rPr>
        <w:t>профессиональной</w:t>
      </w:r>
      <w:r>
        <w:rPr>
          <w:spacing w:val="-14"/>
          <w:sz w:val="28"/>
        </w:rPr>
        <w:t xml:space="preserve"> </w:t>
      </w:r>
      <w:r>
        <w:rPr>
          <w:spacing w:val="-2"/>
          <w:sz w:val="28"/>
        </w:rPr>
        <w:t>среде;</w:t>
      </w:r>
    </w:p>
    <w:p w14:paraId="572C96A0">
      <w:pPr>
        <w:pStyle w:val="8"/>
        <w:numPr>
          <w:ilvl w:val="1"/>
          <w:numId w:val="2"/>
        </w:numPr>
        <w:tabs>
          <w:tab w:val="left" w:pos="1426"/>
        </w:tabs>
        <w:spacing w:before="34" w:after="0" w:line="240" w:lineRule="auto"/>
        <w:ind w:left="1426" w:right="0" w:hanging="359"/>
        <w:jc w:val="both"/>
        <w:rPr>
          <w:sz w:val="28"/>
        </w:rPr>
      </w:pPr>
      <w:r>
        <w:rPr>
          <w:sz w:val="28"/>
        </w:rPr>
        <w:t>уважение</w:t>
      </w:r>
      <w:r>
        <w:rPr>
          <w:spacing w:val="-5"/>
          <w:sz w:val="28"/>
        </w:rPr>
        <w:t xml:space="preserve"> </w:t>
      </w:r>
      <w:r>
        <w:rPr>
          <w:sz w:val="28"/>
        </w:rPr>
        <w:t>к</w:t>
      </w:r>
      <w:r>
        <w:rPr>
          <w:spacing w:val="-7"/>
          <w:sz w:val="28"/>
        </w:rPr>
        <w:t xml:space="preserve"> </w:t>
      </w:r>
      <w:r>
        <w:rPr>
          <w:sz w:val="28"/>
        </w:rPr>
        <w:t>труду</w:t>
      </w:r>
      <w:r>
        <w:rPr>
          <w:spacing w:val="-10"/>
          <w:sz w:val="28"/>
        </w:rPr>
        <w:t xml:space="preserve"> </w:t>
      </w:r>
      <w:r>
        <w:rPr>
          <w:sz w:val="28"/>
        </w:rPr>
        <w:t>и</w:t>
      </w:r>
      <w:r>
        <w:rPr>
          <w:spacing w:val="-6"/>
          <w:sz w:val="28"/>
        </w:rPr>
        <w:t xml:space="preserve"> </w:t>
      </w:r>
      <w:r>
        <w:rPr>
          <w:sz w:val="28"/>
        </w:rPr>
        <w:t>результатам</w:t>
      </w:r>
      <w:r>
        <w:rPr>
          <w:spacing w:val="-5"/>
          <w:sz w:val="28"/>
        </w:rPr>
        <w:t xml:space="preserve"> </w:t>
      </w:r>
      <w:r>
        <w:rPr>
          <w:sz w:val="28"/>
        </w:rPr>
        <w:t>трудовой</w:t>
      </w:r>
      <w:r>
        <w:rPr>
          <w:spacing w:val="-6"/>
          <w:sz w:val="28"/>
        </w:rPr>
        <w:t xml:space="preserve"> </w:t>
      </w:r>
      <w:r>
        <w:rPr>
          <w:spacing w:val="-2"/>
          <w:sz w:val="28"/>
        </w:rPr>
        <w:t>деятельности;</w:t>
      </w:r>
    </w:p>
    <w:p w14:paraId="136C91D1">
      <w:pPr>
        <w:pStyle w:val="8"/>
        <w:numPr>
          <w:ilvl w:val="1"/>
          <w:numId w:val="2"/>
        </w:numPr>
        <w:tabs>
          <w:tab w:val="left" w:pos="1427"/>
        </w:tabs>
        <w:spacing w:before="28" w:after="0" w:line="264" w:lineRule="auto"/>
        <w:ind w:left="1427" w:right="141" w:hanging="360"/>
        <w:jc w:val="both"/>
        <w:rPr>
          <w:sz w:val="28"/>
        </w:rPr>
      </w:pPr>
      <w:r>
        <w:rPr>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68EEC182">
      <w:pPr>
        <w:pStyle w:val="3"/>
        <w:numPr>
          <w:ilvl w:val="0"/>
          <w:numId w:val="2"/>
        </w:numPr>
        <w:tabs>
          <w:tab w:val="left" w:pos="562"/>
        </w:tabs>
        <w:spacing w:before="8" w:after="0" w:line="240" w:lineRule="auto"/>
        <w:ind w:left="562" w:right="0" w:hanging="302"/>
        <w:jc w:val="both"/>
      </w:pPr>
      <w:r>
        <w:rPr>
          <w:spacing w:val="-2"/>
        </w:rPr>
        <w:t>экологического</w:t>
      </w:r>
      <w:r>
        <w:rPr>
          <w:spacing w:val="7"/>
        </w:rPr>
        <w:t xml:space="preserve"> </w:t>
      </w:r>
      <w:r>
        <w:rPr>
          <w:spacing w:val="-2"/>
        </w:rPr>
        <w:t>воспитания:</w:t>
      </w:r>
    </w:p>
    <w:p w14:paraId="4B231417">
      <w:pPr>
        <w:pStyle w:val="8"/>
        <w:numPr>
          <w:ilvl w:val="1"/>
          <w:numId w:val="2"/>
        </w:numPr>
        <w:tabs>
          <w:tab w:val="left" w:pos="1427"/>
        </w:tabs>
        <w:spacing w:before="25" w:after="0" w:line="264" w:lineRule="auto"/>
        <w:ind w:left="1427" w:right="136" w:hanging="360"/>
        <w:jc w:val="both"/>
        <w:rPr>
          <w:sz w:val="28"/>
        </w:rPr>
      </w:pPr>
      <w:r>
        <w:rPr>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7C744DD2">
      <w:pPr>
        <w:pStyle w:val="8"/>
        <w:numPr>
          <w:ilvl w:val="1"/>
          <w:numId w:val="2"/>
        </w:numPr>
        <w:tabs>
          <w:tab w:val="left" w:pos="1427"/>
        </w:tabs>
        <w:spacing w:before="4" w:after="0" w:line="264" w:lineRule="auto"/>
        <w:ind w:left="1427" w:right="145" w:hanging="360"/>
        <w:jc w:val="both"/>
        <w:rPr>
          <w:sz w:val="28"/>
        </w:rPr>
      </w:pPr>
      <w:r>
        <w:rPr>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1E0E5EE9">
      <w:pPr>
        <w:pStyle w:val="8"/>
        <w:numPr>
          <w:ilvl w:val="1"/>
          <w:numId w:val="2"/>
        </w:numPr>
        <w:tabs>
          <w:tab w:val="left" w:pos="1427"/>
        </w:tabs>
        <w:spacing w:before="0" w:after="0" w:line="264" w:lineRule="auto"/>
        <w:ind w:left="1427" w:right="135" w:hanging="360"/>
        <w:jc w:val="both"/>
        <w:rPr>
          <w:sz w:val="28"/>
        </w:rPr>
      </w:pPr>
      <w:r>
        <w:rPr>
          <w:sz w:val="28"/>
        </w:rPr>
        <w:t>осознание своей роли как гражданина и потребителя в условиях взаимосвязи природной, технологической и социальной сред;</w:t>
      </w:r>
    </w:p>
    <w:p w14:paraId="06F2593E">
      <w:pPr>
        <w:pStyle w:val="8"/>
        <w:numPr>
          <w:ilvl w:val="1"/>
          <w:numId w:val="2"/>
        </w:numPr>
        <w:tabs>
          <w:tab w:val="left" w:pos="1427"/>
        </w:tabs>
        <w:spacing w:before="0" w:after="0" w:line="264" w:lineRule="auto"/>
        <w:ind w:left="1427" w:right="151" w:hanging="360"/>
        <w:jc w:val="both"/>
        <w:rPr>
          <w:sz w:val="28"/>
        </w:rPr>
      </w:pPr>
      <w:r>
        <w:rPr>
          <w:sz w:val="28"/>
        </w:rPr>
        <w:t xml:space="preserve">готовность к участию в практической деятельности экологической </w:t>
      </w:r>
      <w:r>
        <w:rPr>
          <w:spacing w:val="-2"/>
          <w:sz w:val="28"/>
        </w:rPr>
        <w:t>направленности.</w:t>
      </w:r>
    </w:p>
    <w:p w14:paraId="252D18C0">
      <w:pPr>
        <w:pStyle w:val="8"/>
        <w:spacing w:after="0" w:line="264" w:lineRule="auto"/>
        <w:jc w:val="both"/>
        <w:rPr>
          <w:sz w:val="28"/>
        </w:rPr>
        <w:sectPr>
          <w:pgSz w:w="11910" w:h="16390"/>
          <w:pgMar w:top="1060" w:right="708" w:bottom="280" w:left="1559" w:header="720" w:footer="720" w:gutter="0"/>
          <w:cols w:space="720" w:num="1"/>
        </w:sectPr>
      </w:pPr>
    </w:p>
    <w:p w14:paraId="7B5468CE">
      <w:pPr>
        <w:pStyle w:val="3"/>
        <w:numPr>
          <w:ilvl w:val="0"/>
          <w:numId w:val="2"/>
        </w:numPr>
        <w:tabs>
          <w:tab w:val="left" w:pos="562"/>
        </w:tabs>
        <w:spacing w:before="68" w:after="0" w:line="240" w:lineRule="auto"/>
        <w:ind w:left="562" w:right="0" w:hanging="302"/>
        <w:jc w:val="both"/>
      </w:pPr>
      <w:r>
        <w:t>ценности</w:t>
      </w:r>
      <w:r>
        <w:rPr>
          <w:spacing w:val="-10"/>
        </w:rPr>
        <w:t xml:space="preserve"> </w:t>
      </w:r>
      <w:r>
        <w:t>научного</w:t>
      </w:r>
      <w:r>
        <w:rPr>
          <w:spacing w:val="-12"/>
        </w:rPr>
        <w:t xml:space="preserve"> </w:t>
      </w:r>
      <w:r>
        <w:rPr>
          <w:spacing w:val="-2"/>
        </w:rPr>
        <w:t>познания:</w:t>
      </w:r>
    </w:p>
    <w:p w14:paraId="380682CD">
      <w:pPr>
        <w:pStyle w:val="8"/>
        <w:numPr>
          <w:ilvl w:val="1"/>
          <w:numId w:val="2"/>
        </w:numPr>
        <w:tabs>
          <w:tab w:val="left" w:pos="1427"/>
        </w:tabs>
        <w:spacing w:before="29" w:after="0" w:line="264" w:lineRule="auto"/>
        <w:ind w:left="1427" w:right="144" w:hanging="360"/>
        <w:jc w:val="both"/>
        <w:rPr>
          <w:sz w:val="28"/>
        </w:rPr>
      </w:pPr>
      <w:r>
        <w:rPr>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2E5460BE">
      <w:pPr>
        <w:pStyle w:val="8"/>
        <w:numPr>
          <w:ilvl w:val="1"/>
          <w:numId w:val="2"/>
        </w:numPr>
        <w:tabs>
          <w:tab w:val="left" w:pos="1427"/>
        </w:tabs>
        <w:spacing w:before="0" w:after="0" w:line="264" w:lineRule="auto"/>
        <w:ind w:left="1427" w:right="151" w:hanging="360"/>
        <w:jc w:val="both"/>
        <w:rPr>
          <w:sz w:val="28"/>
        </w:rPr>
      </w:pPr>
      <w:r>
        <w:rPr>
          <w:sz w:val="28"/>
        </w:rPr>
        <w:t>овладение языковой и читательской культурой как средством познания мира;</w:t>
      </w:r>
    </w:p>
    <w:p w14:paraId="53A010A6">
      <w:pPr>
        <w:pStyle w:val="8"/>
        <w:numPr>
          <w:ilvl w:val="1"/>
          <w:numId w:val="2"/>
        </w:numPr>
        <w:tabs>
          <w:tab w:val="left" w:pos="1427"/>
        </w:tabs>
        <w:spacing w:before="2" w:after="0" w:line="264" w:lineRule="auto"/>
        <w:ind w:left="1427" w:right="147" w:hanging="360"/>
        <w:jc w:val="both"/>
        <w:rPr>
          <w:sz w:val="28"/>
        </w:rPr>
      </w:pPr>
      <w:r>
        <w:rPr>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89B0850">
      <w:pPr>
        <w:pStyle w:val="3"/>
        <w:numPr>
          <w:ilvl w:val="0"/>
          <w:numId w:val="2"/>
        </w:numPr>
        <w:tabs>
          <w:tab w:val="left" w:pos="605"/>
        </w:tabs>
        <w:spacing w:before="4" w:after="0" w:line="264" w:lineRule="auto"/>
        <w:ind w:left="260" w:right="150" w:firstLine="0"/>
        <w:jc w:val="both"/>
      </w:pPr>
      <w:r>
        <w:t>адаптации обучающегося к изменяющимся условиям социальной и природной среды:</w:t>
      </w:r>
    </w:p>
    <w:p w14:paraId="2FDA04D0">
      <w:pPr>
        <w:pStyle w:val="8"/>
        <w:numPr>
          <w:ilvl w:val="1"/>
          <w:numId w:val="2"/>
        </w:numPr>
        <w:tabs>
          <w:tab w:val="left" w:pos="1101"/>
        </w:tabs>
        <w:spacing w:before="0" w:after="0" w:line="264" w:lineRule="auto"/>
        <w:ind w:left="1101" w:right="137" w:hanging="360"/>
        <w:jc w:val="both"/>
        <w:rPr>
          <w:sz w:val="28"/>
        </w:rPr>
      </w:pPr>
      <w:r>
        <w:rPr>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2EEB6B57">
      <w:pPr>
        <w:pStyle w:val="8"/>
        <w:numPr>
          <w:ilvl w:val="1"/>
          <w:numId w:val="2"/>
        </w:numPr>
        <w:tabs>
          <w:tab w:val="left" w:pos="1101"/>
        </w:tabs>
        <w:spacing w:before="0" w:after="0" w:line="264" w:lineRule="auto"/>
        <w:ind w:left="1101" w:right="144" w:hanging="360"/>
        <w:jc w:val="both"/>
        <w:rPr>
          <w:sz w:val="28"/>
        </w:rPr>
      </w:pPr>
      <w:r>
        <w:rPr>
          <w:sz w:val="28"/>
        </w:rPr>
        <w:t>способность обучающихся взаимодействовать в условиях неопределённости, открытость опыту и знаниям других;</w:t>
      </w:r>
    </w:p>
    <w:p w14:paraId="2DAD305B">
      <w:pPr>
        <w:pStyle w:val="8"/>
        <w:numPr>
          <w:ilvl w:val="1"/>
          <w:numId w:val="2"/>
        </w:numPr>
        <w:tabs>
          <w:tab w:val="left" w:pos="1101"/>
        </w:tabs>
        <w:spacing w:before="0" w:after="0" w:line="264" w:lineRule="auto"/>
        <w:ind w:left="1101" w:right="143" w:hanging="360"/>
        <w:jc w:val="both"/>
        <w:rPr>
          <w:sz w:val="28"/>
        </w:rPr>
      </w:pPr>
      <w:r>
        <w:rPr>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5C641C60">
      <w:pPr>
        <w:pStyle w:val="8"/>
        <w:numPr>
          <w:ilvl w:val="1"/>
          <w:numId w:val="2"/>
        </w:numPr>
        <w:tabs>
          <w:tab w:val="left" w:pos="1101"/>
        </w:tabs>
        <w:spacing w:before="0" w:after="0" w:line="264" w:lineRule="auto"/>
        <w:ind w:left="1101" w:right="146" w:hanging="360"/>
        <w:jc w:val="both"/>
        <w:rPr>
          <w:sz w:val="28"/>
        </w:rPr>
      </w:pPr>
      <w:r>
        <w:rPr>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7B14A243">
      <w:pPr>
        <w:pStyle w:val="8"/>
        <w:numPr>
          <w:ilvl w:val="1"/>
          <w:numId w:val="2"/>
        </w:numPr>
        <w:tabs>
          <w:tab w:val="left" w:pos="1101"/>
        </w:tabs>
        <w:spacing w:before="0" w:after="0" w:line="264" w:lineRule="auto"/>
        <w:ind w:left="1101" w:right="143" w:hanging="360"/>
        <w:jc w:val="both"/>
        <w:rPr>
          <w:sz w:val="28"/>
        </w:rPr>
      </w:pPr>
      <w:r>
        <w:rPr>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6FD6A9DF">
      <w:pPr>
        <w:pStyle w:val="8"/>
        <w:numPr>
          <w:ilvl w:val="1"/>
          <w:numId w:val="2"/>
        </w:numPr>
        <w:tabs>
          <w:tab w:val="left" w:pos="1101"/>
        </w:tabs>
        <w:spacing w:before="0" w:after="0" w:line="261" w:lineRule="auto"/>
        <w:ind w:left="1101" w:right="150" w:hanging="360"/>
        <w:jc w:val="both"/>
        <w:rPr>
          <w:sz w:val="28"/>
        </w:rPr>
      </w:pPr>
      <w:r>
        <w:rPr>
          <w:sz w:val="28"/>
        </w:rPr>
        <w:t xml:space="preserve">умение анализировать и выявлять взаимосвязи природы, общества и </w:t>
      </w:r>
      <w:r>
        <w:rPr>
          <w:spacing w:val="-2"/>
          <w:sz w:val="28"/>
        </w:rPr>
        <w:t>экономики;</w:t>
      </w:r>
    </w:p>
    <w:p w14:paraId="0183F5D0">
      <w:pPr>
        <w:pStyle w:val="8"/>
        <w:spacing w:after="0" w:line="261" w:lineRule="auto"/>
        <w:jc w:val="both"/>
        <w:rPr>
          <w:sz w:val="28"/>
        </w:rPr>
        <w:sectPr>
          <w:pgSz w:w="11910" w:h="16390"/>
          <w:pgMar w:top="1060" w:right="708" w:bottom="280" w:left="1559" w:header="720" w:footer="720" w:gutter="0"/>
          <w:cols w:space="720" w:num="1"/>
        </w:sectPr>
      </w:pPr>
    </w:p>
    <w:p w14:paraId="00241BB8">
      <w:pPr>
        <w:pStyle w:val="8"/>
        <w:numPr>
          <w:ilvl w:val="1"/>
          <w:numId w:val="2"/>
        </w:numPr>
        <w:tabs>
          <w:tab w:val="left" w:pos="1101"/>
        </w:tabs>
        <w:spacing w:before="63" w:after="0" w:line="264" w:lineRule="auto"/>
        <w:ind w:left="1101" w:right="144" w:hanging="360"/>
        <w:jc w:val="both"/>
        <w:rPr>
          <w:sz w:val="28"/>
        </w:rPr>
      </w:pPr>
      <w:r>
        <w:rPr>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45F95B64">
      <w:pPr>
        <w:pStyle w:val="8"/>
        <w:numPr>
          <w:ilvl w:val="1"/>
          <w:numId w:val="2"/>
        </w:numPr>
        <w:tabs>
          <w:tab w:val="left" w:pos="1101"/>
        </w:tabs>
        <w:spacing w:before="4" w:after="0" w:line="261" w:lineRule="auto"/>
        <w:ind w:left="1101" w:right="153" w:hanging="360"/>
        <w:jc w:val="both"/>
        <w:rPr>
          <w:sz w:val="28"/>
        </w:rPr>
      </w:pPr>
      <w:r>
        <w:rPr>
          <w:sz w:val="28"/>
        </w:rPr>
        <w:t>способность обучающихся осознавать стрессовую ситуацию, оценивать происходящие изменения и их последствия;</w:t>
      </w:r>
    </w:p>
    <w:p w14:paraId="7EDD6D49">
      <w:pPr>
        <w:pStyle w:val="8"/>
        <w:numPr>
          <w:ilvl w:val="1"/>
          <w:numId w:val="2"/>
        </w:numPr>
        <w:tabs>
          <w:tab w:val="left" w:pos="1101"/>
        </w:tabs>
        <w:spacing w:before="4" w:after="0" w:line="264" w:lineRule="auto"/>
        <w:ind w:left="1101" w:right="147" w:hanging="360"/>
        <w:jc w:val="both"/>
        <w:rPr>
          <w:sz w:val="28"/>
        </w:rPr>
      </w:pPr>
      <w:r>
        <w:rPr>
          <w:sz w:val="28"/>
        </w:rPr>
        <w:t>воспринимать стрессовую ситуацию как вызов, требующий</w:t>
      </w:r>
      <w:r>
        <w:rPr>
          <w:spacing w:val="40"/>
          <w:sz w:val="28"/>
        </w:rPr>
        <w:t xml:space="preserve"> </w:t>
      </w:r>
      <w:r>
        <w:rPr>
          <w:sz w:val="28"/>
        </w:rPr>
        <w:t>контрмер, оценивать ситуацию стресса, корректировать</w:t>
      </w:r>
      <w:r>
        <w:rPr>
          <w:spacing w:val="40"/>
          <w:sz w:val="28"/>
        </w:rPr>
        <w:t xml:space="preserve"> </w:t>
      </w:r>
      <w:r>
        <w:rPr>
          <w:sz w:val="28"/>
        </w:rPr>
        <w:t>принимаемые решения и действия;</w:t>
      </w:r>
    </w:p>
    <w:p w14:paraId="228DFB03">
      <w:pPr>
        <w:pStyle w:val="8"/>
        <w:numPr>
          <w:ilvl w:val="1"/>
          <w:numId w:val="2"/>
        </w:numPr>
        <w:tabs>
          <w:tab w:val="left" w:pos="1101"/>
        </w:tabs>
        <w:spacing w:before="3" w:after="0" w:line="261" w:lineRule="auto"/>
        <w:ind w:left="1101" w:right="151" w:hanging="360"/>
        <w:jc w:val="both"/>
        <w:rPr>
          <w:sz w:val="28"/>
        </w:rPr>
      </w:pPr>
      <w:r>
        <w:rPr>
          <w:sz w:val="28"/>
        </w:rPr>
        <w:t>формулировать</w:t>
      </w:r>
      <w:r>
        <w:rPr>
          <w:spacing w:val="-3"/>
          <w:sz w:val="28"/>
        </w:rPr>
        <w:t xml:space="preserve"> </w:t>
      </w:r>
      <w:r>
        <w:rPr>
          <w:sz w:val="28"/>
        </w:rPr>
        <w:t>и</w:t>
      </w:r>
      <w:r>
        <w:rPr>
          <w:spacing w:val="-1"/>
          <w:sz w:val="28"/>
        </w:rPr>
        <w:t xml:space="preserve"> </w:t>
      </w:r>
      <w:r>
        <w:rPr>
          <w:sz w:val="28"/>
        </w:rPr>
        <w:t>оценивать</w:t>
      </w:r>
      <w:r>
        <w:rPr>
          <w:spacing w:val="-3"/>
          <w:sz w:val="28"/>
        </w:rPr>
        <w:t xml:space="preserve"> </w:t>
      </w:r>
      <w:r>
        <w:rPr>
          <w:sz w:val="28"/>
        </w:rPr>
        <w:t>риски</w:t>
      </w:r>
      <w:r>
        <w:rPr>
          <w:spacing w:val="-1"/>
          <w:sz w:val="28"/>
        </w:rPr>
        <w:t xml:space="preserve"> </w:t>
      </w:r>
      <w:r>
        <w:rPr>
          <w:sz w:val="28"/>
        </w:rPr>
        <w:t>и</w:t>
      </w:r>
      <w:r>
        <w:rPr>
          <w:spacing w:val="-1"/>
          <w:sz w:val="28"/>
        </w:rPr>
        <w:t xml:space="preserve"> </w:t>
      </w:r>
      <w:r>
        <w:rPr>
          <w:sz w:val="28"/>
        </w:rPr>
        <w:t>последствия, формировать</w:t>
      </w:r>
      <w:r>
        <w:rPr>
          <w:spacing w:val="-3"/>
          <w:sz w:val="28"/>
        </w:rPr>
        <w:t xml:space="preserve"> </w:t>
      </w:r>
      <w:r>
        <w:rPr>
          <w:sz w:val="28"/>
        </w:rPr>
        <w:t>опыт, находить позитивное в произошедшей ситуации;</w:t>
      </w:r>
    </w:p>
    <w:p w14:paraId="3009925F">
      <w:pPr>
        <w:pStyle w:val="8"/>
        <w:numPr>
          <w:ilvl w:val="1"/>
          <w:numId w:val="2"/>
        </w:numPr>
        <w:tabs>
          <w:tab w:val="left" w:pos="1100"/>
        </w:tabs>
        <w:spacing w:before="4" w:after="0" w:line="240" w:lineRule="auto"/>
        <w:ind w:left="1100" w:right="0" w:hanging="359"/>
        <w:jc w:val="both"/>
        <w:rPr>
          <w:sz w:val="28"/>
        </w:rPr>
      </w:pPr>
      <w:r>
        <w:rPr>
          <w:sz w:val="28"/>
        </w:rPr>
        <w:t>быть</w:t>
      </w:r>
      <w:r>
        <w:rPr>
          <w:spacing w:val="-10"/>
          <w:sz w:val="28"/>
        </w:rPr>
        <w:t xml:space="preserve"> </w:t>
      </w:r>
      <w:r>
        <w:rPr>
          <w:sz w:val="28"/>
        </w:rPr>
        <w:t>готовым</w:t>
      </w:r>
      <w:r>
        <w:rPr>
          <w:spacing w:val="-7"/>
          <w:sz w:val="28"/>
        </w:rPr>
        <w:t xml:space="preserve"> </w:t>
      </w:r>
      <w:r>
        <w:rPr>
          <w:sz w:val="28"/>
        </w:rPr>
        <w:t>действовать</w:t>
      </w:r>
      <w:r>
        <w:rPr>
          <w:spacing w:val="-10"/>
          <w:sz w:val="28"/>
        </w:rPr>
        <w:t xml:space="preserve"> </w:t>
      </w:r>
      <w:r>
        <w:rPr>
          <w:sz w:val="28"/>
        </w:rPr>
        <w:t>в</w:t>
      </w:r>
      <w:r>
        <w:rPr>
          <w:spacing w:val="-9"/>
          <w:sz w:val="28"/>
        </w:rPr>
        <w:t xml:space="preserve"> </w:t>
      </w:r>
      <w:r>
        <w:rPr>
          <w:sz w:val="28"/>
        </w:rPr>
        <w:t>отсутствие</w:t>
      </w:r>
      <w:r>
        <w:rPr>
          <w:spacing w:val="-7"/>
          <w:sz w:val="28"/>
        </w:rPr>
        <w:t xml:space="preserve"> </w:t>
      </w:r>
      <w:r>
        <w:rPr>
          <w:sz w:val="28"/>
        </w:rPr>
        <w:t>гарантий</w:t>
      </w:r>
      <w:r>
        <w:rPr>
          <w:spacing w:val="-4"/>
          <w:sz w:val="28"/>
        </w:rPr>
        <w:t xml:space="preserve"> </w:t>
      </w:r>
      <w:r>
        <w:rPr>
          <w:spacing w:val="-2"/>
          <w:sz w:val="28"/>
        </w:rPr>
        <w:t>успеха.</w:t>
      </w:r>
    </w:p>
    <w:p w14:paraId="49945035">
      <w:pPr>
        <w:pStyle w:val="6"/>
        <w:spacing w:before="9"/>
        <w:ind w:left="0" w:firstLine="0"/>
        <w:jc w:val="left"/>
      </w:pPr>
    </w:p>
    <w:p w14:paraId="0E8BDAD0">
      <w:pPr>
        <w:pStyle w:val="2"/>
        <w:spacing w:before="0"/>
        <w:jc w:val="both"/>
      </w:pPr>
      <w:r>
        <w:t>МЕТАПРЕДМЕТНЫЕ</w:t>
      </w:r>
      <w:r>
        <w:rPr>
          <w:spacing w:val="-16"/>
        </w:rPr>
        <w:t xml:space="preserve"> </w:t>
      </w:r>
      <w:r>
        <w:rPr>
          <w:spacing w:val="-2"/>
        </w:rPr>
        <w:t>РЕЗУЛЬТАТЫ</w:t>
      </w:r>
    </w:p>
    <w:p w14:paraId="10D90DC6">
      <w:pPr>
        <w:pStyle w:val="6"/>
        <w:spacing w:before="4"/>
        <w:ind w:left="0" w:firstLine="0"/>
        <w:jc w:val="left"/>
        <w:rPr>
          <w:b/>
        </w:rPr>
      </w:pPr>
    </w:p>
    <w:p w14:paraId="027A0B86">
      <w:pPr>
        <w:pStyle w:val="6"/>
        <w:spacing w:before="1" w:line="264" w:lineRule="auto"/>
        <w:ind w:right="151"/>
      </w:pPr>
      <w:r>
        <w:t xml:space="preserve">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w:t>
      </w:r>
      <w:r>
        <w:rPr>
          <w:spacing w:val="-2"/>
        </w:rPr>
        <w:t>действия.</w:t>
      </w:r>
    </w:p>
    <w:p w14:paraId="44BF85F8">
      <w:pPr>
        <w:pStyle w:val="3"/>
        <w:spacing w:before="38" w:line="652" w:lineRule="exact"/>
        <w:ind w:left="260" w:right="2852"/>
      </w:pPr>
      <w:r>
        <w:t>Познавательные</w:t>
      </w:r>
      <w:r>
        <w:rPr>
          <w:spacing w:val="-14"/>
        </w:rPr>
        <w:t xml:space="preserve"> </w:t>
      </w:r>
      <w:r>
        <w:t>универсальные</w:t>
      </w:r>
      <w:r>
        <w:rPr>
          <w:spacing w:val="-14"/>
        </w:rPr>
        <w:t xml:space="preserve"> </w:t>
      </w:r>
      <w:r>
        <w:t>учебные</w:t>
      </w:r>
      <w:r>
        <w:rPr>
          <w:spacing w:val="-14"/>
        </w:rPr>
        <w:t xml:space="preserve"> </w:t>
      </w:r>
      <w:r>
        <w:t>действия Базовые логические действия:</w:t>
      </w:r>
    </w:p>
    <w:p w14:paraId="57118A8A">
      <w:pPr>
        <w:pStyle w:val="8"/>
        <w:numPr>
          <w:ilvl w:val="2"/>
          <w:numId w:val="2"/>
        </w:numPr>
        <w:tabs>
          <w:tab w:val="left" w:pos="1787"/>
        </w:tabs>
        <w:spacing w:before="0" w:after="0" w:line="277" w:lineRule="exact"/>
        <w:ind w:left="1787" w:right="0" w:hanging="360"/>
        <w:jc w:val="left"/>
        <w:rPr>
          <w:sz w:val="28"/>
        </w:rPr>
      </w:pPr>
      <w:r>
        <w:rPr>
          <w:sz w:val="28"/>
        </w:rPr>
        <w:t>выявлять</w:t>
      </w:r>
      <w:r>
        <w:rPr>
          <w:spacing w:val="35"/>
          <w:sz w:val="28"/>
        </w:rPr>
        <w:t xml:space="preserve"> </w:t>
      </w:r>
      <w:r>
        <w:rPr>
          <w:sz w:val="28"/>
        </w:rPr>
        <w:t>и</w:t>
      </w:r>
      <w:r>
        <w:rPr>
          <w:spacing w:val="38"/>
          <w:sz w:val="28"/>
        </w:rPr>
        <w:t xml:space="preserve"> </w:t>
      </w:r>
      <w:r>
        <w:rPr>
          <w:sz w:val="28"/>
        </w:rPr>
        <w:t>характеризовать</w:t>
      </w:r>
      <w:r>
        <w:rPr>
          <w:spacing w:val="36"/>
          <w:sz w:val="28"/>
        </w:rPr>
        <w:t xml:space="preserve"> </w:t>
      </w:r>
      <w:r>
        <w:rPr>
          <w:sz w:val="28"/>
        </w:rPr>
        <w:t>существенные</w:t>
      </w:r>
      <w:r>
        <w:rPr>
          <w:spacing w:val="38"/>
          <w:sz w:val="28"/>
        </w:rPr>
        <w:t xml:space="preserve"> </w:t>
      </w:r>
      <w:r>
        <w:rPr>
          <w:sz w:val="28"/>
        </w:rPr>
        <w:t>признаки</w:t>
      </w:r>
      <w:r>
        <w:rPr>
          <w:spacing w:val="38"/>
          <w:sz w:val="28"/>
        </w:rPr>
        <w:t xml:space="preserve"> </w:t>
      </w:r>
      <w:r>
        <w:rPr>
          <w:spacing w:val="-2"/>
          <w:sz w:val="28"/>
        </w:rPr>
        <w:t>объектов</w:t>
      </w:r>
    </w:p>
    <w:p w14:paraId="077F694B">
      <w:pPr>
        <w:pStyle w:val="6"/>
        <w:spacing w:before="33"/>
        <w:ind w:left="1788" w:firstLine="0"/>
        <w:jc w:val="left"/>
      </w:pPr>
      <w:r>
        <w:rPr>
          <w:spacing w:val="-2"/>
        </w:rPr>
        <w:t>(явлений);</w:t>
      </w:r>
    </w:p>
    <w:p w14:paraId="24CEFAE6">
      <w:pPr>
        <w:pStyle w:val="8"/>
        <w:numPr>
          <w:ilvl w:val="2"/>
          <w:numId w:val="2"/>
        </w:numPr>
        <w:tabs>
          <w:tab w:val="left" w:pos="1786"/>
          <w:tab w:val="left" w:pos="1788"/>
        </w:tabs>
        <w:spacing w:before="33" w:after="0" w:line="264" w:lineRule="auto"/>
        <w:ind w:left="1788" w:right="149" w:hanging="361"/>
        <w:jc w:val="both"/>
        <w:rPr>
          <w:sz w:val="28"/>
        </w:rPr>
      </w:pPr>
      <w:r>
        <w:rPr>
          <w:sz w:val="28"/>
        </w:rPr>
        <w:t xml:space="preserve">устанавливать существенный признак классификации, основания для обобщения и сравнения, критерии проводимого </w:t>
      </w:r>
      <w:r>
        <w:rPr>
          <w:spacing w:val="-2"/>
          <w:sz w:val="28"/>
        </w:rPr>
        <w:t>анализа;</w:t>
      </w:r>
    </w:p>
    <w:p w14:paraId="150E5FD5">
      <w:pPr>
        <w:pStyle w:val="8"/>
        <w:numPr>
          <w:ilvl w:val="2"/>
          <w:numId w:val="2"/>
        </w:numPr>
        <w:tabs>
          <w:tab w:val="left" w:pos="1786"/>
          <w:tab w:val="left" w:pos="1788"/>
        </w:tabs>
        <w:spacing w:before="0" w:after="0" w:line="264" w:lineRule="auto"/>
        <w:ind w:left="1788" w:right="140" w:hanging="361"/>
        <w:jc w:val="both"/>
        <w:rPr>
          <w:sz w:val="28"/>
        </w:rPr>
      </w:pPr>
      <w:r>
        <w:rPr>
          <w:sz w:val="28"/>
        </w:rPr>
        <w:t xml:space="preserve">с учётом предложенной задачи выявлять закономерности и противоречия в рассматриваемых фактах, данных и </w:t>
      </w:r>
      <w:r>
        <w:rPr>
          <w:spacing w:val="-2"/>
          <w:sz w:val="28"/>
        </w:rPr>
        <w:t>наблюдениях;</w:t>
      </w:r>
    </w:p>
    <w:p w14:paraId="0DCC4820">
      <w:pPr>
        <w:pStyle w:val="8"/>
        <w:numPr>
          <w:ilvl w:val="2"/>
          <w:numId w:val="2"/>
        </w:numPr>
        <w:tabs>
          <w:tab w:val="left" w:pos="1786"/>
          <w:tab w:val="left" w:pos="1788"/>
        </w:tabs>
        <w:spacing w:before="2" w:after="0" w:line="261" w:lineRule="auto"/>
        <w:ind w:left="1788" w:right="148" w:hanging="361"/>
        <w:jc w:val="both"/>
        <w:rPr>
          <w:sz w:val="28"/>
        </w:rPr>
      </w:pPr>
      <w:r>
        <w:rPr>
          <w:sz w:val="28"/>
        </w:rPr>
        <w:t xml:space="preserve">предлагать критерии для выявления закономерностей и </w:t>
      </w:r>
      <w:r>
        <w:rPr>
          <w:spacing w:val="-2"/>
          <w:sz w:val="28"/>
        </w:rPr>
        <w:t>противоречий;</w:t>
      </w:r>
    </w:p>
    <w:p w14:paraId="56ABE904">
      <w:pPr>
        <w:pStyle w:val="8"/>
        <w:numPr>
          <w:ilvl w:val="2"/>
          <w:numId w:val="2"/>
        </w:numPr>
        <w:tabs>
          <w:tab w:val="left" w:pos="1786"/>
          <w:tab w:val="left" w:pos="1788"/>
        </w:tabs>
        <w:spacing w:before="4" w:after="0" w:line="264" w:lineRule="auto"/>
        <w:ind w:left="1788" w:right="146" w:hanging="361"/>
        <w:jc w:val="both"/>
        <w:rPr>
          <w:sz w:val="28"/>
        </w:rPr>
      </w:pPr>
      <w:r>
        <w:rPr>
          <w:sz w:val="28"/>
        </w:rPr>
        <w:t>выявлять дефицит информации, данных, необходимых для решения поставленной задачи;</w:t>
      </w:r>
    </w:p>
    <w:p w14:paraId="470FD34F">
      <w:pPr>
        <w:pStyle w:val="8"/>
        <w:numPr>
          <w:ilvl w:val="2"/>
          <w:numId w:val="2"/>
        </w:numPr>
        <w:tabs>
          <w:tab w:val="left" w:pos="1785"/>
          <w:tab w:val="left" w:pos="1787"/>
        </w:tabs>
        <w:spacing w:before="2" w:after="0" w:line="264" w:lineRule="auto"/>
        <w:ind w:left="1787" w:right="142" w:hanging="361"/>
        <w:jc w:val="both"/>
        <w:rPr>
          <w:sz w:val="28"/>
        </w:rPr>
      </w:pPr>
      <w:r>
        <w:rPr>
          <w:sz w:val="28"/>
        </w:rPr>
        <w:t>выявлять причинно-следственные связи при изучении явлений</w:t>
      </w:r>
      <w:r>
        <w:rPr>
          <w:spacing w:val="40"/>
          <w:sz w:val="28"/>
        </w:rPr>
        <w:t xml:space="preserve"> </w:t>
      </w:r>
      <w:r>
        <w:rPr>
          <w:sz w:val="28"/>
        </w:rPr>
        <w:t>и процессов;</w:t>
      </w:r>
    </w:p>
    <w:p w14:paraId="28C90E10">
      <w:pPr>
        <w:pStyle w:val="8"/>
        <w:numPr>
          <w:ilvl w:val="2"/>
          <w:numId w:val="2"/>
        </w:numPr>
        <w:tabs>
          <w:tab w:val="left" w:pos="1785"/>
          <w:tab w:val="left" w:pos="1787"/>
        </w:tabs>
        <w:spacing w:before="0" w:after="0" w:line="264" w:lineRule="auto"/>
        <w:ind w:left="1787" w:right="147" w:hanging="361"/>
        <w:jc w:val="both"/>
        <w:rPr>
          <w:sz w:val="28"/>
        </w:rPr>
      </w:pPr>
      <w:r>
        <w:rPr>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15438BE3">
      <w:pPr>
        <w:pStyle w:val="8"/>
        <w:spacing w:after="0" w:line="264" w:lineRule="auto"/>
        <w:jc w:val="both"/>
        <w:rPr>
          <w:sz w:val="28"/>
        </w:rPr>
        <w:sectPr>
          <w:pgSz w:w="11910" w:h="16390"/>
          <w:pgMar w:top="1060" w:right="708" w:bottom="280" w:left="1559" w:header="720" w:footer="720" w:gutter="0"/>
          <w:cols w:space="720" w:num="1"/>
        </w:sectPr>
      </w:pPr>
    </w:p>
    <w:p w14:paraId="4B77802E">
      <w:pPr>
        <w:pStyle w:val="8"/>
        <w:numPr>
          <w:ilvl w:val="2"/>
          <w:numId w:val="2"/>
        </w:numPr>
        <w:tabs>
          <w:tab w:val="left" w:pos="1785"/>
          <w:tab w:val="left" w:pos="1787"/>
        </w:tabs>
        <w:spacing w:before="63" w:after="0" w:line="264" w:lineRule="auto"/>
        <w:ind w:left="1787" w:right="140" w:hanging="361"/>
        <w:jc w:val="both"/>
        <w:rPr>
          <w:sz w:val="28"/>
        </w:rPr>
      </w:pPr>
      <w:r>
        <w:rPr>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02C1264E">
      <w:pPr>
        <w:pStyle w:val="3"/>
        <w:spacing w:before="8"/>
        <w:ind w:left="260"/>
      </w:pPr>
      <w:r>
        <w:rPr>
          <w:spacing w:val="-2"/>
        </w:rPr>
        <w:t>Базовые</w:t>
      </w:r>
      <w:r>
        <w:rPr>
          <w:spacing w:val="5"/>
        </w:rPr>
        <w:t xml:space="preserve"> </w:t>
      </w:r>
      <w:r>
        <w:rPr>
          <w:spacing w:val="-2"/>
        </w:rPr>
        <w:t>исследовательские</w:t>
      </w:r>
      <w:r>
        <w:rPr>
          <w:spacing w:val="5"/>
        </w:rPr>
        <w:t xml:space="preserve"> </w:t>
      </w:r>
      <w:r>
        <w:rPr>
          <w:spacing w:val="-2"/>
        </w:rPr>
        <w:t>действия:</w:t>
      </w:r>
    </w:p>
    <w:p w14:paraId="7AD4964D">
      <w:pPr>
        <w:pStyle w:val="8"/>
        <w:numPr>
          <w:ilvl w:val="2"/>
          <w:numId w:val="2"/>
        </w:numPr>
        <w:tabs>
          <w:tab w:val="left" w:pos="1785"/>
          <w:tab w:val="left" w:pos="1787"/>
        </w:tabs>
        <w:spacing w:before="25" w:after="0" w:line="264" w:lineRule="auto"/>
        <w:ind w:left="1787" w:right="147" w:hanging="361"/>
        <w:jc w:val="both"/>
        <w:rPr>
          <w:sz w:val="28"/>
        </w:rPr>
      </w:pPr>
      <w:r>
        <w:rPr>
          <w:sz w:val="28"/>
        </w:rPr>
        <w:t xml:space="preserve">использовать вопросы как исследовательский инструмент </w:t>
      </w:r>
      <w:r>
        <w:rPr>
          <w:spacing w:val="-2"/>
          <w:sz w:val="28"/>
        </w:rPr>
        <w:t>познания;</w:t>
      </w:r>
    </w:p>
    <w:p w14:paraId="180859E0">
      <w:pPr>
        <w:pStyle w:val="8"/>
        <w:numPr>
          <w:ilvl w:val="2"/>
          <w:numId w:val="2"/>
        </w:numPr>
        <w:tabs>
          <w:tab w:val="left" w:pos="1785"/>
          <w:tab w:val="left" w:pos="1787"/>
        </w:tabs>
        <w:spacing w:before="2" w:after="0" w:line="264" w:lineRule="auto"/>
        <w:ind w:left="1787" w:right="143" w:hanging="361"/>
        <w:jc w:val="both"/>
        <w:rPr>
          <w:sz w:val="28"/>
        </w:rPr>
      </w:pPr>
      <w:r>
        <w:rPr>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06953360">
      <w:pPr>
        <w:pStyle w:val="8"/>
        <w:numPr>
          <w:ilvl w:val="2"/>
          <w:numId w:val="2"/>
        </w:numPr>
        <w:tabs>
          <w:tab w:val="left" w:pos="1785"/>
          <w:tab w:val="left" w:pos="1787"/>
        </w:tabs>
        <w:spacing w:before="0" w:after="0" w:line="264" w:lineRule="auto"/>
        <w:ind w:left="1787" w:right="149" w:hanging="361"/>
        <w:jc w:val="both"/>
        <w:rPr>
          <w:sz w:val="28"/>
        </w:rPr>
      </w:pPr>
      <w:r>
        <w:rPr>
          <w:sz w:val="28"/>
        </w:rPr>
        <w:t>формулировать гипотезу об истинности собственных суждений и суждений других, аргументировать свою позицию, мнение;</w:t>
      </w:r>
    </w:p>
    <w:p w14:paraId="6BD9AFA2">
      <w:pPr>
        <w:pStyle w:val="8"/>
        <w:numPr>
          <w:ilvl w:val="2"/>
          <w:numId w:val="2"/>
        </w:numPr>
        <w:tabs>
          <w:tab w:val="left" w:pos="1785"/>
          <w:tab w:val="left" w:pos="1787"/>
        </w:tabs>
        <w:spacing w:before="0" w:after="0" w:line="264" w:lineRule="auto"/>
        <w:ind w:left="1787" w:right="138" w:hanging="361"/>
        <w:jc w:val="both"/>
        <w:rPr>
          <w:sz w:val="28"/>
        </w:rPr>
      </w:pPr>
      <w:r>
        <w:rPr>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0A3A80EB">
      <w:pPr>
        <w:pStyle w:val="8"/>
        <w:numPr>
          <w:ilvl w:val="2"/>
          <w:numId w:val="2"/>
        </w:numPr>
        <w:tabs>
          <w:tab w:val="left" w:pos="1785"/>
          <w:tab w:val="left" w:pos="1787"/>
        </w:tabs>
        <w:spacing w:before="0" w:after="0" w:line="264" w:lineRule="auto"/>
        <w:ind w:left="1787" w:right="150" w:hanging="361"/>
        <w:jc w:val="both"/>
        <w:rPr>
          <w:sz w:val="28"/>
        </w:rPr>
      </w:pPr>
      <w:r>
        <w:rPr>
          <w:sz w:val="28"/>
        </w:rPr>
        <w:t>оценивать на применимость и достоверность информацию, полученную в ходе исследования (эксперимента);</w:t>
      </w:r>
    </w:p>
    <w:p w14:paraId="43554559">
      <w:pPr>
        <w:pStyle w:val="8"/>
        <w:numPr>
          <w:ilvl w:val="2"/>
          <w:numId w:val="2"/>
        </w:numPr>
        <w:tabs>
          <w:tab w:val="left" w:pos="1785"/>
          <w:tab w:val="left" w:pos="1787"/>
        </w:tabs>
        <w:spacing w:before="2" w:after="0" w:line="264" w:lineRule="auto"/>
        <w:ind w:left="1787" w:right="143" w:hanging="361"/>
        <w:jc w:val="both"/>
        <w:rPr>
          <w:sz w:val="28"/>
        </w:rPr>
      </w:pPr>
      <w:r>
        <w:rPr>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7E844ACC">
      <w:pPr>
        <w:pStyle w:val="8"/>
        <w:numPr>
          <w:ilvl w:val="2"/>
          <w:numId w:val="2"/>
        </w:numPr>
        <w:tabs>
          <w:tab w:val="left" w:pos="1785"/>
          <w:tab w:val="left" w:pos="1787"/>
        </w:tabs>
        <w:spacing w:before="0" w:after="0" w:line="264" w:lineRule="auto"/>
        <w:ind w:left="1787" w:right="141" w:hanging="361"/>
        <w:jc w:val="both"/>
        <w:rPr>
          <w:sz w:val="28"/>
        </w:rPr>
      </w:pPr>
      <w:r>
        <w:rPr>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5AA21E7D">
      <w:pPr>
        <w:pStyle w:val="3"/>
        <w:spacing w:before="5"/>
        <w:ind w:left="260"/>
      </w:pPr>
      <w:r>
        <w:t>Работа</w:t>
      </w:r>
      <w:r>
        <w:rPr>
          <w:spacing w:val="-6"/>
        </w:rPr>
        <w:t xml:space="preserve"> </w:t>
      </w:r>
      <w:r>
        <w:t>с</w:t>
      </w:r>
      <w:r>
        <w:rPr>
          <w:spacing w:val="-5"/>
        </w:rPr>
        <w:t xml:space="preserve"> </w:t>
      </w:r>
      <w:r>
        <w:rPr>
          <w:spacing w:val="-2"/>
        </w:rPr>
        <w:t>информацией:</w:t>
      </w:r>
    </w:p>
    <w:p w14:paraId="1E2D07C2">
      <w:pPr>
        <w:pStyle w:val="8"/>
        <w:numPr>
          <w:ilvl w:val="2"/>
          <w:numId w:val="2"/>
        </w:numPr>
        <w:tabs>
          <w:tab w:val="left" w:pos="1785"/>
          <w:tab w:val="left" w:pos="1787"/>
        </w:tabs>
        <w:spacing w:before="28" w:after="0" w:line="264" w:lineRule="auto"/>
        <w:ind w:left="1787" w:right="148" w:hanging="361"/>
        <w:jc w:val="both"/>
        <w:rPr>
          <w:sz w:val="28"/>
        </w:rPr>
      </w:pPr>
      <w:r>
        <w:rPr>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7B68C548">
      <w:pPr>
        <w:pStyle w:val="8"/>
        <w:numPr>
          <w:ilvl w:val="2"/>
          <w:numId w:val="2"/>
        </w:numPr>
        <w:tabs>
          <w:tab w:val="left" w:pos="1785"/>
          <w:tab w:val="left" w:pos="1787"/>
          <w:tab w:val="left" w:pos="3745"/>
          <w:tab w:val="left" w:pos="6312"/>
          <w:tab w:val="left" w:pos="9339"/>
        </w:tabs>
        <w:spacing w:before="0" w:after="0" w:line="264" w:lineRule="auto"/>
        <w:ind w:left="1787" w:right="146" w:hanging="361"/>
        <w:jc w:val="both"/>
        <w:rPr>
          <w:sz w:val="28"/>
        </w:rPr>
      </w:pPr>
      <w:r>
        <w:rPr>
          <w:spacing w:val="-2"/>
          <w:sz w:val="28"/>
        </w:rPr>
        <w:t>выбирать,</w:t>
      </w:r>
      <w:r>
        <w:rPr>
          <w:sz w:val="28"/>
        </w:rPr>
        <w:tab/>
      </w:r>
      <w:r>
        <w:rPr>
          <w:spacing w:val="-2"/>
          <w:sz w:val="28"/>
        </w:rPr>
        <w:t>анализировать,</w:t>
      </w:r>
      <w:r>
        <w:rPr>
          <w:sz w:val="28"/>
        </w:rPr>
        <w:tab/>
      </w:r>
      <w:r>
        <w:rPr>
          <w:spacing w:val="-2"/>
          <w:sz w:val="28"/>
        </w:rPr>
        <w:t>систематизировать</w:t>
      </w:r>
      <w:r>
        <w:rPr>
          <w:sz w:val="28"/>
        </w:rPr>
        <w:tab/>
      </w:r>
      <w:r>
        <w:rPr>
          <w:spacing w:val="-10"/>
          <w:sz w:val="28"/>
        </w:rPr>
        <w:t xml:space="preserve">и </w:t>
      </w:r>
      <w:r>
        <w:rPr>
          <w:sz w:val="28"/>
        </w:rPr>
        <w:t xml:space="preserve">интерпретировать информацию различных видов и форм </w:t>
      </w:r>
      <w:r>
        <w:rPr>
          <w:spacing w:val="-2"/>
          <w:sz w:val="28"/>
        </w:rPr>
        <w:t>представления;</w:t>
      </w:r>
    </w:p>
    <w:p w14:paraId="77A8E358">
      <w:pPr>
        <w:pStyle w:val="8"/>
        <w:numPr>
          <w:ilvl w:val="2"/>
          <w:numId w:val="2"/>
        </w:numPr>
        <w:tabs>
          <w:tab w:val="left" w:pos="1785"/>
          <w:tab w:val="left" w:pos="1787"/>
        </w:tabs>
        <w:spacing w:before="0" w:after="0" w:line="264" w:lineRule="auto"/>
        <w:ind w:left="1787" w:right="136" w:hanging="361"/>
        <w:jc w:val="both"/>
        <w:rPr>
          <w:sz w:val="28"/>
        </w:rPr>
      </w:pPr>
      <w:r>
        <w:rPr>
          <w:sz w:val="28"/>
        </w:rPr>
        <w:t>находить сходные аргументы (подтверждающие или опровергающие одну и ту же идею, версию) в различных информационных источниках;</w:t>
      </w:r>
    </w:p>
    <w:p w14:paraId="23B82220">
      <w:pPr>
        <w:pStyle w:val="8"/>
        <w:numPr>
          <w:ilvl w:val="2"/>
          <w:numId w:val="2"/>
        </w:numPr>
        <w:tabs>
          <w:tab w:val="left" w:pos="1785"/>
          <w:tab w:val="left" w:pos="1787"/>
        </w:tabs>
        <w:spacing w:before="1" w:after="0" w:line="264" w:lineRule="auto"/>
        <w:ind w:left="1787" w:right="144" w:hanging="361"/>
        <w:jc w:val="both"/>
        <w:rPr>
          <w:sz w:val="28"/>
        </w:rPr>
      </w:pPr>
      <w:r>
        <w:rPr>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594595AB">
      <w:pPr>
        <w:pStyle w:val="8"/>
        <w:spacing w:after="0" w:line="264" w:lineRule="auto"/>
        <w:jc w:val="both"/>
        <w:rPr>
          <w:sz w:val="28"/>
        </w:rPr>
        <w:sectPr>
          <w:pgSz w:w="11910" w:h="16390"/>
          <w:pgMar w:top="1060" w:right="708" w:bottom="280" w:left="1559" w:header="720" w:footer="720" w:gutter="0"/>
          <w:cols w:space="720" w:num="1"/>
        </w:sectPr>
      </w:pPr>
    </w:p>
    <w:p w14:paraId="3A9D3B9E">
      <w:pPr>
        <w:pStyle w:val="8"/>
        <w:numPr>
          <w:ilvl w:val="2"/>
          <w:numId w:val="2"/>
        </w:numPr>
        <w:tabs>
          <w:tab w:val="left" w:pos="1785"/>
          <w:tab w:val="left" w:pos="1787"/>
        </w:tabs>
        <w:spacing w:before="63" w:after="0" w:line="264" w:lineRule="auto"/>
        <w:ind w:left="1787" w:right="144" w:hanging="361"/>
        <w:jc w:val="both"/>
        <w:rPr>
          <w:sz w:val="28"/>
        </w:rPr>
      </w:pPr>
      <w:r>
        <w:rPr>
          <w:sz w:val="28"/>
        </w:rPr>
        <w:t>оценивать надёжность информации по критериям, предложенным педагогическим работником или сформулированным самостоятельно;</w:t>
      </w:r>
    </w:p>
    <w:p w14:paraId="43ABFE07">
      <w:pPr>
        <w:pStyle w:val="8"/>
        <w:numPr>
          <w:ilvl w:val="2"/>
          <w:numId w:val="2"/>
        </w:numPr>
        <w:tabs>
          <w:tab w:val="left" w:pos="1786"/>
        </w:tabs>
        <w:spacing w:before="4" w:after="0" w:line="240" w:lineRule="auto"/>
        <w:ind w:left="1786" w:right="0" w:hanging="359"/>
        <w:jc w:val="both"/>
        <w:rPr>
          <w:sz w:val="28"/>
        </w:rPr>
      </w:pPr>
      <w:r>
        <w:rPr>
          <w:sz w:val="28"/>
        </w:rPr>
        <w:t>эффективно</w:t>
      </w:r>
      <w:r>
        <w:rPr>
          <w:spacing w:val="-12"/>
          <w:sz w:val="28"/>
        </w:rPr>
        <w:t xml:space="preserve"> </w:t>
      </w:r>
      <w:r>
        <w:rPr>
          <w:sz w:val="28"/>
        </w:rPr>
        <w:t>запоминать</w:t>
      </w:r>
      <w:r>
        <w:rPr>
          <w:spacing w:val="-13"/>
          <w:sz w:val="28"/>
        </w:rPr>
        <w:t xml:space="preserve"> </w:t>
      </w:r>
      <w:r>
        <w:rPr>
          <w:sz w:val="28"/>
        </w:rPr>
        <w:t>и</w:t>
      </w:r>
      <w:r>
        <w:rPr>
          <w:spacing w:val="-11"/>
          <w:sz w:val="28"/>
        </w:rPr>
        <w:t xml:space="preserve"> </w:t>
      </w:r>
      <w:r>
        <w:rPr>
          <w:sz w:val="28"/>
        </w:rPr>
        <w:t>систематизировать</w:t>
      </w:r>
      <w:r>
        <w:rPr>
          <w:spacing w:val="-13"/>
          <w:sz w:val="28"/>
        </w:rPr>
        <w:t xml:space="preserve"> </w:t>
      </w:r>
      <w:r>
        <w:rPr>
          <w:spacing w:val="-2"/>
          <w:sz w:val="28"/>
        </w:rPr>
        <w:t>информацию.</w:t>
      </w:r>
    </w:p>
    <w:p w14:paraId="5B4688FB">
      <w:pPr>
        <w:pStyle w:val="3"/>
        <w:spacing w:before="13" w:line="640" w:lineRule="atLeast"/>
        <w:ind w:right="2544" w:hanging="481"/>
      </w:pPr>
      <w:r>
        <w:t>Коммуникативные</w:t>
      </w:r>
      <w:r>
        <w:rPr>
          <w:spacing w:val="-14"/>
        </w:rPr>
        <w:t xml:space="preserve"> </w:t>
      </w:r>
      <w:r>
        <w:t>универсальные</w:t>
      </w:r>
      <w:r>
        <w:rPr>
          <w:spacing w:val="-14"/>
        </w:rPr>
        <w:t xml:space="preserve"> </w:t>
      </w:r>
      <w:r>
        <w:t>учебные</w:t>
      </w:r>
      <w:r>
        <w:rPr>
          <w:spacing w:val="-14"/>
        </w:rPr>
        <w:t xml:space="preserve"> </w:t>
      </w:r>
      <w:r>
        <w:t xml:space="preserve">действия </w:t>
      </w:r>
      <w:r>
        <w:rPr>
          <w:spacing w:val="-2"/>
        </w:rPr>
        <w:t>Общение:</w:t>
      </w:r>
    </w:p>
    <w:p w14:paraId="21170ACA">
      <w:pPr>
        <w:pStyle w:val="8"/>
        <w:numPr>
          <w:ilvl w:val="2"/>
          <w:numId w:val="2"/>
        </w:numPr>
        <w:tabs>
          <w:tab w:val="left" w:pos="1785"/>
          <w:tab w:val="left" w:pos="1787"/>
        </w:tabs>
        <w:spacing w:before="36" w:after="0" w:line="264" w:lineRule="auto"/>
        <w:ind w:left="1787" w:right="147" w:hanging="361"/>
        <w:jc w:val="both"/>
        <w:rPr>
          <w:sz w:val="28"/>
        </w:rPr>
      </w:pPr>
      <w:r>
        <w:rPr>
          <w:sz w:val="28"/>
        </w:rPr>
        <w:t>воспринимать и формулировать суждения, выражать эмоции в соответствии с целями и условиями общения;</w:t>
      </w:r>
    </w:p>
    <w:p w14:paraId="2E5EB69C">
      <w:pPr>
        <w:pStyle w:val="8"/>
        <w:numPr>
          <w:ilvl w:val="2"/>
          <w:numId w:val="2"/>
        </w:numPr>
        <w:tabs>
          <w:tab w:val="left" w:pos="1785"/>
          <w:tab w:val="left" w:pos="1787"/>
        </w:tabs>
        <w:spacing w:before="3" w:after="0" w:line="261" w:lineRule="auto"/>
        <w:ind w:left="1787" w:right="145" w:hanging="361"/>
        <w:jc w:val="both"/>
        <w:rPr>
          <w:sz w:val="28"/>
        </w:rPr>
      </w:pPr>
      <w:r>
        <w:rPr>
          <w:sz w:val="28"/>
        </w:rPr>
        <w:t xml:space="preserve">выражать себя (свою точку зрения) в устных и письменных </w:t>
      </w:r>
      <w:r>
        <w:rPr>
          <w:spacing w:val="-2"/>
          <w:sz w:val="28"/>
        </w:rPr>
        <w:t>текстах;</w:t>
      </w:r>
    </w:p>
    <w:p w14:paraId="5B1E40BC">
      <w:pPr>
        <w:pStyle w:val="8"/>
        <w:numPr>
          <w:ilvl w:val="2"/>
          <w:numId w:val="2"/>
        </w:numPr>
        <w:tabs>
          <w:tab w:val="left" w:pos="1785"/>
          <w:tab w:val="left" w:pos="1787"/>
        </w:tabs>
        <w:spacing w:before="4" w:after="0" w:line="264" w:lineRule="auto"/>
        <w:ind w:left="1787" w:right="147" w:hanging="361"/>
        <w:jc w:val="both"/>
        <w:rPr>
          <w:sz w:val="28"/>
        </w:rPr>
      </w:pPr>
      <w:r>
        <w:rPr>
          <w:sz w:val="28"/>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w:t>
      </w:r>
      <w:r>
        <w:rPr>
          <w:spacing w:val="-2"/>
          <w:sz w:val="28"/>
        </w:rPr>
        <w:t>переговоры;</w:t>
      </w:r>
    </w:p>
    <w:p w14:paraId="5D39758A">
      <w:pPr>
        <w:pStyle w:val="8"/>
        <w:numPr>
          <w:ilvl w:val="2"/>
          <w:numId w:val="2"/>
        </w:numPr>
        <w:tabs>
          <w:tab w:val="left" w:pos="1785"/>
          <w:tab w:val="left" w:pos="1787"/>
        </w:tabs>
        <w:spacing w:before="0" w:after="0" w:line="264" w:lineRule="auto"/>
        <w:ind w:left="1787" w:right="149" w:hanging="361"/>
        <w:jc w:val="both"/>
        <w:rPr>
          <w:sz w:val="28"/>
        </w:rPr>
      </w:pPr>
      <w:r>
        <w:rPr>
          <w:sz w:val="28"/>
        </w:rPr>
        <w:t>понимать намерения других, проявлять уважительное отношение к собеседнику и в корректной форме</w:t>
      </w:r>
      <w:r>
        <w:rPr>
          <w:spacing w:val="40"/>
          <w:sz w:val="28"/>
        </w:rPr>
        <w:t xml:space="preserve"> </w:t>
      </w:r>
      <w:r>
        <w:rPr>
          <w:sz w:val="28"/>
        </w:rPr>
        <w:t>формулировать свои возражения;</w:t>
      </w:r>
    </w:p>
    <w:p w14:paraId="07C539F0">
      <w:pPr>
        <w:pStyle w:val="8"/>
        <w:numPr>
          <w:ilvl w:val="2"/>
          <w:numId w:val="2"/>
        </w:numPr>
        <w:tabs>
          <w:tab w:val="left" w:pos="1785"/>
          <w:tab w:val="left" w:pos="1787"/>
        </w:tabs>
        <w:spacing w:before="3" w:after="0" w:line="264" w:lineRule="auto"/>
        <w:ind w:left="1787" w:right="141" w:hanging="361"/>
        <w:jc w:val="both"/>
        <w:rPr>
          <w:sz w:val="28"/>
        </w:rPr>
      </w:pPr>
      <w:r>
        <w:rPr>
          <w:sz w:val="28"/>
        </w:rPr>
        <w:t>в ходе</w:t>
      </w:r>
      <w:r>
        <w:rPr>
          <w:spacing w:val="-2"/>
          <w:sz w:val="28"/>
        </w:rPr>
        <w:t xml:space="preserve"> </w:t>
      </w:r>
      <w:r>
        <w:rPr>
          <w:sz w:val="28"/>
        </w:rPr>
        <w:t>диалога</w:t>
      </w:r>
      <w:r>
        <w:rPr>
          <w:spacing w:val="-2"/>
          <w:sz w:val="28"/>
        </w:rPr>
        <w:t xml:space="preserve"> </w:t>
      </w:r>
      <w:r>
        <w:rPr>
          <w:sz w:val="28"/>
        </w:rPr>
        <w:t>и</w:t>
      </w:r>
      <w:r>
        <w:rPr>
          <w:spacing w:val="-3"/>
          <w:sz w:val="28"/>
        </w:rPr>
        <w:t xml:space="preserve"> </w:t>
      </w:r>
      <w:r>
        <w:rPr>
          <w:sz w:val="28"/>
        </w:rPr>
        <w:t>(или)</w:t>
      </w:r>
      <w:r>
        <w:rPr>
          <w:spacing w:val="-4"/>
          <w:sz w:val="28"/>
        </w:rPr>
        <w:t xml:space="preserve"> </w:t>
      </w:r>
      <w:r>
        <w:rPr>
          <w:sz w:val="28"/>
        </w:rPr>
        <w:t>дискуссии</w:t>
      </w:r>
      <w:r>
        <w:rPr>
          <w:spacing w:val="-3"/>
          <w:sz w:val="28"/>
        </w:rPr>
        <w:t xml:space="preserve"> </w:t>
      </w:r>
      <w:r>
        <w:rPr>
          <w:sz w:val="28"/>
        </w:rPr>
        <w:t>задавать</w:t>
      </w:r>
      <w:r>
        <w:rPr>
          <w:spacing w:val="-5"/>
          <w:sz w:val="28"/>
        </w:rPr>
        <w:t xml:space="preserve"> </w:t>
      </w:r>
      <w:r>
        <w:rPr>
          <w:sz w:val="28"/>
        </w:rPr>
        <w:t>вопросы</w:t>
      </w:r>
      <w:r>
        <w:rPr>
          <w:spacing w:val="-3"/>
          <w:sz w:val="28"/>
        </w:rPr>
        <w:t xml:space="preserve"> </w:t>
      </w:r>
      <w:r>
        <w:rPr>
          <w:sz w:val="28"/>
        </w:rPr>
        <w:t>по</w:t>
      </w:r>
      <w:r>
        <w:rPr>
          <w:spacing w:val="-3"/>
          <w:sz w:val="28"/>
        </w:rPr>
        <w:t xml:space="preserve"> </w:t>
      </w:r>
      <w:r>
        <w:rPr>
          <w:sz w:val="28"/>
        </w:rPr>
        <w:t>существу обсуждаемой темы и высказывать идеи, нацеленные на</w:t>
      </w:r>
      <w:r>
        <w:rPr>
          <w:spacing w:val="40"/>
          <w:sz w:val="28"/>
        </w:rPr>
        <w:t xml:space="preserve"> </w:t>
      </w:r>
      <w:r>
        <w:rPr>
          <w:sz w:val="28"/>
        </w:rPr>
        <w:t>решение задачи и поддержание общения;</w:t>
      </w:r>
    </w:p>
    <w:p w14:paraId="09C0B3E5">
      <w:pPr>
        <w:pStyle w:val="8"/>
        <w:numPr>
          <w:ilvl w:val="2"/>
          <w:numId w:val="2"/>
        </w:numPr>
        <w:tabs>
          <w:tab w:val="left" w:pos="1785"/>
          <w:tab w:val="left" w:pos="1787"/>
        </w:tabs>
        <w:spacing w:before="0" w:after="0" w:line="264" w:lineRule="auto"/>
        <w:ind w:left="1787" w:right="147" w:hanging="361"/>
        <w:jc w:val="both"/>
        <w:rPr>
          <w:sz w:val="28"/>
        </w:rPr>
      </w:pPr>
      <w:r>
        <w:rPr>
          <w:sz w:val="28"/>
        </w:rPr>
        <w:t>сопоставлять свои суждения с суждениями других участников диалога, обнаруживать различие и сходство позиций;</w:t>
      </w:r>
    </w:p>
    <w:p w14:paraId="3EDEF575">
      <w:pPr>
        <w:pStyle w:val="8"/>
        <w:numPr>
          <w:ilvl w:val="2"/>
          <w:numId w:val="2"/>
        </w:numPr>
        <w:tabs>
          <w:tab w:val="left" w:pos="1785"/>
          <w:tab w:val="left" w:pos="1787"/>
        </w:tabs>
        <w:spacing w:before="1" w:after="0" w:line="261" w:lineRule="auto"/>
        <w:ind w:left="1787" w:right="148" w:hanging="361"/>
        <w:jc w:val="both"/>
        <w:rPr>
          <w:sz w:val="28"/>
        </w:rPr>
      </w:pPr>
      <w:r>
        <w:rPr>
          <w:sz w:val="28"/>
        </w:rPr>
        <w:t>публично представлять результаты выполненного опыта (эксперимента, исследования, проекта);</w:t>
      </w:r>
    </w:p>
    <w:p w14:paraId="15352FC7">
      <w:pPr>
        <w:pStyle w:val="8"/>
        <w:numPr>
          <w:ilvl w:val="2"/>
          <w:numId w:val="2"/>
        </w:numPr>
        <w:tabs>
          <w:tab w:val="left" w:pos="1785"/>
          <w:tab w:val="left" w:pos="1787"/>
        </w:tabs>
        <w:spacing w:before="3" w:after="0" w:line="264" w:lineRule="auto"/>
        <w:ind w:left="1787" w:right="138" w:hanging="361"/>
        <w:jc w:val="both"/>
        <w:rPr>
          <w:sz w:val="28"/>
        </w:rPr>
      </w:pPr>
      <w:r>
        <w:rPr>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5676A6E">
      <w:pPr>
        <w:pStyle w:val="3"/>
        <w:spacing w:before="5" w:line="264" w:lineRule="auto"/>
        <w:ind w:right="2683"/>
      </w:pPr>
      <w:r>
        <w:t>Регулятивные</w:t>
      </w:r>
      <w:r>
        <w:rPr>
          <w:spacing w:val="-15"/>
        </w:rPr>
        <w:t xml:space="preserve"> </w:t>
      </w:r>
      <w:r>
        <w:t>универсальные</w:t>
      </w:r>
      <w:r>
        <w:rPr>
          <w:spacing w:val="-15"/>
        </w:rPr>
        <w:t xml:space="preserve"> </w:t>
      </w:r>
      <w:r>
        <w:t>учебные</w:t>
      </w:r>
      <w:r>
        <w:rPr>
          <w:spacing w:val="-15"/>
        </w:rPr>
        <w:t xml:space="preserve"> </w:t>
      </w:r>
      <w:r>
        <w:t>действия Совместная деятельность</w:t>
      </w:r>
    </w:p>
    <w:p w14:paraId="2EA8C96D">
      <w:pPr>
        <w:pStyle w:val="8"/>
        <w:numPr>
          <w:ilvl w:val="2"/>
          <w:numId w:val="2"/>
        </w:numPr>
        <w:tabs>
          <w:tab w:val="left" w:pos="1785"/>
          <w:tab w:val="left" w:pos="1787"/>
        </w:tabs>
        <w:spacing w:before="0" w:after="0" w:line="264" w:lineRule="auto"/>
        <w:ind w:left="1787" w:right="144" w:hanging="361"/>
        <w:jc w:val="both"/>
        <w:rPr>
          <w:sz w:val="28"/>
        </w:rPr>
      </w:pPr>
      <w:r>
        <w:rPr>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2ECC44F2">
      <w:pPr>
        <w:pStyle w:val="8"/>
        <w:numPr>
          <w:ilvl w:val="2"/>
          <w:numId w:val="2"/>
        </w:numPr>
        <w:tabs>
          <w:tab w:val="left" w:pos="1785"/>
          <w:tab w:val="left" w:pos="1787"/>
        </w:tabs>
        <w:spacing w:before="0" w:after="0" w:line="264" w:lineRule="auto"/>
        <w:ind w:left="1787" w:right="144" w:hanging="361"/>
        <w:jc w:val="both"/>
        <w:rPr>
          <w:sz w:val="28"/>
        </w:rPr>
      </w:pPr>
      <w:r>
        <w:rPr>
          <w:sz w:val="28"/>
        </w:rPr>
        <w:t>принимать</w:t>
      </w:r>
      <w:r>
        <w:rPr>
          <w:spacing w:val="-1"/>
          <w:sz w:val="28"/>
        </w:rPr>
        <w:t xml:space="preserve"> </w:t>
      </w:r>
      <w:r>
        <w:rPr>
          <w:sz w:val="28"/>
        </w:rPr>
        <w:t>цель</w:t>
      </w:r>
      <w:r>
        <w:rPr>
          <w:spacing w:val="-1"/>
          <w:sz w:val="28"/>
        </w:rPr>
        <w:t xml:space="preserve"> </w:t>
      </w:r>
      <w:r>
        <w:rPr>
          <w:sz w:val="28"/>
        </w:rPr>
        <w:t xml:space="preserve">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sz w:val="28"/>
        </w:rPr>
        <w:t>работы;</w:t>
      </w:r>
    </w:p>
    <w:p w14:paraId="5567A8F0">
      <w:pPr>
        <w:pStyle w:val="8"/>
        <w:spacing w:after="0" w:line="264" w:lineRule="auto"/>
        <w:jc w:val="both"/>
        <w:rPr>
          <w:sz w:val="28"/>
        </w:rPr>
        <w:sectPr>
          <w:pgSz w:w="11910" w:h="16390"/>
          <w:pgMar w:top="1060" w:right="708" w:bottom="280" w:left="1559" w:header="720" w:footer="720" w:gutter="0"/>
          <w:cols w:space="720" w:num="1"/>
        </w:sectPr>
      </w:pPr>
    </w:p>
    <w:p w14:paraId="55A69B5D">
      <w:pPr>
        <w:pStyle w:val="8"/>
        <w:numPr>
          <w:ilvl w:val="2"/>
          <w:numId w:val="2"/>
        </w:numPr>
        <w:tabs>
          <w:tab w:val="left" w:pos="1785"/>
          <w:tab w:val="left" w:pos="1787"/>
        </w:tabs>
        <w:spacing w:before="63" w:after="0" w:line="264" w:lineRule="auto"/>
        <w:ind w:left="1787" w:right="146" w:hanging="361"/>
        <w:jc w:val="both"/>
        <w:rPr>
          <w:sz w:val="28"/>
        </w:rPr>
      </w:pPr>
      <w:r>
        <w:rPr>
          <w:sz w:val="28"/>
        </w:rPr>
        <w:t>обобщать мнения нескольких человек, проявлять готовность руководить, выполнять поручения, подчиняться;</w:t>
      </w:r>
    </w:p>
    <w:p w14:paraId="468829EE">
      <w:pPr>
        <w:pStyle w:val="8"/>
        <w:numPr>
          <w:ilvl w:val="2"/>
          <w:numId w:val="2"/>
        </w:numPr>
        <w:tabs>
          <w:tab w:val="left" w:pos="1785"/>
          <w:tab w:val="left" w:pos="1787"/>
        </w:tabs>
        <w:spacing w:before="3" w:after="0" w:line="264" w:lineRule="auto"/>
        <w:ind w:left="1787" w:right="139" w:hanging="361"/>
        <w:jc w:val="both"/>
        <w:rPr>
          <w:sz w:val="28"/>
        </w:rPr>
      </w:pPr>
      <w:r>
        <w:rPr>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w:t>
      </w:r>
      <w:r>
        <w:rPr>
          <w:spacing w:val="80"/>
          <w:sz w:val="28"/>
        </w:rPr>
        <w:t xml:space="preserve"> </w:t>
      </w:r>
      <w:r>
        <w:rPr>
          <w:sz w:val="28"/>
        </w:rPr>
        <w:t>команды, участвовать в групповых формах работы (обсуждения, обмен мнениями, мозговые штурмы и иные);</w:t>
      </w:r>
    </w:p>
    <w:p w14:paraId="3FC33F90">
      <w:pPr>
        <w:pStyle w:val="8"/>
        <w:numPr>
          <w:ilvl w:val="2"/>
          <w:numId w:val="2"/>
        </w:numPr>
        <w:tabs>
          <w:tab w:val="left" w:pos="1785"/>
          <w:tab w:val="left" w:pos="1787"/>
        </w:tabs>
        <w:spacing w:before="1" w:after="0" w:line="264" w:lineRule="auto"/>
        <w:ind w:left="1787" w:right="142" w:hanging="361"/>
        <w:jc w:val="both"/>
        <w:rPr>
          <w:sz w:val="28"/>
        </w:rPr>
      </w:pPr>
      <w:r>
        <w:rPr>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163DF9D">
      <w:pPr>
        <w:pStyle w:val="8"/>
        <w:numPr>
          <w:ilvl w:val="2"/>
          <w:numId w:val="2"/>
        </w:numPr>
        <w:tabs>
          <w:tab w:val="left" w:pos="1785"/>
          <w:tab w:val="left" w:pos="1787"/>
        </w:tabs>
        <w:spacing w:before="0" w:after="0" w:line="264" w:lineRule="auto"/>
        <w:ind w:left="1787" w:right="149" w:hanging="361"/>
        <w:jc w:val="both"/>
        <w:rPr>
          <w:sz w:val="28"/>
        </w:rPr>
      </w:pPr>
      <w:r>
        <w:rPr>
          <w:sz w:val="28"/>
        </w:rPr>
        <w:t xml:space="preserve">оценивать качество своего вклада в общий продукт по критериям, самостоятельно сформулированным участниками </w:t>
      </w:r>
      <w:r>
        <w:rPr>
          <w:spacing w:val="-2"/>
          <w:sz w:val="28"/>
        </w:rPr>
        <w:t>взаимодействия;</w:t>
      </w:r>
    </w:p>
    <w:p w14:paraId="431A0963">
      <w:pPr>
        <w:pStyle w:val="8"/>
        <w:numPr>
          <w:ilvl w:val="2"/>
          <w:numId w:val="2"/>
        </w:numPr>
        <w:tabs>
          <w:tab w:val="left" w:pos="1785"/>
          <w:tab w:val="left" w:pos="1787"/>
        </w:tabs>
        <w:spacing w:before="0" w:after="0" w:line="264" w:lineRule="auto"/>
        <w:ind w:left="1787" w:right="140" w:hanging="361"/>
        <w:jc w:val="both"/>
        <w:rPr>
          <w:sz w:val="28"/>
        </w:rPr>
      </w:pPr>
      <w:r>
        <w:rPr>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1E2A55D6">
      <w:pPr>
        <w:spacing w:before="6"/>
        <w:ind w:left="741" w:right="0" w:firstLine="0"/>
        <w:jc w:val="left"/>
        <w:rPr>
          <w:b/>
          <w:sz w:val="28"/>
        </w:rPr>
      </w:pPr>
      <w:r>
        <w:rPr>
          <w:b/>
          <w:color w:val="323232"/>
          <w:spacing w:val="-2"/>
          <w:sz w:val="28"/>
        </w:rPr>
        <w:t>Самоорганизация</w:t>
      </w:r>
    </w:p>
    <w:p w14:paraId="60B614EF">
      <w:pPr>
        <w:pStyle w:val="8"/>
        <w:numPr>
          <w:ilvl w:val="2"/>
          <w:numId w:val="2"/>
        </w:numPr>
        <w:tabs>
          <w:tab w:val="left" w:pos="1786"/>
          <w:tab w:val="left" w:pos="1788"/>
        </w:tabs>
        <w:spacing w:before="24" w:after="0" w:line="264" w:lineRule="auto"/>
        <w:ind w:left="1788" w:right="144" w:hanging="361"/>
        <w:jc w:val="both"/>
        <w:rPr>
          <w:sz w:val="28"/>
        </w:rPr>
      </w:pPr>
      <w:r>
        <w:rPr>
          <w:sz w:val="28"/>
        </w:rPr>
        <w:t xml:space="preserve">выявлять проблемы для решения в жизненных и учебных </w:t>
      </w:r>
      <w:r>
        <w:rPr>
          <w:spacing w:val="-2"/>
          <w:sz w:val="28"/>
        </w:rPr>
        <w:t>ситуациях;</w:t>
      </w:r>
    </w:p>
    <w:p w14:paraId="4D4B29FD">
      <w:pPr>
        <w:pStyle w:val="8"/>
        <w:numPr>
          <w:ilvl w:val="2"/>
          <w:numId w:val="2"/>
        </w:numPr>
        <w:tabs>
          <w:tab w:val="left" w:pos="1786"/>
          <w:tab w:val="left" w:pos="1788"/>
        </w:tabs>
        <w:spacing w:before="2" w:after="0" w:line="264" w:lineRule="auto"/>
        <w:ind w:left="1788" w:right="146" w:hanging="361"/>
        <w:jc w:val="both"/>
        <w:rPr>
          <w:sz w:val="28"/>
        </w:rPr>
      </w:pPr>
      <w:r>
        <w:rPr>
          <w:sz w:val="28"/>
        </w:rPr>
        <w:t>ориентироваться в различных подходах принятия решений (индивидуальное, принятие решения в группе, принятие решений группой);</w:t>
      </w:r>
    </w:p>
    <w:p w14:paraId="3B76DA30">
      <w:pPr>
        <w:pStyle w:val="8"/>
        <w:numPr>
          <w:ilvl w:val="2"/>
          <w:numId w:val="2"/>
        </w:numPr>
        <w:tabs>
          <w:tab w:val="left" w:pos="1786"/>
          <w:tab w:val="left" w:pos="1788"/>
        </w:tabs>
        <w:spacing w:before="0" w:after="0" w:line="264" w:lineRule="auto"/>
        <w:ind w:left="1788" w:right="144" w:hanging="361"/>
        <w:jc w:val="both"/>
        <w:rPr>
          <w:sz w:val="28"/>
        </w:rPr>
      </w:pPr>
      <w:r>
        <w:rPr>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67B69581">
      <w:pPr>
        <w:pStyle w:val="8"/>
        <w:numPr>
          <w:ilvl w:val="2"/>
          <w:numId w:val="2"/>
        </w:numPr>
        <w:tabs>
          <w:tab w:val="left" w:pos="1785"/>
          <w:tab w:val="left" w:pos="1787"/>
        </w:tabs>
        <w:spacing w:before="0" w:after="0" w:line="264" w:lineRule="auto"/>
        <w:ind w:left="1787" w:right="148" w:hanging="361"/>
        <w:jc w:val="both"/>
        <w:rPr>
          <w:sz w:val="28"/>
        </w:rPr>
      </w:pPr>
      <w:r>
        <w:rPr>
          <w:sz w:val="28"/>
        </w:rPr>
        <w:t>составлять план действий (план реализации намеченного алгоритма</w:t>
      </w:r>
      <w:r>
        <w:rPr>
          <w:spacing w:val="-2"/>
          <w:sz w:val="28"/>
        </w:rPr>
        <w:t xml:space="preserve"> </w:t>
      </w:r>
      <w:r>
        <w:rPr>
          <w:sz w:val="28"/>
        </w:rPr>
        <w:t>решения),</w:t>
      </w:r>
      <w:r>
        <w:rPr>
          <w:spacing w:val="-1"/>
          <w:sz w:val="28"/>
        </w:rPr>
        <w:t xml:space="preserve"> </w:t>
      </w:r>
      <w:r>
        <w:rPr>
          <w:sz w:val="28"/>
        </w:rPr>
        <w:t>корректировать</w:t>
      </w:r>
      <w:r>
        <w:rPr>
          <w:spacing w:val="-5"/>
          <w:sz w:val="28"/>
        </w:rPr>
        <w:t xml:space="preserve"> </w:t>
      </w:r>
      <w:r>
        <w:rPr>
          <w:sz w:val="28"/>
        </w:rPr>
        <w:t>предложенный</w:t>
      </w:r>
      <w:r>
        <w:rPr>
          <w:spacing w:val="-3"/>
          <w:sz w:val="28"/>
        </w:rPr>
        <w:t xml:space="preserve"> </w:t>
      </w:r>
      <w:r>
        <w:rPr>
          <w:sz w:val="28"/>
        </w:rPr>
        <w:t>алгоритм</w:t>
      </w:r>
      <w:r>
        <w:rPr>
          <w:spacing w:val="-2"/>
          <w:sz w:val="28"/>
        </w:rPr>
        <w:t xml:space="preserve"> </w:t>
      </w:r>
      <w:r>
        <w:rPr>
          <w:sz w:val="28"/>
        </w:rPr>
        <w:t>с учётом получения новых знаний об изучаемом объекте;</w:t>
      </w:r>
    </w:p>
    <w:p w14:paraId="3300BC0D">
      <w:pPr>
        <w:pStyle w:val="8"/>
        <w:numPr>
          <w:ilvl w:val="2"/>
          <w:numId w:val="2"/>
        </w:numPr>
        <w:tabs>
          <w:tab w:val="left" w:pos="1786"/>
        </w:tabs>
        <w:spacing w:before="2" w:after="0" w:line="240" w:lineRule="auto"/>
        <w:ind w:left="1786" w:right="0" w:hanging="359"/>
        <w:jc w:val="both"/>
        <w:rPr>
          <w:sz w:val="28"/>
        </w:rPr>
      </w:pPr>
      <w:r>
        <w:rPr>
          <w:sz w:val="28"/>
        </w:rPr>
        <w:t>проводить</w:t>
      </w:r>
      <w:r>
        <w:rPr>
          <w:spacing w:val="-8"/>
          <w:sz w:val="28"/>
        </w:rPr>
        <w:t xml:space="preserve"> </w:t>
      </w:r>
      <w:r>
        <w:rPr>
          <w:sz w:val="28"/>
        </w:rPr>
        <w:t>выбор</w:t>
      </w:r>
      <w:r>
        <w:rPr>
          <w:spacing w:val="-5"/>
          <w:sz w:val="28"/>
        </w:rPr>
        <w:t xml:space="preserve"> </w:t>
      </w:r>
      <w:r>
        <w:rPr>
          <w:sz w:val="28"/>
        </w:rPr>
        <w:t>и</w:t>
      </w:r>
      <w:r>
        <w:rPr>
          <w:spacing w:val="-5"/>
          <w:sz w:val="28"/>
        </w:rPr>
        <w:t xml:space="preserve"> </w:t>
      </w:r>
      <w:r>
        <w:rPr>
          <w:sz w:val="28"/>
        </w:rPr>
        <w:t>брать</w:t>
      </w:r>
      <w:r>
        <w:rPr>
          <w:spacing w:val="-8"/>
          <w:sz w:val="28"/>
        </w:rPr>
        <w:t xml:space="preserve"> </w:t>
      </w:r>
      <w:r>
        <w:rPr>
          <w:sz w:val="28"/>
        </w:rPr>
        <w:t>ответственность</w:t>
      </w:r>
      <w:r>
        <w:rPr>
          <w:spacing w:val="-7"/>
          <w:sz w:val="28"/>
        </w:rPr>
        <w:t xml:space="preserve"> </w:t>
      </w:r>
      <w:r>
        <w:rPr>
          <w:sz w:val="28"/>
        </w:rPr>
        <w:t>за</w:t>
      </w:r>
      <w:r>
        <w:rPr>
          <w:spacing w:val="-3"/>
          <w:sz w:val="28"/>
        </w:rPr>
        <w:t xml:space="preserve"> </w:t>
      </w:r>
      <w:r>
        <w:rPr>
          <w:spacing w:val="-2"/>
          <w:sz w:val="28"/>
        </w:rPr>
        <w:t>решение.</w:t>
      </w:r>
    </w:p>
    <w:p w14:paraId="75181EDF">
      <w:pPr>
        <w:pStyle w:val="3"/>
        <w:spacing w:before="38"/>
        <w:jc w:val="left"/>
      </w:pPr>
      <w:r>
        <w:rPr>
          <w:spacing w:val="-2"/>
        </w:rPr>
        <w:t>Самоконтроль</w:t>
      </w:r>
    </w:p>
    <w:p w14:paraId="3BE00256">
      <w:pPr>
        <w:pStyle w:val="8"/>
        <w:numPr>
          <w:ilvl w:val="2"/>
          <w:numId w:val="2"/>
        </w:numPr>
        <w:tabs>
          <w:tab w:val="left" w:pos="1787"/>
        </w:tabs>
        <w:spacing w:before="24" w:after="0" w:line="240" w:lineRule="auto"/>
        <w:ind w:left="1787" w:right="0" w:hanging="360"/>
        <w:jc w:val="left"/>
        <w:rPr>
          <w:sz w:val="28"/>
        </w:rPr>
      </w:pPr>
      <w:r>
        <w:rPr>
          <w:sz w:val="28"/>
        </w:rPr>
        <w:t>владеть</w:t>
      </w:r>
      <w:r>
        <w:rPr>
          <w:spacing w:val="-12"/>
          <w:sz w:val="28"/>
        </w:rPr>
        <w:t xml:space="preserve"> </w:t>
      </w:r>
      <w:r>
        <w:rPr>
          <w:sz w:val="28"/>
        </w:rPr>
        <w:t>способами</w:t>
      </w:r>
      <w:r>
        <w:rPr>
          <w:spacing w:val="-10"/>
          <w:sz w:val="28"/>
        </w:rPr>
        <w:t xml:space="preserve"> </w:t>
      </w:r>
      <w:r>
        <w:rPr>
          <w:sz w:val="28"/>
        </w:rPr>
        <w:t>самоконтроля,</w:t>
      </w:r>
      <w:r>
        <w:rPr>
          <w:spacing w:val="-7"/>
          <w:sz w:val="28"/>
        </w:rPr>
        <w:t xml:space="preserve"> </w:t>
      </w:r>
      <w:r>
        <w:rPr>
          <w:sz w:val="28"/>
        </w:rPr>
        <w:t>самомотивации</w:t>
      </w:r>
      <w:r>
        <w:rPr>
          <w:spacing w:val="-10"/>
          <w:sz w:val="28"/>
        </w:rPr>
        <w:t xml:space="preserve"> </w:t>
      </w:r>
      <w:r>
        <w:rPr>
          <w:sz w:val="28"/>
        </w:rPr>
        <w:t>и</w:t>
      </w:r>
      <w:r>
        <w:rPr>
          <w:spacing w:val="-10"/>
          <w:sz w:val="28"/>
        </w:rPr>
        <w:t xml:space="preserve"> </w:t>
      </w:r>
      <w:r>
        <w:rPr>
          <w:spacing w:val="-2"/>
          <w:sz w:val="28"/>
        </w:rPr>
        <w:t>рефлексии;</w:t>
      </w:r>
    </w:p>
    <w:p w14:paraId="491A0CC1">
      <w:pPr>
        <w:pStyle w:val="8"/>
        <w:numPr>
          <w:ilvl w:val="2"/>
          <w:numId w:val="2"/>
        </w:numPr>
        <w:tabs>
          <w:tab w:val="left" w:pos="1787"/>
        </w:tabs>
        <w:spacing w:before="33" w:after="0" w:line="240" w:lineRule="auto"/>
        <w:ind w:left="1787" w:right="0" w:hanging="360"/>
        <w:jc w:val="left"/>
        <w:rPr>
          <w:sz w:val="28"/>
        </w:rPr>
      </w:pPr>
      <w:r>
        <w:rPr>
          <w:sz w:val="28"/>
        </w:rPr>
        <w:t>давать</w:t>
      </w:r>
      <w:r>
        <w:rPr>
          <w:spacing w:val="-7"/>
          <w:sz w:val="28"/>
        </w:rPr>
        <w:t xml:space="preserve"> </w:t>
      </w:r>
      <w:r>
        <w:rPr>
          <w:sz w:val="28"/>
        </w:rPr>
        <w:t>оценку</w:t>
      </w:r>
      <w:r>
        <w:rPr>
          <w:spacing w:val="-9"/>
          <w:sz w:val="28"/>
        </w:rPr>
        <w:t xml:space="preserve"> </w:t>
      </w:r>
      <w:r>
        <w:rPr>
          <w:sz w:val="28"/>
        </w:rPr>
        <w:t>ситуации</w:t>
      </w:r>
      <w:r>
        <w:rPr>
          <w:spacing w:val="-5"/>
          <w:sz w:val="28"/>
        </w:rPr>
        <w:t xml:space="preserve"> </w:t>
      </w:r>
      <w:r>
        <w:rPr>
          <w:sz w:val="28"/>
        </w:rPr>
        <w:t>и</w:t>
      </w:r>
      <w:r>
        <w:rPr>
          <w:spacing w:val="-5"/>
          <w:sz w:val="28"/>
        </w:rPr>
        <w:t xml:space="preserve"> </w:t>
      </w:r>
      <w:r>
        <w:rPr>
          <w:sz w:val="28"/>
        </w:rPr>
        <w:t>предлагать</w:t>
      </w:r>
      <w:r>
        <w:rPr>
          <w:spacing w:val="-6"/>
          <w:sz w:val="28"/>
        </w:rPr>
        <w:t xml:space="preserve"> </w:t>
      </w:r>
      <w:r>
        <w:rPr>
          <w:sz w:val="28"/>
        </w:rPr>
        <w:t>план</w:t>
      </w:r>
      <w:r>
        <w:rPr>
          <w:spacing w:val="-5"/>
          <w:sz w:val="28"/>
        </w:rPr>
        <w:t xml:space="preserve"> </w:t>
      </w:r>
      <w:r>
        <w:rPr>
          <w:sz w:val="28"/>
        </w:rPr>
        <w:t>её</w:t>
      </w:r>
      <w:r>
        <w:rPr>
          <w:spacing w:val="-4"/>
          <w:sz w:val="28"/>
        </w:rPr>
        <w:t xml:space="preserve"> </w:t>
      </w:r>
      <w:r>
        <w:rPr>
          <w:spacing w:val="-2"/>
          <w:sz w:val="28"/>
        </w:rPr>
        <w:t>изменения;</w:t>
      </w:r>
    </w:p>
    <w:p w14:paraId="7AB17419">
      <w:pPr>
        <w:pStyle w:val="8"/>
        <w:numPr>
          <w:ilvl w:val="2"/>
          <w:numId w:val="2"/>
        </w:numPr>
        <w:tabs>
          <w:tab w:val="left" w:pos="1785"/>
          <w:tab w:val="left" w:pos="1787"/>
        </w:tabs>
        <w:spacing w:before="33" w:after="0" w:line="264" w:lineRule="auto"/>
        <w:ind w:left="1787" w:right="138" w:hanging="361"/>
        <w:jc w:val="both"/>
        <w:rPr>
          <w:sz w:val="28"/>
        </w:rPr>
      </w:pPr>
      <w:r>
        <w:rPr>
          <w:sz w:val="28"/>
        </w:rPr>
        <w:t>учитывать контекст и предвидеть трудности, которые могут возникнуть при решении учебной задачи, адаптировать</w:t>
      </w:r>
      <w:r>
        <w:rPr>
          <w:spacing w:val="40"/>
          <w:sz w:val="28"/>
        </w:rPr>
        <w:t xml:space="preserve"> </w:t>
      </w:r>
      <w:r>
        <w:rPr>
          <w:sz w:val="28"/>
        </w:rPr>
        <w:t>решение к меняющимся обстоятельствам;</w:t>
      </w:r>
    </w:p>
    <w:p w14:paraId="35B624D8">
      <w:pPr>
        <w:pStyle w:val="8"/>
        <w:spacing w:after="0" w:line="264" w:lineRule="auto"/>
        <w:jc w:val="both"/>
        <w:rPr>
          <w:sz w:val="28"/>
        </w:rPr>
        <w:sectPr>
          <w:pgSz w:w="11910" w:h="16390"/>
          <w:pgMar w:top="1060" w:right="708" w:bottom="280" w:left="1559" w:header="720" w:footer="720" w:gutter="0"/>
          <w:cols w:space="720" w:num="1"/>
        </w:sectPr>
      </w:pPr>
    </w:p>
    <w:p w14:paraId="661F9A87">
      <w:pPr>
        <w:pStyle w:val="8"/>
        <w:numPr>
          <w:ilvl w:val="2"/>
          <w:numId w:val="2"/>
        </w:numPr>
        <w:tabs>
          <w:tab w:val="left" w:pos="1785"/>
          <w:tab w:val="left" w:pos="1787"/>
        </w:tabs>
        <w:spacing w:before="63" w:after="0" w:line="264" w:lineRule="auto"/>
        <w:ind w:left="1787" w:right="146" w:hanging="361"/>
        <w:jc w:val="both"/>
        <w:rPr>
          <w:sz w:val="28"/>
        </w:rPr>
      </w:pPr>
      <w:r>
        <w:rPr>
          <w:sz w:val="28"/>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2E30F0B7">
      <w:pPr>
        <w:pStyle w:val="8"/>
        <w:numPr>
          <w:ilvl w:val="2"/>
          <w:numId w:val="2"/>
        </w:numPr>
        <w:tabs>
          <w:tab w:val="left" w:pos="1785"/>
          <w:tab w:val="left" w:pos="1787"/>
        </w:tabs>
        <w:spacing w:before="4" w:after="0" w:line="264" w:lineRule="auto"/>
        <w:ind w:left="1787" w:right="144" w:hanging="361"/>
        <w:jc w:val="both"/>
        <w:rPr>
          <w:sz w:val="28"/>
        </w:rPr>
      </w:pPr>
      <w:r>
        <w:rPr>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69AEF200">
      <w:pPr>
        <w:pStyle w:val="8"/>
        <w:numPr>
          <w:ilvl w:val="2"/>
          <w:numId w:val="2"/>
        </w:numPr>
        <w:tabs>
          <w:tab w:val="left" w:pos="1786"/>
        </w:tabs>
        <w:spacing w:before="0" w:after="0" w:line="321" w:lineRule="exact"/>
        <w:ind w:left="1786" w:right="0" w:hanging="359"/>
        <w:jc w:val="both"/>
        <w:rPr>
          <w:sz w:val="28"/>
        </w:rPr>
      </w:pPr>
      <w:r>
        <w:rPr>
          <w:sz w:val="28"/>
        </w:rPr>
        <w:t>оценивать</w:t>
      </w:r>
      <w:r>
        <w:rPr>
          <w:spacing w:val="-11"/>
          <w:sz w:val="28"/>
        </w:rPr>
        <w:t xml:space="preserve"> </w:t>
      </w:r>
      <w:r>
        <w:rPr>
          <w:sz w:val="28"/>
        </w:rPr>
        <w:t>соответствие</w:t>
      </w:r>
      <w:r>
        <w:rPr>
          <w:spacing w:val="-9"/>
          <w:sz w:val="28"/>
        </w:rPr>
        <w:t xml:space="preserve"> </w:t>
      </w:r>
      <w:r>
        <w:rPr>
          <w:sz w:val="28"/>
        </w:rPr>
        <w:t>результата</w:t>
      </w:r>
      <w:r>
        <w:rPr>
          <w:spacing w:val="-8"/>
          <w:sz w:val="28"/>
        </w:rPr>
        <w:t xml:space="preserve"> </w:t>
      </w:r>
      <w:r>
        <w:rPr>
          <w:sz w:val="28"/>
        </w:rPr>
        <w:t>цели</w:t>
      </w:r>
      <w:r>
        <w:rPr>
          <w:spacing w:val="-9"/>
          <w:sz w:val="28"/>
        </w:rPr>
        <w:t xml:space="preserve"> </w:t>
      </w:r>
      <w:r>
        <w:rPr>
          <w:sz w:val="28"/>
        </w:rPr>
        <w:t>и</w:t>
      </w:r>
      <w:r>
        <w:rPr>
          <w:spacing w:val="-9"/>
          <w:sz w:val="28"/>
        </w:rPr>
        <w:t xml:space="preserve"> </w:t>
      </w:r>
      <w:r>
        <w:rPr>
          <w:spacing w:val="-2"/>
          <w:sz w:val="28"/>
        </w:rPr>
        <w:t>условиям.</w:t>
      </w:r>
    </w:p>
    <w:p w14:paraId="20E0E250">
      <w:pPr>
        <w:pStyle w:val="3"/>
        <w:spacing w:before="38"/>
      </w:pPr>
      <w:r>
        <w:rPr>
          <w:spacing w:val="-2"/>
        </w:rPr>
        <w:t>Эмоциональный</w:t>
      </w:r>
      <w:r>
        <w:rPr>
          <w:spacing w:val="6"/>
        </w:rPr>
        <w:t xml:space="preserve"> </w:t>
      </w:r>
      <w:r>
        <w:rPr>
          <w:spacing w:val="-2"/>
        </w:rPr>
        <w:t>интеллект</w:t>
      </w:r>
    </w:p>
    <w:p w14:paraId="05305B48">
      <w:pPr>
        <w:pStyle w:val="8"/>
        <w:numPr>
          <w:ilvl w:val="2"/>
          <w:numId w:val="2"/>
        </w:numPr>
        <w:tabs>
          <w:tab w:val="left" w:pos="1785"/>
          <w:tab w:val="left" w:pos="1787"/>
        </w:tabs>
        <w:spacing w:before="28" w:after="0" w:line="261" w:lineRule="auto"/>
        <w:ind w:left="1787" w:right="144" w:hanging="361"/>
        <w:jc w:val="both"/>
        <w:rPr>
          <w:sz w:val="28"/>
        </w:rPr>
      </w:pPr>
      <w:r>
        <w:rPr>
          <w:sz w:val="28"/>
        </w:rPr>
        <w:t>различать, называть и управлять собственными эмоциями и эмоциями других;</w:t>
      </w:r>
    </w:p>
    <w:p w14:paraId="3F3089C5">
      <w:pPr>
        <w:pStyle w:val="8"/>
        <w:numPr>
          <w:ilvl w:val="2"/>
          <w:numId w:val="2"/>
        </w:numPr>
        <w:tabs>
          <w:tab w:val="left" w:pos="1786"/>
        </w:tabs>
        <w:spacing w:before="4" w:after="0" w:line="240" w:lineRule="auto"/>
        <w:ind w:left="1786" w:right="0" w:hanging="359"/>
        <w:jc w:val="both"/>
        <w:rPr>
          <w:sz w:val="28"/>
        </w:rPr>
      </w:pPr>
      <w:r>
        <w:rPr>
          <w:sz w:val="28"/>
        </w:rPr>
        <w:t>выявлять</w:t>
      </w:r>
      <w:r>
        <w:rPr>
          <w:spacing w:val="-9"/>
          <w:sz w:val="28"/>
        </w:rPr>
        <w:t xml:space="preserve"> </w:t>
      </w:r>
      <w:r>
        <w:rPr>
          <w:sz w:val="28"/>
        </w:rPr>
        <w:t>и</w:t>
      </w:r>
      <w:r>
        <w:rPr>
          <w:spacing w:val="-7"/>
          <w:sz w:val="28"/>
        </w:rPr>
        <w:t xml:space="preserve"> </w:t>
      </w:r>
      <w:r>
        <w:rPr>
          <w:sz w:val="28"/>
        </w:rPr>
        <w:t>анализировать</w:t>
      </w:r>
      <w:r>
        <w:rPr>
          <w:spacing w:val="-6"/>
          <w:sz w:val="28"/>
        </w:rPr>
        <w:t xml:space="preserve"> </w:t>
      </w:r>
      <w:r>
        <w:rPr>
          <w:sz w:val="28"/>
        </w:rPr>
        <w:t>причины</w:t>
      </w:r>
      <w:r>
        <w:rPr>
          <w:spacing w:val="-7"/>
          <w:sz w:val="28"/>
        </w:rPr>
        <w:t xml:space="preserve"> </w:t>
      </w:r>
      <w:r>
        <w:rPr>
          <w:spacing w:val="-2"/>
          <w:sz w:val="28"/>
        </w:rPr>
        <w:t>эмоций;</w:t>
      </w:r>
    </w:p>
    <w:p w14:paraId="7A89A99A">
      <w:pPr>
        <w:pStyle w:val="8"/>
        <w:numPr>
          <w:ilvl w:val="2"/>
          <w:numId w:val="2"/>
        </w:numPr>
        <w:tabs>
          <w:tab w:val="left" w:pos="1785"/>
          <w:tab w:val="left" w:pos="1787"/>
        </w:tabs>
        <w:spacing w:before="33" w:after="0" w:line="264" w:lineRule="auto"/>
        <w:ind w:left="1787" w:right="150" w:hanging="361"/>
        <w:jc w:val="both"/>
        <w:rPr>
          <w:sz w:val="28"/>
        </w:rPr>
      </w:pPr>
      <w:r>
        <w:rPr>
          <w:sz w:val="28"/>
        </w:rPr>
        <w:t>ставить себя на место другого человека, понимать мотивы и намерения другого;</w:t>
      </w:r>
    </w:p>
    <w:p w14:paraId="76382968">
      <w:pPr>
        <w:pStyle w:val="8"/>
        <w:numPr>
          <w:ilvl w:val="2"/>
          <w:numId w:val="2"/>
        </w:numPr>
        <w:tabs>
          <w:tab w:val="left" w:pos="1786"/>
        </w:tabs>
        <w:spacing w:before="0" w:after="0" w:line="320" w:lineRule="exact"/>
        <w:ind w:left="1786" w:right="0" w:hanging="359"/>
        <w:jc w:val="both"/>
        <w:rPr>
          <w:sz w:val="28"/>
        </w:rPr>
      </w:pPr>
      <w:r>
        <w:rPr>
          <w:sz w:val="28"/>
        </w:rPr>
        <w:t>регулировать</w:t>
      </w:r>
      <w:r>
        <w:rPr>
          <w:spacing w:val="-14"/>
          <w:sz w:val="28"/>
        </w:rPr>
        <w:t xml:space="preserve"> </w:t>
      </w:r>
      <w:r>
        <w:rPr>
          <w:sz w:val="28"/>
        </w:rPr>
        <w:t>способ</w:t>
      </w:r>
      <w:r>
        <w:rPr>
          <w:spacing w:val="-9"/>
          <w:sz w:val="28"/>
        </w:rPr>
        <w:t xml:space="preserve"> </w:t>
      </w:r>
      <w:r>
        <w:rPr>
          <w:sz w:val="28"/>
        </w:rPr>
        <w:t>выражения</w:t>
      </w:r>
      <w:r>
        <w:rPr>
          <w:spacing w:val="-10"/>
          <w:sz w:val="28"/>
        </w:rPr>
        <w:t xml:space="preserve"> </w:t>
      </w:r>
      <w:r>
        <w:rPr>
          <w:spacing w:val="-2"/>
          <w:sz w:val="28"/>
        </w:rPr>
        <w:t>эмоций.</w:t>
      </w:r>
    </w:p>
    <w:p w14:paraId="2D9923AE">
      <w:pPr>
        <w:pStyle w:val="3"/>
        <w:spacing w:before="38"/>
      </w:pPr>
      <w:r>
        <w:t>Принимать</w:t>
      </w:r>
      <w:r>
        <w:rPr>
          <w:spacing w:val="-9"/>
        </w:rPr>
        <w:t xml:space="preserve"> </w:t>
      </w:r>
      <w:r>
        <w:t>себя</w:t>
      </w:r>
      <w:r>
        <w:rPr>
          <w:spacing w:val="-8"/>
        </w:rPr>
        <w:t xml:space="preserve"> </w:t>
      </w:r>
      <w:r>
        <w:t>и</w:t>
      </w:r>
      <w:r>
        <w:rPr>
          <w:spacing w:val="-7"/>
        </w:rPr>
        <w:t xml:space="preserve"> </w:t>
      </w:r>
      <w:r>
        <w:rPr>
          <w:spacing w:val="-2"/>
        </w:rPr>
        <w:t>других</w:t>
      </w:r>
    </w:p>
    <w:p w14:paraId="37C7F73C">
      <w:pPr>
        <w:pStyle w:val="8"/>
        <w:numPr>
          <w:ilvl w:val="2"/>
          <w:numId w:val="2"/>
        </w:numPr>
        <w:tabs>
          <w:tab w:val="left" w:pos="1787"/>
          <w:tab w:val="left" w:pos="3255"/>
          <w:tab w:val="left" w:pos="4829"/>
          <w:tab w:val="left" w:pos="5207"/>
          <w:tab w:val="left" w:pos="6440"/>
          <w:tab w:val="left" w:pos="7830"/>
          <w:tab w:val="left" w:pos="8453"/>
        </w:tabs>
        <w:spacing w:before="29" w:after="0" w:line="264" w:lineRule="auto"/>
        <w:ind w:left="1787" w:right="148" w:hanging="361"/>
        <w:jc w:val="left"/>
        <w:rPr>
          <w:sz w:val="28"/>
        </w:rPr>
      </w:pPr>
      <w:r>
        <w:rPr>
          <w:spacing w:val="-2"/>
          <w:sz w:val="28"/>
        </w:rPr>
        <w:t>осознанно</w:t>
      </w:r>
      <w:r>
        <w:rPr>
          <w:sz w:val="28"/>
        </w:rPr>
        <w:tab/>
      </w:r>
      <w:r>
        <w:rPr>
          <w:spacing w:val="-2"/>
          <w:sz w:val="28"/>
        </w:rPr>
        <w:t>относиться</w:t>
      </w:r>
      <w:r>
        <w:rPr>
          <w:sz w:val="28"/>
        </w:rPr>
        <w:tab/>
      </w:r>
      <w:r>
        <w:rPr>
          <w:spacing w:val="-10"/>
          <w:sz w:val="28"/>
        </w:rPr>
        <w:t>к</w:t>
      </w:r>
      <w:r>
        <w:rPr>
          <w:sz w:val="28"/>
        </w:rPr>
        <w:tab/>
      </w:r>
      <w:r>
        <w:rPr>
          <w:spacing w:val="-2"/>
          <w:sz w:val="28"/>
        </w:rPr>
        <w:t>другому</w:t>
      </w:r>
      <w:r>
        <w:rPr>
          <w:sz w:val="28"/>
        </w:rPr>
        <w:tab/>
      </w:r>
      <w:r>
        <w:rPr>
          <w:spacing w:val="-2"/>
          <w:sz w:val="28"/>
        </w:rPr>
        <w:t>человеку,</w:t>
      </w:r>
      <w:r>
        <w:rPr>
          <w:sz w:val="28"/>
        </w:rPr>
        <w:tab/>
      </w:r>
      <w:r>
        <w:rPr>
          <w:spacing w:val="-4"/>
          <w:sz w:val="28"/>
        </w:rPr>
        <w:t>его</w:t>
      </w:r>
      <w:r>
        <w:rPr>
          <w:sz w:val="28"/>
        </w:rPr>
        <w:tab/>
      </w:r>
      <w:r>
        <w:rPr>
          <w:spacing w:val="-2"/>
          <w:sz w:val="28"/>
        </w:rPr>
        <w:t xml:space="preserve">мнению; </w:t>
      </w:r>
      <w:r>
        <w:rPr>
          <w:sz w:val="28"/>
        </w:rPr>
        <w:t>признавать своё право на ошибку и такое же право другого;</w:t>
      </w:r>
    </w:p>
    <w:p w14:paraId="438DEDF9">
      <w:pPr>
        <w:pStyle w:val="8"/>
        <w:numPr>
          <w:ilvl w:val="2"/>
          <w:numId w:val="2"/>
        </w:numPr>
        <w:tabs>
          <w:tab w:val="left" w:pos="1787"/>
        </w:tabs>
        <w:spacing w:before="2" w:after="0" w:line="240" w:lineRule="auto"/>
        <w:ind w:left="1787" w:right="0" w:hanging="360"/>
        <w:jc w:val="left"/>
        <w:rPr>
          <w:sz w:val="28"/>
        </w:rPr>
      </w:pPr>
      <w:r>
        <w:rPr>
          <w:sz w:val="28"/>
        </w:rPr>
        <w:t>принимать</w:t>
      </w:r>
      <w:r>
        <w:rPr>
          <w:spacing w:val="-8"/>
          <w:sz w:val="28"/>
        </w:rPr>
        <w:t xml:space="preserve"> </w:t>
      </w:r>
      <w:r>
        <w:rPr>
          <w:sz w:val="28"/>
        </w:rPr>
        <w:t>себя</w:t>
      </w:r>
      <w:r>
        <w:rPr>
          <w:spacing w:val="-4"/>
          <w:sz w:val="28"/>
        </w:rPr>
        <w:t xml:space="preserve"> </w:t>
      </w:r>
      <w:r>
        <w:rPr>
          <w:sz w:val="28"/>
        </w:rPr>
        <w:t>и</w:t>
      </w:r>
      <w:r>
        <w:rPr>
          <w:spacing w:val="-6"/>
          <w:sz w:val="28"/>
        </w:rPr>
        <w:t xml:space="preserve"> </w:t>
      </w:r>
      <w:r>
        <w:rPr>
          <w:sz w:val="28"/>
        </w:rPr>
        <w:t>других,</w:t>
      </w:r>
      <w:r>
        <w:rPr>
          <w:spacing w:val="-4"/>
          <w:sz w:val="28"/>
        </w:rPr>
        <w:t xml:space="preserve"> </w:t>
      </w:r>
      <w:r>
        <w:rPr>
          <w:sz w:val="28"/>
        </w:rPr>
        <w:t>не</w:t>
      </w:r>
      <w:r>
        <w:rPr>
          <w:spacing w:val="-5"/>
          <w:sz w:val="28"/>
        </w:rPr>
        <w:t xml:space="preserve"> </w:t>
      </w:r>
      <w:r>
        <w:rPr>
          <w:spacing w:val="-2"/>
          <w:sz w:val="28"/>
        </w:rPr>
        <w:t>осуждая;</w:t>
      </w:r>
    </w:p>
    <w:p w14:paraId="3E2B268C">
      <w:pPr>
        <w:pStyle w:val="8"/>
        <w:numPr>
          <w:ilvl w:val="2"/>
          <w:numId w:val="2"/>
        </w:numPr>
        <w:tabs>
          <w:tab w:val="left" w:pos="1787"/>
        </w:tabs>
        <w:spacing w:before="29" w:after="0" w:line="240" w:lineRule="auto"/>
        <w:ind w:left="1787" w:right="0" w:hanging="360"/>
        <w:jc w:val="left"/>
        <w:rPr>
          <w:sz w:val="28"/>
        </w:rPr>
      </w:pPr>
      <w:r>
        <w:rPr>
          <w:sz w:val="28"/>
        </w:rPr>
        <w:t>открытость</w:t>
      </w:r>
      <w:r>
        <w:rPr>
          <w:spacing w:val="-7"/>
          <w:sz w:val="28"/>
        </w:rPr>
        <w:t xml:space="preserve"> </w:t>
      </w:r>
      <w:r>
        <w:rPr>
          <w:sz w:val="28"/>
        </w:rPr>
        <w:t>себе</w:t>
      </w:r>
      <w:r>
        <w:rPr>
          <w:spacing w:val="-4"/>
          <w:sz w:val="28"/>
        </w:rPr>
        <w:t xml:space="preserve"> </w:t>
      </w:r>
      <w:r>
        <w:rPr>
          <w:sz w:val="28"/>
        </w:rPr>
        <w:t>и</w:t>
      </w:r>
      <w:r>
        <w:rPr>
          <w:spacing w:val="-5"/>
          <w:sz w:val="28"/>
        </w:rPr>
        <w:t xml:space="preserve"> </w:t>
      </w:r>
      <w:r>
        <w:rPr>
          <w:spacing w:val="-2"/>
          <w:sz w:val="28"/>
        </w:rPr>
        <w:t>другим;</w:t>
      </w:r>
    </w:p>
    <w:p w14:paraId="692C6720">
      <w:pPr>
        <w:pStyle w:val="8"/>
        <w:numPr>
          <w:ilvl w:val="2"/>
          <w:numId w:val="2"/>
        </w:numPr>
        <w:tabs>
          <w:tab w:val="left" w:pos="1787"/>
        </w:tabs>
        <w:spacing w:before="33" w:after="0" w:line="240" w:lineRule="auto"/>
        <w:ind w:left="1787" w:right="0" w:hanging="360"/>
        <w:jc w:val="left"/>
        <w:rPr>
          <w:sz w:val="28"/>
        </w:rPr>
      </w:pPr>
      <w:r>
        <w:rPr>
          <w:sz w:val="28"/>
        </w:rPr>
        <w:t>осознавать</w:t>
      </w:r>
      <w:r>
        <w:rPr>
          <w:spacing w:val="-14"/>
          <w:sz w:val="28"/>
        </w:rPr>
        <w:t xml:space="preserve"> </w:t>
      </w:r>
      <w:r>
        <w:rPr>
          <w:sz w:val="28"/>
        </w:rPr>
        <w:t>невозможность</w:t>
      </w:r>
      <w:r>
        <w:rPr>
          <w:spacing w:val="-13"/>
          <w:sz w:val="28"/>
        </w:rPr>
        <w:t xml:space="preserve"> </w:t>
      </w:r>
      <w:r>
        <w:rPr>
          <w:sz w:val="28"/>
        </w:rPr>
        <w:t>контролировать</w:t>
      </w:r>
      <w:r>
        <w:rPr>
          <w:spacing w:val="-14"/>
          <w:sz w:val="28"/>
        </w:rPr>
        <w:t xml:space="preserve"> </w:t>
      </w:r>
      <w:r>
        <w:rPr>
          <w:sz w:val="28"/>
        </w:rPr>
        <w:t>всё</w:t>
      </w:r>
      <w:r>
        <w:rPr>
          <w:spacing w:val="-11"/>
          <w:sz w:val="28"/>
        </w:rPr>
        <w:t xml:space="preserve"> </w:t>
      </w:r>
      <w:r>
        <w:rPr>
          <w:spacing w:val="-2"/>
          <w:sz w:val="28"/>
        </w:rPr>
        <w:t>вокруг.</w:t>
      </w:r>
    </w:p>
    <w:p w14:paraId="5248C0CC">
      <w:pPr>
        <w:pStyle w:val="6"/>
        <w:spacing w:before="13"/>
        <w:ind w:left="0" w:firstLine="0"/>
        <w:jc w:val="left"/>
      </w:pPr>
    </w:p>
    <w:p w14:paraId="0233C7A8">
      <w:pPr>
        <w:pStyle w:val="2"/>
        <w:spacing w:before="1"/>
      </w:pPr>
      <w:r>
        <w:t>ПРЕДМЕТНЫЕ</w:t>
      </w:r>
      <w:r>
        <w:rPr>
          <w:spacing w:val="-8"/>
        </w:rPr>
        <w:t xml:space="preserve"> </w:t>
      </w:r>
      <w:r>
        <w:rPr>
          <w:spacing w:val="-2"/>
        </w:rPr>
        <w:t>РЕЗУЛЬТАТЫ</w:t>
      </w:r>
    </w:p>
    <w:p w14:paraId="79E58D99">
      <w:pPr>
        <w:pStyle w:val="6"/>
        <w:spacing w:before="321" w:line="264" w:lineRule="auto"/>
        <w:ind w:right="138"/>
      </w:pPr>
      <w: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w:t>
      </w:r>
      <w:r>
        <w:rPr>
          <w:spacing w:val="-2"/>
        </w:rPr>
        <w:t>познавательной).</w:t>
      </w:r>
    </w:p>
    <w:p w14:paraId="7B9C3109">
      <w:pPr>
        <w:pStyle w:val="6"/>
        <w:spacing w:line="264" w:lineRule="auto"/>
        <w:ind w:right="145"/>
      </w:pPr>
      <w:r>
        <w:t xml:space="preserve">Предметные результаты освоения программы по иностранному (английскому) языку к концу обучения </w:t>
      </w:r>
      <w:r>
        <w:rPr>
          <w:b/>
          <w:i/>
        </w:rPr>
        <w:t>в 5 классе</w:t>
      </w:r>
      <w:r>
        <w:t>:</w:t>
      </w:r>
    </w:p>
    <w:p w14:paraId="46BDB021">
      <w:pPr>
        <w:pStyle w:val="8"/>
        <w:numPr>
          <w:ilvl w:val="0"/>
          <w:numId w:val="3"/>
        </w:numPr>
        <w:tabs>
          <w:tab w:val="left" w:pos="1042"/>
        </w:tabs>
        <w:spacing w:before="1" w:after="0" w:line="240" w:lineRule="auto"/>
        <w:ind w:left="1042" w:right="0" w:hanging="301"/>
        <w:jc w:val="both"/>
        <w:rPr>
          <w:sz w:val="28"/>
        </w:rPr>
      </w:pPr>
      <w:r>
        <w:rPr>
          <w:sz w:val="28"/>
        </w:rPr>
        <w:t>владеть</w:t>
      </w:r>
      <w:r>
        <w:rPr>
          <w:spacing w:val="-12"/>
          <w:sz w:val="28"/>
        </w:rPr>
        <w:t xml:space="preserve"> </w:t>
      </w:r>
      <w:r>
        <w:rPr>
          <w:sz w:val="28"/>
        </w:rPr>
        <w:t>основными</w:t>
      </w:r>
      <w:r>
        <w:rPr>
          <w:spacing w:val="-5"/>
          <w:sz w:val="28"/>
        </w:rPr>
        <w:t xml:space="preserve"> </w:t>
      </w:r>
      <w:r>
        <w:rPr>
          <w:sz w:val="28"/>
        </w:rPr>
        <w:t>видами</w:t>
      </w:r>
      <w:r>
        <w:rPr>
          <w:spacing w:val="-9"/>
          <w:sz w:val="28"/>
        </w:rPr>
        <w:t xml:space="preserve"> </w:t>
      </w:r>
      <w:r>
        <w:rPr>
          <w:sz w:val="28"/>
        </w:rPr>
        <w:t>речевой</w:t>
      </w:r>
      <w:r>
        <w:rPr>
          <w:spacing w:val="-9"/>
          <w:sz w:val="28"/>
        </w:rPr>
        <w:t xml:space="preserve"> </w:t>
      </w:r>
      <w:r>
        <w:rPr>
          <w:spacing w:val="-2"/>
          <w:sz w:val="28"/>
        </w:rPr>
        <w:t>деятельности:</w:t>
      </w:r>
    </w:p>
    <w:p w14:paraId="195BC433">
      <w:pPr>
        <w:pStyle w:val="6"/>
        <w:spacing w:before="33" w:line="264" w:lineRule="auto"/>
        <w:ind w:right="134"/>
      </w:pPr>
      <w: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49433C71">
      <w:pPr>
        <w:pStyle w:val="6"/>
        <w:spacing w:after="0" w:line="264" w:lineRule="auto"/>
        <w:sectPr>
          <w:pgSz w:w="11910" w:h="16390"/>
          <w:pgMar w:top="1060" w:right="708" w:bottom="280" w:left="1559" w:header="720" w:footer="720" w:gutter="0"/>
          <w:cols w:space="720" w:num="1"/>
        </w:sectPr>
      </w:pPr>
    </w:p>
    <w:p w14:paraId="7FE59EC3">
      <w:pPr>
        <w:pStyle w:val="6"/>
        <w:spacing w:before="63" w:line="264" w:lineRule="auto"/>
        <w:ind w:right="139"/>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w:t>
      </w:r>
      <w:r>
        <w:rPr>
          <w:spacing w:val="40"/>
        </w:rPr>
        <w:t xml:space="preserve"> </w:t>
      </w:r>
      <w:r>
        <w:t>(объём – до 6 фраз);</w:t>
      </w:r>
    </w:p>
    <w:p w14:paraId="75499735">
      <w:pPr>
        <w:pStyle w:val="6"/>
        <w:spacing w:before="4" w:line="264" w:lineRule="auto"/>
        <w:ind w:right="135"/>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3776AAB2">
      <w:pPr>
        <w:pStyle w:val="6"/>
        <w:spacing w:line="264" w:lineRule="auto"/>
        <w:ind w:right="141"/>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14:paraId="05851EB8">
      <w:pPr>
        <w:pStyle w:val="6"/>
        <w:spacing w:before="1" w:line="264" w:lineRule="auto"/>
        <w:ind w:right="131"/>
      </w:pPr>
      <w:r>
        <w:t xml:space="preserve">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w:t>
      </w:r>
      <w:r>
        <w:rPr>
          <w:spacing w:val="-2"/>
        </w:rPr>
        <w:t>слов);</w:t>
      </w:r>
    </w:p>
    <w:p w14:paraId="3C47C6E7">
      <w:pPr>
        <w:pStyle w:val="8"/>
        <w:numPr>
          <w:ilvl w:val="0"/>
          <w:numId w:val="3"/>
        </w:numPr>
        <w:tabs>
          <w:tab w:val="left" w:pos="1103"/>
        </w:tabs>
        <w:spacing w:before="0" w:after="0" w:line="264" w:lineRule="auto"/>
        <w:ind w:left="140" w:right="143" w:firstLine="600"/>
        <w:jc w:val="both"/>
        <w:rPr>
          <w:sz w:val="28"/>
        </w:rPr>
      </w:pPr>
      <w:r>
        <w:rPr>
          <w:sz w:val="28"/>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w:t>
      </w:r>
      <w:r>
        <w:rPr>
          <w:spacing w:val="-1"/>
          <w:sz w:val="28"/>
        </w:rPr>
        <w:t xml:space="preserve"> </w:t>
      </w:r>
      <w:r>
        <w:rPr>
          <w:sz w:val="28"/>
        </w:rPr>
        <w:t>соблюдением</w:t>
      </w:r>
      <w:r>
        <w:rPr>
          <w:spacing w:val="-1"/>
          <w:sz w:val="28"/>
        </w:rPr>
        <w:t xml:space="preserve"> </w:t>
      </w:r>
      <w:r>
        <w:rPr>
          <w:sz w:val="28"/>
        </w:rPr>
        <w:t>правил</w:t>
      </w:r>
      <w:r>
        <w:rPr>
          <w:spacing w:val="-1"/>
          <w:sz w:val="28"/>
        </w:rPr>
        <w:t xml:space="preserve"> </w:t>
      </w:r>
      <w:r>
        <w:rPr>
          <w:sz w:val="28"/>
        </w:rPr>
        <w:t>чтения</w:t>
      </w:r>
      <w:r>
        <w:rPr>
          <w:spacing w:val="-1"/>
          <w:sz w:val="28"/>
        </w:rPr>
        <w:t xml:space="preserve"> </w:t>
      </w:r>
      <w:r>
        <w:rPr>
          <w:sz w:val="28"/>
        </w:rPr>
        <w:t>и</w:t>
      </w:r>
      <w:r>
        <w:rPr>
          <w:spacing w:val="-1"/>
          <w:sz w:val="28"/>
        </w:rPr>
        <w:t xml:space="preserve"> </w:t>
      </w:r>
      <w:r>
        <w:rPr>
          <w:sz w:val="28"/>
        </w:rPr>
        <w:t>соответствующей</w:t>
      </w:r>
      <w:r>
        <w:rPr>
          <w:spacing w:val="-1"/>
          <w:sz w:val="28"/>
        </w:rPr>
        <w:t xml:space="preserve"> </w:t>
      </w:r>
      <w:r>
        <w:rPr>
          <w:sz w:val="28"/>
        </w:rPr>
        <w:t>интонацией, демонстрируя понимание содержания текста, читать новые слова согласно основным правилам чтения;</w:t>
      </w:r>
    </w:p>
    <w:p w14:paraId="34E1B056">
      <w:pPr>
        <w:pStyle w:val="6"/>
        <w:spacing w:before="2" w:line="261" w:lineRule="auto"/>
        <w:ind w:right="141"/>
      </w:pPr>
      <w:r>
        <w:t xml:space="preserve">владеть орфографическими навыками: правильно писать изученные </w:t>
      </w:r>
      <w:r>
        <w:rPr>
          <w:spacing w:val="-2"/>
        </w:rPr>
        <w:t>слова;</w:t>
      </w:r>
    </w:p>
    <w:p w14:paraId="4E174931">
      <w:pPr>
        <w:pStyle w:val="6"/>
        <w:spacing w:after="0" w:line="261" w:lineRule="auto"/>
        <w:sectPr>
          <w:pgSz w:w="11910" w:h="16390"/>
          <w:pgMar w:top="1060" w:right="708" w:bottom="280" w:left="1559" w:header="720" w:footer="720" w:gutter="0"/>
          <w:cols w:space="720" w:num="1"/>
        </w:sectPr>
      </w:pPr>
    </w:p>
    <w:p w14:paraId="6690A92E">
      <w:pPr>
        <w:pStyle w:val="6"/>
        <w:spacing w:before="63" w:line="264" w:lineRule="auto"/>
        <w:ind w:right="148"/>
      </w:pPr>
      <w:r>
        <w:t>владеть пунктуационными навыками: использовать точку, вопросительный и восклицательный знаки в конце предложения, запятую</w:t>
      </w:r>
      <w:r>
        <w:rPr>
          <w:spacing w:val="40"/>
        </w:rPr>
        <w:t xml:space="preserve"> </w:t>
      </w:r>
      <w:r>
        <w:t>при перечислении и обращении, апостроф, пунктуационно правильно оформлять электронное сообщение личного характера;</w:t>
      </w:r>
    </w:p>
    <w:p w14:paraId="639B6783">
      <w:pPr>
        <w:pStyle w:val="8"/>
        <w:numPr>
          <w:ilvl w:val="0"/>
          <w:numId w:val="3"/>
        </w:numPr>
        <w:tabs>
          <w:tab w:val="left" w:pos="1099"/>
        </w:tabs>
        <w:spacing w:before="0" w:after="0" w:line="264" w:lineRule="auto"/>
        <w:ind w:left="140" w:right="139" w:firstLine="600"/>
        <w:jc w:val="both"/>
        <w:rPr>
          <w:sz w:val="28"/>
        </w:rPr>
      </w:pPr>
      <w:r>
        <w:rPr>
          <w:sz w:val="28"/>
        </w:rP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w:t>
      </w:r>
      <w:r>
        <w:rPr>
          <w:spacing w:val="40"/>
          <w:sz w:val="28"/>
        </w:rPr>
        <w:t xml:space="preserve"> </w:t>
      </w:r>
      <w:r>
        <w:rPr>
          <w:sz w:val="28"/>
        </w:rPr>
        <w:t xml:space="preserve">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w:t>
      </w:r>
      <w:r>
        <w:rPr>
          <w:spacing w:val="-2"/>
          <w:sz w:val="28"/>
        </w:rPr>
        <w:t>сочетаемости;</w:t>
      </w:r>
    </w:p>
    <w:p w14:paraId="4B5F033F">
      <w:pPr>
        <w:pStyle w:val="6"/>
        <w:spacing w:before="3" w:line="264" w:lineRule="auto"/>
        <w:ind w:right="142"/>
      </w:pPr>
      <w: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 ful, -ian/-an, наречия с суффиксом -ly, имена прилагательные, имена существительные и наречия с отрицательным префиксом un-;</w:t>
      </w:r>
    </w:p>
    <w:p w14:paraId="1D6F02A6">
      <w:pPr>
        <w:pStyle w:val="6"/>
        <w:spacing w:before="1" w:line="264" w:lineRule="auto"/>
        <w:ind w:right="149"/>
      </w:pPr>
      <w:r>
        <w:t>распознавать и употреблять в устной и письменной речи изученные синонимы и интернациональные слова;</w:t>
      </w:r>
    </w:p>
    <w:p w14:paraId="111E9AAD">
      <w:pPr>
        <w:pStyle w:val="8"/>
        <w:numPr>
          <w:ilvl w:val="0"/>
          <w:numId w:val="3"/>
        </w:numPr>
        <w:tabs>
          <w:tab w:val="left" w:pos="1084"/>
        </w:tabs>
        <w:spacing w:before="0" w:after="0" w:line="264" w:lineRule="auto"/>
        <w:ind w:left="140" w:right="149" w:firstLine="600"/>
        <w:jc w:val="both"/>
        <w:rPr>
          <w:sz w:val="28"/>
        </w:rPr>
      </w:pPr>
      <w:r>
        <w:rPr>
          <w:sz w:val="28"/>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52534655">
      <w:pPr>
        <w:pStyle w:val="6"/>
        <w:spacing w:before="1"/>
        <w:ind w:left="741" w:firstLine="0"/>
      </w:pPr>
      <w:r>
        <w:t>распознавать</w:t>
      </w:r>
      <w:r>
        <w:rPr>
          <w:spacing w:val="-9"/>
        </w:rPr>
        <w:t xml:space="preserve"> </w:t>
      </w:r>
      <w:r>
        <w:t>и</w:t>
      </w:r>
      <w:r>
        <w:rPr>
          <w:spacing w:val="-7"/>
        </w:rPr>
        <w:t xml:space="preserve"> </w:t>
      </w:r>
      <w:r>
        <w:t>употреблять</w:t>
      </w:r>
      <w:r>
        <w:rPr>
          <w:spacing w:val="-9"/>
        </w:rPr>
        <w:t xml:space="preserve"> </w:t>
      </w:r>
      <w:r>
        <w:t>в</w:t>
      </w:r>
      <w:r>
        <w:rPr>
          <w:spacing w:val="-4"/>
        </w:rPr>
        <w:t xml:space="preserve"> </w:t>
      </w:r>
      <w:r>
        <w:t>устной</w:t>
      </w:r>
      <w:r>
        <w:rPr>
          <w:spacing w:val="-7"/>
        </w:rPr>
        <w:t xml:space="preserve"> </w:t>
      </w:r>
      <w:r>
        <w:t>и</w:t>
      </w:r>
      <w:r>
        <w:rPr>
          <w:spacing w:val="-7"/>
        </w:rPr>
        <w:t xml:space="preserve"> </w:t>
      </w:r>
      <w:r>
        <w:t>письменной</w:t>
      </w:r>
      <w:r>
        <w:rPr>
          <w:spacing w:val="-7"/>
        </w:rPr>
        <w:t xml:space="preserve"> </w:t>
      </w:r>
      <w:r>
        <w:rPr>
          <w:spacing w:val="-2"/>
        </w:rPr>
        <w:t>речи:</w:t>
      </w:r>
    </w:p>
    <w:p w14:paraId="021AF833">
      <w:pPr>
        <w:pStyle w:val="6"/>
        <w:spacing w:before="33" w:line="261" w:lineRule="auto"/>
        <w:ind w:right="150"/>
      </w:pPr>
      <w:r>
        <w:t>предложения с несколькими обстоятельствами, следующими в определённом порядке;</w:t>
      </w:r>
    </w:p>
    <w:p w14:paraId="1591248B">
      <w:pPr>
        <w:pStyle w:val="6"/>
        <w:spacing w:before="4" w:line="264" w:lineRule="auto"/>
        <w:ind w:right="148"/>
      </w:pPr>
      <w:r>
        <w:t>вопросительные предложения (альтернативный и разделительный вопросы в Present/Past/Future Simple Tense);</w:t>
      </w:r>
    </w:p>
    <w:p w14:paraId="44A2CF46">
      <w:pPr>
        <w:pStyle w:val="6"/>
        <w:spacing w:before="2" w:line="264" w:lineRule="auto"/>
        <w:ind w:right="138"/>
      </w:pPr>
      <w: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14:paraId="6A45BF6D">
      <w:pPr>
        <w:pStyle w:val="6"/>
        <w:spacing w:line="264" w:lineRule="auto"/>
        <w:ind w:right="145"/>
      </w:pPr>
      <w:r>
        <w:t>имена существительные во множественном числе, в том числе имена существительные, имеющие форму только множественного числа;</w:t>
      </w:r>
    </w:p>
    <w:p w14:paraId="07A2F96B">
      <w:pPr>
        <w:pStyle w:val="6"/>
        <w:spacing w:before="1" w:line="261" w:lineRule="auto"/>
        <w:ind w:right="148"/>
      </w:pPr>
      <w:r>
        <w:t xml:space="preserve">имена существительные с причастиями настоящего и прошедшего </w:t>
      </w:r>
      <w:r>
        <w:rPr>
          <w:spacing w:val="-2"/>
        </w:rPr>
        <w:t>времени;</w:t>
      </w:r>
    </w:p>
    <w:p w14:paraId="5F719B52">
      <w:pPr>
        <w:pStyle w:val="6"/>
        <w:spacing w:before="4" w:line="264" w:lineRule="auto"/>
        <w:ind w:right="152"/>
      </w:pPr>
      <w:r>
        <w:t>наречия в положительной, сравнительной и превосходной степенях, образованные по правилу, и исключения;</w:t>
      </w:r>
    </w:p>
    <w:p w14:paraId="640E3AA9">
      <w:pPr>
        <w:pStyle w:val="8"/>
        <w:numPr>
          <w:ilvl w:val="0"/>
          <w:numId w:val="3"/>
        </w:numPr>
        <w:tabs>
          <w:tab w:val="left" w:pos="1042"/>
        </w:tabs>
        <w:spacing w:before="2" w:after="0" w:line="240" w:lineRule="auto"/>
        <w:ind w:left="1042" w:right="0" w:hanging="301"/>
        <w:jc w:val="both"/>
        <w:rPr>
          <w:sz w:val="28"/>
        </w:rPr>
      </w:pPr>
      <w:r>
        <w:rPr>
          <w:sz w:val="28"/>
        </w:rPr>
        <w:t>владеть</w:t>
      </w:r>
      <w:r>
        <w:rPr>
          <w:spacing w:val="-11"/>
          <w:sz w:val="28"/>
        </w:rPr>
        <w:t xml:space="preserve"> </w:t>
      </w:r>
      <w:r>
        <w:rPr>
          <w:sz w:val="28"/>
        </w:rPr>
        <w:t>социокультурными</w:t>
      </w:r>
      <w:r>
        <w:rPr>
          <w:spacing w:val="-9"/>
          <w:sz w:val="28"/>
        </w:rPr>
        <w:t xml:space="preserve"> </w:t>
      </w:r>
      <w:r>
        <w:rPr>
          <w:sz w:val="28"/>
        </w:rPr>
        <w:t>знаниями</w:t>
      </w:r>
      <w:r>
        <w:rPr>
          <w:spacing w:val="-5"/>
          <w:sz w:val="28"/>
        </w:rPr>
        <w:t xml:space="preserve"> </w:t>
      </w:r>
      <w:r>
        <w:rPr>
          <w:sz w:val="28"/>
        </w:rPr>
        <w:t>и</w:t>
      </w:r>
      <w:r>
        <w:rPr>
          <w:spacing w:val="-9"/>
          <w:sz w:val="28"/>
        </w:rPr>
        <w:t xml:space="preserve"> </w:t>
      </w:r>
      <w:r>
        <w:rPr>
          <w:spacing w:val="-2"/>
          <w:sz w:val="28"/>
        </w:rPr>
        <w:t>умениями:</w:t>
      </w:r>
    </w:p>
    <w:p w14:paraId="0D666C1A">
      <w:pPr>
        <w:pStyle w:val="6"/>
        <w:spacing w:before="34" w:line="264" w:lineRule="auto"/>
        <w:ind w:right="147"/>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545F73A9">
      <w:pPr>
        <w:pStyle w:val="6"/>
        <w:spacing w:after="0" w:line="264" w:lineRule="auto"/>
        <w:sectPr>
          <w:pgSz w:w="11910" w:h="16390"/>
          <w:pgMar w:top="1060" w:right="708" w:bottom="280" w:left="1559" w:header="720" w:footer="720" w:gutter="0"/>
          <w:cols w:space="720" w:num="1"/>
        </w:sectPr>
      </w:pPr>
    </w:p>
    <w:p w14:paraId="36497D0B">
      <w:pPr>
        <w:pStyle w:val="6"/>
        <w:spacing w:before="63" w:line="264" w:lineRule="auto"/>
        <w:ind w:right="139"/>
      </w:pPr>
      <w: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4332B308">
      <w:pPr>
        <w:pStyle w:val="6"/>
        <w:spacing w:before="4" w:line="261" w:lineRule="auto"/>
        <w:ind w:right="147"/>
      </w:pPr>
      <w:r>
        <w:t>правильно оформлять адрес, писать фамилии и имена (свои, родственников и друзей) на английском языке (в анкете, формуляре);</w:t>
      </w:r>
    </w:p>
    <w:p w14:paraId="2584C88D">
      <w:pPr>
        <w:pStyle w:val="6"/>
        <w:spacing w:before="4" w:line="264" w:lineRule="auto"/>
        <w:ind w:right="150"/>
      </w:pPr>
      <w:r>
        <w:t>обладать базовыми знаниями о социокультурном портрете родной страны и страны (стран) изучаемого языка;</w:t>
      </w:r>
    </w:p>
    <w:p w14:paraId="0A88CAC7">
      <w:pPr>
        <w:pStyle w:val="6"/>
        <w:spacing w:before="2"/>
        <w:ind w:left="741" w:firstLine="0"/>
      </w:pPr>
      <w:r>
        <w:t>кратко</w:t>
      </w:r>
      <w:r>
        <w:rPr>
          <w:spacing w:val="-8"/>
        </w:rPr>
        <w:t xml:space="preserve"> </w:t>
      </w:r>
      <w:r>
        <w:t>представлять</w:t>
      </w:r>
      <w:r>
        <w:rPr>
          <w:spacing w:val="-9"/>
        </w:rPr>
        <w:t xml:space="preserve"> </w:t>
      </w:r>
      <w:r>
        <w:t>Россию</w:t>
      </w:r>
      <w:r>
        <w:rPr>
          <w:spacing w:val="-9"/>
        </w:rPr>
        <w:t xml:space="preserve"> </w:t>
      </w:r>
      <w:r>
        <w:t>и</w:t>
      </w:r>
      <w:r>
        <w:rPr>
          <w:spacing w:val="-8"/>
        </w:rPr>
        <w:t xml:space="preserve"> </w:t>
      </w:r>
      <w:r>
        <w:t>страны</w:t>
      </w:r>
      <w:r>
        <w:rPr>
          <w:spacing w:val="-7"/>
        </w:rPr>
        <w:t xml:space="preserve"> </w:t>
      </w:r>
      <w:r>
        <w:t>(стран)</w:t>
      </w:r>
      <w:r>
        <w:rPr>
          <w:spacing w:val="-9"/>
        </w:rPr>
        <w:t xml:space="preserve"> </w:t>
      </w:r>
      <w:r>
        <w:t>изучаемого</w:t>
      </w:r>
      <w:r>
        <w:rPr>
          <w:spacing w:val="-7"/>
        </w:rPr>
        <w:t xml:space="preserve"> </w:t>
      </w:r>
      <w:r>
        <w:rPr>
          <w:spacing w:val="-2"/>
        </w:rPr>
        <w:t>языка;</w:t>
      </w:r>
    </w:p>
    <w:p w14:paraId="08DE3F31">
      <w:pPr>
        <w:pStyle w:val="8"/>
        <w:numPr>
          <w:ilvl w:val="0"/>
          <w:numId w:val="3"/>
        </w:numPr>
        <w:tabs>
          <w:tab w:val="left" w:pos="1132"/>
        </w:tabs>
        <w:spacing w:before="34" w:after="0" w:line="264" w:lineRule="auto"/>
        <w:ind w:left="140" w:right="145" w:firstLine="600"/>
        <w:jc w:val="both"/>
        <w:rPr>
          <w:sz w:val="28"/>
        </w:rPr>
      </w:pPr>
      <w:r>
        <w:rPr>
          <w:sz w:val="28"/>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7EABFD7A">
      <w:pPr>
        <w:pStyle w:val="8"/>
        <w:numPr>
          <w:ilvl w:val="0"/>
          <w:numId w:val="3"/>
        </w:numPr>
        <w:tabs>
          <w:tab w:val="left" w:pos="1180"/>
        </w:tabs>
        <w:spacing w:before="0" w:after="0" w:line="264" w:lineRule="auto"/>
        <w:ind w:left="140" w:right="141" w:firstLine="600"/>
        <w:jc w:val="both"/>
        <w:rPr>
          <w:sz w:val="28"/>
        </w:rPr>
      </w:pPr>
      <w:r>
        <w:rPr>
          <w:sz w:val="28"/>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143923F0">
      <w:pPr>
        <w:pStyle w:val="8"/>
        <w:numPr>
          <w:ilvl w:val="0"/>
          <w:numId w:val="3"/>
        </w:numPr>
        <w:tabs>
          <w:tab w:val="left" w:pos="1161"/>
        </w:tabs>
        <w:spacing w:before="0" w:after="0" w:line="264" w:lineRule="auto"/>
        <w:ind w:left="140" w:right="144" w:firstLine="600"/>
        <w:jc w:val="both"/>
        <w:rPr>
          <w:sz w:val="28"/>
        </w:rPr>
      </w:pPr>
      <w:r>
        <w:rPr>
          <w:sz w:val="28"/>
        </w:rPr>
        <w:t>использовать иноязычные словари и справочники, в том числе информационно-справочные системы в электронной форме.</w:t>
      </w:r>
    </w:p>
    <w:p w14:paraId="0502C992">
      <w:pPr>
        <w:pStyle w:val="6"/>
        <w:spacing w:line="264" w:lineRule="auto"/>
        <w:ind w:right="145"/>
        <w:rPr>
          <w:b/>
          <w:i/>
        </w:rPr>
      </w:pPr>
      <w:r>
        <w:t xml:space="preserve">Предметные результаты освоения программы по иностранному (английскому) языку к концу обучения </w:t>
      </w:r>
      <w:r>
        <w:rPr>
          <w:b/>
          <w:i/>
        </w:rPr>
        <w:t>в 6 классе:</w:t>
      </w:r>
    </w:p>
    <w:p w14:paraId="6A4B0ABD">
      <w:pPr>
        <w:pStyle w:val="8"/>
        <w:numPr>
          <w:ilvl w:val="0"/>
          <w:numId w:val="4"/>
        </w:numPr>
        <w:tabs>
          <w:tab w:val="left" w:pos="1042"/>
        </w:tabs>
        <w:spacing w:before="0" w:after="0" w:line="240" w:lineRule="auto"/>
        <w:ind w:left="1042" w:right="0" w:hanging="301"/>
        <w:jc w:val="both"/>
        <w:rPr>
          <w:sz w:val="28"/>
        </w:rPr>
      </w:pPr>
      <w:r>
        <w:rPr>
          <w:sz w:val="28"/>
        </w:rPr>
        <w:t>владеть</w:t>
      </w:r>
      <w:r>
        <w:rPr>
          <w:spacing w:val="-12"/>
          <w:sz w:val="28"/>
        </w:rPr>
        <w:t xml:space="preserve"> </w:t>
      </w:r>
      <w:r>
        <w:rPr>
          <w:sz w:val="28"/>
        </w:rPr>
        <w:t>основными</w:t>
      </w:r>
      <w:r>
        <w:rPr>
          <w:spacing w:val="-5"/>
          <w:sz w:val="28"/>
        </w:rPr>
        <w:t xml:space="preserve"> </w:t>
      </w:r>
      <w:r>
        <w:rPr>
          <w:sz w:val="28"/>
        </w:rPr>
        <w:t>видами</w:t>
      </w:r>
      <w:r>
        <w:rPr>
          <w:spacing w:val="-9"/>
          <w:sz w:val="28"/>
        </w:rPr>
        <w:t xml:space="preserve"> </w:t>
      </w:r>
      <w:r>
        <w:rPr>
          <w:sz w:val="28"/>
        </w:rPr>
        <w:t>речевой</w:t>
      </w:r>
      <w:r>
        <w:rPr>
          <w:spacing w:val="-9"/>
          <w:sz w:val="28"/>
        </w:rPr>
        <w:t xml:space="preserve"> </w:t>
      </w:r>
      <w:r>
        <w:rPr>
          <w:spacing w:val="-2"/>
          <w:sz w:val="28"/>
        </w:rPr>
        <w:t>деятельности:</w:t>
      </w:r>
    </w:p>
    <w:p w14:paraId="5A3F3D0C">
      <w:pPr>
        <w:pStyle w:val="6"/>
        <w:spacing w:before="32" w:line="264" w:lineRule="auto"/>
        <w:ind w:right="145"/>
      </w:pPr>
      <w: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1103D905">
      <w:pPr>
        <w:pStyle w:val="6"/>
        <w:spacing w:line="264" w:lineRule="auto"/>
        <w:ind w:right="139"/>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w:t>
      </w:r>
      <w:r>
        <w:rPr>
          <w:spacing w:val="40"/>
        </w:rPr>
        <w:t xml:space="preserve"> </w:t>
      </w:r>
      <w:r>
        <w:t>(объём – 7–8 фраз);</w:t>
      </w:r>
    </w:p>
    <w:p w14:paraId="7B2B7833">
      <w:pPr>
        <w:pStyle w:val="6"/>
        <w:spacing w:line="264" w:lineRule="auto"/>
        <w:ind w:right="142"/>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w:t>
      </w:r>
      <w:r>
        <w:rPr>
          <w:spacing w:val="71"/>
          <w:w w:val="150"/>
        </w:rPr>
        <w:t xml:space="preserve">  </w:t>
      </w:r>
      <w:r>
        <w:t>коммуникативной</w:t>
      </w:r>
      <w:r>
        <w:rPr>
          <w:spacing w:val="72"/>
          <w:w w:val="150"/>
        </w:rPr>
        <w:t xml:space="preserve">  </w:t>
      </w:r>
      <w:r>
        <w:t>задачи:</w:t>
      </w:r>
      <w:r>
        <w:rPr>
          <w:spacing w:val="69"/>
          <w:w w:val="150"/>
        </w:rPr>
        <w:t xml:space="preserve">  </w:t>
      </w:r>
      <w:r>
        <w:t>с</w:t>
      </w:r>
      <w:r>
        <w:rPr>
          <w:spacing w:val="72"/>
          <w:w w:val="150"/>
        </w:rPr>
        <w:t xml:space="preserve">  </w:t>
      </w:r>
      <w:r>
        <w:t>пониманием</w:t>
      </w:r>
      <w:r>
        <w:rPr>
          <w:spacing w:val="72"/>
          <w:w w:val="150"/>
        </w:rPr>
        <w:t xml:space="preserve">  </w:t>
      </w:r>
      <w:r>
        <w:rPr>
          <w:spacing w:val="-2"/>
        </w:rPr>
        <w:t>основного</w:t>
      </w:r>
    </w:p>
    <w:p w14:paraId="5042A45D">
      <w:pPr>
        <w:pStyle w:val="6"/>
        <w:spacing w:after="0" w:line="264" w:lineRule="auto"/>
        <w:sectPr>
          <w:pgSz w:w="11910" w:h="16390"/>
          <w:pgMar w:top="1060" w:right="708" w:bottom="280" w:left="1559" w:header="720" w:footer="720" w:gutter="0"/>
          <w:cols w:space="720" w:num="1"/>
        </w:sectPr>
      </w:pPr>
    </w:p>
    <w:p w14:paraId="4AAB23CF">
      <w:pPr>
        <w:pStyle w:val="6"/>
        <w:spacing w:before="63" w:line="264" w:lineRule="auto"/>
        <w:ind w:right="153" w:firstLine="0"/>
      </w:pPr>
      <w:r>
        <w:t>содержания, с пониманием запрашиваемой информации (время звучания текста (текстов) для аудирования – до 1,5 минут);</w:t>
      </w:r>
    </w:p>
    <w:p w14:paraId="22D7E742">
      <w:pPr>
        <w:pStyle w:val="6"/>
        <w:spacing w:before="3" w:line="264" w:lineRule="auto"/>
        <w:ind w:right="144"/>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14:paraId="7FAFB266">
      <w:pPr>
        <w:pStyle w:val="6"/>
        <w:spacing w:line="264" w:lineRule="auto"/>
        <w:ind w:right="144"/>
      </w:pPr>
      <w:r>
        <w:t>письменная речь: заполнять анкеты и формуляры в соответствии с нормами</w:t>
      </w:r>
      <w:r>
        <w:rPr>
          <w:spacing w:val="-5"/>
        </w:rPr>
        <w:t xml:space="preserve"> </w:t>
      </w:r>
      <w:r>
        <w:t>речевого</w:t>
      </w:r>
      <w:r>
        <w:rPr>
          <w:spacing w:val="-5"/>
        </w:rPr>
        <w:t xml:space="preserve"> </w:t>
      </w:r>
      <w:r>
        <w:t>этикета,</w:t>
      </w:r>
      <w:r>
        <w:rPr>
          <w:spacing w:val="-2"/>
        </w:rPr>
        <w:t xml:space="preserve"> </w:t>
      </w:r>
      <w:r>
        <w:t>принятыми в</w:t>
      </w:r>
      <w:r>
        <w:rPr>
          <w:spacing w:val="-2"/>
        </w:rPr>
        <w:t xml:space="preserve"> </w:t>
      </w:r>
      <w:r>
        <w:t>стране</w:t>
      </w:r>
      <w:r>
        <w:rPr>
          <w:spacing w:val="-4"/>
        </w:rPr>
        <w:t xml:space="preserve"> </w:t>
      </w:r>
      <w:r>
        <w:t>(странах)</w:t>
      </w:r>
      <w:r>
        <w:rPr>
          <w:spacing w:val="-6"/>
        </w:rPr>
        <w:t xml:space="preserve"> </w:t>
      </w:r>
      <w:r>
        <w:t>изучаемого</w:t>
      </w:r>
      <w:r>
        <w:rPr>
          <w:spacing w:val="-5"/>
        </w:rPr>
        <w:t xml:space="preserve"> </w:t>
      </w:r>
      <w:r>
        <w:t>языка,</w:t>
      </w:r>
      <w:r>
        <w:rPr>
          <w:spacing w:val="-2"/>
        </w:rPr>
        <w:t xml:space="preserve"> </w:t>
      </w:r>
      <w:r>
        <w:t>с указанием личной информации, писать электронное сообщение личного характера, соблюдая речевой</w:t>
      </w:r>
      <w:r>
        <w:rPr>
          <w:spacing w:val="-1"/>
        </w:rPr>
        <w:t xml:space="preserve"> </w:t>
      </w:r>
      <w:r>
        <w:t>этикет, принятый</w:t>
      </w:r>
      <w:r>
        <w:rPr>
          <w:spacing w:val="-1"/>
        </w:rPr>
        <w:t xml:space="preserve"> </w:t>
      </w:r>
      <w:r>
        <w:t>в</w:t>
      </w:r>
      <w:r>
        <w:rPr>
          <w:spacing w:val="-3"/>
        </w:rPr>
        <w:t xml:space="preserve"> </w:t>
      </w:r>
      <w:r>
        <w:t>стране (странах)</w:t>
      </w:r>
      <w:r>
        <w:rPr>
          <w:spacing w:val="-2"/>
        </w:rPr>
        <w:t xml:space="preserve"> </w:t>
      </w:r>
      <w:r>
        <w:t>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2163AB5B">
      <w:pPr>
        <w:pStyle w:val="8"/>
        <w:numPr>
          <w:ilvl w:val="0"/>
          <w:numId w:val="4"/>
        </w:numPr>
        <w:tabs>
          <w:tab w:val="left" w:pos="1103"/>
        </w:tabs>
        <w:spacing w:before="2" w:after="0" w:line="264" w:lineRule="auto"/>
        <w:ind w:left="140" w:right="143" w:firstLine="600"/>
        <w:jc w:val="both"/>
        <w:rPr>
          <w:sz w:val="28"/>
        </w:rPr>
      </w:pPr>
      <w:r>
        <w:rPr>
          <w:sz w:val="28"/>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w:t>
      </w:r>
      <w:r>
        <w:rPr>
          <w:spacing w:val="-1"/>
          <w:sz w:val="28"/>
        </w:rPr>
        <w:t xml:space="preserve"> </w:t>
      </w:r>
      <w:r>
        <w:rPr>
          <w:sz w:val="28"/>
        </w:rPr>
        <w:t>соблюдением</w:t>
      </w:r>
      <w:r>
        <w:rPr>
          <w:spacing w:val="-1"/>
          <w:sz w:val="28"/>
        </w:rPr>
        <w:t xml:space="preserve"> </w:t>
      </w:r>
      <w:r>
        <w:rPr>
          <w:sz w:val="28"/>
        </w:rPr>
        <w:t>правил</w:t>
      </w:r>
      <w:r>
        <w:rPr>
          <w:spacing w:val="-1"/>
          <w:sz w:val="28"/>
        </w:rPr>
        <w:t xml:space="preserve"> </w:t>
      </w:r>
      <w:r>
        <w:rPr>
          <w:sz w:val="28"/>
        </w:rPr>
        <w:t>чтения</w:t>
      </w:r>
      <w:r>
        <w:rPr>
          <w:spacing w:val="-1"/>
          <w:sz w:val="28"/>
        </w:rPr>
        <w:t xml:space="preserve"> </w:t>
      </w:r>
      <w:r>
        <w:rPr>
          <w:sz w:val="28"/>
        </w:rPr>
        <w:t>и</w:t>
      </w:r>
      <w:r>
        <w:rPr>
          <w:spacing w:val="-1"/>
          <w:sz w:val="28"/>
        </w:rPr>
        <w:t xml:space="preserve"> </w:t>
      </w:r>
      <w:r>
        <w:rPr>
          <w:sz w:val="28"/>
        </w:rPr>
        <w:t>соответствующей</w:t>
      </w:r>
      <w:r>
        <w:rPr>
          <w:spacing w:val="-1"/>
          <w:sz w:val="28"/>
        </w:rPr>
        <w:t xml:space="preserve"> </w:t>
      </w:r>
      <w:r>
        <w:rPr>
          <w:sz w:val="28"/>
        </w:rPr>
        <w:t>интонацией, демонстрируя понимание содержания текста, читать новые слова согласно основным правилам чтения;</w:t>
      </w:r>
    </w:p>
    <w:p w14:paraId="22FF3A78">
      <w:pPr>
        <w:pStyle w:val="6"/>
        <w:spacing w:before="1" w:line="261" w:lineRule="auto"/>
        <w:ind w:right="143"/>
      </w:pPr>
      <w:r>
        <w:t xml:space="preserve">владеть орфографическими навыками: правильно писать изученные </w:t>
      </w:r>
      <w:r>
        <w:rPr>
          <w:spacing w:val="-2"/>
        </w:rPr>
        <w:t>слова;</w:t>
      </w:r>
    </w:p>
    <w:p w14:paraId="2BED5DD0">
      <w:pPr>
        <w:pStyle w:val="6"/>
        <w:spacing w:before="4" w:line="264" w:lineRule="auto"/>
        <w:ind w:right="148"/>
      </w:pPr>
      <w:r>
        <w:t>владеть пунктуационными навыками: использовать точку, вопросительный и восклицательный знаки в конце предложения, запятую</w:t>
      </w:r>
      <w:r>
        <w:rPr>
          <w:spacing w:val="40"/>
        </w:rPr>
        <w:t xml:space="preserve"> </w:t>
      </w:r>
      <w:r>
        <w:t>при перечислении и обращении, апостроф, пунктуационно правильно оформлять электронное сообщение личного характера;</w:t>
      </w:r>
    </w:p>
    <w:p w14:paraId="61988693">
      <w:pPr>
        <w:pStyle w:val="8"/>
        <w:numPr>
          <w:ilvl w:val="0"/>
          <w:numId w:val="4"/>
        </w:numPr>
        <w:tabs>
          <w:tab w:val="left" w:pos="1099"/>
        </w:tabs>
        <w:spacing w:before="0" w:after="0" w:line="264" w:lineRule="auto"/>
        <w:ind w:left="140" w:right="136" w:firstLine="600"/>
        <w:jc w:val="both"/>
        <w:rPr>
          <w:sz w:val="28"/>
        </w:rPr>
      </w:pPr>
      <w:r>
        <w:rPr>
          <w:sz w:val="28"/>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w:t>
      </w:r>
      <w:r>
        <w:rPr>
          <w:spacing w:val="40"/>
          <w:sz w:val="28"/>
        </w:rPr>
        <w:t xml:space="preserve"> </w:t>
      </w:r>
      <w:r>
        <w:rPr>
          <w:sz w:val="28"/>
        </w:rPr>
        <w:t>лексических</w:t>
      </w:r>
      <w:r>
        <w:rPr>
          <w:spacing w:val="-5"/>
          <w:sz w:val="28"/>
        </w:rPr>
        <w:t xml:space="preserve"> </w:t>
      </w:r>
      <w:r>
        <w:rPr>
          <w:sz w:val="28"/>
        </w:rPr>
        <w:t>единиц, освоенных</w:t>
      </w:r>
      <w:r>
        <w:rPr>
          <w:spacing w:val="-5"/>
          <w:sz w:val="28"/>
        </w:rPr>
        <w:t xml:space="preserve"> </w:t>
      </w:r>
      <w:r>
        <w:rPr>
          <w:sz w:val="28"/>
        </w:rPr>
        <w:t>ранее), обслуживающих ситуации общения в рамках тематического содержания, с соблюдением существующей нормы лексической сочетаемости;</w:t>
      </w:r>
    </w:p>
    <w:p w14:paraId="7673A7A1">
      <w:pPr>
        <w:pStyle w:val="8"/>
        <w:spacing w:after="0" w:line="264" w:lineRule="auto"/>
        <w:jc w:val="both"/>
        <w:rPr>
          <w:sz w:val="28"/>
        </w:rPr>
        <w:sectPr>
          <w:pgSz w:w="11910" w:h="16390"/>
          <w:pgMar w:top="1060" w:right="708" w:bottom="280" w:left="1559" w:header="720" w:footer="720" w:gutter="0"/>
          <w:cols w:space="720" w:num="1"/>
        </w:sectPr>
      </w:pPr>
    </w:p>
    <w:p w14:paraId="2AE3C09F">
      <w:pPr>
        <w:pStyle w:val="6"/>
        <w:spacing w:before="63" w:line="264" w:lineRule="auto"/>
        <w:ind w:right="138"/>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 ing, -less, -ive, -al;</w:t>
      </w:r>
    </w:p>
    <w:p w14:paraId="2F921F85">
      <w:pPr>
        <w:pStyle w:val="6"/>
        <w:spacing w:line="264" w:lineRule="auto"/>
        <w:ind w:right="151"/>
      </w:pPr>
      <w:r>
        <w:t>распознавать и употреблять в устной и письменной речи изученные синонимы, антонимы и интернациональные слова;</w:t>
      </w:r>
    </w:p>
    <w:p w14:paraId="459CF10B">
      <w:pPr>
        <w:pStyle w:val="6"/>
        <w:spacing w:before="2" w:line="264" w:lineRule="auto"/>
        <w:ind w:right="152"/>
      </w:pPr>
      <w:r>
        <w:t>распознавать и употреблять в устной и письменной речи различные средства связи для обеспечения целостности высказывания;</w:t>
      </w:r>
    </w:p>
    <w:p w14:paraId="4211A326">
      <w:pPr>
        <w:pStyle w:val="8"/>
        <w:numPr>
          <w:ilvl w:val="0"/>
          <w:numId w:val="4"/>
        </w:numPr>
        <w:tabs>
          <w:tab w:val="left" w:pos="1084"/>
        </w:tabs>
        <w:spacing w:before="3" w:after="0" w:line="264" w:lineRule="auto"/>
        <w:ind w:left="140" w:right="149" w:firstLine="600"/>
        <w:jc w:val="both"/>
        <w:rPr>
          <w:sz w:val="28"/>
        </w:rPr>
      </w:pPr>
      <w:r>
        <w:rPr>
          <w:sz w:val="28"/>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11C34BE6">
      <w:pPr>
        <w:pStyle w:val="6"/>
        <w:spacing w:line="264" w:lineRule="auto"/>
        <w:ind w:left="741" w:firstLine="0"/>
        <w:jc w:val="left"/>
      </w:pPr>
      <w:r>
        <w:t>распознавать и употреблять в устной и письменной речи: сложноподчинённые</w:t>
      </w:r>
      <w:r>
        <w:rPr>
          <w:spacing w:val="-5"/>
        </w:rPr>
        <w:t xml:space="preserve"> </w:t>
      </w:r>
      <w:r>
        <w:t>предложения</w:t>
      </w:r>
      <w:r>
        <w:rPr>
          <w:spacing w:val="-5"/>
        </w:rPr>
        <w:t xml:space="preserve"> </w:t>
      </w:r>
      <w:r>
        <w:t>с</w:t>
      </w:r>
      <w:r>
        <w:rPr>
          <w:spacing w:val="-5"/>
        </w:rPr>
        <w:t xml:space="preserve"> </w:t>
      </w:r>
      <w:r>
        <w:t>придаточными</w:t>
      </w:r>
      <w:r>
        <w:rPr>
          <w:spacing w:val="-6"/>
        </w:rPr>
        <w:t xml:space="preserve"> </w:t>
      </w:r>
      <w:r>
        <w:t>определительными</w:t>
      </w:r>
      <w:r>
        <w:rPr>
          <w:spacing w:val="-6"/>
        </w:rPr>
        <w:t xml:space="preserve"> </w:t>
      </w:r>
      <w:r>
        <w:t>с</w:t>
      </w:r>
    </w:p>
    <w:p w14:paraId="0B22C1B7">
      <w:pPr>
        <w:pStyle w:val="6"/>
        <w:spacing w:line="320" w:lineRule="exact"/>
        <w:ind w:firstLine="0"/>
        <w:jc w:val="left"/>
      </w:pPr>
      <w:r>
        <w:t>союзными</w:t>
      </w:r>
      <w:r>
        <w:rPr>
          <w:spacing w:val="-10"/>
        </w:rPr>
        <w:t xml:space="preserve"> </w:t>
      </w:r>
      <w:r>
        <w:t>словами</w:t>
      </w:r>
      <w:r>
        <w:rPr>
          <w:spacing w:val="-6"/>
        </w:rPr>
        <w:t xml:space="preserve"> </w:t>
      </w:r>
      <w:r>
        <w:t>who,</w:t>
      </w:r>
      <w:r>
        <w:rPr>
          <w:spacing w:val="-6"/>
        </w:rPr>
        <w:t xml:space="preserve"> </w:t>
      </w:r>
      <w:r>
        <w:t>which,</w:t>
      </w:r>
      <w:r>
        <w:rPr>
          <w:spacing w:val="-7"/>
        </w:rPr>
        <w:t xml:space="preserve"> </w:t>
      </w:r>
      <w:r>
        <w:rPr>
          <w:spacing w:val="-4"/>
        </w:rPr>
        <w:t>that;</w:t>
      </w:r>
    </w:p>
    <w:p w14:paraId="0561744A">
      <w:pPr>
        <w:pStyle w:val="6"/>
        <w:spacing w:before="31" w:line="264" w:lineRule="auto"/>
        <w:jc w:val="left"/>
      </w:pPr>
      <w:r>
        <w:t>сложноподчинённые предложения с придаточными времени с союзами for, since;</w:t>
      </w:r>
    </w:p>
    <w:p w14:paraId="56E78149">
      <w:pPr>
        <w:pStyle w:val="6"/>
        <w:spacing w:before="3"/>
        <w:ind w:left="741" w:firstLine="0"/>
        <w:jc w:val="left"/>
      </w:pPr>
      <w:r>
        <w:t>предложения</w:t>
      </w:r>
      <w:r>
        <w:rPr>
          <w:spacing w:val="-4"/>
        </w:rPr>
        <w:t xml:space="preserve"> </w:t>
      </w:r>
      <w:r>
        <w:t>с</w:t>
      </w:r>
      <w:r>
        <w:rPr>
          <w:spacing w:val="-3"/>
        </w:rPr>
        <w:t xml:space="preserve"> </w:t>
      </w:r>
      <w:r>
        <w:t>конструкциями as</w:t>
      </w:r>
      <w:r>
        <w:rPr>
          <w:spacing w:val="-1"/>
        </w:rPr>
        <w:t xml:space="preserve"> </w:t>
      </w:r>
      <w:r>
        <w:t>…</w:t>
      </w:r>
      <w:r>
        <w:rPr>
          <w:spacing w:val="-3"/>
        </w:rPr>
        <w:t xml:space="preserve"> </w:t>
      </w:r>
      <w:r>
        <w:t>as,</w:t>
      </w:r>
      <w:r>
        <w:rPr>
          <w:spacing w:val="-11"/>
        </w:rPr>
        <w:t xml:space="preserve"> </w:t>
      </w:r>
      <w:r>
        <w:t>not</w:t>
      </w:r>
      <w:r>
        <w:rPr>
          <w:spacing w:val="-4"/>
        </w:rPr>
        <w:t xml:space="preserve"> </w:t>
      </w:r>
      <w:r>
        <w:t>so</w:t>
      </w:r>
      <w:r>
        <w:rPr>
          <w:spacing w:val="-3"/>
        </w:rPr>
        <w:t xml:space="preserve"> </w:t>
      </w:r>
      <w:r>
        <w:t>…</w:t>
      </w:r>
      <w:r>
        <w:rPr>
          <w:spacing w:val="-3"/>
        </w:rPr>
        <w:t xml:space="preserve"> </w:t>
      </w:r>
      <w:r>
        <w:rPr>
          <w:spacing w:val="-5"/>
        </w:rPr>
        <w:t>as;</w:t>
      </w:r>
    </w:p>
    <w:p w14:paraId="164D4338">
      <w:pPr>
        <w:pStyle w:val="6"/>
        <w:tabs>
          <w:tab w:val="left" w:pos="2031"/>
          <w:tab w:val="left" w:pos="2492"/>
          <w:tab w:val="left" w:pos="4708"/>
          <w:tab w:val="left" w:pos="5950"/>
          <w:tab w:val="left" w:pos="8277"/>
          <w:tab w:val="left" w:pos="9360"/>
        </w:tabs>
        <w:spacing w:before="33" w:line="261" w:lineRule="auto"/>
        <w:ind w:right="142"/>
        <w:jc w:val="left"/>
      </w:pPr>
      <w:r>
        <w:rPr>
          <w:spacing w:val="-2"/>
        </w:rPr>
        <w:t>глаголы</w:t>
      </w:r>
      <w:r>
        <w:tab/>
      </w:r>
      <w:r>
        <w:rPr>
          <w:spacing w:val="-10"/>
        </w:rPr>
        <w:t>в</w:t>
      </w:r>
      <w:r>
        <w:tab/>
      </w:r>
      <w:r>
        <w:rPr>
          <w:spacing w:val="-2"/>
        </w:rPr>
        <w:t>видовременных</w:t>
      </w:r>
      <w:r>
        <w:tab/>
      </w:r>
      <w:r>
        <w:rPr>
          <w:spacing w:val="-2"/>
        </w:rPr>
        <w:t>формах</w:t>
      </w:r>
      <w:r>
        <w:tab/>
      </w:r>
      <w:r>
        <w:rPr>
          <w:spacing w:val="-2"/>
        </w:rPr>
        <w:t>действительного</w:t>
      </w:r>
      <w:r>
        <w:tab/>
      </w:r>
      <w:r>
        <w:rPr>
          <w:spacing w:val="-2"/>
        </w:rPr>
        <w:t>залога</w:t>
      </w:r>
      <w:r>
        <w:tab/>
      </w:r>
      <w:r>
        <w:rPr>
          <w:spacing w:val="-10"/>
        </w:rPr>
        <w:t xml:space="preserve">в </w:t>
      </w:r>
      <w:r>
        <w:t>изъявительном наклонении в Present/Past Continuous Tense;</w:t>
      </w:r>
    </w:p>
    <w:p w14:paraId="240A5C3E">
      <w:pPr>
        <w:pStyle w:val="6"/>
        <w:tabs>
          <w:tab w:val="left" w:pos="1436"/>
          <w:tab w:val="left" w:pos="2362"/>
          <w:tab w:val="left" w:pos="4646"/>
          <w:tab w:val="left" w:pos="6564"/>
          <w:tab w:val="left" w:pos="7840"/>
        </w:tabs>
        <w:spacing w:before="4" w:line="264" w:lineRule="auto"/>
        <w:ind w:right="146"/>
        <w:jc w:val="left"/>
      </w:pPr>
      <w:r>
        <w:rPr>
          <w:spacing w:val="-4"/>
        </w:rPr>
        <w:t>все</w:t>
      </w:r>
      <w:r>
        <w:tab/>
      </w:r>
      <w:r>
        <w:rPr>
          <w:spacing w:val="-4"/>
        </w:rPr>
        <w:t>типы</w:t>
      </w:r>
      <w:r>
        <w:tab/>
      </w:r>
      <w:r>
        <w:rPr>
          <w:spacing w:val="-2"/>
        </w:rPr>
        <w:t>вопросительных</w:t>
      </w:r>
      <w:r>
        <w:tab/>
      </w:r>
      <w:r>
        <w:rPr>
          <w:spacing w:val="-2"/>
        </w:rPr>
        <w:t>предложений</w:t>
      </w:r>
      <w:r>
        <w:tab/>
      </w:r>
      <w:r>
        <w:rPr>
          <w:spacing w:val="-2"/>
        </w:rPr>
        <w:t>(общий,</w:t>
      </w:r>
      <w:r>
        <w:tab/>
      </w:r>
      <w:r>
        <w:rPr>
          <w:spacing w:val="-2"/>
        </w:rPr>
        <w:t xml:space="preserve">специальный, </w:t>
      </w:r>
      <w:r>
        <w:t>альтернативный, разделительный вопросы) в Present/ Past Continuous Tense;</w:t>
      </w:r>
    </w:p>
    <w:p w14:paraId="68FD7FE6">
      <w:pPr>
        <w:pStyle w:val="6"/>
        <w:spacing w:before="2" w:line="264" w:lineRule="auto"/>
        <w:jc w:val="left"/>
      </w:pPr>
      <w:r>
        <w:t>модальные глаголы и их эквиваленты (can/be able to, must/ have to, may, should, need);</w:t>
      </w:r>
    </w:p>
    <w:p w14:paraId="3CF775AD">
      <w:pPr>
        <w:pStyle w:val="6"/>
        <w:spacing w:line="320" w:lineRule="exact"/>
        <w:ind w:left="741" w:firstLine="0"/>
        <w:jc w:val="left"/>
      </w:pPr>
      <w:r>
        <w:t>cлова,</w:t>
      </w:r>
      <w:r>
        <w:rPr>
          <w:spacing w:val="-9"/>
        </w:rPr>
        <w:t xml:space="preserve"> </w:t>
      </w:r>
      <w:r>
        <w:t>выражающие</w:t>
      </w:r>
      <w:r>
        <w:rPr>
          <w:spacing w:val="-10"/>
        </w:rPr>
        <w:t xml:space="preserve"> </w:t>
      </w:r>
      <w:r>
        <w:t>количество</w:t>
      </w:r>
      <w:r>
        <w:rPr>
          <w:spacing w:val="-10"/>
        </w:rPr>
        <w:t xml:space="preserve"> </w:t>
      </w:r>
      <w:r>
        <w:t>(little/a</w:t>
      </w:r>
      <w:r>
        <w:rPr>
          <w:spacing w:val="-6"/>
        </w:rPr>
        <w:t xml:space="preserve"> </w:t>
      </w:r>
      <w:r>
        <w:t>little,</w:t>
      </w:r>
      <w:r>
        <w:rPr>
          <w:spacing w:val="-9"/>
        </w:rPr>
        <w:t xml:space="preserve"> </w:t>
      </w:r>
      <w:r>
        <w:t>few/a</w:t>
      </w:r>
      <w:r>
        <w:rPr>
          <w:spacing w:val="-9"/>
        </w:rPr>
        <w:t xml:space="preserve"> </w:t>
      </w:r>
      <w:r>
        <w:rPr>
          <w:spacing w:val="-2"/>
        </w:rPr>
        <w:t>few);</w:t>
      </w:r>
    </w:p>
    <w:p w14:paraId="27890F29">
      <w:pPr>
        <w:pStyle w:val="6"/>
        <w:spacing w:before="33" w:line="264" w:lineRule="auto"/>
        <w:ind w:right="142"/>
      </w:pPr>
      <w:r>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14:paraId="3D278869">
      <w:pPr>
        <w:pStyle w:val="6"/>
        <w:ind w:left="741" w:firstLine="0"/>
      </w:pPr>
      <w:r>
        <w:t>числительные</w:t>
      </w:r>
      <w:r>
        <w:rPr>
          <w:spacing w:val="-6"/>
        </w:rPr>
        <w:t xml:space="preserve"> </w:t>
      </w:r>
      <w:r>
        <w:t>для</w:t>
      </w:r>
      <w:r>
        <w:rPr>
          <w:spacing w:val="-5"/>
        </w:rPr>
        <w:t xml:space="preserve"> </w:t>
      </w:r>
      <w:r>
        <w:t>обозначения</w:t>
      </w:r>
      <w:r>
        <w:rPr>
          <w:spacing w:val="-6"/>
        </w:rPr>
        <w:t xml:space="preserve"> </w:t>
      </w:r>
      <w:r>
        <w:t>дат</w:t>
      </w:r>
      <w:r>
        <w:rPr>
          <w:spacing w:val="-7"/>
        </w:rPr>
        <w:t xml:space="preserve"> </w:t>
      </w:r>
      <w:r>
        <w:t>и</w:t>
      </w:r>
      <w:r>
        <w:rPr>
          <w:spacing w:val="-7"/>
        </w:rPr>
        <w:t xml:space="preserve"> </w:t>
      </w:r>
      <w:r>
        <w:t>больших</w:t>
      </w:r>
      <w:r>
        <w:rPr>
          <w:spacing w:val="-10"/>
        </w:rPr>
        <w:t xml:space="preserve"> </w:t>
      </w:r>
      <w:r>
        <w:t>чисел</w:t>
      </w:r>
      <w:r>
        <w:rPr>
          <w:spacing w:val="-6"/>
        </w:rPr>
        <w:t xml:space="preserve"> </w:t>
      </w:r>
      <w:r>
        <w:t>(100–</w:t>
      </w:r>
      <w:r>
        <w:rPr>
          <w:spacing w:val="-2"/>
        </w:rPr>
        <w:t>1000);</w:t>
      </w:r>
    </w:p>
    <w:p w14:paraId="64DEF4B4">
      <w:pPr>
        <w:pStyle w:val="8"/>
        <w:numPr>
          <w:ilvl w:val="0"/>
          <w:numId w:val="4"/>
        </w:numPr>
        <w:tabs>
          <w:tab w:val="left" w:pos="1042"/>
        </w:tabs>
        <w:spacing w:before="33" w:after="0" w:line="240" w:lineRule="auto"/>
        <w:ind w:left="1042" w:right="0" w:hanging="301"/>
        <w:jc w:val="both"/>
        <w:rPr>
          <w:sz w:val="28"/>
        </w:rPr>
      </w:pPr>
      <w:r>
        <w:rPr>
          <w:sz w:val="28"/>
        </w:rPr>
        <w:t>владеть</w:t>
      </w:r>
      <w:r>
        <w:rPr>
          <w:spacing w:val="-11"/>
          <w:sz w:val="28"/>
        </w:rPr>
        <w:t xml:space="preserve"> </w:t>
      </w:r>
      <w:r>
        <w:rPr>
          <w:sz w:val="28"/>
        </w:rPr>
        <w:t>социокультурными</w:t>
      </w:r>
      <w:r>
        <w:rPr>
          <w:spacing w:val="-9"/>
          <w:sz w:val="28"/>
        </w:rPr>
        <w:t xml:space="preserve"> </w:t>
      </w:r>
      <w:r>
        <w:rPr>
          <w:sz w:val="28"/>
        </w:rPr>
        <w:t>знаниями</w:t>
      </w:r>
      <w:r>
        <w:rPr>
          <w:spacing w:val="-5"/>
          <w:sz w:val="28"/>
        </w:rPr>
        <w:t xml:space="preserve"> </w:t>
      </w:r>
      <w:r>
        <w:rPr>
          <w:sz w:val="28"/>
        </w:rPr>
        <w:t>и</w:t>
      </w:r>
      <w:r>
        <w:rPr>
          <w:spacing w:val="-9"/>
          <w:sz w:val="28"/>
        </w:rPr>
        <w:t xml:space="preserve"> </w:t>
      </w:r>
      <w:r>
        <w:rPr>
          <w:spacing w:val="-2"/>
          <w:sz w:val="28"/>
        </w:rPr>
        <w:t>умениями:</w:t>
      </w:r>
    </w:p>
    <w:p w14:paraId="4E011464">
      <w:pPr>
        <w:pStyle w:val="6"/>
        <w:spacing w:before="34" w:line="264" w:lineRule="auto"/>
        <w:ind w:right="142"/>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11C744E7">
      <w:pPr>
        <w:pStyle w:val="6"/>
        <w:spacing w:line="264" w:lineRule="auto"/>
        <w:ind w:right="146"/>
      </w:pPr>
      <w: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1AB1627B">
      <w:pPr>
        <w:pStyle w:val="6"/>
        <w:spacing w:before="1" w:line="261" w:lineRule="auto"/>
        <w:ind w:right="150"/>
      </w:pPr>
      <w:r>
        <w:t>обладать базовыми знаниями о социокультурном портрете родной страны и страны (стран) изучаемого языка;</w:t>
      </w:r>
    </w:p>
    <w:p w14:paraId="67775AFD">
      <w:pPr>
        <w:pStyle w:val="6"/>
        <w:spacing w:before="5"/>
        <w:ind w:left="741" w:firstLine="0"/>
      </w:pPr>
      <w:r>
        <w:t>кратко</w:t>
      </w:r>
      <w:r>
        <w:rPr>
          <w:spacing w:val="-8"/>
        </w:rPr>
        <w:t xml:space="preserve"> </w:t>
      </w:r>
      <w:r>
        <w:t>представлять</w:t>
      </w:r>
      <w:r>
        <w:rPr>
          <w:spacing w:val="-10"/>
        </w:rPr>
        <w:t xml:space="preserve"> </w:t>
      </w:r>
      <w:r>
        <w:t>Россию</w:t>
      </w:r>
      <w:r>
        <w:rPr>
          <w:spacing w:val="-9"/>
        </w:rPr>
        <w:t xml:space="preserve"> </w:t>
      </w:r>
      <w:r>
        <w:t>и</w:t>
      </w:r>
      <w:r>
        <w:rPr>
          <w:spacing w:val="-7"/>
        </w:rPr>
        <w:t xml:space="preserve"> </w:t>
      </w:r>
      <w:r>
        <w:t>страну</w:t>
      </w:r>
      <w:r>
        <w:rPr>
          <w:spacing w:val="-8"/>
        </w:rPr>
        <w:t xml:space="preserve"> </w:t>
      </w:r>
      <w:r>
        <w:t>(страны)</w:t>
      </w:r>
      <w:r>
        <w:rPr>
          <w:spacing w:val="-9"/>
        </w:rPr>
        <w:t xml:space="preserve"> </w:t>
      </w:r>
      <w:r>
        <w:t>изучаемого</w:t>
      </w:r>
      <w:r>
        <w:rPr>
          <w:spacing w:val="-8"/>
        </w:rPr>
        <w:t xml:space="preserve"> </w:t>
      </w:r>
      <w:r>
        <w:rPr>
          <w:spacing w:val="-2"/>
        </w:rPr>
        <w:t>языка;</w:t>
      </w:r>
    </w:p>
    <w:p w14:paraId="0CBC19FB">
      <w:pPr>
        <w:pStyle w:val="6"/>
        <w:spacing w:after="0"/>
        <w:sectPr>
          <w:pgSz w:w="11910" w:h="16390"/>
          <w:pgMar w:top="1060" w:right="708" w:bottom="280" w:left="1559" w:header="720" w:footer="720" w:gutter="0"/>
          <w:cols w:space="720" w:num="1"/>
        </w:sectPr>
      </w:pPr>
    </w:p>
    <w:p w14:paraId="3FB3BE96">
      <w:pPr>
        <w:pStyle w:val="8"/>
        <w:numPr>
          <w:ilvl w:val="0"/>
          <w:numId w:val="4"/>
        </w:numPr>
        <w:tabs>
          <w:tab w:val="left" w:pos="1132"/>
        </w:tabs>
        <w:spacing w:before="63" w:after="0" w:line="264" w:lineRule="auto"/>
        <w:ind w:left="140" w:right="148" w:firstLine="600"/>
        <w:jc w:val="both"/>
        <w:rPr>
          <w:sz w:val="28"/>
        </w:rPr>
      </w:pPr>
      <w:r>
        <w:rPr>
          <w:sz w:val="28"/>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C426191">
      <w:pPr>
        <w:pStyle w:val="8"/>
        <w:numPr>
          <w:ilvl w:val="0"/>
          <w:numId w:val="4"/>
        </w:numPr>
        <w:tabs>
          <w:tab w:val="left" w:pos="1180"/>
        </w:tabs>
        <w:spacing w:before="1" w:after="0" w:line="264" w:lineRule="auto"/>
        <w:ind w:left="140" w:right="138" w:firstLine="600"/>
        <w:jc w:val="both"/>
        <w:rPr>
          <w:sz w:val="28"/>
        </w:rPr>
      </w:pPr>
      <w:r>
        <w:rPr>
          <w:sz w:val="28"/>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104E5DE2">
      <w:pPr>
        <w:pStyle w:val="8"/>
        <w:numPr>
          <w:ilvl w:val="0"/>
          <w:numId w:val="4"/>
        </w:numPr>
        <w:tabs>
          <w:tab w:val="left" w:pos="1161"/>
        </w:tabs>
        <w:spacing w:before="0" w:after="0" w:line="264" w:lineRule="auto"/>
        <w:ind w:left="140" w:right="144" w:firstLine="600"/>
        <w:jc w:val="both"/>
        <w:rPr>
          <w:sz w:val="28"/>
        </w:rPr>
      </w:pPr>
      <w:r>
        <w:rPr>
          <w:sz w:val="28"/>
        </w:rPr>
        <w:t>использовать иноязычные словари и справочники, в том числе информационно-справочные системы в электронной форме;</w:t>
      </w:r>
    </w:p>
    <w:p w14:paraId="4C440D94">
      <w:pPr>
        <w:pStyle w:val="8"/>
        <w:numPr>
          <w:ilvl w:val="0"/>
          <w:numId w:val="4"/>
        </w:numPr>
        <w:tabs>
          <w:tab w:val="left" w:pos="1166"/>
        </w:tabs>
        <w:spacing w:before="2" w:after="0" w:line="264" w:lineRule="auto"/>
        <w:ind w:left="140" w:right="151" w:firstLine="600"/>
        <w:jc w:val="both"/>
        <w:rPr>
          <w:sz w:val="28"/>
        </w:rPr>
      </w:pPr>
      <w:r>
        <w:rPr>
          <w:sz w:val="28"/>
        </w:rPr>
        <w:t>достигать взаимопонимания в процессе устного и письменного общения с носителями иностранного языка, с людьми другой культуры;</w:t>
      </w:r>
    </w:p>
    <w:p w14:paraId="551426AB">
      <w:pPr>
        <w:pStyle w:val="8"/>
        <w:numPr>
          <w:ilvl w:val="0"/>
          <w:numId w:val="4"/>
        </w:numPr>
        <w:tabs>
          <w:tab w:val="left" w:pos="1239"/>
        </w:tabs>
        <w:spacing w:before="0" w:after="0" w:line="264" w:lineRule="auto"/>
        <w:ind w:left="140" w:right="146" w:firstLine="600"/>
        <w:jc w:val="both"/>
        <w:rPr>
          <w:sz w:val="28"/>
        </w:rPr>
      </w:pPr>
      <w:r>
        <w:rPr>
          <w:sz w:val="28"/>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71CC4B30">
      <w:pPr>
        <w:pStyle w:val="6"/>
        <w:spacing w:before="1" w:line="264" w:lineRule="auto"/>
        <w:ind w:right="145"/>
        <w:rPr>
          <w:b/>
          <w:i/>
        </w:rPr>
      </w:pPr>
      <w:r>
        <w:t xml:space="preserve">Предметные результаты освоения программы по иностранному (английскому) языку к концу обучения </w:t>
      </w:r>
      <w:r>
        <w:rPr>
          <w:b/>
          <w:i/>
        </w:rPr>
        <w:t>в 7 классе:</w:t>
      </w:r>
    </w:p>
    <w:p w14:paraId="0266462F">
      <w:pPr>
        <w:pStyle w:val="8"/>
        <w:numPr>
          <w:ilvl w:val="0"/>
          <w:numId w:val="5"/>
        </w:numPr>
        <w:tabs>
          <w:tab w:val="left" w:pos="1042"/>
        </w:tabs>
        <w:spacing w:before="0" w:after="0" w:line="320" w:lineRule="exact"/>
        <w:ind w:left="1042" w:right="0" w:hanging="301"/>
        <w:jc w:val="both"/>
        <w:rPr>
          <w:sz w:val="28"/>
        </w:rPr>
      </w:pPr>
      <w:r>
        <w:rPr>
          <w:sz w:val="28"/>
        </w:rPr>
        <w:t>владеть</w:t>
      </w:r>
      <w:r>
        <w:rPr>
          <w:spacing w:val="-12"/>
          <w:sz w:val="28"/>
        </w:rPr>
        <w:t xml:space="preserve"> </w:t>
      </w:r>
      <w:r>
        <w:rPr>
          <w:sz w:val="28"/>
        </w:rPr>
        <w:t>основными</w:t>
      </w:r>
      <w:r>
        <w:rPr>
          <w:spacing w:val="-5"/>
          <w:sz w:val="28"/>
        </w:rPr>
        <w:t xml:space="preserve"> </w:t>
      </w:r>
      <w:r>
        <w:rPr>
          <w:sz w:val="28"/>
        </w:rPr>
        <w:t>видами</w:t>
      </w:r>
      <w:r>
        <w:rPr>
          <w:spacing w:val="-9"/>
          <w:sz w:val="28"/>
        </w:rPr>
        <w:t xml:space="preserve"> </w:t>
      </w:r>
      <w:r>
        <w:rPr>
          <w:sz w:val="28"/>
        </w:rPr>
        <w:t>речевой</w:t>
      </w:r>
      <w:r>
        <w:rPr>
          <w:spacing w:val="-9"/>
          <w:sz w:val="28"/>
        </w:rPr>
        <w:t xml:space="preserve"> </w:t>
      </w:r>
      <w:r>
        <w:rPr>
          <w:spacing w:val="-2"/>
          <w:sz w:val="28"/>
        </w:rPr>
        <w:t>деятельности:</w:t>
      </w:r>
    </w:p>
    <w:p w14:paraId="76F4D594">
      <w:pPr>
        <w:pStyle w:val="6"/>
        <w:spacing w:before="33" w:line="264" w:lineRule="auto"/>
        <w:ind w:right="135"/>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66AEBCE0">
      <w:pPr>
        <w:pStyle w:val="6"/>
        <w:spacing w:before="3" w:line="264" w:lineRule="auto"/>
        <w:ind w:right="144"/>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6F2518F1">
      <w:pPr>
        <w:pStyle w:val="6"/>
        <w:spacing w:line="264" w:lineRule="auto"/>
        <w:ind w:right="145"/>
      </w:pPr>
      <w:r>
        <w:t>аудирование:</w:t>
      </w:r>
      <w:r>
        <w:rPr>
          <w:spacing w:val="-8"/>
        </w:rPr>
        <w:t xml:space="preserve"> </w:t>
      </w:r>
      <w:r>
        <w:t>воспринимать</w:t>
      </w:r>
      <w:r>
        <w:rPr>
          <w:spacing w:val="-6"/>
        </w:rPr>
        <w:t xml:space="preserve"> </w:t>
      </w:r>
      <w:r>
        <w:t>на</w:t>
      </w:r>
      <w:r>
        <w:rPr>
          <w:spacing w:val="-3"/>
        </w:rPr>
        <w:t xml:space="preserve"> </w:t>
      </w:r>
      <w:r>
        <w:t>слух</w:t>
      </w:r>
      <w:r>
        <w:rPr>
          <w:spacing w:val="-8"/>
        </w:rPr>
        <w:t xml:space="preserve"> </w:t>
      </w:r>
      <w:r>
        <w:t>и</w:t>
      </w:r>
      <w:r>
        <w:rPr>
          <w:spacing w:val="-4"/>
        </w:rPr>
        <w:t xml:space="preserve"> </w:t>
      </w:r>
      <w:r>
        <w:t>понимать</w:t>
      </w:r>
      <w:r>
        <w:rPr>
          <w:spacing w:val="-6"/>
        </w:rPr>
        <w:t xml:space="preserve"> </w:t>
      </w:r>
      <w:r>
        <w:t>несложные</w:t>
      </w:r>
      <w:r>
        <w:rPr>
          <w:spacing w:val="-3"/>
        </w:rPr>
        <w:t xml:space="preserve"> </w:t>
      </w:r>
      <w:r>
        <w:t>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72828F0B">
      <w:pPr>
        <w:pStyle w:val="6"/>
        <w:spacing w:after="0" w:line="264" w:lineRule="auto"/>
        <w:sectPr>
          <w:pgSz w:w="11910" w:h="16390"/>
          <w:pgMar w:top="1060" w:right="708" w:bottom="280" w:left="1559" w:header="720" w:footer="720" w:gutter="0"/>
          <w:cols w:space="720" w:num="1"/>
        </w:sectPr>
      </w:pPr>
    </w:p>
    <w:p w14:paraId="5352A4F5">
      <w:pPr>
        <w:pStyle w:val="6"/>
        <w:spacing w:before="63" w:line="264" w:lineRule="auto"/>
        <w:ind w:right="141"/>
      </w:pPr>
      <w:r>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w:t>
      </w:r>
      <w:r>
        <w:rPr>
          <w:spacing w:val="-2"/>
        </w:rPr>
        <w:t>тексте;</w:t>
      </w:r>
    </w:p>
    <w:p w14:paraId="6FE59A80">
      <w:pPr>
        <w:pStyle w:val="6"/>
        <w:spacing w:before="2" w:line="264" w:lineRule="auto"/>
        <w:ind w:right="145"/>
      </w:pPr>
      <w: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7A48FEBD">
      <w:pPr>
        <w:pStyle w:val="8"/>
        <w:numPr>
          <w:ilvl w:val="0"/>
          <w:numId w:val="5"/>
        </w:numPr>
        <w:tabs>
          <w:tab w:val="left" w:pos="1079"/>
        </w:tabs>
        <w:spacing w:before="2" w:after="0" w:line="264" w:lineRule="auto"/>
        <w:ind w:left="140" w:right="137" w:firstLine="600"/>
        <w:jc w:val="both"/>
        <w:rPr>
          <w:sz w:val="28"/>
        </w:rPr>
      </w:pPr>
      <w:r>
        <w:rPr>
          <w:sz w:val="28"/>
        </w:rPr>
        <w:t>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w:t>
      </w:r>
      <w:r>
        <w:rPr>
          <w:spacing w:val="40"/>
          <w:sz w:val="28"/>
        </w:rPr>
        <w:t xml:space="preserve"> </w:t>
      </w:r>
      <w:r>
        <w:rPr>
          <w:sz w:val="28"/>
        </w:rPr>
        <w:t>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6756244C">
      <w:pPr>
        <w:pStyle w:val="6"/>
        <w:spacing w:line="264" w:lineRule="auto"/>
        <w:ind w:right="150"/>
      </w:pPr>
      <w:r>
        <w:t xml:space="preserve">владеть орфографическими навыками: правильно писать изученные </w:t>
      </w:r>
      <w:r>
        <w:rPr>
          <w:spacing w:val="-2"/>
        </w:rPr>
        <w:t>слова;</w:t>
      </w:r>
    </w:p>
    <w:p w14:paraId="399B55CF">
      <w:pPr>
        <w:pStyle w:val="6"/>
        <w:spacing w:before="2" w:line="264" w:lineRule="auto"/>
        <w:ind w:right="142"/>
      </w:pPr>
      <w:r>
        <w:t>владеть пунктуационными навыками: использовать точку, вопросительный и восклицательный знаки в конце предложения, запятую</w:t>
      </w:r>
      <w:r>
        <w:rPr>
          <w:spacing w:val="40"/>
        </w:rPr>
        <w:t xml:space="preserve"> </w:t>
      </w:r>
      <w:r>
        <w:t>при перечислении и обращении, апостроф, пунктуационно правильно оформлять электронное сообщение личного характера;</w:t>
      </w:r>
    </w:p>
    <w:p w14:paraId="3B443579">
      <w:pPr>
        <w:pStyle w:val="8"/>
        <w:numPr>
          <w:ilvl w:val="0"/>
          <w:numId w:val="5"/>
        </w:numPr>
        <w:tabs>
          <w:tab w:val="left" w:pos="1084"/>
        </w:tabs>
        <w:spacing w:before="0" w:after="0" w:line="264" w:lineRule="auto"/>
        <w:ind w:left="140" w:right="141" w:firstLine="600"/>
        <w:jc w:val="both"/>
        <w:rPr>
          <w:sz w:val="28"/>
        </w:rPr>
      </w:pPr>
      <w:r>
        <w:rPr>
          <w:sz w:val="28"/>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3E708BD5">
      <w:pPr>
        <w:pStyle w:val="6"/>
        <w:spacing w:line="264" w:lineRule="auto"/>
        <w:ind w:right="141"/>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w:t>
      </w:r>
      <w:r>
        <w:rPr>
          <w:spacing w:val="24"/>
        </w:rPr>
        <w:t xml:space="preserve">  </w:t>
      </w:r>
      <w:r>
        <w:t>-ous,</w:t>
      </w:r>
      <w:r>
        <w:rPr>
          <w:spacing w:val="25"/>
        </w:rPr>
        <w:t xml:space="preserve">  </w:t>
      </w:r>
      <w:r>
        <w:t>-ly,</w:t>
      </w:r>
      <w:r>
        <w:rPr>
          <w:spacing w:val="28"/>
        </w:rPr>
        <w:t xml:space="preserve">  </w:t>
      </w:r>
      <w:r>
        <w:t>-y,</w:t>
      </w:r>
      <w:r>
        <w:rPr>
          <w:spacing w:val="25"/>
        </w:rPr>
        <w:t xml:space="preserve">  </w:t>
      </w:r>
      <w:r>
        <w:t>имена</w:t>
      </w:r>
      <w:r>
        <w:rPr>
          <w:spacing w:val="25"/>
        </w:rPr>
        <w:t xml:space="preserve">  </w:t>
      </w:r>
      <w:r>
        <w:t>прилагательные</w:t>
      </w:r>
      <w:r>
        <w:rPr>
          <w:spacing w:val="24"/>
        </w:rPr>
        <w:t xml:space="preserve">  </w:t>
      </w:r>
      <w:r>
        <w:t>и</w:t>
      </w:r>
      <w:r>
        <w:rPr>
          <w:spacing w:val="26"/>
        </w:rPr>
        <w:t xml:space="preserve">  </w:t>
      </w:r>
      <w:r>
        <w:t>наречия</w:t>
      </w:r>
      <w:r>
        <w:rPr>
          <w:spacing w:val="25"/>
        </w:rPr>
        <w:t xml:space="preserve">  </w:t>
      </w:r>
      <w:r>
        <w:t>с</w:t>
      </w:r>
      <w:r>
        <w:rPr>
          <w:spacing w:val="24"/>
        </w:rPr>
        <w:t xml:space="preserve">  </w:t>
      </w:r>
      <w:r>
        <w:rPr>
          <w:spacing w:val="-2"/>
        </w:rPr>
        <w:t>помощью</w:t>
      </w:r>
    </w:p>
    <w:p w14:paraId="56720CD9">
      <w:pPr>
        <w:pStyle w:val="6"/>
        <w:spacing w:after="0" w:line="264" w:lineRule="auto"/>
        <w:sectPr>
          <w:pgSz w:w="11910" w:h="16390"/>
          <w:pgMar w:top="1060" w:right="708" w:bottom="280" w:left="1559" w:header="720" w:footer="720" w:gutter="0"/>
          <w:cols w:space="720" w:num="1"/>
        </w:sectPr>
      </w:pPr>
    </w:p>
    <w:p w14:paraId="667A3491">
      <w:pPr>
        <w:pStyle w:val="6"/>
        <w:spacing w:before="63" w:line="264" w:lineRule="auto"/>
        <w:ind w:right="146" w:firstLine="0"/>
      </w:pPr>
      <w:r>
        <w:t>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14:paraId="3ABC19AA">
      <w:pPr>
        <w:pStyle w:val="6"/>
        <w:spacing w:before="4" w:line="264" w:lineRule="auto"/>
        <w:ind w:right="151"/>
      </w:pPr>
      <w: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0344DBD3">
      <w:pPr>
        <w:pStyle w:val="6"/>
        <w:spacing w:line="264" w:lineRule="auto"/>
        <w:ind w:right="152"/>
      </w:pPr>
      <w:r>
        <w:t xml:space="preserve">распознавать и употреблять в устной и письменной речи различные средства связи в тексте для обеспечения логичности и целостности </w:t>
      </w:r>
      <w:r>
        <w:rPr>
          <w:spacing w:val="-2"/>
        </w:rPr>
        <w:t>высказывания;</w:t>
      </w:r>
    </w:p>
    <w:p w14:paraId="140DD208">
      <w:pPr>
        <w:pStyle w:val="8"/>
        <w:numPr>
          <w:ilvl w:val="0"/>
          <w:numId w:val="5"/>
        </w:numPr>
        <w:tabs>
          <w:tab w:val="left" w:pos="1050"/>
        </w:tabs>
        <w:spacing w:before="0" w:after="0" w:line="264" w:lineRule="auto"/>
        <w:ind w:left="140" w:right="150" w:firstLine="600"/>
        <w:jc w:val="both"/>
        <w:rPr>
          <w:sz w:val="28"/>
        </w:rPr>
      </w:pPr>
      <w:r>
        <w:rPr>
          <w:sz w:val="28"/>
        </w:rPr>
        <w:t>понимать особенности структуры простых и сложных предложений и различных коммуникативных типов предложений английского языка;</w:t>
      </w:r>
    </w:p>
    <w:p w14:paraId="6D419466">
      <w:pPr>
        <w:pStyle w:val="6"/>
        <w:spacing w:line="264" w:lineRule="auto"/>
        <w:ind w:left="741" w:right="1965" w:firstLine="0"/>
      </w:pPr>
      <w:r>
        <w:t>распознавать и употреблять в устной и письменной речи: предложения</w:t>
      </w:r>
      <w:r>
        <w:rPr>
          <w:spacing w:val="-8"/>
        </w:rPr>
        <w:t xml:space="preserve"> </w:t>
      </w:r>
      <w:r>
        <w:t>со</w:t>
      </w:r>
      <w:r>
        <w:rPr>
          <w:spacing w:val="-9"/>
        </w:rPr>
        <w:t xml:space="preserve"> </w:t>
      </w:r>
      <w:r>
        <w:t>сложным</w:t>
      </w:r>
      <w:r>
        <w:rPr>
          <w:spacing w:val="-7"/>
        </w:rPr>
        <w:t xml:space="preserve"> </w:t>
      </w:r>
      <w:r>
        <w:t>дополнением</w:t>
      </w:r>
      <w:r>
        <w:rPr>
          <w:spacing w:val="-7"/>
        </w:rPr>
        <w:t xml:space="preserve"> </w:t>
      </w:r>
      <w:r>
        <w:t>(Complex</w:t>
      </w:r>
      <w:r>
        <w:rPr>
          <w:spacing w:val="-11"/>
        </w:rPr>
        <w:t xml:space="preserve"> </w:t>
      </w:r>
      <w:r>
        <w:rPr>
          <w:spacing w:val="-2"/>
        </w:rPr>
        <w:t>Object);</w:t>
      </w:r>
    </w:p>
    <w:p w14:paraId="5A1C5B66">
      <w:pPr>
        <w:pStyle w:val="6"/>
        <w:tabs>
          <w:tab w:val="left" w:pos="2156"/>
          <w:tab w:val="left" w:pos="4021"/>
          <w:tab w:val="left" w:pos="5503"/>
          <w:tab w:val="left" w:pos="7209"/>
          <w:tab w:val="left" w:pos="7703"/>
          <w:tab w:val="left" w:pos="9307"/>
        </w:tabs>
        <w:spacing w:line="264" w:lineRule="auto"/>
        <w:ind w:right="138"/>
        <w:jc w:val="left"/>
      </w:pPr>
      <w:r>
        <w:rPr>
          <w:spacing w:val="-2"/>
        </w:rPr>
        <w:t>условные</w:t>
      </w:r>
      <w:r>
        <w:tab/>
      </w:r>
      <w:r>
        <w:rPr>
          <w:spacing w:val="-2"/>
        </w:rPr>
        <w:t>предложения</w:t>
      </w:r>
      <w:r>
        <w:tab/>
      </w:r>
      <w:r>
        <w:rPr>
          <w:spacing w:val="-2"/>
        </w:rPr>
        <w:t>реального</w:t>
      </w:r>
      <w:r>
        <w:tab/>
      </w:r>
      <w:r>
        <w:rPr>
          <w:spacing w:val="-2"/>
        </w:rPr>
        <w:t>(Conditional</w:t>
      </w:r>
      <w:r>
        <w:tab/>
      </w:r>
      <w:r>
        <w:rPr>
          <w:spacing w:val="-6"/>
        </w:rPr>
        <w:t>0,</w:t>
      </w:r>
      <w:r>
        <w:tab/>
      </w:r>
      <w:r>
        <w:rPr>
          <w:spacing w:val="-2"/>
        </w:rPr>
        <w:t>Conditional</w:t>
      </w:r>
      <w:r>
        <w:tab/>
      </w:r>
      <w:r>
        <w:rPr>
          <w:spacing w:val="-6"/>
        </w:rPr>
        <w:t xml:space="preserve">I) </w:t>
      </w:r>
      <w:r>
        <w:rPr>
          <w:spacing w:val="-2"/>
        </w:rPr>
        <w:t>характера;</w:t>
      </w:r>
    </w:p>
    <w:p w14:paraId="1A4A1031">
      <w:pPr>
        <w:pStyle w:val="6"/>
        <w:spacing w:line="264" w:lineRule="auto"/>
        <w:jc w:val="left"/>
      </w:pPr>
      <w:r>
        <w:t>предложения с конструкцией to be going to + инфинитив и формы Future Simple Tense и Present Continuous Tense для выражения будущего действия;</w:t>
      </w:r>
    </w:p>
    <w:p w14:paraId="63CA2461">
      <w:pPr>
        <w:pStyle w:val="6"/>
        <w:spacing w:before="1"/>
        <w:ind w:left="741" w:firstLine="0"/>
        <w:jc w:val="left"/>
      </w:pPr>
      <w:r>
        <w:t>конструкцию</w:t>
      </w:r>
      <w:r>
        <w:rPr>
          <w:spacing w:val="-7"/>
        </w:rPr>
        <w:t xml:space="preserve"> </w:t>
      </w:r>
      <w:r>
        <w:t>used</w:t>
      </w:r>
      <w:r>
        <w:rPr>
          <w:spacing w:val="-6"/>
        </w:rPr>
        <w:t xml:space="preserve"> </w:t>
      </w:r>
      <w:r>
        <w:t>to</w:t>
      </w:r>
      <w:r>
        <w:rPr>
          <w:spacing w:val="-6"/>
        </w:rPr>
        <w:t xml:space="preserve"> </w:t>
      </w:r>
      <w:r>
        <w:t>+</w:t>
      </w:r>
      <w:r>
        <w:rPr>
          <w:spacing w:val="-6"/>
        </w:rPr>
        <w:t xml:space="preserve"> </w:t>
      </w:r>
      <w:r>
        <w:t>инфинитив</w:t>
      </w:r>
      <w:r>
        <w:rPr>
          <w:spacing w:val="-9"/>
        </w:rPr>
        <w:t xml:space="preserve"> </w:t>
      </w:r>
      <w:r>
        <w:rPr>
          <w:spacing w:val="-2"/>
        </w:rPr>
        <w:t>глагола;</w:t>
      </w:r>
    </w:p>
    <w:p w14:paraId="139244E6">
      <w:pPr>
        <w:pStyle w:val="6"/>
        <w:spacing w:before="29" w:line="264" w:lineRule="auto"/>
        <w:jc w:val="left"/>
      </w:pPr>
      <w:r>
        <w:t>глаголы</w:t>
      </w:r>
      <w:r>
        <w:rPr>
          <w:spacing w:val="40"/>
        </w:rPr>
        <w:t xml:space="preserve"> </w:t>
      </w:r>
      <w:r>
        <w:t>в</w:t>
      </w:r>
      <w:r>
        <w:rPr>
          <w:spacing w:val="40"/>
        </w:rPr>
        <w:t xml:space="preserve"> </w:t>
      </w:r>
      <w:r>
        <w:t>наиболее</w:t>
      </w:r>
      <w:r>
        <w:rPr>
          <w:spacing w:val="40"/>
        </w:rPr>
        <w:t xml:space="preserve"> </w:t>
      </w:r>
      <w:r>
        <w:t>употребительных</w:t>
      </w:r>
      <w:r>
        <w:rPr>
          <w:spacing w:val="40"/>
        </w:rPr>
        <w:t xml:space="preserve"> </w:t>
      </w:r>
      <w:r>
        <w:t>формах</w:t>
      </w:r>
      <w:r>
        <w:rPr>
          <w:spacing w:val="40"/>
        </w:rPr>
        <w:t xml:space="preserve"> </w:t>
      </w:r>
      <w:r>
        <w:t>страдательного</w:t>
      </w:r>
      <w:r>
        <w:rPr>
          <w:spacing w:val="40"/>
        </w:rPr>
        <w:t xml:space="preserve"> </w:t>
      </w:r>
      <w:r>
        <w:t>залога</w:t>
      </w:r>
      <w:r>
        <w:rPr>
          <w:spacing w:val="80"/>
        </w:rPr>
        <w:t xml:space="preserve"> </w:t>
      </w:r>
      <w:r>
        <w:t>(Present/Past Simple Passive);</w:t>
      </w:r>
    </w:p>
    <w:p w14:paraId="4BCFC4AD">
      <w:pPr>
        <w:pStyle w:val="6"/>
        <w:spacing w:before="2" w:line="264" w:lineRule="auto"/>
        <w:ind w:left="741" w:right="145" w:firstLine="0"/>
        <w:jc w:val="left"/>
      </w:pPr>
      <w:r>
        <w:t>предлоги,</w:t>
      </w:r>
      <w:r>
        <w:rPr>
          <w:spacing w:val="-6"/>
        </w:rPr>
        <w:t xml:space="preserve"> </w:t>
      </w:r>
      <w:r>
        <w:t>употребляемые</w:t>
      </w:r>
      <w:r>
        <w:rPr>
          <w:spacing w:val="-7"/>
        </w:rPr>
        <w:t xml:space="preserve"> </w:t>
      </w:r>
      <w:r>
        <w:t>с</w:t>
      </w:r>
      <w:r>
        <w:rPr>
          <w:spacing w:val="-7"/>
        </w:rPr>
        <w:t xml:space="preserve"> </w:t>
      </w:r>
      <w:r>
        <w:t>глаголами</w:t>
      </w:r>
      <w:r>
        <w:rPr>
          <w:spacing w:val="-8"/>
        </w:rPr>
        <w:t xml:space="preserve"> </w:t>
      </w:r>
      <w:r>
        <w:t>в</w:t>
      </w:r>
      <w:r>
        <w:rPr>
          <w:spacing w:val="-13"/>
        </w:rPr>
        <w:t xml:space="preserve"> </w:t>
      </w:r>
      <w:r>
        <w:t>страдательном</w:t>
      </w:r>
      <w:r>
        <w:rPr>
          <w:spacing w:val="-7"/>
        </w:rPr>
        <w:t xml:space="preserve"> </w:t>
      </w:r>
      <w:r>
        <w:t>залоге; модальный глагол might;</w:t>
      </w:r>
    </w:p>
    <w:p w14:paraId="68EF5D51">
      <w:pPr>
        <w:pStyle w:val="6"/>
        <w:spacing w:before="2"/>
        <w:ind w:left="741" w:firstLine="0"/>
        <w:jc w:val="left"/>
      </w:pPr>
      <w:r>
        <w:t>наречия,</w:t>
      </w:r>
      <w:r>
        <w:rPr>
          <w:spacing w:val="-5"/>
        </w:rPr>
        <w:t xml:space="preserve"> </w:t>
      </w:r>
      <w:r>
        <w:t>совпадающие</w:t>
      </w:r>
      <w:r>
        <w:rPr>
          <w:spacing w:val="-6"/>
        </w:rPr>
        <w:t xml:space="preserve"> </w:t>
      </w:r>
      <w:r>
        <w:t>по</w:t>
      </w:r>
      <w:r>
        <w:rPr>
          <w:spacing w:val="-8"/>
        </w:rPr>
        <w:t xml:space="preserve"> </w:t>
      </w:r>
      <w:r>
        <w:t>форме</w:t>
      </w:r>
      <w:r>
        <w:rPr>
          <w:spacing w:val="-6"/>
        </w:rPr>
        <w:t xml:space="preserve"> </w:t>
      </w:r>
      <w:r>
        <w:t>с</w:t>
      </w:r>
      <w:r>
        <w:rPr>
          <w:spacing w:val="-6"/>
        </w:rPr>
        <w:t xml:space="preserve"> </w:t>
      </w:r>
      <w:r>
        <w:t>прилагательными</w:t>
      </w:r>
      <w:r>
        <w:rPr>
          <w:spacing w:val="-8"/>
        </w:rPr>
        <w:t xml:space="preserve"> </w:t>
      </w:r>
      <w:r>
        <w:t>(fast,</w:t>
      </w:r>
      <w:r>
        <w:rPr>
          <w:spacing w:val="-4"/>
        </w:rPr>
        <w:t xml:space="preserve"> </w:t>
      </w:r>
      <w:r>
        <w:t>high;</w:t>
      </w:r>
      <w:r>
        <w:rPr>
          <w:spacing w:val="-8"/>
        </w:rPr>
        <w:t xml:space="preserve"> </w:t>
      </w:r>
      <w:r>
        <w:rPr>
          <w:spacing w:val="-2"/>
        </w:rPr>
        <w:t>early);</w:t>
      </w:r>
    </w:p>
    <w:p w14:paraId="4DBD44DF">
      <w:pPr>
        <w:pStyle w:val="6"/>
        <w:spacing w:before="29"/>
        <w:ind w:left="741" w:firstLine="0"/>
        <w:jc w:val="left"/>
      </w:pPr>
      <w:r>
        <w:t>местоимения</w:t>
      </w:r>
      <w:r>
        <w:rPr>
          <w:spacing w:val="-12"/>
        </w:rPr>
        <w:t xml:space="preserve"> </w:t>
      </w:r>
      <w:r>
        <w:t>other/another,</w:t>
      </w:r>
      <w:r>
        <w:rPr>
          <w:spacing w:val="-10"/>
        </w:rPr>
        <w:t xml:space="preserve"> </w:t>
      </w:r>
      <w:r>
        <w:t>both,</w:t>
      </w:r>
      <w:r>
        <w:rPr>
          <w:spacing w:val="-9"/>
        </w:rPr>
        <w:t xml:space="preserve"> </w:t>
      </w:r>
      <w:r>
        <w:t>all,</w:t>
      </w:r>
      <w:r>
        <w:rPr>
          <w:spacing w:val="-10"/>
        </w:rPr>
        <w:t xml:space="preserve"> </w:t>
      </w:r>
      <w:r>
        <w:rPr>
          <w:spacing w:val="-4"/>
        </w:rPr>
        <w:t>one;</w:t>
      </w:r>
    </w:p>
    <w:p w14:paraId="1640BA1F">
      <w:pPr>
        <w:pStyle w:val="6"/>
        <w:spacing w:before="33" w:line="264" w:lineRule="auto"/>
        <w:ind w:right="140"/>
      </w:pPr>
      <w:r>
        <w:t>количественные числительные для обозначения больших чисел (до 1</w:t>
      </w:r>
      <w:r>
        <w:rPr>
          <w:spacing w:val="40"/>
        </w:rPr>
        <w:t xml:space="preserve"> </w:t>
      </w:r>
      <w:r>
        <w:t>000 000);</w:t>
      </w:r>
    </w:p>
    <w:p w14:paraId="06162CCA">
      <w:pPr>
        <w:pStyle w:val="8"/>
        <w:numPr>
          <w:ilvl w:val="0"/>
          <w:numId w:val="5"/>
        </w:numPr>
        <w:tabs>
          <w:tab w:val="left" w:pos="1042"/>
        </w:tabs>
        <w:spacing w:before="2" w:after="0" w:line="240" w:lineRule="auto"/>
        <w:ind w:left="1042" w:right="0" w:hanging="301"/>
        <w:jc w:val="both"/>
        <w:rPr>
          <w:sz w:val="28"/>
        </w:rPr>
      </w:pPr>
      <w:r>
        <w:rPr>
          <w:sz w:val="28"/>
        </w:rPr>
        <w:t>владеть</w:t>
      </w:r>
      <w:r>
        <w:rPr>
          <w:spacing w:val="-11"/>
          <w:sz w:val="28"/>
        </w:rPr>
        <w:t xml:space="preserve"> </w:t>
      </w:r>
      <w:r>
        <w:rPr>
          <w:sz w:val="28"/>
        </w:rPr>
        <w:t>социокультурными</w:t>
      </w:r>
      <w:r>
        <w:rPr>
          <w:spacing w:val="-9"/>
          <w:sz w:val="28"/>
        </w:rPr>
        <w:t xml:space="preserve"> </w:t>
      </w:r>
      <w:r>
        <w:rPr>
          <w:sz w:val="28"/>
        </w:rPr>
        <w:t>знаниями</w:t>
      </w:r>
      <w:r>
        <w:rPr>
          <w:spacing w:val="-5"/>
          <w:sz w:val="28"/>
        </w:rPr>
        <w:t xml:space="preserve"> </w:t>
      </w:r>
      <w:r>
        <w:rPr>
          <w:sz w:val="28"/>
        </w:rPr>
        <w:t>и</w:t>
      </w:r>
      <w:r>
        <w:rPr>
          <w:spacing w:val="-9"/>
          <w:sz w:val="28"/>
        </w:rPr>
        <w:t xml:space="preserve"> </w:t>
      </w:r>
      <w:r>
        <w:rPr>
          <w:spacing w:val="-2"/>
          <w:sz w:val="28"/>
        </w:rPr>
        <w:t>умениями:</w:t>
      </w:r>
    </w:p>
    <w:p w14:paraId="056AA1BE">
      <w:pPr>
        <w:pStyle w:val="6"/>
        <w:spacing w:before="29" w:line="264" w:lineRule="auto"/>
        <w:ind w:right="150"/>
      </w:pPr>
      <w: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08C84ED3">
      <w:pPr>
        <w:pStyle w:val="6"/>
        <w:spacing w:before="3" w:line="264" w:lineRule="auto"/>
        <w:ind w:right="141"/>
      </w:pPr>
      <w:r>
        <w:t>понимать и использовать в устной и письменной речи наиболее употребительную</w:t>
      </w:r>
      <w:r>
        <w:rPr>
          <w:spacing w:val="-3"/>
        </w:rPr>
        <w:t xml:space="preserve"> </w:t>
      </w:r>
      <w:r>
        <w:t>тематическую</w:t>
      </w:r>
      <w:r>
        <w:rPr>
          <w:spacing w:val="-3"/>
        </w:rPr>
        <w:t xml:space="preserve"> </w:t>
      </w:r>
      <w:r>
        <w:t>фоновую</w:t>
      </w:r>
      <w:r>
        <w:rPr>
          <w:spacing w:val="-3"/>
        </w:rPr>
        <w:t xml:space="preserve"> </w:t>
      </w:r>
      <w:r>
        <w:t>лексику</w:t>
      </w:r>
      <w:r>
        <w:rPr>
          <w:spacing w:val="-6"/>
        </w:rPr>
        <w:t xml:space="preserve"> </w:t>
      </w:r>
      <w:r>
        <w:t>страны</w:t>
      </w:r>
      <w:r>
        <w:rPr>
          <w:spacing w:val="-1"/>
        </w:rPr>
        <w:t xml:space="preserve"> </w:t>
      </w:r>
      <w:r>
        <w:t>(стран)</w:t>
      </w:r>
      <w:r>
        <w:rPr>
          <w:spacing w:val="-3"/>
        </w:rPr>
        <w:t xml:space="preserve"> </w:t>
      </w:r>
      <w:r>
        <w:t>изучаемого языка в рамках тематического содержания речи;</w:t>
      </w:r>
    </w:p>
    <w:p w14:paraId="7D2DDFD3">
      <w:pPr>
        <w:pStyle w:val="6"/>
        <w:spacing w:line="264" w:lineRule="auto"/>
        <w:ind w:right="153"/>
      </w:pPr>
      <w:r>
        <w:t>обладать</w:t>
      </w:r>
      <w:r>
        <w:rPr>
          <w:spacing w:val="-7"/>
        </w:rPr>
        <w:t xml:space="preserve"> </w:t>
      </w:r>
      <w:r>
        <w:t>базовыми</w:t>
      </w:r>
      <w:r>
        <w:rPr>
          <w:spacing w:val="-6"/>
        </w:rPr>
        <w:t xml:space="preserve"> </w:t>
      </w:r>
      <w:r>
        <w:t>знаниями</w:t>
      </w:r>
      <w:r>
        <w:rPr>
          <w:spacing w:val="-6"/>
        </w:rPr>
        <w:t xml:space="preserve"> </w:t>
      </w:r>
      <w:r>
        <w:t>о</w:t>
      </w:r>
      <w:r>
        <w:rPr>
          <w:spacing w:val="-6"/>
        </w:rPr>
        <w:t xml:space="preserve"> </w:t>
      </w:r>
      <w:r>
        <w:t>социокультурном</w:t>
      </w:r>
      <w:r>
        <w:rPr>
          <w:spacing w:val="-5"/>
        </w:rPr>
        <w:t xml:space="preserve"> </w:t>
      </w:r>
      <w:r>
        <w:t>портрете</w:t>
      </w:r>
      <w:r>
        <w:rPr>
          <w:spacing w:val="-5"/>
        </w:rPr>
        <w:t xml:space="preserve"> </w:t>
      </w:r>
      <w:r>
        <w:t>и</w:t>
      </w:r>
      <w:r>
        <w:rPr>
          <w:spacing w:val="-1"/>
        </w:rPr>
        <w:t xml:space="preserve"> </w:t>
      </w:r>
      <w:r>
        <w:t>культурном наследии родной страны и страны (стран) изучаемого языка;</w:t>
      </w:r>
    </w:p>
    <w:p w14:paraId="179ED0DE">
      <w:pPr>
        <w:pStyle w:val="6"/>
        <w:spacing w:before="1"/>
        <w:ind w:left="741" w:firstLine="0"/>
      </w:pPr>
      <w:r>
        <w:t>кратко</w:t>
      </w:r>
      <w:r>
        <w:rPr>
          <w:spacing w:val="-8"/>
        </w:rPr>
        <w:t xml:space="preserve"> </w:t>
      </w:r>
      <w:r>
        <w:t>представлять</w:t>
      </w:r>
      <w:r>
        <w:rPr>
          <w:spacing w:val="-10"/>
        </w:rPr>
        <w:t xml:space="preserve"> </w:t>
      </w:r>
      <w:r>
        <w:t>Россию</w:t>
      </w:r>
      <w:r>
        <w:rPr>
          <w:spacing w:val="-9"/>
        </w:rPr>
        <w:t xml:space="preserve"> </w:t>
      </w:r>
      <w:r>
        <w:t>и</w:t>
      </w:r>
      <w:r>
        <w:rPr>
          <w:spacing w:val="-7"/>
        </w:rPr>
        <w:t xml:space="preserve"> </w:t>
      </w:r>
      <w:r>
        <w:t>страну</w:t>
      </w:r>
      <w:r>
        <w:rPr>
          <w:spacing w:val="-8"/>
        </w:rPr>
        <w:t xml:space="preserve"> </w:t>
      </w:r>
      <w:r>
        <w:t>(страны)</w:t>
      </w:r>
      <w:r>
        <w:rPr>
          <w:spacing w:val="-9"/>
        </w:rPr>
        <w:t xml:space="preserve"> </w:t>
      </w:r>
      <w:r>
        <w:t>изучаемого</w:t>
      </w:r>
      <w:r>
        <w:rPr>
          <w:spacing w:val="-8"/>
        </w:rPr>
        <w:t xml:space="preserve"> </w:t>
      </w:r>
      <w:r>
        <w:rPr>
          <w:spacing w:val="-2"/>
        </w:rPr>
        <w:t>языка;</w:t>
      </w:r>
    </w:p>
    <w:p w14:paraId="63F401A9">
      <w:pPr>
        <w:pStyle w:val="8"/>
        <w:numPr>
          <w:ilvl w:val="0"/>
          <w:numId w:val="5"/>
        </w:numPr>
        <w:tabs>
          <w:tab w:val="left" w:pos="1132"/>
        </w:tabs>
        <w:spacing w:before="33" w:after="0" w:line="264" w:lineRule="auto"/>
        <w:ind w:left="140" w:right="143" w:firstLine="600"/>
        <w:jc w:val="both"/>
        <w:rPr>
          <w:sz w:val="28"/>
        </w:rPr>
      </w:pPr>
      <w:r>
        <w:rPr>
          <w:sz w:val="28"/>
        </w:rPr>
        <w:t>владеть компенсаторными умениями: использовать при чтении и аудировании языковую догадку, в том числе контекстуальную, при непосредственном</w:t>
      </w:r>
      <w:r>
        <w:rPr>
          <w:spacing w:val="37"/>
          <w:sz w:val="28"/>
        </w:rPr>
        <w:t xml:space="preserve"> </w:t>
      </w:r>
      <w:r>
        <w:rPr>
          <w:sz w:val="28"/>
        </w:rPr>
        <w:t>общении</w:t>
      </w:r>
      <w:r>
        <w:rPr>
          <w:spacing w:val="40"/>
          <w:sz w:val="28"/>
        </w:rPr>
        <w:t xml:space="preserve"> </w:t>
      </w:r>
      <w:r>
        <w:rPr>
          <w:sz w:val="28"/>
        </w:rPr>
        <w:t>–</w:t>
      </w:r>
      <w:r>
        <w:rPr>
          <w:spacing w:val="36"/>
          <w:sz w:val="28"/>
        </w:rPr>
        <w:t xml:space="preserve"> </w:t>
      </w:r>
      <w:r>
        <w:rPr>
          <w:sz w:val="28"/>
        </w:rPr>
        <w:t>переспрашивать,</w:t>
      </w:r>
      <w:r>
        <w:rPr>
          <w:spacing w:val="38"/>
          <w:sz w:val="28"/>
        </w:rPr>
        <w:t xml:space="preserve"> </w:t>
      </w:r>
      <w:r>
        <w:rPr>
          <w:sz w:val="28"/>
        </w:rPr>
        <w:t>просить</w:t>
      </w:r>
      <w:r>
        <w:rPr>
          <w:spacing w:val="39"/>
          <w:sz w:val="28"/>
        </w:rPr>
        <w:t xml:space="preserve"> </w:t>
      </w:r>
      <w:r>
        <w:rPr>
          <w:sz w:val="28"/>
        </w:rPr>
        <w:t>повторить,</w:t>
      </w:r>
      <w:r>
        <w:rPr>
          <w:spacing w:val="43"/>
          <w:sz w:val="28"/>
        </w:rPr>
        <w:t xml:space="preserve"> </w:t>
      </w:r>
      <w:r>
        <w:rPr>
          <w:spacing w:val="-2"/>
          <w:sz w:val="28"/>
        </w:rPr>
        <w:t>уточняя</w:t>
      </w:r>
    </w:p>
    <w:p w14:paraId="6ED958FC">
      <w:pPr>
        <w:pStyle w:val="8"/>
        <w:spacing w:after="0" w:line="264" w:lineRule="auto"/>
        <w:jc w:val="both"/>
        <w:rPr>
          <w:sz w:val="28"/>
        </w:rPr>
        <w:sectPr>
          <w:pgSz w:w="11910" w:h="16390"/>
          <w:pgMar w:top="1060" w:right="708" w:bottom="280" w:left="1559" w:header="720" w:footer="720" w:gutter="0"/>
          <w:cols w:space="720" w:num="1"/>
        </w:sectPr>
      </w:pPr>
    </w:p>
    <w:p w14:paraId="024C6941">
      <w:pPr>
        <w:pStyle w:val="6"/>
        <w:spacing w:before="63" w:line="264" w:lineRule="auto"/>
        <w:ind w:right="150" w:firstLine="0"/>
      </w:pPr>
      <w:r>
        <w:t xml:space="preserve">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Pr>
          <w:spacing w:val="-2"/>
        </w:rPr>
        <w:t>информации;</w:t>
      </w:r>
    </w:p>
    <w:p w14:paraId="0566C88D">
      <w:pPr>
        <w:pStyle w:val="8"/>
        <w:numPr>
          <w:ilvl w:val="0"/>
          <w:numId w:val="5"/>
        </w:numPr>
        <w:tabs>
          <w:tab w:val="left" w:pos="1180"/>
        </w:tabs>
        <w:spacing w:before="0" w:after="0" w:line="264" w:lineRule="auto"/>
        <w:ind w:left="140" w:right="138" w:firstLine="600"/>
        <w:jc w:val="both"/>
        <w:rPr>
          <w:sz w:val="28"/>
        </w:rPr>
      </w:pPr>
      <w:r>
        <w:rPr>
          <w:sz w:val="28"/>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1C635A63">
      <w:pPr>
        <w:pStyle w:val="8"/>
        <w:numPr>
          <w:ilvl w:val="0"/>
          <w:numId w:val="5"/>
        </w:numPr>
        <w:tabs>
          <w:tab w:val="left" w:pos="1161"/>
        </w:tabs>
        <w:spacing w:before="5" w:after="0" w:line="261" w:lineRule="auto"/>
        <w:ind w:left="140" w:right="144" w:firstLine="600"/>
        <w:jc w:val="both"/>
        <w:rPr>
          <w:sz w:val="28"/>
        </w:rPr>
      </w:pPr>
      <w:r>
        <w:rPr>
          <w:sz w:val="28"/>
        </w:rPr>
        <w:t>использовать иноязычные словари и справочники, в том числе информационно-справочные системы в электронной форме;</w:t>
      </w:r>
    </w:p>
    <w:p w14:paraId="257B9BDE">
      <w:pPr>
        <w:pStyle w:val="8"/>
        <w:numPr>
          <w:ilvl w:val="0"/>
          <w:numId w:val="5"/>
        </w:numPr>
        <w:tabs>
          <w:tab w:val="left" w:pos="1166"/>
        </w:tabs>
        <w:spacing w:before="4" w:after="0" w:line="264" w:lineRule="auto"/>
        <w:ind w:left="140" w:right="151" w:firstLine="600"/>
        <w:jc w:val="both"/>
        <w:rPr>
          <w:sz w:val="28"/>
        </w:rPr>
      </w:pPr>
      <w:r>
        <w:rPr>
          <w:sz w:val="28"/>
        </w:rPr>
        <w:t>достигать взаимопонимания в процессе устного и письменного общения с носителями иностранного языка, с людьми другой культуры;</w:t>
      </w:r>
    </w:p>
    <w:p w14:paraId="13D94907">
      <w:pPr>
        <w:pStyle w:val="8"/>
        <w:numPr>
          <w:ilvl w:val="0"/>
          <w:numId w:val="5"/>
        </w:numPr>
        <w:tabs>
          <w:tab w:val="left" w:pos="1239"/>
        </w:tabs>
        <w:spacing w:before="2" w:after="0" w:line="264" w:lineRule="auto"/>
        <w:ind w:left="140" w:right="144" w:firstLine="600"/>
        <w:jc w:val="both"/>
        <w:rPr>
          <w:sz w:val="28"/>
        </w:rPr>
      </w:pPr>
      <w:r>
        <w:rPr>
          <w:sz w:val="28"/>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7CF7202E">
      <w:pPr>
        <w:pStyle w:val="6"/>
        <w:spacing w:line="264" w:lineRule="auto"/>
        <w:ind w:right="145"/>
      </w:pPr>
      <w:r>
        <w:t xml:space="preserve">Предметные результаты освоения программы по иностранному (английскому) языку к концу обучения </w:t>
      </w:r>
      <w:r>
        <w:rPr>
          <w:b/>
          <w:i/>
        </w:rPr>
        <w:t>в 8 классе</w:t>
      </w:r>
      <w:r>
        <w:t>:</w:t>
      </w:r>
    </w:p>
    <w:p w14:paraId="2DF4C1B7">
      <w:pPr>
        <w:pStyle w:val="8"/>
        <w:numPr>
          <w:ilvl w:val="0"/>
          <w:numId w:val="6"/>
        </w:numPr>
        <w:tabs>
          <w:tab w:val="left" w:pos="1042"/>
        </w:tabs>
        <w:spacing w:before="1" w:after="0" w:line="240" w:lineRule="auto"/>
        <w:ind w:left="1042" w:right="0" w:hanging="301"/>
        <w:jc w:val="both"/>
        <w:rPr>
          <w:sz w:val="28"/>
        </w:rPr>
      </w:pPr>
      <w:r>
        <w:rPr>
          <w:sz w:val="28"/>
        </w:rPr>
        <w:t>владеть</w:t>
      </w:r>
      <w:r>
        <w:rPr>
          <w:spacing w:val="-12"/>
          <w:sz w:val="28"/>
        </w:rPr>
        <w:t xml:space="preserve"> </w:t>
      </w:r>
      <w:r>
        <w:rPr>
          <w:sz w:val="28"/>
        </w:rPr>
        <w:t>основными</w:t>
      </w:r>
      <w:r>
        <w:rPr>
          <w:spacing w:val="-5"/>
          <w:sz w:val="28"/>
        </w:rPr>
        <w:t xml:space="preserve"> </w:t>
      </w:r>
      <w:r>
        <w:rPr>
          <w:sz w:val="28"/>
        </w:rPr>
        <w:t>видами</w:t>
      </w:r>
      <w:r>
        <w:rPr>
          <w:spacing w:val="-9"/>
          <w:sz w:val="28"/>
        </w:rPr>
        <w:t xml:space="preserve"> </w:t>
      </w:r>
      <w:r>
        <w:rPr>
          <w:sz w:val="28"/>
        </w:rPr>
        <w:t>речевой</w:t>
      </w:r>
      <w:r>
        <w:rPr>
          <w:spacing w:val="-9"/>
          <w:sz w:val="28"/>
        </w:rPr>
        <w:t xml:space="preserve"> </w:t>
      </w:r>
      <w:r>
        <w:rPr>
          <w:spacing w:val="-2"/>
          <w:sz w:val="28"/>
        </w:rPr>
        <w:t>деятельности:</w:t>
      </w:r>
    </w:p>
    <w:p w14:paraId="5D44616A">
      <w:pPr>
        <w:pStyle w:val="6"/>
        <w:spacing w:before="28" w:line="264" w:lineRule="auto"/>
        <w:ind w:right="143"/>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07BD75DA">
      <w:pPr>
        <w:pStyle w:val="6"/>
        <w:spacing w:before="3" w:line="264" w:lineRule="auto"/>
        <w:ind w:right="139"/>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14:paraId="0921208A">
      <w:pPr>
        <w:pStyle w:val="6"/>
        <w:spacing w:line="264" w:lineRule="auto"/>
        <w:ind w:right="139"/>
      </w:pPr>
      <w:r>
        <w:t>аудирование:</w:t>
      </w:r>
      <w:r>
        <w:rPr>
          <w:spacing w:val="-8"/>
        </w:rPr>
        <w:t xml:space="preserve"> </w:t>
      </w:r>
      <w:r>
        <w:t>воспринимать</w:t>
      </w:r>
      <w:r>
        <w:rPr>
          <w:spacing w:val="-5"/>
        </w:rPr>
        <w:t xml:space="preserve"> </w:t>
      </w:r>
      <w:r>
        <w:t>на</w:t>
      </w:r>
      <w:r>
        <w:rPr>
          <w:spacing w:val="-2"/>
        </w:rPr>
        <w:t xml:space="preserve"> </w:t>
      </w:r>
      <w:r>
        <w:t>слух</w:t>
      </w:r>
      <w:r>
        <w:rPr>
          <w:spacing w:val="-7"/>
        </w:rPr>
        <w:t xml:space="preserve"> </w:t>
      </w:r>
      <w:r>
        <w:t>и</w:t>
      </w:r>
      <w:r>
        <w:rPr>
          <w:spacing w:val="-3"/>
        </w:rPr>
        <w:t xml:space="preserve"> </w:t>
      </w:r>
      <w:r>
        <w:t>понимать</w:t>
      </w:r>
      <w:r>
        <w:rPr>
          <w:spacing w:val="-5"/>
        </w:rPr>
        <w:t xml:space="preserve"> </w:t>
      </w:r>
      <w:r>
        <w:t>несложные</w:t>
      </w:r>
      <w:r>
        <w:rPr>
          <w:spacing w:val="-2"/>
        </w:rPr>
        <w:t xml:space="preserve"> </w:t>
      </w:r>
      <w:r>
        <w:t>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w:t>
      </w:r>
      <w:r>
        <w:rPr>
          <w:spacing w:val="73"/>
        </w:rPr>
        <w:t xml:space="preserve">  </w:t>
      </w:r>
      <w:r>
        <w:t>информации</w:t>
      </w:r>
      <w:r>
        <w:rPr>
          <w:spacing w:val="73"/>
        </w:rPr>
        <w:t xml:space="preserve">  </w:t>
      </w:r>
      <w:r>
        <w:t>(время</w:t>
      </w:r>
      <w:r>
        <w:rPr>
          <w:spacing w:val="74"/>
        </w:rPr>
        <w:t xml:space="preserve">  </w:t>
      </w:r>
      <w:r>
        <w:t>звучания</w:t>
      </w:r>
      <w:r>
        <w:rPr>
          <w:spacing w:val="74"/>
        </w:rPr>
        <w:t xml:space="preserve">  </w:t>
      </w:r>
      <w:r>
        <w:t>текста</w:t>
      </w:r>
      <w:r>
        <w:rPr>
          <w:spacing w:val="74"/>
        </w:rPr>
        <w:t xml:space="preserve">  </w:t>
      </w:r>
      <w:r>
        <w:t>(текстов)</w:t>
      </w:r>
      <w:r>
        <w:rPr>
          <w:spacing w:val="73"/>
        </w:rPr>
        <w:t xml:space="preserve">  </w:t>
      </w:r>
      <w:r>
        <w:t>для</w:t>
      </w:r>
    </w:p>
    <w:p w14:paraId="64BE3DB4">
      <w:pPr>
        <w:pStyle w:val="6"/>
        <w:spacing w:after="0" w:line="264" w:lineRule="auto"/>
        <w:sectPr>
          <w:pgSz w:w="11910" w:h="16390"/>
          <w:pgMar w:top="1060" w:right="708" w:bottom="280" w:left="1559" w:header="720" w:footer="720" w:gutter="0"/>
          <w:cols w:space="720" w:num="1"/>
        </w:sectPr>
      </w:pPr>
    </w:p>
    <w:p w14:paraId="21ACCACC">
      <w:pPr>
        <w:pStyle w:val="6"/>
        <w:spacing w:before="63" w:line="264" w:lineRule="auto"/>
        <w:ind w:right="141" w:firstLine="0"/>
      </w:pPr>
      <w:r>
        <w:t>аудирования – до 2 минут), прогнозировать содержание звучащего текста по началу сообщения;</w:t>
      </w:r>
    </w:p>
    <w:p w14:paraId="02A4E6B5">
      <w:pPr>
        <w:pStyle w:val="6"/>
        <w:spacing w:before="3" w:line="264" w:lineRule="auto"/>
        <w:ind w:right="137"/>
      </w:pPr>
      <w: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w:t>
      </w:r>
      <w:r>
        <w:rPr>
          <w:spacing w:val="40"/>
        </w:rPr>
        <w:t xml:space="preserve"> </w:t>
      </w:r>
      <w:r>
        <w:t>полным пониманием содержания (объём текста (текстов) для чтения – 350–500 слов), читать не сплошные тексты (таблицы, диаграммы) и понимать представленную</w:t>
      </w:r>
      <w:r>
        <w:rPr>
          <w:spacing w:val="-2"/>
        </w:rPr>
        <w:t xml:space="preserve"> </w:t>
      </w:r>
      <w:r>
        <w:t>в них</w:t>
      </w:r>
      <w:r>
        <w:rPr>
          <w:spacing w:val="-5"/>
        </w:rPr>
        <w:t xml:space="preserve"> </w:t>
      </w:r>
      <w:r>
        <w:t>информацию, определять</w:t>
      </w:r>
      <w:r>
        <w:rPr>
          <w:spacing w:val="-2"/>
        </w:rPr>
        <w:t xml:space="preserve"> </w:t>
      </w:r>
      <w:r>
        <w:t>последовательность</w:t>
      </w:r>
      <w:r>
        <w:rPr>
          <w:spacing w:val="-2"/>
        </w:rPr>
        <w:t xml:space="preserve"> </w:t>
      </w:r>
      <w:r>
        <w:t>главных фактов (событий) в тексте;</w:t>
      </w:r>
    </w:p>
    <w:p w14:paraId="632D6677">
      <w:pPr>
        <w:pStyle w:val="6"/>
        <w:spacing w:line="264" w:lineRule="auto"/>
        <w:ind w:right="143"/>
      </w:pPr>
      <w: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14:paraId="0ADA339C">
      <w:pPr>
        <w:pStyle w:val="8"/>
        <w:numPr>
          <w:ilvl w:val="0"/>
          <w:numId w:val="6"/>
        </w:numPr>
        <w:tabs>
          <w:tab w:val="left" w:pos="1103"/>
        </w:tabs>
        <w:spacing w:before="0" w:after="0" w:line="264" w:lineRule="auto"/>
        <w:ind w:left="140" w:right="143" w:firstLine="600"/>
        <w:jc w:val="both"/>
        <w:rPr>
          <w:sz w:val="28"/>
        </w:rPr>
      </w:pPr>
      <w:r>
        <w:rPr>
          <w:sz w:val="28"/>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w:t>
      </w:r>
      <w:r>
        <w:rPr>
          <w:spacing w:val="40"/>
          <w:sz w:val="28"/>
        </w:rPr>
        <w:t xml:space="preserve"> </w:t>
      </w:r>
      <w:r>
        <w:rPr>
          <w:sz w:val="28"/>
        </w:rPr>
        <w:t>материале, с соблюдением правил чтения и соответствующей интонацией, демонстрирующей</w:t>
      </w:r>
      <w:r>
        <w:rPr>
          <w:spacing w:val="-1"/>
          <w:sz w:val="28"/>
        </w:rPr>
        <w:t xml:space="preserve"> </w:t>
      </w:r>
      <w:r>
        <w:rPr>
          <w:sz w:val="28"/>
        </w:rPr>
        <w:t>понимание текста, читать</w:t>
      </w:r>
      <w:r>
        <w:rPr>
          <w:spacing w:val="-3"/>
          <w:sz w:val="28"/>
        </w:rPr>
        <w:t xml:space="preserve"> </w:t>
      </w:r>
      <w:r>
        <w:rPr>
          <w:sz w:val="28"/>
        </w:rPr>
        <w:t>новые слова согласно</w:t>
      </w:r>
      <w:r>
        <w:rPr>
          <w:spacing w:val="-1"/>
          <w:sz w:val="28"/>
        </w:rPr>
        <w:t xml:space="preserve"> </w:t>
      </w:r>
      <w:r>
        <w:rPr>
          <w:sz w:val="28"/>
        </w:rPr>
        <w:t>основным правилам чтения, владеть орфографическими навыками: правильно писать изученные слова;</w:t>
      </w:r>
    </w:p>
    <w:p w14:paraId="10C57552">
      <w:pPr>
        <w:pStyle w:val="6"/>
        <w:spacing w:before="1" w:line="264" w:lineRule="auto"/>
        <w:ind w:right="142"/>
      </w:pPr>
      <w:r>
        <w:t>владеть пунктуационными навыками: использовать точку, вопросительный и восклицательный знаки в конце предложения, запятую</w:t>
      </w:r>
      <w:r>
        <w:rPr>
          <w:spacing w:val="40"/>
        </w:rPr>
        <w:t xml:space="preserve"> </w:t>
      </w:r>
      <w:r>
        <w:t>при перечислении и обращении, апостроф, пунктуационно правильно оформлять электронное сообщение личного характера;</w:t>
      </w:r>
    </w:p>
    <w:p w14:paraId="410332E0">
      <w:pPr>
        <w:pStyle w:val="8"/>
        <w:numPr>
          <w:ilvl w:val="0"/>
          <w:numId w:val="6"/>
        </w:numPr>
        <w:tabs>
          <w:tab w:val="left" w:pos="1084"/>
        </w:tabs>
        <w:spacing w:before="0" w:after="0" w:line="264" w:lineRule="auto"/>
        <w:ind w:left="140" w:right="140" w:firstLine="600"/>
        <w:jc w:val="both"/>
        <w:rPr>
          <w:sz w:val="28"/>
        </w:rPr>
      </w:pPr>
      <w:r>
        <w:rPr>
          <w:sz w:val="28"/>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50D43E54">
      <w:pPr>
        <w:pStyle w:val="6"/>
        <w:spacing w:line="264" w:lineRule="auto"/>
        <w:ind w:right="141"/>
      </w:pPr>
      <w:r>
        <w:t>распознавать и употреблять в устной и письменной речи родственные слова, образованные с использованием аффиксации: имена существительные</w:t>
      </w:r>
    </w:p>
    <w:p w14:paraId="5C70400C">
      <w:pPr>
        <w:pStyle w:val="6"/>
        <w:spacing w:after="0" w:line="264" w:lineRule="auto"/>
        <w:sectPr>
          <w:pgSz w:w="11910" w:h="16390"/>
          <w:pgMar w:top="1060" w:right="708" w:bottom="280" w:left="1559" w:header="720" w:footer="720" w:gutter="0"/>
          <w:cols w:space="720" w:num="1"/>
        </w:sectPr>
      </w:pPr>
    </w:p>
    <w:p w14:paraId="4232485C">
      <w:pPr>
        <w:pStyle w:val="6"/>
        <w:spacing w:before="63" w:line="264" w:lineRule="auto"/>
        <w:ind w:right="145" w:firstLine="0"/>
      </w:pPr>
      <w:r>
        <w:t>с помощью суффиксов -ity, -ship, -ance/-ence, имена прилагательные с помощью префикса inter-;</w:t>
      </w:r>
    </w:p>
    <w:p w14:paraId="77DB825F">
      <w:pPr>
        <w:pStyle w:val="6"/>
        <w:spacing w:before="3" w:line="264" w:lineRule="auto"/>
        <w:ind w:right="143"/>
      </w:pPr>
      <w: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14:paraId="7B3DEA7A">
      <w:pPr>
        <w:pStyle w:val="6"/>
        <w:spacing w:before="1" w:line="264" w:lineRule="auto"/>
        <w:ind w:right="144"/>
      </w:pPr>
      <w: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19D51D79">
      <w:pPr>
        <w:pStyle w:val="6"/>
        <w:spacing w:line="264" w:lineRule="auto"/>
        <w:ind w:right="139"/>
      </w:pPr>
      <w:r>
        <w:t xml:space="preserve">распознавать и употреблять в устной и письменной речи различные средства связи в тексте для обеспечения логичности и целостности </w:t>
      </w:r>
      <w:r>
        <w:rPr>
          <w:spacing w:val="-2"/>
        </w:rPr>
        <w:t>высказывания;</w:t>
      </w:r>
    </w:p>
    <w:p w14:paraId="7ABFD574">
      <w:pPr>
        <w:pStyle w:val="8"/>
        <w:numPr>
          <w:ilvl w:val="0"/>
          <w:numId w:val="6"/>
        </w:numPr>
        <w:tabs>
          <w:tab w:val="left" w:pos="1065"/>
        </w:tabs>
        <w:spacing w:before="0" w:after="0" w:line="264" w:lineRule="auto"/>
        <w:ind w:left="140" w:right="150" w:firstLine="600"/>
        <w:jc w:val="both"/>
        <w:rPr>
          <w:sz w:val="28"/>
        </w:rPr>
      </w:pPr>
      <w:r>
        <w:rPr>
          <w:sz w:val="28"/>
        </w:rPr>
        <w:t>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6611F850">
      <w:pPr>
        <w:pStyle w:val="6"/>
        <w:spacing w:line="264" w:lineRule="auto"/>
        <w:ind w:left="741" w:right="1607" w:firstLine="0"/>
        <w:jc w:val="left"/>
      </w:pPr>
      <w:r>
        <w:t>распознавать и употреблять в устной и письменной речи: предложения со сложным дополнением (Complex Object); все</w:t>
      </w:r>
      <w:r>
        <w:rPr>
          <w:spacing w:val="-5"/>
        </w:rPr>
        <w:t xml:space="preserve"> </w:t>
      </w:r>
      <w:r>
        <w:t>типы</w:t>
      </w:r>
      <w:r>
        <w:rPr>
          <w:spacing w:val="-6"/>
        </w:rPr>
        <w:t xml:space="preserve"> </w:t>
      </w:r>
      <w:r>
        <w:t>вопросительных</w:t>
      </w:r>
      <w:r>
        <w:rPr>
          <w:spacing w:val="-10"/>
        </w:rPr>
        <w:t xml:space="preserve"> </w:t>
      </w:r>
      <w:r>
        <w:t>предложений</w:t>
      </w:r>
      <w:r>
        <w:rPr>
          <w:spacing w:val="-2"/>
        </w:rPr>
        <w:t xml:space="preserve"> </w:t>
      </w:r>
      <w:r>
        <w:t>в</w:t>
      </w:r>
      <w:r>
        <w:rPr>
          <w:spacing w:val="-2"/>
        </w:rPr>
        <w:t xml:space="preserve"> </w:t>
      </w:r>
      <w:r>
        <w:t>Past</w:t>
      </w:r>
      <w:r>
        <w:rPr>
          <w:spacing w:val="-6"/>
        </w:rPr>
        <w:t xml:space="preserve"> </w:t>
      </w:r>
      <w:r>
        <w:t>Perfect</w:t>
      </w:r>
      <w:r>
        <w:rPr>
          <w:spacing w:val="-4"/>
        </w:rPr>
        <w:t xml:space="preserve"> </w:t>
      </w:r>
      <w:r>
        <w:t>Tense;</w:t>
      </w:r>
    </w:p>
    <w:p w14:paraId="4DCA37C6">
      <w:pPr>
        <w:pStyle w:val="6"/>
        <w:spacing w:line="264" w:lineRule="auto"/>
        <w:ind w:right="144"/>
      </w:pPr>
      <w:r>
        <w:t xml:space="preserve">повествовательные (утвердительные и отрицательные), вопросительные и побудительные предложения в косвенной речи в настоящем и прошедшем </w:t>
      </w:r>
      <w:r>
        <w:rPr>
          <w:spacing w:val="-2"/>
        </w:rPr>
        <w:t>времени;</w:t>
      </w:r>
    </w:p>
    <w:p w14:paraId="284001D8">
      <w:pPr>
        <w:pStyle w:val="6"/>
        <w:spacing w:before="2"/>
        <w:ind w:left="741" w:firstLine="0"/>
      </w:pPr>
      <w:r>
        <w:t>согласование</w:t>
      </w:r>
      <w:r>
        <w:rPr>
          <w:spacing w:val="-7"/>
        </w:rPr>
        <w:t xml:space="preserve"> </w:t>
      </w:r>
      <w:r>
        <w:t>времён</w:t>
      </w:r>
      <w:r>
        <w:rPr>
          <w:spacing w:val="-8"/>
        </w:rPr>
        <w:t xml:space="preserve"> </w:t>
      </w:r>
      <w:r>
        <w:t>в</w:t>
      </w:r>
      <w:r>
        <w:rPr>
          <w:spacing w:val="-9"/>
        </w:rPr>
        <w:t xml:space="preserve"> </w:t>
      </w:r>
      <w:r>
        <w:t>рамках</w:t>
      </w:r>
      <w:r>
        <w:rPr>
          <w:spacing w:val="-11"/>
        </w:rPr>
        <w:t xml:space="preserve"> </w:t>
      </w:r>
      <w:r>
        <w:t>сложного</w:t>
      </w:r>
      <w:r>
        <w:rPr>
          <w:spacing w:val="-3"/>
        </w:rPr>
        <w:t xml:space="preserve"> </w:t>
      </w:r>
      <w:r>
        <w:rPr>
          <w:spacing w:val="-2"/>
        </w:rPr>
        <w:t>предложения;</w:t>
      </w:r>
    </w:p>
    <w:p w14:paraId="6E8E1804">
      <w:pPr>
        <w:pStyle w:val="6"/>
        <w:spacing w:before="29" w:line="264" w:lineRule="auto"/>
        <w:ind w:right="149"/>
      </w:pPr>
      <w:r>
        <w:t>согласование подлежащего, выраженного собирательным существительным (family, police), со сказуемым;</w:t>
      </w:r>
    </w:p>
    <w:p w14:paraId="4F790A1D">
      <w:pPr>
        <w:pStyle w:val="6"/>
        <w:spacing w:before="2" w:line="264" w:lineRule="auto"/>
        <w:ind w:left="741" w:firstLine="0"/>
        <w:jc w:val="left"/>
      </w:pPr>
      <w:r>
        <w:t>конструкции с глаголами на -ing: to love/hate doing something; конструкции,</w:t>
      </w:r>
      <w:r>
        <w:rPr>
          <w:spacing w:val="-6"/>
        </w:rPr>
        <w:t xml:space="preserve"> </w:t>
      </w:r>
      <w:r>
        <w:t>содержащие</w:t>
      </w:r>
      <w:r>
        <w:rPr>
          <w:spacing w:val="-7"/>
        </w:rPr>
        <w:t xml:space="preserve"> </w:t>
      </w:r>
      <w:r>
        <w:t>глаголы-связки</w:t>
      </w:r>
      <w:r>
        <w:rPr>
          <w:spacing w:val="-8"/>
        </w:rPr>
        <w:t xml:space="preserve"> </w:t>
      </w:r>
      <w:r>
        <w:t>to</w:t>
      </w:r>
      <w:r>
        <w:rPr>
          <w:spacing w:val="-8"/>
        </w:rPr>
        <w:t xml:space="preserve"> </w:t>
      </w:r>
      <w:r>
        <w:t>be/to</w:t>
      </w:r>
      <w:r>
        <w:rPr>
          <w:spacing w:val="-8"/>
        </w:rPr>
        <w:t xml:space="preserve"> </w:t>
      </w:r>
      <w:r>
        <w:t>look/to</w:t>
      </w:r>
      <w:r>
        <w:rPr>
          <w:spacing w:val="-3"/>
        </w:rPr>
        <w:t xml:space="preserve"> </w:t>
      </w:r>
      <w:r>
        <w:t>feel/to</w:t>
      </w:r>
      <w:r>
        <w:rPr>
          <w:spacing w:val="-8"/>
        </w:rPr>
        <w:t xml:space="preserve"> </w:t>
      </w:r>
      <w:r>
        <w:t>seem; конструкции be/get used to do something; be/get used doing something; конструкцию both … and …;</w:t>
      </w:r>
    </w:p>
    <w:p w14:paraId="2DDFEB99">
      <w:pPr>
        <w:pStyle w:val="6"/>
        <w:spacing w:line="264" w:lineRule="auto"/>
        <w:ind w:right="148"/>
      </w:pPr>
      <w:r>
        <w:t>конструкции c глаголами to stop, to remember, to forget (разница в значении to stop doing smth и to stop to do smth);</w:t>
      </w:r>
    </w:p>
    <w:p w14:paraId="4BC8243C">
      <w:pPr>
        <w:pStyle w:val="6"/>
        <w:spacing w:before="2" w:line="264" w:lineRule="auto"/>
        <w:ind w:right="139"/>
      </w:pPr>
      <w:r>
        <w:t>глаголы в видовременных формах действительного залога в изъявительном наклонении (Past Perfect Tense, Present Perfect Continuous Tense, Future-in-the-Past);</w:t>
      </w:r>
    </w:p>
    <w:p w14:paraId="564690A8">
      <w:pPr>
        <w:pStyle w:val="6"/>
        <w:spacing w:line="264" w:lineRule="auto"/>
        <w:ind w:right="147"/>
      </w:pPr>
      <w:r>
        <w:t xml:space="preserve">модальные глаголы в косвенной речи в настоящем и прошедшем </w:t>
      </w:r>
      <w:r>
        <w:rPr>
          <w:spacing w:val="-2"/>
        </w:rPr>
        <w:t>времени;</w:t>
      </w:r>
    </w:p>
    <w:p w14:paraId="3A398540">
      <w:pPr>
        <w:pStyle w:val="6"/>
        <w:spacing w:before="1" w:line="261" w:lineRule="auto"/>
        <w:ind w:right="151"/>
      </w:pPr>
      <w:r>
        <w:t>неличные формы глагола (инфинитив, герундий, причастия настоящего и прошедшего времени);</w:t>
      </w:r>
    </w:p>
    <w:p w14:paraId="3357D8EE">
      <w:pPr>
        <w:pStyle w:val="6"/>
        <w:spacing w:before="4"/>
        <w:ind w:left="741" w:firstLine="0"/>
      </w:pPr>
      <w:r>
        <w:t>наречия</w:t>
      </w:r>
      <w:r>
        <w:rPr>
          <w:spacing w:val="-2"/>
        </w:rPr>
        <w:t xml:space="preserve"> </w:t>
      </w:r>
      <w:r>
        <w:t>too</w:t>
      </w:r>
      <w:r>
        <w:rPr>
          <w:spacing w:val="-4"/>
        </w:rPr>
        <w:t xml:space="preserve"> </w:t>
      </w:r>
      <w:r>
        <w:t>–</w:t>
      </w:r>
      <w:r>
        <w:rPr>
          <w:spacing w:val="-3"/>
        </w:rPr>
        <w:t xml:space="preserve"> </w:t>
      </w:r>
      <w:r>
        <w:rPr>
          <w:spacing w:val="-2"/>
        </w:rPr>
        <w:t>enough;</w:t>
      </w:r>
    </w:p>
    <w:p w14:paraId="48727189">
      <w:pPr>
        <w:pStyle w:val="6"/>
        <w:spacing w:after="0"/>
        <w:sectPr>
          <w:pgSz w:w="11910" w:h="16390"/>
          <w:pgMar w:top="1060" w:right="708" w:bottom="280" w:left="1559" w:header="720" w:footer="720" w:gutter="0"/>
          <w:cols w:space="720" w:num="1"/>
        </w:sectPr>
      </w:pPr>
    </w:p>
    <w:p w14:paraId="6E9DA3F7">
      <w:pPr>
        <w:pStyle w:val="6"/>
        <w:spacing w:before="63" w:line="264" w:lineRule="auto"/>
        <w:ind w:right="142"/>
      </w:pPr>
      <w:r>
        <w:t>отрицательные местоимения no (и его производные nobody, nothing,</w:t>
      </w:r>
      <w:r>
        <w:rPr>
          <w:spacing w:val="40"/>
        </w:rPr>
        <w:t xml:space="preserve"> </w:t>
      </w:r>
      <w:r>
        <w:t>etc.), none;</w:t>
      </w:r>
    </w:p>
    <w:p w14:paraId="54172AA0">
      <w:pPr>
        <w:pStyle w:val="8"/>
        <w:numPr>
          <w:ilvl w:val="0"/>
          <w:numId w:val="6"/>
        </w:numPr>
        <w:tabs>
          <w:tab w:val="left" w:pos="1042"/>
        </w:tabs>
        <w:spacing w:before="3" w:after="0" w:line="240" w:lineRule="auto"/>
        <w:ind w:left="1042" w:right="0" w:hanging="301"/>
        <w:jc w:val="both"/>
        <w:rPr>
          <w:sz w:val="28"/>
        </w:rPr>
      </w:pPr>
      <w:r>
        <w:rPr>
          <w:sz w:val="28"/>
        </w:rPr>
        <w:t>владеть</w:t>
      </w:r>
      <w:r>
        <w:rPr>
          <w:spacing w:val="-11"/>
          <w:sz w:val="28"/>
        </w:rPr>
        <w:t xml:space="preserve"> </w:t>
      </w:r>
      <w:r>
        <w:rPr>
          <w:sz w:val="28"/>
        </w:rPr>
        <w:t>социокультурными</w:t>
      </w:r>
      <w:r>
        <w:rPr>
          <w:spacing w:val="-9"/>
          <w:sz w:val="28"/>
        </w:rPr>
        <w:t xml:space="preserve"> </w:t>
      </w:r>
      <w:r>
        <w:rPr>
          <w:sz w:val="28"/>
        </w:rPr>
        <w:t>знаниями</w:t>
      </w:r>
      <w:r>
        <w:rPr>
          <w:spacing w:val="-5"/>
          <w:sz w:val="28"/>
        </w:rPr>
        <w:t xml:space="preserve"> </w:t>
      </w:r>
      <w:r>
        <w:rPr>
          <w:sz w:val="28"/>
        </w:rPr>
        <w:t>и</w:t>
      </w:r>
      <w:r>
        <w:rPr>
          <w:spacing w:val="-9"/>
          <w:sz w:val="28"/>
        </w:rPr>
        <w:t xml:space="preserve"> </w:t>
      </w:r>
      <w:r>
        <w:rPr>
          <w:spacing w:val="-2"/>
          <w:sz w:val="28"/>
        </w:rPr>
        <w:t>умениями:</w:t>
      </w:r>
    </w:p>
    <w:p w14:paraId="554EA371">
      <w:pPr>
        <w:pStyle w:val="6"/>
        <w:spacing w:before="33" w:line="264" w:lineRule="auto"/>
        <w:ind w:right="146"/>
      </w:pPr>
      <w: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235A39DE">
      <w:pPr>
        <w:pStyle w:val="6"/>
        <w:spacing w:before="1" w:line="264" w:lineRule="auto"/>
        <w:ind w:right="141"/>
      </w:pPr>
      <w: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14827682">
      <w:pPr>
        <w:pStyle w:val="6"/>
        <w:spacing w:line="264" w:lineRule="auto"/>
        <w:ind w:right="149"/>
      </w:pPr>
      <w:r>
        <w:t xml:space="preserve">оказывать помощь иностранным гостям в ситуациях повседневного общения (объяснить местонахождение объекта, сообщить возможный </w:t>
      </w:r>
      <w:r>
        <w:rPr>
          <w:spacing w:val="-2"/>
        </w:rPr>
        <w:t>маршрут);</w:t>
      </w:r>
    </w:p>
    <w:p w14:paraId="7B202B4E">
      <w:pPr>
        <w:pStyle w:val="8"/>
        <w:numPr>
          <w:ilvl w:val="0"/>
          <w:numId w:val="6"/>
        </w:numPr>
        <w:tabs>
          <w:tab w:val="left" w:pos="1132"/>
        </w:tabs>
        <w:spacing w:before="0" w:after="0" w:line="264" w:lineRule="auto"/>
        <w:ind w:left="140" w:right="147" w:firstLine="600"/>
        <w:jc w:val="both"/>
        <w:rPr>
          <w:sz w:val="28"/>
        </w:rPr>
      </w:pPr>
      <w:r>
        <w:rPr>
          <w:sz w:val="28"/>
        </w:rPr>
        <w:t xml:space="preserve">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Pr>
          <w:spacing w:val="-2"/>
          <w:sz w:val="28"/>
        </w:rPr>
        <w:t>информации;</w:t>
      </w:r>
    </w:p>
    <w:p w14:paraId="0AF3B5D7">
      <w:pPr>
        <w:pStyle w:val="8"/>
        <w:numPr>
          <w:ilvl w:val="0"/>
          <w:numId w:val="6"/>
        </w:numPr>
        <w:tabs>
          <w:tab w:val="left" w:pos="1271"/>
        </w:tabs>
        <w:spacing w:before="0" w:after="0" w:line="264" w:lineRule="auto"/>
        <w:ind w:left="140" w:right="139" w:firstLine="600"/>
        <w:jc w:val="both"/>
        <w:rPr>
          <w:sz w:val="28"/>
        </w:rPr>
      </w:pPr>
      <w:r>
        <w:rPr>
          <w:sz w:val="28"/>
        </w:rPr>
        <w:t>понимать речевые различия в ситуациях официального и неофициального общения в</w:t>
      </w:r>
      <w:r>
        <w:rPr>
          <w:spacing w:val="-2"/>
          <w:sz w:val="28"/>
        </w:rPr>
        <w:t xml:space="preserve"> </w:t>
      </w:r>
      <w:r>
        <w:rPr>
          <w:sz w:val="28"/>
        </w:rPr>
        <w:t>рамках отобранного тематического содержания и использовать лексико-грамматические средства с их учётом;</w:t>
      </w:r>
    </w:p>
    <w:p w14:paraId="1A79DC87">
      <w:pPr>
        <w:pStyle w:val="8"/>
        <w:numPr>
          <w:ilvl w:val="0"/>
          <w:numId w:val="6"/>
        </w:numPr>
        <w:tabs>
          <w:tab w:val="left" w:pos="1199"/>
        </w:tabs>
        <w:spacing w:before="0" w:after="0" w:line="264" w:lineRule="auto"/>
        <w:ind w:left="140" w:right="149" w:firstLine="600"/>
        <w:jc w:val="both"/>
        <w:rPr>
          <w:sz w:val="28"/>
        </w:rPr>
      </w:pPr>
      <w:r>
        <w:rPr>
          <w:sz w:val="28"/>
        </w:rPr>
        <w:t>рассматривать несколько вариантов решения коммуникативной задачи в продуктивных видах речевой деятельности (говорении и</w:t>
      </w:r>
      <w:r>
        <w:rPr>
          <w:spacing w:val="40"/>
          <w:sz w:val="28"/>
        </w:rPr>
        <w:t xml:space="preserve"> </w:t>
      </w:r>
      <w:r>
        <w:rPr>
          <w:sz w:val="28"/>
        </w:rPr>
        <w:t>письменной речи);</w:t>
      </w:r>
    </w:p>
    <w:p w14:paraId="50E691B3">
      <w:pPr>
        <w:pStyle w:val="8"/>
        <w:numPr>
          <w:ilvl w:val="0"/>
          <w:numId w:val="6"/>
        </w:numPr>
        <w:tabs>
          <w:tab w:val="left" w:pos="1180"/>
        </w:tabs>
        <w:spacing w:before="0" w:after="0" w:line="264" w:lineRule="auto"/>
        <w:ind w:left="140" w:right="138" w:firstLine="600"/>
        <w:jc w:val="both"/>
        <w:rPr>
          <w:sz w:val="28"/>
        </w:rPr>
      </w:pPr>
      <w:r>
        <w:rPr>
          <w:sz w:val="28"/>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6EFD7A00">
      <w:pPr>
        <w:pStyle w:val="8"/>
        <w:numPr>
          <w:ilvl w:val="0"/>
          <w:numId w:val="6"/>
        </w:numPr>
        <w:tabs>
          <w:tab w:val="left" w:pos="1282"/>
        </w:tabs>
        <w:spacing w:before="2" w:after="0" w:line="261" w:lineRule="auto"/>
        <w:ind w:left="140" w:right="149" w:firstLine="600"/>
        <w:jc w:val="both"/>
        <w:rPr>
          <w:sz w:val="28"/>
        </w:rPr>
      </w:pPr>
      <w:r>
        <w:rPr>
          <w:sz w:val="28"/>
        </w:rPr>
        <w:t>использовать иноязычные словари и справочники, в том числе информационно-справочные системы в электронной форме;</w:t>
      </w:r>
    </w:p>
    <w:p w14:paraId="72414ECA">
      <w:pPr>
        <w:pStyle w:val="8"/>
        <w:numPr>
          <w:ilvl w:val="0"/>
          <w:numId w:val="6"/>
        </w:numPr>
        <w:tabs>
          <w:tab w:val="left" w:pos="1286"/>
        </w:tabs>
        <w:spacing w:before="4" w:after="0" w:line="264" w:lineRule="auto"/>
        <w:ind w:left="140" w:right="150" w:firstLine="600"/>
        <w:jc w:val="both"/>
        <w:rPr>
          <w:sz w:val="28"/>
        </w:rPr>
      </w:pPr>
      <w:r>
        <w:rPr>
          <w:sz w:val="28"/>
        </w:rPr>
        <w:t>достигать взаимопонимания в процессе устного и письменного общения с носителями иностранного языка, людьми другой культуры;</w:t>
      </w:r>
    </w:p>
    <w:p w14:paraId="65587244">
      <w:pPr>
        <w:pStyle w:val="8"/>
        <w:numPr>
          <w:ilvl w:val="0"/>
          <w:numId w:val="6"/>
        </w:numPr>
        <w:tabs>
          <w:tab w:val="left" w:pos="1239"/>
        </w:tabs>
        <w:spacing w:before="2" w:after="0" w:line="264" w:lineRule="auto"/>
        <w:ind w:left="140" w:right="140" w:firstLine="600"/>
        <w:jc w:val="both"/>
        <w:rPr>
          <w:sz w:val="28"/>
        </w:rPr>
      </w:pPr>
      <w:r>
        <w:rPr>
          <w:sz w:val="28"/>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5CCEAC94">
      <w:pPr>
        <w:pStyle w:val="8"/>
        <w:spacing w:after="0" w:line="264" w:lineRule="auto"/>
        <w:jc w:val="both"/>
        <w:rPr>
          <w:sz w:val="28"/>
        </w:rPr>
        <w:sectPr>
          <w:pgSz w:w="11910" w:h="16390"/>
          <w:pgMar w:top="1060" w:right="708" w:bottom="280" w:left="1559" w:header="720" w:footer="720" w:gutter="0"/>
          <w:cols w:space="720" w:num="1"/>
        </w:sectPr>
      </w:pPr>
    </w:p>
    <w:p w14:paraId="306FEE16">
      <w:pPr>
        <w:pStyle w:val="6"/>
        <w:spacing w:before="63" w:line="264" w:lineRule="auto"/>
        <w:ind w:right="145"/>
        <w:rPr>
          <w:b/>
          <w:i/>
        </w:rPr>
      </w:pPr>
      <w:r>
        <w:t xml:space="preserve">Предметные результаты освоения программы по иностранному (английскому) языку к концу обучения в </w:t>
      </w:r>
      <w:r>
        <w:rPr>
          <w:b/>
          <w:i/>
        </w:rPr>
        <w:t>9 классе:</w:t>
      </w:r>
    </w:p>
    <w:p w14:paraId="2BD1B985">
      <w:pPr>
        <w:pStyle w:val="8"/>
        <w:numPr>
          <w:ilvl w:val="0"/>
          <w:numId w:val="7"/>
        </w:numPr>
        <w:tabs>
          <w:tab w:val="left" w:pos="1042"/>
        </w:tabs>
        <w:spacing w:before="3" w:after="0" w:line="240" w:lineRule="auto"/>
        <w:ind w:left="1042" w:right="0" w:hanging="301"/>
        <w:jc w:val="both"/>
        <w:rPr>
          <w:sz w:val="28"/>
        </w:rPr>
      </w:pPr>
      <w:r>
        <w:rPr>
          <w:sz w:val="28"/>
        </w:rPr>
        <w:t>владеть</w:t>
      </w:r>
      <w:r>
        <w:rPr>
          <w:spacing w:val="-12"/>
          <w:sz w:val="28"/>
        </w:rPr>
        <w:t xml:space="preserve"> </w:t>
      </w:r>
      <w:r>
        <w:rPr>
          <w:sz w:val="28"/>
        </w:rPr>
        <w:t>основными</w:t>
      </w:r>
      <w:r>
        <w:rPr>
          <w:spacing w:val="-5"/>
          <w:sz w:val="28"/>
        </w:rPr>
        <w:t xml:space="preserve"> </w:t>
      </w:r>
      <w:r>
        <w:rPr>
          <w:sz w:val="28"/>
        </w:rPr>
        <w:t>видами</w:t>
      </w:r>
      <w:r>
        <w:rPr>
          <w:spacing w:val="-9"/>
          <w:sz w:val="28"/>
        </w:rPr>
        <w:t xml:space="preserve"> </w:t>
      </w:r>
      <w:r>
        <w:rPr>
          <w:sz w:val="28"/>
        </w:rPr>
        <w:t>речевой</w:t>
      </w:r>
      <w:r>
        <w:rPr>
          <w:spacing w:val="-9"/>
          <w:sz w:val="28"/>
        </w:rPr>
        <w:t xml:space="preserve"> </w:t>
      </w:r>
      <w:r>
        <w:rPr>
          <w:spacing w:val="-2"/>
          <w:sz w:val="28"/>
        </w:rPr>
        <w:t>деятельности:</w:t>
      </w:r>
    </w:p>
    <w:p w14:paraId="78C79F96">
      <w:pPr>
        <w:pStyle w:val="6"/>
        <w:spacing w:before="33" w:line="264" w:lineRule="auto"/>
        <w:ind w:right="138"/>
      </w:pPr>
      <w:r>
        <w:t>говорение: вести комбинированный диалог, включающий различные виды диалогов (диалог этикетного характера, диалог-побуждение к</w:t>
      </w:r>
      <w:r>
        <w:rPr>
          <w:spacing w:val="40"/>
        </w:rPr>
        <w:t xml:space="preserve"> </w:t>
      </w:r>
      <w:r>
        <w:t>действию, диалог-расспрос), диалог-обмен</w:t>
      </w:r>
      <w:r>
        <w:rPr>
          <w:spacing w:val="-2"/>
        </w:rPr>
        <w:t xml:space="preserve"> </w:t>
      </w:r>
      <w:r>
        <w:t>мнениями</w:t>
      </w:r>
      <w:r>
        <w:rPr>
          <w:spacing w:val="-2"/>
        </w:rPr>
        <w:t xml:space="preserve"> </w:t>
      </w:r>
      <w:r>
        <w:t>в</w:t>
      </w:r>
      <w:r>
        <w:rPr>
          <w:spacing w:val="-8"/>
        </w:rPr>
        <w:t xml:space="preserve"> </w:t>
      </w:r>
      <w:r>
        <w:t>рамках</w:t>
      </w:r>
      <w:r>
        <w:rPr>
          <w:spacing w:val="-6"/>
        </w:rPr>
        <w:t xml:space="preserve"> </w:t>
      </w:r>
      <w:r>
        <w:t>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1F9E4C71">
      <w:pPr>
        <w:pStyle w:val="6"/>
        <w:spacing w:line="264" w:lineRule="auto"/>
        <w:ind w:right="139"/>
      </w:pPr>
      <w: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7570AC93">
      <w:pPr>
        <w:pStyle w:val="6"/>
        <w:spacing w:before="1" w:line="264" w:lineRule="auto"/>
        <w:ind w:right="148"/>
      </w:pPr>
      <w:r>
        <w:t>аудирование:</w:t>
      </w:r>
      <w:r>
        <w:rPr>
          <w:spacing w:val="-9"/>
        </w:rPr>
        <w:t xml:space="preserve"> </w:t>
      </w:r>
      <w:r>
        <w:t>воспринимать</w:t>
      </w:r>
      <w:r>
        <w:rPr>
          <w:spacing w:val="-6"/>
        </w:rPr>
        <w:t xml:space="preserve"> </w:t>
      </w:r>
      <w:r>
        <w:t>на</w:t>
      </w:r>
      <w:r>
        <w:rPr>
          <w:spacing w:val="-3"/>
        </w:rPr>
        <w:t xml:space="preserve"> </w:t>
      </w:r>
      <w:r>
        <w:t>слух</w:t>
      </w:r>
      <w:r>
        <w:rPr>
          <w:spacing w:val="-8"/>
        </w:rPr>
        <w:t xml:space="preserve"> </w:t>
      </w:r>
      <w:r>
        <w:t>и</w:t>
      </w:r>
      <w:r>
        <w:rPr>
          <w:spacing w:val="-4"/>
        </w:rPr>
        <w:t xml:space="preserve"> </w:t>
      </w:r>
      <w:r>
        <w:t>понимать</w:t>
      </w:r>
      <w:r>
        <w:rPr>
          <w:spacing w:val="-6"/>
        </w:rPr>
        <w:t xml:space="preserve"> </w:t>
      </w:r>
      <w:r>
        <w:t>несложные</w:t>
      </w:r>
      <w:r>
        <w:rPr>
          <w:spacing w:val="-3"/>
        </w:rPr>
        <w:t xml:space="preserve"> </w:t>
      </w:r>
      <w:r>
        <w:t>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04844D2D">
      <w:pPr>
        <w:pStyle w:val="6"/>
        <w:spacing w:line="264" w:lineRule="auto"/>
        <w:ind w:right="141"/>
      </w:pPr>
      <w: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w:t>
      </w:r>
      <w:r>
        <w:rPr>
          <w:spacing w:val="40"/>
        </w:rPr>
        <w:t xml:space="preserve"> </w:t>
      </w:r>
      <w:r>
        <w:t>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086494DE">
      <w:pPr>
        <w:pStyle w:val="6"/>
        <w:spacing w:line="264" w:lineRule="auto"/>
        <w:ind w:right="142"/>
      </w:pPr>
      <w: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w:t>
      </w:r>
      <w:r>
        <w:rPr>
          <w:spacing w:val="48"/>
          <w:w w:val="150"/>
        </w:rPr>
        <w:t xml:space="preserve"> </w:t>
      </w:r>
      <w:r>
        <w:t>текста</w:t>
      </w:r>
      <w:r>
        <w:rPr>
          <w:spacing w:val="50"/>
          <w:w w:val="150"/>
        </w:rPr>
        <w:t xml:space="preserve"> </w:t>
      </w:r>
      <w:r>
        <w:t>(объём</w:t>
      </w:r>
      <w:r>
        <w:rPr>
          <w:spacing w:val="51"/>
          <w:w w:val="150"/>
        </w:rPr>
        <w:t xml:space="preserve"> </w:t>
      </w:r>
      <w:r>
        <w:t>высказывания</w:t>
      </w:r>
      <w:r>
        <w:rPr>
          <w:spacing w:val="58"/>
          <w:w w:val="150"/>
        </w:rPr>
        <w:t xml:space="preserve"> </w:t>
      </w:r>
      <w:r>
        <w:t>–</w:t>
      </w:r>
      <w:r>
        <w:rPr>
          <w:spacing w:val="49"/>
          <w:w w:val="150"/>
        </w:rPr>
        <w:t xml:space="preserve"> </w:t>
      </w:r>
      <w:r>
        <w:t>до</w:t>
      </w:r>
      <w:r>
        <w:rPr>
          <w:spacing w:val="50"/>
          <w:w w:val="150"/>
        </w:rPr>
        <w:t xml:space="preserve"> </w:t>
      </w:r>
      <w:r>
        <w:t>120</w:t>
      </w:r>
      <w:r>
        <w:rPr>
          <w:spacing w:val="49"/>
          <w:w w:val="150"/>
        </w:rPr>
        <w:t xml:space="preserve"> </w:t>
      </w:r>
      <w:r>
        <w:t>слов),</w:t>
      </w:r>
      <w:r>
        <w:rPr>
          <w:spacing w:val="52"/>
          <w:w w:val="150"/>
        </w:rPr>
        <w:t xml:space="preserve"> </w:t>
      </w:r>
      <w:r>
        <w:rPr>
          <w:spacing w:val="-2"/>
        </w:rPr>
        <w:t>заполнять</w:t>
      </w:r>
    </w:p>
    <w:p w14:paraId="739CF050">
      <w:pPr>
        <w:pStyle w:val="6"/>
        <w:spacing w:after="0" w:line="264" w:lineRule="auto"/>
        <w:sectPr>
          <w:pgSz w:w="11910" w:h="16390"/>
          <w:pgMar w:top="1060" w:right="708" w:bottom="280" w:left="1559" w:header="720" w:footer="720" w:gutter="0"/>
          <w:cols w:space="720" w:num="1"/>
        </w:sectPr>
      </w:pPr>
    </w:p>
    <w:p w14:paraId="33AF7530">
      <w:pPr>
        <w:pStyle w:val="6"/>
        <w:spacing w:before="63" w:line="264" w:lineRule="auto"/>
        <w:ind w:right="141" w:firstLine="0"/>
      </w:pPr>
      <w:r>
        <w:t>таблицу, кратко фиксируя содержание прочитанного (прослушанного)</w:t>
      </w:r>
      <w:r>
        <w:rPr>
          <w:spacing w:val="80"/>
        </w:rPr>
        <w:t xml:space="preserve"> </w:t>
      </w:r>
      <w:r>
        <w:t>текста, письменно представлять результаты выполненной проектной работы (объём – 100–120 слов);</w:t>
      </w:r>
    </w:p>
    <w:p w14:paraId="7BC55047">
      <w:pPr>
        <w:pStyle w:val="8"/>
        <w:numPr>
          <w:ilvl w:val="0"/>
          <w:numId w:val="7"/>
        </w:numPr>
        <w:tabs>
          <w:tab w:val="left" w:pos="1103"/>
        </w:tabs>
        <w:spacing w:before="4" w:after="0" w:line="264" w:lineRule="auto"/>
        <w:ind w:left="140" w:right="142" w:firstLine="600"/>
        <w:jc w:val="both"/>
        <w:rPr>
          <w:sz w:val="28"/>
        </w:rPr>
      </w:pPr>
      <w:r>
        <w:rPr>
          <w:sz w:val="28"/>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w:t>
      </w:r>
      <w:r>
        <w:rPr>
          <w:spacing w:val="80"/>
          <w:sz w:val="28"/>
        </w:rPr>
        <w:t xml:space="preserve"> </w:t>
      </w:r>
      <w:r>
        <w:rPr>
          <w:sz w:val="28"/>
        </w:rPr>
        <w:t>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58338787">
      <w:pPr>
        <w:pStyle w:val="6"/>
        <w:spacing w:line="261" w:lineRule="auto"/>
        <w:ind w:right="150"/>
      </w:pPr>
      <w:r>
        <w:t xml:space="preserve">владеть орфографическими навыками: правильно писать изученные </w:t>
      </w:r>
      <w:r>
        <w:rPr>
          <w:spacing w:val="-2"/>
        </w:rPr>
        <w:t>слова;</w:t>
      </w:r>
    </w:p>
    <w:p w14:paraId="0ABDA10E">
      <w:pPr>
        <w:pStyle w:val="6"/>
        <w:spacing w:before="5" w:line="264" w:lineRule="auto"/>
        <w:ind w:right="148"/>
      </w:pPr>
      <w:r>
        <w:t>владеть пунктуационными навыками: использовать точку, вопросительный и восклицательный знаки в конце предложения, запятую</w:t>
      </w:r>
      <w:r>
        <w:rPr>
          <w:spacing w:val="40"/>
        </w:rPr>
        <w:t xml:space="preserve"> </w:t>
      </w:r>
      <w:r>
        <w:t>при перечислении и обращении, апостроф, пунктуационно правильно оформлять электронное сообщение личного характера;</w:t>
      </w:r>
    </w:p>
    <w:p w14:paraId="2675B317">
      <w:pPr>
        <w:pStyle w:val="8"/>
        <w:numPr>
          <w:ilvl w:val="0"/>
          <w:numId w:val="7"/>
        </w:numPr>
        <w:tabs>
          <w:tab w:val="left" w:pos="1099"/>
        </w:tabs>
        <w:spacing w:before="0" w:after="0" w:line="264" w:lineRule="auto"/>
        <w:ind w:left="140" w:right="141" w:firstLine="600"/>
        <w:jc w:val="both"/>
        <w:rPr>
          <w:sz w:val="28"/>
        </w:rPr>
      </w:pPr>
      <w:r>
        <w:rPr>
          <w:sz w:val="28"/>
        </w:rPr>
        <w:t>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76011037">
      <w:pPr>
        <w:pStyle w:val="6"/>
        <w:spacing w:line="264" w:lineRule="auto"/>
        <w:ind w:right="138"/>
      </w:pPr>
      <w: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14:paraId="05A1EC9D">
      <w:pPr>
        <w:pStyle w:val="6"/>
        <w:spacing w:before="3" w:line="264" w:lineRule="auto"/>
        <w:ind w:right="151"/>
      </w:pPr>
      <w: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58DA7A03">
      <w:pPr>
        <w:pStyle w:val="6"/>
        <w:spacing w:after="0" w:line="264" w:lineRule="auto"/>
        <w:sectPr>
          <w:pgSz w:w="11910" w:h="16390"/>
          <w:pgMar w:top="1060" w:right="708" w:bottom="280" w:left="1559" w:header="720" w:footer="720" w:gutter="0"/>
          <w:cols w:space="720" w:num="1"/>
        </w:sectPr>
      </w:pPr>
    </w:p>
    <w:p w14:paraId="6E66942B">
      <w:pPr>
        <w:pStyle w:val="6"/>
        <w:spacing w:before="63" w:line="264" w:lineRule="auto"/>
        <w:ind w:right="149"/>
      </w:pPr>
      <w:r>
        <w:t xml:space="preserve">распознавать и употреблять в устной и письменной речи различные средства связи в тексте для обеспечения логичности и целостности </w:t>
      </w:r>
      <w:r>
        <w:rPr>
          <w:spacing w:val="-2"/>
        </w:rPr>
        <w:t>высказывания;</w:t>
      </w:r>
    </w:p>
    <w:p w14:paraId="5659DC43">
      <w:pPr>
        <w:pStyle w:val="8"/>
        <w:numPr>
          <w:ilvl w:val="0"/>
          <w:numId w:val="7"/>
        </w:numPr>
        <w:tabs>
          <w:tab w:val="left" w:pos="1050"/>
        </w:tabs>
        <w:spacing w:before="4" w:after="0" w:line="261" w:lineRule="auto"/>
        <w:ind w:left="140" w:right="150" w:firstLine="600"/>
        <w:jc w:val="both"/>
        <w:rPr>
          <w:sz w:val="28"/>
        </w:rPr>
      </w:pPr>
      <w:r>
        <w:rPr>
          <w:sz w:val="28"/>
        </w:rPr>
        <w:t>понимать особенности структуры простых и сложных предложений и различных коммуникативных типов предложений английского языка;</w:t>
      </w:r>
    </w:p>
    <w:p w14:paraId="5261D4A1">
      <w:pPr>
        <w:pStyle w:val="6"/>
        <w:spacing w:before="4"/>
        <w:ind w:left="741" w:firstLine="0"/>
        <w:jc w:val="left"/>
      </w:pPr>
      <w:r>
        <w:t>распознавать</w:t>
      </w:r>
      <w:r>
        <w:rPr>
          <w:spacing w:val="-10"/>
        </w:rPr>
        <w:t xml:space="preserve"> </w:t>
      </w:r>
      <w:r>
        <w:t>и</w:t>
      </w:r>
      <w:r>
        <w:rPr>
          <w:spacing w:val="-7"/>
        </w:rPr>
        <w:t xml:space="preserve"> </w:t>
      </w:r>
      <w:r>
        <w:t>употреблять</w:t>
      </w:r>
      <w:r>
        <w:rPr>
          <w:spacing w:val="-10"/>
        </w:rPr>
        <w:t xml:space="preserve"> </w:t>
      </w:r>
      <w:r>
        <w:t>в</w:t>
      </w:r>
      <w:r>
        <w:rPr>
          <w:spacing w:val="-4"/>
        </w:rPr>
        <w:t xml:space="preserve"> </w:t>
      </w:r>
      <w:r>
        <w:t>устной</w:t>
      </w:r>
      <w:r>
        <w:rPr>
          <w:spacing w:val="-8"/>
        </w:rPr>
        <w:t xml:space="preserve"> </w:t>
      </w:r>
      <w:r>
        <w:t>и</w:t>
      </w:r>
      <w:r>
        <w:rPr>
          <w:spacing w:val="-7"/>
        </w:rPr>
        <w:t xml:space="preserve"> </w:t>
      </w:r>
      <w:r>
        <w:t>письменной</w:t>
      </w:r>
      <w:r>
        <w:rPr>
          <w:spacing w:val="-8"/>
        </w:rPr>
        <w:t xml:space="preserve"> </w:t>
      </w:r>
      <w:r>
        <w:rPr>
          <w:spacing w:val="-2"/>
        </w:rPr>
        <w:t>речи:</w:t>
      </w:r>
    </w:p>
    <w:p w14:paraId="6B12A485">
      <w:pPr>
        <w:pStyle w:val="6"/>
        <w:spacing w:before="33" w:line="264" w:lineRule="auto"/>
        <w:jc w:val="left"/>
      </w:pPr>
      <w:r>
        <w:t>предложения со сложным дополнением (Complex Object) (I want to have my hair cut.);</w:t>
      </w:r>
    </w:p>
    <w:p w14:paraId="73BC222F">
      <w:pPr>
        <w:pStyle w:val="6"/>
        <w:spacing w:before="3"/>
        <w:ind w:left="741" w:firstLine="0"/>
        <w:jc w:val="left"/>
      </w:pPr>
      <w:r>
        <w:t>предложения</w:t>
      </w:r>
      <w:r>
        <w:rPr>
          <w:spacing w:val="-6"/>
        </w:rPr>
        <w:t xml:space="preserve"> </w:t>
      </w:r>
      <w:r>
        <w:t>с</w:t>
      </w:r>
      <w:r>
        <w:rPr>
          <w:spacing w:val="-1"/>
        </w:rPr>
        <w:t xml:space="preserve"> </w:t>
      </w:r>
      <w:r>
        <w:t>I</w:t>
      </w:r>
      <w:r>
        <w:rPr>
          <w:spacing w:val="-5"/>
        </w:rPr>
        <w:t xml:space="preserve"> </w:t>
      </w:r>
      <w:r>
        <w:rPr>
          <w:spacing w:val="-4"/>
        </w:rPr>
        <w:t>wish;</w:t>
      </w:r>
    </w:p>
    <w:p w14:paraId="2E5C98AD">
      <w:pPr>
        <w:pStyle w:val="6"/>
        <w:spacing w:before="28"/>
        <w:ind w:left="741" w:firstLine="0"/>
        <w:jc w:val="left"/>
      </w:pPr>
      <w:r>
        <w:t>условные</w:t>
      </w:r>
      <w:r>
        <w:rPr>
          <w:spacing w:val="-11"/>
        </w:rPr>
        <w:t xml:space="preserve"> </w:t>
      </w:r>
      <w:r>
        <w:t>предложения</w:t>
      </w:r>
      <w:r>
        <w:rPr>
          <w:spacing w:val="-11"/>
        </w:rPr>
        <w:t xml:space="preserve"> </w:t>
      </w:r>
      <w:r>
        <w:t>нереального</w:t>
      </w:r>
      <w:r>
        <w:rPr>
          <w:spacing w:val="-8"/>
        </w:rPr>
        <w:t xml:space="preserve"> </w:t>
      </w:r>
      <w:r>
        <w:t>характера</w:t>
      </w:r>
      <w:r>
        <w:rPr>
          <w:spacing w:val="-11"/>
        </w:rPr>
        <w:t xml:space="preserve"> </w:t>
      </w:r>
      <w:r>
        <w:t>(Conditional</w:t>
      </w:r>
      <w:r>
        <w:rPr>
          <w:spacing w:val="-13"/>
        </w:rPr>
        <w:t xml:space="preserve"> </w:t>
      </w:r>
      <w:r>
        <w:rPr>
          <w:spacing w:val="-4"/>
        </w:rPr>
        <w:t>II);</w:t>
      </w:r>
    </w:p>
    <w:p w14:paraId="453C0B09">
      <w:pPr>
        <w:pStyle w:val="6"/>
        <w:spacing w:before="33" w:line="264" w:lineRule="auto"/>
        <w:jc w:val="left"/>
      </w:pPr>
      <w:r>
        <w:t>конструкцию</w:t>
      </w:r>
      <w:r>
        <w:rPr>
          <w:spacing w:val="40"/>
        </w:rPr>
        <w:t xml:space="preserve"> </w:t>
      </w:r>
      <w:r>
        <w:t>для</w:t>
      </w:r>
      <w:r>
        <w:rPr>
          <w:spacing w:val="40"/>
        </w:rPr>
        <w:t xml:space="preserve"> </w:t>
      </w:r>
      <w:r>
        <w:t>выражения</w:t>
      </w:r>
      <w:r>
        <w:rPr>
          <w:spacing w:val="40"/>
        </w:rPr>
        <w:t xml:space="preserve"> </w:t>
      </w:r>
      <w:r>
        <w:t>предпочтения</w:t>
      </w:r>
      <w:r>
        <w:rPr>
          <w:spacing w:val="40"/>
        </w:rPr>
        <w:t xml:space="preserve"> </w:t>
      </w:r>
      <w:r>
        <w:t>I</w:t>
      </w:r>
      <w:r>
        <w:rPr>
          <w:spacing w:val="40"/>
        </w:rPr>
        <w:t xml:space="preserve"> </w:t>
      </w:r>
      <w:r>
        <w:t>prefer</w:t>
      </w:r>
      <w:r>
        <w:rPr>
          <w:spacing w:val="40"/>
        </w:rPr>
        <w:t xml:space="preserve"> </w:t>
      </w:r>
      <w:r>
        <w:t>…/I’d</w:t>
      </w:r>
      <w:r>
        <w:rPr>
          <w:spacing w:val="40"/>
        </w:rPr>
        <w:t xml:space="preserve"> </w:t>
      </w:r>
      <w:r>
        <w:t>prefer</w:t>
      </w:r>
      <w:r>
        <w:rPr>
          <w:spacing w:val="40"/>
        </w:rPr>
        <w:t xml:space="preserve"> </w:t>
      </w:r>
      <w:r>
        <w:t xml:space="preserve">…/I’d </w:t>
      </w:r>
      <w:r>
        <w:rPr>
          <w:spacing w:val="-2"/>
        </w:rPr>
        <w:t>rather…;</w:t>
      </w:r>
    </w:p>
    <w:p w14:paraId="10D4AEF9">
      <w:pPr>
        <w:pStyle w:val="6"/>
        <w:spacing w:before="2"/>
        <w:ind w:left="741" w:firstLine="0"/>
        <w:jc w:val="left"/>
      </w:pPr>
      <w:r>
        <w:t>предложения</w:t>
      </w:r>
      <w:r>
        <w:rPr>
          <w:spacing w:val="-6"/>
        </w:rPr>
        <w:t xml:space="preserve"> </w:t>
      </w:r>
      <w:r>
        <w:t>с</w:t>
      </w:r>
      <w:r>
        <w:rPr>
          <w:spacing w:val="-5"/>
        </w:rPr>
        <w:t xml:space="preserve"> </w:t>
      </w:r>
      <w:r>
        <w:t>конструкцией</w:t>
      </w:r>
      <w:r>
        <w:rPr>
          <w:spacing w:val="-7"/>
        </w:rPr>
        <w:t xml:space="preserve"> </w:t>
      </w:r>
      <w:r>
        <w:t>either</w:t>
      </w:r>
      <w:r>
        <w:rPr>
          <w:spacing w:val="-6"/>
        </w:rPr>
        <w:t xml:space="preserve"> </w:t>
      </w:r>
      <w:r>
        <w:t>…</w:t>
      </w:r>
      <w:r>
        <w:rPr>
          <w:spacing w:val="-5"/>
        </w:rPr>
        <w:t xml:space="preserve"> </w:t>
      </w:r>
      <w:r>
        <w:t>or,</w:t>
      </w:r>
      <w:r>
        <w:rPr>
          <w:spacing w:val="-4"/>
        </w:rPr>
        <w:t xml:space="preserve"> </w:t>
      </w:r>
      <w:r>
        <w:t>neither</w:t>
      </w:r>
      <w:r>
        <w:rPr>
          <w:spacing w:val="-6"/>
        </w:rPr>
        <w:t xml:space="preserve"> </w:t>
      </w:r>
      <w:r>
        <w:t>…</w:t>
      </w:r>
      <w:r>
        <w:rPr>
          <w:spacing w:val="-2"/>
        </w:rPr>
        <w:t xml:space="preserve"> </w:t>
      </w:r>
      <w:r>
        <w:rPr>
          <w:spacing w:val="-4"/>
        </w:rPr>
        <w:t>nor;</w:t>
      </w:r>
    </w:p>
    <w:p w14:paraId="01CECE73">
      <w:pPr>
        <w:pStyle w:val="6"/>
        <w:spacing w:before="29"/>
        <w:ind w:left="741" w:firstLine="0"/>
        <w:jc w:val="left"/>
      </w:pPr>
      <w:r>
        <w:t>формы</w:t>
      </w:r>
      <w:r>
        <w:rPr>
          <w:spacing w:val="-11"/>
        </w:rPr>
        <w:t xml:space="preserve"> </w:t>
      </w:r>
      <w:r>
        <w:t>страдательного</w:t>
      </w:r>
      <w:r>
        <w:rPr>
          <w:spacing w:val="-11"/>
        </w:rPr>
        <w:t xml:space="preserve"> </w:t>
      </w:r>
      <w:r>
        <w:t>залога</w:t>
      </w:r>
      <w:r>
        <w:rPr>
          <w:spacing w:val="-4"/>
        </w:rPr>
        <w:t xml:space="preserve"> </w:t>
      </w:r>
      <w:r>
        <w:t>Present</w:t>
      </w:r>
      <w:r>
        <w:rPr>
          <w:spacing w:val="-11"/>
        </w:rPr>
        <w:t xml:space="preserve"> </w:t>
      </w:r>
      <w:r>
        <w:t>Perfect</w:t>
      </w:r>
      <w:r>
        <w:rPr>
          <w:spacing w:val="-10"/>
        </w:rPr>
        <w:t xml:space="preserve"> </w:t>
      </w:r>
      <w:r>
        <w:rPr>
          <w:spacing w:val="-2"/>
        </w:rPr>
        <w:t>Passive;</w:t>
      </w:r>
    </w:p>
    <w:p w14:paraId="607AD90D">
      <w:pPr>
        <w:pStyle w:val="6"/>
        <w:spacing w:before="34"/>
        <w:ind w:left="741" w:firstLine="0"/>
        <w:jc w:val="left"/>
      </w:pPr>
      <w:r>
        <w:t>порядок</w:t>
      </w:r>
      <w:r>
        <w:rPr>
          <w:spacing w:val="-7"/>
        </w:rPr>
        <w:t xml:space="preserve"> </w:t>
      </w:r>
      <w:r>
        <w:t>следования</w:t>
      </w:r>
      <w:r>
        <w:rPr>
          <w:spacing w:val="-6"/>
        </w:rPr>
        <w:t xml:space="preserve"> </w:t>
      </w:r>
      <w:r>
        <w:t>имён</w:t>
      </w:r>
      <w:r>
        <w:rPr>
          <w:spacing w:val="-7"/>
        </w:rPr>
        <w:t xml:space="preserve"> </w:t>
      </w:r>
      <w:r>
        <w:t>прилагательных</w:t>
      </w:r>
      <w:r>
        <w:rPr>
          <w:spacing w:val="-10"/>
        </w:rPr>
        <w:t xml:space="preserve"> </w:t>
      </w:r>
      <w:r>
        <w:t>(nice</w:t>
      </w:r>
      <w:r>
        <w:rPr>
          <w:spacing w:val="-5"/>
        </w:rPr>
        <w:t xml:space="preserve"> </w:t>
      </w:r>
      <w:r>
        <w:t>long</w:t>
      </w:r>
      <w:r>
        <w:rPr>
          <w:spacing w:val="-6"/>
        </w:rPr>
        <w:t xml:space="preserve"> </w:t>
      </w:r>
      <w:r>
        <w:t>blond</w:t>
      </w:r>
      <w:r>
        <w:rPr>
          <w:spacing w:val="-1"/>
        </w:rPr>
        <w:t xml:space="preserve"> </w:t>
      </w:r>
      <w:r>
        <w:rPr>
          <w:spacing w:val="-2"/>
        </w:rPr>
        <w:t>hair);</w:t>
      </w:r>
    </w:p>
    <w:p w14:paraId="0A4356E0">
      <w:pPr>
        <w:pStyle w:val="8"/>
        <w:numPr>
          <w:ilvl w:val="0"/>
          <w:numId w:val="7"/>
        </w:numPr>
        <w:tabs>
          <w:tab w:val="left" w:pos="1042"/>
        </w:tabs>
        <w:spacing w:before="33" w:after="0" w:line="240" w:lineRule="auto"/>
        <w:ind w:left="1042" w:right="0" w:hanging="301"/>
        <w:jc w:val="left"/>
        <w:rPr>
          <w:sz w:val="28"/>
        </w:rPr>
      </w:pPr>
      <w:r>
        <w:rPr>
          <w:sz w:val="28"/>
        </w:rPr>
        <w:t>владеть</w:t>
      </w:r>
      <w:r>
        <w:rPr>
          <w:spacing w:val="-11"/>
          <w:sz w:val="28"/>
        </w:rPr>
        <w:t xml:space="preserve"> </w:t>
      </w:r>
      <w:r>
        <w:rPr>
          <w:sz w:val="28"/>
        </w:rPr>
        <w:t>социокультурными</w:t>
      </w:r>
      <w:r>
        <w:rPr>
          <w:spacing w:val="-9"/>
          <w:sz w:val="28"/>
        </w:rPr>
        <w:t xml:space="preserve"> </w:t>
      </w:r>
      <w:r>
        <w:rPr>
          <w:sz w:val="28"/>
        </w:rPr>
        <w:t>знаниями</w:t>
      </w:r>
      <w:r>
        <w:rPr>
          <w:spacing w:val="-5"/>
          <w:sz w:val="28"/>
        </w:rPr>
        <w:t xml:space="preserve"> </w:t>
      </w:r>
      <w:r>
        <w:rPr>
          <w:sz w:val="28"/>
        </w:rPr>
        <w:t>и</w:t>
      </w:r>
      <w:r>
        <w:rPr>
          <w:spacing w:val="-9"/>
          <w:sz w:val="28"/>
        </w:rPr>
        <w:t xml:space="preserve"> </w:t>
      </w:r>
      <w:r>
        <w:rPr>
          <w:spacing w:val="-2"/>
          <w:sz w:val="28"/>
        </w:rPr>
        <w:t>умениями:</w:t>
      </w:r>
    </w:p>
    <w:p w14:paraId="78A24EC4">
      <w:pPr>
        <w:pStyle w:val="6"/>
        <w:spacing w:before="33" w:line="264" w:lineRule="auto"/>
        <w:ind w:right="146"/>
      </w:pPr>
      <w:r>
        <w:t>понимать и использовать в устной и письменной речи наиболее употребительную</w:t>
      </w:r>
      <w:r>
        <w:rPr>
          <w:spacing w:val="-4"/>
        </w:rPr>
        <w:t xml:space="preserve"> </w:t>
      </w:r>
      <w:r>
        <w:t>тематическую</w:t>
      </w:r>
      <w:r>
        <w:rPr>
          <w:spacing w:val="-4"/>
        </w:rPr>
        <w:t xml:space="preserve"> </w:t>
      </w:r>
      <w:r>
        <w:t>фоновую</w:t>
      </w:r>
      <w:r>
        <w:rPr>
          <w:spacing w:val="-4"/>
        </w:rPr>
        <w:t xml:space="preserve"> </w:t>
      </w:r>
      <w:r>
        <w:t>лексику</w:t>
      </w:r>
      <w:r>
        <w:rPr>
          <w:spacing w:val="-7"/>
        </w:rPr>
        <w:t xml:space="preserve"> </w:t>
      </w:r>
      <w:r>
        <w:t>страны</w:t>
      </w:r>
      <w:r>
        <w:rPr>
          <w:spacing w:val="-2"/>
        </w:rPr>
        <w:t xml:space="preserve"> </w:t>
      </w:r>
      <w:r>
        <w:t>(стран)</w:t>
      </w:r>
      <w:r>
        <w:rPr>
          <w:spacing w:val="-4"/>
        </w:rPr>
        <w:t xml:space="preserve"> </w:t>
      </w:r>
      <w:r>
        <w:t>изучаемого языка в рамках тематического содержания речи (основные национальные праздники, обычаи, традиции);</w:t>
      </w:r>
    </w:p>
    <w:p w14:paraId="7E016C55">
      <w:pPr>
        <w:pStyle w:val="6"/>
        <w:spacing w:line="322" w:lineRule="exact"/>
        <w:ind w:left="741" w:firstLine="0"/>
      </w:pPr>
      <w:r>
        <w:t>выражать</w:t>
      </w:r>
      <w:r>
        <w:rPr>
          <w:spacing w:val="-10"/>
        </w:rPr>
        <w:t xml:space="preserve"> </w:t>
      </w:r>
      <w:r>
        <w:t>модальные</w:t>
      </w:r>
      <w:r>
        <w:rPr>
          <w:spacing w:val="-7"/>
        </w:rPr>
        <w:t xml:space="preserve"> </w:t>
      </w:r>
      <w:r>
        <w:t>значения,</w:t>
      </w:r>
      <w:r>
        <w:rPr>
          <w:spacing w:val="-5"/>
        </w:rPr>
        <w:t xml:space="preserve"> </w:t>
      </w:r>
      <w:r>
        <w:t>чувства</w:t>
      </w:r>
      <w:r>
        <w:rPr>
          <w:spacing w:val="-7"/>
        </w:rPr>
        <w:t xml:space="preserve"> </w:t>
      </w:r>
      <w:r>
        <w:t>и</w:t>
      </w:r>
      <w:r>
        <w:rPr>
          <w:spacing w:val="-7"/>
        </w:rPr>
        <w:t xml:space="preserve"> </w:t>
      </w:r>
      <w:r>
        <w:rPr>
          <w:spacing w:val="-2"/>
        </w:rPr>
        <w:t>эмоции;</w:t>
      </w:r>
    </w:p>
    <w:p w14:paraId="5C33EB48">
      <w:pPr>
        <w:pStyle w:val="6"/>
        <w:spacing w:before="33" w:line="264" w:lineRule="auto"/>
        <w:ind w:right="144"/>
      </w:pPr>
      <w:r>
        <w:t xml:space="preserve">иметь элементарные представления о различных вариантах английского </w:t>
      </w:r>
      <w:r>
        <w:rPr>
          <w:spacing w:val="-2"/>
        </w:rPr>
        <w:t>языка;</w:t>
      </w:r>
    </w:p>
    <w:p w14:paraId="4BB5D73B">
      <w:pPr>
        <w:pStyle w:val="6"/>
        <w:spacing w:line="264" w:lineRule="auto"/>
        <w:ind w:right="151"/>
      </w:pPr>
      <w:r>
        <w:t>обладать</w:t>
      </w:r>
      <w:r>
        <w:rPr>
          <w:spacing w:val="-7"/>
        </w:rPr>
        <w:t xml:space="preserve"> </w:t>
      </w:r>
      <w:r>
        <w:t>базовыми</w:t>
      </w:r>
      <w:r>
        <w:rPr>
          <w:spacing w:val="-5"/>
        </w:rPr>
        <w:t xml:space="preserve"> </w:t>
      </w:r>
      <w:r>
        <w:t>знаниями</w:t>
      </w:r>
      <w:r>
        <w:rPr>
          <w:spacing w:val="-5"/>
        </w:rPr>
        <w:t xml:space="preserve"> </w:t>
      </w:r>
      <w:r>
        <w:t>о</w:t>
      </w:r>
      <w:r>
        <w:rPr>
          <w:spacing w:val="-5"/>
        </w:rPr>
        <w:t xml:space="preserve"> </w:t>
      </w:r>
      <w:r>
        <w:t>социокультурном</w:t>
      </w:r>
      <w:r>
        <w:rPr>
          <w:spacing w:val="-4"/>
        </w:rPr>
        <w:t xml:space="preserve"> </w:t>
      </w:r>
      <w:r>
        <w:t>портрете</w:t>
      </w:r>
      <w:r>
        <w:rPr>
          <w:spacing w:val="-4"/>
        </w:rPr>
        <w:t xml:space="preserve"> </w:t>
      </w:r>
      <w:r>
        <w:t>и</w:t>
      </w:r>
      <w:r>
        <w:rPr>
          <w:spacing w:val="-1"/>
        </w:rPr>
        <w:t xml:space="preserve"> </w:t>
      </w:r>
      <w:r>
        <w:t>культурном наследии родной страны и страны (стран) изучаемого языка, представлять Россию</w:t>
      </w:r>
      <w:r>
        <w:rPr>
          <w:spacing w:val="-4"/>
        </w:rPr>
        <w:t xml:space="preserve"> </w:t>
      </w:r>
      <w:r>
        <w:t>и</w:t>
      </w:r>
      <w:r>
        <w:rPr>
          <w:spacing w:val="-3"/>
        </w:rPr>
        <w:t xml:space="preserve"> </w:t>
      </w:r>
      <w:r>
        <w:t>страну</w:t>
      </w:r>
      <w:r>
        <w:rPr>
          <w:spacing w:val="-7"/>
        </w:rPr>
        <w:t xml:space="preserve"> </w:t>
      </w:r>
      <w:r>
        <w:t>(страны)</w:t>
      </w:r>
      <w:r>
        <w:rPr>
          <w:spacing w:val="-4"/>
        </w:rPr>
        <w:t xml:space="preserve"> </w:t>
      </w:r>
      <w:r>
        <w:t>изучаемого</w:t>
      </w:r>
      <w:r>
        <w:rPr>
          <w:spacing w:val="-3"/>
        </w:rPr>
        <w:t xml:space="preserve"> </w:t>
      </w:r>
      <w:r>
        <w:t>языка, оказывать</w:t>
      </w:r>
      <w:r>
        <w:rPr>
          <w:spacing w:val="-5"/>
        </w:rPr>
        <w:t xml:space="preserve"> </w:t>
      </w:r>
      <w:r>
        <w:t>помощь</w:t>
      </w:r>
      <w:r>
        <w:rPr>
          <w:spacing w:val="-5"/>
        </w:rPr>
        <w:t xml:space="preserve"> </w:t>
      </w:r>
      <w:r>
        <w:t>иностранным гостям в ситуациях повседневного общения;</w:t>
      </w:r>
    </w:p>
    <w:p w14:paraId="02415D99">
      <w:pPr>
        <w:pStyle w:val="8"/>
        <w:numPr>
          <w:ilvl w:val="0"/>
          <w:numId w:val="7"/>
        </w:numPr>
        <w:tabs>
          <w:tab w:val="left" w:pos="1118"/>
        </w:tabs>
        <w:spacing w:before="0" w:after="0" w:line="264" w:lineRule="auto"/>
        <w:ind w:left="140" w:right="147" w:firstLine="600"/>
        <w:jc w:val="both"/>
        <w:rPr>
          <w:sz w:val="28"/>
        </w:rPr>
      </w:pPr>
      <w:r>
        <w:rPr>
          <w:sz w:val="28"/>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5067C610">
      <w:pPr>
        <w:pStyle w:val="8"/>
        <w:numPr>
          <w:ilvl w:val="0"/>
          <w:numId w:val="7"/>
        </w:numPr>
        <w:tabs>
          <w:tab w:val="left" w:pos="1199"/>
        </w:tabs>
        <w:spacing w:before="1" w:after="0" w:line="264" w:lineRule="auto"/>
        <w:ind w:left="140" w:right="144" w:firstLine="600"/>
        <w:jc w:val="both"/>
        <w:rPr>
          <w:sz w:val="28"/>
        </w:rPr>
      </w:pPr>
      <w:r>
        <w:rPr>
          <w:sz w:val="28"/>
        </w:rPr>
        <w:t>рассматривать несколько вариантов решения коммуникативной задачи в продуктивных видах речевой деятельности (говорении и</w:t>
      </w:r>
      <w:r>
        <w:rPr>
          <w:spacing w:val="40"/>
          <w:sz w:val="28"/>
        </w:rPr>
        <w:t xml:space="preserve"> </w:t>
      </w:r>
      <w:r>
        <w:rPr>
          <w:sz w:val="28"/>
        </w:rPr>
        <w:t>письменной речи);</w:t>
      </w:r>
    </w:p>
    <w:p w14:paraId="17278EB0">
      <w:pPr>
        <w:pStyle w:val="8"/>
        <w:numPr>
          <w:ilvl w:val="0"/>
          <w:numId w:val="7"/>
        </w:numPr>
        <w:tabs>
          <w:tab w:val="left" w:pos="1180"/>
        </w:tabs>
        <w:spacing w:before="0" w:after="0" w:line="264" w:lineRule="auto"/>
        <w:ind w:left="140" w:right="138" w:firstLine="600"/>
        <w:jc w:val="both"/>
        <w:rPr>
          <w:sz w:val="28"/>
        </w:rPr>
      </w:pPr>
      <w:r>
        <w:rPr>
          <w:sz w:val="28"/>
        </w:rPr>
        <w:t>участвовать в несложных учебных проектах с использованием материалов</w:t>
      </w:r>
      <w:r>
        <w:rPr>
          <w:spacing w:val="78"/>
          <w:sz w:val="28"/>
        </w:rPr>
        <w:t xml:space="preserve">  </w:t>
      </w:r>
      <w:r>
        <w:rPr>
          <w:sz w:val="28"/>
        </w:rPr>
        <w:t>на</w:t>
      </w:r>
      <w:r>
        <w:rPr>
          <w:spacing w:val="79"/>
          <w:sz w:val="28"/>
        </w:rPr>
        <w:t xml:space="preserve">  </w:t>
      </w:r>
      <w:r>
        <w:rPr>
          <w:sz w:val="28"/>
        </w:rPr>
        <w:t>английском</w:t>
      </w:r>
      <w:r>
        <w:rPr>
          <w:spacing w:val="79"/>
          <w:sz w:val="28"/>
        </w:rPr>
        <w:t xml:space="preserve">  </w:t>
      </w:r>
      <w:r>
        <w:rPr>
          <w:sz w:val="28"/>
        </w:rPr>
        <w:t>языке</w:t>
      </w:r>
      <w:r>
        <w:rPr>
          <w:spacing w:val="46"/>
          <w:w w:val="150"/>
          <w:sz w:val="28"/>
        </w:rPr>
        <w:t xml:space="preserve">  </w:t>
      </w:r>
      <w:r>
        <w:rPr>
          <w:sz w:val="28"/>
        </w:rPr>
        <w:t>с</w:t>
      </w:r>
      <w:r>
        <w:rPr>
          <w:spacing w:val="79"/>
          <w:sz w:val="28"/>
        </w:rPr>
        <w:t xml:space="preserve">  </w:t>
      </w:r>
      <w:r>
        <w:rPr>
          <w:sz w:val="28"/>
        </w:rPr>
        <w:t>применением</w:t>
      </w:r>
      <w:r>
        <w:rPr>
          <w:spacing w:val="79"/>
          <w:sz w:val="28"/>
        </w:rPr>
        <w:t xml:space="preserve">  </w:t>
      </w:r>
      <w:r>
        <w:rPr>
          <w:spacing w:val="-2"/>
          <w:sz w:val="28"/>
        </w:rPr>
        <w:t>информационно-</w:t>
      </w:r>
    </w:p>
    <w:p w14:paraId="5700AB7F">
      <w:pPr>
        <w:pStyle w:val="8"/>
        <w:spacing w:after="0" w:line="264" w:lineRule="auto"/>
        <w:jc w:val="both"/>
        <w:rPr>
          <w:sz w:val="28"/>
        </w:rPr>
        <w:sectPr>
          <w:pgSz w:w="11910" w:h="16390"/>
          <w:pgMar w:top="1060" w:right="708" w:bottom="280" w:left="1559" w:header="720" w:footer="720" w:gutter="0"/>
          <w:cols w:space="720" w:num="1"/>
        </w:sectPr>
      </w:pPr>
    </w:p>
    <w:p w14:paraId="4ED454A9">
      <w:pPr>
        <w:pStyle w:val="6"/>
        <w:spacing w:before="63" w:line="264" w:lineRule="auto"/>
        <w:ind w:right="145" w:firstLine="0"/>
      </w:pPr>
      <w:r>
        <w:t>коммуникативных технологий, соблюдая правила информационной безопасности при работе в сети Интернет;</w:t>
      </w:r>
    </w:p>
    <w:p w14:paraId="6EB85C0F">
      <w:pPr>
        <w:pStyle w:val="8"/>
        <w:numPr>
          <w:ilvl w:val="0"/>
          <w:numId w:val="7"/>
        </w:numPr>
        <w:tabs>
          <w:tab w:val="left" w:pos="1161"/>
        </w:tabs>
        <w:spacing w:before="3" w:after="0" w:line="264" w:lineRule="auto"/>
        <w:ind w:left="140" w:right="144" w:firstLine="600"/>
        <w:jc w:val="both"/>
        <w:rPr>
          <w:sz w:val="28"/>
        </w:rPr>
      </w:pPr>
      <w:r>
        <w:rPr>
          <w:sz w:val="28"/>
        </w:rPr>
        <w:t>использовать иноязычные словари и справочники, в том числе информационно-справочные системы в электронной форме;</w:t>
      </w:r>
    </w:p>
    <w:p w14:paraId="5EC5368F">
      <w:pPr>
        <w:pStyle w:val="8"/>
        <w:numPr>
          <w:ilvl w:val="0"/>
          <w:numId w:val="7"/>
        </w:numPr>
        <w:tabs>
          <w:tab w:val="left" w:pos="1286"/>
        </w:tabs>
        <w:spacing w:before="0" w:after="0" w:line="264" w:lineRule="auto"/>
        <w:ind w:left="140" w:right="150" w:firstLine="600"/>
        <w:jc w:val="both"/>
        <w:rPr>
          <w:sz w:val="28"/>
        </w:rPr>
      </w:pPr>
      <w:r>
        <w:rPr>
          <w:sz w:val="28"/>
        </w:rPr>
        <w:t>достигать взаимопонимания в процессе устного и письменного общения с носителями иностранного языка, людьми другой культуры;</w:t>
      </w:r>
    </w:p>
    <w:p w14:paraId="417B1EB6">
      <w:pPr>
        <w:pStyle w:val="8"/>
        <w:numPr>
          <w:ilvl w:val="0"/>
          <w:numId w:val="7"/>
        </w:numPr>
        <w:tabs>
          <w:tab w:val="left" w:pos="1239"/>
        </w:tabs>
        <w:spacing w:before="0" w:after="0" w:line="264" w:lineRule="auto"/>
        <w:ind w:left="140" w:right="147" w:firstLine="600"/>
        <w:jc w:val="both"/>
        <w:rPr>
          <w:sz w:val="28"/>
        </w:rPr>
      </w:pPr>
      <w:r>
        <w:rPr>
          <w:sz w:val="28"/>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02769208">
      <w:pPr>
        <w:pStyle w:val="8"/>
        <w:spacing w:after="0" w:line="264" w:lineRule="auto"/>
        <w:jc w:val="both"/>
        <w:rPr>
          <w:sz w:val="28"/>
        </w:rPr>
        <w:sectPr>
          <w:pgSz w:w="11910" w:h="16390"/>
          <w:pgMar w:top="1060" w:right="708" w:bottom="280" w:left="1559" w:header="720" w:footer="720" w:gutter="0"/>
          <w:cols w:space="720" w:num="1"/>
        </w:sectPr>
      </w:pPr>
    </w:p>
    <w:p w14:paraId="48428873">
      <w:pPr>
        <w:pStyle w:val="2"/>
        <w:spacing w:after="6" w:line="276" w:lineRule="auto"/>
        <w:ind w:right="8141" w:firstLine="72"/>
      </w:pPr>
      <w:r>
        <w:t>ТЕМАТИЧЕСКОЕ</w:t>
      </w:r>
      <w:r>
        <w:rPr>
          <w:spacing w:val="-18"/>
        </w:rPr>
        <w:t xml:space="preserve"> </w:t>
      </w:r>
      <w:r>
        <w:t xml:space="preserve">ПЛАНИРОВАНИЕ </w:t>
      </w:r>
    </w:p>
    <w:p w14:paraId="52AFA27B">
      <w:pPr>
        <w:pStyle w:val="2"/>
        <w:spacing w:after="6" w:line="276" w:lineRule="auto"/>
        <w:ind w:right="8141" w:firstLine="72"/>
        <w:rPr>
          <w:rFonts w:hint="default"/>
          <w:lang w:val="ru-RU"/>
        </w:rPr>
      </w:pPr>
      <w:r>
        <w:rPr>
          <w:rFonts w:hint="default"/>
          <w:lang w:val="ru-RU"/>
        </w:rPr>
        <w:t>5 класс</w:t>
      </w:r>
    </w:p>
    <w:tbl>
      <w:tblPr>
        <w:tblStyle w:val="5"/>
        <w:tblW w:w="0" w:type="auto"/>
        <w:tblInd w:w="1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8"/>
        <w:gridCol w:w="1397"/>
        <w:gridCol w:w="1843"/>
        <w:gridCol w:w="1910"/>
        <w:gridCol w:w="2822"/>
      </w:tblGrid>
      <w:tr w14:paraId="1C500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vMerge w:val="restart"/>
          </w:tcPr>
          <w:p w14:paraId="3B5BDCD9">
            <w:pPr>
              <w:pStyle w:val="9"/>
              <w:spacing w:before="80"/>
              <w:rPr>
                <w:b/>
                <w:sz w:val="24"/>
              </w:rPr>
            </w:pPr>
          </w:p>
          <w:p w14:paraId="52C80E8B">
            <w:pPr>
              <w:pStyle w:val="9"/>
              <w:spacing w:line="276" w:lineRule="auto"/>
              <w:ind w:left="232" w:right="262"/>
              <w:rPr>
                <w:b/>
                <w:sz w:val="24"/>
              </w:rPr>
            </w:pPr>
            <w:r>
              <w:rPr>
                <w:b/>
                <w:spacing w:val="-10"/>
                <w:sz w:val="24"/>
              </w:rPr>
              <w:t xml:space="preserve">№ </w:t>
            </w:r>
            <w:r>
              <w:rPr>
                <w:b/>
                <w:spacing w:val="-6"/>
                <w:sz w:val="24"/>
              </w:rPr>
              <w:t>п/п</w:t>
            </w:r>
          </w:p>
        </w:tc>
        <w:tc>
          <w:tcPr>
            <w:tcW w:w="4868" w:type="dxa"/>
            <w:vMerge w:val="restart"/>
          </w:tcPr>
          <w:p w14:paraId="3D1F2A18">
            <w:pPr>
              <w:pStyle w:val="9"/>
              <w:spacing w:before="80"/>
              <w:rPr>
                <w:b/>
                <w:sz w:val="24"/>
              </w:rPr>
            </w:pPr>
          </w:p>
          <w:p w14:paraId="25BFA3AC">
            <w:pPr>
              <w:pStyle w:val="9"/>
              <w:spacing w:line="276" w:lineRule="auto"/>
              <w:ind w:left="233" w:right="1387"/>
              <w:rPr>
                <w:b/>
                <w:sz w:val="24"/>
              </w:rPr>
            </w:pPr>
            <w:r>
              <w:rPr>
                <w:b/>
                <w:sz w:val="24"/>
              </w:rPr>
              <w:t>Наименование</w:t>
            </w:r>
            <w:r>
              <w:rPr>
                <w:b/>
                <w:spacing w:val="-15"/>
                <w:sz w:val="24"/>
              </w:rPr>
              <w:t xml:space="preserve"> </w:t>
            </w:r>
            <w:r>
              <w:rPr>
                <w:b/>
                <w:sz w:val="24"/>
              </w:rPr>
              <w:t>разделов</w:t>
            </w:r>
            <w:r>
              <w:rPr>
                <w:b/>
                <w:spacing w:val="-15"/>
                <w:sz w:val="24"/>
              </w:rPr>
              <w:t xml:space="preserve"> </w:t>
            </w:r>
            <w:r>
              <w:rPr>
                <w:b/>
                <w:sz w:val="24"/>
              </w:rPr>
              <w:t>и</w:t>
            </w:r>
            <w:r>
              <w:rPr>
                <w:b/>
                <w:spacing w:val="-15"/>
                <w:sz w:val="24"/>
              </w:rPr>
              <w:t xml:space="preserve"> </w:t>
            </w:r>
            <w:r>
              <w:rPr>
                <w:b/>
                <w:sz w:val="24"/>
              </w:rPr>
              <w:t xml:space="preserve">тем </w:t>
            </w:r>
            <w:r>
              <w:rPr>
                <w:b/>
                <w:spacing w:val="-2"/>
                <w:sz w:val="24"/>
              </w:rPr>
              <w:t>программы</w:t>
            </w:r>
          </w:p>
        </w:tc>
        <w:tc>
          <w:tcPr>
            <w:tcW w:w="5150" w:type="dxa"/>
            <w:gridSpan w:val="3"/>
          </w:tcPr>
          <w:p w14:paraId="05035C70">
            <w:pPr>
              <w:pStyle w:val="9"/>
              <w:spacing w:before="40"/>
              <w:ind w:left="98"/>
              <w:rPr>
                <w:b/>
                <w:sz w:val="24"/>
              </w:rPr>
            </w:pPr>
            <w:r>
              <w:rPr>
                <w:b/>
                <w:sz w:val="24"/>
              </w:rPr>
              <w:t>Количество</w:t>
            </w:r>
            <w:r>
              <w:rPr>
                <w:b/>
                <w:spacing w:val="-8"/>
                <w:sz w:val="24"/>
              </w:rPr>
              <w:t xml:space="preserve"> </w:t>
            </w:r>
            <w:r>
              <w:rPr>
                <w:b/>
                <w:spacing w:val="-4"/>
                <w:sz w:val="24"/>
              </w:rPr>
              <w:t>часов</w:t>
            </w:r>
          </w:p>
        </w:tc>
        <w:tc>
          <w:tcPr>
            <w:tcW w:w="2822" w:type="dxa"/>
            <w:vMerge w:val="restart"/>
          </w:tcPr>
          <w:p w14:paraId="42DAC915">
            <w:pPr>
              <w:pStyle w:val="9"/>
              <w:spacing w:before="40" w:line="276" w:lineRule="auto"/>
              <w:ind w:left="235"/>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025D7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45" w:type="dxa"/>
            <w:vMerge w:val="continue"/>
            <w:tcBorders>
              <w:top w:val="nil"/>
            </w:tcBorders>
          </w:tcPr>
          <w:p w14:paraId="4C4053C5">
            <w:pPr>
              <w:rPr>
                <w:sz w:val="2"/>
                <w:szCs w:val="2"/>
              </w:rPr>
            </w:pPr>
          </w:p>
        </w:tc>
        <w:tc>
          <w:tcPr>
            <w:tcW w:w="4868" w:type="dxa"/>
            <w:vMerge w:val="continue"/>
            <w:tcBorders>
              <w:top w:val="nil"/>
            </w:tcBorders>
          </w:tcPr>
          <w:p w14:paraId="3939FD99">
            <w:pPr>
              <w:rPr>
                <w:sz w:val="2"/>
                <w:szCs w:val="2"/>
              </w:rPr>
            </w:pPr>
          </w:p>
        </w:tc>
        <w:tc>
          <w:tcPr>
            <w:tcW w:w="1397" w:type="dxa"/>
          </w:tcPr>
          <w:p w14:paraId="259F86D4">
            <w:pPr>
              <w:pStyle w:val="9"/>
              <w:spacing w:before="56"/>
              <w:rPr>
                <w:b/>
                <w:sz w:val="24"/>
              </w:rPr>
            </w:pPr>
          </w:p>
          <w:p w14:paraId="35644386">
            <w:pPr>
              <w:pStyle w:val="9"/>
              <w:ind w:left="233"/>
              <w:rPr>
                <w:b/>
                <w:sz w:val="24"/>
              </w:rPr>
            </w:pPr>
            <w:r>
              <w:rPr>
                <w:b/>
                <w:spacing w:val="-2"/>
                <w:sz w:val="24"/>
              </w:rPr>
              <w:t>Всего</w:t>
            </w:r>
          </w:p>
        </w:tc>
        <w:tc>
          <w:tcPr>
            <w:tcW w:w="1843" w:type="dxa"/>
          </w:tcPr>
          <w:p w14:paraId="5FA03B05">
            <w:pPr>
              <w:pStyle w:val="9"/>
              <w:spacing w:before="174" w:line="276" w:lineRule="auto"/>
              <w:ind w:left="238"/>
              <w:rPr>
                <w:b/>
                <w:sz w:val="24"/>
              </w:rPr>
            </w:pPr>
            <w:r>
              <w:rPr>
                <w:b/>
                <w:spacing w:val="-4"/>
                <w:sz w:val="24"/>
              </w:rPr>
              <w:t xml:space="preserve">Контрольные </w:t>
            </w:r>
            <w:r>
              <w:rPr>
                <w:b/>
                <w:spacing w:val="-2"/>
                <w:sz w:val="24"/>
              </w:rPr>
              <w:t>работы</w:t>
            </w:r>
          </w:p>
        </w:tc>
        <w:tc>
          <w:tcPr>
            <w:tcW w:w="1910" w:type="dxa"/>
          </w:tcPr>
          <w:p w14:paraId="7F180955">
            <w:pPr>
              <w:pStyle w:val="9"/>
              <w:spacing w:before="174" w:line="276" w:lineRule="auto"/>
              <w:ind w:left="238"/>
              <w:rPr>
                <w:b/>
                <w:sz w:val="24"/>
              </w:rPr>
            </w:pPr>
            <w:r>
              <w:rPr>
                <w:b/>
                <w:spacing w:val="-4"/>
                <w:sz w:val="24"/>
              </w:rPr>
              <w:t xml:space="preserve">Практические </w:t>
            </w:r>
            <w:r>
              <w:rPr>
                <w:b/>
                <w:spacing w:val="-2"/>
                <w:sz w:val="24"/>
              </w:rPr>
              <w:t>работы</w:t>
            </w:r>
          </w:p>
        </w:tc>
        <w:tc>
          <w:tcPr>
            <w:tcW w:w="2822" w:type="dxa"/>
            <w:vMerge w:val="continue"/>
            <w:tcBorders>
              <w:top w:val="nil"/>
            </w:tcBorders>
          </w:tcPr>
          <w:p w14:paraId="2A929E6B">
            <w:pPr>
              <w:rPr>
                <w:sz w:val="2"/>
                <w:szCs w:val="2"/>
              </w:rPr>
            </w:pPr>
          </w:p>
        </w:tc>
      </w:tr>
      <w:tr w14:paraId="41C80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845" w:type="dxa"/>
          </w:tcPr>
          <w:p w14:paraId="35CF95C0">
            <w:pPr>
              <w:pStyle w:val="9"/>
              <w:spacing w:before="71"/>
              <w:rPr>
                <w:b/>
                <w:sz w:val="24"/>
              </w:rPr>
            </w:pPr>
          </w:p>
          <w:p w14:paraId="6DC7EBC8">
            <w:pPr>
              <w:pStyle w:val="9"/>
              <w:ind w:left="98"/>
              <w:rPr>
                <w:sz w:val="24"/>
              </w:rPr>
            </w:pPr>
            <w:r>
              <w:rPr>
                <w:spacing w:val="-10"/>
                <w:sz w:val="24"/>
              </w:rPr>
              <w:t>1</w:t>
            </w:r>
          </w:p>
        </w:tc>
        <w:tc>
          <w:tcPr>
            <w:tcW w:w="4868" w:type="dxa"/>
          </w:tcPr>
          <w:p w14:paraId="6E89E27F">
            <w:pPr>
              <w:pStyle w:val="9"/>
              <w:spacing w:before="30"/>
              <w:ind w:left="233"/>
              <w:rPr>
                <w:sz w:val="24"/>
              </w:rPr>
            </w:pPr>
            <w:r>
              <w:rPr>
                <w:sz w:val="24"/>
              </w:rPr>
              <w:t>Моя</w:t>
            </w:r>
            <w:r>
              <w:rPr>
                <w:spacing w:val="-6"/>
                <w:sz w:val="24"/>
              </w:rPr>
              <w:t xml:space="preserve"> </w:t>
            </w:r>
            <w:r>
              <w:rPr>
                <w:sz w:val="24"/>
              </w:rPr>
              <w:t>семья.</w:t>
            </w:r>
            <w:r>
              <w:rPr>
                <w:spacing w:val="-3"/>
                <w:sz w:val="24"/>
              </w:rPr>
              <w:t xml:space="preserve"> </w:t>
            </w:r>
            <w:r>
              <w:rPr>
                <w:sz w:val="24"/>
              </w:rPr>
              <w:t>Мои</w:t>
            </w:r>
            <w:r>
              <w:rPr>
                <w:spacing w:val="-4"/>
                <w:sz w:val="24"/>
              </w:rPr>
              <w:t xml:space="preserve"> </w:t>
            </w:r>
            <w:r>
              <w:rPr>
                <w:sz w:val="24"/>
              </w:rPr>
              <w:t>друзья.</w:t>
            </w:r>
            <w:r>
              <w:rPr>
                <w:spacing w:val="2"/>
                <w:sz w:val="24"/>
              </w:rPr>
              <w:t xml:space="preserve"> </w:t>
            </w:r>
            <w:r>
              <w:rPr>
                <w:spacing w:val="-2"/>
                <w:sz w:val="24"/>
              </w:rPr>
              <w:t>Семейные</w:t>
            </w:r>
          </w:p>
          <w:p w14:paraId="0C5BA1A0">
            <w:pPr>
              <w:pStyle w:val="9"/>
              <w:spacing w:before="41" w:line="271" w:lineRule="auto"/>
              <w:ind w:left="233"/>
              <w:rPr>
                <w:sz w:val="24"/>
              </w:rPr>
            </w:pPr>
            <w:r>
              <w:rPr>
                <w:sz w:val="24"/>
              </w:rPr>
              <w:t>праздники:</w:t>
            </w:r>
            <w:r>
              <w:rPr>
                <w:spacing w:val="-15"/>
                <w:sz w:val="24"/>
              </w:rPr>
              <w:t xml:space="preserve"> </w:t>
            </w:r>
            <w:r>
              <w:rPr>
                <w:sz w:val="24"/>
              </w:rPr>
              <w:t>день</w:t>
            </w:r>
            <w:r>
              <w:rPr>
                <w:spacing w:val="-15"/>
                <w:sz w:val="24"/>
              </w:rPr>
              <w:t xml:space="preserve"> </w:t>
            </w:r>
            <w:r>
              <w:rPr>
                <w:sz w:val="24"/>
              </w:rPr>
              <w:t>рождения,</w:t>
            </w:r>
            <w:r>
              <w:rPr>
                <w:spacing w:val="-15"/>
                <w:sz w:val="24"/>
              </w:rPr>
              <w:t xml:space="preserve"> </w:t>
            </w:r>
            <w:r>
              <w:rPr>
                <w:sz w:val="24"/>
              </w:rPr>
              <w:t>Новый</w:t>
            </w:r>
            <w:r>
              <w:rPr>
                <w:spacing w:val="-14"/>
                <w:sz w:val="24"/>
              </w:rPr>
              <w:t xml:space="preserve"> </w:t>
            </w:r>
            <w:r>
              <w:rPr>
                <w:sz w:val="24"/>
              </w:rPr>
              <w:t>год</w:t>
            </w:r>
            <w:r>
              <w:rPr>
                <w:spacing w:val="-15"/>
                <w:sz w:val="24"/>
              </w:rPr>
              <w:t xml:space="preserve"> </w:t>
            </w:r>
            <w:r>
              <w:rPr>
                <w:sz w:val="24"/>
              </w:rPr>
              <w:t>в России и в странах изучаемого языка</w:t>
            </w:r>
          </w:p>
        </w:tc>
        <w:tc>
          <w:tcPr>
            <w:tcW w:w="1397" w:type="dxa"/>
          </w:tcPr>
          <w:p w14:paraId="1B18D4A7">
            <w:pPr>
              <w:pStyle w:val="9"/>
              <w:spacing w:before="71"/>
              <w:rPr>
                <w:b/>
                <w:sz w:val="24"/>
              </w:rPr>
            </w:pPr>
          </w:p>
          <w:p w14:paraId="142BD25E">
            <w:pPr>
              <w:pStyle w:val="9"/>
              <w:ind w:left="203"/>
              <w:jc w:val="center"/>
              <w:rPr>
                <w:sz w:val="24"/>
              </w:rPr>
            </w:pPr>
            <w:r>
              <w:rPr>
                <w:spacing w:val="-10"/>
                <w:sz w:val="24"/>
              </w:rPr>
              <w:t>9</w:t>
            </w:r>
          </w:p>
        </w:tc>
        <w:tc>
          <w:tcPr>
            <w:tcW w:w="1843" w:type="dxa"/>
          </w:tcPr>
          <w:p w14:paraId="0E763BC5">
            <w:pPr>
              <w:pStyle w:val="9"/>
              <w:spacing w:before="71"/>
              <w:rPr>
                <w:b/>
                <w:sz w:val="24"/>
              </w:rPr>
            </w:pPr>
          </w:p>
          <w:p w14:paraId="2359FC9A">
            <w:pPr>
              <w:pStyle w:val="9"/>
              <w:ind w:right="747"/>
              <w:jc w:val="right"/>
              <w:rPr>
                <w:sz w:val="24"/>
              </w:rPr>
            </w:pPr>
            <w:r>
              <w:rPr>
                <w:spacing w:val="-10"/>
                <w:sz w:val="24"/>
              </w:rPr>
              <w:t>1</w:t>
            </w:r>
          </w:p>
        </w:tc>
        <w:tc>
          <w:tcPr>
            <w:tcW w:w="1910" w:type="dxa"/>
          </w:tcPr>
          <w:p w14:paraId="322853AC">
            <w:pPr>
              <w:pStyle w:val="9"/>
              <w:rPr>
                <w:sz w:val="22"/>
              </w:rPr>
            </w:pPr>
          </w:p>
        </w:tc>
        <w:tc>
          <w:tcPr>
            <w:tcW w:w="2822" w:type="dxa"/>
          </w:tcPr>
          <w:p w14:paraId="60CFCA41">
            <w:pPr>
              <w:pStyle w:val="9"/>
              <w:spacing w:before="203"/>
              <w:ind w:left="235"/>
              <w:rPr>
                <w:sz w:val="24"/>
              </w:rPr>
            </w:pPr>
            <w:r>
              <w:rPr>
                <w:sz w:val="24"/>
              </w:rPr>
              <w:t>Библиотека</w:t>
            </w:r>
            <w:r>
              <w:rPr>
                <w:spacing w:val="-7"/>
                <w:sz w:val="24"/>
              </w:rPr>
              <w:t xml:space="preserve"> </w:t>
            </w:r>
            <w:r>
              <w:rPr>
                <w:spacing w:val="-5"/>
                <w:sz w:val="24"/>
              </w:rPr>
              <w:t>ЦОК</w:t>
            </w:r>
          </w:p>
          <w:p w14:paraId="01249976">
            <w:pPr>
              <w:pStyle w:val="9"/>
              <w:spacing w:before="41"/>
              <w:ind w:left="235"/>
              <w:rPr>
                <w:sz w:val="22"/>
              </w:rPr>
            </w:pPr>
            <w:r>
              <w:fldChar w:fldCharType="begin"/>
            </w:r>
            <w:r>
              <w:instrText xml:space="preserve"> HYPERLINK "https://m.edsoo.ru/7f413cd2" \h </w:instrText>
            </w:r>
            <w:r>
              <w:fldChar w:fldCharType="separate"/>
            </w:r>
            <w:r>
              <w:rPr>
                <w:color w:val="0000FF"/>
                <w:spacing w:val="-2"/>
                <w:sz w:val="22"/>
                <w:u w:val="single" w:color="0000FF"/>
              </w:rPr>
              <w:t>https://m.edsoo.ru/7f413cd2</w:t>
            </w:r>
            <w:r>
              <w:rPr>
                <w:color w:val="0000FF"/>
                <w:spacing w:val="-2"/>
                <w:sz w:val="22"/>
                <w:u w:val="single" w:color="0000FF"/>
              </w:rPr>
              <w:fldChar w:fldCharType="end"/>
            </w:r>
          </w:p>
        </w:tc>
      </w:tr>
      <w:tr w14:paraId="233A05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45" w:type="dxa"/>
          </w:tcPr>
          <w:p w14:paraId="409BDE01">
            <w:pPr>
              <w:pStyle w:val="9"/>
              <w:spacing w:before="184"/>
              <w:ind w:left="98"/>
              <w:rPr>
                <w:sz w:val="24"/>
              </w:rPr>
            </w:pPr>
            <w:r>
              <w:rPr>
                <w:spacing w:val="-10"/>
                <w:sz w:val="24"/>
              </w:rPr>
              <w:t>2</w:t>
            </w:r>
          </w:p>
        </w:tc>
        <w:tc>
          <w:tcPr>
            <w:tcW w:w="4868" w:type="dxa"/>
          </w:tcPr>
          <w:p w14:paraId="478027AE">
            <w:pPr>
              <w:pStyle w:val="9"/>
              <w:spacing w:before="184"/>
              <w:ind w:left="233"/>
              <w:rPr>
                <w:sz w:val="24"/>
              </w:rPr>
            </w:pPr>
            <w:r>
              <w:rPr>
                <w:sz w:val="24"/>
              </w:rPr>
              <w:t>Внешность</w:t>
            </w:r>
            <w:r>
              <w:rPr>
                <w:spacing w:val="-5"/>
                <w:sz w:val="24"/>
              </w:rPr>
              <w:t xml:space="preserve"> </w:t>
            </w:r>
            <w:r>
              <w:rPr>
                <w:sz w:val="24"/>
              </w:rPr>
              <w:t>и</w:t>
            </w:r>
            <w:r>
              <w:rPr>
                <w:spacing w:val="-6"/>
                <w:sz w:val="24"/>
              </w:rPr>
              <w:t xml:space="preserve"> </w:t>
            </w:r>
            <w:r>
              <w:rPr>
                <w:sz w:val="24"/>
              </w:rPr>
              <w:t>характер</w:t>
            </w:r>
            <w:r>
              <w:rPr>
                <w:spacing w:val="-2"/>
                <w:sz w:val="24"/>
              </w:rPr>
              <w:t xml:space="preserve"> человека</w:t>
            </w:r>
          </w:p>
        </w:tc>
        <w:tc>
          <w:tcPr>
            <w:tcW w:w="1397" w:type="dxa"/>
          </w:tcPr>
          <w:p w14:paraId="4560BB9C">
            <w:pPr>
              <w:pStyle w:val="9"/>
              <w:spacing w:before="184"/>
              <w:ind w:left="203"/>
              <w:jc w:val="center"/>
              <w:rPr>
                <w:sz w:val="24"/>
              </w:rPr>
            </w:pPr>
            <w:r>
              <w:rPr>
                <w:spacing w:val="-10"/>
                <w:sz w:val="24"/>
              </w:rPr>
              <w:t>6</w:t>
            </w:r>
          </w:p>
        </w:tc>
        <w:tc>
          <w:tcPr>
            <w:tcW w:w="1843" w:type="dxa"/>
          </w:tcPr>
          <w:p w14:paraId="1747B04C">
            <w:pPr>
              <w:pStyle w:val="9"/>
              <w:rPr>
                <w:sz w:val="22"/>
              </w:rPr>
            </w:pPr>
          </w:p>
        </w:tc>
        <w:tc>
          <w:tcPr>
            <w:tcW w:w="1910" w:type="dxa"/>
          </w:tcPr>
          <w:p w14:paraId="430ADADE">
            <w:pPr>
              <w:pStyle w:val="9"/>
              <w:rPr>
                <w:sz w:val="22"/>
              </w:rPr>
            </w:pPr>
          </w:p>
        </w:tc>
        <w:tc>
          <w:tcPr>
            <w:tcW w:w="2822" w:type="dxa"/>
          </w:tcPr>
          <w:p w14:paraId="642A34D4">
            <w:pPr>
              <w:pStyle w:val="9"/>
              <w:spacing w:before="35"/>
              <w:ind w:left="235"/>
              <w:rPr>
                <w:sz w:val="24"/>
              </w:rPr>
            </w:pPr>
            <w:r>
              <w:rPr>
                <w:sz w:val="24"/>
              </w:rPr>
              <w:t>Библиотека</w:t>
            </w:r>
            <w:r>
              <w:rPr>
                <w:spacing w:val="-7"/>
                <w:sz w:val="24"/>
              </w:rPr>
              <w:t xml:space="preserve"> </w:t>
            </w:r>
            <w:r>
              <w:rPr>
                <w:spacing w:val="-5"/>
                <w:sz w:val="24"/>
              </w:rPr>
              <w:t>ЦОК</w:t>
            </w:r>
          </w:p>
          <w:p w14:paraId="73F146A7">
            <w:pPr>
              <w:pStyle w:val="9"/>
              <w:spacing w:before="40"/>
              <w:ind w:left="235"/>
              <w:rPr>
                <w:sz w:val="22"/>
              </w:rPr>
            </w:pPr>
            <w:r>
              <w:fldChar w:fldCharType="begin"/>
            </w:r>
            <w:r>
              <w:instrText xml:space="preserve"> HYPERLINK "https://m.edsoo.ru/7f413cd2" \h </w:instrText>
            </w:r>
            <w:r>
              <w:fldChar w:fldCharType="separate"/>
            </w:r>
            <w:r>
              <w:rPr>
                <w:color w:val="0000FF"/>
                <w:spacing w:val="-2"/>
                <w:sz w:val="22"/>
                <w:u w:val="single" w:color="0000FF"/>
              </w:rPr>
              <w:t>https://m.edsoo.ru/7f413cd2</w:t>
            </w:r>
            <w:r>
              <w:rPr>
                <w:color w:val="0000FF"/>
                <w:spacing w:val="-2"/>
                <w:sz w:val="22"/>
                <w:u w:val="single" w:color="0000FF"/>
              </w:rPr>
              <w:fldChar w:fldCharType="end"/>
            </w:r>
          </w:p>
        </w:tc>
      </w:tr>
      <w:tr w14:paraId="546BC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F913FE5">
            <w:pPr>
              <w:pStyle w:val="9"/>
              <w:spacing w:before="194"/>
              <w:ind w:left="98"/>
              <w:rPr>
                <w:sz w:val="24"/>
              </w:rPr>
            </w:pPr>
            <w:r>
              <w:rPr>
                <w:spacing w:val="-10"/>
                <w:sz w:val="24"/>
              </w:rPr>
              <w:t>3</w:t>
            </w:r>
          </w:p>
        </w:tc>
        <w:tc>
          <w:tcPr>
            <w:tcW w:w="4868" w:type="dxa"/>
          </w:tcPr>
          <w:p w14:paraId="4C55DA10">
            <w:pPr>
              <w:pStyle w:val="9"/>
              <w:spacing w:before="11" w:line="316" w:lineRule="exact"/>
              <w:ind w:left="233"/>
              <w:rPr>
                <w:sz w:val="24"/>
              </w:rPr>
            </w:pPr>
            <w:r>
              <w:rPr>
                <w:sz w:val="24"/>
              </w:rPr>
              <w:t>Досуг</w:t>
            </w:r>
            <w:r>
              <w:rPr>
                <w:spacing w:val="-15"/>
                <w:sz w:val="24"/>
              </w:rPr>
              <w:t xml:space="preserve"> </w:t>
            </w:r>
            <w:r>
              <w:rPr>
                <w:sz w:val="24"/>
              </w:rPr>
              <w:t>и</w:t>
            </w:r>
            <w:r>
              <w:rPr>
                <w:spacing w:val="-15"/>
                <w:sz w:val="24"/>
              </w:rPr>
              <w:t xml:space="preserve"> </w:t>
            </w:r>
            <w:r>
              <w:rPr>
                <w:sz w:val="24"/>
              </w:rPr>
              <w:t>увлечения</w:t>
            </w:r>
            <w:r>
              <w:rPr>
                <w:spacing w:val="-15"/>
                <w:sz w:val="24"/>
              </w:rPr>
              <w:t xml:space="preserve"> </w:t>
            </w:r>
            <w:r>
              <w:rPr>
                <w:sz w:val="24"/>
              </w:rPr>
              <w:t>(хобби)</w:t>
            </w:r>
            <w:r>
              <w:rPr>
                <w:spacing w:val="-15"/>
                <w:sz w:val="24"/>
              </w:rPr>
              <w:t xml:space="preserve"> </w:t>
            </w:r>
            <w:r>
              <w:rPr>
                <w:sz w:val="24"/>
              </w:rPr>
              <w:t>современного подростка (чтение, кино)</w:t>
            </w:r>
          </w:p>
        </w:tc>
        <w:tc>
          <w:tcPr>
            <w:tcW w:w="1397" w:type="dxa"/>
          </w:tcPr>
          <w:p w14:paraId="14527232">
            <w:pPr>
              <w:pStyle w:val="9"/>
              <w:spacing w:before="194"/>
              <w:ind w:left="203"/>
              <w:jc w:val="center"/>
              <w:rPr>
                <w:sz w:val="24"/>
              </w:rPr>
            </w:pPr>
            <w:r>
              <w:rPr>
                <w:spacing w:val="-10"/>
                <w:sz w:val="24"/>
              </w:rPr>
              <w:t>5</w:t>
            </w:r>
          </w:p>
        </w:tc>
        <w:tc>
          <w:tcPr>
            <w:tcW w:w="1843" w:type="dxa"/>
          </w:tcPr>
          <w:p w14:paraId="36CE6781">
            <w:pPr>
              <w:pStyle w:val="9"/>
              <w:spacing w:before="194"/>
              <w:ind w:right="747"/>
              <w:jc w:val="right"/>
              <w:rPr>
                <w:sz w:val="24"/>
              </w:rPr>
            </w:pPr>
            <w:r>
              <w:rPr>
                <w:spacing w:val="-10"/>
                <w:sz w:val="24"/>
              </w:rPr>
              <w:t>1</w:t>
            </w:r>
          </w:p>
        </w:tc>
        <w:tc>
          <w:tcPr>
            <w:tcW w:w="1910" w:type="dxa"/>
          </w:tcPr>
          <w:p w14:paraId="5A146D4A">
            <w:pPr>
              <w:pStyle w:val="9"/>
              <w:rPr>
                <w:sz w:val="22"/>
              </w:rPr>
            </w:pPr>
          </w:p>
        </w:tc>
        <w:tc>
          <w:tcPr>
            <w:tcW w:w="2822" w:type="dxa"/>
          </w:tcPr>
          <w:p w14:paraId="0845EC7B">
            <w:pPr>
              <w:pStyle w:val="9"/>
              <w:spacing w:before="50"/>
              <w:ind w:left="235"/>
              <w:rPr>
                <w:sz w:val="24"/>
              </w:rPr>
            </w:pPr>
            <w:r>
              <w:rPr>
                <w:sz w:val="24"/>
              </w:rPr>
              <w:t>Библиотека</w:t>
            </w:r>
            <w:r>
              <w:rPr>
                <w:spacing w:val="-7"/>
                <w:sz w:val="24"/>
              </w:rPr>
              <w:t xml:space="preserve"> </w:t>
            </w:r>
            <w:r>
              <w:rPr>
                <w:spacing w:val="-5"/>
                <w:sz w:val="24"/>
              </w:rPr>
              <w:t>ЦОК</w:t>
            </w:r>
          </w:p>
          <w:p w14:paraId="17187A53">
            <w:pPr>
              <w:pStyle w:val="9"/>
              <w:spacing w:before="40"/>
              <w:ind w:left="235"/>
              <w:rPr>
                <w:sz w:val="22"/>
              </w:rPr>
            </w:pPr>
            <w:r>
              <w:fldChar w:fldCharType="begin"/>
            </w:r>
            <w:r>
              <w:instrText xml:space="preserve"> HYPERLINK "https://m.edsoo.ru/7f413cd2" \h </w:instrText>
            </w:r>
            <w:r>
              <w:fldChar w:fldCharType="separate"/>
            </w:r>
            <w:r>
              <w:rPr>
                <w:color w:val="0000FF"/>
                <w:spacing w:val="-2"/>
                <w:sz w:val="22"/>
                <w:u w:val="single" w:color="0000FF"/>
              </w:rPr>
              <w:t>https://m.edsoo.ru/7f413cd2</w:t>
            </w:r>
            <w:r>
              <w:rPr>
                <w:color w:val="0000FF"/>
                <w:spacing w:val="-2"/>
                <w:sz w:val="22"/>
                <w:u w:val="single" w:color="0000FF"/>
              </w:rPr>
              <w:fldChar w:fldCharType="end"/>
            </w:r>
          </w:p>
        </w:tc>
      </w:tr>
      <w:tr w14:paraId="5D078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42632B96">
            <w:pPr>
              <w:pStyle w:val="9"/>
              <w:spacing w:before="193"/>
              <w:ind w:left="98"/>
              <w:rPr>
                <w:sz w:val="24"/>
              </w:rPr>
            </w:pPr>
            <w:r>
              <w:rPr>
                <w:spacing w:val="-10"/>
                <w:sz w:val="24"/>
              </w:rPr>
              <w:t>4</w:t>
            </w:r>
          </w:p>
        </w:tc>
        <w:tc>
          <w:tcPr>
            <w:tcW w:w="4868" w:type="dxa"/>
          </w:tcPr>
          <w:p w14:paraId="3E78FA4A">
            <w:pPr>
              <w:pStyle w:val="9"/>
              <w:spacing w:before="11" w:line="316" w:lineRule="exact"/>
              <w:ind w:left="233"/>
              <w:rPr>
                <w:sz w:val="24"/>
              </w:rPr>
            </w:pPr>
            <w:r>
              <w:rPr>
                <w:sz w:val="24"/>
              </w:rPr>
              <w:t>Здоровый</w:t>
            </w:r>
            <w:r>
              <w:rPr>
                <w:spacing w:val="-15"/>
                <w:sz w:val="24"/>
              </w:rPr>
              <w:t xml:space="preserve"> </w:t>
            </w:r>
            <w:r>
              <w:rPr>
                <w:sz w:val="24"/>
              </w:rPr>
              <w:t>образ</w:t>
            </w:r>
            <w:r>
              <w:rPr>
                <w:spacing w:val="-15"/>
                <w:sz w:val="24"/>
              </w:rPr>
              <w:t xml:space="preserve"> </w:t>
            </w:r>
            <w:r>
              <w:rPr>
                <w:sz w:val="24"/>
              </w:rPr>
              <w:t>жизни:</w:t>
            </w:r>
            <w:r>
              <w:rPr>
                <w:spacing w:val="-15"/>
                <w:sz w:val="24"/>
              </w:rPr>
              <w:t xml:space="preserve"> </w:t>
            </w:r>
            <w:r>
              <w:rPr>
                <w:sz w:val="24"/>
              </w:rPr>
              <w:t>режим</w:t>
            </w:r>
            <w:r>
              <w:rPr>
                <w:spacing w:val="-15"/>
                <w:sz w:val="24"/>
              </w:rPr>
              <w:t xml:space="preserve"> </w:t>
            </w:r>
            <w:r>
              <w:rPr>
                <w:sz w:val="24"/>
              </w:rPr>
              <w:t>труда</w:t>
            </w:r>
            <w:r>
              <w:rPr>
                <w:spacing w:val="-15"/>
                <w:sz w:val="24"/>
              </w:rPr>
              <w:t xml:space="preserve"> </w:t>
            </w:r>
            <w:r>
              <w:rPr>
                <w:sz w:val="24"/>
              </w:rPr>
              <w:t>и отдыха, здоровое питание</w:t>
            </w:r>
          </w:p>
        </w:tc>
        <w:tc>
          <w:tcPr>
            <w:tcW w:w="1397" w:type="dxa"/>
          </w:tcPr>
          <w:p w14:paraId="7105CE1E">
            <w:pPr>
              <w:pStyle w:val="9"/>
              <w:spacing w:before="193"/>
              <w:ind w:left="203"/>
              <w:jc w:val="center"/>
              <w:rPr>
                <w:sz w:val="24"/>
              </w:rPr>
            </w:pPr>
            <w:r>
              <w:rPr>
                <w:spacing w:val="-10"/>
                <w:sz w:val="24"/>
              </w:rPr>
              <w:t>5</w:t>
            </w:r>
          </w:p>
        </w:tc>
        <w:tc>
          <w:tcPr>
            <w:tcW w:w="1843" w:type="dxa"/>
          </w:tcPr>
          <w:p w14:paraId="4AE7B3E8">
            <w:pPr>
              <w:pStyle w:val="9"/>
              <w:rPr>
                <w:sz w:val="22"/>
              </w:rPr>
            </w:pPr>
          </w:p>
        </w:tc>
        <w:tc>
          <w:tcPr>
            <w:tcW w:w="1910" w:type="dxa"/>
          </w:tcPr>
          <w:p w14:paraId="07A80BE3">
            <w:pPr>
              <w:pStyle w:val="9"/>
              <w:rPr>
                <w:sz w:val="22"/>
              </w:rPr>
            </w:pPr>
          </w:p>
        </w:tc>
        <w:tc>
          <w:tcPr>
            <w:tcW w:w="2822" w:type="dxa"/>
          </w:tcPr>
          <w:p w14:paraId="7B2F55A9">
            <w:pPr>
              <w:pStyle w:val="9"/>
              <w:spacing w:before="44"/>
              <w:ind w:left="235"/>
              <w:rPr>
                <w:sz w:val="24"/>
              </w:rPr>
            </w:pPr>
            <w:r>
              <w:rPr>
                <w:sz w:val="24"/>
              </w:rPr>
              <w:t>Библиотека</w:t>
            </w:r>
            <w:r>
              <w:rPr>
                <w:spacing w:val="-7"/>
                <w:sz w:val="24"/>
              </w:rPr>
              <w:t xml:space="preserve"> </w:t>
            </w:r>
            <w:r>
              <w:rPr>
                <w:spacing w:val="-5"/>
                <w:sz w:val="24"/>
              </w:rPr>
              <w:t>ЦОК</w:t>
            </w:r>
          </w:p>
          <w:p w14:paraId="231C3542">
            <w:pPr>
              <w:pStyle w:val="9"/>
              <w:spacing w:before="41"/>
              <w:ind w:left="235"/>
              <w:rPr>
                <w:sz w:val="22"/>
              </w:rPr>
            </w:pPr>
            <w:r>
              <w:fldChar w:fldCharType="begin"/>
            </w:r>
            <w:r>
              <w:instrText xml:space="preserve"> HYPERLINK "https://m.edsoo.ru/7f413cd2" \h </w:instrText>
            </w:r>
            <w:r>
              <w:fldChar w:fldCharType="separate"/>
            </w:r>
            <w:r>
              <w:rPr>
                <w:color w:val="0000FF"/>
                <w:spacing w:val="-2"/>
                <w:sz w:val="22"/>
                <w:u w:val="single" w:color="0000FF"/>
              </w:rPr>
              <w:t>https://m.edsoo.ru/7f413cd2</w:t>
            </w:r>
            <w:r>
              <w:rPr>
                <w:color w:val="0000FF"/>
                <w:spacing w:val="-2"/>
                <w:sz w:val="22"/>
                <w:u w:val="single" w:color="0000FF"/>
              </w:rPr>
              <w:fldChar w:fldCharType="end"/>
            </w:r>
          </w:p>
        </w:tc>
      </w:tr>
      <w:tr w14:paraId="161C4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845" w:type="dxa"/>
          </w:tcPr>
          <w:p w14:paraId="1775C6B4">
            <w:pPr>
              <w:pStyle w:val="9"/>
              <w:spacing w:before="174"/>
              <w:ind w:left="98"/>
              <w:rPr>
                <w:sz w:val="24"/>
              </w:rPr>
            </w:pPr>
            <w:r>
              <w:rPr>
                <w:spacing w:val="-10"/>
                <w:sz w:val="24"/>
              </w:rPr>
              <w:t>5</w:t>
            </w:r>
          </w:p>
        </w:tc>
        <w:tc>
          <w:tcPr>
            <w:tcW w:w="4868" w:type="dxa"/>
          </w:tcPr>
          <w:p w14:paraId="4431C9CA">
            <w:pPr>
              <w:pStyle w:val="9"/>
              <w:spacing w:before="174"/>
              <w:ind w:left="233"/>
              <w:rPr>
                <w:sz w:val="24"/>
              </w:rPr>
            </w:pPr>
            <w:r>
              <w:rPr>
                <w:sz w:val="24"/>
              </w:rPr>
              <w:t>Покупки:</w:t>
            </w:r>
            <w:r>
              <w:rPr>
                <w:spacing w:val="-10"/>
                <w:sz w:val="24"/>
              </w:rPr>
              <w:t xml:space="preserve"> </w:t>
            </w:r>
            <w:r>
              <w:rPr>
                <w:sz w:val="24"/>
              </w:rPr>
              <w:t>продукты</w:t>
            </w:r>
            <w:r>
              <w:rPr>
                <w:spacing w:val="-7"/>
                <w:sz w:val="24"/>
              </w:rPr>
              <w:t xml:space="preserve"> </w:t>
            </w:r>
            <w:r>
              <w:rPr>
                <w:spacing w:val="-2"/>
                <w:sz w:val="24"/>
              </w:rPr>
              <w:t>питания</w:t>
            </w:r>
          </w:p>
        </w:tc>
        <w:tc>
          <w:tcPr>
            <w:tcW w:w="1397" w:type="dxa"/>
          </w:tcPr>
          <w:p w14:paraId="533B2A53">
            <w:pPr>
              <w:pStyle w:val="9"/>
              <w:spacing w:before="174"/>
              <w:ind w:left="203"/>
              <w:jc w:val="center"/>
              <w:rPr>
                <w:sz w:val="24"/>
              </w:rPr>
            </w:pPr>
            <w:r>
              <w:rPr>
                <w:spacing w:val="-10"/>
                <w:sz w:val="24"/>
              </w:rPr>
              <w:t>4</w:t>
            </w:r>
          </w:p>
        </w:tc>
        <w:tc>
          <w:tcPr>
            <w:tcW w:w="1843" w:type="dxa"/>
          </w:tcPr>
          <w:p w14:paraId="3D09FCE6">
            <w:pPr>
              <w:pStyle w:val="9"/>
              <w:rPr>
                <w:sz w:val="22"/>
              </w:rPr>
            </w:pPr>
          </w:p>
        </w:tc>
        <w:tc>
          <w:tcPr>
            <w:tcW w:w="1910" w:type="dxa"/>
          </w:tcPr>
          <w:p w14:paraId="471D4F5E">
            <w:pPr>
              <w:pStyle w:val="9"/>
              <w:rPr>
                <w:sz w:val="22"/>
              </w:rPr>
            </w:pPr>
          </w:p>
        </w:tc>
        <w:tc>
          <w:tcPr>
            <w:tcW w:w="2822" w:type="dxa"/>
          </w:tcPr>
          <w:p w14:paraId="52137A03">
            <w:pPr>
              <w:pStyle w:val="9"/>
              <w:spacing w:before="30"/>
              <w:ind w:left="235"/>
              <w:rPr>
                <w:sz w:val="24"/>
              </w:rPr>
            </w:pPr>
            <w:r>
              <w:rPr>
                <w:sz w:val="24"/>
              </w:rPr>
              <w:t>Библиотека</w:t>
            </w:r>
            <w:r>
              <w:rPr>
                <w:spacing w:val="-7"/>
                <w:sz w:val="24"/>
              </w:rPr>
              <w:t xml:space="preserve"> </w:t>
            </w:r>
            <w:r>
              <w:rPr>
                <w:spacing w:val="-5"/>
                <w:sz w:val="24"/>
              </w:rPr>
              <w:t>ЦОК</w:t>
            </w:r>
          </w:p>
          <w:p w14:paraId="052D0152">
            <w:pPr>
              <w:pStyle w:val="9"/>
              <w:spacing w:before="40"/>
              <w:ind w:left="235"/>
              <w:rPr>
                <w:sz w:val="22"/>
              </w:rPr>
            </w:pPr>
            <w:r>
              <w:fldChar w:fldCharType="begin"/>
            </w:r>
            <w:r>
              <w:instrText xml:space="preserve"> HYPERLINK "https://m.edsoo.ru/7f413cd2" \h </w:instrText>
            </w:r>
            <w:r>
              <w:fldChar w:fldCharType="separate"/>
            </w:r>
            <w:r>
              <w:rPr>
                <w:color w:val="0000FF"/>
                <w:spacing w:val="-2"/>
                <w:sz w:val="22"/>
                <w:u w:val="single" w:color="0000FF"/>
              </w:rPr>
              <w:t>https://m.edsoo.ru/7f413cd2</w:t>
            </w:r>
            <w:r>
              <w:rPr>
                <w:color w:val="0000FF"/>
                <w:spacing w:val="-2"/>
                <w:sz w:val="22"/>
                <w:u w:val="single" w:color="0000FF"/>
              </w:rPr>
              <w:fldChar w:fldCharType="end"/>
            </w:r>
          </w:p>
        </w:tc>
      </w:tr>
      <w:tr w14:paraId="340C6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45" w:type="dxa"/>
          </w:tcPr>
          <w:p w14:paraId="075BC2D1">
            <w:pPr>
              <w:pStyle w:val="9"/>
              <w:spacing w:before="234"/>
              <w:rPr>
                <w:b/>
                <w:sz w:val="24"/>
              </w:rPr>
            </w:pPr>
          </w:p>
          <w:p w14:paraId="67689586">
            <w:pPr>
              <w:pStyle w:val="9"/>
              <w:spacing w:before="1"/>
              <w:ind w:left="98"/>
              <w:rPr>
                <w:sz w:val="24"/>
              </w:rPr>
            </w:pPr>
            <w:r>
              <w:rPr>
                <w:spacing w:val="-10"/>
                <w:sz w:val="24"/>
              </w:rPr>
              <w:t>6</w:t>
            </w:r>
          </w:p>
        </w:tc>
        <w:tc>
          <w:tcPr>
            <w:tcW w:w="4868" w:type="dxa"/>
          </w:tcPr>
          <w:p w14:paraId="0B6D028E">
            <w:pPr>
              <w:pStyle w:val="9"/>
              <w:spacing w:before="30" w:line="278" w:lineRule="auto"/>
              <w:ind w:left="233" w:right="228"/>
              <w:jc w:val="both"/>
              <w:rPr>
                <w:sz w:val="24"/>
              </w:rPr>
            </w:pPr>
            <w:r>
              <w:rPr>
                <w:sz w:val="24"/>
              </w:rPr>
              <w:t>Школа,</w:t>
            </w:r>
            <w:r>
              <w:rPr>
                <w:spacing w:val="-9"/>
                <w:sz w:val="24"/>
              </w:rPr>
              <w:t xml:space="preserve"> </w:t>
            </w:r>
            <w:r>
              <w:rPr>
                <w:sz w:val="24"/>
              </w:rPr>
              <w:t>школьная</w:t>
            </w:r>
            <w:r>
              <w:rPr>
                <w:spacing w:val="-11"/>
                <w:sz w:val="24"/>
              </w:rPr>
              <w:t xml:space="preserve"> </w:t>
            </w:r>
            <w:r>
              <w:rPr>
                <w:sz w:val="24"/>
              </w:rPr>
              <w:t>жизнь,</w:t>
            </w:r>
            <w:r>
              <w:rPr>
                <w:spacing w:val="-9"/>
                <w:sz w:val="24"/>
              </w:rPr>
              <w:t xml:space="preserve"> </w:t>
            </w:r>
            <w:r>
              <w:rPr>
                <w:sz w:val="24"/>
              </w:rPr>
              <w:t>школьная</w:t>
            </w:r>
            <w:r>
              <w:rPr>
                <w:spacing w:val="-10"/>
                <w:sz w:val="24"/>
              </w:rPr>
              <w:t xml:space="preserve"> </w:t>
            </w:r>
            <w:r>
              <w:rPr>
                <w:sz w:val="24"/>
              </w:rPr>
              <w:t>форма, изучаемые предметы в России и в странах изучаемого языка. Переписка с</w:t>
            </w:r>
          </w:p>
          <w:p w14:paraId="0C12BBF0">
            <w:pPr>
              <w:pStyle w:val="9"/>
              <w:spacing w:line="271" w:lineRule="exact"/>
              <w:ind w:left="233"/>
              <w:jc w:val="both"/>
              <w:rPr>
                <w:sz w:val="24"/>
              </w:rPr>
            </w:pPr>
            <w:r>
              <w:rPr>
                <w:sz w:val="24"/>
              </w:rPr>
              <w:t>иностранными</w:t>
            </w:r>
            <w:r>
              <w:rPr>
                <w:spacing w:val="-9"/>
                <w:sz w:val="24"/>
              </w:rPr>
              <w:t xml:space="preserve"> </w:t>
            </w:r>
            <w:r>
              <w:rPr>
                <w:spacing w:val="-2"/>
                <w:sz w:val="24"/>
              </w:rPr>
              <w:t>сверстниками</w:t>
            </w:r>
          </w:p>
        </w:tc>
        <w:tc>
          <w:tcPr>
            <w:tcW w:w="1397" w:type="dxa"/>
          </w:tcPr>
          <w:p w14:paraId="2F555960">
            <w:pPr>
              <w:pStyle w:val="9"/>
              <w:spacing w:before="234"/>
              <w:rPr>
                <w:b/>
                <w:sz w:val="24"/>
              </w:rPr>
            </w:pPr>
          </w:p>
          <w:p w14:paraId="0B5F6082">
            <w:pPr>
              <w:pStyle w:val="9"/>
              <w:spacing w:before="1"/>
              <w:ind w:left="203"/>
              <w:jc w:val="center"/>
              <w:rPr>
                <w:sz w:val="24"/>
              </w:rPr>
            </w:pPr>
            <w:r>
              <w:rPr>
                <w:spacing w:val="-10"/>
                <w:sz w:val="24"/>
              </w:rPr>
              <w:t>6</w:t>
            </w:r>
          </w:p>
        </w:tc>
        <w:tc>
          <w:tcPr>
            <w:tcW w:w="1843" w:type="dxa"/>
          </w:tcPr>
          <w:p w14:paraId="23FB470F">
            <w:pPr>
              <w:pStyle w:val="9"/>
              <w:rPr>
                <w:sz w:val="22"/>
              </w:rPr>
            </w:pPr>
          </w:p>
        </w:tc>
        <w:tc>
          <w:tcPr>
            <w:tcW w:w="1910" w:type="dxa"/>
          </w:tcPr>
          <w:p w14:paraId="07753D41">
            <w:pPr>
              <w:pStyle w:val="9"/>
              <w:rPr>
                <w:sz w:val="22"/>
              </w:rPr>
            </w:pPr>
          </w:p>
        </w:tc>
        <w:tc>
          <w:tcPr>
            <w:tcW w:w="2822" w:type="dxa"/>
          </w:tcPr>
          <w:p w14:paraId="4CDAD1DB">
            <w:pPr>
              <w:pStyle w:val="9"/>
              <w:spacing w:before="90"/>
              <w:rPr>
                <w:b/>
                <w:sz w:val="24"/>
              </w:rPr>
            </w:pPr>
          </w:p>
          <w:p w14:paraId="0182359B">
            <w:pPr>
              <w:pStyle w:val="9"/>
              <w:spacing w:before="1"/>
              <w:ind w:left="235"/>
              <w:rPr>
                <w:sz w:val="24"/>
              </w:rPr>
            </w:pPr>
            <w:r>
              <w:rPr>
                <w:sz w:val="24"/>
              </w:rPr>
              <w:t>Библиотека</w:t>
            </w:r>
            <w:r>
              <w:rPr>
                <w:spacing w:val="-7"/>
                <w:sz w:val="24"/>
              </w:rPr>
              <w:t xml:space="preserve"> </w:t>
            </w:r>
            <w:r>
              <w:rPr>
                <w:spacing w:val="-5"/>
                <w:sz w:val="24"/>
              </w:rPr>
              <w:t>ЦОК</w:t>
            </w:r>
          </w:p>
          <w:p w14:paraId="2D35B09C">
            <w:pPr>
              <w:pStyle w:val="9"/>
              <w:spacing w:before="40"/>
              <w:ind w:left="235"/>
              <w:rPr>
                <w:sz w:val="22"/>
              </w:rPr>
            </w:pPr>
            <w:r>
              <w:fldChar w:fldCharType="begin"/>
            </w:r>
            <w:r>
              <w:instrText xml:space="preserve"> HYPERLINK "https://m.edsoo.ru/7f413cd2" \h </w:instrText>
            </w:r>
            <w:r>
              <w:fldChar w:fldCharType="separate"/>
            </w:r>
            <w:r>
              <w:rPr>
                <w:color w:val="0000FF"/>
                <w:spacing w:val="-2"/>
                <w:sz w:val="22"/>
                <w:u w:val="single" w:color="0000FF"/>
              </w:rPr>
              <w:t>https://m.edsoo.ru/7f413cd2</w:t>
            </w:r>
            <w:r>
              <w:rPr>
                <w:color w:val="0000FF"/>
                <w:spacing w:val="-2"/>
                <w:sz w:val="22"/>
                <w:u w:val="single" w:color="0000FF"/>
              </w:rPr>
              <w:fldChar w:fldCharType="end"/>
            </w:r>
          </w:p>
        </w:tc>
      </w:tr>
      <w:tr w14:paraId="1C071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677F0F8C">
            <w:pPr>
              <w:pStyle w:val="9"/>
              <w:spacing w:before="194"/>
              <w:ind w:left="98"/>
              <w:rPr>
                <w:sz w:val="24"/>
              </w:rPr>
            </w:pPr>
            <w:r>
              <w:rPr>
                <w:spacing w:val="-10"/>
                <w:sz w:val="24"/>
              </w:rPr>
              <w:t>7</w:t>
            </w:r>
          </w:p>
        </w:tc>
        <w:tc>
          <w:tcPr>
            <w:tcW w:w="4868" w:type="dxa"/>
          </w:tcPr>
          <w:p w14:paraId="1021E1FE">
            <w:pPr>
              <w:pStyle w:val="9"/>
              <w:spacing w:before="9" w:line="318" w:lineRule="exact"/>
              <w:ind w:left="233"/>
              <w:rPr>
                <w:sz w:val="24"/>
              </w:rPr>
            </w:pPr>
            <w:r>
              <w:rPr>
                <w:sz w:val="24"/>
              </w:rPr>
              <w:t>Каникулы</w:t>
            </w:r>
            <w:r>
              <w:rPr>
                <w:spacing w:val="-15"/>
                <w:sz w:val="24"/>
              </w:rPr>
              <w:t xml:space="preserve"> </w:t>
            </w:r>
            <w:r>
              <w:rPr>
                <w:sz w:val="24"/>
              </w:rPr>
              <w:t>в</w:t>
            </w:r>
            <w:r>
              <w:rPr>
                <w:spacing w:val="-15"/>
                <w:sz w:val="24"/>
              </w:rPr>
              <w:t xml:space="preserve"> </w:t>
            </w:r>
            <w:r>
              <w:rPr>
                <w:sz w:val="24"/>
              </w:rPr>
              <w:t>различное</w:t>
            </w:r>
            <w:r>
              <w:rPr>
                <w:spacing w:val="-15"/>
                <w:sz w:val="24"/>
              </w:rPr>
              <w:t xml:space="preserve"> </w:t>
            </w:r>
            <w:r>
              <w:rPr>
                <w:sz w:val="24"/>
              </w:rPr>
              <w:t>время</w:t>
            </w:r>
            <w:r>
              <w:rPr>
                <w:spacing w:val="-15"/>
                <w:sz w:val="24"/>
              </w:rPr>
              <w:t xml:space="preserve"> </w:t>
            </w:r>
            <w:r>
              <w:rPr>
                <w:sz w:val="24"/>
              </w:rPr>
              <w:t>года.</w:t>
            </w:r>
            <w:r>
              <w:rPr>
                <w:spacing w:val="-15"/>
                <w:sz w:val="24"/>
              </w:rPr>
              <w:t xml:space="preserve"> </w:t>
            </w:r>
            <w:r>
              <w:rPr>
                <w:sz w:val="24"/>
              </w:rPr>
              <w:t xml:space="preserve">Виды </w:t>
            </w:r>
            <w:r>
              <w:rPr>
                <w:spacing w:val="-2"/>
                <w:sz w:val="24"/>
              </w:rPr>
              <w:t>отдыха</w:t>
            </w:r>
          </w:p>
        </w:tc>
        <w:tc>
          <w:tcPr>
            <w:tcW w:w="1397" w:type="dxa"/>
          </w:tcPr>
          <w:p w14:paraId="3DA2A1BC">
            <w:pPr>
              <w:pStyle w:val="9"/>
              <w:spacing w:before="194"/>
              <w:ind w:left="203"/>
              <w:jc w:val="center"/>
              <w:rPr>
                <w:sz w:val="24"/>
              </w:rPr>
            </w:pPr>
            <w:r>
              <w:rPr>
                <w:spacing w:val="-10"/>
                <w:sz w:val="24"/>
              </w:rPr>
              <w:t>5</w:t>
            </w:r>
          </w:p>
        </w:tc>
        <w:tc>
          <w:tcPr>
            <w:tcW w:w="1843" w:type="dxa"/>
          </w:tcPr>
          <w:p w14:paraId="070DB038">
            <w:pPr>
              <w:pStyle w:val="9"/>
              <w:rPr>
                <w:sz w:val="22"/>
              </w:rPr>
            </w:pPr>
          </w:p>
        </w:tc>
        <w:tc>
          <w:tcPr>
            <w:tcW w:w="1910" w:type="dxa"/>
          </w:tcPr>
          <w:p w14:paraId="51682909">
            <w:pPr>
              <w:pStyle w:val="9"/>
              <w:rPr>
                <w:sz w:val="22"/>
              </w:rPr>
            </w:pPr>
          </w:p>
        </w:tc>
        <w:tc>
          <w:tcPr>
            <w:tcW w:w="2822" w:type="dxa"/>
          </w:tcPr>
          <w:p w14:paraId="03F65672">
            <w:pPr>
              <w:pStyle w:val="9"/>
              <w:spacing w:before="44"/>
              <w:ind w:left="235"/>
              <w:rPr>
                <w:sz w:val="24"/>
              </w:rPr>
            </w:pPr>
            <w:r>
              <w:rPr>
                <w:sz w:val="24"/>
              </w:rPr>
              <w:t>Библиотека</w:t>
            </w:r>
            <w:r>
              <w:rPr>
                <w:spacing w:val="-7"/>
                <w:sz w:val="24"/>
              </w:rPr>
              <w:t xml:space="preserve"> </w:t>
            </w:r>
            <w:r>
              <w:rPr>
                <w:spacing w:val="-5"/>
                <w:sz w:val="24"/>
              </w:rPr>
              <w:t>ЦОК</w:t>
            </w:r>
          </w:p>
          <w:p w14:paraId="008FADDD">
            <w:pPr>
              <w:pStyle w:val="9"/>
              <w:spacing w:before="46"/>
              <w:ind w:left="235"/>
              <w:rPr>
                <w:sz w:val="22"/>
              </w:rPr>
            </w:pPr>
            <w:r>
              <w:fldChar w:fldCharType="begin"/>
            </w:r>
            <w:r>
              <w:instrText xml:space="preserve"> HYPERLINK "https://m.edsoo.ru/7f413cd2" \h </w:instrText>
            </w:r>
            <w:r>
              <w:fldChar w:fldCharType="separate"/>
            </w:r>
            <w:r>
              <w:rPr>
                <w:color w:val="0000FF"/>
                <w:spacing w:val="-2"/>
                <w:sz w:val="22"/>
                <w:u w:val="single" w:color="0000FF"/>
              </w:rPr>
              <w:t>https://m.edsoo.ru/7f413cd2</w:t>
            </w:r>
            <w:r>
              <w:rPr>
                <w:color w:val="0000FF"/>
                <w:spacing w:val="-2"/>
                <w:sz w:val="22"/>
                <w:u w:val="single" w:color="0000FF"/>
              </w:rPr>
              <w:fldChar w:fldCharType="end"/>
            </w:r>
          </w:p>
        </w:tc>
      </w:tr>
      <w:tr w14:paraId="56C82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0A98F2CF">
            <w:pPr>
              <w:pStyle w:val="9"/>
              <w:spacing w:before="193"/>
              <w:ind w:left="98"/>
              <w:rPr>
                <w:sz w:val="24"/>
              </w:rPr>
            </w:pPr>
            <w:r>
              <w:rPr>
                <w:spacing w:val="-10"/>
                <w:sz w:val="24"/>
              </w:rPr>
              <w:t>8</w:t>
            </w:r>
          </w:p>
        </w:tc>
        <w:tc>
          <w:tcPr>
            <w:tcW w:w="4868" w:type="dxa"/>
          </w:tcPr>
          <w:p w14:paraId="3E8F9983">
            <w:pPr>
              <w:pStyle w:val="9"/>
              <w:spacing w:before="11" w:line="316" w:lineRule="exact"/>
              <w:ind w:left="233"/>
              <w:rPr>
                <w:sz w:val="24"/>
              </w:rPr>
            </w:pPr>
            <w:r>
              <w:rPr>
                <w:sz w:val="24"/>
              </w:rPr>
              <w:t>Природа:</w:t>
            </w:r>
            <w:r>
              <w:rPr>
                <w:spacing w:val="-15"/>
                <w:sz w:val="24"/>
              </w:rPr>
              <w:t xml:space="preserve"> </w:t>
            </w:r>
            <w:r>
              <w:rPr>
                <w:sz w:val="24"/>
              </w:rPr>
              <w:t>дикие</w:t>
            </w:r>
            <w:r>
              <w:rPr>
                <w:spacing w:val="-15"/>
                <w:sz w:val="24"/>
              </w:rPr>
              <w:t xml:space="preserve"> </w:t>
            </w:r>
            <w:r>
              <w:rPr>
                <w:sz w:val="24"/>
              </w:rPr>
              <w:t>и</w:t>
            </w:r>
            <w:r>
              <w:rPr>
                <w:spacing w:val="-15"/>
                <w:sz w:val="24"/>
              </w:rPr>
              <w:t xml:space="preserve"> </w:t>
            </w:r>
            <w:r>
              <w:rPr>
                <w:sz w:val="24"/>
              </w:rPr>
              <w:t>домашние</w:t>
            </w:r>
            <w:r>
              <w:rPr>
                <w:spacing w:val="-15"/>
                <w:sz w:val="24"/>
              </w:rPr>
              <w:t xml:space="preserve"> </w:t>
            </w:r>
            <w:r>
              <w:rPr>
                <w:sz w:val="24"/>
              </w:rPr>
              <w:t>животные</w:t>
            </w:r>
            <w:r>
              <w:rPr>
                <w:spacing w:val="-15"/>
                <w:sz w:val="24"/>
              </w:rPr>
              <w:t xml:space="preserve"> </w:t>
            </w:r>
            <w:r>
              <w:rPr>
                <w:sz w:val="24"/>
              </w:rPr>
              <w:t>в России и в странах изучаемого языка.</w:t>
            </w:r>
          </w:p>
        </w:tc>
        <w:tc>
          <w:tcPr>
            <w:tcW w:w="1397" w:type="dxa"/>
          </w:tcPr>
          <w:p w14:paraId="7790BEBF">
            <w:pPr>
              <w:pStyle w:val="9"/>
              <w:spacing w:before="193"/>
              <w:ind w:left="203" w:right="15"/>
              <w:jc w:val="center"/>
              <w:rPr>
                <w:sz w:val="24"/>
              </w:rPr>
            </w:pPr>
            <w:r>
              <w:rPr>
                <w:spacing w:val="-5"/>
                <w:sz w:val="24"/>
              </w:rPr>
              <w:t>10</w:t>
            </w:r>
          </w:p>
        </w:tc>
        <w:tc>
          <w:tcPr>
            <w:tcW w:w="1843" w:type="dxa"/>
          </w:tcPr>
          <w:p w14:paraId="3BED40AA">
            <w:pPr>
              <w:pStyle w:val="9"/>
              <w:spacing w:before="193"/>
              <w:ind w:right="747"/>
              <w:jc w:val="right"/>
              <w:rPr>
                <w:sz w:val="24"/>
              </w:rPr>
            </w:pPr>
            <w:r>
              <w:rPr>
                <w:spacing w:val="-10"/>
                <w:sz w:val="24"/>
              </w:rPr>
              <w:t>1</w:t>
            </w:r>
          </w:p>
        </w:tc>
        <w:tc>
          <w:tcPr>
            <w:tcW w:w="1910" w:type="dxa"/>
          </w:tcPr>
          <w:p w14:paraId="7B0CDD3D">
            <w:pPr>
              <w:pStyle w:val="9"/>
              <w:rPr>
                <w:sz w:val="22"/>
              </w:rPr>
            </w:pPr>
          </w:p>
        </w:tc>
        <w:tc>
          <w:tcPr>
            <w:tcW w:w="2822" w:type="dxa"/>
          </w:tcPr>
          <w:p w14:paraId="172396EA">
            <w:pPr>
              <w:pStyle w:val="9"/>
              <w:spacing w:before="49"/>
              <w:ind w:left="235"/>
              <w:rPr>
                <w:sz w:val="24"/>
              </w:rPr>
            </w:pPr>
            <w:r>
              <w:rPr>
                <w:sz w:val="24"/>
              </w:rPr>
              <w:t>Библиотека</w:t>
            </w:r>
            <w:r>
              <w:rPr>
                <w:spacing w:val="-7"/>
                <w:sz w:val="24"/>
              </w:rPr>
              <w:t xml:space="preserve"> </w:t>
            </w:r>
            <w:r>
              <w:rPr>
                <w:spacing w:val="-5"/>
                <w:sz w:val="24"/>
              </w:rPr>
              <w:t>ЦОК</w:t>
            </w:r>
          </w:p>
          <w:p w14:paraId="385A7AC3">
            <w:pPr>
              <w:pStyle w:val="9"/>
              <w:spacing w:before="40"/>
              <w:ind w:left="235"/>
              <w:rPr>
                <w:sz w:val="22"/>
              </w:rPr>
            </w:pPr>
            <w:r>
              <w:fldChar w:fldCharType="begin"/>
            </w:r>
            <w:r>
              <w:instrText xml:space="preserve"> HYPERLINK "https://m.edsoo.ru/7f413cd2" \h </w:instrText>
            </w:r>
            <w:r>
              <w:fldChar w:fldCharType="separate"/>
            </w:r>
            <w:r>
              <w:rPr>
                <w:color w:val="0000FF"/>
                <w:spacing w:val="-2"/>
                <w:sz w:val="22"/>
                <w:u w:val="single" w:color="0000FF"/>
              </w:rPr>
              <w:t>https://m.edsoo.ru/7f413cd2</w:t>
            </w:r>
            <w:r>
              <w:rPr>
                <w:color w:val="0000FF"/>
                <w:spacing w:val="-2"/>
                <w:sz w:val="22"/>
                <w:u w:val="single" w:color="0000FF"/>
              </w:rPr>
              <w:fldChar w:fldCharType="end"/>
            </w:r>
          </w:p>
        </w:tc>
      </w:tr>
      <w:tr w14:paraId="4E3E3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845" w:type="dxa"/>
          </w:tcPr>
          <w:p w14:paraId="334BDCC1">
            <w:pPr>
              <w:pStyle w:val="9"/>
              <w:spacing w:before="174"/>
              <w:ind w:left="98"/>
              <w:rPr>
                <w:sz w:val="24"/>
              </w:rPr>
            </w:pPr>
            <w:r>
              <w:rPr>
                <w:spacing w:val="-10"/>
                <w:sz w:val="24"/>
              </w:rPr>
              <w:t>9</w:t>
            </w:r>
          </w:p>
        </w:tc>
        <w:tc>
          <w:tcPr>
            <w:tcW w:w="4868" w:type="dxa"/>
          </w:tcPr>
          <w:p w14:paraId="7D39AA85">
            <w:pPr>
              <w:pStyle w:val="9"/>
              <w:spacing w:before="174"/>
              <w:ind w:left="233"/>
              <w:rPr>
                <w:sz w:val="24"/>
              </w:rPr>
            </w:pPr>
            <w:r>
              <w:rPr>
                <w:sz w:val="24"/>
              </w:rPr>
              <w:t>Родной</w:t>
            </w:r>
            <w:r>
              <w:rPr>
                <w:spacing w:val="-6"/>
                <w:sz w:val="24"/>
              </w:rPr>
              <w:t xml:space="preserve"> </w:t>
            </w:r>
            <w:r>
              <w:rPr>
                <w:sz w:val="24"/>
              </w:rPr>
              <w:t>город</w:t>
            </w:r>
            <w:r>
              <w:rPr>
                <w:spacing w:val="-3"/>
                <w:sz w:val="24"/>
              </w:rPr>
              <w:t xml:space="preserve"> </w:t>
            </w:r>
            <w:r>
              <w:rPr>
                <w:spacing w:val="-2"/>
                <w:sz w:val="24"/>
              </w:rPr>
              <w:t>(село).</w:t>
            </w:r>
          </w:p>
        </w:tc>
        <w:tc>
          <w:tcPr>
            <w:tcW w:w="1397" w:type="dxa"/>
          </w:tcPr>
          <w:p w14:paraId="26F0B787">
            <w:pPr>
              <w:pStyle w:val="9"/>
              <w:spacing w:before="174"/>
              <w:ind w:left="203"/>
              <w:jc w:val="center"/>
              <w:rPr>
                <w:sz w:val="24"/>
              </w:rPr>
            </w:pPr>
            <w:r>
              <w:rPr>
                <w:spacing w:val="-10"/>
                <w:sz w:val="24"/>
              </w:rPr>
              <w:t>5</w:t>
            </w:r>
          </w:p>
        </w:tc>
        <w:tc>
          <w:tcPr>
            <w:tcW w:w="1843" w:type="dxa"/>
          </w:tcPr>
          <w:p w14:paraId="120B1356">
            <w:pPr>
              <w:pStyle w:val="9"/>
              <w:rPr>
                <w:sz w:val="22"/>
              </w:rPr>
            </w:pPr>
          </w:p>
        </w:tc>
        <w:tc>
          <w:tcPr>
            <w:tcW w:w="1910" w:type="dxa"/>
          </w:tcPr>
          <w:p w14:paraId="175D1279">
            <w:pPr>
              <w:pStyle w:val="9"/>
              <w:spacing w:before="174"/>
              <w:ind w:left="201"/>
              <w:jc w:val="center"/>
              <w:rPr>
                <w:sz w:val="24"/>
              </w:rPr>
            </w:pPr>
            <w:r>
              <w:rPr>
                <w:spacing w:val="-10"/>
                <w:sz w:val="24"/>
              </w:rPr>
              <w:t>0</w:t>
            </w:r>
          </w:p>
        </w:tc>
        <w:tc>
          <w:tcPr>
            <w:tcW w:w="2822" w:type="dxa"/>
          </w:tcPr>
          <w:p w14:paraId="006F6594">
            <w:pPr>
              <w:pStyle w:val="9"/>
              <w:spacing w:before="30"/>
              <w:ind w:left="235"/>
              <w:rPr>
                <w:sz w:val="24"/>
              </w:rPr>
            </w:pPr>
            <w:r>
              <w:rPr>
                <w:sz w:val="24"/>
              </w:rPr>
              <w:t>Библиотека</w:t>
            </w:r>
            <w:r>
              <w:rPr>
                <w:spacing w:val="-7"/>
                <w:sz w:val="24"/>
              </w:rPr>
              <w:t xml:space="preserve"> </w:t>
            </w:r>
            <w:r>
              <w:rPr>
                <w:spacing w:val="-5"/>
                <w:sz w:val="24"/>
              </w:rPr>
              <w:t>ЦОК</w:t>
            </w:r>
          </w:p>
          <w:p w14:paraId="5E4B6E5F">
            <w:pPr>
              <w:pStyle w:val="9"/>
              <w:spacing w:before="41"/>
              <w:ind w:left="235"/>
              <w:rPr>
                <w:sz w:val="22"/>
              </w:rPr>
            </w:pPr>
            <w:r>
              <w:fldChar w:fldCharType="begin"/>
            </w:r>
            <w:r>
              <w:instrText xml:space="preserve"> HYPERLINK "https://m.edsoo.ru/7f413cd2" \h </w:instrText>
            </w:r>
            <w:r>
              <w:fldChar w:fldCharType="separate"/>
            </w:r>
            <w:r>
              <w:rPr>
                <w:color w:val="0000FF"/>
                <w:spacing w:val="-2"/>
                <w:sz w:val="22"/>
                <w:u w:val="single" w:color="0000FF"/>
              </w:rPr>
              <w:t>https://m.edsoo.ru/7f413cd2</w:t>
            </w:r>
            <w:r>
              <w:rPr>
                <w:color w:val="0000FF"/>
                <w:spacing w:val="-2"/>
                <w:sz w:val="22"/>
                <w:u w:val="single" w:color="0000FF"/>
              </w:rPr>
              <w:fldChar w:fldCharType="end"/>
            </w:r>
          </w:p>
        </w:tc>
      </w:tr>
    </w:tbl>
    <w:p w14:paraId="2CCE1085">
      <w:pPr>
        <w:pStyle w:val="2"/>
        <w:spacing w:after="6" w:line="276" w:lineRule="auto"/>
        <w:ind w:right="8141" w:firstLine="72"/>
        <w:rPr>
          <w:rFonts w:hint="default"/>
          <w:lang w:val="ru-RU"/>
        </w:rPr>
      </w:pPr>
    </w:p>
    <w:p w14:paraId="0CC28165">
      <w:pPr>
        <w:pStyle w:val="2"/>
        <w:spacing w:after="6" w:line="276" w:lineRule="auto"/>
        <w:ind w:right="8141" w:firstLine="72"/>
      </w:pPr>
    </w:p>
    <w:p w14:paraId="0EA33DB3">
      <w:pPr>
        <w:pStyle w:val="2"/>
        <w:spacing w:after="6" w:line="276" w:lineRule="auto"/>
        <w:ind w:right="8141" w:firstLine="72"/>
      </w:pPr>
      <w:r>
        <w:t>6 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877"/>
        <w:gridCol w:w="1954"/>
        <w:gridCol w:w="3260"/>
      </w:tblGrid>
      <w:tr w14:paraId="4DCD6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vMerge w:val="restart"/>
          </w:tcPr>
          <w:p w14:paraId="0D867AD1">
            <w:pPr>
              <w:pStyle w:val="9"/>
              <w:spacing w:before="222" w:line="276" w:lineRule="auto"/>
              <w:ind w:left="237" w:right="251"/>
              <w:rPr>
                <w:b/>
                <w:sz w:val="24"/>
              </w:rPr>
            </w:pPr>
            <w:r>
              <w:rPr>
                <w:b/>
                <w:spacing w:val="-10"/>
                <w:sz w:val="24"/>
              </w:rPr>
              <w:t xml:space="preserve">№ </w:t>
            </w:r>
            <w:r>
              <w:rPr>
                <w:b/>
                <w:spacing w:val="-4"/>
                <w:sz w:val="24"/>
              </w:rPr>
              <w:t>п/п</w:t>
            </w:r>
          </w:p>
        </w:tc>
        <w:tc>
          <w:tcPr>
            <w:tcW w:w="4869" w:type="dxa"/>
            <w:vMerge w:val="restart"/>
          </w:tcPr>
          <w:p w14:paraId="55DF13B7">
            <w:pPr>
              <w:pStyle w:val="9"/>
              <w:spacing w:before="222" w:line="276" w:lineRule="auto"/>
              <w:ind w:left="237" w:right="158"/>
              <w:rPr>
                <w:b/>
                <w:sz w:val="24"/>
              </w:rPr>
            </w:pPr>
            <w:r>
              <w:rPr>
                <w:b/>
                <w:sz w:val="24"/>
              </w:rPr>
              <w:t>Наименование</w:t>
            </w:r>
            <w:r>
              <w:rPr>
                <w:b/>
                <w:spacing w:val="-11"/>
                <w:sz w:val="24"/>
              </w:rPr>
              <w:t xml:space="preserve"> </w:t>
            </w:r>
            <w:r>
              <w:rPr>
                <w:b/>
                <w:sz w:val="24"/>
              </w:rPr>
              <w:t>разделов</w:t>
            </w:r>
            <w:r>
              <w:rPr>
                <w:b/>
                <w:spacing w:val="-11"/>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3831" w:type="dxa"/>
            <w:gridSpan w:val="2"/>
          </w:tcPr>
          <w:p w14:paraId="76FBFE52">
            <w:pPr>
              <w:pStyle w:val="9"/>
              <w:spacing w:before="40"/>
              <w:ind w:left="102"/>
              <w:rPr>
                <w:b/>
                <w:sz w:val="24"/>
              </w:rPr>
            </w:pPr>
            <w:r>
              <w:rPr>
                <w:b/>
                <w:sz w:val="24"/>
              </w:rPr>
              <w:t>Количество</w:t>
            </w:r>
            <w:r>
              <w:rPr>
                <w:b/>
                <w:spacing w:val="-4"/>
                <w:sz w:val="24"/>
              </w:rPr>
              <w:t xml:space="preserve"> часов</w:t>
            </w:r>
          </w:p>
        </w:tc>
        <w:tc>
          <w:tcPr>
            <w:tcW w:w="3260" w:type="dxa"/>
            <w:vMerge w:val="restart"/>
          </w:tcPr>
          <w:p w14:paraId="6A13E881">
            <w:pPr>
              <w:pStyle w:val="9"/>
              <w:spacing w:before="222" w:line="276" w:lineRule="auto"/>
              <w:ind w:left="237"/>
              <w:rPr>
                <w:b/>
                <w:sz w:val="24"/>
              </w:rPr>
            </w:pPr>
            <w:r>
              <w:rPr>
                <w:b/>
                <w:sz w:val="24"/>
              </w:rPr>
              <w:t>Электронные</w:t>
            </w:r>
            <w:r>
              <w:rPr>
                <w:b/>
                <w:spacing w:val="-15"/>
                <w:sz w:val="24"/>
              </w:rPr>
              <w:t xml:space="preserve"> </w:t>
            </w:r>
            <w:r>
              <w:rPr>
                <w:b/>
                <w:sz w:val="24"/>
              </w:rPr>
              <w:t>(цифровые) образовательные</w:t>
            </w:r>
            <w:r>
              <w:rPr>
                <w:b/>
                <w:spacing w:val="-9"/>
                <w:sz w:val="24"/>
              </w:rPr>
              <w:t xml:space="preserve"> </w:t>
            </w:r>
            <w:r>
              <w:rPr>
                <w:b/>
                <w:spacing w:val="-2"/>
                <w:sz w:val="24"/>
              </w:rPr>
              <w:t>ресурсы</w:t>
            </w:r>
          </w:p>
        </w:tc>
      </w:tr>
      <w:tr w14:paraId="6B73A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845" w:type="dxa"/>
            <w:vMerge w:val="continue"/>
            <w:tcBorders>
              <w:top w:val="nil"/>
            </w:tcBorders>
          </w:tcPr>
          <w:p w14:paraId="7A3B94C6">
            <w:pPr>
              <w:rPr>
                <w:sz w:val="2"/>
                <w:szCs w:val="2"/>
              </w:rPr>
            </w:pPr>
          </w:p>
        </w:tc>
        <w:tc>
          <w:tcPr>
            <w:tcW w:w="4869" w:type="dxa"/>
            <w:vMerge w:val="continue"/>
            <w:tcBorders>
              <w:top w:val="nil"/>
            </w:tcBorders>
          </w:tcPr>
          <w:p w14:paraId="71B6C31C">
            <w:pPr>
              <w:rPr>
                <w:sz w:val="2"/>
                <w:szCs w:val="2"/>
              </w:rPr>
            </w:pPr>
          </w:p>
        </w:tc>
        <w:tc>
          <w:tcPr>
            <w:tcW w:w="1877" w:type="dxa"/>
          </w:tcPr>
          <w:p w14:paraId="6C41F00D">
            <w:pPr>
              <w:pStyle w:val="9"/>
              <w:spacing w:before="203"/>
              <w:ind w:left="237"/>
              <w:rPr>
                <w:b/>
                <w:sz w:val="24"/>
              </w:rPr>
            </w:pPr>
            <w:r>
              <w:rPr>
                <w:b/>
                <w:spacing w:val="-2"/>
                <w:sz w:val="24"/>
              </w:rPr>
              <w:t>Всего</w:t>
            </w:r>
          </w:p>
        </w:tc>
        <w:tc>
          <w:tcPr>
            <w:tcW w:w="1954" w:type="dxa"/>
          </w:tcPr>
          <w:p w14:paraId="56FDCB25">
            <w:pPr>
              <w:pStyle w:val="9"/>
              <w:spacing w:before="40" w:line="280" w:lineRule="auto"/>
              <w:ind w:left="237"/>
              <w:rPr>
                <w:b/>
                <w:sz w:val="24"/>
              </w:rPr>
            </w:pPr>
            <w:r>
              <w:rPr>
                <w:b/>
                <w:spacing w:val="-2"/>
                <w:sz w:val="24"/>
              </w:rPr>
              <w:t>Контрольные работы</w:t>
            </w:r>
          </w:p>
        </w:tc>
        <w:tc>
          <w:tcPr>
            <w:tcW w:w="3260" w:type="dxa"/>
            <w:vMerge w:val="continue"/>
            <w:tcBorders>
              <w:top w:val="nil"/>
            </w:tcBorders>
          </w:tcPr>
          <w:p w14:paraId="3631637A">
            <w:pPr>
              <w:rPr>
                <w:sz w:val="2"/>
                <w:szCs w:val="2"/>
              </w:rPr>
            </w:pPr>
          </w:p>
        </w:tc>
      </w:tr>
      <w:tr w14:paraId="7B7C4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FEE947B">
            <w:pPr>
              <w:pStyle w:val="9"/>
              <w:spacing w:before="198"/>
              <w:ind w:left="103"/>
              <w:rPr>
                <w:sz w:val="24"/>
              </w:rPr>
            </w:pPr>
            <w:r>
              <w:rPr>
                <w:spacing w:val="-10"/>
                <w:sz w:val="24"/>
              </w:rPr>
              <w:t>1</w:t>
            </w:r>
          </w:p>
        </w:tc>
        <w:tc>
          <w:tcPr>
            <w:tcW w:w="4869" w:type="dxa"/>
          </w:tcPr>
          <w:p w14:paraId="345ABEDC">
            <w:pPr>
              <w:pStyle w:val="9"/>
              <w:spacing w:before="1" w:line="322" w:lineRule="exact"/>
              <w:ind w:left="237" w:right="158"/>
              <w:rPr>
                <w:sz w:val="24"/>
              </w:rPr>
            </w:pPr>
            <w:r>
              <w:rPr>
                <w:sz w:val="24"/>
              </w:rPr>
              <w:t>Взаимоотношения</w:t>
            </w:r>
            <w:r>
              <w:rPr>
                <w:spacing w:val="-6"/>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5"/>
                <w:sz w:val="24"/>
              </w:rPr>
              <w:t xml:space="preserve"> </w:t>
            </w:r>
            <w:r>
              <w:rPr>
                <w:sz w:val="24"/>
              </w:rPr>
              <w:t>с</w:t>
            </w:r>
            <w:r>
              <w:rPr>
                <w:spacing w:val="-12"/>
                <w:sz w:val="24"/>
              </w:rPr>
              <w:t xml:space="preserve"> </w:t>
            </w:r>
            <w:r>
              <w:rPr>
                <w:sz w:val="24"/>
              </w:rPr>
              <w:t>друзьями. Семейные праздники</w:t>
            </w:r>
          </w:p>
        </w:tc>
        <w:tc>
          <w:tcPr>
            <w:tcW w:w="1877" w:type="dxa"/>
          </w:tcPr>
          <w:p w14:paraId="29859851">
            <w:pPr>
              <w:pStyle w:val="9"/>
              <w:spacing w:before="198"/>
              <w:ind w:right="715"/>
              <w:jc w:val="right"/>
              <w:rPr>
                <w:sz w:val="24"/>
              </w:rPr>
            </w:pPr>
            <w:r>
              <w:rPr>
                <w:spacing w:val="-5"/>
                <w:sz w:val="24"/>
              </w:rPr>
              <w:t>15</w:t>
            </w:r>
          </w:p>
        </w:tc>
        <w:tc>
          <w:tcPr>
            <w:tcW w:w="1954" w:type="dxa"/>
          </w:tcPr>
          <w:p w14:paraId="44ABBE36">
            <w:pPr>
              <w:pStyle w:val="9"/>
              <w:spacing w:before="198"/>
              <w:ind w:left="201"/>
              <w:jc w:val="center"/>
              <w:rPr>
                <w:sz w:val="24"/>
              </w:rPr>
            </w:pPr>
            <w:r>
              <w:rPr>
                <w:spacing w:val="-10"/>
                <w:sz w:val="24"/>
              </w:rPr>
              <w:t>1</w:t>
            </w:r>
          </w:p>
        </w:tc>
        <w:tc>
          <w:tcPr>
            <w:tcW w:w="3260" w:type="dxa"/>
          </w:tcPr>
          <w:p w14:paraId="4DC7BADC">
            <w:pPr>
              <w:pStyle w:val="9"/>
              <w:spacing w:before="68" w:line="278" w:lineRule="auto"/>
              <w:ind w:left="237" w:right="280"/>
              <w:rPr>
                <w:sz w:val="22"/>
              </w:rPr>
            </w:pPr>
            <w:r>
              <w:fldChar w:fldCharType="begin"/>
            </w:r>
            <w:r>
              <w:instrText xml:space="preserve"> HYPERLINK "https://lesson.academy-content.myschool.edu.ru/09/06" \h </w:instrText>
            </w:r>
            <w:r>
              <w:fldChar w:fldCharType="separate"/>
            </w:r>
            <w:r>
              <w:rPr>
                <w:color w:val="0000FF"/>
                <w:sz w:val="22"/>
                <w:u w:val="single" w:color="0000FF"/>
              </w:rPr>
              <w:t>https://lesson.academy-</w:t>
            </w:r>
            <w:r>
              <w:rPr>
                <w:color w:val="0000FF"/>
                <w:spacing w:val="-2"/>
                <w:sz w:val="22"/>
                <w:u w:val="single" w:color="0000FF"/>
              </w:rPr>
              <w:t>content.myschool.edu.ru/09/06</w:t>
            </w:r>
            <w:r>
              <w:rPr>
                <w:color w:val="0000FF"/>
                <w:spacing w:val="-2"/>
                <w:sz w:val="22"/>
                <w:u w:val="single" w:color="0000FF"/>
              </w:rPr>
              <w:fldChar w:fldCharType="end"/>
            </w:r>
          </w:p>
        </w:tc>
      </w:tr>
      <w:tr w14:paraId="2A036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45" w:type="dxa"/>
          </w:tcPr>
          <w:p w14:paraId="6FDA7C7D">
            <w:pPr>
              <w:pStyle w:val="9"/>
              <w:spacing w:before="194"/>
              <w:ind w:left="103"/>
              <w:rPr>
                <w:sz w:val="24"/>
              </w:rPr>
            </w:pPr>
            <w:r>
              <w:rPr>
                <w:spacing w:val="-10"/>
                <w:sz w:val="24"/>
              </w:rPr>
              <w:t>2</w:t>
            </w:r>
          </w:p>
        </w:tc>
        <w:tc>
          <w:tcPr>
            <w:tcW w:w="4869" w:type="dxa"/>
          </w:tcPr>
          <w:p w14:paraId="66634350">
            <w:pPr>
              <w:pStyle w:val="9"/>
              <w:spacing w:before="4" w:line="318" w:lineRule="exact"/>
              <w:ind w:left="237" w:right="158"/>
              <w:rPr>
                <w:sz w:val="24"/>
              </w:rPr>
            </w:pPr>
            <w:r>
              <w:rPr>
                <w:sz w:val="24"/>
              </w:rPr>
              <w:t>Внешность</w:t>
            </w:r>
            <w:r>
              <w:rPr>
                <w:spacing w:val="-12"/>
                <w:sz w:val="24"/>
              </w:rPr>
              <w:t xml:space="preserve"> </w:t>
            </w:r>
            <w:r>
              <w:rPr>
                <w:sz w:val="24"/>
              </w:rPr>
              <w:t>и</w:t>
            </w:r>
            <w:r>
              <w:rPr>
                <w:spacing w:val="-15"/>
                <w:sz w:val="24"/>
              </w:rPr>
              <w:t xml:space="preserve"> </w:t>
            </w:r>
            <w:r>
              <w:rPr>
                <w:sz w:val="24"/>
              </w:rPr>
              <w:t>характер</w:t>
            </w:r>
            <w:r>
              <w:rPr>
                <w:spacing w:val="-13"/>
                <w:sz w:val="24"/>
              </w:rPr>
              <w:t xml:space="preserve"> </w:t>
            </w:r>
            <w:r>
              <w:rPr>
                <w:sz w:val="24"/>
              </w:rPr>
              <w:t>человека (литературного персонажа)</w:t>
            </w:r>
          </w:p>
        </w:tc>
        <w:tc>
          <w:tcPr>
            <w:tcW w:w="1877" w:type="dxa"/>
          </w:tcPr>
          <w:p w14:paraId="6F81E468">
            <w:pPr>
              <w:pStyle w:val="9"/>
              <w:spacing w:before="194"/>
              <w:ind w:right="773"/>
              <w:jc w:val="right"/>
              <w:rPr>
                <w:sz w:val="24"/>
              </w:rPr>
            </w:pPr>
            <w:r>
              <w:rPr>
                <w:spacing w:val="-10"/>
                <w:sz w:val="24"/>
              </w:rPr>
              <w:t>4</w:t>
            </w:r>
          </w:p>
        </w:tc>
        <w:tc>
          <w:tcPr>
            <w:tcW w:w="1954" w:type="dxa"/>
          </w:tcPr>
          <w:p w14:paraId="53A279C8">
            <w:pPr>
              <w:pStyle w:val="9"/>
              <w:spacing w:before="194"/>
              <w:ind w:left="201"/>
              <w:jc w:val="center"/>
              <w:rPr>
                <w:sz w:val="24"/>
              </w:rPr>
            </w:pPr>
            <w:r>
              <w:rPr>
                <w:spacing w:val="-10"/>
                <w:sz w:val="24"/>
              </w:rPr>
              <w:t>1</w:t>
            </w:r>
          </w:p>
        </w:tc>
        <w:tc>
          <w:tcPr>
            <w:tcW w:w="3260" w:type="dxa"/>
          </w:tcPr>
          <w:p w14:paraId="63E5A169">
            <w:pPr>
              <w:pStyle w:val="9"/>
              <w:spacing w:before="68" w:line="273" w:lineRule="auto"/>
              <w:ind w:left="237" w:right="280"/>
              <w:rPr>
                <w:sz w:val="22"/>
              </w:rPr>
            </w:pPr>
            <w:r>
              <w:fldChar w:fldCharType="begin"/>
            </w:r>
            <w:r>
              <w:instrText xml:space="preserve"> HYPERLINK "https://lesson.academy-content.myschool.edu.ru/09/06" \h </w:instrText>
            </w:r>
            <w:r>
              <w:fldChar w:fldCharType="separate"/>
            </w:r>
            <w:r>
              <w:rPr>
                <w:color w:val="0000FF"/>
                <w:sz w:val="22"/>
                <w:u w:val="single" w:color="0000FF"/>
              </w:rPr>
              <w:t>https://lesson.academy-</w:t>
            </w:r>
            <w:r>
              <w:rPr>
                <w:color w:val="0000FF"/>
                <w:spacing w:val="-2"/>
                <w:sz w:val="22"/>
                <w:u w:val="single" w:color="0000FF"/>
              </w:rPr>
              <w:t>content.myschool.edu.ru/09/06</w:t>
            </w:r>
            <w:r>
              <w:rPr>
                <w:color w:val="0000FF"/>
                <w:spacing w:val="-2"/>
                <w:sz w:val="22"/>
                <w:u w:val="single" w:color="0000FF"/>
              </w:rPr>
              <w:fldChar w:fldCharType="end"/>
            </w:r>
          </w:p>
        </w:tc>
      </w:tr>
      <w:tr w14:paraId="20F56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7B3573E5">
            <w:pPr>
              <w:pStyle w:val="9"/>
              <w:spacing w:before="198"/>
              <w:ind w:left="103"/>
              <w:rPr>
                <w:sz w:val="24"/>
              </w:rPr>
            </w:pPr>
            <w:r>
              <w:rPr>
                <w:spacing w:val="-10"/>
                <w:sz w:val="24"/>
              </w:rPr>
              <w:t>3</w:t>
            </w:r>
          </w:p>
        </w:tc>
        <w:tc>
          <w:tcPr>
            <w:tcW w:w="4869" w:type="dxa"/>
          </w:tcPr>
          <w:p w14:paraId="1E61C5B5">
            <w:pPr>
              <w:pStyle w:val="9"/>
              <w:spacing w:before="11" w:line="316" w:lineRule="exact"/>
              <w:ind w:left="237" w:right="158"/>
              <w:rPr>
                <w:sz w:val="24"/>
              </w:rPr>
            </w:pPr>
            <w:r>
              <w:rPr>
                <w:sz w:val="24"/>
              </w:rPr>
              <w:t>Досуг</w:t>
            </w:r>
            <w:r>
              <w:rPr>
                <w:spacing w:val="-11"/>
                <w:sz w:val="24"/>
              </w:rPr>
              <w:t xml:space="preserve"> </w:t>
            </w:r>
            <w:r>
              <w:rPr>
                <w:sz w:val="24"/>
              </w:rPr>
              <w:t>и</w:t>
            </w:r>
            <w:r>
              <w:rPr>
                <w:spacing w:val="-8"/>
                <w:sz w:val="24"/>
              </w:rPr>
              <w:t xml:space="preserve"> </w:t>
            </w:r>
            <w:r>
              <w:rPr>
                <w:sz w:val="24"/>
              </w:rPr>
              <w:t>увлечения</w:t>
            </w:r>
            <w:r>
              <w:rPr>
                <w:spacing w:val="-12"/>
                <w:sz w:val="24"/>
              </w:rPr>
              <w:t xml:space="preserve"> </w:t>
            </w:r>
            <w:r>
              <w:rPr>
                <w:sz w:val="24"/>
              </w:rPr>
              <w:t>(хобби)</w:t>
            </w:r>
            <w:r>
              <w:rPr>
                <w:spacing w:val="-12"/>
                <w:sz w:val="24"/>
              </w:rPr>
              <w:t xml:space="preserve"> </w:t>
            </w:r>
            <w:r>
              <w:rPr>
                <w:sz w:val="24"/>
              </w:rPr>
              <w:t>современного подростка (чтение, кино, театр, спорт)</w:t>
            </w:r>
          </w:p>
        </w:tc>
        <w:tc>
          <w:tcPr>
            <w:tcW w:w="1877" w:type="dxa"/>
          </w:tcPr>
          <w:p w14:paraId="20C1B350">
            <w:pPr>
              <w:pStyle w:val="9"/>
              <w:spacing w:before="198"/>
              <w:ind w:right="715"/>
              <w:jc w:val="right"/>
              <w:rPr>
                <w:sz w:val="24"/>
              </w:rPr>
            </w:pPr>
            <w:r>
              <w:rPr>
                <w:spacing w:val="-5"/>
                <w:sz w:val="24"/>
              </w:rPr>
              <w:t>14</w:t>
            </w:r>
          </w:p>
        </w:tc>
        <w:tc>
          <w:tcPr>
            <w:tcW w:w="1954" w:type="dxa"/>
          </w:tcPr>
          <w:p w14:paraId="1C88BCF1">
            <w:pPr>
              <w:pStyle w:val="9"/>
              <w:spacing w:before="198"/>
              <w:ind w:left="201"/>
              <w:jc w:val="center"/>
              <w:rPr>
                <w:sz w:val="24"/>
              </w:rPr>
            </w:pPr>
            <w:r>
              <w:rPr>
                <w:spacing w:val="-10"/>
                <w:sz w:val="24"/>
              </w:rPr>
              <w:t>1</w:t>
            </w:r>
          </w:p>
        </w:tc>
        <w:tc>
          <w:tcPr>
            <w:tcW w:w="3260" w:type="dxa"/>
          </w:tcPr>
          <w:p w14:paraId="3F48BC7B">
            <w:pPr>
              <w:pStyle w:val="9"/>
              <w:spacing w:before="68" w:line="278" w:lineRule="auto"/>
              <w:ind w:left="237" w:right="280"/>
              <w:rPr>
                <w:sz w:val="22"/>
              </w:rPr>
            </w:pPr>
            <w:r>
              <w:fldChar w:fldCharType="begin"/>
            </w:r>
            <w:r>
              <w:instrText xml:space="preserve"> HYPERLINK "https://lesson.academy-content.myschool.edu.ru/09/06" \h </w:instrText>
            </w:r>
            <w:r>
              <w:fldChar w:fldCharType="separate"/>
            </w:r>
            <w:r>
              <w:rPr>
                <w:color w:val="0000FF"/>
                <w:sz w:val="22"/>
                <w:u w:val="single" w:color="0000FF"/>
              </w:rPr>
              <w:t>https://lesson.academy-</w:t>
            </w:r>
            <w:r>
              <w:rPr>
                <w:color w:val="0000FF"/>
                <w:spacing w:val="-2"/>
                <w:sz w:val="22"/>
                <w:u w:val="single" w:color="0000FF"/>
              </w:rPr>
              <w:t>content.myschool.edu.ru/09/06</w:t>
            </w:r>
            <w:r>
              <w:rPr>
                <w:color w:val="0000FF"/>
                <w:spacing w:val="-2"/>
                <w:sz w:val="22"/>
                <w:u w:val="single" w:color="0000FF"/>
              </w:rPr>
              <w:fldChar w:fldCharType="end"/>
            </w:r>
          </w:p>
        </w:tc>
      </w:tr>
      <w:tr w14:paraId="14F11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4877237">
            <w:pPr>
              <w:pStyle w:val="9"/>
              <w:spacing w:before="198"/>
              <w:ind w:left="103"/>
              <w:rPr>
                <w:sz w:val="24"/>
              </w:rPr>
            </w:pPr>
            <w:r>
              <w:rPr>
                <w:spacing w:val="-10"/>
                <w:sz w:val="24"/>
              </w:rPr>
              <w:t>4</w:t>
            </w:r>
          </w:p>
        </w:tc>
        <w:tc>
          <w:tcPr>
            <w:tcW w:w="4869" w:type="dxa"/>
          </w:tcPr>
          <w:p w14:paraId="5CF44B5F">
            <w:pPr>
              <w:pStyle w:val="9"/>
              <w:spacing w:before="1" w:line="322" w:lineRule="exact"/>
              <w:ind w:left="237" w:right="158"/>
              <w:rPr>
                <w:sz w:val="24"/>
              </w:rPr>
            </w:pPr>
            <w:r>
              <w:rPr>
                <w:sz w:val="24"/>
              </w:rPr>
              <w:t>Здоровый образ жизни: режим труда и отдыха,</w:t>
            </w:r>
            <w:r>
              <w:rPr>
                <w:spacing w:val="-10"/>
                <w:sz w:val="24"/>
              </w:rPr>
              <w:t xml:space="preserve"> </w:t>
            </w:r>
            <w:r>
              <w:rPr>
                <w:sz w:val="24"/>
              </w:rPr>
              <w:t>фитнес,</w:t>
            </w:r>
            <w:r>
              <w:rPr>
                <w:spacing w:val="-14"/>
                <w:sz w:val="24"/>
              </w:rPr>
              <w:t xml:space="preserve"> </w:t>
            </w:r>
            <w:r>
              <w:rPr>
                <w:sz w:val="24"/>
              </w:rPr>
              <w:t>сбалансированное</w:t>
            </w:r>
            <w:r>
              <w:rPr>
                <w:spacing w:val="-13"/>
                <w:sz w:val="24"/>
              </w:rPr>
              <w:t xml:space="preserve"> </w:t>
            </w:r>
            <w:r>
              <w:rPr>
                <w:sz w:val="24"/>
              </w:rPr>
              <w:t>питание</w:t>
            </w:r>
          </w:p>
        </w:tc>
        <w:tc>
          <w:tcPr>
            <w:tcW w:w="1877" w:type="dxa"/>
          </w:tcPr>
          <w:p w14:paraId="79FD54FC">
            <w:pPr>
              <w:pStyle w:val="9"/>
              <w:spacing w:before="198"/>
              <w:ind w:right="773"/>
              <w:jc w:val="right"/>
              <w:rPr>
                <w:sz w:val="24"/>
              </w:rPr>
            </w:pPr>
            <w:r>
              <w:rPr>
                <w:spacing w:val="-10"/>
                <w:sz w:val="24"/>
              </w:rPr>
              <w:t>6</w:t>
            </w:r>
          </w:p>
        </w:tc>
        <w:tc>
          <w:tcPr>
            <w:tcW w:w="1954" w:type="dxa"/>
          </w:tcPr>
          <w:p w14:paraId="27989C68">
            <w:pPr>
              <w:pStyle w:val="9"/>
              <w:spacing w:before="198"/>
              <w:ind w:left="201"/>
              <w:jc w:val="center"/>
              <w:rPr>
                <w:sz w:val="24"/>
              </w:rPr>
            </w:pPr>
            <w:r>
              <w:rPr>
                <w:spacing w:val="-10"/>
                <w:sz w:val="24"/>
              </w:rPr>
              <w:t>1</w:t>
            </w:r>
          </w:p>
        </w:tc>
        <w:tc>
          <w:tcPr>
            <w:tcW w:w="3260" w:type="dxa"/>
          </w:tcPr>
          <w:p w14:paraId="602299F1">
            <w:pPr>
              <w:pStyle w:val="9"/>
              <w:spacing w:before="68" w:line="278" w:lineRule="auto"/>
              <w:ind w:left="237" w:right="280"/>
              <w:rPr>
                <w:sz w:val="22"/>
              </w:rPr>
            </w:pPr>
            <w:r>
              <w:fldChar w:fldCharType="begin"/>
            </w:r>
            <w:r>
              <w:instrText xml:space="preserve"> HYPERLINK "https://lesson.academy-content.myschool.edu.ru/09/06" \h </w:instrText>
            </w:r>
            <w:r>
              <w:fldChar w:fldCharType="separate"/>
            </w:r>
            <w:r>
              <w:rPr>
                <w:color w:val="0000FF"/>
                <w:sz w:val="22"/>
                <w:u w:val="single" w:color="0000FF"/>
              </w:rPr>
              <w:t>https://lesson.academy-</w:t>
            </w:r>
            <w:r>
              <w:rPr>
                <w:color w:val="0000FF"/>
                <w:spacing w:val="-2"/>
                <w:sz w:val="22"/>
                <w:u w:val="single" w:color="0000FF"/>
              </w:rPr>
              <w:t>content.myschool.edu.ru/09/06</w:t>
            </w:r>
            <w:r>
              <w:rPr>
                <w:color w:val="0000FF"/>
                <w:spacing w:val="-2"/>
                <w:sz w:val="22"/>
                <w:u w:val="single" w:color="0000FF"/>
              </w:rPr>
              <w:fldChar w:fldCharType="end"/>
            </w:r>
          </w:p>
        </w:tc>
      </w:tr>
      <w:tr w14:paraId="13591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0C819114">
            <w:pPr>
              <w:pStyle w:val="9"/>
              <w:spacing w:before="193"/>
              <w:ind w:left="103"/>
              <w:rPr>
                <w:sz w:val="24"/>
              </w:rPr>
            </w:pPr>
            <w:r>
              <w:rPr>
                <w:spacing w:val="-10"/>
                <w:sz w:val="24"/>
              </w:rPr>
              <w:t>5</w:t>
            </w:r>
          </w:p>
        </w:tc>
        <w:tc>
          <w:tcPr>
            <w:tcW w:w="4869" w:type="dxa"/>
          </w:tcPr>
          <w:p w14:paraId="7983ED5E">
            <w:pPr>
              <w:pStyle w:val="9"/>
              <w:spacing w:before="6" w:line="316" w:lineRule="exact"/>
              <w:ind w:left="237" w:right="158"/>
              <w:rPr>
                <w:sz w:val="24"/>
              </w:rPr>
            </w:pPr>
            <w:r>
              <w:rPr>
                <w:sz w:val="24"/>
              </w:rPr>
              <w:t>Покупки:</w:t>
            </w:r>
            <w:r>
              <w:rPr>
                <w:spacing w:val="-12"/>
                <w:sz w:val="24"/>
              </w:rPr>
              <w:t xml:space="preserve"> </w:t>
            </w:r>
            <w:r>
              <w:rPr>
                <w:sz w:val="24"/>
              </w:rPr>
              <w:t>одежда,</w:t>
            </w:r>
            <w:r>
              <w:rPr>
                <w:spacing w:val="-14"/>
                <w:sz w:val="24"/>
              </w:rPr>
              <w:t xml:space="preserve"> </w:t>
            </w:r>
            <w:r>
              <w:rPr>
                <w:sz w:val="24"/>
              </w:rPr>
              <w:t>обувь</w:t>
            </w:r>
            <w:r>
              <w:rPr>
                <w:spacing w:val="-12"/>
                <w:sz w:val="24"/>
              </w:rPr>
              <w:t xml:space="preserve"> </w:t>
            </w:r>
            <w:r>
              <w:rPr>
                <w:sz w:val="24"/>
              </w:rPr>
              <w:t>и</w:t>
            </w:r>
            <w:r>
              <w:rPr>
                <w:spacing w:val="-11"/>
                <w:sz w:val="24"/>
              </w:rPr>
              <w:t xml:space="preserve"> </w:t>
            </w:r>
            <w:r>
              <w:rPr>
                <w:sz w:val="24"/>
              </w:rPr>
              <w:t xml:space="preserve">продукты </w:t>
            </w:r>
            <w:r>
              <w:rPr>
                <w:spacing w:val="-2"/>
                <w:sz w:val="24"/>
              </w:rPr>
              <w:t>питания</w:t>
            </w:r>
          </w:p>
        </w:tc>
        <w:tc>
          <w:tcPr>
            <w:tcW w:w="1877" w:type="dxa"/>
          </w:tcPr>
          <w:p w14:paraId="3ED423DD">
            <w:pPr>
              <w:pStyle w:val="9"/>
              <w:spacing w:before="193"/>
              <w:ind w:right="773"/>
              <w:jc w:val="right"/>
              <w:rPr>
                <w:sz w:val="24"/>
              </w:rPr>
            </w:pPr>
            <w:r>
              <w:rPr>
                <w:spacing w:val="-10"/>
                <w:sz w:val="24"/>
              </w:rPr>
              <w:t>8</w:t>
            </w:r>
          </w:p>
        </w:tc>
        <w:tc>
          <w:tcPr>
            <w:tcW w:w="1954" w:type="dxa"/>
          </w:tcPr>
          <w:p w14:paraId="4C7C56E3">
            <w:pPr>
              <w:pStyle w:val="9"/>
              <w:spacing w:before="193"/>
              <w:ind w:left="201"/>
              <w:jc w:val="center"/>
              <w:rPr>
                <w:sz w:val="24"/>
              </w:rPr>
            </w:pPr>
            <w:r>
              <w:rPr>
                <w:spacing w:val="-10"/>
                <w:sz w:val="24"/>
              </w:rPr>
              <w:t>1</w:t>
            </w:r>
          </w:p>
        </w:tc>
        <w:tc>
          <w:tcPr>
            <w:tcW w:w="3260" w:type="dxa"/>
          </w:tcPr>
          <w:p w14:paraId="62968A94">
            <w:pPr>
              <w:pStyle w:val="9"/>
              <w:spacing w:before="68" w:line="273" w:lineRule="auto"/>
              <w:ind w:left="237" w:right="280"/>
              <w:rPr>
                <w:sz w:val="22"/>
              </w:rPr>
            </w:pPr>
            <w:r>
              <w:fldChar w:fldCharType="begin"/>
            </w:r>
            <w:r>
              <w:instrText xml:space="preserve"> HYPERLINK "https://lesson.academy-content.myschool.edu.ru/09/06" \h </w:instrText>
            </w:r>
            <w:r>
              <w:fldChar w:fldCharType="separate"/>
            </w:r>
            <w:r>
              <w:rPr>
                <w:color w:val="0000FF"/>
                <w:sz w:val="22"/>
                <w:u w:val="single" w:color="0000FF"/>
              </w:rPr>
              <w:t>https://lesson.academy-</w:t>
            </w:r>
            <w:r>
              <w:rPr>
                <w:color w:val="0000FF"/>
                <w:spacing w:val="-2"/>
                <w:sz w:val="22"/>
                <w:u w:val="single" w:color="0000FF"/>
              </w:rPr>
              <w:t>content.myschool.edu.ru/09/06</w:t>
            </w:r>
            <w:r>
              <w:rPr>
                <w:color w:val="0000FF"/>
                <w:spacing w:val="-2"/>
                <w:sz w:val="22"/>
                <w:u w:val="single" w:color="0000FF"/>
              </w:rPr>
              <w:fldChar w:fldCharType="end"/>
            </w:r>
          </w:p>
        </w:tc>
      </w:tr>
      <w:tr w14:paraId="66F2A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45" w:type="dxa"/>
          </w:tcPr>
          <w:p w14:paraId="7FC62AA0">
            <w:pPr>
              <w:pStyle w:val="9"/>
              <w:spacing w:before="239"/>
              <w:rPr>
                <w:b/>
                <w:sz w:val="24"/>
              </w:rPr>
            </w:pPr>
          </w:p>
          <w:p w14:paraId="241C083C">
            <w:pPr>
              <w:pStyle w:val="9"/>
              <w:ind w:left="103"/>
              <w:rPr>
                <w:sz w:val="24"/>
              </w:rPr>
            </w:pPr>
            <w:r>
              <w:rPr>
                <w:spacing w:val="-10"/>
                <w:sz w:val="24"/>
              </w:rPr>
              <w:t>6</w:t>
            </w:r>
          </w:p>
        </w:tc>
        <w:tc>
          <w:tcPr>
            <w:tcW w:w="4869" w:type="dxa"/>
          </w:tcPr>
          <w:p w14:paraId="14BF25D0">
            <w:pPr>
              <w:pStyle w:val="9"/>
              <w:spacing w:before="11" w:line="316" w:lineRule="exact"/>
              <w:ind w:left="237" w:right="158"/>
              <w:rPr>
                <w:sz w:val="24"/>
              </w:rPr>
            </w:pPr>
            <w:r>
              <w:rPr>
                <w:sz w:val="24"/>
              </w:rPr>
              <w:t>Школа,</w:t>
            </w:r>
            <w:r>
              <w:rPr>
                <w:spacing w:val="-10"/>
                <w:sz w:val="24"/>
              </w:rPr>
              <w:t xml:space="preserve"> </w:t>
            </w:r>
            <w:r>
              <w:rPr>
                <w:sz w:val="24"/>
              </w:rPr>
              <w:t>школьная</w:t>
            </w:r>
            <w:r>
              <w:rPr>
                <w:spacing w:val="-11"/>
                <w:sz w:val="24"/>
              </w:rPr>
              <w:t xml:space="preserve"> </w:t>
            </w:r>
            <w:r>
              <w:rPr>
                <w:sz w:val="24"/>
              </w:rPr>
              <w:t>жизнь,</w:t>
            </w:r>
            <w:r>
              <w:rPr>
                <w:spacing w:val="-10"/>
                <w:sz w:val="24"/>
              </w:rPr>
              <w:t xml:space="preserve"> </w:t>
            </w:r>
            <w:r>
              <w:rPr>
                <w:sz w:val="24"/>
              </w:rPr>
              <w:t>школьная</w:t>
            </w:r>
            <w:r>
              <w:rPr>
                <w:spacing w:val="-11"/>
                <w:sz w:val="24"/>
              </w:rPr>
              <w:t xml:space="preserve"> </w:t>
            </w:r>
            <w:r>
              <w:rPr>
                <w:sz w:val="24"/>
              </w:rPr>
              <w:t>форма, изучаемые предметы, любимый предмет, правила поведения в школе. Переписка с иностранными сверстниками</w:t>
            </w:r>
          </w:p>
        </w:tc>
        <w:tc>
          <w:tcPr>
            <w:tcW w:w="1877" w:type="dxa"/>
          </w:tcPr>
          <w:p w14:paraId="09D8C9BB">
            <w:pPr>
              <w:pStyle w:val="9"/>
              <w:spacing w:before="239"/>
              <w:rPr>
                <w:b/>
                <w:sz w:val="24"/>
              </w:rPr>
            </w:pPr>
          </w:p>
          <w:p w14:paraId="6D2CF95C">
            <w:pPr>
              <w:pStyle w:val="9"/>
              <w:ind w:right="773"/>
              <w:jc w:val="right"/>
              <w:rPr>
                <w:sz w:val="24"/>
              </w:rPr>
            </w:pPr>
            <w:r>
              <w:rPr>
                <w:spacing w:val="-10"/>
                <w:sz w:val="24"/>
              </w:rPr>
              <w:t>5</w:t>
            </w:r>
          </w:p>
        </w:tc>
        <w:tc>
          <w:tcPr>
            <w:tcW w:w="1954" w:type="dxa"/>
          </w:tcPr>
          <w:p w14:paraId="309A8068">
            <w:pPr>
              <w:pStyle w:val="9"/>
              <w:spacing w:before="239"/>
              <w:rPr>
                <w:b/>
                <w:sz w:val="24"/>
              </w:rPr>
            </w:pPr>
          </w:p>
          <w:p w14:paraId="0245C74F">
            <w:pPr>
              <w:pStyle w:val="9"/>
              <w:ind w:left="201"/>
              <w:jc w:val="center"/>
              <w:rPr>
                <w:sz w:val="24"/>
              </w:rPr>
            </w:pPr>
            <w:r>
              <w:rPr>
                <w:spacing w:val="-10"/>
                <w:sz w:val="24"/>
              </w:rPr>
              <w:t>1</w:t>
            </w:r>
          </w:p>
        </w:tc>
        <w:tc>
          <w:tcPr>
            <w:tcW w:w="3260" w:type="dxa"/>
          </w:tcPr>
          <w:p w14:paraId="501B1BA1">
            <w:pPr>
              <w:pStyle w:val="9"/>
              <w:spacing w:before="132"/>
              <w:rPr>
                <w:b/>
                <w:sz w:val="22"/>
              </w:rPr>
            </w:pPr>
          </w:p>
          <w:p w14:paraId="51FEFDFE">
            <w:pPr>
              <w:pStyle w:val="9"/>
              <w:spacing w:line="278" w:lineRule="auto"/>
              <w:ind w:left="237" w:right="280"/>
              <w:rPr>
                <w:sz w:val="22"/>
              </w:rPr>
            </w:pPr>
            <w:r>
              <w:fldChar w:fldCharType="begin"/>
            </w:r>
            <w:r>
              <w:instrText xml:space="preserve"> HYPERLINK "https://lesson.academy-content.myschool.edu.ru/09/06" \h </w:instrText>
            </w:r>
            <w:r>
              <w:fldChar w:fldCharType="separate"/>
            </w:r>
            <w:r>
              <w:rPr>
                <w:color w:val="0000FF"/>
                <w:sz w:val="22"/>
                <w:u w:val="single" w:color="0000FF"/>
              </w:rPr>
              <w:t>https://lesson.academy-</w:t>
            </w:r>
            <w:r>
              <w:rPr>
                <w:color w:val="0000FF"/>
                <w:spacing w:val="-2"/>
                <w:sz w:val="22"/>
                <w:u w:val="single" w:color="0000FF"/>
              </w:rPr>
              <w:t>content.myschool.edu.ru/09/06</w:t>
            </w:r>
            <w:r>
              <w:rPr>
                <w:color w:val="0000FF"/>
                <w:spacing w:val="-2"/>
                <w:sz w:val="22"/>
                <w:u w:val="single" w:color="0000FF"/>
              </w:rPr>
              <w:fldChar w:fldCharType="end"/>
            </w:r>
          </w:p>
        </w:tc>
      </w:tr>
      <w:tr w14:paraId="14937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458D6354">
            <w:pPr>
              <w:pStyle w:val="9"/>
              <w:spacing w:before="81"/>
              <w:rPr>
                <w:b/>
                <w:sz w:val="24"/>
              </w:rPr>
            </w:pPr>
          </w:p>
          <w:p w14:paraId="4EB09A0E">
            <w:pPr>
              <w:pStyle w:val="9"/>
              <w:ind w:left="103"/>
              <w:rPr>
                <w:sz w:val="24"/>
              </w:rPr>
            </w:pPr>
            <w:r>
              <w:rPr>
                <w:spacing w:val="-10"/>
                <w:sz w:val="24"/>
              </w:rPr>
              <w:t>7</w:t>
            </w:r>
          </w:p>
        </w:tc>
        <w:tc>
          <w:tcPr>
            <w:tcW w:w="4869" w:type="dxa"/>
          </w:tcPr>
          <w:p w14:paraId="32F4F6EC">
            <w:pPr>
              <w:pStyle w:val="9"/>
              <w:spacing w:before="11" w:line="316" w:lineRule="exact"/>
              <w:ind w:left="237" w:right="158"/>
              <w:rPr>
                <w:sz w:val="24"/>
              </w:rPr>
            </w:pPr>
            <w:r>
              <w:rPr>
                <w:sz w:val="24"/>
              </w:rPr>
              <w:t>Каникулы</w:t>
            </w:r>
            <w:r>
              <w:rPr>
                <w:spacing w:val="-5"/>
                <w:sz w:val="24"/>
              </w:rPr>
              <w:t xml:space="preserve"> </w:t>
            </w:r>
            <w:r>
              <w:rPr>
                <w:sz w:val="24"/>
              </w:rPr>
              <w:t>в</w:t>
            </w:r>
            <w:r>
              <w:rPr>
                <w:spacing w:val="-6"/>
                <w:sz w:val="24"/>
              </w:rPr>
              <w:t xml:space="preserve"> </w:t>
            </w:r>
            <w:r>
              <w:rPr>
                <w:sz w:val="24"/>
              </w:rPr>
              <w:t>различное</w:t>
            </w:r>
            <w:r>
              <w:rPr>
                <w:spacing w:val="-12"/>
                <w:sz w:val="24"/>
              </w:rPr>
              <w:t xml:space="preserve"> </w:t>
            </w:r>
            <w:r>
              <w:rPr>
                <w:sz w:val="24"/>
              </w:rPr>
              <w:t>время</w:t>
            </w:r>
            <w:r>
              <w:rPr>
                <w:spacing w:val="-11"/>
                <w:sz w:val="24"/>
              </w:rPr>
              <w:t xml:space="preserve"> </w:t>
            </w:r>
            <w:r>
              <w:rPr>
                <w:sz w:val="24"/>
              </w:rPr>
              <w:t>года.</w:t>
            </w:r>
            <w:r>
              <w:rPr>
                <w:spacing w:val="-5"/>
                <w:sz w:val="24"/>
              </w:rPr>
              <w:t xml:space="preserve"> </w:t>
            </w:r>
            <w:r>
              <w:rPr>
                <w:sz w:val="24"/>
              </w:rPr>
              <w:t>Виды отдыха. Путешествия по России и иностранным странам</w:t>
            </w:r>
          </w:p>
        </w:tc>
        <w:tc>
          <w:tcPr>
            <w:tcW w:w="1877" w:type="dxa"/>
          </w:tcPr>
          <w:p w14:paraId="1F79389D">
            <w:pPr>
              <w:pStyle w:val="9"/>
              <w:spacing w:before="81"/>
              <w:rPr>
                <w:b/>
                <w:sz w:val="24"/>
              </w:rPr>
            </w:pPr>
          </w:p>
          <w:p w14:paraId="62C479D0">
            <w:pPr>
              <w:pStyle w:val="9"/>
              <w:ind w:right="773"/>
              <w:jc w:val="right"/>
              <w:rPr>
                <w:sz w:val="24"/>
              </w:rPr>
            </w:pPr>
            <w:r>
              <w:rPr>
                <w:spacing w:val="-10"/>
                <w:sz w:val="24"/>
              </w:rPr>
              <w:t>7</w:t>
            </w:r>
          </w:p>
        </w:tc>
        <w:tc>
          <w:tcPr>
            <w:tcW w:w="1954" w:type="dxa"/>
          </w:tcPr>
          <w:p w14:paraId="5DC9780D">
            <w:pPr>
              <w:pStyle w:val="9"/>
              <w:spacing w:before="81"/>
              <w:rPr>
                <w:b/>
                <w:sz w:val="24"/>
              </w:rPr>
            </w:pPr>
          </w:p>
          <w:p w14:paraId="2446A26E">
            <w:pPr>
              <w:pStyle w:val="9"/>
              <w:ind w:left="201"/>
              <w:jc w:val="center"/>
              <w:rPr>
                <w:sz w:val="24"/>
              </w:rPr>
            </w:pPr>
            <w:r>
              <w:rPr>
                <w:spacing w:val="-10"/>
                <w:sz w:val="24"/>
              </w:rPr>
              <w:t>1</w:t>
            </w:r>
          </w:p>
        </w:tc>
        <w:tc>
          <w:tcPr>
            <w:tcW w:w="3260" w:type="dxa"/>
          </w:tcPr>
          <w:p w14:paraId="0138F647">
            <w:pPr>
              <w:pStyle w:val="9"/>
              <w:spacing w:before="227" w:line="278" w:lineRule="auto"/>
              <w:ind w:left="237" w:right="280"/>
              <w:rPr>
                <w:sz w:val="22"/>
              </w:rPr>
            </w:pPr>
            <w:r>
              <w:fldChar w:fldCharType="begin"/>
            </w:r>
            <w:r>
              <w:instrText xml:space="preserve"> HYPERLINK "https://lesson.academy-content.myschool.edu.ru/09/06" \h </w:instrText>
            </w:r>
            <w:r>
              <w:fldChar w:fldCharType="separate"/>
            </w:r>
            <w:r>
              <w:rPr>
                <w:color w:val="0000FF"/>
                <w:sz w:val="22"/>
                <w:u w:val="single" w:color="0000FF"/>
              </w:rPr>
              <w:t>https://lesson.academy-</w:t>
            </w:r>
            <w:r>
              <w:rPr>
                <w:color w:val="0000FF"/>
                <w:spacing w:val="-2"/>
                <w:sz w:val="22"/>
                <w:u w:val="single" w:color="0000FF"/>
              </w:rPr>
              <w:t>content.myschool.edu.ru/09/06</w:t>
            </w:r>
            <w:r>
              <w:rPr>
                <w:color w:val="0000FF"/>
                <w:spacing w:val="-2"/>
                <w:sz w:val="22"/>
                <w:u w:val="single" w:color="0000FF"/>
              </w:rPr>
              <w:fldChar w:fldCharType="end"/>
            </w:r>
          </w:p>
        </w:tc>
      </w:tr>
      <w:tr w14:paraId="5365B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0F0CF624">
            <w:pPr>
              <w:pStyle w:val="9"/>
              <w:spacing w:before="194"/>
              <w:ind w:left="103"/>
              <w:rPr>
                <w:sz w:val="24"/>
              </w:rPr>
            </w:pPr>
            <w:r>
              <w:rPr>
                <w:spacing w:val="-10"/>
                <w:sz w:val="24"/>
              </w:rPr>
              <w:t>8</w:t>
            </w:r>
          </w:p>
        </w:tc>
        <w:tc>
          <w:tcPr>
            <w:tcW w:w="4869" w:type="dxa"/>
          </w:tcPr>
          <w:p w14:paraId="300BD358">
            <w:pPr>
              <w:pStyle w:val="9"/>
              <w:spacing w:before="1" w:line="322" w:lineRule="exact"/>
              <w:ind w:left="237" w:right="158"/>
              <w:rPr>
                <w:sz w:val="24"/>
              </w:rPr>
            </w:pPr>
            <w:r>
              <w:rPr>
                <w:sz w:val="24"/>
              </w:rPr>
              <w:t>Природа:</w:t>
            </w:r>
            <w:r>
              <w:rPr>
                <w:spacing w:val="-9"/>
                <w:sz w:val="24"/>
              </w:rPr>
              <w:t xml:space="preserve"> </w:t>
            </w:r>
            <w:r>
              <w:rPr>
                <w:sz w:val="24"/>
              </w:rPr>
              <w:t>дикие</w:t>
            </w:r>
            <w:r>
              <w:rPr>
                <w:spacing w:val="-10"/>
                <w:sz w:val="24"/>
              </w:rPr>
              <w:t xml:space="preserve"> </w:t>
            </w:r>
            <w:r>
              <w:rPr>
                <w:sz w:val="24"/>
              </w:rPr>
              <w:t>и</w:t>
            </w:r>
            <w:r>
              <w:rPr>
                <w:spacing w:val="-12"/>
                <w:sz w:val="24"/>
              </w:rPr>
              <w:t xml:space="preserve"> </w:t>
            </w:r>
            <w:r>
              <w:rPr>
                <w:sz w:val="24"/>
              </w:rPr>
              <w:t>домашние</w:t>
            </w:r>
            <w:r>
              <w:rPr>
                <w:spacing w:val="-10"/>
                <w:sz w:val="24"/>
              </w:rPr>
              <w:t xml:space="preserve"> </w:t>
            </w:r>
            <w:r>
              <w:rPr>
                <w:sz w:val="24"/>
              </w:rPr>
              <w:t>животные. Климат, погода</w:t>
            </w:r>
          </w:p>
        </w:tc>
        <w:tc>
          <w:tcPr>
            <w:tcW w:w="1877" w:type="dxa"/>
          </w:tcPr>
          <w:p w14:paraId="7832EC97">
            <w:pPr>
              <w:pStyle w:val="9"/>
              <w:spacing w:before="194"/>
              <w:ind w:right="773"/>
              <w:jc w:val="right"/>
              <w:rPr>
                <w:sz w:val="24"/>
              </w:rPr>
            </w:pPr>
            <w:r>
              <w:rPr>
                <w:spacing w:val="-10"/>
                <w:sz w:val="24"/>
              </w:rPr>
              <w:t>4</w:t>
            </w:r>
          </w:p>
        </w:tc>
        <w:tc>
          <w:tcPr>
            <w:tcW w:w="1954" w:type="dxa"/>
          </w:tcPr>
          <w:p w14:paraId="7C0EC280">
            <w:pPr>
              <w:pStyle w:val="9"/>
              <w:spacing w:before="194"/>
              <w:ind w:left="201"/>
              <w:jc w:val="center"/>
              <w:rPr>
                <w:sz w:val="24"/>
              </w:rPr>
            </w:pPr>
            <w:r>
              <w:rPr>
                <w:spacing w:val="-5"/>
                <w:sz w:val="24"/>
              </w:rPr>
              <w:t>0.5</w:t>
            </w:r>
          </w:p>
        </w:tc>
        <w:tc>
          <w:tcPr>
            <w:tcW w:w="3260" w:type="dxa"/>
          </w:tcPr>
          <w:p w14:paraId="21EA2BAC">
            <w:pPr>
              <w:pStyle w:val="9"/>
              <w:spacing w:before="68" w:line="278" w:lineRule="auto"/>
              <w:ind w:left="237" w:right="280"/>
              <w:rPr>
                <w:sz w:val="22"/>
              </w:rPr>
            </w:pPr>
            <w:r>
              <w:fldChar w:fldCharType="begin"/>
            </w:r>
            <w:r>
              <w:instrText xml:space="preserve"> HYPERLINK "https://lesson.academy-content.myschool.edu.ru/09/06" \h </w:instrText>
            </w:r>
            <w:r>
              <w:fldChar w:fldCharType="separate"/>
            </w:r>
            <w:r>
              <w:rPr>
                <w:color w:val="0000FF"/>
                <w:sz w:val="22"/>
                <w:u w:val="single" w:color="0000FF"/>
              </w:rPr>
              <w:t>https://lesson.academy-</w:t>
            </w:r>
            <w:r>
              <w:rPr>
                <w:color w:val="0000FF"/>
                <w:spacing w:val="-2"/>
                <w:sz w:val="22"/>
                <w:u w:val="single" w:color="0000FF"/>
              </w:rPr>
              <w:t>content.myschool.edu.ru/09/06</w:t>
            </w:r>
            <w:r>
              <w:rPr>
                <w:color w:val="0000FF"/>
                <w:spacing w:val="-2"/>
                <w:sz w:val="22"/>
                <w:u w:val="single" w:color="0000FF"/>
              </w:rPr>
              <w:fldChar w:fldCharType="end"/>
            </w:r>
          </w:p>
        </w:tc>
      </w:tr>
      <w:tr w14:paraId="59A66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1262CC54">
            <w:pPr>
              <w:pStyle w:val="9"/>
              <w:spacing w:before="193"/>
              <w:ind w:left="103"/>
              <w:rPr>
                <w:sz w:val="24"/>
              </w:rPr>
            </w:pPr>
            <w:r>
              <w:rPr>
                <w:spacing w:val="-10"/>
                <w:sz w:val="24"/>
              </w:rPr>
              <w:t>9</w:t>
            </w:r>
          </w:p>
        </w:tc>
        <w:tc>
          <w:tcPr>
            <w:tcW w:w="4869" w:type="dxa"/>
          </w:tcPr>
          <w:p w14:paraId="4E561858">
            <w:pPr>
              <w:pStyle w:val="9"/>
              <w:spacing w:before="6" w:line="316" w:lineRule="exact"/>
              <w:ind w:left="237"/>
              <w:rPr>
                <w:sz w:val="24"/>
              </w:rPr>
            </w:pPr>
            <w:r>
              <w:rPr>
                <w:sz w:val="24"/>
              </w:rPr>
              <w:t>Жизнь в городе и сельской местности. Описание</w:t>
            </w:r>
            <w:r>
              <w:rPr>
                <w:spacing w:val="-10"/>
                <w:sz w:val="24"/>
              </w:rPr>
              <w:t xml:space="preserve"> </w:t>
            </w:r>
            <w:r>
              <w:rPr>
                <w:sz w:val="24"/>
              </w:rPr>
              <w:t>родного</w:t>
            </w:r>
            <w:r>
              <w:rPr>
                <w:spacing w:val="-9"/>
                <w:sz w:val="24"/>
              </w:rPr>
              <w:t xml:space="preserve"> </w:t>
            </w:r>
            <w:r>
              <w:rPr>
                <w:sz w:val="24"/>
              </w:rPr>
              <w:t>города</w:t>
            </w:r>
            <w:r>
              <w:rPr>
                <w:spacing w:val="-10"/>
                <w:sz w:val="24"/>
              </w:rPr>
              <w:t xml:space="preserve"> </w:t>
            </w:r>
            <w:r>
              <w:rPr>
                <w:sz w:val="24"/>
              </w:rPr>
              <w:t>(села).</w:t>
            </w:r>
            <w:r>
              <w:rPr>
                <w:spacing w:val="-11"/>
                <w:sz w:val="24"/>
              </w:rPr>
              <w:t xml:space="preserve"> </w:t>
            </w:r>
            <w:r>
              <w:rPr>
                <w:sz w:val="24"/>
              </w:rPr>
              <w:t>Транспорт</w:t>
            </w:r>
          </w:p>
        </w:tc>
        <w:tc>
          <w:tcPr>
            <w:tcW w:w="1877" w:type="dxa"/>
          </w:tcPr>
          <w:p w14:paraId="605BC0C7">
            <w:pPr>
              <w:pStyle w:val="9"/>
              <w:spacing w:before="193"/>
              <w:ind w:right="715"/>
              <w:jc w:val="right"/>
              <w:rPr>
                <w:sz w:val="24"/>
              </w:rPr>
            </w:pPr>
            <w:r>
              <w:rPr>
                <w:spacing w:val="-5"/>
                <w:sz w:val="24"/>
              </w:rPr>
              <w:t>19</w:t>
            </w:r>
          </w:p>
        </w:tc>
        <w:tc>
          <w:tcPr>
            <w:tcW w:w="1954" w:type="dxa"/>
          </w:tcPr>
          <w:p w14:paraId="65EDF8EF">
            <w:pPr>
              <w:pStyle w:val="9"/>
              <w:spacing w:before="193"/>
              <w:ind w:left="201"/>
              <w:jc w:val="center"/>
              <w:rPr>
                <w:sz w:val="24"/>
              </w:rPr>
            </w:pPr>
            <w:r>
              <w:rPr>
                <w:spacing w:val="-5"/>
                <w:sz w:val="24"/>
              </w:rPr>
              <w:t>0.5</w:t>
            </w:r>
          </w:p>
        </w:tc>
        <w:tc>
          <w:tcPr>
            <w:tcW w:w="3260" w:type="dxa"/>
          </w:tcPr>
          <w:p w14:paraId="5499FDD2">
            <w:pPr>
              <w:pStyle w:val="9"/>
              <w:spacing w:before="68" w:line="273" w:lineRule="auto"/>
              <w:ind w:left="237" w:right="280"/>
              <w:rPr>
                <w:sz w:val="22"/>
              </w:rPr>
            </w:pPr>
            <w:r>
              <w:fldChar w:fldCharType="begin"/>
            </w:r>
            <w:r>
              <w:instrText xml:space="preserve"> HYPERLINK "https://lesson.academy-content.myschool.edu.ru/09/06" \h </w:instrText>
            </w:r>
            <w:r>
              <w:fldChar w:fldCharType="separate"/>
            </w:r>
            <w:r>
              <w:rPr>
                <w:color w:val="0000FF"/>
                <w:sz w:val="22"/>
                <w:u w:val="single" w:color="0000FF"/>
              </w:rPr>
              <w:t>https://lesson.academy-</w:t>
            </w:r>
            <w:r>
              <w:rPr>
                <w:color w:val="0000FF"/>
                <w:spacing w:val="-2"/>
                <w:sz w:val="22"/>
                <w:u w:val="single" w:color="0000FF"/>
              </w:rPr>
              <w:t>content.myschool.edu.ru/09/06</w:t>
            </w:r>
            <w:r>
              <w:rPr>
                <w:color w:val="0000FF"/>
                <w:spacing w:val="-2"/>
                <w:sz w:val="22"/>
                <w:u w:val="single" w:color="0000FF"/>
              </w:rPr>
              <w:fldChar w:fldCharType="end"/>
            </w:r>
          </w:p>
        </w:tc>
      </w:tr>
      <w:tr w14:paraId="4A138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45" w:type="dxa"/>
          </w:tcPr>
          <w:p w14:paraId="290A23E7">
            <w:pPr>
              <w:pStyle w:val="9"/>
              <w:spacing w:before="40"/>
              <w:ind w:left="103"/>
              <w:rPr>
                <w:sz w:val="24"/>
              </w:rPr>
            </w:pPr>
            <w:r>
              <w:rPr>
                <w:spacing w:val="-5"/>
                <w:sz w:val="24"/>
              </w:rPr>
              <w:t>10</w:t>
            </w:r>
          </w:p>
        </w:tc>
        <w:tc>
          <w:tcPr>
            <w:tcW w:w="4869" w:type="dxa"/>
          </w:tcPr>
          <w:p w14:paraId="0E09A324">
            <w:pPr>
              <w:pStyle w:val="9"/>
              <w:spacing w:before="40"/>
              <w:ind w:left="237"/>
              <w:rPr>
                <w:sz w:val="24"/>
              </w:rPr>
            </w:pPr>
            <w:r>
              <w:rPr>
                <w:sz w:val="24"/>
              </w:rPr>
              <w:t>Родная</w:t>
            </w:r>
            <w:r>
              <w:rPr>
                <w:spacing w:val="-1"/>
                <w:sz w:val="24"/>
              </w:rPr>
              <w:t xml:space="preserve"> </w:t>
            </w:r>
            <w:r>
              <w:rPr>
                <w:sz w:val="24"/>
              </w:rPr>
              <w:t>страна</w:t>
            </w:r>
            <w:r>
              <w:rPr>
                <w:spacing w:val="-5"/>
                <w:sz w:val="24"/>
              </w:rPr>
              <w:t xml:space="preserve"> </w:t>
            </w:r>
            <w:r>
              <w:rPr>
                <w:sz w:val="24"/>
              </w:rPr>
              <w:t>и страна</w:t>
            </w:r>
            <w:r>
              <w:rPr>
                <w:spacing w:val="-5"/>
                <w:sz w:val="24"/>
              </w:rPr>
              <w:t xml:space="preserve"> </w:t>
            </w:r>
            <w:r>
              <w:rPr>
                <w:spacing w:val="-2"/>
                <w:sz w:val="24"/>
              </w:rPr>
              <w:t>(страны)</w:t>
            </w:r>
          </w:p>
        </w:tc>
        <w:tc>
          <w:tcPr>
            <w:tcW w:w="1877" w:type="dxa"/>
          </w:tcPr>
          <w:p w14:paraId="7C91C5BE">
            <w:pPr>
              <w:pStyle w:val="9"/>
              <w:spacing w:before="40"/>
              <w:ind w:right="715"/>
              <w:jc w:val="right"/>
              <w:rPr>
                <w:sz w:val="24"/>
              </w:rPr>
            </w:pPr>
            <w:r>
              <w:rPr>
                <w:spacing w:val="-5"/>
                <w:sz w:val="24"/>
              </w:rPr>
              <w:t>15</w:t>
            </w:r>
          </w:p>
        </w:tc>
        <w:tc>
          <w:tcPr>
            <w:tcW w:w="1954" w:type="dxa"/>
          </w:tcPr>
          <w:p w14:paraId="64621E7C">
            <w:pPr>
              <w:pStyle w:val="9"/>
              <w:spacing w:before="40"/>
              <w:ind w:left="201"/>
              <w:jc w:val="center"/>
              <w:rPr>
                <w:sz w:val="24"/>
              </w:rPr>
            </w:pPr>
            <w:r>
              <w:rPr>
                <w:spacing w:val="-10"/>
                <w:sz w:val="24"/>
              </w:rPr>
              <w:t>1</w:t>
            </w:r>
          </w:p>
        </w:tc>
        <w:tc>
          <w:tcPr>
            <w:tcW w:w="3260" w:type="dxa"/>
          </w:tcPr>
          <w:p w14:paraId="4C0236E0">
            <w:pPr>
              <w:pStyle w:val="9"/>
              <w:spacing w:before="59"/>
              <w:ind w:left="237"/>
              <w:rPr>
                <w:sz w:val="22"/>
              </w:rPr>
            </w:pPr>
            <w:r>
              <w:fldChar w:fldCharType="begin"/>
            </w:r>
            <w:r>
              <w:instrText xml:space="preserve"> HYPERLINK "https://lesson.academy/" \h </w:instrText>
            </w:r>
            <w:r>
              <w:fldChar w:fldCharType="separate"/>
            </w:r>
            <w:r>
              <w:rPr>
                <w:color w:val="0000FF"/>
                <w:sz w:val="22"/>
                <w:u w:val="single" w:color="0000FF"/>
              </w:rPr>
              <w:t>https://lesson.academy-</w:t>
            </w:r>
            <w:r>
              <w:rPr>
                <w:color w:val="0000FF"/>
                <w:sz w:val="22"/>
                <w:u w:val="single" w:color="0000FF"/>
              </w:rPr>
              <w:fldChar w:fldCharType="end"/>
            </w:r>
          </w:p>
        </w:tc>
      </w:tr>
    </w:tbl>
    <w:p w14:paraId="5F622D5E">
      <w:pPr>
        <w:pStyle w:val="9"/>
        <w:spacing w:after="0"/>
        <w:rPr>
          <w:sz w:val="22"/>
        </w:rPr>
        <w:sectPr>
          <w:pgSz w:w="16390" w:h="11910" w:orient="landscape"/>
          <w:pgMar w:top="1060" w:right="1275" w:bottom="280" w:left="1559" w:header="720" w:footer="720" w:gutter="0"/>
          <w:cols w:space="720" w:num="1"/>
        </w:sectPr>
      </w:pPr>
    </w:p>
    <w:p w14:paraId="44D67FC6">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877"/>
        <w:gridCol w:w="1954"/>
        <w:gridCol w:w="3260"/>
      </w:tblGrid>
      <w:tr w14:paraId="09D3A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6" w:hRule="atLeast"/>
        </w:trPr>
        <w:tc>
          <w:tcPr>
            <w:tcW w:w="845" w:type="dxa"/>
            <w:tcBorders>
              <w:bottom w:val="single" w:color="000000" w:sz="4" w:space="0"/>
            </w:tcBorders>
          </w:tcPr>
          <w:p w14:paraId="72435B63">
            <w:pPr>
              <w:pStyle w:val="9"/>
              <w:rPr>
                <w:sz w:val="22"/>
              </w:rPr>
            </w:pPr>
          </w:p>
        </w:tc>
        <w:tc>
          <w:tcPr>
            <w:tcW w:w="4869" w:type="dxa"/>
            <w:tcBorders>
              <w:bottom w:val="single" w:color="000000" w:sz="4" w:space="0"/>
            </w:tcBorders>
          </w:tcPr>
          <w:p w14:paraId="1D163909">
            <w:pPr>
              <w:pStyle w:val="9"/>
              <w:spacing w:before="40" w:line="276" w:lineRule="auto"/>
              <w:ind w:left="237" w:right="158"/>
              <w:rPr>
                <w:sz w:val="24"/>
              </w:rPr>
            </w:pPr>
            <w:r>
              <w:rPr>
                <w:sz w:val="24"/>
              </w:rPr>
              <w:t>изучаемого языка. Их географическое положение, столицы, население, официальные языки, достопримечательности, культурные особенности</w:t>
            </w:r>
            <w:r>
              <w:rPr>
                <w:spacing w:val="-15"/>
                <w:sz w:val="24"/>
              </w:rPr>
              <w:t xml:space="preserve"> </w:t>
            </w:r>
            <w:r>
              <w:rPr>
                <w:sz w:val="24"/>
              </w:rPr>
              <w:t>(национальные</w:t>
            </w:r>
            <w:r>
              <w:rPr>
                <w:spacing w:val="-15"/>
                <w:sz w:val="24"/>
              </w:rPr>
              <w:t xml:space="preserve"> </w:t>
            </w:r>
            <w:r>
              <w:rPr>
                <w:sz w:val="24"/>
              </w:rPr>
              <w:t>праздники,</w:t>
            </w:r>
          </w:p>
          <w:p w14:paraId="51C27B75">
            <w:pPr>
              <w:pStyle w:val="9"/>
              <w:spacing w:line="274" w:lineRule="exact"/>
              <w:ind w:left="237"/>
              <w:rPr>
                <w:sz w:val="24"/>
              </w:rPr>
            </w:pPr>
            <w:r>
              <w:rPr>
                <w:sz w:val="24"/>
              </w:rPr>
              <w:t>традиции,</w:t>
            </w:r>
            <w:r>
              <w:rPr>
                <w:spacing w:val="-9"/>
                <w:sz w:val="24"/>
              </w:rPr>
              <w:t xml:space="preserve"> </w:t>
            </w:r>
            <w:r>
              <w:rPr>
                <w:spacing w:val="-2"/>
                <w:sz w:val="24"/>
              </w:rPr>
              <w:t>обычаи)</w:t>
            </w:r>
          </w:p>
        </w:tc>
        <w:tc>
          <w:tcPr>
            <w:tcW w:w="1877" w:type="dxa"/>
            <w:tcBorders>
              <w:bottom w:val="single" w:color="000000" w:sz="4" w:space="0"/>
            </w:tcBorders>
          </w:tcPr>
          <w:p w14:paraId="4B750EC9">
            <w:pPr>
              <w:pStyle w:val="9"/>
              <w:rPr>
                <w:sz w:val="22"/>
              </w:rPr>
            </w:pPr>
          </w:p>
        </w:tc>
        <w:tc>
          <w:tcPr>
            <w:tcW w:w="1954" w:type="dxa"/>
            <w:tcBorders>
              <w:bottom w:val="single" w:color="000000" w:sz="4" w:space="0"/>
            </w:tcBorders>
          </w:tcPr>
          <w:p w14:paraId="2CCA2C55">
            <w:pPr>
              <w:pStyle w:val="9"/>
              <w:rPr>
                <w:sz w:val="22"/>
              </w:rPr>
            </w:pPr>
          </w:p>
        </w:tc>
        <w:tc>
          <w:tcPr>
            <w:tcW w:w="3260" w:type="dxa"/>
            <w:tcBorders>
              <w:bottom w:val="single" w:color="000000" w:sz="4" w:space="0"/>
            </w:tcBorders>
          </w:tcPr>
          <w:p w14:paraId="43B1BBA0">
            <w:pPr>
              <w:pStyle w:val="9"/>
              <w:spacing w:before="44"/>
              <w:ind w:left="237"/>
              <w:rPr>
                <w:sz w:val="22"/>
              </w:rPr>
            </w:pPr>
            <w:r>
              <w:rPr>
                <w:color w:val="0000FF"/>
                <w:spacing w:val="-2"/>
                <w:sz w:val="22"/>
                <w:u w:val="single" w:color="0000FF"/>
              </w:rPr>
              <w:t>content.myschool.edu.ru/09/06</w:t>
            </w:r>
          </w:p>
        </w:tc>
      </w:tr>
      <w:tr w14:paraId="34202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5" w:hRule="atLeast"/>
        </w:trPr>
        <w:tc>
          <w:tcPr>
            <w:tcW w:w="845" w:type="dxa"/>
            <w:tcBorders>
              <w:top w:val="single" w:color="000000" w:sz="4" w:space="0"/>
            </w:tcBorders>
          </w:tcPr>
          <w:p w14:paraId="3D927ACE">
            <w:pPr>
              <w:pStyle w:val="9"/>
              <w:spacing w:before="78"/>
              <w:rPr>
                <w:b/>
                <w:sz w:val="24"/>
              </w:rPr>
            </w:pPr>
          </w:p>
          <w:p w14:paraId="2B7D6B00">
            <w:pPr>
              <w:pStyle w:val="9"/>
              <w:ind w:left="103"/>
              <w:rPr>
                <w:sz w:val="24"/>
              </w:rPr>
            </w:pPr>
            <w:r>
              <w:rPr>
                <w:spacing w:val="-5"/>
                <w:sz w:val="24"/>
              </w:rPr>
              <w:t>11</w:t>
            </w:r>
          </w:p>
        </w:tc>
        <w:tc>
          <w:tcPr>
            <w:tcW w:w="4869" w:type="dxa"/>
            <w:tcBorders>
              <w:top w:val="single" w:color="000000" w:sz="4" w:space="0"/>
            </w:tcBorders>
          </w:tcPr>
          <w:p w14:paraId="3BB0803C">
            <w:pPr>
              <w:pStyle w:val="9"/>
              <w:spacing w:before="9" w:line="316" w:lineRule="exact"/>
              <w:ind w:left="237" w:right="128"/>
              <w:rPr>
                <w:sz w:val="24"/>
              </w:rPr>
            </w:pPr>
            <w:r>
              <w:rPr>
                <w:sz w:val="24"/>
              </w:rPr>
              <w:t>Выдающиеся люди родной страны и</w:t>
            </w:r>
            <w:r>
              <w:rPr>
                <w:spacing w:val="40"/>
                <w:sz w:val="24"/>
              </w:rPr>
              <w:t xml:space="preserve"> </w:t>
            </w:r>
            <w:r>
              <w:rPr>
                <w:sz w:val="24"/>
              </w:rPr>
              <w:t>страны</w:t>
            </w:r>
            <w:r>
              <w:rPr>
                <w:spacing w:val="-9"/>
                <w:sz w:val="24"/>
              </w:rPr>
              <w:t xml:space="preserve"> </w:t>
            </w:r>
            <w:r>
              <w:rPr>
                <w:sz w:val="24"/>
              </w:rPr>
              <w:t>(стран)</w:t>
            </w:r>
            <w:r>
              <w:rPr>
                <w:spacing w:val="-9"/>
                <w:sz w:val="24"/>
              </w:rPr>
              <w:t xml:space="preserve"> </w:t>
            </w:r>
            <w:r>
              <w:rPr>
                <w:sz w:val="24"/>
              </w:rPr>
              <w:t>изучаемого</w:t>
            </w:r>
            <w:r>
              <w:rPr>
                <w:spacing w:val="-10"/>
                <w:sz w:val="24"/>
              </w:rPr>
              <w:t xml:space="preserve"> </w:t>
            </w:r>
            <w:r>
              <w:rPr>
                <w:sz w:val="24"/>
              </w:rPr>
              <w:t>языка:</w:t>
            </w:r>
            <w:r>
              <w:rPr>
                <w:spacing w:val="-13"/>
                <w:sz w:val="24"/>
              </w:rPr>
              <w:t xml:space="preserve"> </w:t>
            </w:r>
            <w:r>
              <w:rPr>
                <w:sz w:val="24"/>
              </w:rPr>
              <w:t>писатели, поэты, учёные</w:t>
            </w:r>
          </w:p>
        </w:tc>
        <w:tc>
          <w:tcPr>
            <w:tcW w:w="1877" w:type="dxa"/>
            <w:tcBorders>
              <w:top w:val="single" w:color="000000" w:sz="4" w:space="0"/>
            </w:tcBorders>
          </w:tcPr>
          <w:p w14:paraId="4DE0A901">
            <w:pPr>
              <w:pStyle w:val="9"/>
              <w:spacing w:before="78"/>
              <w:rPr>
                <w:b/>
                <w:sz w:val="24"/>
              </w:rPr>
            </w:pPr>
          </w:p>
          <w:p w14:paraId="600501BA">
            <w:pPr>
              <w:pStyle w:val="9"/>
              <w:ind w:left="201"/>
              <w:jc w:val="center"/>
              <w:rPr>
                <w:sz w:val="24"/>
              </w:rPr>
            </w:pPr>
            <w:r>
              <w:rPr>
                <w:spacing w:val="-10"/>
                <w:sz w:val="24"/>
              </w:rPr>
              <w:t>5</w:t>
            </w:r>
          </w:p>
        </w:tc>
        <w:tc>
          <w:tcPr>
            <w:tcW w:w="1954" w:type="dxa"/>
            <w:tcBorders>
              <w:top w:val="single" w:color="000000" w:sz="4" w:space="0"/>
            </w:tcBorders>
          </w:tcPr>
          <w:p w14:paraId="6357F27E">
            <w:pPr>
              <w:pStyle w:val="9"/>
              <w:spacing w:before="78"/>
              <w:rPr>
                <w:b/>
                <w:sz w:val="24"/>
              </w:rPr>
            </w:pPr>
          </w:p>
          <w:p w14:paraId="6235B1AB">
            <w:pPr>
              <w:pStyle w:val="9"/>
              <w:ind w:right="811"/>
              <w:jc w:val="right"/>
              <w:rPr>
                <w:sz w:val="24"/>
              </w:rPr>
            </w:pPr>
            <w:r>
              <w:rPr>
                <w:spacing w:val="-10"/>
                <w:sz w:val="24"/>
              </w:rPr>
              <w:t>1</w:t>
            </w:r>
          </w:p>
        </w:tc>
        <w:tc>
          <w:tcPr>
            <w:tcW w:w="3260" w:type="dxa"/>
            <w:tcBorders>
              <w:top w:val="single" w:color="000000" w:sz="4" w:space="0"/>
            </w:tcBorders>
          </w:tcPr>
          <w:p w14:paraId="38FF7549">
            <w:pPr>
              <w:pStyle w:val="9"/>
              <w:spacing w:before="224" w:line="278" w:lineRule="auto"/>
              <w:ind w:left="237" w:right="280"/>
              <w:rPr>
                <w:sz w:val="22"/>
              </w:rPr>
            </w:pPr>
            <w:r>
              <w:fldChar w:fldCharType="begin"/>
            </w:r>
            <w:r>
              <w:instrText xml:space="preserve"> HYPERLINK "https://lesson.academy-content.myschool.edu.ru/09/06" \h </w:instrText>
            </w:r>
            <w:r>
              <w:fldChar w:fldCharType="separate"/>
            </w:r>
            <w:r>
              <w:rPr>
                <w:color w:val="0000FF"/>
                <w:sz w:val="22"/>
                <w:u w:val="single" w:color="0000FF"/>
              </w:rPr>
              <w:t>https://lesson.academy-</w:t>
            </w:r>
            <w:r>
              <w:rPr>
                <w:color w:val="0000FF"/>
                <w:spacing w:val="-2"/>
                <w:sz w:val="22"/>
                <w:u w:val="single" w:color="0000FF"/>
              </w:rPr>
              <w:t>content.myschool.edu.ru/09/06</w:t>
            </w:r>
            <w:r>
              <w:rPr>
                <w:color w:val="0000FF"/>
                <w:spacing w:val="-2"/>
                <w:sz w:val="22"/>
                <w:u w:val="single" w:color="0000FF"/>
              </w:rPr>
              <w:fldChar w:fldCharType="end"/>
            </w:r>
          </w:p>
        </w:tc>
      </w:tr>
      <w:tr w14:paraId="6FD59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5714" w:type="dxa"/>
            <w:gridSpan w:val="2"/>
          </w:tcPr>
          <w:p w14:paraId="2226EBA1">
            <w:pPr>
              <w:pStyle w:val="9"/>
              <w:spacing w:before="136"/>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877" w:type="dxa"/>
          </w:tcPr>
          <w:p w14:paraId="27593224">
            <w:pPr>
              <w:pStyle w:val="9"/>
              <w:spacing w:before="136"/>
              <w:ind w:left="201"/>
              <w:jc w:val="center"/>
              <w:rPr>
                <w:sz w:val="24"/>
              </w:rPr>
            </w:pPr>
            <w:r>
              <w:rPr>
                <w:spacing w:val="-5"/>
                <w:sz w:val="24"/>
              </w:rPr>
              <w:t>102</w:t>
            </w:r>
          </w:p>
        </w:tc>
        <w:tc>
          <w:tcPr>
            <w:tcW w:w="1954" w:type="dxa"/>
          </w:tcPr>
          <w:p w14:paraId="189165ED">
            <w:pPr>
              <w:pStyle w:val="9"/>
              <w:spacing w:before="136"/>
              <w:ind w:right="754"/>
              <w:jc w:val="right"/>
              <w:rPr>
                <w:sz w:val="24"/>
              </w:rPr>
            </w:pPr>
            <w:r>
              <w:rPr>
                <w:spacing w:val="-5"/>
                <w:sz w:val="24"/>
              </w:rPr>
              <w:t>10</w:t>
            </w:r>
          </w:p>
        </w:tc>
        <w:tc>
          <w:tcPr>
            <w:tcW w:w="3260" w:type="dxa"/>
          </w:tcPr>
          <w:p w14:paraId="2642F10B">
            <w:pPr>
              <w:pStyle w:val="9"/>
              <w:rPr>
                <w:sz w:val="22"/>
              </w:rPr>
            </w:pPr>
          </w:p>
        </w:tc>
      </w:tr>
    </w:tbl>
    <w:p w14:paraId="5860D99A">
      <w:pPr>
        <w:pStyle w:val="9"/>
        <w:spacing w:after="0"/>
        <w:rPr>
          <w:sz w:val="22"/>
        </w:rPr>
        <w:sectPr>
          <w:pgSz w:w="16390" w:h="11910" w:orient="landscape"/>
          <w:pgMar w:top="1100" w:right="1275" w:bottom="280" w:left="1559" w:header="720" w:footer="720" w:gutter="0"/>
          <w:cols w:space="720" w:num="1"/>
        </w:sectPr>
      </w:pPr>
    </w:p>
    <w:p w14:paraId="27A0AD5D">
      <w:pPr>
        <w:pStyle w:val="2"/>
        <w:spacing w:after="50"/>
        <w:ind w:left="332"/>
      </w:pPr>
      <w:r>
        <w:t>7</w:t>
      </w:r>
      <w:r>
        <w:rPr>
          <w:spacing w:val="-1"/>
        </w:rPr>
        <w:t xml:space="preserve"> </w:t>
      </w:r>
      <w:r>
        <w:rPr>
          <w:spacing w:val="-4"/>
        </w:rPr>
        <w:t>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877"/>
        <w:gridCol w:w="1954"/>
        <w:gridCol w:w="3260"/>
      </w:tblGrid>
      <w:tr w14:paraId="7662CE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45" w:type="dxa"/>
            <w:vMerge w:val="restart"/>
          </w:tcPr>
          <w:p w14:paraId="64C42FA4">
            <w:pPr>
              <w:pStyle w:val="9"/>
              <w:spacing w:before="227" w:line="276" w:lineRule="auto"/>
              <w:ind w:left="237" w:right="251"/>
              <w:rPr>
                <w:b/>
                <w:sz w:val="24"/>
              </w:rPr>
            </w:pPr>
            <w:r>
              <w:rPr>
                <w:b/>
                <w:spacing w:val="-10"/>
                <w:sz w:val="24"/>
              </w:rPr>
              <w:t xml:space="preserve">№ </w:t>
            </w:r>
            <w:r>
              <w:rPr>
                <w:b/>
                <w:spacing w:val="-4"/>
                <w:sz w:val="24"/>
              </w:rPr>
              <w:t>п/п</w:t>
            </w:r>
          </w:p>
        </w:tc>
        <w:tc>
          <w:tcPr>
            <w:tcW w:w="4869" w:type="dxa"/>
            <w:vMerge w:val="restart"/>
          </w:tcPr>
          <w:p w14:paraId="3205D879">
            <w:pPr>
              <w:pStyle w:val="9"/>
              <w:spacing w:before="227" w:line="276" w:lineRule="auto"/>
              <w:ind w:left="237" w:right="158"/>
              <w:rPr>
                <w:b/>
                <w:sz w:val="24"/>
              </w:rPr>
            </w:pPr>
            <w:r>
              <w:rPr>
                <w:b/>
                <w:sz w:val="24"/>
              </w:rPr>
              <w:t>Наименование</w:t>
            </w:r>
            <w:r>
              <w:rPr>
                <w:b/>
                <w:spacing w:val="-11"/>
                <w:sz w:val="24"/>
              </w:rPr>
              <w:t xml:space="preserve"> </w:t>
            </w:r>
            <w:r>
              <w:rPr>
                <w:b/>
                <w:sz w:val="24"/>
              </w:rPr>
              <w:t>разделов</w:t>
            </w:r>
            <w:r>
              <w:rPr>
                <w:b/>
                <w:spacing w:val="-11"/>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3831" w:type="dxa"/>
            <w:gridSpan w:val="2"/>
          </w:tcPr>
          <w:p w14:paraId="51C433B7">
            <w:pPr>
              <w:pStyle w:val="9"/>
              <w:spacing w:before="44"/>
              <w:ind w:left="102"/>
              <w:rPr>
                <w:b/>
                <w:sz w:val="24"/>
              </w:rPr>
            </w:pPr>
            <w:r>
              <w:rPr>
                <w:b/>
                <w:sz w:val="24"/>
              </w:rPr>
              <w:t>Количество</w:t>
            </w:r>
            <w:r>
              <w:rPr>
                <w:b/>
                <w:spacing w:val="-4"/>
                <w:sz w:val="24"/>
              </w:rPr>
              <w:t xml:space="preserve"> часов</w:t>
            </w:r>
          </w:p>
        </w:tc>
        <w:tc>
          <w:tcPr>
            <w:tcW w:w="3260" w:type="dxa"/>
            <w:vMerge w:val="restart"/>
          </w:tcPr>
          <w:p w14:paraId="120AC399">
            <w:pPr>
              <w:pStyle w:val="9"/>
              <w:spacing w:before="227" w:line="276" w:lineRule="auto"/>
              <w:ind w:left="237"/>
              <w:rPr>
                <w:b/>
                <w:sz w:val="24"/>
              </w:rPr>
            </w:pPr>
            <w:r>
              <w:rPr>
                <w:b/>
                <w:sz w:val="24"/>
              </w:rPr>
              <w:t>Электронные</w:t>
            </w:r>
            <w:r>
              <w:rPr>
                <w:b/>
                <w:spacing w:val="-15"/>
                <w:sz w:val="24"/>
              </w:rPr>
              <w:t xml:space="preserve"> </w:t>
            </w:r>
            <w:r>
              <w:rPr>
                <w:b/>
                <w:sz w:val="24"/>
              </w:rPr>
              <w:t>(цифровые) образовательные</w:t>
            </w:r>
            <w:r>
              <w:rPr>
                <w:b/>
                <w:spacing w:val="-9"/>
                <w:sz w:val="24"/>
              </w:rPr>
              <w:t xml:space="preserve"> </w:t>
            </w:r>
            <w:r>
              <w:rPr>
                <w:b/>
                <w:spacing w:val="-2"/>
                <w:sz w:val="24"/>
              </w:rPr>
              <w:t>ресурсы</w:t>
            </w:r>
          </w:p>
        </w:tc>
      </w:tr>
      <w:tr w14:paraId="79871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845" w:type="dxa"/>
            <w:vMerge w:val="continue"/>
            <w:tcBorders>
              <w:top w:val="nil"/>
            </w:tcBorders>
          </w:tcPr>
          <w:p w14:paraId="7F723A6B">
            <w:pPr>
              <w:rPr>
                <w:sz w:val="2"/>
                <w:szCs w:val="2"/>
              </w:rPr>
            </w:pPr>
          </w:p>
        </w:tc>
        <w:tc>
          <w:tcPr>
            <w:tcW w:w="4869" w:type="dxa"/>
            <w:vMerge w:val="continue"/>
            <w:tcBorders>
              <w:top w:val="nil"/>
            </w:tcBorders>
          </w:tcPr>
          <w:p w14:paraId="1603A614">
            <w:pPr>
              <w:rPr>
                <w:sz w:val="2"/>
                <w:szCs w:val="2"/>
              </w:rPr>
            </w:pPr>
          </w:p>
        </w:tc>
        <w:tc>
          <w:tcPr>
            <w:tcW w:w="1877" w:type="dxa"/>
          </w:tcPr>
          <w:p w14:paraId="366DCF1E">
            <w:pPr>
              <w:pStyle w:val="9"/>
              <w:spacing w:before="198"/>
              <w:ind w:left="237"/>
              <w:rPr>
                <w:b/>
                <w:sz w:val="24"/>
              </w:rPr>
            </w:pPr>
            <w:r>
              <w:rPr>
                <w:b/>
                <w:spacing w:val="-2"/>
                <w:sz w:val="24"/>
              </w:rPr>
              <w:t>Всего</w:t>
            </w:r>
          </w:p>
        </w:tc>
        <w:tc>
          <w:tcPr>
            <w:tcW w:w="1954" w:type="dxa"/>
          </w:tcPr>
          <w:p w14:paraId="517453E0">
            <w:pPr>
              <w:pStyle w:val="9"/>
              <w:spacing w:before="40" w:line="276" w:lineRule="auto"/>
              <w:ind w:left="237"/>
              <w:rPr>
                <w:b/>
                <w:sz w:val="24"/>
              </w:rPr>
            </w:pPr>
            <w:r>
              <w:rPr>
                <w:b/>
                <w:spacing w:val="-2"/>
                <w:sz w:val="24"/>
              </w:rPr>
              <w:t>Контрольные работы</w:t>
            </w:r>
          </w:p>
        </w:tc>
        <w:tc>
          <w:tcPr>
            <w:tcW w:w="3260" w:type="dxa"/>
            <w:vMerge w:val="continue"/>
            <w:tcBorders>
              <w:top w:val="nil"/>
            </w:tcBorders>
          </w:tcPr>
          <w:p w14:paraId="2DC685C7">
            <w:pPr>
              <w:rPr>
                <w:sz w:val="2"/>
                <w:szCs w:val="2"/>
              </w:rPr>
            </w:pPr>
          </w:p>
        </w:tc>
      </w:tr>
      <w:tr w14:paraId="4FD2B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7813A932">
            <w:pPr>
              <w:pStyle w:val="9"/>
              <w:spacing w:before="194"/>
              <w:ind w:left="103"/>
              <w:rPr>
                <w:sz w:val="24"/>
              </w:rPr>
            </w:pPr>
            <w:r>
              <w:rPr>
                <w:spacing w:val="-10"/>
                <w:sz w:val="24"/>
              </w:rPr>
              <w:t>1</w:t>
            </w:r>
          </w:p>
        </w:tc>
        <w:tc>
          <w:tcPr>
            <w:tcW w:w="4869" w:type="dxa"/>
          </w:tcPr>
          <w:p w14:paraId="4FD85ECB">
            <w:pPr>
              <w:pStyle w:val="9"/>
              <w:spacing w:before="6" w:line="316" w:lineRule="exact"/>
              <w:ind w:left="237"/>
              <w:rPr>
                <w:sz w:val="24"/>
              </w:rPr>
            </w:pPr>
            <w:r>
              <w:rPr>
                <w:sz w:val="24"/>
              </w:rPr>
              <w:t>Взаимоотношения в семье и с друзьями. Семейные</w:t>
            </w:r>
            <w:r>
              <w:rPr>
                <w:spacing w:val="-11"/>
                <w:sz w:val="24"/>
              </w:rPr>
              <w:t xml:space="preserve"> </w:t>
            </w:r>
            <w:r>
              <w:rPr>
                <w:sz w:val="24"/>
              </w:rPr>
              <w:t>праздники.</w:t>
            </w:r>
            <w:r>
              <w:rPr>
                <w:spacing w:val="-8"/>
                <w:sz w:val="24"/>
              </w:rPr>
              <w:t xml:space="preserve"> </w:t>
            </w:r>
            <w:r>
              <w:rPr>
                <w:sz w:val="24"/>
              </w:rPr>
              <w:t>Обязанности</w:t>
            </w:r>
            <w:r>
              <w:rPr>
                <w:spacing w:val="-12"/>
                <w:sz w:val="24"/>
              </w:rPr>
              <w:t xml:space="preserve"> </w:t>
            </w:r>
            <w:r>
              <w:rPr>
                <w:sz w:val="24"/>
              </w:rPr>
              <w:t>по</w:t>
            </w:r>
            <w:r>
              <w:rPr>
                <w:spacing w:val="-10"/>
                <w:sz w:val="24"/>
              </w:rPr>
              <w:t xml:space="preserve"> </w:t>
            </w:r>
            <w:r>
              <w:rPr>
                <w:sz w:val="24"/>
              </w:rPr>
              <w:t>дому</w:t>
            </w:r>
          </w:p>
        </w:tc>
        <w:tc>
          <w:tcPr>
            <w:tcW w:w="1877" w:type="dxa"/>
          </w:tcPr>
          <w:p w14:paraId="0E04E73D">
            <w:pPr>
              <w:pStyle w:val="9"/>
              <w:spacing w:before="194"/>
              <w:ind w:right="773"/>
              <w:jc w:val="right"/>
              <w:rPr>
                <w:sz w:val="24"/>
              </w:rPr>
            </w:pPr>
            <w:r>
              <w:rPr>
                <w:spacing w:val="-10"/>
                <w:sz w:val="24"/>
              </w:rPr>
              <w:t>7</w:t>
            </w:r>
          </w:p>
        </w:tc>
        <w:tc>
          <w:tcPr>
            <w:tcW w:w="1954" w:type="dxa"/>
          </w:tcPr>
          <w:p w14:paraId="6CDDB5BA">
            <w:pPr>
              <w:pStyle w:val="9"/>
              <w:spacing w:before="194"/>
              <w:ind w:left="201"/>
              <w:jc w:val="center"/>
              <w:rPr>
                <w:sz w:val="24"/>
              </w:rPr>
            </w:pPr>
            <w:r>
              <w:rPr>
                <w:spacing w:val="-10"/>
                <w:sz w:val="24"/>
              </w:rPr>
              <w:t>1</w:t>
            </w:r>
          </w:p>
        </w:tc>
        <w:tc>
          <w:tcPr>
            <w:tcW w:w="3260" w:type="dxa"/>
          </w:tcPr>
          <w:p w14:paraId="3A7605FD">
            <w:pPr>
              <w:pStyle w:val="9"/>
              <w:spacing w:before="68" w:line="273" w:lineRule="auto"/>
              <w:ind w:left="237" w:right="280"/>
              <w:rPr>
                <w:sz w:val="22"/>
              </w:rPr>
            </w:pPr>
            <w:r>
              <w:fldChar w:fldCharType="begin"/>
            </w:r>
            <w:r>
              <w:instrText xml:space="preserve"> HYPERLINK "https://lesson.academy-content.myschool.edu.ru/09/07" \h </w:instrText>
            </w:r>
            <w:r>
              <w:fldChar w:fldCharType="separate"/>
            </w:r>
            <w:r>
              <w:rPr>
                <w:color w:val="0000FF"/>
                <w:sz w:val="22"/>
                <w:u w:val="single" w:color="0000FF"/>
              </w:rPr>
              <w:t>https://lesson.academy-</w:t>
            </w:r>
            <w:r>
              <w:rPr>
                <w:color w:val="0000FF"/>
                <w:spacing w:val="-2"/>
                <w:sz w:val="22"/>
                <w:u w:val="single" w:color="0000FF"/>
              </w:rPr>
              <w:t>content.myschool.edu.ru/09/07</w:t>
            </w:r>
            <w:r>
              <w:rPr>
                <w:color w:val="0000FF"/>
                <w:spacing w:val="-2"/>
                <w:sz w:val="22"/>
                <w:u w:val="single" w:color="0000FF"/>
              </w:rPr>
              <w:fldChar w:fldCharType="end"/>
            </w:r>
          </w:p>
        </w:tc>
      </w:tr>
      <w:tr w14:paraId="02B17F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5B9A4720">
            <w:pPr>
              <w:pStyle w:val="9"/>
              <w:spacing w:before="193"/>
              <w:ind w:left="103"/>
              <w:rPr>
                <w:sz w:val="24"/>
              </w:rPr>
            </w:pPr>
            <w:r>
              <w:rPr>
                <w:spacing w:val="-10"/>
                <w:sz w:val="24"/>
              </w:rPr>
              <w:t>2</w:t>
            </w:r>
          </w:p>
        </w:tc>
        <w:tc>
          <w:tcPr>
            <w:tcW w:w="4869" w:type="dxa"/>
          </w:tcPr>
          <w:p w14:paraId="0F95D43A">
            <w:pPr>
              <w:pStyle w:val="9"/>
              <w:spacing w:before="6" w:line="316" w:lineRule="exact"/>
              <w:ind w:left="237" w:right="158"/>
              <w:rPr>
                <w:sz w:val="24"/>
              </w:rPr>
            </w:pPr>
            <w:r>
              <w:rPr>
                <w:sz w:val="24"/>
              </w:rPr>
              <w:t>Внешность</w:t>
            </w:r>
            <w:r>
              <w:rPr>
                <w:spacing w:val="-12"/>
                <w:sz w:val="24"/>
              </w:rPr>
              <w:t xml:space="preserve"> </w:t>
            </w:r>
            <w:r>
              <w:rPr>
                <w:sz w:val="24"/>
              </w:rPr>
              <w:t>и</w:t>
            </w:r>
            <w:r>
              <w:rPr>
                <w:spacing w:val="-15"/>
                <w:sz w:val="24"/>
              </w:rPr>
              <w:t xml:space="preserve"> </w:t>
            </w:r>
            <w:r>
              <w:rPr>
                <w:sz w:val="24"/>
              </w:rPr>
              <w:t>характер</w:t>
            </w:r>
            <w:r>
              <w:rPr>
                <w:spacing w:val="-13"/>
                <w:sz w:val="24"/>
              </w:rPr>
              <w:t xml:space="preserve"> </w:t>
            </w:r>
            <w:r>
              <w:rPr>
                <w:sz w:val="24"/>
              </w:rPr>
              <w:t>человека (литературного персонажа)</w:t>
            </w:r>
          </w:p>
        </w:tc>
        <w:tc>
          <w:tcPr>
            <w:tcW w:w="1877" w:type="dxa"/>
          </w:tcPr>
          <w:p w14:paraId="5D5D5F17">
            <w:pPr>
              <w:pStyle w:val="9"/>
              <w:spacing w:before="193"/>
              <w:ind w:right="773"/>
              <w:jc w:val="right"/>
              <w:rPr>
                <w:sz w:val="24"/>
              </w:rPr>
            </w:pPr>
            <w:r>
              <w:rPr>
                <w:spacing w:val="-10"/>
                <w:sz w:val="24"/>
              </w:rPr>
              <w:t>5</w:t>
            </w:r>
          </w:p>
        </w:tc>
        <w:tc>
          <w:tcPr>
            <w:tcW w:w="1954" w:type="dxa"/>
          </w:tcPr>
          <w:p w14:paraId="0247BAC4">
            <w:pPr>
              <w:pStyle w:val="9"/>
              <w:spacing w:before="193"/>
              <w:ind w:left="201"/>
              <w:jc w:val="center"/>
              <w:rPr>
                <w:sz w:val="24"/>
              </w:rPr>
            </w:pPr>
            <w:r>
              <w:rPr>
                <w:spacing w:val="-10"/>
                <w:sz w:val="24"/>
              </w:rPr>
              <w:t>1</w:t>
            </w:r>
          </w:p>
        </w:tc>
        <w:tc>
          <w:tcPr>
            <w:tcW w:w="3260" w:type="dxa"/>
          </w:tcPr>
          <w:p w14:paraId="04B11D9C">
            <w:pPr>
              <w:pStyle w:val="9"/>
              <w:spacing w:before="68" w:line="273" w:lineRule="auto"/>
              <w:ind w:left="237" w:right="280"/>
              <w:rPr>
                <w:sz w:val="22"/>
              </w:rPr>
            </w:pPr>
            <w:r>
              <w:fldChar w:fldCharType="begin"/>
            </w:r>
            <w:r>
              <w:instrText xml:space="preserve"> HYPERLINK "https://lesson.academy-content.myschool.edu.ru/09/07" \h </w:instrText>
            </w:r>
            <w:r>
              <w:fldChar w:fldCharType="separate"/>
            </w:r>
            <w:r>
              <w:rPr>
                <w:color w:val="0000FF"/>
                <w:sz w:val="22"/>
                <w:u w:val="single" w:color="0000FF"/>
              </w:rPr>
              <w:t>https://lesson.academy-</w:t>
            </w:r>
            <w:r>
              <w:rPr>
                <w:color w:val="0000FF"/>
                <w:spacing w:val="-2"/>
                <w:sz w:val="22"/>
                <w:u w:val="single" w:color="0000FF"/>
              </w:rPr>
              <w:t>content.myschool.edu.ru/09/07</w:t>
            </w:r>
            <w:r>
              <w:rPr>
                <w:color w:val="0000FF"/>
                <w:spacing w:val="-2"/>
                <w:sz w:val="22"/>
                <w:u w:val="single" w:color="0000FF"/>
              </w:rPr>
              <w:fldChar w:fldCharType="end"/>
            </w:r>
          </w:p>
        </w:tc>
      </w:tr>
      <w:tr w14:paraId="4E608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58E84A7F">
            <w:pPr>
              <w:pStyle w:val="9"/>
              <w:spacing w:before="81"/>
              <w:rPr>
                <w:b/>
                <w:sz w:val="24"/>
              </w:rPr>
            </w:pPr>
          </w:p>
          <w:p w14:paraId="7FAA283A">
            <w:pPr>
              <w:pStyle w:val="9"/>
              <w:ind w:left="103"/>
              <w:rPr>
                <w:sz w:val="24"/>
              </w:rPr>
            </w:pPr>
            <w:r>
              <w:rPr>
                <w:spacing w:val="-10"/>
                <w:sz w:val="24"/>
              </w:rPr>
              <w:t>3</w:t>
            </w:r>
          </w:p>
        </w:tc>
        <w:tc>
          <w:tcPr>
            <w:tcW w:w="4869" w:type="dxa"/>
          </w:tcPr>
          <w:p w14:paraId="487910C8">
            <w:pPr>
              <w:pStyle w:val="9"/>
              <w:spacing w:before="11" w:line="316" w:lineRule="exact"/>
              <w:ind w:left="237" w:right="158"/>
              <w:rPr>
                <w:sz w:val="24"/>
              </w:rPr>
            </w:pPr>
            <w:r>
              <w:rPr>
                <w:sz w:val="24"/>
              </w:rPr>
              <w:t>Досуг</w:t>
            </w:r>
            <w:r>
              <w:rPr>
                <w:spacing w:val="-11"/>
                <w:sz w:val="24"/>
              </w:rPr>
              <w:t xml:space="preserve"> </w:t>
            </w:r>
            <w:r>
              <w:rPr>
                <w:sz w:val="24"/>
              </w:rPr>
              <w:t>и</w:t>
            </w:r>
            <w:r>
              <w:rPr>
                <w:spacing w:val="-8"/>
                <w:sz w:val="24"/>
              </w:rPr>
              <w:t xml:space="preserve"> </w:t>
            </w:r>
            <w:r>
              <w:rPr>
                <w:sz w:val="24"/>
              </w:rPr>
              <w:t>увлечения</w:t>
            </w:r>
            <w:r>
              <w:rPr>
                <w:spacing w:val="-12"/>
                <w:sz w:val="24"/>
              </w:rPr>
              <w:t xml:space="preserve"> </w:t>
            </w:r>
            <w:r>
              <w:rPr>
                <w:sz w:val="24"/>
              </w:rPr>
              <w:t>(хобби)</w:t>
            </w:r>
            <w:r>
              <w:rPr>
                <w:spacing w:val="-12"/>
                <w:sz w:val="24"/>
              </w:rPr>
              <w:t xml:space="preserve"> </w:t>
            </w:r>
            <w:r>
              <w:rPr>
                <w:sz w:val="24"/>
              </w:rPr>
              <w:t>современного подростка (чтение, кино, театр, музей, спорт, музыка)</w:t>
            </w:r>
          </w:p>
        </w:tc>
        <w:tc>
          <w:tcPr>
            <w:tcW w:w="1877" w:type="dxa"/>
          </w:tcPr>
          <w:p w14:paraId="1BEE6D29">
            <w:pPr>
              <w:pStyle w:val="9"/>
              <w:spacing w:before="81"/>
              <w:rPr>
                <w:b/>
                <w:sz w:val="24"/>
              </w:rPr>
            </w:pPr>
          </w:p>
          <w:p w14:paraId="21DC5B24">
            <w:pPr>
              <w:pStyle w:val="9"/>
              <w:ind w:right="715"/>
              <w:jc w:val="right"/>
              <w:rPr>
                <w:sz w:val="24"/>
              </w:rPr>
            </w:pPr>
            <w:r>
              <w:rPr>
                <w:spacing w:val="-5"/>
                <w:sz w:val="24"/>
              </w:rPr>
              <w:t>16</w:t>
            </w:r>
          </w:p>
        </w:tc>
        <w:tc>
          <w:tcPr>
            <w:tcW w:w="1954" w:type="dxa"/>
          </w:tcPr>
          <w:p w14:paraId="535E427B">
            <w:pPr>
              <w:pStyle w:val="9"/>
              <w:spacing w:before="81"/>
              <w:rPr>
                <w:b/>
                <w:sz w:val="24"/>
              </w:rPr>
            </w:pPr>
          </w:p>
          <w:p w14:paraId="31CB59CB">
            <w:pPr>
              <w:pStyle w:val="9"/>
              <w:ind w:left="201"/>
              <w:jc w:val="center"/>
              <w:rPr>
                <w:sz w:val="24"/>
              </w:rPr>
            </w:pPr>
            <w:r>
              <w:rPr>
                <w:spacing w:val="-10"/>
                <w:sz w:val="24"/>
              </w:rPr>
              <w:t>1</w:t>
            </w:r>
          </w:p>
        </w:tc>
        <w:tc>
          <w:tcPr>
            <w:tcW w:w="3260" w:type="dxa"/>
          </w:tcPr>
          <w:p w14:paraId="01597025">
            <w:pPr>
              <w:pStyle w:val="9"/>
              <w:spacing w:before="227" w:line="278" w:lineRule="auto"/>
              <w:ind w:left="237" w:right="280"/>
              <w:rPr>
                <w:sz w:val="22"/>
              </w:rPr>
            </w:pPr>
            <w:r>
              <w:fldChar w:fldCharType="begin"/>
            </w:r>
            <w:r>
              <w:instrText xml:space="preserve"> HYPERLINK "https://lesson.academy-content.myschool.edu.ru/09/07" \h </w:instrText>
            </w:r>
            <w:r>
              <w:fldChar w:fldCharType="separate"/>
            </w:r>
            <w:r>
              <w:rPr>
                <w:color w:val="0000FF"/>
                <w:sz w:val="22"/>
                <w:u w:val="single" w:color="0000FF"/>
              </w:rPr>
              <w:t>https://lesson.academy-</w:t>
            </w:r>
            <w:r>
              <w:rPr>
                <w:color w:val="0000FF"/>
                <w:spacing w:val="-2"/>
                <w:sz w:val="22"/>
                <w:u w:val="single" w:color="0000FF"/>
              </w:rPr>
              <w:t>content.myschool.edu.ru/09/07</w:t>
            </w:r>
            <w:r>
              <w:rPr>
                <w:color w:val="0000FF"/>
                <w:spacing w:val="-2"/>
                <w:sz w:val="22"/>
                <w:u w:val="single" w:color="0000FF"/>
              </w:rPr>
              <w:fldChar w:fldCharType="end"/>
            </w:r>
          </w:p>
        </w:tc>
      </w:tr>
      <w:tr w14:paraId="21D49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59873869">
            <w:pPr>
              <w:pStyle w:val="9"/>
              <w:spacing w:before="194"/>
              <w:ind w:left="103"/>
              <w:rPr>
                <w:sz w:val="24"/>
              </w:rPr>
            </w:pPr>
            <w:r>
              <w:rPr>
                <w:spacing w:val="-10"/>
                <w:sz w:val="24"/>
              </w:rPr>
              <w:t>4</w:t>
            </w:r>
          </w:p>
        </w:tc>
        <w:tc>
          <w:tcPr>
            <w:tcW w:w="4869" w:type="dxa"/>
          </w:tcPr>
          <w:p w14:paraId="18E49E3B">
            <w:pPr>
              <w:pStyle w:val="9"/>
              <w:spacing w:before="1" w:line="322" w:lineRule="exact"/>
              <w:ind w:left="237" w:right="158"/>
              <w:rPr>
                <w:sz w:val="24"/>
              </w:rPr>
            </w:pPr>
            <w:r>
              <w:rPr>
                <w:sz w:val="24"/>
              </w:rPr>
              <w:t>Здоровый образ жизни: режим труда и отдыха,</w:t>
            </w:r>
            <w:r>
              <w:rPr>
                <w:spacing w:val="-10"/>
                <w:sz w:val="24"/>
              </w:rPr>
              <w:t xml:space="preserve"> </w:t>
            </w:r>
            <w:r>
              <w:rPr>
                <w:sz w:val="24"/>
              </w:rPr>
              <w:t>фитнес,</w:t>
            </w:r>
            <w:r>
              <w:rPr>
                <w:spacing w:val="-14"/>
                <w:sz w:val="24"/>
              </w:rPr>
              <w:t xml:space="preserve"> </w:t>
            </w:r>
            <w:r>
              <w:rPr>
                <w:sz w:val="24"/>
              </w:rPr>
              <w:t>сбалансированное</w:t>
            </w:r>
            <w:r>
              <w:rPr>
                <w:spacing w:val="-13"/>
                <w:sz w:val="24"/>
              </w:rPr>
              <w:t xml:space="preserve"> </w:t>
            </w:r>
            <w:r>
              <w:rPr>
                <w:sz w:val="24"/>
              </w:rPr>
              <w:t>питание</w:t>
            </w:r>
          </w:p>
        </w:tc>
        <w:tc>
          <w:tcPr>
            <w:tcW w:w="1877" w:type="dxa"/>
          </w:tcPr>
          <w:p w14:paraId="595A2DF8">
            <w:pPr>
              <w:pStyle w:val="9"/>
              <w:spacing w:before="194"/>
              <w:ind w:right="773"/>
              <w:jc w:val="right"/>
              <w:rPr>
                <w:sz w:val="24"/>
              </w:rPr>
            </w:pPr>
            <w:r>
              <w:rPr>
                <w:spacing w:val="-10"/>
                <w:sz w:val="24"/>
              </w:rPr>
              <w:t>7</w:t>
            </w:r>
          </w:p>
        </w:tc>
        <w:tc>
          <w:tcPr>
            <w:tcW w:w="1954" w:type="dxa"/>
          </w:tcPr>
          <w:p w14:paraId="14AD0493">
            <w:pPr>
              <w:pStyle w:val="9"/>
              <w:spacing w:before="194"/>
              <w:ind w:left="201"/>
              <w:jc w:val="center"/>
              <w:rPr>
                <w:sz w:val="24"/>
              </w:rPr>
            </w:pPr>
            <w:r>
              <w:rPr>
                <w:spacing w:val="-10"/>
                <w:sz w:val="24"/>
              </w:rPr>
              <w:t>1</w:t>
            </w:r>
          </w:p>
        </w:tc>
        <w:tc>
          <w:tcPr>
            <w:tcW w:w="3260" w:type="dxa"/>
          </w:tcPr>
          <w:p w14:paraId="13988ECA">
            <w:pPr>
              <w:pStyle w:val="9"/>
              <w:spacing w:before="68" w:line="278" w:lineRule="auto"/>
              <w:ind w:left="237" w:right="280"/>
              <w:rPr>
                <w:sz w:val="22"/>
              </w:rPr>
            </w:pPr>
            <w:r>
              <w:fldChar w:fldCharType="begin"/>
            </w:r>
            <w:r>
              <w:instrText xml:space="preserve"> HYPERLINK "https://lesson.academy-content.myschool.edu.ru/09/07" \h </w:instrText>
            </w:r>
            <w:r>
              <w:fldChar w:fldCharType="separate"/>
            </w:r>
            <w:r>
              <w:rPr>
                <w:color w:val="0000FF"/>
                <w:sz w:val="22"/>
                <w:u w:val="single" w:color="0000FF"/>
              </w:rPr>
              <w:t>https://lesson.academy-</w:t>
            </w:r>
            <w:r>
              <w:rPr>
                <w:color w:val="0000FF"/>
                <w:spacing w:val="-2"/>
                <w:sz w:val="22"/>
                <w:u w:val="single" w:color="0000FF"/>
              </w:rPr>
              <w:t>content.myschool.edu.ru/09/07</w:t>
            </w:r>
            <w:r>
              <w:rPr>
                <w:color w:val="0000FF"/>
                <w:spacing w:val="-2"/>
                <w:sz w:val="22"/>
                <w:u w:val="single" w:color="0000FF"/>
              </w:rPr>
              <w:fldChar w:fldCharType="end"/>
            </w:r>
          </w:p>
        </w:tc>
      </w:tr>
      <w:tr w14:paraId="2BC0A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46353333">
            <w:pPr>
              <w:pStyle w:val="9"/>
              <w:spacing w:before="193"/>
              <w:ind w:left="103"/>
              <w:rPr>
                <w:sz w:val="24"/>
              </w:rPr>
            </w:pPr>
            <w:r>
              <w:rPr>
                <w:spacing w:val="-10"/>
                <w:sz w:val="24"/>
              </w:rPr>
              <w:t>5</w:t>
            </w:r>
          </w:p>
        </w:tc>
        <w:tc>
          <w:tcPr>
            <w:tcW w:w="4869" w:type="dxa"/>
          </w:tcPr>
          <w:p w14:paraId="73FA208D">
            <w:pPr>
              <w:pStyle w:val="9"/>
              <w:spacing w:before="6" w:line="316" w:lineRule="exact"/>
              <w:ind w:left="237" w:right="158"/>
              <w:rPr>
                <w:sz w:val="24"/>
              </w:rPr>
            </w:pPr>
            <w:r>
              <w:rPr>
                <w:sz w:val="24"/>
              </w:rPr>
              <w:t>Покупки:</w:t>
            </w:r>
            <w:r>
              <w:rPr>
                <w:spacing w:val="-12"/>
                <w:sz w:val="24"/>
              </w:rPr>
              <w:t xml:space="preserve"> </w:t>
            </w:r>
            <w:r>
              <w:rPr>
                <w:sz w:val="24"/>
              </w:rPr>
              <w:t>одежда,</w:t>
            </w:r>
            <w:r>
              <w:rPr>
                <w:spacing w:val="-14"/>
                <w:sz w:val="24"/>
              </w:rPr>
              <w:t xml:space="preserve"> </w:t>
            </w:r>
            <w:r>
              <w:rPr>
                <w:sz w:val="24"/>
              </w:rPr>
              <w:t>обувь</w:t>
            </w:r>
            <w:r>
              <w:rPr>
                <w:spacing w:val="-12"/>
                <w:sz w:val="24"/>
              </w:rPr>
              <w:t xml:space="preserve"> </w:t>
            </w:r>
            <w:r>
              <w:rPr>
                <w:sz w:val="24"/>
              </w:rPr>
              <w:t>и</w:t>
            </w:r>
            <w:r>
              <w:rPr>
                <w:spacing w:val="-11"/>
                <w:sz w:val="24"/>
              </w:rPr>
              <w:t xml:space="preserve"> </w:t>
            </w:r>
            <w:r>
              <w:rPr>
                <w:sz w:val="24"/>
              </w:rPr>
              <w:t xml:space="preserve">продукты </w:t>
            </w:r>
            <w:r>
              <w:rPr>
                <w:spacing w:val="-2"/>
                <w:sz w:val="24"/>
              </w:rPr>
              <w:t>питания</w:t>
            </w:r>
          </w:p>
        </w:tc>
        <w:tc>
          <w:tcPr>
            <w:tcW w:w="1877" w:type="dxa"/>
          </w:tcPr>
          <w:p w14:paraId="4F666677">
            <w:pPr>
              <w:pStyle w:val="9"/>
              <w:spacing w:before="193"/>
              <w:ind w:right="773"/>
              <w:jc w:val="right"/>
              <w:rPr>
                <w:sz w:val="24"/>
              </w:rPr>
            </w:pPr>
            <w:r>
              <w:rPr>
                <w:spacing w:val="-10"/>
                <w:sz w:val="24"/>
              </w:rPr>
              <w:t>7</w:t>
            </w:r>
          </w:p>
        </w:tc>
        <w:tc>
          <w:tcPr>
            <w:tcW w:w="1954" w:type="dxa"/>
          </w:tcPr>
          <w:p w14:paraId="7596889F">
            <w:pPr>
              <w:pStyle w:val="9"/>
              <w:spacing w:before="193"/>
              <w:ind w:left="201"/>
              <w:jc w:val="center"/>
              <w:rPr>
                <w:sz w:val="24"/>
              </w:rPr>
            </w:pPr>
            <w:r>
              <w:rPr>
                <w:spacing w:val="-10"/>
                <w:sz w:val="24"/>
              </w:rPr>
              <w:t>1</w:t>
            </w:r>
          </w:p>
        </w:tc>
        <w:tc>
          <w:tcPr>
            <w:tcW w:w="3260" w:type="dxa"/>
          </w:tcPr>
          <w:p w14:paraId="35F820E7">
            <w:pPr>
              <w:pStyle w:val="9"/>
              <w:spacing w:before="68" w:line="273" w:lineRule="auto"/>
              <w:ind w:left="237" w:right="280"/>
              <w:rPr>
                <w:sz w:val="22"/>
              </w:rPr>
            </w:pPr>
            <w:r>
              <w:fldChar w:fldCharType="begin"/>
            </w:r>
            <w:r>
              <w:instrText xml:space="preserve"> HYPERLINK "https://lesson.academy-content.myschool.edu.ru/09/07" \h </w:instrText>
            </w:r>
            <w:r>
              <w:fldChar w:fldCharType="separate"/>
            </w:r>
            <w:r>
              <w:rPr>
                <w:color w:val="0000FF"/>
                <w:sz w:val="22"/>
                <w:u w:val="single" w:color="0000FF"/>
              </w:rPr>
              <w:t>https://lesson.academy-</w:t>
            </w:r>
            <w:r>
              <w:rPr>
                <w:color w:val="0000FF"/>
                <w:spacing w:val="-2"/>
                <w:sz w:val="22"/>
                <w:u w:val="single" w:color="0000FF"/>
              </w:rPr>
              <w:t>content.myschool.edu.ru/09/07</w:t>
            </w:r>
            <w:r>
              <w:rPr>
                <w:color w:val="0000FF"/>
                <w:spacing w:val="-2"/>
                <w:sz w:val="22"/>
                <w:u w:val="single" w:color="0000FF"/>
              </w:rPr>
              <w:fldChar w:fldCharType="end"/>
            </w:r>
          </w:p>
        </w:tc>
      </w:tr>
      <w:tr w14:paraId="72ABA5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6FD78D9C">
            <w:pPr>
              <w:pStyle w:val="9"/>
              <w:rPr>
                <w:b/>
                <w:sz w:val="24"/>
              </w:rPr>
            </w:pPr>
          </w:p>
          <w:p w14:paraId="11991C3C">
            <w:pPr>
              <w:pStyle w:val="9"/>
              <w:spacing w:before="121"/>
              <w:rPr>
                <w:b/>
                <w:sz w:val="24"/>
              </w:rPr>
            </w:pPr>
          </w:p>
          <w:p w14:paraId="571864C9">
            <w:pPr>
              <w:pStyle w:val="9"/>
              <w:spacing w:before="1"/>
              <w:ind w:left="103"/>
              <w:rPr>
                <w:sz w:val="24"/>
              </w:rPr>
            </w:pPr>
            <w:r>
              <w:rPr>
                <w:spacing w:val="-10"/>
                <w:sz w:val="24"/>
              </w:rPr>
              <w:t>6</w:t>
            </w:r>
          </w:p>
        </w:tc>
        <w:tc>
          <w:tcPr>
            <w:tcW w:w="4869" w:type="dxa"/>
          </w:tcPr>
          <w:p w14:paraId="30C188A1">
            <w:pPr>
              <w:pStyle w:val="9"/>
              <w:spacing w:before="40" w:line="276" w:lineRule="auto"/>
              <w:ind w:left="237" w:right="158"/>
              <w:rPr>
                <w:sz w:val="24"/>
              </w:rPr>
            </w:pPr>
            <w:r>
              <w:rPr>
                <w:sz w:val="24"/>
              </w:rPr>
              <w:t>Школа, школьная жизнь, школьная форма, изучаемые предметы, любимый предмет, правила поведения в школе, посещение школьной</w:t>
            </w:r>
            <w:r>
              <w:rPr>
                <w:spacing w:val="-13"/>
                <w:sz w:val="24"/>
              </w:rPr>
              <w:t xml:space="preserve"> </w:t>
            </w:r>
            <w:r>
              <w:rPr>
                <w:sz w:val="24"/>
              </w:rPr>
              <w:t>библиотеки</w:t>
            </w:r>
            <w:r>
              <w:rPr>
                <w:spacing w:val="-15"/>
                <w:sz w:val="24"/>
              </w:rPr>
              <w:t xml:space="preserve"> </w:t>
            </w:r>
            <w:r>
              <w:rPr>
                <w:sz w:val="24"/>
              </w:rPr>
              <w:t>(ресурсного</w:t>
            </w:r>
            <w:r>
              <w:rPr>
                <w:spacing w:val="-13"/>
                <w:sz w:val="24"/>
              </w:rPr>
              <w:t xml:space="preserve"> </w:t>
            </w:r>
            <w:r>
              <w:rPr>
                <w:sz w:val="24"/>
              </w:rPr>
              <w:t>центра).</w:t>
            </w:r>
          </w:p>
          <w:p w14:paraId="185DAD8C">
            <w:pPr>
              <w:pStyle w:val="9"/>
              <w:spacing w:line="274" w:lineRule="exact"/>
              <w:ind w:left="237"/>
              <w:rPr>
                <w:sz w:val="24"/>
              </w:rPr>
            </w:pPr>
            <w:r>
              <w:rPr>
                <w:sz w:val="24"/>
              </w:rPr>
              <w:t>Переписка</w:t>
            </w:r>
            <w:r>
              <w:rPr>
                <w:spacing w:val="-3"/>
                <w:sz w:val="24"/>
              </w:rPr>
              <w:t xml:space="preserve"> </w:t>
            </w:r>
            <w:r>
              <w:rPr>
                <w:sz w:val="24"/>
              </w:rPr>
              <w:t>с</w:t>
            </w:r>
            <w:r>
              <w:rPr>
                <w:spacing w:val="-3"/>
                <w:sz w:val="24"/>
              </w:rPr>
              <w:t xml:space="preserve"> </w:t>
            </w:r>
            <w:r>
              <w:rPr>
                <w:sz w:val="24"/>
              </w:rPr>
              <w:t>иностранными</w:t>
            </w:r>
            <w:r>
              <w:rPr>
                <w:spacing w:val="-1"/>
                <w:sz w:val="24"/>
              </w:rPr>
              <w:t xml:space="preserve"> </w:t>
            </w:r>
            <w:r>
              <w:rPr>
                <w:spacing w:val="-2"/>
                <w:sz w:val="24"/>
              </w:rPr>
              <w:t>сверстниками</w:t>
            </w:r>
          </w:p>
        </w:tc>
        <w:tc>
          <w:tcPr>
            <w:tcW w:w="1877" w:type="dxa"/>
          </w:tcPr>
          <w:p w14:paraId="403FE227">
            <w:pPr>
              <w:pStyle w:val="9"/>
              <w:rPr>
                <w:b/>
                <w:sz w:val="24"/>
              </w:rPr>
            </w:pPr>
          </w:p>
          <w:p w14:paraId="46B8681A">
            <w:pPr>
              <w:pStyle w:val="9"/>
              <w:spacing w:before="121"/>
              <w:rPr>
                <w:b/>
                <w:sz w:val="24"/>
              </w:rPr>
            </w:pPr>
          </w:p>
          <w:p w14:paraId="1F4B11AC">
            <w:pPr>
              <w:pStyle w:val="9"/>
              <w:spacing w:before="1"/>
              <w:ind w:right="773"/>
              <w:jc w:val="right"/>
              <w:rPr>
                <w:sz w:val="24"/>
              </w:rPr>
            </w:pPr>
            <w:r>
              <w:rPr>
                <w:spacing w:val="-10"/>
                <w:sz w:val="24"/>
              </w:rPr>
              <w:t>8</w:t>
            </w:r>
          </w:p>
        </w:tc>
        <w:tc>
          <w:tcPr>
            <w:tcW w:w="1954" w:type="dxa"/>
          </w:tcPr>
          <w:p w14:paraId="07F47ED5">
            <w:pPr>
              <w:pStyle w:val="9"/>
              <w:rPr>
                <w:b/>
                <w:sz w:val="24"/>
              </w:rPr>
            </w:pPr>
          </w:p>
          <w:p w14:paraId="0D80468E">
            <w:pPr>
              <w:pStyle w:val="9"/>
              <w:spacing w:before="121"/>
              <w:rPr>
                <w:b/>
                <w:sz w:val="24"/>
              </w:rPr>
            </w:pPr>
          </w:p>
          <w:p w14:paraId="60CB47CC">
            <w:pPr>
              <w:pStyle w:val="9"/>
              <w:spacing w:before="1"/>
              <w:ind w:left="201"/>
              <w:jc w:val="center"/>
              <w:rPr>
                <w:sz w:val="24"/>
              </w:rPr>
            </w:pPr>
            <w:r>
              <w:rPr>
                <w:spacing w:val="-10"/>
                <w:sz w:val="24"/>
              </w:rPr>
              <w:t>1</w:t>
            </w:r>
          </w:p>
        </w:tc>
        <w:tc>
          <w:tcPr>
            <w:tcW w:w="3260" w:type="dxa"/>
          </w:tcPr>
          <w:p w14:paraId="4FD74D5E">
            <w:pPr>
              <w:pStyle w:val="9"/>
              <w:rPr>
                <w:b/>
                <w:sz w:val="22"/>
              </w:rPr>
            </w:pPr>
          </w:p>
          <w:p w14:paraId="55FDB165">
            <w:pPr>
              <w:pStyle w:val="9"/>
              <w:spacing w:before="37"/>
              <w:rPr>
                <w:b/>
                <w:sz w:val="22"/>
              </w:rPr>
            </w:pPr>
          </w:p>
          <w:p w14:paraId="4B651602">
            <w:pPr>
              <w:pStyle w:val="9"/>
              <w:spacing w:line="278" w:lineRule="auto"/>
              <w:ind w:left="237" w:right="280"/>
              <w:rPr>
                <w:sz w:val="22"/>
              </w:rPr>
            </w:pPr>
            <w:r>
              <w:fldChar w:fldCharType="begin"/>
            </w:r>
            <w:r>
              <w:instrText xml:space="preserve"> HYPERLINK "https://lesson.academy-content.myschool.edu.ru/09/07" \h </w:instrText>
            </w:r>
            <w:r>
              <w:fldChar w:fldCharType="separate"/>
            </w:r>
            <w:r>
              <w:rPr>
                <w:color w:val="0000FF"/>
                <w:sz w:val="22"/>
                <w:u w:val="single" w:color="0000FF"/>
              </w:rPr>
              <w:t>https://lesson.academy-</w:t>
            </w:r>
            <w:r>
              <w:rPr>
                <w:color w:val="0000FF"/>
                <w:spacing w:val="-2"/>
                <w:sz w:val="22"/>
                <w:u w:val="single" w:color="0000FF"/>
              </w:rPr>
              <w:t>content.myschool.edu.ru/09/07</w:t>
            </w:r>
            <w:r>
              <w:rPr>
                <w:color w:val="0000FF"/>
                <w:spacing w:val="-2"/>
                <w:sz w:val="22"/>
                <w:u w:val="single" w:color="0000FF"/>
              </w:rPr>
              <w:fldChar w:fldCharType="end"/>
            </w:r>
          </w:p>
        </w:tc>
      </w:tr>
      <w:tr w14:paraId="2ABCD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47BCB92B">
            <w:pPr>
              <w:pStyle w:val="9"/>
              <w:spacing w:before="80"/>
              <w:rPr>
                <w:b/>
                <w:sz w:val="24"/>
              </w:rPr>
            </w:pPr>
          </w:p>
          <w:p w14:paraId="25D217CA">
            <w:pPr>
              <w:pStyle w:val="9"/>
              <w:ind w:left="103"/>
              <w:rPr>
                <w:sz w:val="24"/>
              </w:rPr>
            </w:pPr>
            <w:r>
              <w:rPr>
                <w:spacing w:val="-10"/>
                <w:sz w:val="24"/>
              </w:rPr>
              <w:t>7</w:t>
            </w:r>
          </w:p>
        </w:tc>
        <w:tc>
          <w:tcPr>
            <w:tcW w:w="4869" w:type="dxa"/>
          </w:tcPr>
          <w:p w14:paraId="1FDB22AF">
            <w:pPr>
              <w:pStyle w:val="9"/>
              <w:spacing w:before="11" w:line="316" w:lineRule="exact"/>
              <w:ind w:left="237" w:right="158"/>
              <w:rPr>
                <w:sz w:val="24"/>
              </w:rPr>
            </w:pPr>
            <w:r>
              <w:rPr>
                <w:sz w:val="24"/>
              </w:rPr>
              <w:t>Каникулы</w:t>
            </w:r>
            <w:r>
              <w:rPr>
                <w:spacing w:val="-5"/>
                <w:sz w:val="24"/>
              </w:rPr>
              <w:t xml:space="preserve"> </w:t>
            </w:r>
            <w:r>
              <w:rPr>
                <w:sz w:val="24"/>
              </w:rPr>
              <w:t>в</w:t>
            </w:r>
            <w:r>
              <w:rPr>
                <w:spacing w:val="-6"/>
                <w:sz w:val="24"/>
              </w:rPr>
              <w:t xml:space="preserve"> </w:t>
            </w:r>
            <w:r>
              <w:rPr>
                <w:sz w:val="24"/>
              </w:rPr>
              <w:t>различное</w:t>
            </w:r>
            <w:r>
              <w:rPr>
                <w:spacing w:val="-12"/>
                <w:sz w:val="24"/>
              </w:rPr>
              <w:t xml:space="preserve"> </w:t>
            </w:r>
            <w:r>
              <w:rPr>
                <w:sz w:val="24"/>
              </w:rPr>
              <w:t>время</w:t>
            </w:r>
            <w:r>
              <w:rPr>
                <w:spacing w:val="-11"/>
                <w:sz w:val="24"/>
              </w:rPr>
              <w:t xml:space="preserve"> </w:t>
            </w:r>
            <w:r>
              <w:rPr>
                <w:sz w:val="24"/>
              </w:rPr>
              <w:t>года.</w:t>
            </w:r>
            <w:r>
              <w:rPr>
                <w:spacing w:val="-5"/>
                <w:sz w:val="24"/>
              </w:rPr>
              <w:t xml:space="preserve"> </w:t>
            </w:r>
            <w:r>
              <w:rPr>
                <w:sz w:val="24"/>
              </w:rPr>
              <w:t>Виды отдыха. Путешествия по России и зарубежным странам</w:t>
            </w:r>
          </w:p>
        </w:tc>
        <w:tc>
          <w:tcPr>
            <w:tcW w:w="1877" w:type="dxa"/>
          </w:tcPr>
          <w:p w14:paraId="05600522">
            <w:pPr>
              <w:pStyle w:val="9"/>
              <w:spacing w:before="80"/>
              <w:rPr>
                <w:b/>
                <w:sz w:val="24"/>
              </w:rPr>
            </w:pPr>
          </w:p>
          <w:p w14:paraId="46FBB22E">
            <w:pPr>
              <w:pStyle w:val="9"/>
              <w:ind w:right="715"/>
              <w:jc w:val="right"/>
              <w:rPr>
                <w:sz w:val="24"/>
              </w:rPr>
            </w:pPr>
            <w:r>
              <w:rPr>
                <w:spacing w:val="-5"/>
                <w:sz w:val="24"/>
              </w:rPr>
              <w:t>10</w:t>
            </w:r>
          </w:p>
        </w:tc>
        <w:tc>
          <w:tcPr>
            <w:tcW w:w="1954" w:type="dxa"/>
          </w:tcPr>
          <w:p w14:paraId="738F9D6D">
            <w:pPr>
              <w:pStyle w:val="9"/>
              <w:spacing w:before="80"/>
              <w:rPr>
                <w:b/>
                <w:sz w:val="24"/>
              </w:rPr>
            </w:pPr>
          </w:p>
          <w:p w14:paraId="0E1E701B">
            <w:pPr>
              <w:pStyle w:val="9"/>
              <w:ind w:left="201"/>
              <w:jc w:val="center"/>
              <w:rPr>
                <w:sz w:val="24"/>
              </w:rPr>
            </w:pPr>
            <w:r>
              <w:rPr>
                <w:spacing w:val="-10"/>
                <w:sz w:val="24"/>
              </w:rPr>
              <w:t>1</w:t>
            </w:r>
          </w:p>
        </w:tc>
        <w:tc>
          <w:tcPr>
            <w:tcW w:w="3260" w:type="dxa"/>
          </w:tcPr>
          <w:p w14:paraId="56134F10">
            <w:pPr>
              <w:pStyle w:val="9"/>
              <w:spacing w:before="226" w:line="278" w:lineRule="auto"/>
              <w:ind w:left="237" w:right="280"/>
              <w:rPr>
                <w:sz w:val="22"/>
              </w:rPr>
            </w:pPr>
            <w:r>
              <w:fldChar w:fldCharType="begin"/>
            </w:r>
            <w:r>
              <w:instrText xml:space="preserve"> HYPERLINK "https://lesson.academy-content.myschool.edu.ru/09/07" \h </w:instrText>
            </w:r>
            <w:r>
              <w:fldChar w:fldCharType="separate"/>
            </w:r>
            <w:r>
              <w:rPr>
                <w:color w:val="0000FF"/>
                <w:sz w:val="22"/>
                <w:u w:val="single" w:color="0000FF"/>
              </w:rPr>
              <w:t>https://lesson.academy-</w:t>
            </w:r>
            <w:r>
              <w:rPr>
                <w:color w:val="0000FF"/>
                <w:spacing w:val="-2"/>
                <w:sz w:val="22"/>
                <w:u w:val="single" w:color="0000FF"/>
              </w:rPr>
              <w:t>content.myschool.edu.ru/09/07</w:t>
            </w:r>
            <w:r>
              <w:rPr>
                <w:color w:val="0000FF"/>
                <w:spacing w:val="-2"/>
                <w:sz w:val="22"/>
                <w:u w:val="single" w:color="0000FF"/>
              </w:rPr>
              <w:fldChar w:fldCharType="end"/>
            </w:r>
          </w:p>
        </w:tc>
      </w:tr>
      <w:tr w14:paraId="3A4B97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7F6B9AA">
            <w:pPr>
              <w:pStyle w:val="9"/>
              <w:spacing w:before="198"/>
              <w:ind w:left="103"/>
              <w:rPr>
                <w:sz w:val="24"/>
              </w:rPr>
            </w:pPr>
            <w:r>
              <w:rPr>
                <w:spacing w:val="-10"/>
                <w:sz w:val="24"/>
              </w:rPr>
              <w:t>8</w:t>
            </w:r>
          </w:p>
        </w:tc>
        <w:tc>
          <w:tcPr>
            <w:tcW w:w="4869" w:type="dxa"/>
          </w:tcPr>
          <w:p w14:paraId="32347670">
            <w:pPr>
              <w:pStyle w:val="9"/>
              <w:spacing w:before="11" w:line="316" w:lineRule="exact"/>
              <w:ind w:left="237" w:right="158"/>
              <w:rPr>
                <w:sz w:val="24"/>
              </w:rPr>
            </w:pPr>
            <w:r>
              <w:rPr>
                <w:sz w:val="24"/>
              </w:rPr>
              <w:t>Природа:</w:t>
            </w:r>
            <w:r>
              <w:rPr>
                <w:spacing w:val="-9"/>
                <w:sz w:val="24"/>
              </w:rPr>
              <w:t xml:space="preserve"> </w:t>
            </w:r>
            <w:r>
              <w:rPr>
                <w:sz w:val="24"/>
              </w:rPr>
              <w:t>дикие</w:t>
            </w:r>
            <w:r>
              <w:rPr>
                <w:spacing w:val="-10"/>
                <w:sz w:val="24"/>
              </w:rPr>
              <w:t xml:space="preserve"> </w:t>
            </w:r>
            <w:r>
              <w:rPr>
                <w:sz w:val="24"/>
              </w:rPr>
              <w:t>и</w:t>
            </w:r>
            <w:r>
              <w:rPr>
                <w:spacing w:val="-12"/>
                <w:sz w:val="24"/>
              </w:rPr>
              <w:t xml:space="preserve"> </w:t>
            </w:r>
            <w:r>
              <w:rPr>
                <w:sz w:val="24"/>
              </w:rPr>
              <w:t>домашние</w:t>
            </w:r>
            <w:r>
              <w:rPr>
                <w:spacing w:val="-10"/>
                <w:sz w:val="24"/>
              </w:rPr>
              <w:t xml:space="preserve"> </w:t>
            </w:r>
            <w:r>
              <w:rPr>
                <w:sz w:val="24"/>
              </w:rPr>
              <w:t>животные. Климат, погода</w:t>
            </w:r>
          </w:p>
        </w:tc>
        <w:tc>
          <w:tcPr>
            <w:tcW w:w="1877" w:type="dxa"/>
          </w:tcPr>
          <w:p w14:paraId="08E89CC0">
            <w:pPr>
              <w:pStyle w:val="9"/>
              <w:spacing w:before="198"/>
              <w:ind w:right="773"/>
              <w:jc w:val="right"/>
              <w:rPr>
                <w:sz w:val="24"/>
              </w:rPr>
            </w:pPr>
            <w:r>
              <w:rPr>
                <w:spacing w:val="-10"/>
                <w:sz w:val="24"/>
              </w:rPr>
              <w:t>8</w:t>
            </w:r>
          </w:p>
        </w:tc>
        <w:tc>
          <w:tcPr>
            <w:tcW w:w="1954" w:type="dxa"/>
          </w:tcPr>
          <w:p w14:paraId="50EACA1D">
            <w:pPr>
              <w:pStyle w:val="9"/>
              <w:spacing w:before="198"/>
              <w:ind w:left="201"/>
              <w:jc w:val="center"/>
              <w:rPr>
                <w:sz w:val="24"/>
              </w:rPr>
            </w:pPr>
            <w:r>
              <w:rPr>
                <w:spacing w:val="-5"/>
                <w:sz w:val="24"/>
              </w:rPr>
              <w:t>0.5</w:t>
            </w:r>
          </w:p>
        </w:tc>
        <w:tc>
          <w:tcPr>
            <w:tcW w:w="3260" w:type="dxa"/>
          </w:tcPr>
          <w:p w14:paraId="345ACCE1">
            <w:pPr>
              <w:pStyle w:val="9"/>
              <w:spacing w:before="68" w:line="278" w:lineRule="auto"/>
              <w:ind w:left="237" w:right="280"/>
              <w:rPr>
                <w:sz w:val="22"/>
              </w:rPr>
            </w:pPr>
            <w:r>
              <w:fldChar w:fldCharType="begin"/>
            </w:r>
            <w:r>
              <w:instrText xml:space="preserve"> HYPERLINK "https://lesson.academy-content.myschool.edu.ru/09/07" \h </w:instrText>
            </w:r>
            <w:r>
              <w:fldChar w:fldCharType="separate"/>
            </w:r>
            <w:r>
              <w:rPr>
                <w:color w:val="0000FF"/>
                <w:sz w:val="22"/>
                <w:u w:val="single" w:color="0000FF"/>
              </w:rPr>
              <w:t>https://lesson.academy-</w:t>
            </w:r>
            <w:r>
              <w:rPr>
                <w:color w:val="0000FF"/>
                <w:spacing w:val="-2"/>
                <w:sz w:val="22"/>
                <w:u w:val="single" w:color="0000FF"/>
              </w:rPr>
              <w:t>content.myschool.edu.ru/09/07</w:t>
            </w:r>
            <w:r>
              <w:rPr>
                <w:color w:val="0000FF"/>
                <w:spacing w:val="-2"/>
                <w:sz w:val="22"/>
                <w:u w:val="single" w:color="0000FF"/>
              </w:rPr>
              <w:fldChar w:fldCharType="end"/>
            </w:r>
          </w:p>
        </w:tc>
      </w:tr>
      <w:tr w14:paraId="2934D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845" w:type="dxa"/>
          </w:tcPr>
          <w:p w14:paraId="71EC1D56">
            <w:pPr>
              <w:pStyle w:val="9"/>
              <w:spacing w:before="193"/>
              <w:ind w:left="103"/>
              <w:rPr>
                <w:sz w:val="24"/>
              </w:rPr>
            </w:pPr>
            <w:r>
              <w:rPr>
                <w:spacing w:val="-10"/>
                <w:sz w:val="24"/>
              </w:rPr>
              <w:t>9</w:t>
            </w:r>
          </w:p>
        </w:tc>
        <w:tc>
          <w:tcPr>
            <w:tcW w:w="4869" w:type="dxa"/>
          </w:tcPr>
          <w:p w14:paraId="01797A4F">
            <w:pPr>
              <w:pStyle w:val="9"/>
              <w:spacing w:before="6" w:line="316" w:lineRule="exact"/>
              <w:ind w:left="237"/>
              <w:rPr>
                <w:sz w:val="24"/>
              </w:rPr>
            </w:pPr>
            <w:r>
              <w:rPr>
                <w:sz w:val="24"/>
              </w:rPr>
              <w:t>Жизнь в городе и сельской местности. Описание</w:t>
            </w:r>
            <w:r>
              <w:rPr>
                <w:spacing w:val="-10"/>
                <w:sz w:val="24"/>
              </w:rPr>
              <w:t xml:space="preserve"> </w:t>
            </w:r>
            <w:r>
              <w:rPr>
                <w:sz w:val="24"/>
              </w:rPr>
              <w:t>родного</w:t>
            </w:r>
            <w:r>
              <w:rPr>
                <w:spacing w:val="-9"/>
                <w:sz w:val="24"/>
              </w:rPr>
              <w:t xml:space="preserve"> </w:t>
            </w:r>
            <w:r>
              <w:rPr>
                <w:sz w:val="24"/>
              </w:rPr>
              <w:t>города</w:t>
            </w:r>
            <w:r>
              <w:rPr>
                <w:spacing w:val="-10"/>
                <w:sz w:val="24"/>
              </w:rPr>
              <w:t xml:space="preserve"> </w:t>
            </w:r>
            <w:r>
              <w:rPr>
                <w:sz w:val="24"/>
              </w:rPr>
              <w:t>(села).</w:t>
            </w:r>
            <w:r>
              <w:rPr>
                <w:spacing w:val="-11"/>
                <w:sz w:val="24"/>
              </w:rPr>
              <w:t xml:space="preserve"> </w:t>
            </w:r>
            <w:r>
              <w:rPr>
                <w:sz w:val="24"/>
              </w:rPr>
              <w:t>Транспорт</w:t>
            </w:r>
          </w:p>
        </w:tc>
        <w:tc>
          <w:tcPr>
            <w:tcW w:w="1877" w:type="dxa"/>
          </w:tcPr>
          <w:p w14:paraId="213447D0">
            <w:pPr>
              <w:pStyle w:val="9"/>
              <w:spacing w:before="193"/>
              <w:ind w:right="773"/>
              <w:jc w:val="right"/>
              <w:rPr>
                <w:sz w:val="24"/>
              </w:rPr>
            </w:pPr>
            <w:r>
              <w:rPr>
                <w:spacing w:val="-10"/>
                <w:sz w:val="24"/>
              </w:rPr>
              <w:t>9</w:t>
            </w:r>
          </w:p>
        </w:tc>
        <w:tc>
          <w:tcPr>
            <w:tcW w:w="1954" w:type="dxa"/>
          </w:tcPr>
          <w:p w14:paraId="42F14930">
            <w:pPr>
              <w:pStyle w:val="9"/>
              <w:spacing w:before="193"/>
              <w:ind w:left="201"/>
              <w:jc w:val="center"/>
              <w:rPr>
                <w:sz w:val="24"/>
              </w:rPr>
            </w:pPr>
            <w:r>
              <w:rPr>
                <w:spacing w:val="-5"/>
                <w:sz w:val="24"/>
              </w:rPr>
              <w:t>0.5</w:t>
            </w:r>
          </w:p>
        </w:tc>
        <w:tc>
          <w:tcPr>
            <w:tcW w:w="3260" w:type="dxa"/>
          </w:tcPr>
          <w:p w14:paraId="41DB421A">
            <w:pPr>
              <w:pStyle w:val="9"/>
              <w:spacing w:before="68" w:line="273" w:lineRule="auto"/>
              <w:ind w:left="237" w:right="280"/>
              <w:rPr>
                <w:sz w:val="22"/>
              </w:rPr>
            </w:pPr>
            <w:r>
              <w:fldChar w:fldCharType="begin"/>
            </w:r>
            <w:r>
              <w:instrText xml:space="preserve"> HYPERLINK "https://lesson.academy-content.myschool.edu.ru/09/07" \h </w:instrText>
            </w:r>
            <w:r>
              <w:fldChar w:fldCharType="separate"/>
            </w:r>
            <w:r>
              <w:rPr>
                <w:color w:val="0000FF"/>
                <w:sz w:val="22"/>
                <w:u w:val="single" w:color="0000FF"/>
              </w:rPr>
              <w:t>https://lesson.academy-</w:t>
            </w:r>
            <w:r>
              <w:rPr>
                <w:color w:val="0000FF"/>
                <w:spacing w:val="-2"/>
                <w:sz w:val="22"/>
                <w:u w:val="single" w:color="0000FF"/>
              </w:rPr>
              <w:t>content.myschool.edu.ru/09/07</w:t>
            </w:r>
            <w:r>
              <w:rPr>
                <w:color w:val="0000FF"/>
                <w:spacing w:val="-2"/>
                <w:sz w:val="22"/>
                <w:u w:val="single" w:color="0000FF"/>
              </w:rPr>
              <w:fldChar w:fldCharType="end"/>
            </w:r>
          </w:p>
        </w:tc>
      </w:tr>
    </w:tbl>
    <w:p w14:paraId="72AC5C51">
      <w:pPr>
        <w:pStyle w:val="9"/>
        <w:spacing w:after="0" w:line="273" w:lineRule="auto"/>
        <w:rPr>
          <w:sz w:val="22"/>
        </w:rPr>
        <w:sectPr>
          <w:pgSz w:w="16390" w:h="11910" w:orient="landscape"/>
          <w:pgMar w:top="1060" w:right="1275" w:bottom="280" w:left="1559" w:header="720" w:footer="720" w:gutter="0"/>
          <w:cols w:space="720" w:num="1"/>
        </w:sectPr>
      </w:pPr>
    </w:p>
    <w:p w14:paraId="4625546B">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877"/>
        <w:gridCol w:w="1954"/>
        <w:gridCol w:w="3260"/>
      </w:tblGrid>
      <w:tr w14:paraId="60B5E1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48E74FDE">
            <w:pPr>
              <w:pStyle w:val="9"/>
              <w:spacing w:before="198"/>
              <w:ind w:left="103"/>
              <w:rPr>
                <w:sz w:val="24"/>
              </w:rPr>
            </w:pPr>
            <w:r>
              <w:rPr>
                <w:spacing w:val="-5"/>
                <w:sz w:val="24"/>
              </w:rPr>
              <w:t>10</w:t>
            </w:r>
          </w:p>
        </w:tc>
        <w:tc>
          <w:tcPr>
            <w:tcW w:w="4869" w:type="dxa"/>
          </w:tcPr>
          <w:p w14:paraId="31375C1B">
            <w:pPr>
              <w:pStyle w:val="9"/>
              <w:spacing w:before="11" w:line="316" w:lineRule="exact"/>
              <w:ind w:left="237" w:right="158"/>
              <w:rPr>
                <w:sz w:val="24"/>
              </w:rPr>
            </w:pPr>
            <w:r>
              <w:rPr>
                <w:sz w:val="24"/>
              </w:rPr>
              <w:t>Средства массовой информации (телевидение,</w:t>
            </w:r>
            <w:r>
              <w:rPr>
                <w:spacing w:val="-15"/>
                <w:sz w:val="24"/>
              </w:rPr>
              <w:t xml:space="preserve"> </w:t>
            </w:r>
            <w:r>
              <w:rPr>
                <w:sz w:val="24"/>
              </w:rPr>
              <w:t>журналы,</w:t>
            </w:r>
            <w:r>
              <w:rPr>
                <w:spacing w:val="-15"/>
                <w:sz w:val="24"/>
              </w:rPr>
              <w:t xml:space="preserve"> </w:t>
            </w:r>
            <w:r>
              <w:rPr>
                <w:sz w:val="24"/>
              </w:rPr>
              <w:t>Интернет)</w:t>
            </w:r>
          </w:p>
        </w:tc>
        <w:tc>
          <w:tcPr>
            <w:tcW w:w="1877" w:type="dxa"/>
          </w:tcPr>
          <w:p w14:paraId="073C83BF">
            <w:pPr>
              <w:pStyle w:val="9"/>
              <w:spacing w:before="198"/>
              <w:ind w:left="201"/>
              <w:jc w:val="center"/>
              <w:rPr>
                <w:sz w:val="24"/>
              </w:rPr>
            </w:pPr>
            <w:r>
              <w:rPr>
                <w:spacing w:val="-10"/>
                <w:sz w:val="24"/>
              </w:rPr>
              <w:t>8</w:t>
            </w:r>
          </w:p>
        </w:tc>
        <w:tc>
          <w:tcPr>
            <w:tcW w:w="1954" w:type="dxa"/>
          </w:tcPr>
          <w:p w14:paraId="67DB5A11">
            <w:pPr>
              <w:pStyle w:val="9"/>
              <w:spacing w:before="198"/>
              <w:ind w:left="201"/>
              <w:jc w:val="center"/>
              <w:rPr>
                <w:sz w:val="24"/>
              </w:rPr>
            </w:pPr>
            <w:r>
              <w:rPr>
                <w:spacing w:val="-10"/>
                <w:sz w:val="24"/>
              </w:rPr>
              <w:t>1</w:t>
            </w:r>
          </w:p>
        </w:tc>
        <w:tc>
          <w:tcPr>
            <w:tcW w:w="3260" w:type="dxa"/>
          </w:tcPr>
          <w:p w14:paraId="669A0A21">
            <w:pPr>
              <w:pStyle w:val="9"/>
              <w:spacing w:before="68" w:line="278" w:lineRule="auto"/>
              <w:ind w:left="237" w:right="280"/>
              <w:rPr>
                <w:sz w:val="22"/>
              </w:rPr>
            </w:pPr>
            <w:r>
              <w:fldChar w:fldCharType="begin"/>
            </w:r>
            <w:r>
              <w:instrText xml:space="preserve"> HYPERLINK "https://lesson.academy-content.myschool.edu.ru/09/07" \h </w:instrText>
            </w:r>
            <w:r>
              <w:fldChar w:fldCharType="separate"/>
            </w:r>
            <w:r>
              <w:rPr>
                <w:color w:val="0000FF"/>
                <w:sz w:val="22"/>
                <w:u w:val="single" w:color="0000FF"/>
              </w:rPr>
              <w:t>https://lesson.academy-</w:t>
            </w:r>
            <w:r>
              <w:rPr>
                <w:color w:val="0000FF"/>
                <w:spacing w:val="-2"/>
                <w:sz w:val="22"/>
                <w:u w:val="single" w:color="0000FF"/>
              </w:rPr>
              <w:t>content.myschool.edu.ru/09/07</w:t>
            </w:r>
            <w:r>
              <w:rPr>
                <w:color w:val="0000FF"/>
                <w:spacing w:val="-2"/>
                <w:sz w:val="22"/>
                <w:u w:val="single" w:color="0000FF"/>
              </w:rPr>
              <w:fldChar w:fldCharType="end"/>
            </w:r>
          </w:p>
        </w:tc>
      </w:tr>
      <w:tr w14:paraId="2C35D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6" w:hRule="atLeast"/>
        </w:trPr>
        <w:tc>
          <w:tcPr>
            <w:tcW w:w="845" w:type="dxa"/>
          </w:tcPr>
          <w:p w14:paraId="6FFB385E">
            <w:pPr>
              <w:pStyle w:val="9"/>
              <w:rPr>
                <w:b/>
                <w:sz w:val="24"/>
              </w:rPr>
            </w:pPr>
          </w:p>
          <w:p w14:paraId="28ECEA35">
            <w:pPr>
              <w:pStyle w:val="9"/>
              <w:rPr>
                <w:b/>
                <w:sz w:val="24"/>
              </w:rPr>
            </w:pPr>
          </w:p>
          <w:p w14:paraId="11249630">
            <w:pPr>
              <w:pStyle w:val="9"/>
              <w:spacing w:before="162"/>
              <w:rPr>
                <w:b/>
                <w:sz w:val="24"/>
              </w:rPr>
            </w:pPr>
          </w:p>
          <w:p w14:paraId="57CB30E2">
            <w:pPr>
              <w:pStyle w:val="9"/>
              <w:spacing w:before="1"/>
              <w:ind w:left="103"/>
              <w:rPr>
                <w:sz w:val="24"/>
              </w:rPr>
            </w:pPr>
            <w:r>
              <w:rPr>
                <w:spacing w:val="-5"/>
                <w:sz w:val="24"/>
              </w:rPr>
              <w:t>11</w:t>
            </w:r>
          </w:p>
        </w:tc>
        <w:tc>
          <w:tcPr>
            <w:tcW w:w="4869" w:type="dxa"/>
          </w:tcPr>
          <w:p w14:paraId="24D5F587">
            <w:pPr>
              <w:pStyle w:val="9"/>
              <w:spacing w:before="35" w:line="276" w:lineRule="auto"/>
              <w:ind w:left="237" w:right="158"/>
              <w:rPr>
                <w:sz w:val="24"/>
              </w:rPr>
            </w:pPr>
            <w:r>
              <w:rPr>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w:t>
            </w:r>
            <w:r>
              <w:rPr>
                <w:spacing w:val="-15"/>
                <w:sz w:val="24"/>
              </w:rPr>
              <w:t xml:space="preserve"> </w:t>
            </w:r>
            <w:r>
              <w:rPr>
                <w:sz w:val="24"/>
              </w:rPr>
              <w:t>(национальные</w:t>
            </w:r>
            <w:r>
              <w:rPr>
                <w:spacing w:val="-15"/>
                <w:sz w:val="24"/>
              </w:rPr>
              <w:t xml:space="preserve"> </w:t>
            </w:r>
            <w:r>
              <w:rPr>
                <w:sz w:val="24"/>
              </w:rPr>
              <w:t>праздники,</w:t>
            </w:r>
          </w:p>
          <w:p w14:paraId="5EC91CC2">
            <w:pPr>
              <w:pStyle w:val="9"/>
              <w:spacing w:before="2"/>
              <w:ind w:left="237"/>
              <w:rPr>
                <w:sz w:val="24"/>
              </w:rPr>
            </w:pPr>
            <w:r>
              <w:rPr>
                <w:sz w:val="24"/>
              </w:rPr>
              <w:t>традиции,</w:t>
            </w:r>
            <w:r>
              <w:rPr>
                <w:spacing w:val="-8"/>
                <w:sz w:val="24"/>
              </w:rPr>
              <w:t xml:space="preserve"> </w:t>
            </w:r>
            <w:r>
              <w:rPr>
                <w:spacing w:val="-2"/>
                <w:sz w:val="24"/>
              </w:rPr>
              <w:t>обычаи)</w:t>
            </w:r>
          </w:p>
        </w:tc>
        <w:tc>
          <w:tcPr>
            <w:tcW w:w="1877" w:type="dxa"/>
          </w:tcPr>
          <w:p w14:paraId="15FBE244">
            <w:pPr>
              <w:pStyle w:val="9"/>
              <w:rPr>
                <w:b/>
                <w:sz w:val="24"/>
              </w:rPr>
            </w:pPr>
          </w:p>
          <w:p w14:paraId="08C63B44">
            <w:pPr>
              <w:pStyle w:val="9"/>
              <w:rPr>
                <w:b/>
                <w:sz w:val="24"/>
              </w:rPr>
            </w:pPr>
          </w:p>
          <w:p w14:paraId="05986649">
            <w:pPr>
              <w:pStyle w:val="9"/>
              <w:spacing w:before="162"/>
              <w:rPr>
                <w:b/>
                <w:sz w:val="24"/>
              </w:rPr>
            </w:pPr>
          </w:p>
          <w:p w14:paraId="5D96A7CB">
            <w:pPr>
              <w:pStyle w:val="9"/>
              <w:spacing w:before="1"/>
              <w:ind w:left="201"/>
              <w:jc w:val="center"/>
              <w:rPr>
                <w:sz w:val="24"/>
              </w:rPr>
            </w:pPr>
            <w:r>
              <w:rPr>
                <w:spacing w:val="-10"/>
                <w:sz w:val="24"/>
              </w:rPr>
              <w:t>8</w:t>
            </w:r>
          </w:p>
        </w:tc>
        <w:tc>
          <w:tcPr>
            <w:tcW w:w="1954" w:type="dxa"/>
          </w:tcPr>
          <w:p w14:paraId="7702D16E">
            <w:pPr>
              <w:pStyle w:val="9"/>
              <w:rPr>
                <w:b/>
                <w:sz w:val="24"/>
              </w:rPr>
            </w:pPr>
          </w:p>
          <w:p w14:paraId="6B03C511">
            <w:pPr>
              <w:pStyle w:val="9"/>
              <w:rPr>
                <w:b/>
                <w:sz w:val="24"/>
              </w:rPr>
            </w:pPr>
          </w:p>
          <w:p w14:paraId="323D4969">
            <w:pPr>
              <w:pStyle w:val="9"/>
              <w:spacing w:before="162"/>
              <w:rPr>
                <w:b/>
                <w:sz w:val="24"/>
              </w:rPr>
            </w:pPr>
          </w:p>
          <w:p w14:paraId="15F20477">
            <w:pPr>
              <w:pStyle w:val="9"/>
              <w:spacing w:before="1"/>
              <w:ind w:left="201"/>
              <w:jc w:val="center"/>
              <w:rPr>
                <w:sz w:val="24"/>
              </w:rPr>
            </w:pPr>
            <w:r>
              <w:rPr>
                <w:spacing w:val="-5"/>
                <w:sz w:val="24"/>
              </w:rPr>
              <w:t>0.5</w:t>
            </w:r>
          </w:p>
        </w:tc>
        <w:tc>
          <w:tcPr>
            <w:tcW w:w="3260" w:type="dxa"/>
          </w:tcPr>
          <w:p w14:paraId="001621FF">
            <w:pPr>
              <w:pStyle w:val="9"/>
              <w:rPr>
                <w:b/>
                <w:sz w:val="22"/>
              </w:rPr>
            </w:pPr>
          </w:p>
          <w:p w14:paraId="4A0ACEDE">
            <w:pPr>
              <w:pStyle w:val="9"/>
              <w:rPr>
                <w:b/>
                <w:sz w:val="22"/>
              </w:rPr>
            </w:pPr>
          </w:p>
          <w:p w14:paraId="1EA18D27">
            <w:pPr>
              <w:pStyle w:val="9"/>
              <w:spacing w:before="101"/>
              <w:rPr>
                <w:b/>
                <w:sz w:val="22"/>
              </w:rPr>
            </w:pPr>
          </w:p>
          <w:p w14:paraId="3E9A8F28">
            <w:pPr>
              <w:pStyle w:val="9"/>
              <w:spacing w:line="278" w:lineRule="auto"/>
              <w:ind w:left="237" w:right="280"/>
              <w:rPr>
                <w:sz w:val="22"/>
              </w:rPr>
            </w:pPr>
            <w:r>
              <w:fldChar w:fldCharType="begin"/>
            </w:r>
            <w:r>
              <w:instrText xml:space="preserve"> HYPERLINK "https://lesson.academy-content.myschool.edu.ru/09/07" \h </w:instrText>
            </w:r>
            <w:r>
              <w:fldChar w:fldCharType="separate"/>
            </w:r>
            <w:r>
              <w:rPr>
                <w:color w:val="0000FF"/>
                <w:sz w:val="22"/>
                <w:u w:val="single" w:color="0000FF"/>
              </w:rPr>
              <w:t>https://lesson.academy-</w:t>
            </w:r>
            <w:r>
              <w:rPr>
                <w:color w:val="0000FF"/>
                <w:spacing w:val="-2"/>
                <w:sz w:val="22"/>
                <w:u w:val="single" w:color="0000FF"/>
              </w:rPr>
              <w:t>content.myschool.edu.ru/09/07</w:t>
            </w:r>
            <w:r>
              <w:rPr>
                <w:color w:val="0000FF"/>
                <w:spacing w:val="-2"/>
                <w:sz w:val="22"/>
                <w:u w:val="single" w:color="0000FF"/>
              </w:rPr>
              <w:fldChar w:fldCharType="end"/>
            </w:r>
          </w:p>
        </w:tc>
      </w:tr>
      <w:tr w14:paraId="23B10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63DF7579">
            <w:pPr>
              <w:pStyle w:val="9"/>
              <w:spacing w:before="81"/>
              <w:rPr>
                <w:b/>
                <w:sz w:val="24"/>
              </w:rPr>
            </w:pPr>
          </w:p>
          <w:p w14:paraId="7A328982">
            <w:pPr>
              <w:pStyle w:val="9"/>
              <w:ind w:left="103"/>
              <w:rPr>
                <w:sz w:val="24"/>
              </w:rPr>
            </w:pPr>
            <w:r>
              <w:rPr>
                <w:spacing w:val="-5"/>
                <w:sz w:val="24"/>
              </w:rPr>
              <w:t>12</w:t>
            </w:r>
          </w:p>
        </w:tc>
        <w:tc>
          <w:tcPr>
            <w:tcW w:w="4869" w:type="dxa"/>
          </w:tcPr>
          <w:p w14:paraId="3052FAA1">
            <w:pPr>
              <w:pStyle w:val="9"/>
              <w:spacing w:before="11" w:line="316" w:lineRule="exact"/>
              <w:ind w:left="237" w:right="182"/>
              <w:rPr>
                <w:sz w:val="24"/>
              </w:rPr>
            </w:pPr>
            <w:r>
              <w:rPr>
                <w:sz w:val="24"/>
              </w:rPr>
              <w:t>Выдающиеся люди родной страны и страны</w:t>
            </w:r>
            <w:r>
              <w:rPr>
                <w:spacing w:val="-11"/>
                <w:sz w:val="24"/>
              </w:rPr>
              <w:t xml:space="preserve"> </w:t>
            </w:r>
            <w:r>
              <w:rPr>
                <w:sz w:val="24"/>
              </w:rPr>
              <w:t>(стран)</w:t>
            </w:r>
            <w:r>
              <w:rPr>
                <w:spacing w:val="-11"/>
                <w:sz w:val="24"/>
              </w:rPr>
              <w:t xml:space="preserve"> </w:t>
            </w:r>
            <w:r>
              <w:rPr>
                <w:sz w:val="24"/>
              </w:rPr>
              <w:t>изучаемого</w:t>
            </w:r>
            <w:r>
              <w:rPr>
                <w:spacing w:val="-12"/>
                <w:sz w:val="24"/>
              </w:rPr>
              <w:t xml:space="preserve"> </w:t>
            </w:r>
            <w:r>
              <w:rPr>
                <w:sz w:val="24"/>
              </w:rPr>
              <w:t>языка:</w:t>
            </w:r>
            <w:r>
              <w:rPr>
                <w:spacing w:val="-12"/>
                <w:sz w:val="24"/>
              </w:rPr>
              <w:t xml:space="preserve"> </w:t>
            </w:r>
            <w:r>
              <w:rPr>
                <w:sz w:val="24"/>
              </w:rPr>
              <w:t>учёные, писатели, поэты, спортсмены</w:t>
            </w:r>
          </w:p>
        </w:tc>
        <w:tc>
          <w:tcPr>
            <w:tcW w:w="1877" w:type="dxa"/>
          </w:tcPr>
          <w:p w14:paraId="4E9CD2DA">
            <w:pPr>
              <w:pStyle w:val="9"/>
              <w:spacing w:before="81"/>
              <w:rPr>
                <w:b/>
                <w:sz w:val="24"/>
              </w:rPr>
            </w:pPr>
          </w:p>
          <w:p w14:paraId="004A9E83">
            <w:pPr>
              <w:pStyle w:val="9"/>
              <w:ind w:left="201"/>
              <w:jc w:val="center"/>
              <w:rPr>
                <w:sz w:val="24"/>
              </w:rPr>
            </w:pPr>
            <w:r>
              <w:rPr>
                <w:spacing w:val="-10"/>
                <w:sz w:val="24"/>
              </w:rPr>
              <w:t>9</w:t>
            </w:r>
          </w:p>
        </w:tc>
        <w:tc>
          <w:tcPr>
            <w:tcW w:w="1954" w:type="dxa"/>
          </w:tcPr>
          <w:p w14:paraId="448313F4">
            <w:pPr>
              <w:pStyle w:val="9"/>
              <w:spacing w:before="81"/>
              <w:rPr>
                <w:b/>
                <w:sz w:val="24"/>
              </w:rPr>
            </w:pPr>
          </w:p>
          <w:p w14:paraId="09E0D947">
            <w:pPr>
              <w:pStyle w:val="9"/>
              <w:ind w:left="201"/>
              <w:jc w:val="center"/>
              <w:rPr>
                <w:sz w:val="24"/>
              </w:rPr>
            </w:pPr>
            <w:r>
              <w:rPr>
                <w:spacing w:val="-5"/>
                <w:sz w:val="24"/>
              </w:rPr>
              <w:t>0.5</w:t>
            </w:r>
          </w:p>
        </w:tc>
        <w:tc>
          <w:tcPr>
            <w:tcW w:w="3260" w:type="dxa"/>
          </w:tcPr>
          <w:p w14:paraId="64FEA13C">
            <w:pPr>
              <w:pStyle w:val="9"/>
              <w:spacing w:before="227" w:line="278" w:lineRule="auto"/>
              <w:ind w:left="237" w:right="280"/>
              <w:rPr>
                <w:sz w:val="22"/>
              </w:rPr>
            </w:pPr>
            <w:r>
              <w:fldChar w:fldCharType="begin"/>
            </w:r>
            <w:r>
              <w:instrText xml:space="preserve"> HYPERLINK "https://lesson.academy-content.myschool.edu.ru/09/07" \h </w:instrText>
            </w:r>
            <w:r>
              <w:fldChar w:fldCharType="separate"/>
            </w:r>
            <w:r>
              <w:rPr>
                <w:color w:val="0000FF"/>
                <w:sz w:val="22"/>
                <w:u w:val="single" w:color="0000FF"/>
              </w:rPr>
              <w:t>https://lesson.academy-</w:t>
            </w:r>
            <w:r>
              <w:rPr>
                <w:color w:val="0000FF"/>
                <w:spacing w:val="-2"/>
                <w:sz w:val="22"/>
                <w:u w:val="single" w:color="0000FF"/>
              </w:rPr>
              <w:t>content.myschool.edu.ru/09/07</w:t>
            </w:r>
            <w:r>
              <w:rPr>
                <w:color w:val="0000FF"/>
                <w:spacing w:val="-2"/>
                <w:sz w:val="22"/>
                <w:u w:val="single" w:color="0000FF"/>
              </w:rPr>
              <w:fldChar w:fldCharType="end"/>
            </w:r>
          </w:p>
        </w:tc>
      </w:tr>
      <w:tr w14:paraId="1017C2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4" w:type="dxa"/>
            <w:gridSpan w:val="2"/>
          </w:tcPr>
          <w:p w14:paraId="7EE7D1F0">
            <w:pPr>
              <w:pStyle w:val="9"/>
              <w:spacing w:before="131"/>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877" w:type="dxa"/>
          </w:tcPr>
          <w:p w14:paraId="4C2E9D8C">
            <w:pPr>
              <w:pStyle w:val="9"/>
              <w:spacing w:before="131"/>
              <w:ind w:left="201"/>
              <w:jc w:val="center"/>
              <w:rPr>
                <w:sz w:val="24"/>
              </w:rPr>
            </w:pPr>
            <w:r>
              <w:rPr>
                <w:spacing w:val="-5"/>
                <w:sz w:val="24"/>
              </w:rPr>
              <w:t>102</w:t>
            </w:r>
          </w:p>
        </w:tc>
        <w:tc>
          <w:tcPr>
            <w:tcW w:w="1954" w:type="dxa"/>
          </w:tcPr>
          <w:p w14:paraId="0B01E6C8">
            <w:pPr>
              <w:pStyle w:val="9"/>
              <w:spacing w:before="131"/>
              <w:ind w:left="201" w:right="5"/>
              <w:jc w:val="center"/>
              <w:rPr>
                <w:sz w:val="24"/>
              </w:rPr>
            </w:pPr>
            <w:r>
              <w:rPr>
                <w:spacing w:val="-5"/>
                <w:sz w:val="24"/>
              </w:rPr>
              <w:t>10</w:t>
            </w:r>
          </w:p>
        </w:tc>
        <w:tc>
          <w:tcPr>
            <w:tcW w:w="3260" w:type="dxa"/>
          </w:tcPr>
          <w:p w14:paraId="1DC27BFA">
            <w:pPr>
              <w:pStyle w:val="9"/>
              <w:rPr>
                <w:sz w:val="22"/>
              </w:rPr>
            </w:pPr>
          </w:p>
        </w:tc>
      </w:tr>
    </w:tbl>
    <w:p w14:paraId="0FAD6B84">
      <w:pPr>
        <w:pStyle w:val="9"/>
        <w:spacing w:after="0"/>
        <w:rPr>
          <w:sz w:val="22"/>
        </w:rPr>
        <w:sectPr>
          <w:pgSz w:w="16390" w:h="11910" w:orient="landscape"/>
          <w:pgMar w:top="1100" w:right="1275" w:bottom="280" w:left="1559" w:header="720" w:footer="720" w:gutter="0"/>
          <w:cols w:space="720" w:num="1"/>
        </w:sectPr>
      </w:pPr>
    </w:p>
    <w:p w14:paraId="6221C350">
      <w:pPr>
        <w:pStyle w:val="2"/>
        <w:spacing w:after="50"/>
        <w:ind w:left="332"/>
      </w:pPr>
      <w:r>
        <w:t>8</w:t>
      </w:r>
      <w:r>
        <w:rPr>
          <w:spacing w:val="-1"/>
        </w:rPr>
        <w:t xml:space="preserve"> </w:t>
      </w:r>
      <w:r>
        <w:rPr>
          <w:spacing w:val="-4"/>
        </w:rPr>
        <w:t>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877"/>
        <w:gridCol w:w="1954"/>
        <w:gridCol w:w="3260"/>
      </w:tblGrid>
      <w:tr w14:paraId="2A349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45" w:type="dxa"/>
            <w:vMerge w:val="restart"/>
          </w:tcPr>
          <w:p w14:paraId="1E9822C9">
            <w:pPr>
              <w:pStyle w:val="9"/>
              <w:spacing w:before="227" w:line="276" w:lineRule="auto"/>
              <w:ind w:left="237" w:right="251"/>
              <w:rPr>
                <w:b/>
                <w:sz w:val="24"/>
              </w:rPr>
            </w:pPr>
            <w:r>
              <w:rPr>
                <w:b/>
                <w:spacing w:val="-10"/>
                <w:sz w:val="24"/>
              </w:rPr>
              <w:t xml:space="preserve">№ </w:t>
            </w:r>
            <w:r>
              <w:rPr>
                <w:b/>
                <w:spacing w:val="-4"/>
                <w:sz w:val="24"/>
              </w:rPr>
              <w:t>п/п</w:t>
            </w:r>
          </w:p>
        </w:tc>
        <w:tc>
          <w:tcPr>
            <w:tcW w:w="4869" w:type="dxa"/>
            <w:vMerge w:val="restart"/>
          </w:tcPr>
          <w:p w14:paraId="016FA763">
            <w:pPr>
              <w:pStyle w:val="9"/>
              <w:spacing w:before="227" w:line="276" w:lineRule="auto"/>
              <w:ind w:left="237" w:right="158"/>
              <w:rPr>
                <w:b/>
                <w:sz w:val="24"/>
              </w:rPr>
            </w:pPr>
            <w:r>
              <w:rPr>
                <w:b/>
                <w:sz w:val="24"/>
              </w:rPr>
              <w:t>Наименование</w:t>
            </w:r>
            <w:r>
              <w:rPr>
                <w:b/>
                <w:spacing w:val="-11"/>
                <w:sz w:val="24"/>
              </w:rPr>
              <w:t xml:space="preserve"> </w:t>
            </w:r>
            <w:r>
              <w:rPr>
                <w:b/>
                <w:sz w:val="24"/>
              </w:rPr>
              <w:t>разделов</w:t>
            </w:r>
            <w:r>
              <w:rPr>
                <w:b/>
                <w:spacing w:val="-11"/>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3831" w:type="dxa"/>
            <w:gridSpan w:val="2"/>
          </w:tcPr>
          <w:p w14:paraId="382D3988">
            <w:pPr>
              <w:pStyle w:val="9"/>
              <w:spacing w:before="44"/>
              <w:ind w:left="102"/>
              <w:rPr>
                <w:b/>
                <w:sz w:val="24"/>
              </w:rPr>
            </w:pPr>
            <w:r>
              <w:rPr>
                <w:b/>
                <w:sz w:val="24"/>
              </w:rPr>
              <w:t>Количество</w:t>
            </w:r>
            <w:r>
              <w:rPr>
                <w:b/>
                <w:spacing w:val="-4"/>
                <w:sz w:val="24"/>
              </w:rPr>
              <w:t xml:space="preserve"> часов</w:t>
            </w:r>
          </w:p>
        </w:tc>
        <w:tc>
          <w:tcPr>
            <w:tcW w:w="3260" w:type="dxa"/>
            <w:vMerge w:val="restart"/>
          </w:tcPr>
          <w:p w14:paraId="37574C7C">
            <w:pPr>
              <w:pStyle w:val="9"/>
              <w:spacing w:before="227" w:line="276" w:lineRule="auto"/>
              <w:ind w:left="237"/>
              <w:rPr>
                <w:b/>
                <w:sz w:val="24"/>
              </w:rPr>
            </w:pPr>
            <w:r>
              <w:rPr>
                <w:b/>
                <w:sz w:val="24"/>
              </w:rPr>
              <w:t>Электронные</w:t>
            </w:r>
            <w:r>
              <w:rPr>
                <w:b/>
                <w:spacing w:val="-15"/>
                <w:sz w:val="24"/>
              </w:rPr>
              <w:t xml:space="preserve"> </w:t>
            </w:r>
            <w:r>
              <w:rPr>
                <w:b/>
                <w:sz w:val="24"/>
              </w:rPr>
              <w:t>(цифровые) образовательные</w:t>
            </w:r>
            <w:r>
              <w:rPr>
                <w:b/>
                <w:spacing w:val="-9"/>
                <w:sz w:val="24"/>
              </w:rPr>
              <w:t xml:space="preserve"> </w:t>
            </w:r>
            <w:r>
              <w:rPr>
                <w:b/>
                <w:spacing w:val="-2"/>
                <w:sz w:val="24"/>
              </w:rPr>
              <w:t>ресурсы</w:t>
            </w:r>
          </w:p>
        </w:tc>
      </w:tr>
      <w:tr w14:paraId="1149D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845" w:type="dxa"/>
            <w:vMerge w:val="continue"/>
            <w:tcBorders>
              <w:top w:val="nil"/>
            </w:tcBorders>
          </w:tcPr>
          <w:p w14:paraId="51F66B1D">
            <w:pPr>
              <w:rPr>
                <w:sz w:val="2"/>
                <w:szCs w:val="2"/>
              </w:rPr>
            </w:pPr>
          </w:p>
        </w:tc>
        <w:tc>
          <w:tcPr>
            <w:tcW w:w="4869" w:type="dxa"/>
            <w:vMerge w:val="continue"/>
            <w:tcBorders>
              <w:top w:val="nil"/>
            </w:tcBorders>
          </w:tcPr>
          <w:p w14:paraId="14A5EA2F">
            <w:pPr>
              <w:rPr>
                <w:sz w:val="2"/>
                <w:szCs w:val="2"/>
              </w:rPr>
            </w:pPr>
          </w:p>
        </w:tc>
        <w:tc>
          <w:tcPr>
            <w:tcW w:w="1877" w:type="dxa"/>
          </w:tcPr>
          <w:p w14:paraId="72BF60A0">
            <w:pPr>
              <w:pStyle w:val="9"/>
              <w:spacing w:before="198"/>
              <w:ind w:left="237"/>
              <w:rPr>
                <w:b/>
                <w:sz w:val="24"/>
              </w:rPr>
            </w:pPr>
            <w:r>
              <w:rPr>
                <w:b/>
                <w:spacing w:val="-2"/>
                <w:sz w:val="24"/>
              </w:rPr>
              <w:t>Всего</w:t>
            </w:r>
          </w:p>
        </w:tc>
        <w:tc>
          <w:tcPr>
            <w:tcW w:w="1954" w:type="dxa"/>
          </w:tcPr>
          <w:p w14:paraId="6724116D">
            <w:pPr>
              <w:pStyle w:val="9"/>
              <w:spacing w:before="40" w:line="276" w:lineRule="auto"/>
              <w:ind w:left="237"/>
              <w:rPr>
                <w:b/>
                <w:sz w:val="24"/>
              </w:rPr>
            </w:pPr>
            <w:r>
              <w:rPr>
                <w:b/>
                <w:spacing w:val="-2"/>
                <w:sz w:val="24"/>
              </w:rPr>
              <w:t>Контрольные работы</w:t>
            </w:r>
          </w:p>
        </w:tc>
        <w:tc>
          <w:tcPr>
            <w:tcW w:w="3260" w:type="dxa"/>
            <w:vMerge w:val="continue"/>
            <w:tcBorders>
              <w:top w:val="nil"/>
            </w:tcBorders>
          </w:tcPr>
          <w:p w14:paraId="45F21701">
            <w:pPr>
              <w:rPr>
                <w:sz w:val="2"/>
                <w:szCs w:val="2"/>
              </w:rPr>
            </w:pPr>
          </w:p>
        </w:tc>
      </w:tr>
      <w:tr w14:paraId="13D92D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71F407DE">
            <w:pPr>
              <w:pStyle w:val="9"/>
              <w:spacing w:before="194"/>
              <w:ind w:left="103"/>
              <w:rPr>
                <w:sz w:val="24"/>
              </w:rPr>
            </w:pPr>
            <w:r>
              <w:rPr>
                <w:spacing w:val="-10"/>
                <w:sz w:val="24"/>
              </w:rPr>
              <w:t>1</w:t>
            </w:r>
          </w:p>
        </w:tc>
        <w:tc>
          <w:tcPr>
            <w:tcW w:w="4869" w:type="dxa"/>
          </w:tcPr>
          <w:p w14:paraId="2CBFE284">
            <w:pPr>
              <w:pStyle w:val="9"/>
              <w:spacing w:before="6" w:line="316" w:lineRule="exact"/>
              <w:ind w:left="237"/>
              <w:rPr>
                <w:sz w:val="24"/>
              </w:rPr>
            </w:pPr>
            <w:r>
              <w:rPr>
                <w:sz w:val="24"/>
              </w:rPr>
              <w:t>Взаимоотношения в семье и с друзьями. Семейные</w:t>
            </w:r>
            <w:r>
              <w:rPr>
                <w:spacing w:val="-11"/>
                <w:sz w:val="24"/>
              </w:rPr>
              <w:t xml:space="preserve"> </w:t>
            </w:r>
            <w:r>
              <w:rPr>
                <w:sz w:val="24"/>
              </w:rPr>
              <w:t>праздники.</w:t>
            </w:r>
            <w:r>
              <w:rPr>
                <w:spacing w:val="-8"/>
                <w:sz w:val="24"/>
              </w:rPr>
              <w:t xml:space="preserve"> </w:t>
            </w:r>
            <w:r>
              <w:rPr>
                <w:sz w:val="24"/>
              </w:rPr>
              <w:t>Обязанности</w:t>
            </w:r>
            <w:r>
              <w:rPr>
                <w:spacing w:val="-12"/>
                <w:sz w:val="24"/>
              </w:rPr>
              <w:t xml:space="preserve"> </w:t>
            </w:r>
            <w:r>
              <w:rPr>
                <w:sz w:val="24"/>
              </w:rPr>
              <w:t>по</w:t>
            </w:r>
            <w:r>
              <w:rPr>
                <w:spacing w:val="-10"/>
                <w:sz w:val="24"/>
              </w:rPr>
              <w:t xml:space="preserve"> </w:t>
            </w:r>
            <w:r>
              <w:rPr>
                <w:sz w:val="24"/>
              </w:rPr>
              <w:t>дому</w:t>
            </w:r>
          </w:p>
        </w:tc>
        <w:tc>
          <w:tcPr>
            <w:tcW w:w="1877" w:type="dxa"/>
          </w:tcPr>
          <w:p w14:paraId="67A32A46">
            <w:pPr>
              <w:pStyle w:val="9"/>
              <w:spacing w:before="194"/>
              <w:ind w:right="773"/>
              <w:jc w:val="right"/>
              <w:rPr>
                <w:sz w:val="24"/>
              </w:rPr>
            </w:pPr>
            <w:r>
              <w:rPr>
                <w:spacing w:val="-10"/>
                <w:sz w:val="24"/>
              </w:rPr>
              <w:t>9</w:t>
            </w:r>
          </w:p>
        </w:tc>
        <w:tc>
          <w:tcPr>
            <w:tcW w:w="1954" w:type="dxa"/>
          </w:tcPr>
          <w:p w14:paraId="0B821566">
            <w:pPr>
              <w:pStyle w:val="9"/>
              <w:spacing w:before="194"/>
              <w:ind w:left="201"/>
              <w:jc w:val="center"/>
              <w:rPr>
                <w:sz w:val="24"/>
              </w:rPr>
            </w:pPr>
            <w:r>
              <w:rPr>
                <w:spacing w:val="-10"/>
                <w:sz w:val="24"/>
              </w:rPr>
              <w:t>1</w:t>
            </w:r>
          </w:p>
        </w:tc>
        <w:tc>
          <w:tcPr>
            <w:tcW w:w="3260" w:type="dxa"/>
          </w:tcPr>
          <w:p w14:paraId="4E1BE958">
            <w:pPr>
              <w:pStyle w:val="9"/>
              <w:spacing w:before="68" w:line="273" w:lineRule="auto"/>
              <w:ind w:left="237" w:right="280"/>
              <w:rPr>
                <w:sz w:val="22"/>
              </w:rPr>
            </w:pPr>
            <w:r>
              <w:fldChar w:fldCharType="begin"/>
            </w:r>
            <w:r>
              <w:instrText xml:space="preserve"> HYPERLINK "https://lesson.academy-content.myschool.edu.ru/09/08" \h </w:instrText>
            </w:r>
            <w:r>
              <w:fldChar w:fldCharType="separate"/>
            </w:r>
            <w:r>
              <w:rPr>
                <w:color w:val="0000FF"/>
                <w:sz w:val="22"/>
                <w:u w:val="single" w:color="0000FF"/>
              </w:rPr>
              <w:t>https://lesson.academy-</w:t>
            </w:r>
            <w:r>
              <w:rPr>
                <w:color w:val="0000FF"/>
                <w:spacing w:val="-2"/>
                <w:sz w:val="22"/>
                <w:u w:val="single" w:color="0000FF"/>
              </w:rPr>
              <w:t>content.myschool.edu.ru/09/08</w:t>
            </w:r>
            <w:r>
              <w:rPr>
                <w:color w:val="0000FF"/>
                <w:spacing w:val="-2"/>
                <w:sz w:val="22"/>
                <w:u w:val="single" w:color="0000FF"/>
              </w:rPr>
              <w:fldChar w:fldCharType="end"/>
            </w:r>
          </w:p>
        </w:tc>
      </w:tr>
      <w:tr w14:paraId="0187E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7311536A">
            <w:pPr>
              <w:pStyle w:val="9"/>
              <w:spacing w:before="193"/>
              <w:ind w:left="103"/>
              <w:rPr>
                <w:sz w:val="24"/>
              </w:rPr>
            </w:pPr>
            <w:r>
              <w:rPr>
                <w:spacing w:val="-10"/>
                <w:sz w:val="24"/>
              </w:rPr>
              <w:t>2</w:t>
            </w:r>
          </w:p>
        </w:tc>
        <w:tc>
          <w:tcPr>
            <w:tcW w:w="4869" w:type="dxa"/>
          </w:tcPr>
          <w:p w14:paraId="275731CD">
            <w:pPr>
              <w:pStyle w:val="9"/>
              <w:spacing w:before="6" w:line="316" w:lineRule="exact"/>
              <w:ind w:left="237" w:right="158"/>
              <w:rPr>
                <w:sz w:val="24"/>
              </w:rPr>
            </w:pPr>
            <w:r>
              <w:rPr>
                <w:sz w:val="24"/>
              </w:rPr>
              <w:t>Внешность</w:t>
            </w:r>
            <w:r>
              <w:rPr>
                <w:spacing w:val="-12"/>
                <w:sz w:val="24"/>
              </w:rPr>
              <w:t xml:space="preserve"> </w:t>
            </w:r>
            <w:r>
              <w:rPr>
                <w:sz w:val="24"/>
              </w:rPr>
              <w:t>и</w:t>
            </w:r>
            <w:r>
              <w:rPr>
                <w:spacing w:val="-15"/>
                <w:sz w:val="24"/>
              </w:rPr>
              <w:t xml:space="preserve"> </w:t>
            </w:r>
            <w:r>
              <w:rPr>
                <w:sz w:val="24"/>
              </w:rPr>
              <w:t>характер</w:t>
            </w:r>
            <w:r>
              <w:rPr>
                <w:spacing w:val="-13"/>
                <w:sz w:val="24"/>
              </w:rPr>
              <w:t xml:space="preserve"> </w:t>
            </w:r>
            <w:r>
              <w:rPr>
                <w:sz w:val="24"/>
              </w:rPr>
              <w:t>человека (литературного персонажа)</w:t>
            </w:r>
          </w:p>
        </w:tc>
        <w:tc>
          <w:tcPr>
            <w:tcW w:w="1877" w:type="dxa"/>
          </w:tcPr>
          <w:p w14:paraId="548101F5">
            <w:pPr>
              <w:pStyle w:val="9"/>
              <w:spacing w:before="193"/>
              <w:ind w:right="773"/>
              <w:jc w:val="right"/>
              <w:rPr>
                <w:sz w:val="24"/>
              </w:rPr>
            </w:pPr>
            <w:r>
              <w:rPr>
                <w:spacing w:val="-10"/>
                <w:sz w:val="24"/>
              </w:rPr>
              <w:t>9</w:t>
            </w:r>
          </w:p>
        </w:tc>
        <w:tc>
          <w:tcPr>
            <w:tcW w:w="1954" w:type="dxa"/>
          </w:tcPr>
          <w:p w14:paraId="198B93FD">
            <w:pPr>
              <w:pStyle w:val="9"/>
              <w:spacing w:before="193"/>
              <w:ind w:left="201"/>
              <w:jc w:val="center"/>
              <w:rPr>
                <w:sz w:val="24"/>
              </w:rPr>
            </w:pPr>
            <w:r>
              <w:rPr>
                <w:spacing w:val="-10"/>
                <w:sz w:val="24"/>
              </w:rPr>
              <w:t>1</w:t>
            </w:r>
          </w:p>
        </w:tc>
        <w:tc>
          <w:tcPr>
            <w:tcW w:w="3260" w:type="dxa"/>
          </w:tcPr>
          <w:p w14:paraId="019B7188">
            <w:pPr>
              <w:pStyle w:val="9"/>
              <w:spacing w:before="68" w:line="273" w:lineRule="auto"/>
              <w:ind w:left="237" w:right="280"/>
              <w:rPr>
                <w:sz w:val="22"/>
              </w:rPr>
            </w:pPr>
            <w:r>
              <w:fldChar w:fldCharType="begin"/>
            </w:r>
            <w:r>
              <w:instrText xml:space="preserve"> HYPERLINK "https://lesson.academy-content.myschool.edu.ru/09/08" \h </w:instrText>
            </w:r>
            <w:r>
              <w:fldChar w:fldCharType="separate"/>
            </w:r>
            <w:r>
              <w:rPr>
                <w:color w:val="0000FF"/>
                <w:sz w:val="22"/>
                <w:u w:val="single" w:color="0000FF"/>
              </w:rPr>
              <w:t>https://lesson.academy-</w:t>
            </w:r>
            <w:r>
              <w:rPr>
                <w:color w:val="0000FF"/>
                <w:spacing w:val="-2"/>
                <w:sz w:val="22"/>
                <w:u w:val="single" w:color="0000FF"/>
              </w:rPr>
              <w:t>content.myschool.edu.ru/09/08</w:t>
            </w:r>
            <w:r>
              <w:rPr>
                <w:color w:val="0000FF"/>
                <w:spacing w:val="-2"/>
                <w:sz w:val="22"/>
                <w:u w:val="single" w:color="0000FF"/>
              </w:rPr>
              <w:fldChar w:fldCharType="end"/>
            </w:r>
          </w:p>
        </w:tc>
      </w:tr>
      <w:tr w14:paraId="4EC81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74298C4A">
            <w:pPr>
              <w:pStyle w:val="9"/>
              <w:spacing w:before="81"/>
              <w:rPr>
                <w:b/>
                <w:sz w:val="24"/>
              </w:rPr>
            </w:pPr>
          </w:p>
          <w:p w14:paraId="3E953F0A">
            <w:pPr>
              <w:pStyle w:val="9"/>
              <w:ind w:left="103"/>
              <w:rPr>
                <w:sz w:val="24"/>
              </w:rPr>
            </w:pPr>
            <w:r>
              <w:rPr>
                <w:spacing w:val="-10"/>
                <w:sz w:val="24"/>
              </w:rPr>
              <w:t>3</w:t>
            </w:r>
          </w:p>
        </w:tc>
        <w:tc>
          <w:tcPr>
            <w:tcW w:w="4869" w:type="dxa"/>
          </w:tcPr>
          <w:p w14:paraId="2A5BA69C">
            <w:pPr>
              <w:pStyle w:val="9"/>
              <w:spacing w:before="11" w:line="316" w:lineRule="exact"/>
              <w:ind w:left="237" w:right="158"/>
              <w:rPr>
                <w:sz w:val="24"/>
              </w:rPr>
            </w:pPr>
            <w:r>
              <w:rPr>
                <w:sz w:val="24"/>
              </w:rPr>
              <w:t>Досуг</w:t>
            </w:r>
            <w:r>
              <w:rPr>
                <w:spacing w:val="-11"/>
                <w:sz w:val="24"/>
              </w:rPr>
              <w:t xml:space="preserve"> </w:t>
            </w:r>
            <w:r>
              <w:rPr>
                <w:sz w:val="24"/>
              </w:rPr>
              <w:t>и</w:t>
            </w:r>
            <w:r>
              <w:rPr>
                <w:spacing w:val="-7"/>
                <w:sz w:val="24"/>
              </w:rPr>
              <w:t xml:space="preserve"> </w:t>
            </w:r>
            <w:r>
              <w:rPr>
                <w:sz w:val="24"/>
              </w:rPr>
              <w:t>увлечения</w:t>
            </w:r>
            <w:r>
              <w:rPr>
                <w:spacing w:val="-12"/>
                <w:sz w:val="24"/>
              </w:rPr>
              <w:t xml:space="preserve"> </w:t>
            </w:r>
            <w:r>
              <w:rPr>
                <w:sz w:val="24"/>
              </w:rPr>
              <w:t>(хобби)</w:t>
            </w:r>
            <w:r>
              <w:rPr>
                <w:spacing w:val="-12"/>
                <w:sz w:val="24"/>
              </w:rPr>
              <w:t xml:space="preserve"> </w:t>
            </w:r>
            <w:r>
              <w:rPr>
                <w:sz w:val="24"/>
              </w:rPr>
              <w:t>современного подростка (чтение, кино, театр, музей, спорт, музыка)</w:t>
            </w:r>
          </w:p>
        </w:tc>
        <w:tc>
          <w:tcPr>
            <w:tcW w:w="1877" w:type="dxa"/>
          </w:tcPr>
          <w:p w14:paraId="788A8CDA">
            <w:pPr>
              <w:pStyle w:val="9"/>
              <w:spacing w:before="81"/>
              <w:rPr>
                <w:b/>
                <w:sz w:val="24"/>
              </w:rPr>
            </w:pPr>
          </w:p>
          <w:p w14:paraId="63B62646">
            <w:pPr>
              <w:pStyle w:val="9"/>
              <w:ind w:right="773"/>
              <w:jc w:val="right"/>
              <w:rPr>
                <w:sz w:val="24"/>
              </w:rPr>
            </w:pPr>
            <w:r>
              <w:rPr>
                <w:spacing w:val="-10"/>
                <w:sz w:val="24"/>
              </w:rPr>
              <w:t>6</w:t>
            </w:r>
          </w:p>
        </w:tc>
        <w:tc>
          <w:tcPr>
            <w:tcW w:w="1954" w:type="dxa"/>
          </w:tcPr>
          <w:p w14:paraId="67361E5A">
            <w:pPr>
              <w:pStyle w:val="9"/>
              <w:spacing w:before="81"/>
              <w:rPr>
                <w:b/>
                <w:sz w:val="24"/>
              </w:rPr>
            </w:pPr>
          </w:p>
          <w:p w14:paraId="549A2EAB">
            <w:pPr>
              <w:pStyle w:val="9"/>
              <w:ind w:left="201"/>
              <w:jc w:val="center"/>
              <w:rPr>
                <w:sz w:val="24"/>
              </w:rPr>
            </w:pPr>
            <w:r>
              <w:rPr>
                <w:spacing w:val="-5"/>
                <w:sz w:val="24"/>
              </w:rPr>
              <w:t>0.5</w:t>
            </w:r>
          </w:p>
        </w:tc>
        <w:tc>
          <w:tcPr>
            <w:tcW w:w="3260" w:type="dxa"/>
          </w:tcPr>
          <w:p w14:paraId="4B98C1BE">
            <w:pPr>
              <w:pStyle w:val="9"/>
              <w:spacing w:before="227" w:line="278" w:lineRule="auto"/>
              <w:ind w:left="237" w:right="280"/>
              <w:rPr>
                <w:sz w:val="22"/>
              </w:rPr>
            </w:pPr>
            <w:r>
              <w:fldChar w:fldCharType="begin"/>
            </w:r>
            <w:r>
              <w:instrText xml:space="preserve"> HYPERLINK "https://lesson.academy-content.myschool.edu.ru/09/08" \h </w:instrText>
            </w:r>
            <w:r>
              <w:fldChar w:fldCharType="separate"/>
            </w:r>
            <w:r>
              <w:rPr>
                <w:color w:val="0000FF"/>
                <w:sz w:val="22"/>
                <w:u w:val="single" w:color="0000FF"/>
              </w:rPr>
              <w:t>https://lesson.academy-</w:t>
            </w:r>
            <w:r>
              <w:rPr>
                <w:color w:val="0000FF"/>
                <w:spacing w:val="-2"/>
                <w:sz w:val="22"/>
                <w:u w:val="single" w:color="0000FF"/>
              </w:rPr>
              <w:t>content.myschool.edu.ru/09/08</w:t>
            </w:r>
            <w:r>
              <w:rPr>
                <w:color w:val="0000FF"/>
                <w:spacing w:val="-2"/>
                <w:sz w:val="22"/>
                <w:u w:val="single" w:color="0000FF"/>
              </w:rPr>
              <w:fldChar w:fldCharType="end"/>
            </w:r>
          </w:p>
        </w:tc>
      </w:tr>
      <w:tr w14:paraId="3C828C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719668D4">
            <w:pPr>
              <w:pStyle w:val="9"/>
              <w:spacing w:before="194"/>
              <w:ind w:left="103"/>
              <w:rPr>
                <w:sz w:val="24"/>
              </w:rPr>
            </w:pPr>
            <w:r>
              <w:rPr>
                <w:spacing w:val="-10"/>
                <w:sz w:val="24"/>
              </w:rPr>
              <w:t>4</w:t>
            </w:r>
          </w:p>
        </w:tc>
        <w:tc>
          <w:tcPr>
            <w:tcW w:w="4869" w:type="dxa"/>
          </w:tcPr>
          <w:p w14:paraId="39E3B6E7">
            <w:pPr>
              <w:pStyle w:val="9"/>
              <w:spacing w:before="1" w:line="322" w:lineRule="exact"/>
              <w:ind w:left="237" w:right="158"/>
              <w:rPr>
                <w:sz w:val="24"/>
              </w:rPr>
            </w:pPr>
            <w:r>
              <w:rPr>
                <w:sz w:val="24"/>
              </w:rPr>
              <w:t>Здоровый образ жизни: режим труда и отдыха,</w:t>
            </w:r>
            <w:r>
              <w:rPr>
                <w:spacing w:val="-10"/>
                <w:sz w:val="24"/>
              </w:rPr>
              <w:t xml:space="preserve"> </w:t>
            </w:r>
            <w:r>
              <w:rPr>
                <w:sz w:val="24"/>
              </w:rPr>
              <w:t>фитнес,</w:t>
            </w:r>
            <w:r>
              <w:rPr>
                <w:spacing w:val="-14"/>
                <w:sz w:val="24"/>
              </w:rPr>
              <w:t xml:space="preserve"> </w:t>
            </w:r>
            <w:r>
              <w:rPr>
                <w:sz w:val="24"/>
              </w:rPr>
              <w:t>сбалансированное</w:t>
            </w:r>
            <w:r>
              <w:rPr>
                <w:spacing w:val="-13"/>
                <w:sz w:val="24"/>
              </w:rPr>
              <w:t xml:space="preserve"> </w:t>
            </w:r>
            <w:r>
              <w:rPr>
                <w:sz w:val="24"/>
              </w:rPr>
              <w:t>питание</w:t>
            </w:r>
          </w:p>
        </w:tc>
        <w:tc>
          <w:tcPr>
            <w:tcW w:w="1877" w:type="dxa"/>
          </w:tcPr>
          <w:p w14:paraId="5D5841F9">
            <w:pPr>
              <w:pStyle w:val="9"/>
              <w:spacing w:before="194"/>
              <w:ind w:right="715"/>
              <w:jc w:val="right"/>
              <w:rPr>
                <w:sz w:val="24"/>
              </w:rPr>
            </w:pPr>
            <w:r>
              <w:rPr>
                <w:spacing w:val="-5"/>
                <w:sz w:val="24"/>
              </w:rPr>
              <w:t>10</w:t>
            </w:r>
          </w:p>
        </w:tc>
        <w:tc>
          <w:tcPr>
            <w:tcW w:w="1954" w:type="dxa"/>
          </w:tcPr>
          <w:p w14:paraId="7E30ED80">
            <w:pPr>
              <w:pStyle w:val="9"/>
              <w:spacing w:before="194"/>
              <w:ind w:left="201"/>
              <w:jc w:val="center"/>
              <w:rPr>
                <w:sz w:val="24"/>
              </w:rPr>
            </w:pPr>
            <w:r>
              <w:rPr>
                <w:spacing w:val="-5"/>
                <w:sz w:val="24"/>
              </w:rPr>
              <w:t>0.5</w:t>
            </w:r>
          </w:p>
        </w:tc>
        <w:tc>
          <w:tcPr>
            <w:tcW w:w="3260" w:type="dxa"/>
          </w:tcPr>
          <w:p w14:paraId="75C240E0">
            <w:pPr>
              <w:pStyle w:val="9"/>
              <w:spacing w:before="68" w:line="278" w:lineRule="auto"/>
              <w:ind w:left="237" w:right="280"/>
              <w:rPr>
                <w:sz w:val="22"/>
              </w:rPr>
            </w:pPr>
            <w:r>
              <w:fldChar w:fldCharType="begin"/>
            </w:r>
            <w:r>
              <w:instrText xml:space="preserve"> HYPERLINK "https://lesson.academy-content.myschool.edu.ru/09/08" \h </w:instrText>
            </w:r>
            <w:r>
              <w:fldChar w:fldCharType="separate"/>
            </w:r>
            <w:r>
              <w:rPr>
                <w:color w:val="0000FF"/>
                <w:sz w:val="22"/>
                <w:u w:val="single" w:color="0000FF"/>
              </w:rPr>
              <w:t>https://lesson.academy-</w:t>
            </w:r>
            <w:r>
              <w:rPr>
                <w:color w:val="0000FF"/>
                <w:spacing w:val="-2"/>
                <w:sz w:val="22"/>
                <w:u w:val="single" w:color="0000FF"/>
              </w:rPr>
              <w:t>content.myschool.edu.ru/09/08</w:t>
            </w:r>
            <w:r>
              <w:rPr>
                <w:color w:val="0000FF"/>
                <w:spacing w:val="-2"/>
                <w:sz w:val="22"/>
                <w:u w:val="single" w:color="0000FF"/>
              </w:rPr>
              <w:fldChar w:fldCharType="end"/>
            </w:r>
          </w:p>
        </w:tc>
      </w:tr>
      <w:tr w14:paraId="7F2C8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53379FDD">
            <w:pPr>
              <w:pStyle w:val="9"/>
              <w:spacing w:before="193"/>
              <w:ind w:left="103"/>
              <w:rPr>
                <w:sz w:val="24"/>
              </w:rPr>
            </w:pPr>
            <w:r>
              <w:rPr>
                <w:spacing w:val="-10"/>
                <w:sz w:val="24"/>
              </w:rPr>
              <w:t>5</w:t>
            </w:r>
          </w:p>
        </w:tc>
        <w:tc>
          <w:tcPr>
            <w:tcW w:w="4869" w:type="dxa"/>
          </w:tcPr>
          <w:p w14:paraId="49C8EAE8">
            <w:pPr>
              <w:pStyle w:val="9"/>
              <w:spacing w:before="6" w:line="316" w:lineRule="exact"/>
              <w:ind w:left="237" w:right="158"/>
              <w:rPr>
                <w:sz w:val="24"/>
              </w:rPr>
            </w:pPr>
            <w:r>
              <w:rPr>
                <w:sz w:val="24"/>
              </w:rPr>
              <w:t>Покупки:</w:t>
            </w:r>
            <w:r>
              <w:rPr>
                <w:spacing w:val="-12"/>
                <w:sz w:val="24"/>
              </w:rPr>
              <w:t xml:space="preserve"> </w:t>
            </w:r>
            <w:r>
              <w:rPr>
                <w:sz w:val="24"/>
              </w:rPr>
              <w:t>одежда,</w:t>
            </w:r>
            <w:r>
              <w:rPr>
                <w:spacing w:val="-14"/>
                <w:sz w:val="24"/>
              </w:rPr>
              <w:t xml:space="preserve"> </w:t>
            </w:r>
            <w:r>
              <w:rPr>
                <w:sz w:val="24"/>
              </w:rPr>
              <w:t>обувь</w:t>
            </w:r>
            <w:r>
              <w:rPr>
                <w:spacing w:val="-12"/>
                <w:sz w:val="24"/>
              </w:rPr>
              <w:t xml:space="preserve"> </w:t>
            </w:r>
            <w:r>
              <w:rPr>
                <w:sz w:val="24"/>
              </w:rPr>
              <w:t>и</w:t>
            </w:r>
            <w:r>
              <w:rPr>
                <w:spacing w:val="-11"/>
                <w:sz w:val="24"/>
              </w:rPr>
              <w:t xml:space="preserve"> </w:t>
            </w:r>
            <w:r>
              <w:rPr>
                <w:sz w:val="24"/>
              </w:rPr>
              <w:t xml:space="preserve">продукты </w:t>
            </w:r>
            <w:r>
              <w:rPr>
                <w:spacing w:val="-2"/>
                <w:sz w:val="24"/>
              </w:rPr>
              <w:t>питания</w:t>
            </w:r>
          </w:p>
        </w:tc>
        <w:tc>
          <w:tcPr>
            <w:tcW w:w="1877" w:type="dxa"/>
          </w:tcPr>
          <w:p w14:paraId="40D091AD">
            <w:pPr>
              <w:pStyle w:val="9"/>
              <w:spacing w:before="193"/>
              <w:ind w:right="773"/>
              <w:jc w:val="right"/>
              <w:rPr>
                <w:sz w:val="24"/>
              </w:rPr>
            </w:pPr>
            <w:r>
              <w:rPr>
                <w:spacing w:val="-10"/>
                <w:sz w:val="24"/>
              </w:rPr>
              <w:t>8</w:t>
            </w:r>
          </w:p>
        </w:tc>
        <w:tc>
          <w:tcPr>
            <w:tcW w:w="1954" w:type="dxa"/>
          </w:tcPr>
          <w:p w14:paraId="7F44D847">
            <w:pPr>
              <w:pStyle w:val="9"/>
              <w:spacing w:before="193"/>
              <w:ind w:left="201"/>
              <w:jc w:val="center"/>
              <w:rPr>
                <w:sz w:val="24"/>
              </w:rPr>
            </w:pPr>
            <w:r>
              <w:rPr>
                <w:spacing w:val="-10"/>
                <w:sz w:val="24"/>
              </w:rPr>
              <w:t>1</w:t>
            </w:r>
          </w:p>
        </w:tc>
        <w:tc>
          <w:tcPr>
            <w:tcW w:w="3260" w:type="dxa"/>
          </w:tcPr>
          <w:p w14:paraId="607C45ED">
            <w:pPr>
              <w:pStyle w:val="9"/>
              <w:spacing w:before="68" w:line="273" w:lineRule="auto"/>
              <w:ind w:left="237" w:right="280"/>
              <w:rPr>
                <w:sz w:val="22"/>
              </w:rPr>
            </w:pPr>
            <w:r>
              <w:fldChar w:fldCharType="begin"/>
            </w:r>
            <w:r>
              <w:instrText xml:space="preserve"> HYPERLINK "https://lesson.academy-content.myschool.edu.ru/09/08" \h </w:instrText>
            </w:r>
            <w:r>
              <w:fldChar w:fldCharType="separate"/>
            </w:r>
            <w:r>
              <w:rPr>
                <w:color w:val="0000FF"/>
                <w:sz w:val="22"/>
                <w:u w:val="single" w:color="0000FF"/>
              </w:rPr>
              <w:t>https://lesson.academy-</w:t>
            </w:r>
            <w:r>
              <w:rPr>
                <w:color w:val="0000FF"/>
                <w:spacing w:val="-2"/>
                <w:sz w:val="22"/>
                <w:u w:val="single" w:color="0000FF"/>
              </w:rPr>
              <w:t>content.myschool.edu.ru/09/08</w:t>
            </w:r>
            <w:r>
              <w:rPr>
                <w:color w:val="0000FF"/>
                <w:spacing w:val="-2"/>
                <w:sz w:val="22"/>
                <w:u w:val="single" w:color="0000FF"/>
              </w:rPr>
              <w:fldChar w:fldCharType="end"/>
            </w:r>
          </w:p>
        </w:tc>
      </w:tr>
      <w:tr w14:paraId="734EE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6E22DC6C">
            <w:pPr>
              <w:pStyle w:val="9"/>
              <w:rPr>
                <w:b/>
                <w:sz w:val="24"/>
              </w:rPr>
            </w:pPr>
          </w:p>
          <w:p w14:paraId="4800A6D8">
            <w:pPr>
              <w:pStyle w:val="9"/>
              <w:spacing w:before="121"/>
              <w:rPr>
                <w:b/>
                <w:sz w:val="24"/>
              </w:rPr>
            </w:pPr>
          </w:p>
          <w:p w14:paraId="79355266">
            <w:pPr>
              <w:pStyle w:val="9"/>
              <w:spacing w:before="1"/>
              <w:ind w:left="103"/>
              <w:rPr>
                <w:sz w:val="24"/>
              </w:rPr>
            </w:pPr>
            <w:r>
              <w:rPr>
                <w:spacing w:val="-10"/>
                <w:sz w:val="24"/>
              </w:rPr>
              <w:t>6</w:t>
            </w:r>
          </w:p>
        </w:tc>
        <w:tc>
          <w:tcPr>
            <w:tcW w:w="4869" w:type="dxa"/>
          </w:tcPr>
          <w:p w14:paraId="2C6F2ADE">
            <w:pPr>
              <w:pStyle w:val="9"/>
              <w:spacing w:before="40" w:line="276" w:lineRule="auto"/>
              <w:ind w:left="237" w:right="158"/>
              <w:rPr>
                <w:sz w:val="24"/>
              </w:rPr>
            </w:pPr>
            <w:r>
              <w:rPr>
                <w:sz w:val="24"/>
              </w:rPr>
              <w:t>Школа, школьная жизнь, школьная форма, изучаемые предметы, любимый предмет, правила поведения в школе, посещение школьной</w:t>
            </w:r>
            <w:r>
              <w:rPr>
                <w:spacing w:val="-12"/>
                <w:sz w:val="24"/>
              </w:rPr>
              <w:t xml:space="preserve"> </w:t>
            </w:r>
            <w:r>
              <w:rPr>
                <w:sz w:val="24"/>
              </w:rPr>
              <w:t>библиотеки</w:t>
            </w:r>
            <w:r>
              <w:rPr>
                <w:spacing w:val="-15"/>
                <w:sz w:val="24"/>
              </w:rPr>
              <w:t xml:space="preserve"> </w:t>
            </w:r>
            <w:r>
              <w:rPr>
                <w:sz w:val="24"/>
              </w:rPr>
              <w:t>(ресурсного</w:t>
            </w:r>
            <w:r>
              <w:rPr>
                <w:spacing w:val="-12"/>
                <w:sz w:val="24"/>
              </w:rPr>
              <w:t xml:space="preserve"> </w:t>
            </w:r>
            <w:r>
              <w:rPr>
                <w:sz w:val="24"/>
              </w:rPr>
              <w:t>центра).</w:t>
            </w:r>
          </w:p>
          <w:p w14:paraId="1E83FB19">
            <w:pPr>
              <w:pStyle w:val="9"/>
              <w:spacing w:line="274" w:lineRule="exact"/>
              <w:ind w:left="237"/>
              <w:rPr>
                <w:sz w:val="24"/>
              </w:rPr>
            </w:pPr>
            <w:r>
              <w:rPr>
                <w:sz w:val="24"/>
              </w:rPr>
              <w:t>Переписка</w:t>
            </w:r>
            <w:r>
              <w:rPr>
                <w:spacing w:val="-3"/>
                <w:sz w:val="24"/>
              </w:rPr>
              <w:t xml:space="preserve"> </w:t>
            </w:r>
            <w:r>
              <w:rPr>
                <w:sz w:val="24"/>
              </w:rPr>
              <w:t>с</w:t>
            </w:r>
            <w:r>
              <w:rPr>
                <w:spacing w:val="-3"/>
                <w:sz w:val="24"/>
              </w:rPr>
              <w:t xml:space="preserve"> </w:t>
            </w:r>
            <w:r>
              <w:rPr>
                <w:sz w:val="24"/>
              </w:rPr>
              <w:t>иностранными</w:t>
            </w:r>
            <w:r>
              <w:rPr>
                <w:spacing w:val="-1"/>
                <w:sz w:val="24"/>
              </w:rPr>
              <w:t xml:space="preserve"> </w:t>
            </w:r>
            <w:r>
              <w:rPr>
                <w:spacing w:val="-2"/>
                <w:sz w:val="24"/>
              </w:rPr>
              <w:t>сверстниками</w:t>
            </w:r>
          </w:p>
        </w:tc>
        <w:tc>
          <w:tcPr>
            <w:tcW w:w="1877" w:type="dxa"/>
          </w:tcPr>
          <w:p w14:paraId="71D3650E">
            <w:pPr>
              <w:pStyle w:val="9"/>
              <w:rPr>
                <w:b/>
                <w:sz w:val="24"/>
              </w:rPr>
            </w:pPr>
          </w:p>
          <w:p w14:paraId="4F6BF04E">
            <w:pPr>
              <w:pStyle w:val="9"/>
              <w:spacing w:before="121"/>
              <w:rPr>
                <w:b/>
                <w:sz w:val="24"/>
              </w:rPr>
            </w:pPr>
          </w:p>
          <w:p w14:paraId="66E88AFA">
            <w:pPr>
              <w:pStyle w:val="9"/>
              <w:spacing w:before="1"/>
              <w:ind w:right="715"/>
              <w:jc w:val="right"/>
              <w:rPr>
                <w:sz w:val="24"/>
              </w:rPr>
            </w:pPr>
            <w:r>
              <w:rPr>
                <w:spacing w:val="-5"/>
                <w:sz w:val="24"/>
              </w:rPr>
              <w:t>10</w:t>
            </w:r>
          </w:p>
        </w:tc>
        <w:tc>
          <w:tcPr>
            <w:tcW w:w="1954" w:type="dxa"/>
          </w:tcPr>
          <w:p w14:paraId="7329EA1A">
            <w:pPr>
              <w:pStyle w:val="9"/>
              <w:rPr>
                <w:b/>
                <w:sz w:val="24"/>
              </w:rPr>
            </w:pPr>
          </w:p>
          <w:p w14:paraId="2964678E">
            <w:pPr>
              <w:pStyle w:val="9"/>
              <w:spacing w:before="121"/>
              <w:rPr>
                <w:b/>
                <w:sz w:val="24"/>
              </w:rPr>
            </w:pPr>
          </w:p>
          <w:p w14:paraId="7508C0D2">
            <w:pPr>
              <w:pStyle w:val="9"/>
              <w:spacing w:before="1"/>
              <w:ind w:left="201"/>
              <w:jc w:val="center"/>
              <w:rPr>
                <w:sz w:val="24"/>
              </w:rPr>
            </w:pPr>
            <w:r>
              <w:rPr>
                <w:spacing w:val="-10"/>
                <w:sz w:val="24"/>
              </w:rPr>
              <w:t>1</w:t>
            </w:r>
          </w:p>
        </w:tc>
        <w:tc>
          <w:tcPr>
            <w:tcW w:w="3260" w:type="dxa"/>
          </w:tcPr>
          <w:p w14:paraId="0152AED9">
            <w:pPr>
              <w:pStyle w:val="9"/>
              <w:rPr>
                <w:b/>
                <w:sz w:val="22"/>
              </w:rPr>
            </w:pPr>
          </w:p>
          <w:p w14:paraId="2850AC37">
            <w:pPr>
              <w:pStyle w:val="9"/>
              <w:spacing w:before="37"/>
              <w:rPr>
                <w:b/>
                <w:sz w:val="22"/>
              </w:rPr>
            </w:pPr>
          </w:p>
          <w:p w14:paraId="2E207748">
            <w:pPr>
              <w:pStyle w:val="9"/>
              <w:spacing w:line="278" w:lineRule="auto"/>
              <w:ind w:left="237" w:right="280"/>
              <w:rPr>
                <w:sz w:val="22"/>
              </w:rPr>
            </w:pPr>
            <w:r>
              <w:fldChar w:fldCharType="begin"/>
            </w:r>
            <w:r>
              <w:instrText xml:space="preserve"> HYPERLINK "https://lesson.academy-content.myschool.edu.ru/09/08" \h </w:instrText>
            </w:r>
            <w:r>
              <w:fldChar w:fldCharType="separate"/>
            </w:r>
            <w:r>
              <w:rPr>
                <w:color w:val="0000FF"/>
                <w:sz w:val="22"/>
                <w:u w:val="single" w:color="0000FF"/>
              </w:rPr>
              <w:t>https://lesson.academy-</w:t>
            </w:r>
            <w:r>
              <w:rPr>
                <w:color w:val="0000FF"/>
                <w:spacing w:val="-2"/>
                <w:sz w:val="22"/>
                <w:u w:val="single" w:color="0000FF"/>
              </w:rPr>
              <w:t>content.myschool.edu.ru/09/08</w:t>
            </w:r>
            <w:r>
              <w:rPr>
                <w:color w:val="0000FF"/>
                <w:spacing w:val="-2"/>
                <w:sz w:val="22"/>
                <w:u w:val="single" w:color="0000FF"/>
              </w:rPr>
              <w:fldChar w:fldCharType="end"/>
            </w:r>
          </w:p>
        </w:tc>
      </w:tr>
      <w:tr w14:paraId="1CDAE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1B5869BE">
            <w:pPr>
              <w:pStyle w:val="9"/>
              <w:spacing w:before="80"/>
              <w:rPr>
                <w:b/>
                <w:sz w:val="24"/>
              </w:rPr>
            </w:pPr>
          </w:p>
          <w:p w14:paraId="66B89BB1">
            <w:pPr>
              <w:pStyle w:val="9"/>
              <w:ind w:left="103"/>
              <w:rPr>
                <w:sz w:val="24"/>
              </w:rPr>
            </w:pPr>
            <w:r>
              <w:rPr>
                <w:spacing w:val="-10"/>
                <w:sz w:val="24"/>
              </w:rPr>
              <w:t>7</w:t>
            </w:r>
          </w:p>
        </w:tc>
        <w:tc>
          <w:tcPr>
            <w:tcW w:w="4869" w:type="dxa"/>
          </w:tcPr>
          <w:p w14:paraId="76429DEB">
            <w:pPr>
              <w:pStyle w:val="9"/>
              <w:spacing w:before="11" w:line="316" w:lineRule="exact"/>
              <w:ind w:left="237" w:right="158"/>
              <w:rPr>
                <w:sz w:val="24"/>
              </w:rPr>
            </w:pPr>
            <w:r>
              <w:rPr>
                <w:sz w:val="24"/>
              </w:rPr>
              <w:t>Каникулы</w:t>
            </w:r>
            <w:r>
              <w:rPr>
                <w:spacing w:val="-5"/>
                <w:sz w:val="24"/>
              </w:rPr>
              <w:t xml:space="preserve"> </w:t>
            </w:r>
            <w:r>
              <w:rPr>
                <w:sz w:val="24"/>
              </w:rPr>
              <w:t>в</w:t>
            </w:r>
            <w:r>
              <w:rPr>
                <w:spacing w:val="-6"/>
                <w:sz w:val="24"/>
              </w:rPr>
              <w:t xml:space="preserve"> </w:t>
            </w:r>
            <w:r>
              <w:rPr>
                <w:sz w:val="24"/>
              </w:rPr>
              <w:t>различное</w:t>
            </w:r>
            <w:r>
              <w:rPr>
                <w:spacing w:val="-12"/>
                <w:sz w:val="24"/>
              </w:rPr>
              <w:t xml:space="preserve"> </w:t>
            </w:r>
            <w:r>
              <w:rPr>
                <w:sz w:val="24"/>
              </w:rPr>
              <w:t>время</w:t>
            </w:r>
            <w:r>
              <w:rPr>
                <w:spacing w:val="-11"/>
                <w:sz w:val="24"/>
              </w:rPr>
              <w:t xml:space="preserve"> </w:t>
            </w:r>
            <w:r>
              <w:rPr>
                <w:sz w:val="24"/>
              </w:rPr>
              <w:t>года.</w:t>
            </w:r>
            <w:r>
              <w:rPr>
                <w:spacing w:val="-5"/>
                <w:sz w:val="24"/>
              </w:rPr>
              <w:t xml:space="preserve"> </w:t>
            </w:r>
            <w:r>
              <w:rPr>
                <w:sz w:val="24"/>
              </w:rPr>
              <w:t>Виды отдыха. Путешествия по России и зарубежным странам</w:t>
            </w:r>
          </w:p>
        </w:tc>
        <w:tc>
          <w:tcPr>
            <w:tcW w:w="1877" w:type="dxa"/>
          </w:tcPr>
          <w:p w14:paraId="741F2D1A">
            <w:pPr>
              <w:pStyle w:val="9"/>
              <w:spacing w:before="80"/>
              <w:rPr>
                <w:b/>
                <w:sz w:val="24"/>
              </w:rPr>
            </w:pPr>
          </w:p>
          <w:p w14:paraId="2338A720">
            <w:pPr>
              <w:pStyle w:val="9"/>
              <w:ind w:right="773"/>
              <w:jc w:val="right"/>
              <w:rPr>
                <w:sz w:val="24"/>
              </w:rPr>
            </w:pPr>
            <w:r>
              <w:rPr>
                <w:spacing w:val="-10"/>
                <w:sz w:val="24"/>
              </w:rPr>
              <w:t>6</w:t>
            </w:r>
          </w:p>
        </w:tc>
        <w:tc>
          <w:tcPr>
            <w:tcW w:w="1954" w:type="dxa"/>
          </w:tcPr>
          <w:p w14:paraId="11F7ED39">
            <w:pPr>
              <w:pStyle w:val="9"/>
              <w:spacing w:before="80"/>
              <w:rPr>
                <w:b/>
                <w:sz w:val="24"/>
              </w:rPr>
            </w:pPr>
          </w:p>
          <w:p w14:paraId="7B648455">
            <w:pPr>
              <w:pStyle w:val="9"/>
              <w:ind w:left="201"/>
              <w:jc w:val="center"/>
              <w:rPr>
                <w:sz w:val="24"/>
              </w:rPr>
            </w:pPr>
            <w:r>
              <w:rPr>
                <w:spacing w:val="-10"/>
                <w:sz w:val="24"/>
              </w:rPr>
              <w:t>1</w:t>
            </w:r>
          </w:p>
        </w:tc>
        <w:tc>
          <w:tcPr>
            <w:tcW w:w="3260" w:type="dxa"/>
          </w:tcPr>
          <w:p w14:paraId="45118FAC">
            <w:pPr>
              <w:pStyle w:val="9"/>
              <w:spacing w:before="226" w:line="278" w:lineRule="auto"/>
              <w:ind w:left="237" w:right="280"/>
              <w:rPr>
                <w:sz w:val="22"/>
              </w:rPr>
            </w:pPr>
            <w:r>
              <w:fldChar w:fldCharType="begin"/>
            </w:r>
            <w:r>
              <w:instrText xml:space="preserve"> HYPERLINK "https://lesson.academy-content.myschool.edu.ru/09/08" \h </w:instrText>
            </w:r>
            <w:r>
              <w:fldChar w:fldCharType="separate"/>
            </w:r>
            <w:r>
              <w:rPr>
                <w:color w:val="0000FF"/>
                <w:sz w:val="22"/>
                <w:u w:val="single" w:color="0000FF"/>
              </w:rPr>
              <w:t>https://lesson.academy-</w:t>
            </w:r>
            <w:r>
              <w:rPr>
                <w:color w:val="0000FF"/>
                <w:spacing w:val="-2"/>
                <w:sz w:val="22"/>
                <w:u w:val="single" w:color="0000FF"/>
              </w:rPr>
              <w:t>content.myschool.edu.ru/09/08</w:t>
            </w:r>
            <w:r>
              <w:rPr>
                <w:color w:val="0000FF"/>
                <w:spacing w:val="-2"/>
                <w:sz w:val="22"/>
                <w:u w:val="single" w:color="0000FF"/>
              </w:rPr>
              <w:fldChar w:fldCharType="end"/>
            </w:r>
          </w:p>
        </w:tc>
      </w:tr>
      <w:tr w14:paraId="6AEA8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14DEB964">
            <w:pPr>
              <w:pStyle w:val="9"/>
              <w:spacing w:before="198"/>
              <w:ind w:left="103"/>
              <w:rPr>
                <w:sz w:val="24"/>
              </w:rPr>
            </w:pPr>
            <w:r>
              <w:rPr>
                <w:spacing w:val="-10"/>
                <w:sz w:val="24"/>
              </w:rPr>
              <w:t>8</w:t>
            </w:r>
          </w:p>
        </w:tc>
        <w:tc>
          <w:tcPr>
            <w:tcW w:w="4869" w:type="dxa"/>
          </w:tcPr>
          <w:p w14:paraId="3C579101">
            <w:pPr>
              <w:pStyle w:val="9"/>
              <w:spacing w:before="11" w:line="316" w:lineRule="exact"/>
              <w:ind w:left="237" w:right="158"/>
              <w:rPr>
                <w:sz w:val="24"/>
              </w:rPr>
            </w:pPr>
            <w:r>
              <w:rPr>
                <w:sz w:val="24"/>
              </w:rPr>
              <w:t>Природа:</w:t>
            </w:r>
            <w:r>
              <w:rPr>
                <w:spacing w:val="-9"/>
                <w:sz w:val="24"/>
              </w:rPr>
              <w:t xml:space="preserve"> </w:t>
            </w:r>
            <w:r>
              <w:rPr>
                <w:sz w:val="24"/>
              </w:rPr>
              <w:t>дикие</w:t>
            </w:r>
            <w:r>
              <w:rPr>
                <w:spacing w:val="-10"/>
                <w:sz w:val="24"/>
              </w:rPr>
              <w:t xml:space="preserve"> </w:t>
            </w:r>
            <w:r>
              <w:rPr>
                <w:sz w:val="24"/>
              </w:rPr>
              <w:t>и</w:t>
            </w:r>
            <w:r>
              <w:rPr>
                <w:spacing w:val="-12"/>
                <w:sz w:val="24"/>
              </w:rPr>
              <w:t xml:space="preserve"> </w:t>
            </w:r>
            <w:r>
              <w:rPr>
                <w:sz w:val="24"/>
              </w:rPr>
              <w:t>домашние</w:t>
            </w:r>
            <w:r>
              <w:rPr>
                <w:spacing w:val="-10"/>
                <w:sz w:val="24"/>
              </w:rPr>
              <w:t xml:space="preserve"> </w:t>
            </w:r>
            <w:r>
              <w:rPr>
                <w:sz w:val="24"/>
              </w:rPr>
              <w:t>животные. Климат, погода</w:t>
            </w:r>
          </w:p>
        </w:tc>
        <w:tc>
          <w:tcPr>
            <w:tcW w:w="1877" w:type="dxa"/>
          </w:tcPr>
          <w:p w14:paraId="1250105C">
            <w:pPr>
              <w:pStyle w:val="9"/>
              <w:spacing w:before="198"/>
              <w:ind w:right="715"/>
              <w:jc w:val="right"/>
              <w:rPr>
                <w:sz w:val="24"/>
              </w:rPr>
            </w:pPr>
            <w:r>
              <w:rPr>
                <w:spacing w:val="-5"/>
                <w:sz w:val="24"/>
              </w:rPr>
              <w:t>13</w:t>
            </w:r>
          </w:p>
        </w:tc>
        <w:tc>
          <w:tcPr>
            <w:tcW w:w="1954" w:type="dxa"/>
          </w:tcPr>
          <w:p w14:paraId="0ED3881F">
            <w:pPr>
              <w:pStyle w:val="9"/>
              <w:spacing w:before="198"/>
              <w:ind w:left="201"/>
              <w:jc w:val="center"/>
              <w:rPr>
                <w:sz w:val="24"/>
              </w:rPr>
            </w:pPr>
            <w:r>
              <w:rPr>
                <w:spacing w:val="-10"/>
                <w:sz w:val="24"/>
              </w:rPr>
              <w:t>1</w:t>
            </w:r>
          </w:p>
        </w:tc>
        <w:tc>
          <w:tcPr>
            <w:tcW w:w="3260" w:type="dxa"/>
          </w:tcPr>
          <w:p w14:paraId="6BF3F478">
            <w:pPr>
              <w:pStyle w:val="9"/>
              <w:spacing w:before="68" w:line="278" w:lineRule="auto"/>
              <w:ind w:left="237" w:right="280"/>
              <w:rPr>
                <w:sz w:val="22"/>
              </w:rPr>
            </w:pPr>
            <w:r>
              <w:fldChar w:fldCharType="begin"/>
            </w:r>
            <w:r>
              <w:instrText xml:space="preserve"> HYPERLINK "https://lesson.academy-content.myschool.edu.ru/09/08" \h </w:instrText>
            </w:r>
            <w:r>
              <w:fldChar w:fldCharType="separate"/>
            </w:r>
            <w:r>
              <w:rPr>
                <w:color w:val="0000FF"/>
                <w:sz w:val="22"/>
                <w:u w:val="single" w:color="0000FF"/>
              </w:rPr>
              <w:t>https://lesson.academy-</w:t>
            </w:r>
            <w:r>
              <w:rPr>
                <w:color w:val="0000FF"/>
                <w:spacing w:val="-2"/>
                <w:sz w:val="22"/>
                <w:u w:val="single" w:color="0000FF"/>
              </w:rPr>
              <w:t>content.myschool.edu.ru/09/08</w:t>
            </w:r>
            <w:r>
              <w:rPr>
                <w:color w:val="0000FF"/>
                <w:spacing w:val="-2"/>
                <w:sz w:val="22"/>
                <w:u w:val="single" w:color="0000FF"/>
              </w:rPr>
              <w:fldChar w:fldCharType="end"/>
            </w:r>
          </w:p>
        </w:tc>
      </w:tr>
      <w:tr w14:paraId="569C1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845" w:type="dxa"/>
          </w:tcPr>
          <w:p w14:paraId="6DC88BB2">
            <w:pPr>
              <w:pStyle w:val="9"/>
              <w:spacing w:before="193"/>
              <w:ind w:left="103"/>
              <w:rPr>
                <w:sz w:val="24"/>
              </w:rPr>
            </w:pPr>
            <w:r>
              <w:rPr>
                <w:spacing w:val="-10"/>
                <w:sz w:val="24"/>
              </w:rPr>
              <w:t>9</w:t>
            </w:r>
          </w:p>
        </w:tc>
        <w:tc>
          <w:tcPr>
            <w:tcW w:w="4869" w:type="dxa"/>
          </w:tcPr>
          <w:p w14:paraId="6C3B5387">
            <w:pPr>
              <w:pStyle w:val="9"/>
              <w:spacing w:before="6" w:line="316" w:lineRule="exact"/>
              <w:ind w:left="237"/>
              <w:rPr>
                <w:sz w:val="24"/>
              </w:rPr>
            </w:pPr>
            <w:r>
              <w:rPr>
                <w:sz w:val="24"/>
              </w:rPr>
              <w:t>Жизнь в городе и сельской местности. Описание</w:t>
            </w:r>
            <w:r>
              <w:rPr>
                <w:spacing w:val="-10"/>
                <w:sz w:val="24"/>
              </w:rPr>
              <w:t xml:space="preserve"> </w:t>
            </w:r>
            <w:r>
              <w:rPr>
                <w:sz w:val="24"/>
              </w:rPr>
              <w:t>родного</w:t>
            </w:r>
            <w:r>
              <w:rPr>
                <w:spacing w:val="-9"/>
                <w:sz w:val="24"/>
              </w:rPr>
              <w:t xml:space="preserve"> </w:t>
            </w:r>
            <w:r>
              <w:rPr>
                <w:sz w:val="24"/>
              </w:rPr>
              <w:t>города</w:t>
            </w:r>
            <w:r>
              <w:rPr>
                <w:spacing w:val="-10"/>
                <w:sz w:val="24"/>
              </w:rPr>
              <w:t xml:space="preserve"> </w:t>
            </w:r>
            <w:r>
              <w:rPr>
                <w:sz w:val="24"/>
              </w:rPr>
              <w:t>(села).</w:t>
            </w:r>
            <w:r>
              <w:rPr>
                <w:spacing w:val="-11"/>
                <w:sz w:val="24"/>
              </w:rPr>
              <w:t xml:space="preserve"> </w:t>
            </w:r>
            <w:r>
              <w:rPr>
                <w:sz w:val="24"/>
              </w:rPr>
              <w:t>Транспорт</w:t>
            </w:r>
          </w:p>
        </w:tc>
        <w:tc>
          <w:tcPr>
            <w:tcW w:w="1877" w:type="dxa"/>
          </w:tcPr>
          <w:p w14:paraId="0EB806A7">
            <w:pPr>
              <w:pStyle w:val="9"/>
              <w:spacing w:before="193"/>
              <w:ind w:right="773"/>
              <w:jc w:val="right"/>
              <w:rPr>
                <w:sz w:val="24"/>
              </w:rPr>
            </w:pPr>
            <w:r>
              <w:rPr>
                <w:spacing w:val="-10"/>
                <w:sz w:val="24"/>
              </w:rPr>
              <w:t>6</w:t>
            </w:r>
          </w:p>
        </w:tc>
        <w:tc>
          <w:tcPr>
            <w:tcW w:w="1954" w:type="dxa"/>
          </w:tcPr>
          <w:p w14:paraId="5C748EEC">
            <w:pPr>
              <w:pStyle w:val="9"/>
              <w:spacing w:before="193"/>
              <w:ind w:left="201"/>
              <w:jc w:val="center"/>
              <w:rPr>
                <w:sz w:val="24"/>
              </w:rPr>
            </w:pPr>
            <w:r>
              <w:rPr>
                <w:spacing w:val="-10"/>
                <w:sz w:val="24"/>
              </w:rPr>
              <w:t>1</w:t>
            </w:r>
          </w:p>
        </w:tc>
        <w:tc>
          <w:tcPr>
            <w:tcW w:w="3260" w:type="dxa"/>
          </w:tcPr>
          <w:p w14:paraId="4C8944A7">
            <w:pPr>
              <w:pStyle w:val="9"/>
              <w:spacing w:before="68" w:line="273" w:lineRule="auto"/>
              <w:ind w:left="237" w:right="280"/>
              <w:rPr>
                <w:sz w:val="22"/>
              </w:rPr>
            </w:pPr>
            <w:r>
              <w:fldChar w:fldCharType="begin"/>
            </w:r>
            <w:r>
              <w:instrText xml:space="preserve"> HYPERLINK "https://lesson.academy-content.myschool.edu.ru/09/08" \h </w:instrText>
            </w:r>
            <w:r>
              <w:fldChar w:fldCharType="separate"/>
            </w:r>
            <w:r>
              <w:rPr>
                <w:color w:val="0000FF"/>
                <w:sz w:val="22"/>
                <w:u w:val="single" w:color="0000FF"/>
              </w:rPr>
              <w:t>https://lesson.academy-</w:t>
            </w:r>
            <w:r>
              <w:rPr>
                <w:color w:val="0000FF"/>
                <w:spacing w:val="-2"/>
                <w:sz w:val="22"/>
                <w:u w:val="single" w:color="0000FF"/>
              </w:rPr>
              <w:t>content.myschool.edu.ru/09/08</w:t>
            </w:r>
            <w:r>
              <w:rPr>
                <w:color w:val="0000FF"/>
                <w:spacing w:val="-2"/>
                <w:sz w:val="22"/>
                <w:u w:val="single" w:color="0000FF"/>
              </w:rPr>
              <w:fldChar w:fldCharType="end"/>
            </w:r>
          </w:p>
        </w:tc>
      </w:tr>
    </w:tbl>
    <w:p w14:paraId="2B6E28DF">
      <w:pPr>
        <w:pStyle w:val="9"/>
        <w:spacing w:after="0" w:line="273" w:lineRule="auto"/>
        <w:rPr>
          <w:sz w:val="22"/>
        </w:rPr>
        <w:sectPr>
          <w:pgSz w:w="16390" w:h="11910" w:orient="landscape"/>
          <w:pgMar w:top="1060" w:right="1275" w:bottom="280" w:left="1559" w:header="720" w:footer="720" w:gutter="0"/>
          <w:cols w:space="720" w:num="1"/>
        </w:sectPr>
      </w:pPr>
    </w:p>
    <w:p w14:paraId="6AADF4A7">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877"/>
        <w:gridCol w:w="1954"/>
        <w:gridCol w:w="3260"/>
      </w:tblGrid>
      <w:tr w14:paraId="1395A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39184CF2">
            <w:pPr>
              <w:pStyle w:val="9"/>
              <w:spacing w:before="198"/>
              <w:ind w:left="103"/>
              <w:rPr>
                <w:sz w:val="24"/>
              </w:rPr>
            </w:pPr>
            <w:r>
              <w:rPr>
                <w:spacing w:val="-5"/>
                <w:sz w:val="24"/>
              </w:rPr>
              <w:t>10</w:t>
            </w:r>
          </w:p>
        </w:tc>
        <w:tc>
          <w:tcPr>
            <w:tcW w:w="4869" w:type="dxa"/>
          </w:tcPr>
          <w:p w14:paraId="743DE1A0">
            <w:pPr>
              <w:pStyle w:val="9"/>
              <w:spacing w:before="11" w:line="316" w:lineRule="exact"/>
              <w:ind w:left="237" w:right="158"/>
              <w:rPr>
                <w:sz w:val="24"/>
              </w:rPr>
            </w:pPr>
            <w:r>
              <w:rPr>
                <w:sz w:val="24"/>
              </w:rPr>
              <w:t>Средства массовой информации (телевидение,</w:t>
            </w:r>
            <w:r>
              <w:rPr>
                <w:spacing w:val="-15"/>
                <w:sz w:val="24"/>
              </w:rPr>
              <w:t xml:space="preserve"> </w:t>
            </w:r>
            <w:r>
              <w:rPr>
                <w:sz w:val="24"/>
              </w:rPr>
              <w:t>журналы,</w:t>
            </w:r>
            <w:r>
              <w:rPr>
                <w:spacing w:val="-15"/>
                <w:sz w:val="24"/>
              </w:rPr>
              <w:t xml:space="preserve"> </w:t>
            </w:r>
            <w:r>
              <w:rPr>
                <w:sz w:val="24"/>
              </w:rPr>
              <w:t>Интернет)</w:t>
            </w:r>
          </w:p>
        </w:tc>
        <w:tc>
          <w:tcPr>
            <w:tcW w:w="1877" w:type="dxa"/>
          </w:tcPr>
          <w:p w14:paraId="0785BAC0">
            <w:pPr>
              <w:pStyle w:val="9"/>
              <w:spacing w:before="198"/>
              <w:ind w:left="201"/>
              <w:jc w:val="center"/>
              <w:rPr>
                <w:sz w:val="24"/>
              </w:rPr>
            </w:pPr>
            <w:r>
              <w:rPr>
                <w:spacing w:val="-10"/>
                <w:sz w:val="24"/>
              </w:rPr>
              <w:t>7</w:t>
            </w:r>
          </w:p>
        </w:tc>
        <w:tc>
          <w:tcPr>
            <w:tcW w:w="1954" w:type="dxa"/>
          </w:tcPr>
          <w:p w14:paraId="15A0BA1D">
            <w:pPr>
              <w:pStyle w:val="9"/>
              <w:spacing w:before="198"/>
              <w:ind w:left="201"/>
              <w:jc w:val="center"/>
              <w:rPr>
                <w:sz w:val="24"/>
              </w:rPr>
            </w:pPr>
            <w:r>
              <w:rPr>
                <w:spacing w:val="-10"/>
                <w:sz w:val="24"/>
              </w:rPr>
              <w:t>1</w:t>
            </w:r>
          </w:p>
        </w:tc>
        <w:tc>
          <w:tcPr>
            <w:tcW w:w="3260" w:type="dxa"/>
          </w:tcPr>
          <w:p w14:paraId="6B46A8DE">
            <w:pPr>
              <w:pStyle w:val="9"/>
              <w:spacing w:before="68" w:line="278" w:lineRule="auto"/>
              <w:ind w:left="237" w:right="280"/>
              <w:rPr>
                <w:sz w:val="22"/>
              </w:rPr>
            </w:pPr>
            <w:r>
              <w:fldChar w:fldCharType="begin"/>
            </w:r>
            <w:r>
              <w:instrText xml:space="preserve"> HYPERLINK "https://lesson.academy-content.myschool.edu.ru/09/08" \h </w:instrText>
            </w:r>
            <w:r>
              <w:fldChar w:fldCharType="separate"/>
            </w:r>
            <w:r>
              <w:rPr>
                <w:color w:val="0000FF"/>
                <w:sz w:val="22"/>
                <w:u w:val="single" w:color="0000FF"/>
              </w:rPr>
              <w:t>https://lesson.academy-</w:t>
            </w:r>
            <w:r>
              <w:rPr>
                <w:color w:val="0000FF"/>
                <w:spacing w:val="-2"/>
                <w:sz w:val="22"/>
                <w:u w:val="single" w:color="0000FF"/>
              </w:rPr>
              <w:t>content.myschool.edu.ru/09/08</w:t>
            </w:r>
            <w:r>
              <w:rPr>
                <w:color w:val="0000FF"/>
                <w:spacing w:val="-2"/>
                <w:sz w:val="22"/>
                <w:u w:val="single" w:color="0000FF"/>
              </w:rPr>
              <w:fldChar w:fldCharType="end"/>
            </w:r>
          </w:p>
        </w:tc>
      </w:tr>
      <w:tr w14:paraId="5A67E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6" w:hRule="atLeast"/>
        </w:trPr>
        <w:tc>
          <w:tcPr>
            <w:tcW w:w="845" w:type="dxa"/>
          </w:tcPr>
          <w:p w14:paraId="0FA7EE15">
            <w:pPr>
              <w:pStyle w:val="9"/>
              <w:rPr>
                <w:b/>
                <w:sz w:val="24"/>
              </w:rPr>
            </w:pPr>
          </w:p>
          <w:p w14:paraId="376917A1">
            <w:pPr>
              <w:pStyle w:val="9"/>
              <w:rPr>
                <w:b/>
                <w:sz w:val="24"/>
              </w:rPr>
            </w:pPr>
          </w:p>
          <w:p w14:paraId="504EF01E">
            <w:pPr>
              <w:pStyle w:val="9"/>
              <w:spacing w:before="162"/>
              <w:rPr>
                <w:b/>
                <w:sz w:val="24"/>
              </w:rPr>
            </w:pPr>
          </w:p>
          <w:p w14:paraId="693B6385">
            <w:pPr>
              <w:pStyle w:val="9"/>
              <w:spacing w:before="1"/>
              <w:ind w:left="103"/>
              <w:rPr>
                <w:sz w:val="24"/>
              </w:rPr>
            </w:pPr>
            <w:r>
              <w:rPr>
                <w:spacing w:val="-5"/>
                <w:sz w:val="24"/>
              </w:rPr>
              <w:t>11</w:t>
            </w:r>
          </w:p>
        </w:tc>
        <w:tc>
          <w:tcPr>
            <w:tcW w:w="4869" w:type="dxa"/>
          </w:tcPr>
          <w:p w14:paraId="0A9E7B01">
            <w:pPr>
              <w:pStyle w:val="9"/>
              <w:spacing w:before="35" w:line="276" w:lineRule="auto"/>
              <w:ind w:left="237" w:right="158"/>
              <w:rPr>
                <w:sz w:val="24"/>
              </w:rPr>
            </w:pPr>
            <w:r>
              <w:rPr>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w:t>
            </w:r>
            <w:r>
              <w:rPr>
                <w:spacing w:val="-15"/>
                <w:sz w:val="24"/>
              </w:rPr>
              <w:t xml:space="preserve"> </w:t>
            </w:r>
            <w:r>
              <w:rPr>
                <w:sz w:val="24"/>
              </w:rPr>
              <w:t>(национальные</w:t>
            </w:r>
            <w:r>
              <w:rPr>
                <w:spacing w:val="-15"/>
                <w:sz w:val="24"/>
              </w:rPr>
              <w:t xml:space="preserve"> </w:t>
            </w:r>
            <w:r>
              <w:rPr>
                <w:sz w:val="24"/>
              </w:rPr>
              <w:t>праздники,</w:t>
            </w:r>
          </w:p>
          <w:p w14:paraId="25B13D22">
            <w:pPr>
              <w:pStyle w:val="9"/>
              <w:spacing w:before="2"/>
              <w:ind w:left="237"/>
              <w:rPr>
                <w:sz w:val="24"/>
              </w:rPr>
            </w:pPr>
            <w:r>
              <w:rPr>
                <w:sz w:val="24"/>
              </w:rPr>
              <w:t>традиции,</w:t>
            </w:r>
            <w:r>
              <w:rPr>
                <w:spacing w:val="-8"/>
                <w:sz w:val="24"/>
              </w:rPr>
              <w:t xml:space="preserve"> </w:t>
            </w:r>
            <w:r>
              <w:rPr>
                <w:spacing w:val="-2"/>
                <w:sz w:val="24"/>
              </w:rPr>
              <w:t>обычаи)</w:t>
            </w:r>
          </w:p>
        </w:tc>
        <w:tc>
          <w:tcPr>
            <w:tcW w:w="1877" w:type="dxa"/>
          </w:tcPr>
          <w:p w14:paraId="35CE51A4">
            <w:pPr>
              <w:pStyle w:val="9"/>
              <w:rPr>
                <w:b/>
                <w:sz w:val="24"/>
              </w:rPr>
            </w:pPr>
          </w:p>
          <w:p w14:paraId="1A126D67">
            <w:pPr>
              <w:pStyle w:val="9"/>
              <w:rPr>
                <w:b/>
                <w:sz w:val="24"/>
              </w:rPr>
            </w:pPr>
          </w:p>
          <w:p w14:paraId="15F9E477">
            <w:pPr>
              <w:pStyle w:val="9"/>
              <w:spacing w:before="162"/>
              <w:rPr>
                <w:b/>
                <w:sz w:val="24"/>
              </w:rPr>
            </w:pPr>
          </w:p>
          <w:p w14:paraId="58B3D084">
            <w:pPr>
              <w:pStyle w:val="9"/>
              <w:spacing w:before="1"/>
              <w:ind w:left="914"/>
              <w:rPr>
                <w:sz w:val="24"/>
              </w:rPr>
            </w:pPr>
            <w:r>
              <w:rPr>
                <w:spacing w:val="-5"/>
                <w:sz w:val="24"/>
              </w:rPr>
              <w:t>12</w:t>
            </w:r>
          </w:p>
        </w:tc>
        <w:tc>
          <w:tcPr>
            <w:tcW w:w="1954" w:type="dxa"/>
          </w:tcPr>
          <w:p w14:paraId="5FC57E56">
            <w:pPr>
              <w:pStyle w:val="9"/>
              <w:rPr>
                <w:b/>
                <w:sz w:val="24"/>
              </w:rPr>
            </w:pPr>
          </w:p>
          <w:p w14:paraId="56649B37">
            <w:pPr>
              <w:pStyle w:val="9"/>
              <w:rPr>
                <w:b/>
                <w:sz w:val="24"/>
              </w:rPr>
            </w:pPr>
          </w:p>
          <w:p w14:paraId="61461A38">
            <w:pPr>
              <w:pStyle w:val="9"/>
              <w:spacing w:before="162"/>
              <w:rPr>
                <w:b/>
                <w:sz w:val="24"/>
              </w:rPr>
            </w:pPr>
          </w:p>
          <w:p w14:paraId="17CCE773">
            <w:pPr>
              <w:pStyle w:val="9"/>
              <w:spacing w:before="1"/>
              <w:ind w:left="201"/>
              <w:jc w:val="center"/>
              <w:rPr>
                <w:sz w:val="24"/>
              </w:rPr>
            </w:pPr>
            <w:r>
              <w:rPr>
                <w:spacing w:val="-5"/>
                <w:sz w:val="24"/>
              </w:rPr>
              <w:t>0.5</w:t>
            </w:r>
          </w:p>
        </w:tc>
        <w:tc>
          <w:tcPr>
            <w:tcW w:w="3260" w:type="dxa"/>
          </w:tcPr>
          <w:p w14:paraId="765E7C28">
            <w:pPr>
              <w:pStyle w:val="9"/>
              <w:rPr>
                <w:b/>
                <w:sz w:val="22"/>
              </w:rPr>
            </w:pPr>
          </w:p>
          <w:p w14:paraId="21112B1F">
            <w:pPr>
              <w:pStyle w:val="9"/>
              <w:rPr>
                <w:b/>
                <w:sz w:val="22"/>
              </w:rPr>
            </w:pPr>
          </w:p>
          <w:p w14:paraId="57CB52B1">
            <w:pPr>
              <w:pStyle w:val="9"/>
              <w:spacing w:before="101"/>
              <w:rPr>
                <w:b/>
                <w:sz w:val="22"/>
              </w:rPr>
            </w:pPr>
          </w:p>
          <w:p w14:paraId="245D24FD">
            <w:pPr>
              <w:pStyle w:val="9"/>
              <w:spacing w:line="278" w:lineRule="auto"/>
              <w:ind w:left="237" w:right="280"/>
              <w:rPr>
                <w:sz w:val="22"/>
              </w:rPr>
            </w:pPr>
            <w:r>
              <w:fldChar w:fldCharType="begin"/>
            </w:r>
            <w:r>
              <w:instrText xml:space="preserve"> HYPERLINK "https://lesson.academy-content.myschool.edu.ru/09/08" \h </w:instrText>
            </w:r>
            <w:r>
              <w:fldChar w:fldCharType="separate"/>
            </w:r>
            <w:r>
              <w:rPr>
                <w:color w:val="0000FF"/>
                <w:sz w:val="22"/>
                <w:u w:val="single" w:color="0000FF"/>
              </w:rPr>
              <w:t>https://lesson.academy-</w:t>
            </w:r>
            <w:r>
              <w:rPr>
                <w:color w:val="0000FF"/>
                <w:spacing w:val="-2"/>
                <w:sz w:val="22"/>
                <w:u w:val="single" w:color="0000FF"/>
              </w:rPr>
              <w:t>content.myschool.edu.ru/09/08</w:t>
            </w:r>
            <w:r>
              <w:rPr>
                <w:color w:val="0000FF"/>
                <w:spacing w:val="-2"/>
                <w:sz w:val="22"/>
                <w:u w:val="single" w:color="0000FF"/>
              </w:rPr>
              <w:fldChar w:fldCharType="end"/>
            </w:r>
          </w:p>
        </w:tc>
      </w:tr>
      <w:tr w14:paraId="06F40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25C9C3C6">
            <w:pPr>
              <w:pStyle w:val="9"/>
              <w:spacing w:before="81"/>
              <w:rPr>
                <w:b/>
                <w:sz w:val="24"/>
              </w:rPr>
            </w:pPr>
          </w:p>
          <w:p w14:paraId="6A430DB6">
            <w:pPr>
              <w:pStyle w:val="9"/>
              <w:ind w:left="103"/>
              <w:rPr>
                <w:sz w:val="24"/>
              </w:rPr>
            </w:pPr>
            <w:r>
              <w:rPr>
                <w:spacing w:val="-5"/>
                <w:sz w:val="24"/>
              </w:rPr>
              <w:t>12</w:t>
            </w:r>
          </w:p>
        </w:tc>
        <w:tc>
          <w:tcPr>
            <w:tcW w:w="4869" w:type="dxa"/>
          </w:tcPr>
          <w:p w14:paraId="5352773C">
            <w:pPr>
              <w:pStyle w:val="9"/>
              <w:spacing w:before="11" w:line="316" w:lineRule="exact"/>
              <w:ind w:left="237" w:right="182"/>
              <w:rPr>
                <w:sz w:val="24"/>
              </w:rPr>
            </w:pPr>
            <w:r>
              <w:rPr>
                <w:sz w:val="24"/>
              </w:rPr>
              <w:t>Выдающиеся люди родной страны и страны</w:t>
            </w:r>
            <w:r>
              <w:rPr>
                <w:spacing w:val="-11"/>
                <w:sz w:val="24"/>
              </w:rPr>
              <w:t xml:space="preserve"> </w:t>
            </w:r>
            <w:r>
              <w:rPr>
                <w:sz w:val="24"/>
              </w:rPr>
              <w:t>(стран)</w:t>
            </w:r>
            <w:r>
              <w:rPr>
                <w:spacing w:val="-11"/>
                <w:sz w:val="24"/>
              </w:rPr>
              <w:t xml:space="preserve"> </w:t>
            </w:r>
            <w:r>
              <w:rPr>
                <w:sz w:val="24"/>
              </w:rPr>
              <w:t>изучаемого</w:t>
            </w:r>
            <w:r>
              <w:rPr>
                <w:spacing w:val="-12"/>
                <w:sz w:val="24"/>
              </w:rPr>
              <w:t xml:space="preserve"> </w:t>
            </w:r>
            <w:r>
              <w:rPr>
                <w:sz w:val="24"/>
              </w:rPr>
              <w:t>языка:</w:t>
            </w:r>
            <w:r>
              <w:rPr>
                <w:spacing w:val="-12"/>
                <w:sz w:val="24"/>
              </w:rPr>
              <w:t xml:space="preserve"> </w:t>
            </w:r>
            <w:r>
              <w:rPr>
                <w:sz w:val="24"/>
              </w:rPr>
              <w:t>учёные, писатели, поэты, спортсмены</w:t>
            </w:r>
          </w:p>
        </w:tc>
        <w:tc>
          <w:tcPr>
            <w:tcW w:w="1877" w:type="dxa"/>
          </w:tcPr>
          <w:p w14:paraId="6384552E">
            <w:pPr>
              <w:pStyle w:val="9"/>
              <w:spacing w:before="81"/>
              <w:rPr>
                <w:b/>
                <w:sz w:val="24"/>
              </w:rPr>
            </w:pPr>
          </w:p>
          <w:p w14:paraId="14B9C10B">
            <w:pPr>
              <w:pStyle w:val="9"/>
              <w:ind w:left="201"/>
              <w:jc w:val="center"/>
              <w:rPr>
                <w:sz w:val="24"/>
              </w:rPr>
            </w:pPr>
            <w:r>
              <w:rPr>
                <w:spacing w:val="-10"/>
                <w:sz w:val="24"/>
              </w:rPr>
              <w:t>6</w:t>
            </w:r>
          </w:p>
        </w:tc>
        <w:tc>
          <w:tcPr>
            <w:tcW w:w="1954" w:type="dxa"/>
          </w:tcPr>
          <w:p w14:paraId="4CD7ADF2">
            <w:pPr>
              <w:pStyle w:val="9"/>
              <w:spacing w:before="81"/>
              <w:rPr>
                <w:b/>
                <w:sz w:val="24"/>
              </w:rPr>
            </w:pPr>
          </w:p>
          <w:p w14:paraId="73E61C94">
            <w:pPr>
              <w:pStyle w:val="9"/>
              <w:ind w:left="201"/>
              <w:jc w:val="center"/>
              <w:rPr>
                <w:sz w:val="24"/>
              </w:rPr>
            </w:pPr>
            <w:r>
              <w:rPr>
                <w:spacing w:val="-5"/>
                <w:sz w:val="24"/>
              </w:rPr>
              <w:t>0.5</w:t>
            </w:r>
          </w:p>
        </w:tc>
        <w:tc>
          <w:tcPr>
            <w:tcW w:w="3260" w:type="dxa"/>
          </w:tcPr>
          <w:p w14:paraId="28A9DF3E">
            <w:pPr>
              <w:pStyle w:val="9"/>
              <w:spacing w:before="227" w:line="278" w:lineRule="auto"/>
              <w:ind w:left="237" w:right="280"/>
              <w:rPr>
                <w:sz w:val="22"/>
              </w:rPr>
            </w:pPr>
            <w:r>
              <w:fldChar w:fldCharType="begin"/>
            </w:r>
            <w:r>
              <w:instrText xml:space="preserve"> HYPERLINK "https://lesson.academy-content.myschool.edu.ru/09/08" \h </w:instrText>
            </w:r>
            <w:r>
              <w:fldChar w:fldCharType="separate"/>
            </w:r>
            <w:r>
              <w:rPr>
                <w:color w:val="0000FF"/>
                <w:sz w:val="22"/>
                <w:u w:val="single" w:color="0000FF"/>
              </w:rPr>
              <w:t>https://lesson.academy-</w:t>
            </w:r>
            <w:r>
              <w:rPr>
                <w:color w:val="0000FF"/>
                <w:spacing w:val="-2"/>
                <w:sz w:val="22"/>
                <w:u w:val="single" w:color="0000FF"/>
              </w:rPr>
              <w:t>content.myschool.edu.ru/09/08</w:t>
            </w:r>
            <w:r>
              <w:rPr>
                <w:color w:val="0000FF"/>
                <w:spacing w:val="-2"/>
                <w:sz w:val="22"/>
                <w:u w:val="single" w:color="0000FF"/>
              </w:rPr>
              <w:fldChar w:fldCharType="end"/>
            </w:r>
          </w:p>
        </w:tc>
      </w:tr>
      <w:tr w14:paraId="72A18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4" w:type="dxa"/>
            <w:gridSpan w:val="2"/>
          </w:tcPr>
          <w:p w14:paraId="2CB18D84">
            <w:pPr>
              <w:pStyle w:val="9"/>
              <w:spacing w:before="131"/>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877" w:type="dxa"/>
          </w:tcPr>
          <w:p w14:paraId="1AABCE46">
            <w:pPr>
              <w:pStyle w:val="9"/>
              <w:spacing w:before="131"/>
              <w:ind w:left="856"/>
              <w:rPr>
                <w:sz w:val="24"/>
              </w:rPr>
            </w:pPr>
            <w:r>
              <w:rPr>
                <w:spacing w:val="-5"/>
                <w:sz w:val="24"/>
              </w:rPr>
              <w:t>102</w:t>
            </w:r>
          </w:p>
        </w:tc>
        <w:tc>
          <w:tcPr>
            <w:tcW w:w="1954" w:type="dxa"/>
          </w:tcPr>
          <w:p w14:paraId="3D9FDC78">
            <w:pPr>
              <w:pStyle w:val="9"/>
              <w:spacing w:before="131"/>
              <w:ind w:left="201" w:right="5"/>
              <w:jc w:val="center"/>
              <w:rPr>
                <w:sz w:val="24"/>
              </w:rPr>
            </w:pPr>
            <w:r>
              <w:rPr>
                <w:spacing w:val="-5"/>
                <w:sz w:val="24"/>
              </w:rPr>
              <w:t>10</w:t>
            </w:r>
          </w:p>
        </w:tc>
        <w:tc>
          <w:tcPr>
            <w:tcW w:w="3260" w:type="dxa"/>
          </w:tcPr>
          <w:p w14:paraId="4729A28C">
            <w:pPr>
              <w:pStyle w:val="9"/>
              <w:rPr>
                <w:sz w:val="22"/>
              </w:rPr>
            </w:pPr>
          </w:p>
        </w:tc>
      </w:tr>
    </w:tbl>
    <w:p w14:paraId="14586375">
      <w:pPr>
        <w:pStyle w:val="9"/>
        <w:spacing w:after="0"/>
        <w:rPr>
          <w:sz w:val="22"/>
        </w:rPr>
        <w:sectPr>
          <w:pgSz w:w="16390" w:h="11910" w:orient="landscape"/>
          <w:pgMar w:top="1100" w:right="1275" w:bottom="280" w:left="1559" w:header="720" w:footer="720" w:gutter="0"/>
          <w:cols w:space="720" w:num="1"/>
        </w:sectPr>
      </w:pPr>
    </w:p>
    <w:p w14:paraId="3EC0304A">
      <w:pPr>
        <w:pStyle w:val="2"/>
        <w:spacing w:after="50"/>
        <w:ind w:left="332"/>
      </w:pPr>
      <w:r>
        <w:t>9</w:t>
      </w:r>
      <w:r>
        <w:rPr>
          <w:spacing w:val="-1"/>
        </w:rPr>
        <w:t xml:space="preserve"> </w:t>
      </w:r>
      <w:r>
        <w:rPr>
          <w:spacing w:val="-4"/>
        </w:rPr>
        <w:t>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877"/>
        <w:gridCol w:w="1954"/>
        <w:gridCol w:w="3260"/>
      </w:tblGrid>
      <w:tr w14:paraId="3397AA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45" w:type="dxa"/>
            <w:vMerge w:val="restart"/>
          </w:tcPr>
          <w:p w14:paraId="7631AFA6">
            <w:pPr>
              <w:pStyle w:val="9"/>
              <w:spacing w:before="227" w:line="276" w:lineRule="auto"/>
              <w:ind w:left="237" w:right="251"/>
              <w:rPr>
                <w:b/>
                <w:sz w:val="24"/>
              </w:rPr>
            </w:pPr>
            <w:r>
              <w:rPr>
                <w:b/>
                <w:spacing w:val="-10"/>
                <w:sz w:val="24"/>
              </w:rPr>
              <w:t xml:space="preserve">№ </w:t>
            </w:r>
            <w:r>
              <w:rPr>
                <w:b/>
                <w:spacing w:val="-4"/>
                <w:sz w:val="24"/>
              </w:rPr>
              <w:t>п/п</w:t>
            </w:r>
          </w:p>
        </w:tc>
        <w:tc>
          <w:tcPr>
            <w:tcW w:w="4869" w:type="dxa"/>
            <w:vMerge w:val="restart"/>
          </w:tcPr>
          <w:p w14:paraId="400DFC15">
            <w:pPr>
              <w:pStyle w:val="9"/>
              <w:spacing w:before="227" w:line="276" w:lineRule="auto"/>
              <w:ind w:left="237" w:right="158"/>
              <w:rPr>
                <w:b/>
                <w:sz w:val="24"/>
              </w:rPr>
            </w:pPr>
            <w:r>
              <w:rPr>
                <w:b/>
                <w:sz w:val="24"/>
              </w:rPr>
              <w:t>Наименование</w:t>
            </w:r>
            <w:r>
              <w:rPr>
                <w:b/>
                <w:spacing w:val="-11"/>
                <w:sz w:val="24"/>
              </w:rPr>
              <w:t xml:space="preserve"> </w:t>
            </w:r>
            <w:r>
              <w:rPr>
                <w:b/>
                <w:sz w:val="24"/>
              </w:rPr>
              <w:t>разделов</w:t>
            </w:r>
            <w:r>
              <w:rPr>
                <w:b/>
                <w:spacing w:val="-11"/>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3831" w:type="dxa"/>
            <w:gridSpan w:val="2"/>
          </w:tcPr>
          <w:p w14:paraId="14B6BBC2">
            <w:pPr>
              <w:pStyle w:val="9"/>
              <w:spacing w:before="44"/>
              <w:ind w:left="102"/>
              <w:rPr>
                <w:b/>
                <w:sz w:val="24"/>
              </w:rPr>
            </w:pPr>
            <w:r>
              <w:rPr>
                <w:b/>
                <w:sz w:val="24"/>
              </w:rPr>
              <w:t>Количество</w:t>
            </w:r>
            <w:r>
              <w:rPr>
                <w:b/>
                <w:spacing w:val="-4"/>
                <w:sz w:val="24"/>
              </w:rPr>
              <w:t xml:space="preserve"> часов</w:t>
            </w:r>
          </w:p>
        </w:tc>
        <w:tc>
          <w:tcPr>
            <w:tcW w:w="3260" w:type="dxa"/>
            <w:vMerge w:val="restart"/>
          </w:tcPr>
          <w:p w14:paraId="23459177">
            <w:pPr>
              <w:pStyle w:val="9"/>
              <w:spacing w:before="227" w:line="276" w:lineRule="auto"/>
              <w:ind w:left="237"/>
              <w:rPr>
                <w:b/>
                <w:sz w:val="24"/>
              </w:rPr>
            </w:pPr>
            <w:r>
              <w:rPr>
                <w:b/>
                <w:sz w:val="24"/>
              </w:rPr>
              <w:t>Электронные</w:t>
            </w:r>
            <w:r>
              <w:rPr>
                <w:b/>
                <w:spacing w:val="-15"/>
                <w:sz w:val="24"/>
              </w:rPr>
              <w:t xml:space="preserve"> </w:t>
            </w:r>
            <w:r>
              <w:rPr>
                <w:b/>
                <w:sz w:val="24"/>
              </w:rPr>
              <w:t>(цифровые) образовательные</w:t>
            </w:r>
            <w:r>
              <w:rPr>
                <w:b/>
                <w:spacing w:val="-9"/>
                <w:sz w:val="24"/>
              </w:rPr>
              <w:t xml:space="preserve"> </w:t>
            </w:r>
            <w:r>
              <w:rPr>
                <w:b/>
                <w:spacing w:val="-2"/>
                <w:sz w:val="24"/>
              </w:rPr>
              <w:t>ресурсы</w:t>
            </w:r>
          </w:p>
        </w:tc>
      </w:tr>
      <w:tr w14:paraId="50186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845" w:type="dxa"/>
            <w:vMerge w:val="continue"/>
            <w:tcBorders>
              <w:top w:val="nil"/>
            </w:tcBorders>
          </w:tcPr>
          <w:p w14:paraId="2C807234">
            <w:pPr>
              <w:rPr>
                <w:sz w:val="2"/>
                <w:szCs w:val="2"/>
              </w:rPr>
            </w:pPr>
          </w:p>
        </w:tc>
        <w:tc>
          <w:tcPr>
            <w:tcW w:w="4869" w:type="dxa"/>
            <w:vMerge w:val="continue"/>
            <w:tcBorders>
              <w:top w:val="nil"/>
            </w:tcBorders>
          </w:tcPr>
          <w:p w14:paraId="673F4C19">
            <w:pPr>
              <w:rPr>
                <w:sz w:val="2"/>
                <w:szCs w:val="2"/>
              </w:rPr>
            </w:pPr>
          </w:p>
        </w:tc>
        <w:tc>
          <w:tcPr>
            <w:tcW w:w="1877" w:type="dxa"/>
          </w:tcPr>
          <w:p w14:paraId="43442A69">
            <w:pPr>
              <w:pStyle w:val="9"/>
              <w:spacing w:before="198"/>
              <w:ind w:left="237"/>
              <w:rPr>
                <w:b/>
                <w:sz w:val="24"/>
              </w:rPr>
            </w:pPr>
            <w:r>
              <w:rPr>
                <w:b/>
                <w:spacing w:val="-2"/>
                <w:sz w:val="24"/>
              </w:rPr>
              <w:t>Всего</w:t>
            </w:r>
          </w:p>
        </w:tc>
        <w:tc>
          <w:tcPr>
            <w:tcW w:w="1954" w:type="dxa"/>
          </w:tcPr>
          <w:p w14:paraId="025803E8">
            <w:pPr>
              <w:pStyle w:val="9"/>
              <w:spacing w:before="40" w:line="276" w:lineRule="auto"/>
              <w:ind w:left="237"/>
              <w:rPr>
                <w:b/>
                <w:sz w:val="24"/>
              </w:rPr>
            </w:pPr>
            <w:r>
              <w:rPr>
                <w:b/>
                <w:spacing w:val="-2"/>
                <w:sz w:val="24"/>
              </w:rPr>
              <w:t>Контрольные работы</w:t>
            </w:r>
          </w:p>
        </w:tc>
        <w:tc>
          <w:tcPr>
            <w:tcW w:w="3260" w:type="dxa"/>
            <w:vMerge w:val="continue"/>
            <w:tcBorders>
              <w:top w:val="nil"/>
            </w:tcBorders>
          </w:tcPr>
          <w:p w14:paraId="2F8BF4BA">
            <w:pPr>
              <w:rPr>
                <w:sz w:val="2"/>
                <w:szCs w:val="2"/>
              </w:rPr>
            </w:pPr>
          </w:p>
        </w:tc>
      </w:tr>
      <w:tr w14:paraId="7B28E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5E2D69D5">
            <w:pPr>
              <w:pStyle w:val="9"/>
              <w:spacing w:before="194"/>
              <w:ind w:left="103"/>
              <w:rPr>
                <w:sz w:val="24"/>
              </w:rPr>
            </w:pPr>
            <w:r>
              <w:rPr>
                <w:spacing w:val="-10"/>
                <w:sz w:val="24"/>
              </w:rPr>
              <w:t>1</w:t>
            </w:r>
          </w:p>
        </w:tc>
        <w:tc>
          <w:tcPr>
            <w:tcW w:w="4869" w:type="dxa"/>
          </w:tcPr>
          <w:p w14:paraId="6E90A395">
            <w:pPr>
              <w:pStyle w:val="9"/>
              <w:spacing w:before="6" w:line="316" w:lineRule="exact"/>
              <w:ind w:left="237" w:right="158"/>
              <w:rPr>
                <w:sz w:val="24"/>
              </w:rPr>
            </w:pPr>
            <w:r>
              <w:rPr>
                <w:sz w:val="24"/>
              </w:rPr>
              <w:t>Взаимоотношения</w:t>
            </w:r>
            <w:r>
              <w:rPr>
                <w:spacing w:val="-6"/>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5"/>
                <w:sz w:val="24"/>
              </w:rPr>
              <w:t xml:space="preserve"> </w:t>
            </w:r>
            <w:r>
              <w:rPr>
                <w:sz w:val="24"/>
              </w:rPr>
              <w:t>с</w:t>
            </w:r>
            <w:r>
              <w:rPr>
                <w:spacing w:val="-12"/>
                <w:sz w:val="24"/>
              </w:rPr>
              <w:t xml:space="preserve"> </w:t>
            </w:r>
            <w:r>
              <w:rPr>
                <w:sz w:val="24"/>
              </w:rPr>
              <w:t>друзьями. Конфликты и их разрешение</w:t>
            </w:r>
          </w:p>
        </w:tc>
        <w:tc>
          <w:tcPr>
            <w:tcW w:w="1877" w:type="dxa"/>
          </w:tcPr>
          <w:p w14:paraId="2FFA2A65">
            <w:pPr>
              <w:pStyle w:val="9"/>
              <w:spacing w:before="194"/>
              <w:ind w:right="715"/>
              <w:jc w:val="right"/>
              <w:rPr>
                <w:sz w:val="24"/>
              </w:rPr>
            </w:pPr>
            <w:r>
              <w:rPr>
                <w:spacing w:val="-5"/>
                <w:sz w:val="24"/>
              </w:rPr>
              <w:t>11</w:t>
            </w:r>
          </w:p>
        </w:tc>
        <w:tc>
          <w:tcPr>
            <w:tcW w:w="1954" w:type="dxa"/>
          </w:tcPr>
          <w:p w14:paraId="255D58B1">
            <w:pPr>
              <w:pStyle w:val="9"/>
              <w:spacing w:before="194"/>
              <w:ind w:right="811"/>
              <w:jc w:val="right"/>
              <w:rPr>
                <w:sz w:val="24"/>
              </w:rPr>
            </w:pPr>
            <w:r>
              <w:rPr>
                <w:spacing w:val="-10"/>
                <w:sz w:val="24"/>
              </w:rPr>
              <w:t>1</w:t>
            </w:r>
          </w:p>
        </w:tc>
        <w:tc>
          <w:tcPr>
            <w:tcW w:w="3260" w:type="dxa"/>
          </w:tcPr>
          <w:p w14:paraId="6019DC19">
            <w:pPr>
              <w:pStyle w:val="9"/>
              <w:spacing w:before="68" w:line="273" w:lineRule="auto"/>
              <w:ind w:left="237" w:right="280"/>
              <w:rPr>
                <w:sz w:val="22"/>
              </w:rPr>
            </w:pPr>
            <w:r>
              <w:fldChar w:fldCharType="begin"/>
            </w:r>
            <w:r>
              <w:instrText xml:space="preserve"> HYPERLINK "https://lesson.academy-content.myschool.edu.ru/09/09" \h </w:instrText>
            </w:r>
            <w:r>
              <w:fldChar w:fldCharType="separate"/>
            </w:r>
            <w:r>
              <w:rPr>
                <w:color w:val="0000FF"/>
                <w:sz w:val="22"/>
                <w:u w:val="single" w:color="0000FF"/>
              </w:rPr>
              <w:t>https://lesson.academy-</w:t>
            </w:r>
            <w:r>
              <w:rPr>
                <w:color w:val="0000FF"/>
                <w:spacing w:val="-2"/>
                <w:sz w:val="22"/>
                <w:u w:val="single" w:color="0000FF"/>
              </w:rPr>
              <w:t>content.myschool.edu.ru/09/09</w:t>
            </w:r>
            <w:r>
              <w:rPr>
                <w:color w:val="0000FF"/>
                <w:spacing w:val="-2"/>
                <w:sz w:val="22"/>
                <w:u w:val="single" w:color="0000FF"/>
              </w:rPr>
              <w:fldChar w:fldCharType="end"/>
            </w:r>
          </w:p>
        </w:tc>
      </w:tr>
      <w:tr w14:paraId="3CE84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45" w:type="dxa"/>
          </w:tcPr>
          <w:p w14:paraId="1692B29D">
            <w:pPr>
              <w:pStyle w:val="9"/>
              <w:spacing w:before="193"/>
              <w:ind w:left="103"/>
              <w:rPr>
                <w:sz w:val="24"/>
              </w:rPr>
            </w:pPr>
            <w:r>
              <w:rPr>
                <w:spacing w:val="-10"/>
                <w:sz w:val="24"/>
              </w:rPr>
              <w:t>2</w:t>
            </w:r>
          </w:p>
        </w:tc>
        <w:tc>
          <w:tcPr>
            <w:tcW w:w="4869" w:type="dxa"/>
          </w:tcPr>
          <w:p w14:paraId="385996EF">
            <w:pPr>
              <w:pStyle w:val="9"/>
              <w:spacing w:before="6" w:line="316" w:lineRule="exact"/>
              <w:ind w:left="237" w:right="158"/>
              <w:rPr>
                <w:sz w:val="24"/>
              </w:rPr>
            </w:pPr>
            <w:r>
              <w:rPr>
                <w:sz w:val="24"/>
              </w:rPr>
              <w:t>Внешность</w:t>
            </w:r>
            <w:r>
              <w:rPr>
                <w:spacing w:val="-12"/>
                <w:sz w:val="24"/>
              </w:rPr>
              <w:t xml:space="preserve"> </w:t>
            </w:r>
            <w:r>
              <w:rPr>
                <w:sz w:val="24"/>
              </w:rPr>
              <w:t>и</w:t>
            </w:r>
            <w:r>
              <w:rPr>
                <w:spacing w:val="-15"/>
                <w:sz w:val="24"/>
              </w:rPr>
              <w:t xml:space="preserve"> </w:t>
            </w:r>
            <w:r>
              <w:rPr>
                <w:sz w:val="24"/>
              </w:rPr>
              <w:t>характер</w:t>
            </w:r>
            <w:r>
              <w:rPr>
                <w:spacing w:val="-13"/>
                <w:sz w:val="24"/>
              </w:rPr>
              <w:t xml:space="preserve"> </w:t>
            </w:r>
            <w:r>
              <w:rPr>
                <w:sz w:val="24"/>
              </w:rPr>
              <w:t>человека (литературного персонажа)</w:t>
            </w:r>
          </w:p>
        </w:tc>
        <w:tc>
          <w:tcPr>
            <w:tcW w:w="1877" w:type="dxa"/>
          </w:tcPr>
          <w:p w14:paraId="42DB4D32">
            <w:pPr>
              <w:pStyle w:val="9"/>
              <w:spacing w:before="193"/>
              <w:ind w:right="773"/>
              <w:jc w:val="right"/>
              <w:rPr>
                <w:sz w:val="24"/>
              </w:rPr>
            </w:pPr>
            <w:r>
              <w:rPr>
                <w:spacing w:val="-10"/>
                <w:sz w:val="24"/>
              </w:rPr>
              <w:t>5</w:t>
            </w:r>
          </w:p>
        </w:tc>
        <w:tc>
          <w:tcPr>
            <w:tcW w:w="1954" w:type="dxa"/>
          </w:tcPr>
          <w:p w14:paraId="39B9FA27">
            <w:pPr>
              <w:pStyle w:val="9"/>
              <w:spacing w:before="193"/>
              <w:ind w:right="811"/>
              <w:jc w:val="right"/>
              <w:rPr>
                <w:sz w:val="24"/>
              </w:rPr>
            </w:pPr>
            <w:r>
              <w:rPr>
                <w:spacing w:val="-10"/>
                <w:sz w:val="24"/>
              </w:rPr>
              <w:t>1</w:t>
            </w:r>
          </w:p>
        </w:tc>
        <w:tc>
          <w:tcPr>
            <w:tcW w:w="3260" w:type="dxa"/>
          </w:tcPr>
          <w:p w14:paraId="6D2D339A">
            <w:pPr>
              <w:pStyle w:val="9"/>
              <w:spacing w:before="68" w:line="273" w:lineRule="auto"/>
              <w:ind w:left="237" w:right="280"/>
              <w:rPr>
                <w:sz w:val="22"/>
              </w:rPr>
            </w:pPr>
            <w:r>
              <w:fldChar w:fldCharType="begin"/>
            </w:r>
            <w:r>
              <w:instrText xml:space="preserve"> HYPERLINK "https://lesson.academy-content.myschool.edu.ru/09/09" \h </w:instrText>
            </w:r>
            <w:r>
              <w:fldChar w:fldCharType="separate"/>
            </w:r>
            <w:r>
              <w:rPr>
                <w:color w:val="0000FF"/>
                <w:sz w:val="22"/>
                <w:u w:val="single" w:color="0000FF"/>
              </w:rPr>
              <w:t>https://lesson.academy-</w:t>
            </w:r>
            <w:r>
              <w:rPr>
                <w:color w:val="0000FF"/>
                <w:spacing w:val="-2"/>
                <w:sz w:val="22"/>
                <w:u w:val="single" w:color="0000FF"/>
              </w:rPr>
              <w:t>content.myschool.edu.ru/09/09</w:t>
            </w:r>
            <w:r>
              <w:rPr>
                <w:color w:val="0000FF"/>
                <w:spacing w:val="-2"/>
                <w:sz w:val="22"/>
                <w:u w:val="single" w:color="0000FF"/>
              </w:rPr>
              <w:fldChar w:fldCharType="end"/>
            </w:r>
          </w:p>
        </w:tc>
      </w:tr>
      <w:tr w14:paraId="5369E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45" w:type="dxa"/>
          </w:tcPr>
          <w:p w14:paraId="6544B640">
            <w:pPr>
              <w:pStyle w:val="9"/>
              <w:spacing w:before="239"/>
              <w:rPr>
                <w:b/>
                <w:sz w:val="24"/>
              </w:rPr>
            </w:pPr>
          </w:p>
          <w:p w14:paraId="09D7229B">
            <w:pPr>
              <w:pStyle w:val="9"/>
              <w:ind w:left="103"/>
              <w:rPr>
                <w:sz w:val="24"/>
              </w:rPr>
            </w:pPr>
            <w:r>
              <w:rPr>
                <w:spacing w:val="-10"/>
                <w:sz w:val="24"/>
              </w:rPr>
              <w:t>3</w:t>
            </w:r>
          </w:p>
        </w:tc>
        <w:tc>
          <w:tcPr>
            <w:tcW w:w="4869" w:type="dxa"/>
          </w:tcPr>
          <w:p w14:paraId="54DE54A8">
            <w:pPr>
              <w:pStyle w:val="9"/>
              <w:spacing w:before="11" w:line="316" w:lineRule="exact"/>
              <w:ind w:left="237" w:right="158"/>
              <w:rPr>
                <w:sz w:val="24"/>
              </w:rPr>
            </w:pPr>
            <w:r>
              <w:rPr>
                <w:sz w:val="24"/>
              </w:rPr>
              <w:t>Досуг</w:t>
            </w:r>
            <w:r>
              <w:rPr>
                <w:spacing w:val="-11"/>
                <w:sz w:val="24"/>
              </w:rPr>
              <w:t xml:space="preserve"> </w:t>
            </w:r>
            <w:r>
              <w:rPr>
                <w:sz w:val="24"/>
              </w:rPr>
              <w:t>и</w:t>
            </w:r>
            <w:r>
              <w:rPr>
                <w:spacing w:val="-8"/>
                <w:sz w:val="24"/>
              </w:rPr>
              <w:t xml:space="preserve"> </w:t>
            </w:r>
            <w:r>
              <w:rPr>
                <w:sz w:val="24"/>
              </w:rPr>
              <w:t>увлечения</w:t>
            </w:r>
            <w:r>
              <w:rPr>
                <w:spacing w:val="-12"/>
                <w:sz w:val="24"/>
              </w:rPr>
              <w:t xml:space="preserve"> </w:t>
            </w:r>
            <w:r>
              <w:rPr>
                <w:sz w:val="24"/>
              </w:rPr>
              <w:t>(хобби)</w:t>
            </w:r>
            <w:r>
              <w:rPr>
                <w:spacing w:val="-12"/>
                <w:sz w:val="24"/>
              </w:rPr>
              <w:t xml:space="preserve"> </w:t>
            </w:r>
            <w:r>
              <w:rPr>
                <w:sz w:val="24"/>
              </w:rPr>
              <w:t>современного подростка (чтение, кино, театр, музыка, музей, спорт, живопись; компьютерные игры). Роль книги в жизни подростка</w:t>
            </w:r>
          </w:p>
        </w:tc>
        <w:tc>
          <w:tcPr>
            <w:tcW w:w="1877" w:type="dxa"/>
          </w:tcPr>
          <w:p w14:paraId="51E59CE9">
            <w:pPr>
              <w:pStyle w:val="9"/>
              <w:spacing w:before="239"/>
              <w:rPr>
                <w:b/>
                <w:sz w:val="24"/>
              </w:rPr>
            </w:pPr>
          </w:p>
          <w:p w14:paraId="5CD95B37">
            <w:pPr>
              <w:pStyle w:val="9"/>
              <w:ind w:right="715"/>
              <w:jc w:val="right"/>
              <w:rPr>
                <w:sz w:val="24"/>
              </w:rPr>
            </w:pPr>
            <w:r>
              <w:rPr>
                <w:spacing w:val="-5"/>
                <w:sz w:val="24"/>
              </w:rPr>
              <w:t>14</w:t>
            </w:r>
          </w:p>
        </w:tc>
        <w:tc>
          <w:tcPr>
            <w:tcW w:w="1954" w:type="dxa"/>
          </w:tcPr>
          <w:p w14:paraId="20492101">
            <w:pPr>
              <w:pStyle w:val="9"/>
              <w:spacing w:before="239"/>
              <w:rPr>
                <w:b/>
                <w:sz w:val="24"/>
              </w:rPr>
            </w:pPr>
          </w:p>
          <w:p w14:paraId="560FB6B9">
            <w:pPr>
              <w:pStyle w:val="9"/>
              <w:ind w:right="811"/>
              <w:jc w:val="right"/>
              <w:rPr>
                <w:sz w:val="24"/>
              </w:rPr>
            </w:pPr>
            <w:r>
              <w:rPr>
                <w:spacing w:val="-10"/>
                <w:sz w:val="24"/>
              </w:rPr>
              <w:t>1</w:t>
            </w:r>
          </w:p>
        </w:tc>
        <w:tc>
          <w:tcPr>
            <w:tcW w:w="3260" w:type="dxa"/>
          </w:tcPr>
          <w:p w14:paraId="705BC5B2">
            <w:pPr>
              <w:pStyle w:val="9"/>
              <w:spacing w:before="132"/>
              <w:rPr>
                <w:b/>
                <w:sz w:val="22"/>
              </w:rPr>
            </w:pPr>
          </w:p>
          <w:p w14:paraId="56577E19">
            <w:pPr>
              <w:pStyle w:val="9"/>
              <w:spacing w:line="278" w:lineRule="auto"/>
              <w:ind w:left="237" w:right="280"/>
              <w:rPr>
                <w:sz w:val="22"/>
              </w:rPr>
            </w:pPr>
            <w:r>
              <w:fldChar w:fldCharType="begin"/>
            </w:r>
            <w:r>
              <w:instrText xml:space="preserve"> HYPERLINK "https://lesson.academy-content.myschool.edu.ru/09/09" \h </w:instrText>
            </w:r>
            <w:r>
              <w:fldChar w:fldCharType="separate"/>
            </w:r>
            <w:r>
              <w:rPr>
                <w:color w:val="0000FF"/>
                <w:sz w:val="22"/>
                <w:u w:val="single" w:color="0000FF"/>
              </w:rPr>
              <w:t>https://lesson.academy-</w:t>
            </w:r>
            <w:r>
              <w:rPr>
                <w:color w:val="0000FF"/>
                <w:spacing w:val="-2"/>
                <w:sz w:val="22"/>
                <w:u w:val="single" w:color="0000FF"/>
              </w:rPr>
              <w:t>content.myschool.edu.ru/09/09</w:t>
            </w:r>
            <w:r>
              <w:rPr>
                <w:color w:val="0000FF"/>
                <w:spacing w:val="-2"/>
                <w:sz w:val="22"/>
                <w:u w:val="single" w:color="0000FF"/>
              </w:rPr>
              <w:fldChar w:fldCharType="end"/>
            </w:r>
          </w:p>
        </w:tc>
      </w:tr>
      <w:tr w14:paraId="50FE1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4B65B68B">
            <w:pPr>
              <w:pStyle w:val="9"/>
              <w:spacing w:before="81"/>
              <w:rPr>
                <w:b/>
                <w:sz w:val="24"/>
              </w:rPr>
            </w:pPr>
          </w:p>
          <w:p w14:paraId="61F11C31">
            <w:pPr>
              <w:pStyle w:val="9"/>
              <w:ind w:left="103"/>
              <w:rPr>
                <w:sz w:val="24"/>
              </w:rPr>
            </w:pPr>
            <w:r>
              <w:rPr>
                <w:spacing w:val="-10"/>
                <w:sz w:val="24"/>
              </w:rPr>
              <w:t>4</w:t>
            </w:r>
          </w:p>
        </w:tc>
        <w:tc>
          <w:tcPr>
            <w:tcW w:w="4869" w:type="dxa"/>
          </w:tcPr>
          <w:p w14:paraId="7A9B61B7">
            <w:pPr>
              <w:pStyle w:val="9"/>
              <w:spacing w:before="11" w:line="316" w:lineRule="exact"/>
              <w:ind w:left="237" w:right="182"/>
              <w:rPr>
                <w:sz w:val="24"/>
              </w:rPr>
            </w:pPr>
            <w:r>
              <w:rPr>
                <w:sz w:val="24"/>
              </w:rPr>
              <w:t>Здоровый</w:t>
            </w:r>
            <w:r>
              <w:rPr>
                <w:spacing w:val="-10"/>
                <w:sz w:val="24"/>
              </w:rPr>
              <w:t xml:space="preserve"> </w:t>
            </w:r>
            <w:r>
              <w:rPr>
                <w:sz w:val="24"/>
              </w:rPr>
              <w:t>образ</w:t>
            </w:r>
            <w:r>
              <w:rPr>
                <w:spacing w:val="-10"/>
                <w:sz w:val="24"/>
              </w:rPr>
              <w:t xml:space="preserve"> </w:t>
            </w:r>
            <w:r>
              <w:rPr>
                <w:sz w:val="24"/>
              </w:rPr>
              <w:t>жизни:</w:t>
            </w:r>
            <w:r>
              <w:rPr>
                <w:spacing w:val="-7"/>
                <w:sz w:val="24"/>
              </w:rPr>
              <w:t xml:space="preserve"> </w:t>
            </w:r>
            <w:r>
              <w:rPr>
                <w:sz w:val="24"/>
              </w:rPr>
              <w:t>режим</w:t>
            </w:r>
            <w:r>
              <w:rPr>
                <w:spacing w:val="-9"/>
                <w:sz w:val="24"/>
              </w:rPr>
              <w:t xml:space="preserve"> </w:t>
            </w:r>
            <w:r>
              <w:rPr>
                <w:sz w:val="24"/>
              </w:rPr>
              <w:t>труда</w:t>
            </w:r>
            <w:r>
              <w:rPr>
                <w:spacing w:val="-8"/>
                <w:sz w:val="24"/>
              </w:rPr>
              <w:t xml:space="preserve"> </w:t>
            </w:r>
            <w:r>
              <w:rPr>
                <w:sz w:val="24"/>
              </w:rPr>
              <w:t>и отдыха, фитнес, сбалансированное питание. Посещение врача</w:t>
            </w:r>
          </w:p>
        </w:tc>
        <w:tc>
          <w:tcPr>
            <w:tcW w:w="1877" w:type="dxa"/>
          </w:tcPr>
          <w:p w14:paraId="6B49110B">
            <w:pPr>
              <w:pStyle w:val="9"/>
              <w:spacing w:before="81"/>
              <w:rPr>
                <w:b/>
                <w:sz w:val="24"/>
              </w:rPr>
            </w:pPr>
          </w:p>
          <w:p w14:paraId="3DD8DDB8">
            <w:pPr>
              <w:pStyle w:val="9"/>
              <w:ind w:right="715"/>
              <w:jc w:val="right"/>
              <w:rPr>
                <w:sz w:val="24"/>
              </w:rPr>
            </w:pPr>
            <w:r>
              <w:rPr>
                <w:spacing w:val="-5"/>
                <w:sz w:val="24"/>
              </w:rPr>
              <w:t>10</w:t>
            </w:r>
          </w:p>
        </w:tc>
        <w:tc>
          <w:tcPr>
            <w:tcW w:w="1954" w:type="dxa"/>
          </w:tcPr>
          <w:p w14:paraId="510B4946">
            <w:pPr>
              <w:pStyle w:val="9"/>
              <w:spacing w:before="81"/>
              <w:rPr>
                <w:b/>
                <w:sz w:val="24"/>
              </w:rPr>
            </w:pPr>
          </w:p>
          <w:p w14:paraId="22387A15">
            <w:pPr>
              <w:pStyle w:val="9"/>
              <w:ind w:right="811"/>
              <w:jc w:val="right"/>
              <w:rPr>
                <w:sz w:val="24"/>
              </w:rPr>
            </w:pPr>
            <w:r>
              <w:rPr>
                <w:spacing w:val="-10"/>
                <w:sz w:val="24"/>
              </w:rPr>
              <w:t>1</w:t>
            </w:r>
          </w:p>
        </w:tc>
        <w:tc>
          <w:tcPr>
            <w:tcW w:w="3260" w:type="dxa"/>
          </w:tcPr>
          <w:p w14:paraId="3A87EF3B">
            <w:pPr>
              <w:pStyle w:val="9"/>
              <w:spacing w:before="227" w:line="278" w:lineRule="auto"/>
              <w:ind w:left="237" w:right="280"/>
              <w:rPr>
                <w:sz w:val="22"/>
              </w:rPr>
            </w:pPr>
            <w:r>
              <w:fldChar w:fldCharType="begin"/>
            </w:r>
            <w:r>
              <w:instrText xml:space="preserve"> HYPERLINK "https://lesson.academy-content.myschool.edu.ru/09/09" \h </w:instrText>
            </w:r>
            <w:r>
              <w:fldChar w:fldCharType="separate"/>
            </w:r>
            <w:r>
              <w:rPr>
                <w:color w:val="0000FF"/>
                <w:sz w:val="22"/>
                <w:u w:val="single" w:color="0000FF"/>
              </w:rPr>
              <w:t>https://lesson.academy-</w:t>
            </w:r>
            <w:r>
              <w:rPr>
                <w:color w:val="0000FF"/>
                <w:spacing w:val="-2"/>
                <w:sz w:val="22"/>
                <w:u w:val="single" w:color="0000FF"/>
              </w:rPr>
              <w:t>content.myschool.edu.ru/09/09</w:t>
            </w:r>
            <w:r>
              <w:rPr>
                <w:color w:val="0000FF"/>
                <w:spacing w:val="-2"/>
                <w:sz w:val="22"/>
                <w:u w:val="single" w:color="0000FF"/>
              </w:rPr>
              <w:fldChar w:fldCharType="end"/>
            </w:r>
          </w:p>
        </w:tc>
      </w:tr>
      <w:tr w14:paraId="11652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45" w:type="dxa"/>
          </w:tcPr>
          <w:p w14:paraId="68AFBDA9">
            <w:pPr>
              <w:pStyle w:val="9"/>
              <w:spacing w:before="76"/>
              <w:rPr>
                <w:b/>
                <w:sz w:val="24"/>
              </w:rPr>
            </w:pPr>
          </w:p>
          <w:p w14:paraId="4FBC3DE4">
            <w:pPr>
              <w:pStyle w:val="9"/>
              <w:ind w:left="103"/>
              <w:rPr>
                <w:sz w:val="24"/>
              </w:rPr>
            </w:pPr>
            <w:r>
              <w:rPr>
                <w:spacing w:val="-10"/>
                <w:sz w:val="24"/>
              </w:rPr>
              <w:t>5</w:t>
            </w:r>
          </w:p>
        </w:tc>
        <w:tc>
          <w:tcPr>
            <w:tcW w:w="4869" w:type="dxa"/>
          </w:tcPr>
          <w:p w14:paraId="245A4C7F">
            <w:pPr>
              <w:pStyle w:val="9"/>
              <w:spacing w:before="35" w:line="276" w:lineRule="auto"/>
              <w:ind w:left="237" w:right="158"/>
              <w:rPr>
                <w:sz w:val="24"/>
              </w:rPr>
            </w:pPr>
            <w:r>
              <w:rPr>
                <w:sz w:val="24"/>
              </w:rPr>
              <w:t>Покупки: одежда, обувь и продукты питания.</w:t>
            </w:r>
            <w:r>
              <w:rPr>
                <w:spacing w:val="-14"/>
                <w:sz w:val="24"/>
              </w:rPr>
              <w:t xml:space="preserve"> </w:t>
            </w:r>
            <w:r>
              <w:rPr>
                <w:sz w:val="24"/>
              </w:rPr>
              <w:t>Карманные</w:t>
            </w:r>
            <w:r>
              <w:rPr>
                <w:spacing w:val="-13"/>
                <w:sz w:val="24"/>
              </w:rPr>
              <w:t xml:space="preserve"> </w:t>
            </w:r>
            <w:r>
              <w:rPr>
                <w:sz w:val="24"/>
              </w:rPr>
              <w:t>деньги.</w:t>
            </w:r>
            <w:r>
              <w:rPr>
                <w:spacing w:val="-11"/>
                <w:sz w:val="24"/>
              </w:rPr>
              <w:t xml:space="preserve"> </w:t>
            </w:r>
            <w:r>
              <w:rPr>
                <w:sz w:val="24"/>
              </w:rPr>
              <w:t>Молодёжная</w:t>
            </w:r>
          </w:p>
          <w:p w14:paraId="59DAC282">
            <w:pPr>
              <w:pStyle w:val="9"/>
              <w:spacing w:before="4"/>
              <w:ind w:left="237"/>
              <w:rPr>
                <w:sz w:val="24"/>
              </w:rPr>
            </w:pPr>
            <w:r>
              <w:rPr>
                <w:spacing w:val="-4"/>
                <w:sz w:val="24"/>
              </w:rPr>
              <w:t>мода</w:t>
            </w:r>
          </w:p>
        </w:tc>
        <w:tc>
          <w:tcPr>
            <w:tcW w:w="1877" w:type="dxa"/>
          </w:tcPr>
          <w:p w14:paraId="1E13D19B">
            <w:pPr>
              <w:pStyle w:val="9"/>
              <w:spacing w:before="76"/>
              <w:rPr>
                <w:b/>
                <w:sz w:val="24"/>
              </w:rPr>
            </w:pPr>
          </w:p>
          <w:p w14:paraId="6E48C68E">
            <w:pPr>
              <w:pStyle w:val="9"/>
              <w:ind w:right="773"/>
              <w:jc w:val="right"/>
              <w:rPr>
                <w:sz w:val="24"/>
              </w:rPr>
            </w:pPr>
            <w:r>
              <w:rPr>
                <w:spacing w:val="-10"/>
                <w:sz w:val="24"/>
              </w:rPr>
              <w:t>4</w:t>
            </w:r>
          </w:p>
        </w:tc>
        <w:tc>
          <w:tcPr>
            <w:tcW w:w="1954" w:type="dxa"/>
          </w:tcPr>
          <w:p w14:paraId="4B8C10DD">
            <w:pPr>
              <w:pStyle w:val="9"/>
              <w:spacing w:before="76"/>
              <w:rPr>
                <w:b/>
                <w:sz w:val="24"/>
              </w:rPr>
            </w:pPr>
          </w:p>
          <w:p w14:paraId="48A96293">
            <w:pPr>
              <w:pStyle w:val="9"/>
              <w:ind w:right="811"/>
              <w:jc w:val="right"/>
              <w:rPr>
                <w:sz w:val="24"/>
              </w:rPr>
            </w:pPr>
            <w:r>
              <w:rPr>
                <w:spacing w:val="-10"/>
                <w:sz w:val="24"/>
              </w:rPr>
              <w:t>1</w:t>
            </w:r>
          </w:p>
        </w:tc>
        <w:tc>
          <w:tcPr>
            <w:tcW w:w="3260" w:type="dxa"/>
          </w:tcPr>
          <w:p w14:paraId="59EF900E">
            <w:pPr>
              <w:pStyle w:val="9"/>
              <w:spacing w:before="227" w:line="278" w:lineRule="auto"/>
              <w:ind w:left="237" w:right="280"/>
              <w:rPr>
                <w:sz w:val="22"/>
              </w:rPr>
            </w:pPr>
            <w:r>
              <w:fldChar w:fldCharType="begin"/>
            </w:r>
            <w:r>
              <w:instrText xml:space="preserve"> HYPERLINK "https://lesson.academy-content.myschool.edu.ru/09/09" \h </w:instrText>
            </w:r>
            <w:r>
              <w:fldChar w:fldCharType="separate"/>
            </w:r>
            <w:r>
              <w:rPr>
                <w:color w:val="0000FF"/>
                <w:sz w:val="22"/>
                <w:u w:val="single" w:color="0000FF"/>
              </w:rPr>
              <w:t>https://lesson.academy-</w:t>
            </w:r>
            <w:r>
              <w:rPr>
                <w:color w:val="0000FF"/>
                <w:spacing w:val="-2"/>
                <w:sz w:val="22"/>
                <w:u w:val="single" w:color="0000FF"/>
              </w:rPr>
              <w:t>content.myschool.edu.ru/09/09</w:t>
            </w:r>
            <w:r>
              <w:rPr>
                <w:color w:val="0000FF"/>
                <w:spacing w:val="-2"/>
                <w:sz w:val="22"/>
                <w:u w:val="single" w:color="0000FF"/>
              </w:rPr>
              <w:fldChar w:fldCharType="end"/>
            </w:r>
          </w:p>
        </w:tc>
      </w:tr>
      <w:tr w14:paraId="7475C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45" w:type="dxa"/>
          </w:tcPr>
          <w:p w14:paraId="3A4B25A8">
            <w:pPr>
              <w:pStyle w:val="9"/>
              <w:rPr>
                <w:b/>
                <w:sz w:val="24"/>
              </w:rPr>
            </w:pPr>
          </w:p>
          <w:p w14:paraId="51C92110">
            <w:pPr>
              <w:pStyle w:val="9"/>
              <w:spacing w:before="117"/>
              <w:rPr>
                <w:b/>
                <w:sz w:val="24"/>
              </w:rPr>
            </w:pPr>
          </w:p>
          <w:p w14:paraId="3F3C43C9">
            <w:pPr>
              <w:pStyle w:val="9"/>
              <w:ind w:left="103"/>
              <w:rPr>
                <w:sz w:val="24"/>
              </w:rPr>
            </w:pPr>
            <w:r>
              <w:rPr>
                <w:spacing w:val="-10"/>
                <w:sz w:val="24"/>
              </w:rPr>
              <w:t>6</w:t>
            </w:r>
          </w:p>
        </w:tc>
        <w:tc>
          <w:tcPr>
            <w:tcW w:w="4869" w:type="dxa"/>
          </w:tcPr>
          <w:p w14:paraId="26E41191">
            <w:pPr>
              <w:pStyle w:val="9"/>
              <w:spacing w:before="35" w:line="276" w:lineRule="auto"/>
              <w:ind w:left="237" w:right="158"/>
              <w:rPr>
                <w:sz w:val="24"/>
              </w:rPr>
            </w:pPr>
            <w:r>
              <w:rPr>
                <w:sz w:val="24"/>
              </w:rPr>
              <w:t>Школа,</w:t>
            </w:r>
            <w:r>
              <w:rPr>
                <w:spacing w:val="-15"/>
                <w:sz w:val="24"/>
              </w:rPr>
              <w:t xml:space="preserve"> </w:t>
            </w:r>
            <w:r>
              <w:rPr>
                <w:sz w:val="24"/>
              </w:rPr>
              <w:t>школьная</w:t>
            </w:r>
            <w:r>
              <w:rPr>
                <w:spacing w:val="-15"/>
                <w:sz w:val="24"/>
              </w:rPr>
              <w:t xml:space="preserve"> </w:t>
            </w:r>
            <w:r>
              <w:rPr>
                <w:sz w:val="24"/>
              </w:rPr>
              <w:t>жизнь,</w:t>
            </w:r>
            <w:r>
              <w:rPr>
                <w:spacing w:val="-14"/>
                <w:sz w:val="24"/>
              </w:rPr>
              <w:t xml:space="preserve"> </w:t>
            </w:r>
            <w:r>
              <w:rPr>
                <w:sz w:val="24"/>
              </w:rPr>
              <w:t>изучаемые предметы и отношение к ним.</w:t>
            </w:r>
          </w:p>
          <w:p w14:paraId="192D111C">
            <w:pPr>
              <w:pStyle w:val="9"/>
              <w:spacing w:line="276" w:lineRule="auto"/>
              <w:ind w:left="237" w:right="158"/>
              <w:rPr>
                <w:sz w:val="24"/>
              </w:rPr>
            </w:pPr>
            <w:r>
              <w:rPr>
                <w:sz w:val="24"/>
              </w:rPr>
              <w:t>Взаимоотношения</w:t>
            </w:r>
            <w:r>
              <w:rPr>
                <w:spacing w:val="-6"/>
                <w:sz w:val="24"/>
              </w:rPr>
              <w:t xml:space="preserve"> </w:t>
            </w:r>
            <w:r>
              <w:rPr>
                <w:sz w:val="24"/>
              </w:rPr>
              <w:t>в</w:t>
            </w:r>
            <w:r>
              <w:rPr>
                <w:spacing w:val="-8"/>
                <w:sz w:val="24"/>
              </w:rPr>
              <w:t xml:space="preserve"> </w:t>
            </w:r>
            <w:r>
              <w:rPr>
                <w:sz w:val="24"/>
              </w:rPr>
              <w:t>школе:</w:t>
            </w:r>
            <w:r>
              <w:rPr>
                <w:spacing w:val="-10"/>
                <w:sz w:val="24"/>
              </w:rPr>
              <w:t xml:space="preserve"> </w:t>
            </w:r>
            <w:r>
              <w:rPr>
                <w:sz w:val="24"/>
              </w:rPr>
              <w:t>проблемы</w:t>
            </w:r>
            <w:r>
              <w:rPr>
                <w:spacing w:val="-8"/>
                <w:sz w:val="24"/>
              </w:rPr>
              <w:t xml:space="preserve"> </w:t>
            </w:r>
            <w:r>
              <w:rPr>
                <w:sz w:val="24"/>
              </w:rPr>
              <w:t>и</w:t>
            </w:r>
            <w:r>
              <w:rPr>
                <w:spacing w:val="-9"/>
                <w:sz w:val="24"/>
              </w:rPr>
              <w:t xml:space="preserve"> </w:t>
            </w:r>
            <w:r>
              <w:rPr>
                <w:sz w:val="24"/>
              </w:rPr>
              <w:t>их решение. Переписка с иностранными</w:t>
            </w:r>
          </w:p>
          <w:p w14:paraId="7A84CC73">
            <w:pPr>
              <w:pStyle w:val="9"/>
              <w:spacing w:before="3"/>
              <w:ind w:left="237"/>
              <w:rPr>
                <w:sz w:val="24"/>
              </w:rPr>
            </w:pPr>
            <w:r>
              <w:rPr>
                <w:spacing w:val="-2"/>
                <w:sz w:val="24"/>
              </w:rPr>
              <w:t>сверстниками</w:t>
            </w:r>
          </w:p>
        </w:tc>
        <w:tc>
          <w:tcPr>
            <w:tcW w:w="1877" w:type="dxa"/>
          </w:tcPr>
          <w:p w14:paraId="0D0199E1">
            <w:pPr>
              <w:pStyle w:val="9"/>
              <w:rPr>
                <w:b/>
                <w:sz w:val="24"/>
              </w:rPr>
            </w:pPr>
          </w:p>
          <w:p w14:paraId="56ABD432">
            <w:pPr>
              <w:pStyle w:val="9"/>
              <w:spacing w:before="117"/>
              <w:rPr>
                <w:b/>
                <w:sz w:val="24"/>
              </w:rPr>
            </w:pPr>
          </w:p>
          <w:p w14:paraId="33EE7800">
            <w:pPr>
              <w:pStyle w:val="9"/>
              <w:ind w:right="773"/>
              <w:jc w:val="right"/>
              <w:rPr>
                <w:sz w:val="24"/>
              </w:rPr>
            </w:pPr>
            <w:r>
              <w:rPr>
                <w:spacing w:val="-10"/>
                <w:sz w:val="24"/>
              </w:rPr>
              <w:t>5</w:t>
            </w:r>
          </w:p>
        </w:tc>
        <w:tc>
          <w:tcPr>
            <w:tcW w:w="1954" w:type="dxa"/>
          </w:tcPr>
          <w:p w14:paraId="090C9AA3">
            <w:pPr>
              <w:pStyle w:val="9"/>
              <w:rPr>
                <w:b/>
                <w:sz w:val="24"/>
              </w:rPr>
            </w:pPr>
          </w:p>
          <w:p w14:paraId="0B440D6B">
            <w:pPr>
              <w:pStyle w:val="9"/>
              <w:spacing w:before="117"/>
              <w:rPr>
                <w:b/>
                <w:sz w:val="24"/>
              </w:rPr>
            </w:pPr>
          </w:p>
          <w:p w14:paraId="4D0A8C0B">
            <w:pPr>
              <w:pStyle w:val="9"/>
              <w:ind w:right="811"/>
              <w:jc w:val="right"/>
              <w:rPr>
                <w:sz w:val="24"/>
              </w:rPr>
            </w:pPr>
            <w:r>
              <w:rPr>
                <w:spacing w:val="-10"/>
                <w:sz w:val="24"/>
              </w:rPr>
              <w:t>1</w:t>
            </w:r>
          </w:p>
        </w:tc>
        <w:tc>
          <w:tcPr>
            <w:tcW w:w="3260" w:type="dxa"/>
          </w:tcPr>
          <w:p w14:paraId="75563A8B">
            <w:pPr>
              <w:pStyle w:val="9"/>
              <w:rPr>
                <w:b/>
                <w:sz w:val="22"/>
              </w:rPr>
            </w:pPr>
          </w:p>
          <w:p w14:paraId="59DB751D">
            <w:pPr>
              <w:pStyle w:val="9"/>
              <w:spacing w:before="37"/>
              <w:rPr>
                <w:b/>
                <w:sz w:val="22"/>
              </w:rPr>
            </w:pPr>
          </w:p>
          <w:p w14:paraId="7C05AFC0">
            <w:pPr>
              <w:pStyle w:val="9"/>
              <w:spacing w:before="1" w:line="273" w:lineRule="auto"/>
              <w:ind w:left="237" w:right="280"/>
              <w:rPr>
                <w:sz w:val="22"/>
              </w:rPr>
            </w:pPr>
            <w:r>
              <w:fldChar w:fldCharType="begin"/>
            </w:r>
            <w:r>
              <w:instrText xml:space="preserve"> HYPERLINK "https://lesson.academy-content.myschool.edu.ru/09/09" \h </w:instrText>
            </w:r>
            <w:r>
              <w:fldChar w:fldCharType="separate"/>
            </w:r>
            <w:r>
              <w:rPr>
                <w:color w:val="0000FF"/>
                <w:sz w:val="22"/>
                <w:u w:val="single" w:color="0000FF"/>
              </w:rPr>
              <w:t>https://lesson.academy-</w:t>
            </w:r>
            <w:r>
              <w:rPr>
                <w:color w:val="0000FF"/>
                <w:spacing w:val="-2"/>
                <w:sz w:val="22"/>
                <w:u w:val="single" w:color="0000FF"/>
              </w:rPr>
              <w:t>content.myschool.edu.ru/09/09</w:t>
            </w:r>
            <w:r>
              <w:rPr>
                <w:color w:val="0000FF"/>
                <w:spacing w:val="-2"/>
                <w:sz w:val="22"/>
                <w:u w:val="single" w:color="0000FF"/>
              </w:rPr>
              <w:fldChar w:fldCharType="end"/>
            </w:r>
          </w:p>
        </w:tc>
      </w:tr>
      <w:tr w14:paraId="7F870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45" w:type="dxa"/>
          </w:tcPr>
          <w:p w14:paraId="1378448A">
            <w:pPr>
              <w:pStyle w:val="9"/>
              <w:spacing w:before="76"/>
              <w:rPr>
                <w:b/>
                <w:sz w:val="24"/>
              </w:rPr>
            </w:pPr>
          </w:p>
          <w:p w14:paraId="06E8C2D0">
            <w:pPr>
              <w:pStyle w:val="9"/>
              <w:ind w:left="103"/>
              <w:rPr>
                <w:sz w:val="24"/>
              </w:rPr>
            </w:pPr>
            <w:r>
              <w:rPr>
                <w:spacing w:val="-10"/>
                <w:sz w:val="24"/>
              </w:rPr>
              <w:t>7</w:t>
            </w:r>
          </w:p>
        </w:tc>
        <w:tc>
          <w:tcPr>
            <w:tcW w:w="4869" w:type="dxa"/>
          </w:tcPr>
          <w:p w14:paraId="76E30053">
            <w:pPr>
              <w:pStyle w:val="9"/>
              <w:spacing w:before="6" w:line="316" w:lineRule="exact"/>
              <w:ind w:left="237" w:right="158"/>
              <w:rPr>
                <w:sz w:val="24"/>
              </w:rPr>
            </w:pPr>
            <w:r>
              <w:rPr>
                <w:sz w:val="24"/>
              </w:rPr>
              <w:t>Виды отдыха в различное время года. Путешествия</w:t>
            </w:r>
            <w:r>
              <w:rPr>
                <w:spacing w:val="-9"/>
                <w:sz w:val="24"/>
              </w:rPr>
              <w:t xml:space="preserve"> </w:t>
            </w:r>
            <w:r>
              <w:rPr>
                <w:sz w:val="24"/>
              </w:rPr>
              <w:t>по</w:t>
            </w:r>
            <w:r>
              <w:rPr>
                <w:spacing w:val="-6"/>
                <w:sz w:val="24"/>
              </w:rPr>
              <w:t xml:space="preserve"> </w:t>
            </w:r>
            <w:r>
              <w:rPr>
                <w:sz w:val="24"/>
              </w:rPr>
              <w:t>России</w:t>
            </w:r>
            <w:r>
              <w:rPr>
                <w:spacing w:val="-12"/>
                <w:sz w:val="24"/>
              </w:rPr>
              <w:t xml:space="preserve"> </w:t>
            </w:r>
            <w:r>
              <w:rPr>
                <w:sz w:val="24"/>
              </w:rPr>
              <w:t>и</w:t>
            </w:r>
            <w:r>
              <w:rPr>
                <w:spacing w:val="-12"/>
                <w:sz w:val="24"/>
              </w:rPr>
              <w:t xml:space="preserve"> </w:t>
            </w:r>
            <w:r>
              <w:rPr>
                <w:sz w:val="24"/>
              </w:rPr>
              <w:t>иностранным странам. Транспорт</w:t>
            </w:r>
          </w:p>
        </w:tc>
        <w:tc>
          <w:tcPr>
            <w:tcW w:w="1877" w:type="dxa"/>
          </w:tcPr>
          <w:p w14:paraId="7C7F9F58">
            <w:pPr>
              <w:pStyle w:val="9"/>
              <w:spacing w:before="76"/>
              <w:rPr>
                <w:b/>
                <w:sz w:val="24"/>
              </w:rPr>
            </w:pPr>
          </w:p>
          <w:p w14:paraId="54E24FA2">
            <w:pPr>
              <w:pStyle w:val="9"/>
              <w:ind w:right="715"/>
              <w:jc w:val="right"/>
              <w:rPr>
                <w:sz w:val="24"/>
              </w:rPr>
            </w:pPr>
            <w:r>
              <w:rPr>
                <w:spacing w:val="-5"/>
                <w:sz w:val="24"/>
              </w:rPr>
              <w:t>12</w:t>
            </w:r>
          </w:p>
        </w:tc>
        <w:tc>
          <w:tcPr>
            <w:tcW w:w="1954" w:type="dxa"/>
          </w:tcPr>
          <w:p w14:paraId="7E616481">
            <w:pPr>
              <w:pStyle w:val="9"/>
              <w:spacing w:before="76"/>
              <w:rPr>
                <w:b/>
                <w:sz w:val="24"/>
              </w:rPr>
            </w:pPr>
          </w:p>
          <w:p w14:paraId="3367E444">
            <w:pPr>
              <w:pStyle w:val="9"/>
              <w:ind w:right="811"/>
              <w:jc w:val="right"/>
              <w:rPr>
                <w:sz w:val="24"/>
              </w:rPr>
            </w:pPr>
            <w:r>
              <w:rPr>
                <w:spacing w:val="-10"/>
                <w:sz w:val="24"/>
              </w:rPr>
              <w:t>1</w:t>
            </w:r>
          </w:p>
        </w:tc>
        <w:tc>
          <w:tcPr>
            <w:tcW w:w="3260" w:type="dxa"/>
          </w:tcPr>
          <w:p w14:paraId="5C9FFC44">
            <w:pPr>
              <w:pStyle w:val="9"/>
              <w:spacing w:before="227" w:line="273" w:lineRule="auto"/>
              <w:ind w:left="237" w:right="280"/>
              <w:rPr>
                <w:sz w:val="22"/>
              </w:rPr>
            </w:pPr>
            <w:r>
              <w:fldChar w:fldCharType="begin"/>
            </w:r>
            <w:r>
              <w:instrText xml:space="preserve"> HYPERLINK "https://lesson.academy-content.myschool.edu.ru/09/09" \h </w:instrText>
            </w:r>
            <w:r>
              <w:fldChar w:fldCharType="separate"/>
            </w:r>
            <w:r>
              <w:rPr>
                <w:color w:val="0000FF"/>
                <w:sz w:val="22"/>
                <w:u w:val="single" w:color="0000FF"/>
              </w:rPr>
              <w:t>https://lesson.academy-</w:t>
            </w:r>
            <w:r>
              <w:rPr>
                <w:color w:val="0000FF"/>
                <w:spacing w:val="-2"/>
                <w:sz w:val="22"/>
                <w:u w:val="single" w:color="0000FF"/>
              </w:rPr>
              <w:t>content.myschool.edu.ru/09/09</w:t>
            </w:r>
            <w:r>
              <w:rPr>
                <w:color w:val="0000FF"/>
                <w:spacing w:val="-2"/>
                <w:sz w:val="22"/>
                <w:u w:val="single" w:color="0000FF"/>
              </w:rPr>
              <w:fldChar w:fldCharType="end"/>
            </w:r>
          </w:p>
        </w:tc>
      </w:tr>
      <w:tr w14:paraId="5E427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45" w:type="dxa"/>
          </w:tcPr>
          <w:p w14:paraId="5115D93F">
            <w:pPr>
              <w:pStyle w:val="9"/>
              <w:spacing w:before="40"/>
              <w:ind w:left="103"/>
              <w:rPr>
                <w:sz w:val="24"/>
              </w:rPr>
            </w:pPr>
            <w:r>
              <w:rPr>
                <w:spacing w:val="-10"/>
                <w:sz w:val="24"/>
              </w:rPr>
              <w:t>8</w:t>
            </w:r>
          </w:p>
        </w:tc>
        <w:tc>
          <w:tcPr>
            <w:tcW w:w="4869" w:type="dxa"/>
          </w:tcPr>
          <w:p w14:paraId="5CA104AB">
            <w:pPr>
              <w:pStyle w:val="9"/>
              <w:spacing w:before="40"/>
              <w:ind w:left="237"/>
              <w:rPr>
                <w:sz w:val="24"/>
              </w:rPr>
            </w:pPr>
            <w:r>
              <w:rPr>
                <w:sz w:val="24"/>
              </w:rPr>
              <w:t>Природа:</w:t>
            </w:r>
            <w:r>
              <w:rPr>
                <w:spacing w:val="-2"/>
                <w:sz w:val="24"/>
              </w:rPr>
              <w:t xml:space="preserve"> </w:t>
            </w:r>
            <w:r>
              <w:rPr>
                <w:sz w:val="24"/>
              </w:rPr>
              <w:t>флора</w:t>
            </w:r>
            <w:r>
              <w:rPr>
                <w:spacing w:val="-3"/>
                <w:sz w:val="24"/>
              </w:rPr>
              <w:t xml:space="preserve"> </w:t>
            </w:r>
            <w:r>
              <w:rPr>
                <w:sz w:val="24"/>
              </w:rPr>
              <w:t>и</w:t>
            </w:r>
            <w:r>
              <w:rPr>
                <w:spacing w:val="-6"/>
                <w:sz w:val="24"/>
              </w:rPr>
              <w:t xml:space="preserve"> </w:t>
            </w:r>
            <w:r>
              <w:rPr>
                <w:sz w:val="24"/>
              </w:rPr>
              <w:t>фауна.</w:t>
            </w:r>
            <w:r>
              <w:rPr>
                <w:spacing w:val="1"/>
                <w:sz w:val="24"/>
              </w:rPr>
              <w:t xml:space="preserve"> </w:t>
            </w:r>
            <w:r>
              <w:rPr>
                <w:spacing w:val="-2"/>
                <w:sz w:val="24"/>
              </w:rPr>
              <w:t>Проблемы</w:t>
            </w:r>
          </w:p>
        </w:tc>
        <w:tc>
          <w:tcPr>
            <w:tcW w:w="1877" w:type="dxa"/>
          </w:tcPr>
          <w:p w14:paraId="7EBAF233">
            <w:pPr>
              <w:pStyle w:val="9"/>
              <w:spacing w:before="40"/>
              <w:ind w:right="715"/>
              <w:jc w:val="right"/>
              <w:rPr>
                <w:sz w:val="24"/>
              </w:rPr>
            </w:pPr>
            <w:r>
              <w:rPr>
                <w:spacing w:val="-5"/>
                <w:sz w:val="24"/>
              </w:rPr>
              <w:t>11</w:t>
            </w:r>
          </w:p>
        </w:tc>
        <w:tc>
          <w:tcPr>
            <w:tcW w:w="1954" w:type="dxa"/>
          </w:tcPr>
          <w:p w14:paraId="5D1231CC">
            <w:pPr>
              <w:pStyle w:val="9"/>
              <w:spacing w:before="40"/>
              <w:ind w:right="811"/>
              <w:jc w:val="right"/>
              <w:rPr>
                <w:sz w:val="24"/>
              </w:rPr>
            </w:pPr>
            <w:r>
              <w:rPr>
                <w:spacing w:val="-10"/>
                <w:sz w:val="24"/>
              </w:rPr>
              <w:t>1</w:t>
            </w:r>
          </w:p>
        </w:tc>
        <w:tc>
          <w:tcPr>
            <w:tcW w:w="3260" w:type="dxa"/>
          </w:tcPr>
          <w:p w14:paraId="6E183F0B">
            <w:pPr>
              <w:pStyle w:val="9"/>
              <w:spacing w:before="58"/>
              <w:ind w:left="237"/>
              <w:rPr>
                <w:sz w:val="22"/>
              </w:rPr>
            </w:pPr>
            <w:r>
              <w:fldChar w:fldCharType="begin"/>
            </w:r>
            <w:r>
              <w:instrText xml:space="preserve"> HYPERLINK "https://lesson.academy/" \h </w:instrText>
            </w:r>
            <w:r>
              <w:fldChar w:fldCharType="separate"/>
            </w:r>
            <w:r>
              <w:rPr>
                <w:color w:val="0000FF"/>
                <w:sz w:val="22"/>
                <w:u w:val="single" w:color="0000FF"/>
              </w:rPr>
              <w:t>https://lesson.academy-</w:t>
            </w:r>
            <w:r>
              <w:rPr>
                <w:color w:val="0000FF"/>
                <w:sz w:val="22"/>
                <w:u w:val="single" w:color="0000FF"/>
              </w:rPr>
              <w:fldChar w:fldCharType="end"/>
            </w:r>
          </w:p>
        </w:tc>
      </w:tr>
    </w:tbl>
    <w:p w14:paraId="764075BE">
      <w:pPr>
        <w:pStyle w:val="9"/>
        <w:spacing w:after="0"/>
        <w:rPr>
          <w:sz w:val="22"/>
        </w:rPr>
        <w:sectPr>
          <w:pgSz w:w="16390" w:h="11910" w:orient="landscape"/>
          <w:pgMar w:top="1060" w:right="1275" w:bottom="280" w:left="1559" w:header="720" w:footer="720" w:gutter="0"/>
          <w:cols w:space="720" w:num="1"/>
        </w:sectPr>
      </w:pPr>
    </w:p>
    <w:p w14:paraId="0590D6AC">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5"/>
        <w:gridCol w:w="4869"/>
        <w:gridCol w:w="1877"/>
        <w:gridCol w:w="1954"/>
        <w:gridCol w:w="3260"/>
      </w:tblGrid>
      <w:tr w14:paraId="3C024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45" w:type="dxa"/>
          </w:tcPr>
          <w:p w14:paraId="64F7EC00">
            <w:pPr>
              <w:pStyle w:val="9"/>
              <w:rPr>
                <w:sz w:val="22"/>
              </w:rPr>
            </w:pPr>
          </w:p>
        </w:tc>
        <w:tc>
          <w:tcPr>
            <w:tcW w:w="4869" w:type="dxa"/>
          </w:tcPr>
          <w:p w14:paraId="79CDD43B">
            <w:pPr>
              <w:pStyle w:val="9"/>
              <w:spacing w:before="11" w:line="316" w:lineRule="exact"/>
              <w:ind w:left="237" w:right="158"/>
              <w:rPr>
                <w:sz w:val="24"/>
              </w:rPr>
            </w:pPr>
            <w:r>
              <w:rPr>
                <w:sz w:val="24"/>
              </w:rPr>
              <w:t>экологии.</w:t>
            </w:r>
            <w:r>
              <w:rPr>
                <w:spacing w:val="-15"/>
                <w:sz w:val="24"/>
              </w:rPr>
              <w:t xml:space="preserve"> </w:t>
            </w:r>
            <w:r>
              <w:rPr>
                <w:sz w:val="24"/>
              </w:rPr>
              <w:t>Защита</w:t>
            </w:r>
            <w:r>
              <w:rPr>
                <w:spacing w:val="-15"/>
                <w:sz w:val="24"/>
              </w:rPr>
              <w:t xml:space="preserve"> </w:t>
            </w:r>
            <w:r>
              <w:rPr>
                <w:sz w:val="24"/>
              </w:rPr>
              <w:t>окружающей</w:t>
            </w:r>
            <w:r>
              <w:rPr>
                <w:spacing w:val="-13"/>
                <w:sz w:val="24"/>
              </w:rPr>
              <w:t xml:space="preserve"> </w:t>
            </w:r>
            <w:r>
              <w:rPr>
                <w:sz w:val="24"/>
              </w:rPr>
              <w:t>среды. Климат, погода. Стихийные бедствия</w:t>
            </w:r>
          </w:p>
        </w:tc>
        <w:tc>
          <w:tcPr>
            <w:tcW w:w="1877" w:type="dxa"/>
          </w:tcPr>
          <w:p w14:paraId="2B1AD08C">
            <w:pPr>
              <w:pStyle w:val="9"/>
              <w:rPr>
                <w:sz w:val="22"/>
              </w:rPr>
            </w:pPr>
          </w:p>
        </w:tc>
        <w:tc>
          <w:tcPr>
            <w:tcW w:w="1954" w:type="dxa"/>
          </w:tcPr>
          <w:p w14:paraId="4D553110">
            <w:pPr>
              <w:pStyle w:val="9"/>
              <w:rPr>
                <w:sz w:val="22"/>
              </w:rPr>
            </w:pPr>
          </w:p>
        </w:tc>
        <w:tc>
          <w:tcPr>
            <w:tcW w:w="3260" w:type="dxa"/>
          </w:tcPr>
          <w:p w14:paraId="790C889B">
            <w:pPr>
              <w:pStyle w:val="9"/>
              <w:spacing w:before="44"/>
              <w:ind w:left="237"/>
              <w:rPr>
                <w:sz w:val="22"/>
              </w:rPr>
            </w:pPr>
            <w:r>
              <w:rPr>
                <w:color w:val="0000FF"/>
                <w:spacing w:val="-2"/>
                <w:sz w:val="22"/>
                <w:u w:val="single" w:color="0000FF"/>
              </w:rPr>
              <w:t>content.myschool.edu.ru/09/09</w:t>
            </w:r>
          </w:p>
        </w:tc>
      </w:tr>
      <w:tr w14:paraId="14528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45" w:type="dxa"/>
          </w:tcPr>
          <w:p w14:paraId="375B19DD">
            <w:pPr>
              <w:pStyle w:val="9"/>
              <w:spacing w:before="194"/>
              <w:ind w:left="103"/>
              <w:rPr>
                <w:sz w:val="24"/>
              </w:rPr>
            </w:pPr>
            <w:r>
              <w:rPr>
                <w:spacing w:val="-10"/>
                <w:sz w:val="24"/>
              </w:rPr>
              <w:t>9</w:t>
            </w:r>
          </w:p>
        </w:tc>
        <w:tc>
          <w:tcPr>
            <w:tcW w:w="4869" w:type="dxa"/>
          </w:tcPr>
          <w:p w14:paraId="1221872F">
            <w:pPr>
              <w:pStyle w:val="9"/>
              <w:spacing w:before="7" w:line="316" w:lineRule="exact"/>
              <w:ind w:left="237" w:right="158"/>
              <w:rPr>
                <w:sz w:val="24"/>
              </w:rPr>
            </w:pPr>
            <w:r>
              <w:rPr>
                <w:sz w:val="24"/>
              </w:rPr>
              <w:t>Средства массовой информации (телевидение,</w:t>
            </w:r>
            <w:r>
              <w:rPr>
                <w:spacing w:val="-14"/>
                <w:sz w:val="24"/>
              </w:rPr>
              <w:t xml:space="preserve"> </w:t>
            </w:r>
            <w:r>
              <w:rPr>
                <w:sz w:val="24"/>
              </w:rPr>
              <w:t>радио,</w:t>
            </w:r>
            <w:r>
              <w:rPr>
                <w:spacing w:val="-10"/>
                <w:sz w:val="24"/>
              </w:rPr>
              <w:t xml:space="preserve"> </w:t>
            </w:r>
            <w:r>
              <w:rPr>
                <w:sz w:val="24"/>
              </w:rPr>
              <w:t>пресса,</w:t>
            </w:r>
            <w:r>
              <w:rPr>
                <w:spacing w:val="-14"/>
                <w:sz w:val="24"/>
              </w:rPr>
              <w:t xml:space="preserve"> </w:t>
            </w:r>
            <w:r>
              <w:rPr>
                <w:sz w:val="24"/>
              </w:rPr>
              <w:t>Интернет)</w:t>
            </w:r>
          </w:p>
        </w:tc>
        <w:tc>
          <w:tcPr>
            <w:tcW w:w="1877" w:type="dxa"/>
          </w:tcPr>
          <w:p w14:paraId="12B19C98">
            <w:pPr>
              <w:pStyle w:val="9"/>
              <w:spacing w:before="194"/>
              <w:ind w:left="201"/>
              <w:jc w:val="center"/>
              <w:rPr>
                <w:sz w:val="24"/>
              </w:rPr>
            </w:pPr>
            <w:r>
              <w:rPr>
                <w:spacing w:val="-10"/>
                <w:sz w:val="24"/>
              </w:rPr>
              <w:t>6</w:t>
            </w:r>
          </w:p>
        </w:tc>
        <w:tc>
          <w:tcPr>
            <w:tcW w:w="1954" w:type="dxa"/>
          </w:tcPr>
          <w:p w14:paraId="390749BA">
            <w:pPr>
              <w:pStyle w:val="9"/>
              <w:spacing w:before="194"/>
              <w:ind w:left="201"/>
              <w:jc w:val="center"/>
              <w:rPr>
                <w:sz w:val="24"/>
              </w:rPr>
            </w:pPr>
            <w:r>
              <w:rPr>
                <w:spacing w:val="-10"/>
                <w:sz w:val="24"/>
              </w:rPr>
              <w:t>1</w:t>
            </w:r>
          </w:p>
        </w:tc>
        <w:tc>
          <w:tcPr>
            <w:tcW w:w="3260" w:type="dxa"/>
          </w:tcPr>
          <w:p w14:paraId="5FB3E336">
            <w:pPr>
              <w:pStyle w:val="9"/>
              <w:spacing w:before="68" w:line="273" w:lineRule="auto"/>
              <w:ind w:left="237" w:right="280"/>
              <w:rPr>
                <w:sz w:val="22"/>
              </w:rPr>
            </w:pPr>
            <w:r>
              <w:fldChar w:fldCharType="begin"/>
            </w:r>
            <w:r>
              <w:instrText xml:space="preserve"> HYPERLINK "https://lesson.academy-content.myschool.edu.ru/09/09" \h </w:instrText>
            </w:r>
            <w:r>
              <w:fldChar w:fldCharType="separate"/>
            </w:r>
            <w:r>
              <w:rPr>
                <w:color w:val="0000FF"/>
                <w:sz w:val="22"/>
                <w:u w:val="single" w:color="0000FF"/>
              </w:rPr>
              <w:t>https://lesson.academy-</w:t>
            </w:r>
            <w:r>
              <w:rPr>
                <w:color w:val="0000FF"/>
                <w:spacing w:val="-2"/>
                <w:sz w:val="22"/>
                <w:u w:val="single" w:color="0000FF"/>
              </w:rPr>
              <w:t>content.myschool.edu.ru/09/09</w:t>
            </w:r>
            <w:r>
              <w:rPr>
                <w:color w:val="0000FF"/>
                <w:spacing w:val="-2"/>
                <w:sz w:val="22"/>
                <w:u w:val="single" w:color="0000FF"/>
              </w:rPr>
              <w:fldChar w:fldCharType="end"/>
            </w:r>
          </w:p>
        </w:tc>
      </w:tr>
      <w:tr w14:paraId="068E1A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3" w:hRule="atLeast"/>
        </w:trPr>
        <w:tc>
          <w:tcPr>
            <w:tcW w:w="845" w:type="dxa"/>
          </w:tcPr>
          <w:p w14:paraId="72694F0D">
            <w:pPr>
              <w:pStyle w:val="9"/>
              <w:rPr>
                <w:b/>
                <w:sz w:val="24"/>
              </w:rPr>
            </w:pPr>
          </w:p>
          <w:p w14:paraId="14AE5C09">
            <w:pPr>
              <w:pStyle w:val="9"/>
              <w:rPr>
                <w:b/>
                <w:sz w:val="24"/>
              </w:rPr>
            </w:pPr>
          </w:p>
          <w:p w14:paraId="20791821">
            <w:pPr>
              <w:pStyle w:val="9"/>
              <w:rPr>
                <w:b/>
                <w:sz w:val="24"/>
              </w:rPr>
            </w:pPr>
          </w:p>
          <w:p w14:paraId="24C085FB">
            <w:pPr>
              <w:pStyle w:val="9"/>
              <w:spacing w:before="40"/>
              <w:rPr>
                <w:b/>
                <w:sz w:val="24"/>
              </w:rPr>
            </w:pPr>
          </w:p>
          <w:p w14:paraId="1BD62C7C">
            <w:pPr>
              <w:pStyle w:val="9"/>
              <w:ind w:left="103"/>
              <w:rPr>
                <w:sz w:val="24"/>
              </w:rPr>
            </w:pPr>
            <w:r>
              <w:rPr>
                <w:spacing w:val="-5"/>
                <w:sz w:val="24"/>
              </w:rPr>
              <w:t>10</w:t>
            </w:r>
          </w:p>
        </w:tc>
        <w:tc>
          <w:tcPr>
            <w:tcW w:w="4869" w:type="dxa"/>
          </w:tcPr>
          <w:p w14:paraId="30066524">
            <w:pPr>
              <w:pStyle w:val="9"/>
              <w:spacing w:before="35" w:line="276" w:lineRule="auto"/>
              <w:ind w:left="237" w:right="158"/>
              <w:rPr>
                <w:sz w:val="24"/>
              </w:rPr>
            </w:pPr>
            <w:r>
              <w:rPr>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w:t>
            </w:r>
            <w:r>
              <w:rPr>
                <w:spacing w:val="-15"/>
                <w:sz w:val="24"/>
              </w:rPr>
              <w:t xml:space="preserve"> </w:t>
            </w:r>
            <w:r>
              <w:rPr>
                <w:sz w:val="24"/>
              </w:rPr>
              <w:t>даты,</w:t>
            </w:r>
            <w:r>
              <w:rPr>
                <w:spacing w:val="-13"/>
                <w:sz w:val="24"/>
              </w:rPr>
              <w:t xml:space="preserve"> </w:t>
            </w:r>
            <w:r>
              <w:rPr>
                <w:sz w:val="24"/>
              </w:rPr>
              <w:t>традиции,</w:t>
            </w:r>
            <w:r>
              <w:rPr>
                <w:spacing w:val="-13"/>
                <w:sz w:val="24"/>
              </w:rPr>
              <w:t xml:space="preserve"> </w:t>
            </w:r>
            <w:r>
              <w:rPr>
                <w:sz w:val="24"/>
              </w:rPr>
              <w:t>обычаи),</w:t>
            </w:r>
          </w:p>
          <w:p w14:paraId="030C2F3E">
            <w:pPr>
              <w:pStyle w:val="9"/>
              <w:spacing w:before="2"/>
              <w:ind w:left="237"/>
              <w:rPr>
                <w:sz w:val="24"/>
              </w:rPr>
            </w:pPr>
            <w:r>
              <w:rPr>
                <w:sz w:val="24"/>
              </w:rPr>
              <w:t>страницы</w:t>
            </w:r>
            <w:r>
              <w:rPr>
                <w:spacing w:val="-5"/>
                <w:sz w:val="24"/>
              </w:rPr>
              <w:t xml:space="preserve"> </w:t>
            </w:r>
            <w:r>
              <w:rPr>
                <w:spacing w:val="-2"/>
                <w:sz w:val="24"/>
              </w:rPr>
              <w:t>истории</w:t>
            </w:r>
          </w:p>
        </w:tc>
        <w:tc>
          <w:tcPr>
            <w:tcW w:w="1877" w:type="dxa"/>
          </w:tcPr>
          <w:p w14:paraId="050E31B1">
            <w:pPr>
              <w:pStyle w:val="9"/>
              <w:rPr>
                <w:b/>
                <w:sz w:val="24"/>
              </w:rPr>
            </w:pPr>
          </w:p>
          <w:p w14:paraId="05B9F89C">
            <w:pPr>
              <w:pStyle w:val="9"/>
              <w:rPr>
                <w:b/>
                <w:sz w:val="24"/>
              </w:rPr>
            </w:pPr>
          </w:p>
          <w:p w14:paraId="237D7AA5">
            <w:pPr>
              <w:pStyle w:val="9"/>
              <w:rPr>
                <w:b/>
                <w:sz w:val="24"/>
              </w:rPr>
            </w:pPr>
          </w:p>
          <w:p w14:paraId="550C9492">
            <w:pPr>
              <w:pStyle w:val="9"/>
              <w:spacing w:before="40"/>
              <w:rPr>
                <w:b/>
                <w:sz w:val="24"/>
              </w:rPr>
            </w:pPr>
          </w:p>
          <w:p w14:paraId="77381348">
            <w:pPr>
              <w:pStyle w:val="9"/>
              <w:ind w:left="914"/>
              <w:rPr>
                <w:sz w:val="24"/>
              </w:rPr>
            </w:pPr>
            <w:r>
              <w:rPr>
                <w:spacing w:val="-5"/>
                <w:sz w:val="24"/>
              </w:rPr>
              <w:t>14</w:t>
            </w:r>
          </w:p>
        </w:tc>
        <w:tc>
          <w:tcPr>
            <w:tcW w:w="1954" w:type="dxa"/>
          </w:tcPr>
          <w:p w14:paraId="7B55CFA1">
            <w:pPr>
              <w:pStyle w:val="9"/>
              <w:rPr>
                <w:b/>
                <w:sz w:val="24"/>
              </w:rPr>
            </w:pPr>
          </w:p>
          <w:p w14:paraId="487F6946">
            <w:pPr>
              <w:pStyle w:val="9"/>
              <w:rPr>
                <w:b/>
                <w:sz w:val="24"/>
              </w:rPr>
            </w:pPr>
          </w:p>
          <w:p w14:paraId="359472B1">
            <w:pPr>
              <w:pStyle w:val="9"/>
              <w:rPr>
                <w:b/>
                <w:sz w:val="24"/>
              </w:rPr>
            </w:pPr>
          </w:p>
          <w:p w14:paraId="16BC3CC2">
            <w:pPr>
              <w:pStyle w:val="9"/>
              <w:spacing w:before="40"/>
              <w:rPr>
                <w:b/>
                <w:sz w:val="24"/>
              </w:rPr>
            </w:pPr>
          </w:p>
          <w:p w14:paraId="1CDC78FE">
            <w:pPr>
              <w:pStyle w:val="9"/>
              <w:ind w:left="201"/>
              <w:jc w:val="center"/>
              <w:rPr>
                <w:sz w:val="24"/>
              </w:rPr>
            </w:pPr>
            <w:r>
              <w:rPr>
                <w:spacing w:val="-5"/>
                <w:sz w:val="24"/>
              </w:rPr>
              <w:t>0.5</w:t>
            </w:r>
          </w:p>
        </w:tc>
        <w:tc>
          <w:tcPr>
            <w:tcW w:w="3260" w:type="dxa"/>
          </w:tcPr>
          <w:p w14:paraId="6603B503">
            <w:pPr>
              <w:pStyle w:val="9"/>
              <w:rPr>
                <w:b/>
                <w:sz w:val="22"/>
              </w:rPr>
            </w:pPr>
          </w:p>
          <w:p w14:paraId="26634536">
            <w:pPr>
              <w:pStyle w:val="9"/>
              <w:rPr>
                <w:b/>
                <w:sz w:val="22"/>
              </w:rPr>
            </w:pPr>
          </w:p>
          <w:p w14:paraId="0D58F9F2">
            <w:pPr>
              <w:pStyle w:val="9"/>
              <w:rPr>
                <w:b/>
                <w:sz w:val="22"/>
              </w:rPr>
            </w:pPr>
          </w:p>
          <w:p w14:paraId="2463C15B">
            <w:pPr>
              <w:pStyle w:val="9"/>
              <w:spacing w:before="7"/>
              <w:rPr>
                <w:b/>
                <w:sz w:val="22"/>
              </w:rPr>
            </w:pPr>
          </w:p>
          <w:p w14:paraId="37D96BB7">
            <w:pPr>
              <w:pStyle w:val="9"/>
              <w:spacing w:line="273" w:lineRule="auto"/>
              <w:ind w:left="237" w:right="280"/>
              <w:rPr>
                <w:sz w:val="22"/>
              </w:rPr>
            </w:pPr>
            <w:r>
              <w:fldChar w:fldCharType="begin"/>
            </w:r>
            <w:r>
              <w:instrText xml:space="preserve"> HYPERLINK "https://lesson.academy-content.myschool.edu.ru/09/09" \h </w:instrText>
            </w:r>
            <w:r>
              <w:fldChar w:fldCharType="separate"/>
            </w:r>
            <w:r>
              <w:rPr>
                <w:color w:val="0000FF"/>
                <w:sz w:val="22"/>
                <w:u w:val="single" w:color="0000FF"/>
              </w:rPr>
              <w:t>https://lesson.academy-</w:t>
            </w:r>
            <w:r>
              <w:rPr>
                <w:color w:val="0000FF"/>
                <w:spacing w:val="-2"/>
                <w:sz w:val="22"/>
                <w:u w:val="single" w:color="0000FF"/>
              </w:rPr>
              <w:t>content.myschool.edu.ru/09/09</w:t>
            </w:r>
            <w:r>
              <w:rPr>
                <w:color w:val="0000FF"/>
                <w:spacing w:val="-2"/>
                <w:sz w:val="22"/>
                <w:u w:val="single" w:color="0000FF"/>
              </w:rPr>
              <w:fldChar w:fldCharType="end"/>
            </w:r>
          </w:p>
        </w:tc>
      </w:tr>
      <w:tr w14:paraId="15620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845" w:type="dxa"/>
          </w:tcPr>
          <w:p w14:paraId="715112CD">
            <w:pPr>
              <w:pStyle w:val="9"/>
              <w:rPr>
                <w:b/>
                <w:sz w:val="24"/>
              </w:rPr>
            </w:pPr>
          </w:p>
          <w:p w14:paraId="7D3036CD">
            <w:pPr>
              <w:pStyle w:val="9"/>
              <w:rPr>
                <w:b/>
                <w:sz w:val="24"/>
              </w:rPr>
            </w:pPr>
          </w:p>
          <w:p w14:paraId="532F79F8">
            <w:pPr>
              <w:pStyle w:val="9"/>
              <w:spacing w:before="4"/>
              <w:rPr>
                <w:b/>
                <w:sz w:val="24"/>
              </w:rPr>
            </w:pPr>
          </w:p>
          <w:p w14:paraId="7DBEC795">
            <w:pPr>
              <w:pStyle w:val="9"/>
              <w:ind w:left="103"/>
              <w:rPr>
                <w:sz w:val="24"/>
              </w:rPr>
            </w:pPr>
            <w:r>
              <w:rPr>
                <w:spacing w:val="-5"/>
                <w:sz w:val="24"/>
              </w:rPr>
              <w:t>11</w:t>
            </w:r>
          </w:p>
        </w:tc>
        <w:tc>
          <w:tcPr>
            <w:tcW w:w="4869" w:type="dxa"/>
          </w:tcPr>
          <w:p w14:paraId="0B4E3FA5">
            <w:pPr>
              <w:pStyle w:val="9"/>
              <w:spacing w:before="35" w:line="276" w:lineRule="auto"/>
              <w:ind w:left="237" w:right="182"/>
              <w:rPr>
                <w:sz w:val="24"/>
              </w:rPr>
            </w:pPr>
            <w:r>
              <w:rPr>
                <w:sz w:val="24"/>
              </w:rPr>
              <w:t>Выдающиеся люди родной страны и страны</w:t>
            </w:r>
            <w:r>
              <w:rPr>
                <w:spacing w:val="-7"/>
                <w:sz w:val="24"/>
              </w:rPr>
              <w:t xml:space="preserve"> </w:t>
            </w:r>
            <w:r>
              <w:rPr>
                <w:sz w:val="24"/>
              </w:rPr>
              <w:t>(стран)</w:t>
            </w:r>
            <w:r>
              <w:rPr>
                <w:spacing w:val="-7"/>
                <w:sz w:val="24"/>
              </w:rPr>
              <w:t xml:space="preserve"> </w:t>
            </w:r>
            <w:r>
              <w:rPr>
                <w:sz w:val="24"/>
              </w:rPr>
              <w:t>изучаемого</w:t>
            </w:r>
            <w:r>
              <w:rPr>
                <w:spacing w:val="-7"/>
                <w:sz w:val="24"/>
              </w:rPr>
              <w:t xml:space="preserve"> </w:t>
            </w:r>
            <w:r>
              <w:rPr>
                <w:sz w:val="24"/>
              </w:rPr>
              <w:t>языка,</w:t>
            </w:r>
            <w:r>
              <w:rPr>
                <w:spacing w:val="-10"/>
                <w:sz w:val="24"/>
              </w:rPr>
              <w:t xml:space="preserve"> </w:t>
            </w:r>
            <w:r>
              <w:rPr>
                <w:sz w:val="24"/>
              </w:rPr>
              <w:t>их</w:t>
            </w:r>
            <w:r>
              <w:rPr>
                <w:spacing w:val="-12"/>
                <w:sz w:val="24"/>
              </w:rPr>
              <w:t xml:space="preserve"> </w:t>
            </w:r>
            <w:r>
              <w:rPr>
                <w:sz w:val="24"/>
              </w:rPr>
              <w:t>вклад в науку и мировую культуру: государственные деятели, учёные, писатели, поэты, художники, музыканты,</w:t>
            </w:r>
          </w:p>
          <w:p w14:paraId="45A47D09">
            <w:pPr>
              <w:pStyle w:val="9"/>
              <w:spacing w:before="2"/>
              <w:ind w:left="237"/>
              <w:rPr>
                <w:sz w:val="24"/>
              </w:rPr>
            </w:pPr>
            <w:r>
              <w:rPr>
                <w:spacing w:val="-2"/>
                <w:sz w:val="24"/>
              </w:rPr>
              <w:t>спортсмены</w:t>
            </w:r>
          </w:p>
        </w:tc>
        <w:tc>
          <w:tcPr>
            <w:tcW w:w="1877" w:type="dxa"/>
          </w:tcPr>
          <w:p w14:paraId="601B3FF1">
            <w:pPr>
              <w:pStyle w:val="9"/>
              <w:rPr>
                <w:b/>
                <w:sz w:val="24"/>
              </w:rPr>
            </w:pPr>
          </w:p>
          <w:p w14:paraId="46137F5B">
            <w:pPr>
              <w:pStyle w:val="9"/>
              <w:rPr>
                <w:b/>
                <w:sz w:val="24"/>
              </w:rPr>
            </w:pPr>
          </w:p>
          <w:p w14:paraId="5142B082">
            <w:pPr>
              <w:pStyle w:val="9"/>
              <w:spacing w:before="4"/>
              <w:rPr>
                <w:b/>
                <w:sz w:val="24"/>
              </w:rPr>
            </w:pPr>
          </w:p>
          <w:p w14:paraId="4A25177E">
            <w:pPr>
              <w:pStyle w:val="9"/>
              <w:ind w:left="914"/>
              <w:rPr>
                <w:sz w:val="24"/>
              </w:rPr>
            </w:pPr>
            <w:r>
              <w:rPr>
                <w:spacing w:val="-5"/>
                <w:sz w:val="24"/>
              </w:rPr>
              <w:t>10</w:t>
            </w:r>
          </w:p>
        </w:tc>
        <w:tc>
          <w:tcPr>
            <w:tcW w:w="1954" w:type="dxa"/>
          </w:tcPr>
          <w:p w14:paraId="575F1760">
            <w:pPr>
              <w:pStyle w:val="9"/>
              <w:rPr>
                <w:b/>
                <w:sz w:val="24"/>
              </w:rPr>
            </w:pPr>
          </w:p>
          <w:p w14:paraId="4902CBF9">
            <w:pPr>
              <w:pStyle w:val="9"/>
              <w:rPr>
                <w:b/>
                <w:sz w:val="24"/>
              </w:rPr>
            </w:pPr>
          </w:p>
          <w:p w14:paraId="721025AE">
            <w:pPr>
              <w:pStyle w:val="9"/>
              <w:spacing w:before="4"/>
              <w:rPr>
                <w:b/>
                <w:sz w:val="24"/>
              </w:rPr>
            </w:pPr>
          </w:p>
          <w:p w14:paraId="110FB45E">
            <w:pPr>
              <w:pStyle w:val="9"/>
              <w:ind w:left="201"/>
              <w:jc w:val="center"/>
              <w:rPr>
                <w:sz w:val="24"/>
              </w:rPr>
            </w:pPr>
            <w:r>
              <w:rPr>
                <w:spacing w:val="-5"/>
                <w:sz w:val="24"/>
              </w:rPr>
              <w:t>0.5</w:t>
            </w:r>
          </w:p>
        </w:tc>
        <w:tc>
          <w:tcPr>
            <w:tcW w:w="3260" w:type="dxa"/>
          </w:tcPr>
          <w:p w14:paraId="7034F6BC">
            <w:pPr>
              <w:pStyle w:val="9"/>
              <w:rPr>
                <w:b/>
                <w:sz w:val="22"/>
              </w:rPr>
            </w:pPr>
          </w:p>
          <w:p w14:paraId="4442AAF3">
            <w:pPr>
              <w:pStyle w:val="9"/>
              <w:spacing w:before="196"/>
              <w:rPr>
                <w:b/>
                <w:sz w:val="22"/>
              </w:rPr>
            </w:pPr>
          </w:p>
          <w:p w14:paraId="755C57EE">
            <w:pPr>
              <w:pStyle w:val="9"/>
              <w:spacing w:line="278" w:lineRule="auto"/>
              <w:ind w:left="237" w:right="280"/>
              <w:rPr>
                <w:sz w:val="22"/>
              </w:rPr>
            </w:pPr>
            <w:r>
              <w:fldChar w:fldCharType="begin"/>
            </w:r>
            <w:r>
              <w:instrText xml:space="preserve"> HYPERLINK "https://lesson.academy-content.myschool.edu.ru/09/09" \h </w:instrText>
            </w:r>
            <w:r>
              <w:fldChar w:fldCharType="separate"/>
            </w:r>
            <w:r>
              <w:rPr>
                <w:color w:val="0000FF"/>
                <w:sz w:val="22"/>
                <w:u w:val="single" w:color="0000FF"/>
              </w:rPr>
              <w:t>https://lesson.academy-</w:t>
            </w:r>
            <w:r>
              <w:rPr>
                <w:color w:val="0000FF"/>
                <w:spacing w:val="-2"/>
                <w:sz w:val="22"/>
                <w:u w:val="single" w:color="0000FF"/>
              </w:rPr>
              <w:t>content.myschool.edu.ru/09/09</w:t>
            </w:r>
            <w:r>
              <w:rPr>
                <w:color w:val="0000FF"/>
                <w:spacing w:val="-2"/>
                <w:sz w:val="22"/>
                <w:u w:val="single" w:color="0000FF"/>
              </w:rPr>
              <w:fldChar w:fldCharType="end"/>
            </w:r>
          </w:p>
        </w:tc>
      </w:tr>
      <w:tr w14:paraId="5A14D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4" w:type="dxa"/>
            <w:gridSpan w:val="2"/>
          </w:tcPr>
          <w:p w14:paraId="4E525758">
            <w:pPr>
              <w:pStyle w:val="9"/>
              <w:spacing w:before="131"/>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877" w:type="dxa"/>
          </w:tcPr>
          <w:p w14:paraId="77B654F1">
            <w:pPr>
              <w:pStyle w:val="9"/>
              <w:spacing w:before="131"/>
              <w:ind w:left="856"/>
              <w:rPr>
                <w:sz w:val="24"/>
              </w:rPr>
            </w:pPr>
            <w:r>
              <w:rPr>
                <w:spacing w:val="-5"/>
                <w:sz w:val="24"/>
              </w:rPr>
              <w:t>102</w:t>
            </w:r>
          </w:p>
        </w:tc>
        <w:tc>
          <w:tcPr>
            <w:tcW w:w="1954" w:type="dxa"/>
          </w:tcPr>
          <w:p w14:paraId="06B42F62">
            <w:pPr>
              <w:pStyle w:val="9"/>
              <w:spacing w:before="131"/>
              <w:ind w:left="201" w:right="5"/>
              <w:jc w:val="center"/>
              <w:rPr>
                <w:sz w:val="24"/>
              </w:rPr>
            </w:pPr>
            <w:r>
              <w:rPr>
                <w:spacing w:val="-5"/>
                <w:sz w:val="24"/>
              </w:rPr>
              <w:t>10</w:t>
            </w:r>
          </w:p>
        </w:tc>
        <w:tc>
          <w:tcPr>
            <w:tcW w:w="3260" w:type="dxa"/>
          </w:tcPr>
          <w:p w14:paraId="5F32557C">
            <w:pPr>
              <w:pStyle w:val="9"/>
              <w:rPr>
                <w:sz w:val="22"/>
              </w:rPr>
            </w:pPr>
          </w:p>
        </w:tc>
      </w:tr>
    </w:tbl>
    <w:p w14:paraId="5BD45028">
      <w:pPr>
        <w:pStyle w:val="9"/>
        <w:spacing w:after="0"/>
        <w:rPr>
          <w:sz w:val="22"/>
        </w:rPr>
        <w:sectPr>
          <w:pgSz w:w="16390" w:h="11910" w:orient="landscape"/>
          <w:pgMar w:top="1100" w:right="1275" w:bottom="280" w:left="1559" w:header="720" w:footer="720" w:gutter="0"/>
          <w:cols w:space="720" w:num="1"/>
        </w:sectPr>
      </w:pPr>
    </w:p>
    <w:p w14:paraId="7BC1ED50">
      <w:pPr>
        <w:pStyle w:val="6"/>
        <w:spacing w:before="4"/>
        <w:ind w:left="0" w:firstLine="0"/>
        <w:jc w:val="left"/>
        <w:rPr>
          <w:b/>
          <w:sz w:val="17"/>
        </w:rPr>
      </w:pPr>
    </w:p>
    <w:p w14:paraId="2A560DAF">
      <w:pPr>
        <w:pStyle w:val="2"/>
        <w:spacing w:after="6" w:line="276" w:lineRule="auto"/>
        <w:ind w:right="8829" w:firstLine="72"/>
      </w:pPr>
      <w:r>
        <w:t>ПОУРОЧНОЕ</w:t>
      </w:r>
      <w:r>
        <w:rPr>
          <w:spacing w:val="-18"/>
        </w:rPr>
        <w:t xml:space="preserve"> </w:t>
      </w:r>
      <w:r>
        <w:t>ПЛАНИРОВАНИЕ 6 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3C2BA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35" w:type="dxa"/>
            <w:vMerge w:val="restart"/>
          </w:tcPr>
          <w:p w14:paraId="455774B5">
            <w:pPr>
              <w:pStyle w:val="9"/>
              <w:spacing w:before="80"/>
              <w:rPr>
                <w:b/>
                <w:sz w:val="24"/>
              </w:rPr>
            </w:pPr>
          </w:p>
          <w:p w14:paraId="6692E074">
            <w:pPr>
              <w:pStyle w:val="9"/>
              <w:spacing w:line="276" w:lineRule="auto"/>
              <w:ind w:left="237" w:right="241"/>
              <w:rPr>
                <w:b/>
                <w:sz w:val="24"/>
              </w:rPr>
            </w:pPr>
            <w:r>
              <w:rPr>
                <w:b/>
                <w:spacing w:val="-10"/>
                <w:sz w:val="24"/>
              </w:rPr>
              <w:t xml:space="preserve">№ </w:t>
            </w:r>
            <w:r>
              <w:rPr>
                <w:b/>
                <w:spacing w:val="-4"/>
                <w:sz w:val="24"/>
              </w:rPr>
              <w:t>п/п</w:t>
            </w:r>
          </w:p>
        </w:tc>
        <w:tc>
          <w:tcPr>
            <w:tcW w:w="4878" w:type="dxa"/>
            <w:vMerge w:val="restart"/>
          </w:tcPr>
          <w:p w14:paraId="04FCDF1E">
            <w:pPr>
              <w:pStyle w:val="9"/>
              <w:spacing w:before="239"/>
              <w:rPr>
                <w:b/>
                <w:sz w:val="24"/>
              </w:rPr>
            </w:pPr>
          </w:p>
          <w:p w14:paraId="435DF5B7">
            <w:pPr>
              <w:pStyle w:val="9"/>
              <w:ind w:left="238"/>
              <w:rPr>
                <w:b/>
                <w:sz w:val="24"/>
              </w:rPr>
            </w:pPr>
            <w:r>
              <w:rPr>
                <w:b/>
                <w:sz w:val="24"/>
              </w:rPr>
              <w:t>Тема</w:t>
            </w:r>
            <w:r>
              <w:rPr>
                <w:b/>
                <w:spacing w:val="-4"/>
                <w:sz w:val="24"/>
              </w:rPr>
              <w:t xml:space="preserve"> урока</w:t>
            </w:r>
          </w:p>
        </w:tc>
        <w:tc>
          <w:tcPr>
            <w:tcW w:w="3475" w:type="dxa"/>
            <w:gridSpan w:val="2"/>
          </w:tcPr>
          <w:p w14:paraId="5FB21D7D">
            <w:pPr>
              <w:pStyle w:val="9"/>
              <w:spacing w:before="40"/>
              <w:ind w:left="103"/>
              <w:rPr>
                <w:b/>
                <w:sz w:val="24"/>
              </w:rPr>
            </w:pPr>
            <w:r>
              <w:rPr>
                <w:b/>
                <w:sz w:val="24"/>
              </w:rPr>
              <w:t>Количество</w:t>
            </w:r>
            <w:r>
              <w:rPr>
                <w:b/>
                <w:spacing w:val="-4"/>
                <w:sz w:val="24"/>
              </w:rPr>
              <w:t xml:space="preserve"> часов</w:t>
            </w:r>
          </w:p>
        </w:tc>
        <w:tc>
          <w:tcPr>
            <w:tcW w:w="1349" w:type="dxa"/>
            <w:vMerge w:val="restart"/>
          </w:tcPr>
          <w:p w14:paraId="08F6EA9C">
            <w:pPr>
              <w:pStyle w:val="9"/>
              <w:spacing w:before="80"/>
              <w:rPr>
                <w:b/>
                <w:sz w:val="24"/>
              </w:rPr>
            </w:pPr>
          </w:p>
          <w:p w14:paraId="3F454543">
            <w:pPr>
              <w:pStyle w:val="9"/>
              <w:spacing w:line="276" w:lineRule="auto"/>
              <w:ind w:left="239" w:right="98"/>
              <w:rPr>
                <w:b/>
                <w:sz w:val="24"/>
              </w:rPr>
            </w:pPr>
            <w:r>
              <w:rPr>
                <w:b/>
                <w:spacing w:val="-4"/>
                <w:sz w:val="24"/>
              </w:rPr>
              <w:t xml:space="preserve">Дата </w:t>
            </w:r>
            <w:r>
              <w:rPr>
                <w:b/>
                <w:spacing w:val="-2"/>
                <w:sz w:val="24"/>
              </w:rPr>
              <w:t>изучения</w:t>
            </w:r>
          </w:p>
        </w:tc>
        <w:tc>
          <w:tcPr>
            <w:tcW w:w="2871" w:type="dxa"/>
            <w:vMerge w:val="restart"/>
          </w:tcPr>
          <w:p w14:paraId="529660AB">
            <w:pPr>
              <w:pStyle w:val="9"/>
              <w:spacing w:before="40" w:line="276" w:lineRule="auto"/>
              <w:ind w:left="239" w:right="81"/>
              <w:rPr>
                <w:b/>
                <w:sz w:val="24"/>
              </w:rPr>
            </w:pPr>
            <w:r>
              <w:rPr>
                <w:b/>
                <w:spacing w:val="-2"/>
                <w:sz w:val="24"/>
              </w:rPr>
              <w:t>Электронные цифровые образовательные ресурсы</w:t>
            </w:r>
          </w:p>
        </w:tc>
      </w:tr>
      <w:tr w14:paraId="0CE3E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35" w:type="dxa"/>
            <w:vMerge w:val="continue"/>
            <w:tcBorders>
              <w:top w:val="nil"/>
            </w:tcBorders>
          </w:tcPr>
          <w:p w14:paraId="7F710D9A">
            <w:pPr>
              <w:rPr>
                <w:sz w:val="2"/>
                <w:szCs w:val="2"/>
              </w:rPr>
            </w:pPr>
          </w:p>
        </w:tc>
        <w:tc>
          <w:tcPr>
            <w:tcW w:w="4878" w:type="dxa"/>
            <w:vMerge w:val="continue"/>
            <w:tcBorders>
              <w:top w:val="nil"/>
            </w:tcBorders>
          </w:tcPr>
          <w:p w14:paraId="479585C2">
            <w:pPr>
              <w:rPr>
                <w:sz w:val="2"/>
                <w:szCs w:val="2"/>
              </w:rPr>
            </w:pPr>
          </w:p>
        </w:tc>
        <w:tc>
          <w:tcPr>
            <w:tcW w:w="1632" w:type="dxa"/>
          </w:tcPr>
          <w:p w14:paraId="4D86D4FD">
            <w:pPr>
              <w:pStyle w:val="9"/>
              <w:spacing w:before="56"/>
              <w:rPr>
                <w:b/>
                <w:sz w:val="24"/>
              </w:rPr>
            </w:pPr>
          </w:p>
          <w:p w14:paraId="67C93B0E">
            <w:pPr>
              <w:pStyle w:val="9"/>
              <w:ind w:left="238"/>
              <w:rPr>
                <w:b/>
                <w:sz w:val="24"/>
              </w:rPr>
            </w:pPr>
            <w:r>
              <w:rPr>
                <w:b/>
                <w:spacing w:val="-2"/>
                <w:sz w:val="24"/>
              </w:rPr>
              <w:t>Всего</w:t>
            </w:r>
          </w:p>
        </w:tc>
        <w:tc>
          <w:tcPr>
            <w:tcW w:w="1843" w:type="dxa"/>
          </w:tcPr>
          <w:p w14:paraId="7D6F9726">
            <w:pPr>
              <w:pStyle w:val="9"/>
              <w:spacing w:before="174" w:line="276" w:lineRule="auto"/>
              <w:ind w:left="243"/>
              <w:rPr>
                <w:b/>
                <w:sz w:val="24"/>
              </w:rPr>
            </w:pPr>
            <w:r>
              <w:rPr>
                <w:b/>
                <w:spacing w:val="-2"/>
                <w:sz w:val="24"/>
              </w:rPr>
              <w:t>Контрольные работы</w:t>
            </w:r>
          </w:p>
        </w:tc>
        <w:tc>
          <w:tcPr>
            <w:tcW w:w="1349" w:type="dxa"/>
            <w:vMerge w:val="continue"/>
            <w:tcBorders>
              <w:top w:val="nil"/>
            </w:tcBorders>
          </w:tcPr>
          <w:p w14:paraId="57B9A0CB">
            <w:pPr>
              <w:rPr>
                <w:sz w:val="2"/>
                <w:szCs w:val="2"/>
              </w:rPr>
            </w:pPr>
          </w:p>
        </w:tc>
        <w:tc>
          <w:tcPr>
            <w:tcW w:w="2871" w:type="dxa"/>
            <w:vMerge w:val="continue"/>
            <w:tcBorders>
              <w:top w:val="nil"/>
            </w:tcBorders>
          </w:tcPr>
          <w:p w14:paraId="4A67A426">
            <w:pPr>
              <w:rPr>
                <w:sz w:val="2"/>
                <w:szCs w:val="2"/>
              </w:rPr>
            </w:pPr>
          </w:p>
        </w:tc>
      </w:tr>
      <w:tr w14:paraId="331044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6" w:hRule="atLeast"/>
        </w:trPr>
        <w:tc>
          <w:tcPr>
            <w:tcW w:w="835" w:type="dxa"/>
          </w:tcPr>
          <w:p w14:paraId="189FBB32">
            <w:pPr>
              <w:pStyle w:val="9"/>
              <w:spacing w:before="51"/>
              <w:rPr>
                <w:b/>
                <w:sz w:val="24"/>
              </w:rPr>
            </w:pPr>
          </w:p>
          <w:p w14:paraId="72EED3BC">
            <w:pPr>
              <w:pStyle w:val="9"/>
              <w:spacing w:before="1"/>
              <w:ind w:left="103"/>
              <w:rPr>
                <w:sz w:val="24"/>
              </w:rPr>
            </w:pPr>
            <w:r>
              <w:rPr>
                <w:spacing w:val="-10"/>
                <w:sz w:val="24"/>
              </w:rPr>
              <w:t>1</w:t>
            </w:r>
          </w:p>
        </w:tc>
        <w:tc>
          <w:tcPr>
            <w:tcW w:w="4878" w:type="dxa"/>
          </w:tcPr>
          <w:p w14:paraId="214DD6F2">
            <w:pPr>
              <w:pStyle w:val="9"/>
              <w:spacing w:before="169" w:line="276" w:lineRule="auto"/>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(члены семьи)</w:t>
            </w:r>
          </w:p>
        </w:tc>
        <w:tc>
          <w:tcPr>
            <w:tcW w:w="1632" w:type="dxa"/>
          </w:tcPr>
          <w:p w14:paraId="05B404D7">
            <w:pPr>
              <w:pStyle w:val="9"/>
              <w:spacing w:before="51"/>
              <w:rPr>
                <w:b/>
                <w:sz w:val="24"/>
              </w:rPr>
            </w:pPr>
          </w:p>
          <w:p w14:paraId="4386CC9A">
            <w:pPr>
              <w:pStyle w:val="9"/>
              <w:spacing w:before="1"/>
              <w:ind w:right="652"/>
              <w:jc w:val="right"/>
              <w:rPr>
                <w:sz w:val="24"/>
              </w:rPr>
            </w:pPr>
            <w:r>
              <w:rPr>
                <w:spacing w:val="-10"/>
                <w:sz w:val="24"/>
              </w:rPr>
              <w:t>1</w:t>
            </w:r>
          </w:p>
        </w:tc>
        <w:tc>
          <w:tcPr>
            <w:tcW w:w="1843" w:type="dxa"/>
          </w:tcPr>
          <w:p w14:paraId="2EE38C30">
            <w:pPr>
              <w:pStyle w:val="9"/>
              <w:rPr>
                <w:sz w:val="22"/>
              </w:rPr>
            </w:pPr>
          </w:p>
        </w:tc>
        <w:tc>
          <w:tcPr>
            <w:tcW w:w="1349" w:type="dxa"/>
          </w:tcPr>
          <w:p w14:paraId="0C623FEC">
            <w:pPr>
              <w:pStyle w:val="9"/>
              <w:rPr>
                <w:sz w:val="22"/>
              </w:rPr>
            </w:pPr>
          </w:p>
        </w:tc>
        <w:tc>
          <w:tcPr>
            <w:tcW w:w="2871" w:type="dxa"/>
          </w:tcPr>
          <w:p w14:paraId="2DA04BC6">
            <w:pPr>
              <w:pStyle w:val="9"/>
              <w:spacing w:before="35"/>
              <w:ind w:left="239"/>
              <w:rPr>
                <w:sz w:val="24"/>
              </w:rPr>
            </w:pPr>
            <w:r>
              <w:rPr>
                <w:sz w:val="24"/>
              </w:rPr>
              <w:t>Биоблиотека</w:t>
            </w:r>
            <w:r>
              <w:rPr>
                <w:spacing w:val="-3"/>
                <w:sz w:val="24"/>
              </w:rPr>
              <w:t xml:space="preserve"> </w:t>
            </w:r>
            <w:r>
              <w:rPr>
                <w:spacing w:val="-5"/>
                <w:sz w:val="24"/>
              </w:rPr>
              <w:t>ЦОК</w:t>
            </w:r>
          </w:p>
          <w:p w14:paraId="4460E291">
            <w:pPr>
              <w:pStyle w:val="9"/>
              <w:spacing w:before="8" w:line="290" w:lineRule="atLeast"/>
              <w:ind w:left="239" w:right="81"/>
              <w:rPr>
                <w:sz w:val="22"/>
              </w:rPr>
            </w:pPr>
            <w:r>
              <w:fldChar w:fldCharType="begin"/>
            </w:r>
            <w:r>
              <w:instrText xml:space="preserve"> HYPERLINK "https://m.edsoo.ru/83521d78" \h </w:instrText>
            </w:r>
            <w:r>
              <w:fldChar w:fldCharType="separate"/>
            </w:r>
            <w:r>
              <w:rPr>
                <w:color w:val="0000FF"/>
                <w:spacing w:val="-2"/>
                <w:sz w:val="22"/>
                <w:u w:val="single" w:color="0000FF"/>
              </w:rPr>
              <w:t>https://m.edsoo.ru/83521d78</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"https://m.edsoo.ru/83521ea4" \h </w:instrText>
            </w:r>
            <w:r>
              <w:fldChar w:fldCharType="separate"/>
            </w:r>
            <w:r>
              <w:rPr>
                <w:color w:val="0000FF"/>
                <w:spacing w:val="-2"/>
                <w:sz w:val="22"/>
                <w:u w:val="single" w:color="0000FF"/>
              </w:rPr>
              <w:t>https://m.edsoo.ru/83521ea4</w:t>
            </w:r>
            <w:r>
              <w:rPr>
                <w:color w:val="0000FF"/>
                <w:spacing w:val="-2"/>
                <w:sz w:val="22"/>
                <w:u w:val="single" w:color="0000FF"/>
              </w:rPr>
              <w:fldChar w:fldCharType="end"/>
            </w:r>
          </w:p>
        </w:tc>
      </w:tr>
      <w:tr w14:paraId="0CE42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4AE004FC">
            <w:pPr>
              <w:pStyle w:val="9"/>
              <w:spacing w:before="193"/>
              <w:ind w:left="103"/>
              <w:rPr>
                <w:sz w:val="24"/>
              </w:rPr>
            </w:pPr>
            <w:r>
              <w:rPr>
                <w:spacing w:val="-10"/>
                <w:sz w:val="24"/>
              </w:rPr>
              <w:t>2</w:t>
            </w:r>
          </w:p>
        </w:tc>
        <w:tc>
          <w:tcPr>
            <w:tcW w:w="4878" w:type="dxa"/>
          </w:tcPr>
          <w:p w14:paraId="076C1B8B">
            <w:pPr>
              <w:pStyle w:val="9"/>
              <w:spacing w:before="6" w:line="316"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(личные данные)</w:t>
            </w:r>
          </w:p>
        </w:tc>
        <w:tc>
          <w:tcPr>
            <w:tcW w:w="1632" w:type="dxa"/>
          </w:tcPr>
          <w:p w14:paraId="5F2D7D16">
            <w:pPr>
              <w:pStyle w:val="9"/>
              <w:spacing w:before="193"/>
              <w:ind w:right="652"/>
              <w:jc w:val="right"/>
              <w:rPr>
                <w:sz w:val="24"/>
              </w:rPr>
            </w:pPr>
            <w:r>
              <w:rPr>
                <w:spacing w:val="-10"/>
                <w:sz w:val="24"/>
              </w:rPr>
              <w:t>1</w:t>
            </w:r>
          </w:p>
        </w:tc>
        <w:tc>
          <w:tcPr>
            <w:tcW w:w="1843" w:type="dxa"/>
          </w:tcPr>
          <w:p w14:paraId="0EC6717B">
            <w:pPr>
              <w:pStyle w:val="9"/>
              <w:rPr>
                <w:sz w:val="22"/>
              </w:rPr>
            </w:pPr>
          </w:p>
        </w:tc>
        <w:tc>
          <w:tcPr>
            <w:tcW w:w="1349" w:type="dxa"/>
          </w:tcPr>
          <w:p w14:paraId="0CA4562D">
            <w:pPr>
              <w:pStyle w:val="9"/>
              <w:rPr>
                <w:sz w:val="22"/>
              </w:rPr>
            </w:pPr>
          </w:p>
        </w:tc>
        <w:tc>
          <w:tcPr>
            <w:tcW w:w="2871" w:type="dxa"/>
          </w:tcPr>
          <w:p w14:paraId="325F4C1D">
            <w:pPr>
              <w:pStyle w:val="9"/>
              <w:rPr>
                <w:sz w:val="22"/>
              </w:rPr>
            </w:pPr>
          </w:p>
        </w:tc>
      </w:tr>
      <w:tr w14:paraId="5F5F1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1991FE7A">
            <w:pPr>
              <w:pStyle w:val="9"/>
              <w:spacing w:before="198"/>
              <w:ind w:left="103"/>
              <w:rPr>
                <w:sz w:val="24"/>
              </w:rPr>
            </w:pPr>
            <w:r>
              <w:rPr>
                <w:spacing w:val="-10"/>
                <w:sz w:val="24"/>
              </w:rPr>
              <w:t>3</w:t>
            </w:r>
          </w:p>
        </w:tc>
        <w:tc>
          <w:tcPr>
            <w:tcW w:w="4878" w:type="dxa"/>
          </w:tcPr>
          <w:p w14:paraId="4CA8625F">
            <w:pPr>
              <w:pStyle w:val="9"/>
              <w:spacing w:before="9" w:line="318"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(представляем друга, приветствие)</w:t>
            </w:r>
          </w:p>
        </w:tc>
        <w:tc>
          <w:tcPr>
            <w:tcW w:w="1632" w:type="dxa"/>
          </w:tcPr>
          <w:p w14:paraId="60C1DB55">
            <w:pPr>
              <w:pStyle w:val="9"/>
              <w:spacing w:before="198"/>
              <w:ind w:right="652"/>
              <w:jc w:val="right"/>
              <w:rPr>
                <w:sz w:val="24"/>
              </w:rPr>
            </w:pPr>
            <w:r>
              <w:rPr>
                <w:spacing w:val="-10"/>
                <w:sz w:val="24"/>
              </w:rPr>
              <w:t>1</w:t>
            </w:r>
          </w:p>
        </w:tc>
        <w:tc>
          <w:tcPr>
            <w:tcW w:w="1843" w:type="dxa"/>
          </w:tcPr>
          <w:p w14:paraId="5021A463">
            <w:pPr>
              <w:pStyle w:val="9"/>
              <w:rPr>
                <w:sz w:val="22"/>
              </w:rPr>
            </w:pPr>
          </w:p>
        </w:tc>
        <w:tc>
          <w:tcPr>
            <w:tcW w:w="1349" w:type="dxa"/>
          </w:tcPr>
          <w:p w14:paraId="37F6E177">
            <w:pPr>
              <w:pStyle w:val="9"/>
              <w:rPr>
                <w:sz w:val="22"/>
              </w:rPr>
            </w:pPr>
          </w:p>
        </w:tc>
        <w:tc>
          <w:tcPr>
            <w:tcW w:w="2871" w:type="dxa"/>
          </w:tcPr>
          <w:p w14:paraId="6E6E56DF">
            <w:pPr>
              <w:pStyle w:val="9"/>
              <w:spacing w:before="49"/>
              <w:ind w:left="239"/>
              <w:rPr>
                <w:sz w:val="24"/>
              </w:rPr>
            </w:pPr>
            <w:r>
              <w:rPr>
                <w:sz w:val="24"/>
              </w:rPr>
              <w:t>Биоблиотека</w:t>
            </w:r>
            <w:r>
              <w:rPr>
                <w:spacing w:val="-3"/>
                <w:sz w:val="24"/>
              </w:rPr>
              <w:t xml:space="preserve"> </w:t>
            </w:r>
            <w:r>
              <w:rPr>
                <w:spacing w:val="-5"/>
                <w:sz w:val="24"/>
              </w:rPr>
              <w:t>ЦОК</w:t>
            </w:r>
          </w:p>
          <w:p w14:paraId="2D2958A7">
            <w:pPr>
              <w:pStyle w:val="9"/>
              <w:spacing w:before="46"/>
              <w:ind w:left="239"/>
              <w:rPr>
                <w:sz w:val="22"/>
              </w:rPr>
            </w:pPr>
            <w:r>
              <w:fldChar w:fldCharType="begin"/>
            </w:r>
            <w:r>
              <w:instrText xml:space="preserve"> HYPERLINK "https://m.edsoo.ru/83521fc6" \h </w:instrText>
            </w:r>
            <w:r>
              <w:fldChar w:fldCharType="separate"/>
            </w:r>
            <w:r>
              <w:rPr>
                <w:color w:val="0000FF"/>
                <w:spacing w:val="-2"/>
                <w:sz w:val="22"/>
                <w:u w:val="single" w:color="0000FF"/>
              </w:rPr>
              <w:t>https://m.edsoo.ru/83521fc6</w:t>
            </w:r>
            <w:r>
              <w:rPr>
                <w:color w:val="0000FF"/>
                <w:spacing w:val="-2"/>
                <w:sz w:val="22"/>
                <w:u w:val="single" w:color="0000FF"/>
              </w:rPr>
              <w:fldChar w:fldCharType="end"/>
            </w:r>
          </w:p>
        </w:tc>
      </w:tr>
      <w:tr w14:paraId="3C69A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5EA7137D">
            <w:pPr>
              <w:pStyle w:val="9"/>
              <w:spacing w:before="193"/>
              <w:ind w:left="103"/>
              <w:rPr>
                <w:sz w:val="24"/>
              </w:rPr>
            </w:pPr>
            <w:r>
              <w:rPr>
                <w:spacing w:val="-10"/>
                <w:sz w:val="24"/>
              </w:rPr>
              <w:t>4</w:t>
            </w:r>
          </w:p>
        </w:tc>
        <w:tc>
          <w:tcPr>
            <w:tcW w:w="4878" w:type="dxa"/>
          </w:tcPr>
          <w:p w14:paraId="67359379">
            <w:pPr>
              <w:pStyle w:val="9"/>
              <w:spacing w:before="6" w:line="316"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(семейные праздники)</w:t>
            </w:r>
          </w:p>
        </w:tc>
        <w:tc>
          <w:tcPr>
            <w:tcW w:w="1632" w:type="dxa"/>
          </w:tcPr>
          <w:p w14:paraId="489801C9">
            <w:pPr>
              <w:pStyle w:val="9"/>
              <w:spacing w:before="193"/>
              <w:ind w:right="652"/>
              <w:jc w:val="right"/>
              <w:rPr>
                <w:sz w:val="24"/>
              </w:rPr>
            </w:pPr>
            <w:r>
              <w:rPr>
                <w:spacing w:val="-10"/>
                <w:sz w:val="24"/>
              </w:rPr>
              <w:t>1</w:t>
            </w:r>
          </w:p>
        </w:tc>
        <w:tc>
          <w:tcPr>
            <w:tcW w:w="1843" w:type="dxa"/>
          </w:tcPr>
          <w:p w14:paraId="0CF2E89A">
            <w:pPr>
              <w:pStyle w:val="9"/>
              <w:rPr>
                <w:sz w:val="22"/>
              </w:rPr>
            </w:pPr>
          </w:p>
        </w:tc>
        <w:tc>
          <w:tcPr>
            <w:tcW w:w="1349" w:type="dxa"/>
          </w:tcPr>
          <w:p w14:paraId="2B50F6C8">
            <w:pPr>
              <w:pStyle w:val="9"/>
              <w:rPr>
                <w:sz w:val="22"/>
              </w:rPr>
            </w:pPr>
          </w:p>
        </w:tc>
        <w:tc>
          <w:tcPr>
            <w:tcW w:w="2871" w:type="dxa"/>
          </w:tcPr>
          <w:p w14:paraId="371F3759">
            <w:pPr>
              <w:pStyle w:val="9"/>
              <w:spacing w:before="49"/>
              <w:ind w:left="239"/>
              <w:rPr>
                <w:sz w:val="24"/>
              </w:rPr>
            </w:pPr>
            <w:r>
              <w:rPr>
                <w:sz w:val="24"/>
              </w:rPr>
              <w:t>Биоблиотека</w:t>
            </w:r>
            <w:r>
              <w:rPr>
                <w:spacing w:val="-3"/>
                <w:sz w:val="24"/>
              </w:rPr>
              <w:t xml:space="preserve"> </w:t>
            </w:r>
            <w:r>
              <w:rPr>
                <w:spacing w:val="-5"/>
                <w:sz w:val="24"/>
              </w:rPr>
              <w:t>ЦОК</w:t>
            </w:r>
          </w:p>
          <w:p w14:paraId="61136215">
            <w:pPr>
              <w:pStyle w:val="9"/>
              <w:spacing w:before="45"/>
              <w:ind w:left="239"/>
              <w:rPr>
                <w:sz w:val="22"/>
              </w:rPr>
            </w:pPr>
            <w:r>
              <w:fldChar w:fldCharType="begin"/>
            </w:r>
            <w:r>
              <w:instrText xml:space="preserve"> HYPERLINK "https://m.edsoo.ru/83520ef0" \h </w:instrText>
            </w:r>
            <w:r>
              <w:fldChar w:fldCharType="separate"/>
            </w:r>
            <w:r>
              <w:rPr>
                <w:color w:val="0000FF"/>
                <w:spacing w:val="-2"/>
                <w:sz w:val="22"/>
                <w:u w:val="single" w:color="0000FF"/>
              </w:rPr>
              <w:t>https://m.edsoo.ru/83520ef0</w:t>
            </w:r>
            <w:r>
              <w:rPr>
                <w:color w:val="0000FF"/>
                <w:spacing w:val="-2"/>
                <w:sz w:val="22"/>
                <w:u w:val="single" w:color="0000FF"/>
              </w:rPr>
              <w:fldChar w:fldCharType="end"/>
            </w:r>
          </w:p>
        </w:tc>
      </w:tr>
      <w:tr w14:paraId="3D4EFB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0B398301">
            <w:pPr>
              <w:pStyle w:val="9"/>
              <w:spacing w:before="198"/>
              <w:ind w:left="103"/>
              <w:rPr>
                <w:sz w:val="24"/>
              </w:rPr>
            </w:pPr>
            <w:r>
              <w:rPr>
                <w:spacing w:val="-10"/>
                <w:sz w:val="24"/>
              </w:rPr>
              <w:t>5</w:t>
            </w:r>
          </w:p>
        </w:tc>
        <w:tc>
          <w:tcPr>
            <w:tcW w:w="4878" w:type="dxa"/>
          </w:tcPr>
          <w:p w14:paraId="4D05F1EB">
            <w:pPr>
              <w:pStyle w:val="9"/>
              <w:spacing w:before="9" w:line="318" w:lineRule="exact"/>
              <w:ind w:left="238" w:right="151"/>
              <w:rPr>
                <w:sz w:val="24"/>
              </w:rPr>
            </w:pPr>
            <w:r>
              <w:rPr>
                <w:sz w:val="24"/>
              </w:rPr>
              <w:t>Взаимоотношения</w:t>
            </w:r>
            <w:r>
              <w:rPr>
                <w:spacing w:val="-6"/>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(приглашение на праздник)</w:t>
            </w:r>
          </w:p>
        </w:tc>
        <w:tc>
          <w:tcPr>
            <w:tcW w:w="1632" w:type="dxa"/>
          </w:tcPr>
          <w:p w14:paraId="7A4EBE7D">
            <w:pPr>
              <w:pStyle w:val="9"/>
              <w:spacing w:before="198"/>
              <w:ind w:right="652"/>
              <w:jc w:val="right"/>
              <w:rPr>
                <w:sz w:val="24"/>
              </w:rPr>
            </w:pPr>
            <w:r>
              <w:rPr>
                <w:spacing w:val="-10"/>
                <w:sz w:val="24"/>
              </w:rPr>
              <w:t>1</w:t>
            </w:r>
          </w:p>
        </w:tc>
        <w:tc>
          <w:tcPr>
            <w:tcW w:w="1843" w:type="dxa"/>
          </w:tcPr>
          <w:p w14:paraId="55497A5C">
            <w:pPr>
              <w:pStyle w:val="9"/>
              <w:rPr>
                <w:sz w:val="22"/>
              </w:rPr>
            </w:pPr>
          </w:p>
        </w:tc>
        <w:tc>
          <w:tcPr>
            <w:tcW w:w="1349" w:type="dxa"/>
          </w:tcPr>
          <w:p w14:paraId="66668408">
            <w:pPr>
              <w:pStyle w:val="9"/>
              <w:rPr>
                <w:sz w:val="22"/>
              </w:rPr>
            </w:pPr>
          </w:p>
        </w:tc>
        <w:tc>
          <w:tcPr>
            <w:tcW w:w="2871" w:type="dxa"/>
          </w:tcPr>
          <w:p w14:paraId="14BB0382">
            <w:pPr>
              <w:pStyle w:val="9"/>
              <w:rPr>
                <w:sz w:val="22"/>
              </w:rPr>
            </w:pPr>
          </w:p>
        </w:tc>
      </w:tr>
      <w:tr w14:paraId="7CDA8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7F77A05C">
            <w:pPr>
              <w:pStyle w:val="9"/>
              <w:spacing w:before="198"/>
              <w:ind w:left="103"/>
              <w:rPr>
                <w:sz w:val="24"/>
              </w:rPr>
            </w:pPr>
            <w:r>
              <w:rPr>
                <w:spacing w:val="-10"/>
                <w:sz w:val="24"/>
              </w:rPr>
              <w:t>6</w:t>
            </w:r>
          </w:p>
        </w:tc>
        <w:tc>
          <w:tcPr>
            <w:tcW w:w="4878" w:type="dxa"/>
          </w:tcPr>
          <w:p w14:paraId="5023B79F">
            <w:pPr>
              <w:pStyle w:val="9"/>
              <w:spacing w:before="11" w:line="316"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(мой дом, квартира)</w:t>
            </w:r>
          </w:p>
        </w:tc>
        <w:tc>
          <w:tcPr>
            <w:tcW w:w="1632" w:type="dxa"/>
          </w:tcPr>
          <w:p w14:paraId="05763D7B">
            <w:pPr>
              <w:pStyle w:val="9"/>
              <w:spacing w:before="198"/>
              <w:ind w:right="652"/>
              <w:jc w:val="right"/>
              <w:rPr>
                <w:sz w:val="24"/>
              </w:rPr>
            </w:pPr>
            <w:r>
              <w:rPr>
                <w:spacing w:val="-10"/>
                <w:sz w:val="24"/>
              </w:rPr>
              <w:t>1</w:t>
            </w:r>
          </w:p>
        </w:tc>
        <w:tc>
          <w:tcPr>
            <w:tcW w:w="1843" w:type="dxa"/>
          </w:tcPr>
          <w:p w14:paraId="79C2294E">
            <w:pPr>
              <w:pStyle w:val="9"/>
              <w:rPr>
                <w:sz w:val="22"/>
              </w:rPr>
            </w:pPr>
          </w:p>
        </w:tc>
        <w:tc>
          <w:tcPr>
            <w:tcW w:w="1349" w:type="dxa"/>
          </w:tcPr>
          <w:p w14:paraId="56463C42">
            <w:pPr>
              <w:pStyle w:val="9"/>
              <w:rPr>
                <w:sz w:val="22"/>
              </w:rPr>
            </w:pPr>
          </w:p>
        </w:tc>
        <w:tc>
          <w:tcPr>
            <w:tcW w:w="2871" w:type="dxa"/>
          </w:tcPr>
          <w:p w14:paraId="3DE85C8D">
            <w:pPr>
              <w:pStyle w:val="9"/>
              <w:spacing w:before="49"/>
              <w:ind w:left="239"/>
              <w:rPr>
                <w:sz w:val="24"/>
              </w:rPr>
            </w:pPr>
            <w:r>
              <w:rPr>
                <w:sz w:val="24"/>
              </w:rPr>
              <w:t>Биоблиотека</w:t>
            </w:r>
            <w:r>
              <w:rPr>
                <w:spacing w:val="-3"/>
                <w:sz w:val="24"/>
              </w:rPr>
              <w:t xml:space="preserve"> </w:t>
            </w:r>
            <w:r>
              <w:rPr>
                <w:spacing w:val="-5"/>
                <w:sz w:val="24"/>
              </w:rPr>
              <w:t>ЦОК</w:t>
            </w:r>
          </w:p>
          <w:p w14:paraId="1A2355B5">
            <w:pPr>
              <w:pStyle w:val="9"/>
              <w:spacing w:before="45"/>
              <w:ind w:left="239"/>
              <w:rPr>
                <w:sz w:val="22"/>
              </w:rPr>
            </w:pPr>
            <w:r>
              <w:fldChar w:fldCharType="begin"/>
            </w:r>
            <w:r>
              <w:instrText xml:space="preserve"> HYPERLINK "https://m.edsoo.ru/83521472" \h </w:instrText>
            </w:r>
            <w:r>
              <w:fldChar w:fldCharType="separate"/>
            </w:r>
            <w:r>
              <w:rPr>
                <w:color w:val="0000FF"/>
                <w:spacing w:val="-2"/>
                <w:sz w:val="22"/>
                <w:u w:val="single" w:color="0000FF"/>
              </w:rPr>
              <w:t>https://m.edsoo.ru/83521472</w:t>
            </w:r>
            <w:r>
              <w:rPr>
                <w:color w:val="0000FF"/>
                <w:spacing w:val="-2"/>
                <w:sz w:val="22"/>
                <w:u w:val="single" w:color="0000FF"/>
              </w:rPr>
              <w:fldChar w:fldCharType="end"/>
            </w:r>
          </w:p>
        </w:tc>
      </w:tr>
      <w:tr w14:paraId="087E9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776C6885">
            <w:pPr>
              <w:pStyle w:val="9"/>
              <w:spacing w:before="194"/>
              <w:ind w:left="103"/>
              <w:rPr>
                <w:sz w:val="24"/>
              </w:rPr>
            </w:pPr>
            <w:r>
              <w:rPr>
                <w:spacing w:val="-10"/>
                <w:sz w:val="24"/>
              </w:rPr>
              <w:t>7</w:t>
            </w:r>
          </w:p>
        </w:tc>
        <w:tc>
          <w:tcPr>
            <w:tcW w:w="4878" w:type="dxa"/>
          </w:tcPr>
          <w:p w14:paraId="5886D582">
            <w:pPr>
              <w:pStyle w:val="9"/>
              <w:spacing w:before="7" w:line="316" w:lineRule="exact"/>
              <w:ind w:left="238" w:right="151"/>
              <w:rPr>
                <w:sz w:val="24"/>
              </w:rPr>
            </w:pPr>
            <w:r>
              <w:rPr>
                <w:sz w:val="24"/>
              </w:rPr>
              <w:t>Взаимоотношения</w:t>
            </w:r>
            <w:r>
              <w:rPr>
                <w:spacing w:val="-6"/>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3"/>
                <w:sz w:val="24"/>
              </w:rPr>
              <w:t xml:space="preserve"> </w:t>
            </w:r>
            <w:r>
              <w:rPr>
                <w:sz w:val="24"/>
              </w:rPr>
              <w:t>с</w:t>
            </w:r>
            <w:r>
              <w:rPr>
                <w:spacing w:val="-12"/>
                <w:sz w:val="24"/>
              </w:rPr>
              <w:t xml:space="preserve"> </w:t>
            </w:r>
            <w:r>
              <w:rPr>
                <w:sz w:val="24"/>
              </w:rPr>
              <w:t>друзьями (обустраиваем дом, квартиру)</w:t>
            </w:r>
          </w:p>
        </w:tc>
        <w:tc>
          <w:tcPr>
            <w:tcW w:w="1632" w:type="dxa"/>
          </w:tcPr>
          <w:p w14:paraId="6F54BA6F">
            <w:pPr>
              <w:pStyle w:val="9"/>
              <w:spacing w:before="194"/>
              <w:ind w:right="652"/>
              <w:jc w:val="right"/>
              <w:rPr>
                <w:sz w:val="24"/>
              </w:rPr>
            </w:pPr>
            <w:r>
              <w:rPr>
                <w:spacing w:val="-10"/>
                <w:sz w:val="24"/>
              </w:rPr>
              <w:t>1</w:t>
            </w:r>
          </w:p>
        </w:tc>
        <w:tc>
          <w:tcPr>
            <w:tcW w:w="1843" w:type="dxa"/>
          </w:tcPr>
          <w:p w14:paraId="67B65519">
            <w:pPr>
              <w:pStyle w:val="9"/>
              <w:rPr>
                <w:sz w:val="22"/>
              </w:rPr>
            </w:pPr>
          </w:p>
        </w:tc>
        <w:tc>
          <w:tcPr>
            <w:tcW w:w="1349" w:type="dxa"/>
          </w:tcPr>
          <w:p w14:paraId="559A86C0">
            <w:pPr>
              <w:pStyle w:val="9"/>
              <w:rPr>
                <w:sz w:val="22"/>
              </w:rPr>
            </w:pPr>
          </w:p>
        </w:tc>
        <w:tc>
          <w:tcPr>
            <w:tcW w:w="2871" w:type="dxa"/>
          </w:tcPr>
          <w:p w14:paraId="126C391F">
            <w:pPr>
              <w:pStyle w:val="9"/>
              <w:rPr>
                <w:sz w:val="22"/>
              </w:rPr>
            </w:pPr>
          </w:p>
        </w:tc>
      </w:tr>
      <w:tr w14:paraId="78D7F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396164B">
            <w:pPr>
              <w:pStyle w:val="9"/>
              <w:spacing w:before="198"/>
              <w:ind w:left="103"/>
              <w:rPr>
                <w:sz w:val="24"/>
              </w:rPr>
            </w:pPr>
            <w:r>
              <w:rPr>
                <w:spacing w:val="-10"/>
                <w:sz w:val="24"/>
              </w:rPr>
              <w:t>8</w:t>
            </w:r>
          </w:p>
        </w:tc>
        <w:tc>
          <w:tcPr>
            <w:tcW w:w="4878" w:type="dxa"/>
          </w:tcPr>
          <w:p w14:paraId="3A50F429">
            <w:pPr>
              <w:pStyle w:val="9"/>
              <w:spacing w:before="11" w:line="316"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(готовимся к празднику)</w:t>
            </w:r>
          </w:p>
        </w:tc>
        <w:tc>
          <w:tcPr>
            <w:tcW w:w="1632" w:type="dxa"/>
          </w:tcPr>
          <w:p w14:paraId="11E703D7">
            <w:pPr>
              <w:pStyle w:val="9"/>
              <w:spacing w:before="198"/>
              <w:ind w:right="652"/>
              <w:jc w:val="right"/>
              <w:rPr>
                <w:sz w:val="24"/>
              </w:rPr>
            </w:pPr>
            <w:r>
              <w:rPr>
                <w:spacing w:val="-10"/>
                <w:sz w:val="24"/>
              </w:rPr>
              <w:t>1</w:t>
            </w:r>
          </w:p>
        </w:tc>
        <w:tc>
          <w:tcPr>
            <w:tcW w:w="1843" w:type="dxa"/>
          </w:tcPr>
          <w:p w14:paraId="25A0915C">
            <w:pPr>
              <w:pStyle w:val="9"/>
              <w:rPr>
                <w:sz w:val="22"/>
              </w:rPr>
            </w:pPr>
          </w:p>
        </w:tc>
        <w:tc>
          <w:tcPr>
            <w:tcW w:w="1349" w:type="dxa"/>
          </w:tcPr>
          <w:p w14:paraId="6EFF7669">
            <w:pPr>
              <w:pStyle w:val="9"/>
              <w:rPr>
                <w:sz w:val="22"/>
              </w:rPr>
            </w:pPr>
          </w:p>
        </w:tc>
        <w:tc>
          <w:tcPr>
            <w:tcW w:w="2871" w:type="dxa"/>
          </w:tcPr>
          <w:p w14:paraId="706E49A5">
            <w:pPr>
              <w:pStyle w:val="9"/>
              <w:rPr>
                <w:sz w:val="22"/>
              </w:rPr>
            </w:pPr>
          </w:p>
        </w:tc>
      </w:tr>
      <w:tr w14:paraId="427B9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2EF99B59">
            <w:pPr>
              <w:pStyle w:val="9"/>
              <w:spacing w:before="198"/>
              <w:ind w:left="103"/>
              <w:rPr>
                <w:sz w:val="24"/>
              </w:rPr>
            </w:pPr>
            <w:r>
              <w:rPr>
                <w:spacing w:val="-10"/>
                <w:sz w:val="24"/>
              </w:rPr>
              <w:t>9</w:t>
            </w:r>
          </w:p>
        </w:tc>
        <w:tc>
          <w:tcPr>
            <w:tcW w:w="4878" w:type="dxa"/>
          </w:tcPr>
          <w:p w14:paraId="10D678A2">
            <w:pPr>
              <w:pStyle w:val="9"/>
              <w:spacing w:before="11" w:line="316"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(празднуем Новый год)</w:t>
            </w:r>
          </w:p>
        </w:tc>
        <w:tc>
          <w:tcPr>
            <w:tcW w:w="1632" w:type="dxa"/>
          </w:tcPr>
          <w:p w14:paraId="6E830A80">
            <w:pPr>
              <w:pStyle w:val="9"/>
              <w:spacing w:before="198"/>
              <w:ind w:right="652"/>
              <w:jc w:val="right"/>
              <w:rPr>
                <w:sz w:val="24"/>
              </w:rPr>
            </w:pPr>
            <w:r>
              <w:rPr>
                <w:spacing w:val="-10"/>
                <w:sz w:val="24"/>
              </w:rPr>
              <w:t>1</w:t>
            </w:r>
          </w:p>
        </w:tc>
        <w:tc>
          <w:tcPr>
            <w:tcW w:w="1843" w:type="dxa"/>
          </w:tcPr>
          <w:p w14:paraId="00DFD334">
            <w:pPr>
              <w:pStyle w:val="9"/>
              <w:rPr>
                <w:sz w:val="22"/>
              </w:rPr>
            </w:pPr>
          </w:p>
        </w:tc>
        <w:tc>
          <w:tcPr>
            <w:tcW w:w="1349" w:type="dxa"/>
          </w:tcPr>
          <w:p w14:paraId="03B44EF8">
            <w:pPr>
              <w:pStyle w:val="9"/>
              <w:rPr>
                <w:sz w:val="22"/>
              </w:rPr>
            </w:pPr>
          </w:p>
        </w:tc>
        <w:tc>
          <w:tcPr>
            <w:tcW w:w="2871" w:type="dxa"/>
          </w:tcPr>
          <w:p w14:paraId="44FFD1B2">
            <w:pPr>
              <w:pStyle w:val="9"/>
              <w:spacing w:before="50"/>
              <w:ind w:left="239"/>
              <w:rPr>
                <w:sz w:val="24"/>
              </w:rPr>
            </w:pPr>
            <w:r>
              <w:rPr>
                <w:sz w:val="24"/>
              </w:rPr>
              <w:t>Биоблиотека</w:t>
            </w:r>
            <w:r>
              <w:rPr>
                <w:spacing w:val="-3"/>
                <w:sz w:val="24"/>
              </w:rPr>
              <w:t xml:space="preserve"> </w:t>
            </w:r>
            <w:r>
              <w:rPr>
                <w:spacing w:val="-5"/>
                <w:sz w:val="24"/>
              </w:rPr>
              <w:t>ЦОК</w:t>
            </w:r>
          </w:p>
          <w:p w14:paraId="11A28381">
            <w:pPr>
              <w:pStyle w:val="9"/>
              <w:spacing w:before="45"/>
              <w:ind w:left="239"/>
              <w:rPr>
                <w:sz w:val="22"/>
              </w:rPr>
            </w:pPr>
            <w:r>
              <w:fldChar w:fldCharType="begin"/>
            </w:r>
            <w:r>
              <w:instrText xml:space="preserve"> HYPERLINK "https://m.edsoo.ru/83521030" \h </w:instrText>
            </w:r>
            <w:r>
              <w:fldChar w:fldCharType="separate"/>
            </w:r>
            <w:r>
              <w:rPr>
                <w:color w:val="0000FF"/>
                <w:spacing w:val="-2"/>
                <w:sz w:val="22"/>
                <w:u w:val="single" w:color="0000FF"/>
              </w:rPr>
              <w:t>https://m.edsoo.ru/83521030</w:t>
            </w:r>
            <w:r>
              <w:rPr>
                <w:color w:val="0000FF"/>
                <w:spacing w:val="-2"/>
                <w:sz w:val="22"/>
                <w:u w:val="single" w:color="0000FF"/>
              </w:rPr>
              <w:fldChar w:fldCharType="end"/>
            </w:r>
          </w:p>
        </w:tc>
      </w:tr>
      <w:tr w14:paraId="544A56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835" w:type="dxa"/>
          </w:tcPr>
          <w:p w14:paraId="4CDA3FDD">
            <w:pPr>
              <w:pStyle w:val="9"/>
              <w:spacing w:before="193"/>
              <w:ind w:left="103"/>
              <w:rPr>
                <w:sz w:val="24"/>
              </w:rPr>
            </w:pPr>
            <w:r>
              <w:rPr>
                <w:spacing w:val="-5"/>
                <w:sz w:val="24"/>
              </w:rPr>
              <w:t>10</w:t>
            </w:r>
          </w:p>
        </w:tc>
        <w:tc>
          <w:tcPr>
            <w:tcW w:w="4878" w:type="dxa"/>
          </w:tcPr>
          <w:p w14:paraId="67152D0E">
            <w:pPr>
              <w:pStyle w:val="9"/>
              <w:spacing w:before="6" w:line="316"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(покупаем подарок)</w:t>
            </w:r>
          </w:p>
        </w:tc>
        <w:tc>
          <w:tcPr>
            <w:tcW w:w="1632" w:type="dxa"/>
          </w:tcPr>
          <w:p w14:paraId="2966B484">
            <w:pPr>
              <w:pStyle w:val="9"/>
              <w:spacing w:before="193"/>
              <w:ind w:right="652"/>
              <w:jc w:val="right"/>
              <w:rPr>
                <w:sz w:val="24"/>
              </w:rPr>
            </w:pPr>
            <w:r>
              <w:rPr>
                <w:spacing w:val="-10"/>
                <w:sz w:val="24"/>
              </w:rPr>
              <w:t>1</w:t>
            </w:r>
          </w:p>
        </w:tc>
        <w:tc>
          <w:tcPr>
            <w:tcW w:w="1843" w:type="dxa"/>
          </w:tcPr>
          <w:p w14:paraId="46B6E3FF">
            <w:pPr>
              <w:pStyle w:val="9"/>
              <w:rPr>
                <w:sz w:val="22"/>
              </w:rPr>
            </w:pPr>
          </w:p>
        </w:tc>
        <w:tc>
          <w:tcPr>
            <w:tcW w:w="1349" w:type="dxa"/>
          </w:tcPr>
          <w:p w14:paraId="3F0F75AB">
            <w:pPr>
              <w:pStyle w:val="9"/>
              <w:rPr>
                <w:sz w:val="22"/>
              </w:rPr>
            </w:pPr>
          </w:p>
        </w:tc>
        <w:tc>
          <w:tcPr>
            <w:tcW w:w="2871" w:type="dxa"/>
          </w:tcPr>
          <w:p w14:paraId="57000AD3">
            <w:pPr>
              <w:pStyle w:val="9"/>
              <w:spacing w:before="49"/>
              <w:ind w:left="239"/>
              <w:rPr>
                <w:sz w:val="24"/>
              </w:rPr>
            </w:pPr>
            <w:r>
              <w:rPr>
                <w:sz w:val="24"/>
              </w:rPr>
              <w:t>Биоблиотека</w:t>
            </w:r>
            <w:r>
              <w:rPr>
                <w:spacing w:val="-3"/>
                <w:sz w:val="24"/>
              </w:rPr>
              <w:t xml:space="preserve"> </w:t>
            </w:r>
            <w:r>
              <w:rPr>
                <w:spacing w:val="-5"/>
                <w:sz w:val="24"/>
              </w:rPr>
              <w:t>ЦОК</w:t>
            </w:r>
          </w:p>
          <w:p w14:paraId="5D0B91DC">
            <w:pPr>
              <w:pStyle w:val="9"/>
              <w:spacing w:before="45"/>
              <w:ind w:left="239"/>
              <w:rPr>
                <w:sz w:val="22"/>
              </w:rPr>
            </w:pPr>
            <w:r>
              <w:fldChar w:fldCharType="begin"/>
            </w:r>
            <w:r>
              <w:instrText xml:space="preserve"> HYPERLINK "https://m.edsoo.ru/83521922" \h </w:instrText>
            </w:r>
            <w:r>
              <w:fldChar w:fldCharType="separate"/>
            </w:r>
            <w:r>
              <w:rPr>
                <w:color w:val="0000FF"/>
                <w:spacing w:val="-2"/>
                <w:sz w:val="22"/>
                <w:u w:val="single" w:color="0000FF"/>
              </w:rPr>
              <w:t>https://m.edsoo.ru/83521922</w:t>
            </w:r>
            <w:r>
              <w:rPr>
                <w:color w:val="0000FF"/>
                <w:spacing w:val="-2"/>
                <w:sz w:val="22"/>
                <w:u w:val="single" w:color="0000FF"/>
              </w:rPr>
              <w:fldChar w:fldCharType="end"/>
            </w:r>
          </w:p>
        </w:tc>
      </w:tr>
    </w:tbl>
    <w:p w14:paraId="5AD4D20A">
      <w:pPr>
        <w:pStyle w:val="9"/>
        <w:spacing w:after="0"/>
        <w:rPr>
          <w:sz w:val="22"/>
        </w:rPr>
        <w:sectPr>
          <w:pgSz w:w="16390" w:h="11910" w:orient="landscape"/>
          <w:pgMar w:top="1060" w:right="1275" w:bottom="280" w:left="1559" w:header="720" w:footer="720" w:gutter="0"/>
          <w:cols w:space="720" w:num="1"/>
        </w:sectPr>
      </w:pPr>
    </w:p>
    <w:p w14:paraId="12FE3E9B">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673C2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E8CBB9E">
            <w:pPr>
              <w:pStyle w:val="9"/>
              <w:spacing w:before="198"/>
              <w:ind w:left="103"/>
              <w:rPr>
                <w:sz w:val="24"/>
              </w:rPr>
            </w:pPr>
            <w:r>
              <w:rPr>
                <w:spacing w:val="-5"/>
                <w:sz w:val="24"/>
              </w:rPr>
              <w:t>11</w:t>
            </w:r>
          </w:p>
        </w:tc>
        <w:tc>
          <w:tcPr>
            <w:tcW w:w="4878" w:type="dxa"/>
          </w:tcPr>
          <w:p w14:paraId="67181875">
            <w:pPr>
              <w:pStyle w:val="9"/>
              <w:spacing w:before="11" w:line="316"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(праздничное настроение)</w:t>
            </w:r>
          </w:p>
        </w:tc>
        <w:tc>
          <w:tcPr>
            <w:tcW w:w="1632" w:type="dxa"/>
          </w:tcPr>
          <w:p w14:paraId="0478AC66">
            <w:pPr>
              <w:pStyle w:val="9"/>
              <w:spacing w:before="198"/>
              <w:ind w:right="652"/>
              <w:jc w:val="right"/>
              <w:rPr>
                <w:sz w:val="24"/>
              </w:rPr>
            </w:pPr>
            <w:r>
              <w:rPr>
                <w:spacing w:val="-10"/>
                <w:sz w:val="24"/>
              </w:rPr>
              <w:t>1</w:t>
            </w:r>
          </w:p>
        </w:tc>
        <w:tc>
          <w:tcPr>
            <w:tcW w:w="1843" w:type="dxa"/>
          </w:tcPr>
          <w:p w14:paraId="366F360E">
            <w:pPr>
              <w:pStyle w:val="9"/>
              <w:rPr>
                <w:sz w:val="22"/>
              </w:rPr>
            </w:pPr>
          </w:p>
        </w:tc>
        <w:tc>
          <w:tcPr>
            <w:tcW w:w="1349" w:type="dxa"/>
          </w:tcPr>
          <w:p w14:paraId="612A4FE0">
            <w:pPr>
              <w:pStyle w:val="9"/>
              <w:rPr>
                <w:sz w:val="22"/>
              </w:rPr>
            </w:pPr>
          </w:p>
        </w:tc>
        <w:tc>
          <w:tcPr>
            <w:tcW w:w="2871" w:type="dxa"/>
          </w:tcPr>
          <w:p w14:paraId="6DEF16A3">
            <w:pPr>
              <w:pStyle w:val="9"/>
              <w:rPr>
                <w:sz w:val="22"/>
              </w:rPr>
            </w:pPr>
          </w:p>
        </w:tc>
      </w:tr>
      <w:tr w14:paraId="63682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25BE1F53">
            <w:pPr>
              <w:pStyle w:val="9"/>
              <w:spacing w:before="194"/>
              <w:ind w:left="103"/>
              <w:rPr>
                <w:sz w:val="24"/>
              </w:rPr>
            </w:pPr>
            <w:r>
              <w:rPr>
                <w:spacing w:val="-5"/>
                <w:sz w:val="24"/>
              </w:rPr>
              <w:t>12</w:t>
            </w:r>
          </w:p>
        </w:tc>
        <w:tc>
          <w:tcPr>
            <w:tcW w:w="4878" w:type="dxa"/>
          </w:tcPr>
          <w:p w14:paraId="5A4D3F5B">
            <w:pPr>
              <w:pStyle w:val="9"/>
              <w:spacing w:before="7" w:line="316"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(дорогие памяти игрушки)</w:t>
            </w:r>
          </w:p>
        </w:tc>
        <w:tc>
          <w:tcPr>
            <w:tcW w:w="1632" w:type="dxa"/>
          </w:tcPr>
          <w:p w14:paraId="45633A38">
            <w:pPr>
              <w:pStyle w:val="9"/>
              <w:spacing w:before="194"/>
              <w:ind w:right="652"/>
              <w:jc w:val="right"/>
              <w:rPr>
                <w:sz w:val="24"/>
              </w:rPr>
            </w:pPr>
            <w:r>
              <w:rPr>
                <w:spacing w:val="-10"/>
                <w:sz w:val="24"/>
              </w:rPr>
              <w:t>1</w:t>
            </w:r>
          </w:p>
        </w:tc>
        <w:tc>
          <w:tcPr>
            <w:tcW w:w="1843" w:type="dxa"/>
          </w:tcPr>
          <w:p w14:paraId="62886D22">
            <w:pPr>
              <w:pStyle w:val="9"/>
              <w:rPr>
                <w:sz w:val="22"/>
              </w:rPr>
            </w:pPr>
          </w:p>
        </w:tc>
        <w:tc>
          <w:tcPr>
            <w:tcW w:w="1349" w:type="dxa"/>
          </w:tcPr>
          <w:p w14:paraId="05128DAB">
            <w:pPr>
              <w:pStyle w:val="9"/>
              <w:rPr>
                <w:sz w:val="22"/>
              </w:rPr>
            </w:pPr>
          </w:p>
        </w:tc>
        <w:tc>
          <w:tcPr>
            <w:tcW w:w="2871" w:type="dxa"/>
          </w:tcPr>
          <w:p w14:paraId="2794F72C">
            <w:pPr>
              <w:pStyle w:val="9"/>
              <w:rPr>
                <w:sz w:val="22"/>
              </w:rPr>
            </w:pPr>
          </w:p>
        </w:tc>
      </w:tr>
      <w:tr w14:paraId="45F4A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7086B891">
            <w:pPr>
              <w:pStyle w:val="9"/>
              <w:spacing w:before="193"/>
              <w:ind w:left="103"/>
              <w:rPr>
                <w:sz w:val="24"/>
              </w:rPr>
            </w:pPr>
            <w:r>
              <w:rPr>
                <w:spacing w:val="-5"/>
                <w:sz w:val="24"/>
              </w:rPr>
              <w:t>13</w:t>
            </w:r>
          </w:p>
        </w:tc>
        <w:tc>
          <w:tcPr>
            <w:tcW w:w="4878" w:type="dxa"/>
          </w:tcPr>
          <w:p w14:paraId="2967E452">
            <w:pPr>
              <w:pStyle w:val="9"/>
              <w:spacing w:before="6" w:line="316"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(правила поведения)</w:t>
            </w:r>
          </w:p>
        </w:tc>
        <w:tc>
          <w:tcPr>
            <w:tcW w:w="1632" w:type="dxa"/>
          </w:tcPr>
          <w:p w14:paraId="79751898">
            <w:pPr>
              <w:pStyle w:val="9"/>
              <w:spacing w:before="193"/>
              <w:ind w:right="652"/>
              <w:jc w:val="right"/>
              <w:rPr>
                <w:sz w:val="24"/>
              </w:rPr>
            </w:pPr>
            <w:r>
              <w:rPr>
                <w:spacing w:val="-10"/>
                <w:sz w:val="24"/>
              </w:rPr>
              <w:t>1</w:t>
            </w:r>
          </w:p>
        </w:tc>
        <w:tc>
          <w:tcPr>
            <w:tcW w:w="1843" w:type="dxa"/>
          </w:tcPr>
          <w:p w14:paraId="67535DE8">
            <w:pPr>
              <w:pStyle w:val="9"/>
              <w:rPr>
                <w:sz w:val="22"/>
              </w:rPr>
            </w:pPr>
          </w:p>
        </w:tc>
        <w:tc>
          <w:tcPr>
            <w:tcW w:w="1349" w:type="dxa"/>
          </w:tcPr>
          <w:p w14:paraId="23477205">
            <w:pPr>
              <w:pStyle w:val="9"/>
              <w:rPr>
                <w:sz w:val="22"/>
              </w:rPr>
            </w:pPr>
          </w:p>
        </w:tc>
        <w:tc>
          <w:tcPr>
            <w:tcW w:w="2871" w:type="dxa"/>
          </w:tcPr>
          <w:p w14:paraId="1A9DE540">
            <w:pPr>
              <w:pStyle w:val="9"/>
              <w:spacing w:before="49"/>
              <w:ind w:left="239"/>
              <w:rPr>
                <w:sz w:val="24"/>
              </w:rPr>
            </w:pPr>
            <w:r>
              <w:rPr>
                <w:sz w:val="24"/>
              </w:rPr>
              <w:t>Биоблиотека</w:t>
            </w:r>
            <w:r>
              <w:rPr>
                <w:spacing w:val="-3"/>
                <w:sz w:val="24"/>
              </w:rPr>
              <w:t xml:space="preserve"> </w:t>
            </w:r>
            <w:r>
              <w:rPr>
                <w:spacing w:val="-5"/>
                <w:sz w:val="24"/>
              </w:rPr>
              <w:t>ЦОК</w:t>
            </w:r>
          </w:p>
          <w:p w14:paraId="0F6CC30D">
            <w:pPr>
              <w:pStyle w:val="9"/>
              <w:spacing w:before="45"/>
              <w:ind w:left="239"/>
              <w:rPr>
                <w:sz w:val="22"/>
              </w:rPr>
            </w:pPr>
            <w:r>
              <w:fldChar w:fldCharType="begin"/>
            </w:r>
            <w:r>
              <w:instrText xml:space="preserve"> HYPERLINK "https://m.edsoo.ru/835216d4" \h </w:instrText>
            </w:r>
            <w:r>
              <w:fldChar w:fldCharType="separate"/>
            </w:r>
            <w:r>
              <w:rPr>
                <w:color w:val="0000FF"/>
                <w:spacing w:val="-2"/>
                <w:sz w:val="22"/>
                <w:u w:val="single" w:color="0000FF"/>
              </w:rPr>
              <w:t>https://m.edsoo.ru/835216d4</w:t>
            </w:r>
            <w:r>
              <w:rPr>
                <w:color w:val="0000FF"/>
                <w:spacing w:val="-2"/>
                <w:sz w:val="22"/>
                <w:u w:val="single" w:color="0000FF"/>
              </w:rPr>
              <w:fldChar w:fldCharType="end"/>
            </w:r>
          </w:p>
        </w:tc>
      </w:tr>
      <w:tr w14:paraId="5E09F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7B4E11F">
            <w:pPr>
              <w:pStyle w:val="9"/>
              <w:spacing w:before="198"/>
              <w:ind w:left="103"/>
              <w:rPr>
                <w:sz w:val="24"/>
              </w:rPr>
            </w:pPr>
            <w:r>
              <w:rPr>
                <w:spacing w:val="-5"/>
                <w:sz w:val="24"/>
              </w:rPr>
              <w:t>14</w:t>
            </w:r>
          </w:p>
        </w:tc>
        <w:tc>
          <w:tcPr>
            <w:tcW w:w="4878" w:type="dxa"/>
          </w:tcPr>
          <w:p w14:paraId="124C918E">
            <w:pPr>
              <w:pStyle w:val="9"/>
              <w:spacing w:before="11" w:line="316" w:lineRule="exact"/>
              <w:ind w:left="238" w:right="151"/>
              <w:rPr>
                <w:sz w:val="24"/>
              </w:rPr>
            </w:pPr>
            <w:r>
              <w:rPr>
                <w:sz w:val="24"/>
              </w:rPr>
              <w:t>Обобщение по теме "Взаимоотношения в семье</w:t>
            </w:r>
            <w:r>
              <w:rPr>
                <w:spacing w:val="-8"/>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w:t>
            </w:r>
            <w:r>
              <w:rPr>
                <w:spacing w:val="-3"/>
                <w:sz w:val="24"/>
              </w:rPr>
              <w:t xml:space="preserve"> </w:t>
            </w:r>
            <w:r>
              <w:rPr>
                <w:sz w:val="24"/>
              </w:rPr>
              <w:t>Семейные</w:t>
            </w:r>
            <w:r>
              <w:rPr>
                <w:spacing w:val="-8"/>
                <w:sz w:val="24"/>
              </w:rPr>
              <w:t xml:space="preserve"> </w:t>
            </w:r>
            <w:r>
              <w:rPr>
                <w:sz w:val="24"/>
              </w:rPr>
              <w:t>праздники"</w:t>
            </w:r>
          </w:p>
        </w:tc>
        <w:tc>
          <w:tcPr>
            <w:tcW w:w="1632" w:type="dxa"/>
          </w:tcPr>
          <w:p w14:paraId="0F33AA76">
            <w:pPr>
              <w:pStyle w:val="9"/>
              <w:spacing w:before="198"/>
              <w:ind w:right="652"/>
              <w:jc w:val="right"/>
              <w:rPr>
                <w:sz w:val="24"/>
              </w:rPr>
            </w:pPr>
            <w:r>
              <w:rPr>
                <w:spacing w:val="-10"/>
                <w:sz w:val="24"/>
              </w:rPr>
              <w:t>1</w:t>
            </w:r>
          </w:p>
        </w:tc>
        <w:tc>
          <w:tcPr>
            <w:tcW w:w="1843" w:type="dxa"/>
          </w:tcPr>
          <w:p w14:paraId="10F5DD15">
            <w:pPr>
              <w:pStyle w:val="9"/>
              <w:rPr>
                <w:sz w:val="22"/>
              </w:rPr>
            </w:pPr>
          </w:p>
        </w:tc>
        <w:tc>
          <w:tcPr>
            <w:tcW w:w="1349" w:type="dxa"/>
          </w:tcPr>
          <w:p w14:paraId="1EBFD96C">
            <w:pPr>
              <w:pStyle w:val="9"/>
              <w:rPr>
                <w:sz w:val="22"/>
              </w:rPr>
            </w:pPr>
          </w:p>
        </w:tc>
        <w:tc>
          <w:tcPr>
            <w:tcW w:w="2871" w:type="dxa"/>
          </w:tcPr>
          <w:p w14:paraId="154F58BF">
            <w:pPr>
              <w:pStyle w:val="9"/>
              <w:spacing w:before="49"/>
              <w:ind w:left="239"/>
              <w:rPr>
                <w:sz w:val="24"/>
              </w:rPr>
            </w:pPr>
            <w:r>
              <w:rPr>
                <w:sz w:val="24"/>
              </w:rPr>
              <w:t>Биоблиотека</w:t>
            </w:r>
            <w:r>
              <w:rPr>
                <w:spacing w:val="-3"/>
                <w:sz w:val="24"/>
              </w:rPr>
              <w:t xml:space="preserve"> </w:t>
            </w:r>
            <w:r>
              <w:rPr>
                <w:spacing w:val="-5"/>
                <w:sz w:val="24"/>
              </w:rPr>
              <w:t>ЦОК</w:t>
            </w:r>
          </w:p>
          <w:p w14:paraId="3BB2D0B5">
            <w:pPr>
              <w:pStyle w:val="9"/>
              <w:spacing w:before="50"/>
              <w:ind w:left="239"/>
              <w:rPr>
                <w:sz w:val="22"/>
              </w:rPr>
            </w:pPr>
            <w:r>
              <w:fldChar w:fldCharType="begin"/>
            </w:r>
            <w:r>
              <w:instrText xml:space="preserve"> HYPERLINK "https://m.edsoo.ru/83521b7a" \h </w:instrText>
            </w:r>
            <w:r>
              <w:fldChar w:fldCharType="separate"/>
            </w:r>
            <w:r>
              <w:rPr>
                <w:color w:val="0000FF"/>
                <w:spacing w:val="-2"/>
                <w:sz w:val="22"/>
                <w:u w:val="single" w:color="0000FF"/>
              </w:rPr>
              <w:t>https://m.edsoo.ru/83521b7a</w:t>
            </w:r>
            <w:r>
              <w:rPr>
                <w:color w:val="0000FF"/>
                <w:spacing w:val="-2"/>
                <w:sz w:val="22"/>
                <w:u w:val="single" w:color="0000FF"/>
              </w:rPr>
              <w:fldChar w:fldCharType="end"/>
            </w:r>
          </w:p>
        </w:tc>
      </w:tr>
      <w:tr w14:paraId="4087A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31C5841A">
            <w:pPr>
              <w:pStyle w:val="9"/>
              <w:spacing w:before="193"/>
              <w:ind w:left="103"/>
              <w:rPr>
                <w:sz w:val="24"/>
              </w:rPr>
            </w:pPr>
            <w:r>
              <w:rPr>
                <w:spacing w:val="-5"/>
                <w:sz w:val="24"/>
              </w:rPr>
              <w:t>15</w:t>
            </w:r>
          </w:p>
        </w:tc>
        <w:tc>
          <w:tcPr>
            <w:tcW w:w="4878" w:type="dxa"/>
          </w:tcPr>
          <w:p w14:paraId="5073CCA5">
            <w:pPr>
              <w:pStyle w:val="9"/>
              <w:spacing w:before="4" w:line="318" w:lineRule="exact"/>
              <w:ind w:left="238" w:right="151"/>
              <w:rPr>
                <w:sz w:val="24"/>
              </w:rPr>
            </w:pPr>
            <w:r>
              <w:rPr>
                <w:sz w:val="24"/>
              </w:rPr>
              <w:t>Контроль по теме "Взаимоотношения в семье</w:t>
            </w:r>
            <w:r>
              <w:rPr>
                <w:spacing w:val="-8"/>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w:t>
            </w:r>
            <w:r>
              <w:rPr>
                <w:spacing w:val="-3"/>
                <w:sz w:val="24"/>
              </w:rPr>
              <w:t xml:space="preserve"> </w:t>
            </w:r>
            <w:r>
              <w:rPr>
                <w:sz w:val="24"/>
              </w:rPr>
              <w:t>Семейные</w:t>
            </w:r>
            <w:r>
              <w:rPr>
                <w:spacing w:val="-8"/>
                <w:sz w:val="24"/>
              </w:rPr>
              <w:t xml:space="preserve"> </w:t>
            </w:r>
            <w:r>
              <w:rPr>
                <w:sz w:val="24"/>
              </w:rPr>
              <w:t>праздники"</w:t>
            </w:r>
          </w:p>
        </w:tc>
        <w:tc>
          <w:tcPr>
            <w:tcW w:w="1632" w:type="dxa"/>
          </w:tcPr>
          <w:p w14:paraId="11B3E174">
            <w:pPr>
              <w:pStyle w:val="9"/>
              <w:spacing w:before="193"/>
              <w:ind w:right="652"/>
              <w:jc w:val="right"/>
              <w:rPr>
                <w:sz w:val="24"/>
              </w:rPr>
            </w:pPr>
            <w:r>
              <w:rPr>
                <w:spacing w:val="-10"/>
                <w:sz w:val="24"/>
              </w:rPr>
              <w:t>1</w:t>
            </w:r>
          </w:p>
        </w:tc>
        <w:tc>
          <w:tcPr>
            <w:tcW w:w="1843" w:type="dxa"/>
          </w:tcPr>
          <w:p w14:paraId="53109C18">
            <w:pPr>
              <w:pStyle w:val="9"/>
              <w:spacing w:before="193"/>
              <w:ind w:right="752"/>
              <w:jc w:val="right"/>
              <w:rPr>
                <w:sz w:val="24"/>
              </w:rPr>
            </w:pPr>
            <w:r>
              <w:rPr>
                <w:spacing w:val="-10"/>
                <w:sz w:val="24"/>
              </w:rPr>
              <w:t>1</w:t>
            </w:r>
          </w:p>
        </w:tc>
        <w:tc>
          <w:tcPr>
            <w:tcW w:w="1349" w:type="dxa"/>
          </w:tcPr>
          <w:p w14:paraId="6A595A0B">
            <w:pPr>
              <w:pStyle w:val="9"/>
              <w:rPr>
                <w:sz w:val="22"/>
              </w:rPr>
            </w:pPr>
          </w:p>
        </w:tc>
        <w:tc>
          <w:tcPr>
            <w:tcW w:w="2871" w:type="dxa"/>
          </w:tcPr>
          <w:p w14:paraId="7EA3C9E0">
            <w:pPr>
              <w:pStyle w:val="9"/>
              <w:spacing w:before="49"/>
              <w:ind w:left="239"/>
              <w:rPr>
                <w:sz w:val="24"/>
              </w:rPr>
            </w:pPr>
            <w:r>
              <w:rPr>
                <w:sz w:val="24"/>
              </w:rPr>
              <w:t>Биоблиотека</w:t>
            </w:r>
            <w:r>
              <w:rPr>
                <w:spacing w:val="-3"/>
                <w:sz w:val="24"/>
              </w:rPr>
              <w:t xml:space="preserve"> </w:t>
            </w:r>
            <w:r>
              <w:rPr>
                <w:spacing w:val="-5"/>
                <w:sz w:val="24"/>
              </w:rPr>
              <w:t>ЦОК</w:t>
            </w:r>
          </w:p>
          <w:p w14:paraId="79018FBD">
            <w:pPr>
              <w:pStyle w:val="9"/>
              <w:spacing w:before="46"/>
              <w:ind w:left="239"/>
              <w:rPr>
                <w:sz w:val="22"/>
              </w:rPr>
            </w:pPr>
            <w:r>
              <w:fldChar w:fldCharType="begin"/>
            </w:r>
            <w:r>
              <w:instrText xml:space="preserve"> HYPERLINK "https://m.edsoo.ru/83521b7a" \h </w:instrText>
            </w:r>
            <w:r>
              <w:fldChar w:fldCharType="separate"/>
            </w:r>
            <w:r>
              <w:rPr>
                <w:color w:val="0000FF"/>
                <w:spacing w:val="-2"/>
                <w:sz w:val="22"/>
                <w:u w:val="single" w:color="0000FF"/>
              </w:rPr>
              <w:t>https://m.edsoo.ru/83521b7a</w:t>
            </w:r>
            <w:r>
              <w:rPr>
                <w:color w:val="0000FF"/>
                <w:spacing w:val="-2"/>
                <w:sz w:val="22"/>
                <w:u w:val="single" w:color="0000FF"/>
              </w:rPr>
              <w:fldChar w:fldCharType="end"/>
            </w:r>
          </w:p>
        </w:tc>
      </w:tr>
      <w:tr w14:paraId="14467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1CB6ED7D">
            <w:pPr>
              <w:pStyle w:val="9"/>
              <w:spacing w:before="193"/>
              <w:ind w:left="103"/>
              <w:rPr>
                <w:sz w:val="24"/>
              </w:rPr>
            </w:pPr>
            <w:r>
              <w:rPr>
                <w:spacing w:val="-5"/>
                <w:sz w:val="24"/>
              </w:rPr>
              <w:t>16</w:t>
            </w:r>
          </w:p>
        </w:tc>
        <w:tc>
          <w:tcPr>
            <w:tcW w:w="4878" w:type="dxa"/>
          </w:tcPr>
          <w:p w14:paraId="78644AFA">
            <w:pPr>
              <w:pStyle w:val="9"/>
              <w:spacing w:before="6" w:line="316" w:lineRule="exact"/>
              <w:ind w:left="238"/>
              <w:rPr>
                <w:sz w:val="24"/>
              </w:rPr>
            </w:pPr>
            <w:r>
              <w:rPr>
                <w:sz w:val="24"/>
              </w:rPr>
              <w:t>Внешность и характер человека (литературного</w:t>
            </w:r>
            <w:r>
              <w:rPr>
                <w:spacing w:val="-15"/>
                <w:sz w:val="24"/>
              </w:rPr>
              <w:t xml:space="preserve"> </w:t>
            </w:r>
            <w:r>
              <w:rPr>
                <w:sz w:val="24"/>
              </w:rPr>
              <w:t>персонажа)</w:t>
            </w:r>
            <w:r>
              <w:rPr>
                <w:spacing w:val="-15"/>
                <w:sz w:val="24"/>
              </w:rPr>
              <w:t xml:space="preserve"> </w:t>
            </w:r>
            <w:r>
              <w:rPr>
                <w:sz w:val="24"/>
              </w:rPr>
              <w:t>(описание)</w:t>
            </w:r>
          </w:p>
        </w:tc>
        <w:tc>
          <w:tcPr>
            <w:tcW w:w="1632" w:type="dxa"/>
          </w:tcPr>
          <w:p w14:paraId="695E7D90">
            <w:pPr>
              <w:pStyle w:val="9"/>
              <w:spacing w:before="193"/>
              <w:ind w:right="652"/>
              <w:jc w:val="right"/>
              <w:rPr>
                <w:sz w:val="24"/>
              </w:rPr>
            </w:pPr>
            <w:r>
              <w:rPr>
                <w:spacing w:val="-10"/>
                <w:sz w:val="24"/>
              </w:rPr>
              <w:t>1</w:t>
            </w:r>
          </w:p>
        </w:tc>
        <w:tc>
          <w:tcPr>
            <w:tcW w:w="1843" w:type="dxa"/>
          </w:tcPr>
          <w:p w14:paraId="6715E1EE">
            <w:pPr>
              <w:pStyle w:val="9"/>
              <w:rPr>
                <w:sz w:val="22"/>
              </w:rPr>
            </w:pPr>
          </w:p>
        </w:tc>
        <w:tc>
          <w:tcPr>
            <w:tcW w:w="1349" w:type="dxa"/>
          </w:tcPr>
          <w:p w14:paraId="3F7693E0">
            <w:pPr>
              <w:pStyle w:val="9"/>
              <w:rPr>
                <w:sz w:val="22"/>
              </w:rPr>
            </w:pPr>
          </w:p>
        </w:tc>
        <w:tc>
          <w:tcPr>
            <w:tcW w:w="2871" w:type="dxa"/>
          </w:tcPr>
          <w:p w14:paraId="61DBE6E2">
            <w:pPr>
              <w:pStyle w:val="9"/>
              <w:spacing w:before="49"/>
              <w:ind w:left="239"/>
              <w:rPr>
                <w:sz w:val="24"/>
              </w:rPr>
            </w:pPr>
            <w:r>
              <w:rPr>
                <w:sz w:val="24"/>
              </w:rPr>
              <w:t>Биоблиотека</w:t>
            </w:r>
            <w:r>
              <w:rPr>
                <w:spacing w:val="-3"/>
                <w:sz w:val="24"/>
              </w:rPr>
              <w:t xml:space="preserve"> </w:t>
            </w:r>
            <w:r>
              <w:rPr>
                <w:spacing w:val="-5"/>
                <w:sz w:val="24"/>
              </w:rPr>
              <w:t>ЦОК</w:t>
            </w:r>
          </w:p>
          <w:p w14:paraId="693B2942">
            <w:pPr>
              <w:pStyle w:val="9"/>
              <w:spacing w:before="45"/>
              <w:ind w:left="239"/>
              <w:rPr>
                <w:sz w:val="22"/>
              </w:rPr>
            </w:pPr>
            <w:r>
              <w:fldChar w:fldCharType="begin"/>
            </w:r>
            <w:r>
              <w:instrText xml:space="preserve"> HYPERLINK "https://m.edsoo.ru/8352220a" \h </w:instrText>
            </w:r>
            <w:r>
              <w:fldChar w:fldCharType="separate"/>
            </w:r>
            <w:r>
              <w:rPr>
                <w:color w:val="0000FF"/>
                <w:spacing w:val="-2"/>
                <w:sz w:val="22"/>
                <w:u w:val="single" w:color="0000FF"/>
              </w:rPr>
              <w:t>https://m.edsoo.ru/8352220a</w:t>
            </w:r>
            <w:r>
              <w:rPr>
                <w:color w:val="0000FF"/>
                <w:spacing w:val="-2"/>
                <w:sz w:val="22"/>
                <w:u w:val="single" w:color="0000FF"/>
              </w:rPr>
              <w:fldChar w:fldCharType="end"/>
            </w:r>
          </w:p>
        </w:tc>
      </w:tr>
      <w:tr w14:paraId="638FD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35" w:type="dxa"/>
          </w:tcPr>
          <w:p w14:paraId="5BCDC3CD">
            <w:pPr>
              <w:pStyle w:val="9"/>
              <w:spacing w:before="184"/>
              <w:ind w:left="103"/>
              <w:rPr>
                <w:sz w:val="24"/>
              </w:rPr>
            </w:pPr>
            <w:r>
              <w:rPr>
                <w:spacing w:val="-5"/>
                <w:sz w:val="24"/>
              </w:rPr>
              <w:t>17</w:t>
            </w:r>
          </w:p>
        </w:tc>
        <w:tc>
          <w:tcPr>
            <w:tcW w:w="4878" w:type="dxa"/>
          </w:tcPr>
          <w:p w14:paraId="09422A48">
            <w:pPr>
              <w:pStyle w:val="9"/>
              <w:spacing w:before="184"/>
              <w:ind w:left="238"/>
              <w:rPr>
                <w:sz w:val="24"/>
              </w:rPr>
            </w:pPr>
            <w:r>
              <w:rPr>
                <w:sz w:val="24"/>
              </w:rPr>
              <w:t>Мой любимый</w:t>
            </w:r>
            <w:r>
              <w:rPr>
                <w:spacing w:val="-5"/>
                <w:sz w:val="24"/>
              </w:rPr>
              <w:t xml:space="preserve"> </w:t>
            </w:r>
            <w:r>
              <w:rPr>
                <w:sz w:val="24"/>
              </w:rPr>
              <w:t>герой</w:t>
            </w:r>
            <w:r>
              <w:rPr>
                <w:spacing w:val="-4"/>
                <w:sz w:val="24"/>
              </w:rPr>
              <w:t xml:space="preserve"> </w:t>
            </w:r>
            <w:r>
              <w:rPr>
                <w:spacing w:val="-2"/>
                <w:sz w:val="24"/>
              </w:rPr>
              <w:t>(описание)</w:t>
            </w:r>
          </w:p>
        </w:tc>
        <w:tc>
          <w:tcPr>
            <w:tcW w:w="1632" w:type="dxa"/>
          </w:tcPr>
          <w:p w14:paraId="755160EB">
            <w:pPr>
              <w:pStyle w:val="9"/>
              <w:spacing w:before="184"/>
              <w:ind w:right="652"/>
              <w:jc w:val="right"/>
              <w:rPr>
                <w:sz w:val="24"/>
              </w:rPr>
            </w:pPr>
            <w:r>
              <w:rPr>
                <w:spacing w:val="-10"/>
                <w:sz w:val="24"/>
              </w:rPr>
              <w:t>1</w:t>
            </w:r>
          </w:p>
        </w:tc>
        <w:tc>
          <w:tcPr>
            <w:tcW w:w="1843" w:type="dxa"/>
          </w:tcPr>
          <w:p w14:paraId="2A162CE0">
            <w:pPr>
              <w:pStyle w:val="9"/>
              <w:rPr>
                <w:sz w:val="22"/>
              </w:rPr>
            </w:pPr>
          </w:p>
        </w:tc>
        <w:tc>
          <w:tcPr>
            <w:tcW w:w="1349" w:type="dxa"/>
          </w:tcPr>
          <w:p w14:paraId="6BDFC77C">
            <w:pPr>
              <w:pStyle w:val="9"/>
              <w:rPr>
                <w:sz w:val="22"/>
              </w:rPr>
            </w:pPr>
          </w:p>
        </w:tc>
        <w:tc>
          <w:tcPr>
            <w:tcW w:w="2871" w:type="dxa"/>
          </w:tcPr>
          <w:p w14:paraId="30B34FB0">
            <w:pPr>
              <w:pStyle w:val="9"/>
              <w:spacing w:before="40"/>
              <w:ind w:left="239"/>
              <w:rPr>
                <w:sz w:val="24"/>
              </w:rPr>
            </w:pPr>
            <w:r>
              <w:rPr>
                <w:sz w:val="24"/>
              </w:rPr>
              <w:t>Биоблиотека</w:t>
            </w:r>
            <w:r>
              <w:rPr>
                <w:spacing w:val="-3"/>
                <w:sz w:val="24"/>
              </w:rPr>
              <w:t xml:space="preserve"> </w:t>
            </w:r>
            <w:r>
              <w:rPr>
                <w:spacing w:val="-5"/>
                <w:sz w:val="24"/>
              </w:rPr>
              <w:t>ЦОК</w:t>
            </w:r>
          </w:p>
          <w:p w14:paraId="59AE59D6">
            <w:pPr>
              <w:pStyle w:val="9"/>
              <w:spacing w:before="45"/>
              <w:ind w:left="239"/>
              <w:rPr>
                <w:sz w:val="22"/>
              </w:rPr>
            </w:pPr>
            <w:r>
              <w:fldChar w:fldCharType="begin"/>
            </w:r>
            <w:r>
              <w:instrText xml:space="preserve"> HYPERLINK "https://m.edsoo.ru/835220de" \h </w:instrText>
            </w:r>
            <w:r>
              <w:fldChar w:fldCharType="separate"/>
            </w:r>
            <w:r>
              <w:rPr>
                <w:color w:val="0000FF"/>
                <w:spacing w:val="-2"/>
                <w:sz w:val="22"/>
                <w:u w:val="single" w:color="0000FF"/>
              </w:rPr>
              <w:t>https://m.edsoo.ru/835220de</w:t>
            </w:r>
            <w:r>
              <w:rPr>
                <w:color w:val="0000FF"/>
                <w:spacing w:val="-2"/>
                <w:sz w:val="22"/>
                <w:u w:val="single" w:color="0000FF"/>
              </w:rPr>
              <w:fldChar w:fldCharType="end"/>
            </w:r>
          </w:p>
        </w:tc>
      </w:tr>
      <w:tr w14:paraId="29DFA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B3101DB">
            <w:pPr>
              <w:pStyle w:val="9"/>
              <w:spacing w:before="198"/>
              <w:ind w:left="103"/>
              <w:rPr>
                <w:sz w:val="24"/>
              </w:rPr>
            </w:pPr>
            <w:r>
              <w:rPr>
                <w:spacing w:val="-5"/>
                <w:sz w:val="24"/>
              </w:rPr>
              <w:t>18</w:t>
            </w:r>
          </w:p>
        </w:tc>
        <w:tc>
          <w:tcPr>
            <w:tcW w:w="4878" w:type="dxa"/>
          </w:tcPr>
          <w:p w14:paraId="6EA498A1">
            <w:pPr>
              <w:pStyle w:val="9"/>
              <w:spacing w:before="11" w:line="316" w:lineRule="exact"/>
              <w:ind w:left="238" w:right="151"/>
              <w:rPr>
                <w:sz w:val="24"/>
              </w:rPr>
            </w:pPr>
            <w:r>
              <w:rPr>
                <w:sz w:val="24"/>
              </w:rPr>
              <w:t>Обобщение</w:t>
            </w:r>
            <w:r>
              <w:rPr>
                <w:spacing w:val="-9"/>
                <w:sz w:val="24"/>
              </w:rPr>
              <w:t xml:space="preserve"> </w:t>
            </w:r>
            <w:r>
              <w:rPr>
                <w:sz w:val="24"/>
              </w:rPr>
              <w:t>по</w:t>
            </w:r>
            <w:r>
              <w:rPr>
                <w:spacing w:val="-8"/>
                <w:sz w:val="24"/>
              </w:rPr>
              <w:t xml:space="preserve"> </w:t>
            </w:r>
            <w:r>
              <w:rPr>
                <w:sz w:val="24"/>
              </w:rPr>
              <w:t>теме</w:t>
            </w:r>
            <w:r>
              <w:rPr>
                <w:spacing w:val="-13"/>
                <w:sz w:val="24"/>
              </w:rPr>
              <w:t xml:space="preserve"> </w:t>
            </w:r>
            <w:r>
              <w:rPr>
                <w:sz w:val="24"/>
              </w:rPr>
              <w:t>"Внешность</w:t>
            </w:r>
            <w:r>
              <w:rPr>
                <w:spacing w:val="-10"/>
                <w:sz w:val="24"/>
              </w:rPr>
              <w:t xml:space="preserve"> </w:t>
            </w:r>
            <w:r>
              <w:rPr>
                <w:sz w:val="24"/>
              </w:rPr>
              <w:t>и</w:t>
            </w:r>
            <w:r>
              <w:rPr>
                <w:spacing w:val="-7"/>
                <w:sz w:val="24"/>
              </w:rPr>
              <w:t xml:space="preserve"> </w:t>
            </w:r>
            <w:r>
              <w:rPr>
                <w:sz w:val="24"/>
              </w:rPr>
              <w:t>характер человека (литературного персонажа)"</w:t>
            </w:r>
          </w:p>
        </w:tc>
        <w:tc>
          <w:tcPr>
            <w:tcW w:w="1632" w:type="dxa"/>
          </w:tcPr>
          <w:p w14:paraId="6BCC8BFA">
            <w:pPr>
              <w:pStyle w:val="9"/>
              <w:spacing w:before="198"/>
              <w:ind w:right="652"/>
              <w:jc w:val="right"/>
              <w:rPr>
                <w:sz w:val="24"/>
              </w:rPr>
            </w:pPr>
            <w:r>
              <w:rPr>
                <w:spacing w:val="-10"/>
                <w:sz w:val="24"/>
              </w:rPr>
              <w:t>1</w:t>
            </w:r>
          </w:p>
        </w:tc>
        <w:tc>
          <w:tcPr>
            <w:tcW w:w="1843" w:type="dxa"/>
          </w:tcPr>
          <w:p w14:paraId="63A21FAC">
            <w:pPr>
              <w:pStyle w:val="9"/>
              <w:rPr>
                <w:sz w:val="22"/>
              </w:rPr>
            </w:pPr>
          </w:p>
        </w:tc>
        <w:tc>
          <w:tcPr>
            <w:tcW w:w="1349" w:type="dxa"/>
          </w:tcPr>
          <w:p w14:paraId="4EED57F2">
            <w:pPr>
              <w:pStyle w:val="9"/>
              <w:rPr>
                <w:sz w:val="22"/>
              </w:rPr>
            </w:pPr>
          </w:p>
        </w:tc>
        <w:tc>
          <w:tcPr>
            <w:tcW w:w="2871" w:type="dxa"/>
          </w:tcPr>
          <w:p w14:paraId="50B356C1">
            <w:pPr>
              <w:pStyle w:val="9"/>
              <w:rPr>
                <w:sz w:val="22"/>
              </w:rPr>
            </w:pPr>
          </w:p>
        </w:tc>
      </w:tr>
      <w:tr w14:paraId="5BA43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090F98E">
            <w:pPr>
              <w:pStyle w:val="9"/>
              <w:spacing w:before="194"/>
              <w:ind w:left="103"/>
              <w:rPr>
                <w:sz w:val="24"/>
              </w:rPr>
            </w:pPr>
            <w:r>
              <w:rPr>
                <w:spacing w:val="-5"/>
                <w:sz w:val="24"/>
              </w:rPr>
              <w:t>19</w:t>
            </w:r>
          </w:p>
        </w:tc>
        <w:tc>
          <w:tcPr>
            <w:tcW w:w="4878" w:type="dxa"/>
          </w:tcPr>
          <w:p w14:paraId="343DDBA0">
            <w:pPr>
              <w:pStyle w:val="9"/>
              <w:spacing w:before="2" w:line="322" w:lineRule="exact"/>
              <w:ind w:left="238" w:right="151"/>
              <w:rPr>
                <w:sz w:val="24"/>
              </w:rPr>
            </w:pPr>
            <w:r>
              <w:rPr>
                <w:sz w:val="24"/>
              </w:rPr>
              <w:t>Контроль</w:t>
            </w:r>
            <w:r>
              <w:rPr>
                <w:spacing w:val="-11"/>
                <w:sz w:val="24"/>
              </w:rPr>
              <w:t xml:space="preserve"> </w:t>
            </w:r>
            <w:r>
              <w:rPr>
                <w:sz w:val="24"/>
              </w:rPr>
              <w:t>по</w:t>
            </w:r>
            <w:r>
              <w:rPr>
                <w:spacing w:val="-8"/>
                <w:sz w:val="24"/>
              </w:rPr>
              <w:t xml:space="preserve"> </w:t>
            </w:r>
            <w:r>
              <w:rPr>
                <w:sz w:val="24"/>
              </w:rPr>
              <w:t>теме</w:t>
            </w:r>
            <w:r>
              <w:rPr>
                <w:spacing w:val="-7"/>
                <w:sz w:val="24"/>
              </w:rPr>
              <w:t xml:space="preserve"> </w:t>
            </w:r>
            <w:r>
              <w:rPr>
                <w:sz w:val="24"/>
              </w:rPr>
              <w:t>"Внешность</w:t>
            </w:r>
            <w:r>
              <w:rPr>
                <w:spacing w:val="-10"/>
                <w:sz w:val="24"/>
              </w:rPr>
              <w:t xml:space="preserve"> </w:t>
            </w:r>
            <w:r>
              <w:rPr>
                <w:sz w:val="24"/>
              </w:rPr>
              <w:t>и</w:t>
            </w:r>
            <w:r>
              <w:rPr>
                <w:spacing w:val="-11"/>
                <w:sz w:val="24"/>
              </w:rPr>
              <w:t xml:space="preserve"> </w:t>
            </w:r>
            <w:r>
              <w:rPr>
                <w:sz w:val="24"/>
              </w:rPr>
              <w:t>характер человека (литературного персонажа)"</w:t>
            </w:r>
          </w:p>
        </w:tc>
        <w:tc>
          <w:tcPr>
            <w:tcW w:w="1632" w:type="dxa"/>
          </w:tcPr>
          <w:p w14:paraId="67CA15FF">
            <w:pPr>
              <w:pStyle w:val="9"/>
              <w:spacing w:before="194"/>
              <w:ind w:right="652"/>
              <w:jc w:val="right"/>
              <w:rPr>
                <w:sz w:val="24"/>
              </w:rPr>
            </w:pPr>
            <w:r>
              <w:rPr>
                <w:spacing w:val="-10"/>
                <w:sz w:val="24"/>
              </w:rPr>
              <w:t>1</w:t>
            </w:r>
          </w:p>
        </w:tc>
        <w:tc>
          <w:tcPr>
            <w:tcW w:w="1843" w:type="dxa"/>
          </w:tcPr>
          <w:p w14:paraId="132C6B20">
            <w:pPr>
              <w:pStyle w:val="9"/>
              <w:spacing w:before="194"/>
              <w:ind w:right="752"/>
              <w:jc w:val="right"/>
              <w:rPr>
                <w:sz w:val="24"/>
              </w:rPr>
            </w:pPr>
            <w:r>
              <w:rPr>
                <w:spacing w:val="-10"/>
                <w:sz w:val="24"/>
              </w:rPr>
              <w:t>1</w:t>
            </w:r>
          </w:p>
        </w:tc>
        <w:tc>
          <w:tcPr>
            <w:tcW w:w="1349" w:type="dxa"/>
          </w:tcPr>
          <w:p w14:paraId="7F55DAB5">
            <w:pPr>
              <w:pStyle w:val="9"/>
              <w:rPr>
                <w:sz w:val="22"/>
              </w:rPr>
            </w:pPr>
          </w:p>
        </w:tc>
        <w:tc>
          <w:tcPr>
            <w:tcW w:w="2871" w:type="dxa"/>
          </w:tcPr>
          <w:p w14:paraId="179F41DC">
            <w:pPr>
              <w:pStyle w:val="9"/>
              <w:rPr>
                <w:sz w:val="22"/>
              </w:rPr>
            </w:pPr>
          </w:p>
        </w:tc>
      </w:tr>
      <w:tr w14:paraId="025143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3CB161D4">
            <w:pPr>
              <w:pStyle w:val="9"/>
              <w:spacing w:before="193"/>
              <w:ind w:left="103"/>
              <w:rPr>
                <w:sz w:val="24"/>
              </w:rPr>
            </w:pPr>
            <w:r>
              <w:rPr>
                <w:spacing w:val="-5"/>
                <w:sz w:val="24"/>
              </w:rPr>
              <w:t>20</w:t>
            </w:r>
          </w:p>
        </w:tc>
        <w:tc>
          <w:tcPr>
            <w:tcW w:w="4878" w:type="dxa"/>
          </w:tcPr>
          <w:p w14:paraId="173FFF08">
            <w:pPr>
              <w:pStyle w:val="9"/>
              <w:spacing w:before="6" w:line="316" w:lineRule="exact"/>
              <w:ind w:left="238" w:right="151"/>
              <w:rPr>
                <w:sz w:val="24"/>
              </w:rPr>
            </w:pPr>
            <w:r>
              <w:rPr>
                <w:sz w:val="24"/>
              </w:rPr>
              <w:t>Досуг</w:t>
            </w:r>
            <w:r>
              <w:rPr>
                <w:spacing w:val="-14"/>
                <w:sz w:val="24"/>
              </w:rPr>
              <w:t xml:space="preserve"> </w:t>
            </w:r>
            <w:r>
              <w:rPr>
                <w:sz w:val="24"/>
              </w:rPr>
              <w:t>и</w:t>
            </w:r>
            <w:r>
              <w:rPr>
                <w:spacing w:val="-15"/>
                <w:sz w:val="24"/>
              </w:rPr>
              <w:t xml:space="preserve"> </w:t>
            </w:r>
            <w:r>
              <w:rPr>
                <w:sz w:val="24"/>
              </w:rPr>
              <w:t>развлечения</w:t>
            </w:r>
            <w:r>
              <w:rPr>
                <w:spacing w:val="-15"/>
                <w:sz w:val="24"/>
              </w:rPr>
              <w:t xml:space="preserve"> </w:t>
            </w:r>
            <w:r>
              <w:rPr>
                <w:sz w:val="24"/>
              </w:rPr>
              <w:t>современного подростка (выбор занятий)</w:t>
            </w:r>
          </w:p>
        </w:tc>
        <w:tc>
          <w:tcPr>
            <w:tcW w:w="1632" w:type="dxa"/>
          </w:tcPr>
          <w:p w14:paraId="40846B5C">
            <w:pPr>
              <w:pStyle w:val="9"/>
              <w:spacing w:before="193"/>
              <w:ind w:right="652"/>
              <w:jc w:val="right"/>
              <w:rPr>
                <w:sz w:val="24"/>
              </w:rPr>
            </w:pPr>
            <w:r>
              <w:rPr>
                <w:spacing w:val="-10"/>
                <w:sz w:val="24"/>
              </w:rPr>
              <w:t>1</w:t>
            </w:r>
          </w:p>
        </w:tc>
        <w:tc>
          <w:tcPr>
            <w:tcW w:w="1843" w:type="dxa"/>
          </w:tcPr>
          <w:p w14:paraId="069065BF">
            <w:pPr>
              <w:pStyle w:val="9"/>
              <w:rPr>
                <w:sz w:val="22"/>
              </w:rPr>
            </w:pPr>
          </w:p>
        </w:tc>
        <w:tc>
          <w:tcPr>
            <w:tcW w:w="1349" w:type="dxa"/>
          </w:tcPr>
          <w:p w14:paraId="3E4D0EAA">
            <w:pPr>
              <w:pStyle w:val="9"/>
              <w:rPr>
                <w:sz w:val="22"/>
              </w:rPr>
            </w:pPr>
          </w:p>
        </w:tc>
        <w:tc>
          <w:tcPr>
            <w:tcW w:w="2871" w:type="dxa"/>
          </w:tcPr>
          <w:p w14:paraId="015F54E6">
            <w:pPr>
              <w:pStyle w:val="9"/>
              <w:spacing w:before="49"/>
              <w:ind w:left="239"/>
              <w:rPr>
                <w:sz w:val="24"/>
              </w:rPr>
            </w:pPr>
            <w:r>
              <w:rPr>
                <w:sz w:val="24"/>
              </w:rPr>
              <w:t>Биоблиотека</w:t>
            </w:r>
            <w:r>
              <w:rPr>
                <w:spacing w:val="-3"/>
                <w:sz w:val="24"/>
              </w:rPr>
              <w:t xml:space="preserve"> </w:t>
            </w:r>
            <w:r>
              <w:rPr>
                <w:spacing w:val="-5"/>
                <w:sz w:val="24"/>
              </w:rPr>
              <w:t>ЦОК</w:t>
            </w:r>
          </w:p>
          <w:p w14:paraId="73C9E62A">
            <w:pPr>
              <w:pStyle w:val="9"/>
              <w:spacing w:before="45"/>
              <w:ind w:left="239"/>
              <w:rPr>
                <w:sz w:val="22"/>
              </w:rPr>
            </w:pPr>
            <w:r>
              <w:fldChar w:fldCharType="begin"/>
            </w:r>
            <w:r>
              <w:instrText xml:space="preserve"> HYPERLINK "https://m.edsoo.ru/83522cdc" \h </w:instrText>
            </w:r>
            <w:r>
              <w:fldChar w:fldCharType="separate"/>
            </w:r>
            <w:r>
              <w:rPr>
                <w:color w:val="0000FF"/>
                <w:spacing w:val="-2"/>
                <w:sz w:val="22"/>
                <w:u w:val="single" w:color="0000FF"/>
              </w:rPr>
              <w:t>https://m.edsoo.ru/83522cdc</w:t>
            </w:r>
            <w:r>
              <w:rPr>
                <w:color w:val="0000FF"/>
                <w:spacing w:val="-2"/>
                <w:sz w:val="22"/>
                <w:u w:val="single" w:color="0000FF"/>
              </w:rPr>
              <w:fldChar w:fldCharType="end"/>
            </w:r>
          </w:p>
        </w:tc>
      </w:tr>
      <w:tr w14:paraId="27DAF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63686A7F">
            <w:pPr>
              <w:pStyle w:val="9"/>
              <w:spacing w:before="199"/>
              <w:ind w:left="103"/>
              <w:rPr>
                <w:sz w:val="24"/>
              </w:rPr>
            </w:pPr>
            <w:r>
              <w:rPr>
                <w:spacing w:val="-5"/>
                <w:sz w:val="24"/>
              </w:rPr>
              <w:t>21</w:t>
            </w:r>
          </w:p>
        </w:tc>
        <w:tc>
          <w:tcPr>
            <w:tcW w:w="4878" w:type="dxa"/>
          </w:tcPr>
          <w:p w14:paraId="12C39222">
            <w:pPr>
              <w:pStyle w:val="9"/>
              <w:spacing w:before="11" w:line="316" w:lineRule="exact"/>
              <w:ind w:left="238" w:right="151"/>
              <w:rPr>
                <w:sz w:val="24"/>
              </w:rPr>
            </w:pPr>
            <w:r>
              <w:rPr>
                <w:sz w:val="24"/>
              </w:rPr>
              <w:t>Досуг</w:t>
            </w:r>
            <w:r>
              <w:rPr>
                <w:spacing w:val="-14"/>
                <w:sz w:val="24"/>
              </w:rPr>
              <w:t xml:space="preserve"> </w:t>
            </w:r>
            <w:r>
              <w:rPr>
                <w:sz w:val="24"/>
              </w:rPr>
              <w:t>и</w:t>
            </w:r>
            <w:r>
              <w:rPr>
                <w:spacing w:val="-14"/>
                <w:sz w:val="24"/>
              </w:rPr>
              <w:t xml:space="preserve"> </w:t>
            </w:r>
            <w:r>
              <w:rPr>
                <w:sz w:val="24"/>
              </w:rPr>
              <w:t>развлечения</w:t>
            </w:r>
            <w:r>
              <w:rPr>
                <w:spacing w:val="-14"/>
                <w:sz w:val="24"/>
              </w:rPr>
              <w:t xml:space="preserve"> </w:t>
            </w:r>
            <w:r>
              <w:rPr>
                <w:sz w:val="24"/>
              </w:rPr>
              <w:t>современного подростка (любимые занятия)</w:t>
            </w:r>
          </w:p>
        </w:tc>
        <w:tc>
          <w:tcPr>
            <w:tcW w:w="1632" w:type="dxa"/>
          </w:tcPr>
          <w:p w14:paraId="3CE5CCD8">
            <w:pPr>
              <w:pStyle w:val="9"/>
              <w:spacing w:before="199"/>
              <w:ind w:right="652"/>
              <w:jc w:val="right"/>
              <w:rPr>
                <w:sz w:val="24"/>
              </w:rPr>
            </w:pPr>
            <w:r>
              <w:rPr>
                <w:spacing w:val="-10"/>
                <w:sz w:val="24"/>
              </w:rPr>
              <w:t>1</w:t>
            </w:r>
          </w:p>
        </w:tc>
        <w:tc>
          <w:tcPr>
            <w:tcW w:w="1843" w:type="dxa"/>
          </w:tcPr>
          <w:p w14:paraId="370B5ACF">
            <w:pPr>
              <w:pStyle w:val="9"/>
              <w:rPr>
                <w:sz w:val="22"/>
              </w:rPr>
            </w:pPr>
          </w:p>
        </w:tc>
        <w:tc>
          <w:tcPr>
            <w:tcW w:w="1349" w:type="dxa"/>
          </w:tcPr>
          <w:p w14:paraId="7F1A8758">
            <w:pPr>
              <w:pStyle w:val="9"/>
              <w:rPr>
                <w:sz w:val="22"/>
              </w:rPr>
            </w:pPr>
          </w:p>
        </w:tc>
        <w:tc>
          <w:tcPr>
            <w:tcW w:w="2871" w:type="dxa"/>
          </w:tcPr>
          <w:p w14:paraId="55EA2BD4">
            <w:pPr>
              <w:pStyle w:val="9"/>
              <w:rPr>
                <w:sz w:val="22"/>
              </w:rPr>
            </w:pPr>
          </w:p>
        </w:tc>
      </w:tr>
      <w:tr w14:paraId="62AFD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7C9C63A5">
            <w:pPr>
              <w:pStyle w:val="9"/>
              <w:spacing w:before="193"/>
              <w:ind w:left="103"/>
              <w:rPr>
                <w:sz w:val="24"/>
              </w:rPr>
            </w:pPr>
            <w:r>
              <w:rPr>
                <w:spacing w:val="-5"/>
                <w:sz w:val="24"/>
              </w:rPr>
              <w:t>22</w:t>
            </w:r>
          </w:p>
        </w:tc>
        <w:tc>
          <w:tcPr>
            <w:tcW w:w="4878" w:type="dxa"/>
          </w:tcPr>
          <w:p w14:paraId="388E72FF">
            <w:pPr>
              <w:pStyle w:val="9"/>
              <w:spacing w:before="6" w:line="316" w:lineRule="exact"/>
              <w:ind w:left="238" w:right="151"/>
              <w:rPr>
                <w:sz w:val="24"/>
              </w:rPr>
            </w:pPr>
            <w:r>
              <w:rPr>
                <w:sz w:val="24"/>
              </w:rPr>
              <w:t>Досуг</w:t>
            </w:r>
            <w:r>
              <w:rPr>
                <w:spacing w:val="-14"/>
                <w:sz w:val="24"/>
              </w:rPr>
              <w:t xml:space="preserve"> </w:t>
            </w:r>
            <w:r>
              <w:rPr>
                <w:sz w:val="24"/>
              </w:rPr>
              <w:t>и</w:t>
            </w:r>
            <w:r>
              <w:rPr>
                <w:spacing w:val="-15"/>
                <w:sz w:val="24"/>
              </w:rPr>
              <w:t xml:space="preserve"> </w:t>
            </w:r>
            <w:r>
              <w:rPr>
                <w:sz w:val="24"/>
              </w:rPr>
              <w:t>развлечения</w:t>
            </w:r>
            <w:r>
              <w:rPr>
                <w:spacing w:val="-15"/>
                <w:sz w:val="24"/>
              </w:rPr>
              <w:t xml:space="preserve"> </w:t>
            </w:r>
            <w:r>
              <w:rPr>
                <w:sz w:val="24"/>
              </w:rPr>
              <w:t>современного подростка (мой выходной день)</w:t>
            </w:r>
          </w:p>
        </w:tc>
        <w:tc>
          <w:tcPr>
            <w:tcW w:w="1632" w:type="dxa"/>
          </w:tcPr>
          <w:p w14:paraId="0FAAEF27">
            <w:pPr>
              <w:pStyle w:val="9"/>
              <w:spacing w:before="193"/>
              <w:ind w:right="652"/>
              <w:jc w:val="right"/>
              <w:rPr>
                <w:sz w:val="24"/>
              </w:rPr>
            </w:pPr>
            <w:r>
              <w:rPr>
                <w:spacing w:val="-10"/>
                <w:sz w:val="24"/>
              </w:rPr>
              <w:t>1</w:t>
            </w:r>
          </w:p>
        </w:tc>
        <w:tc>
          <w:tcPr>
            <w:tcW w:w="1843" w:type="dxa"/>
          </w:tcPr>
          <w:p w14:paraId="21C40756">
            <w:pPr>
              <w:pStyle w:val="9"/>
              <w:rPr>
                <w:sz w:val="22"/>
              </w:rPr>
            </w:pPr>
          </w:p>
        </w:tc>
        <w:tc>
          <w:tcPr>
            <w:tcW w:w="1349" w:type="dxa"/>
          </w:tcPr>
          <w:p w14:paraId="385A4573">
            <w:pPr>
              <w:pStyle w:val="9"/>
              <w:rPr>
                <w:sz w:val="22"/>
              </w:rPr>
            </w:pPr>
          </w:p>
        </w:tc>
        <w:tc>
          <w:tcPr>
            <w:tcW w:w="2871" w:type="dxa"/>
          </w:tcPr>
          <w:p w14:paraId="17ADC71A">
            <w:pPr>
              <w:pStyle w:val="9"/>
              <w:rPr>
                <w:sz w:val="22"/>
              </w:rPr>
            </w:pPr>
          </w:p>
        </w:tc>
      </w:tr>
      <w:tr w14:paraId="16659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25F44547">
            <w:pPr>
              <w:pStyle w:val="9"/>
              <w:spacing w:before="194"/>
              <w:ind w:left="103"/>
              <w:rPr>
                <w:sz w:val="24"/>
              </w:rPr>
            </w:pPr>
            <w:r>
              <w:rPr>
                <w:spacing w:val="-5"/>
                <w:sz w:val="24"/>
              </w:rPr>
              <w:t>23</w:t>
            </w:r>
          </w:p>
        </w:tc>
        <w:tc>
          <w:tcPr>
            <w:tcW w:w="4878" w:type="dxa"/>
          </w:tcPr>
          <w:p w14:paraId="663C5253">
            <w:pPr>
              <w:pStyle w:val="9"/>
              <w:spacing w:before="6" w:line="316" w:lineRule="exact"/>
              <w:ind w:left="238" w:right="151"/>
              <w:rPr>
                <w:sz w:val="24"/>
              </w:rPr>
            </w:pPr>
            <w:r>
              <w:rPr>
                <w:sz w:val="24"/>
              </w:rPr>
              <w:t>Досуг и развлечения современного подростка</w:t>
            </w:r>
            <w:r>
              <w:rPr>
                <w:spacing w:val="-12"/>
                <w:sz w:val="24"/>
              </w:rPr>
              <w:t xml:space="preserve"> </w:t>
            </w:r>
            <w:r>
              <w:rPr>
                <w:sz w:val="24"/>
              </w:rPr>
              <w:t>(свободное</w:t>
            </w:r>
            <w:r>
              <w:rPr>
                <w:spacing w:val="-12"/>
                <w:sz w:val="24"/>
              </w:rPr>
              <w:t xml:space="preserve"> </w:t>
            </w:r>
            <w:r>
              <w:rPr>
                <w:sz w:val="24"/>
              </w:rPr>
              <w:t>время</w:t>
            </w:r>
            <w:r>
              <w:rPr>
                <w:spacing w:val="-15"/>
                <w:sz w:val="24"/>
              </w:rPr>
              <w:t xml:space="preserve"> </w:t>
            </w:r>
            <w:r>
              <w:rPr>
                <w:sz w:val="24"/>
              </w:rPr>
              <w:t>моего</w:t>
            </w:r>
            <w:r>
              <w:rPr>
                <w:spacing w:val="-8"/>
                <w:sz w:val="24"/>
              </w:rPr>
              <w:t xml:space="preserve"> </w:t>
            </w:r>
            <w:r>
              <w:rPr>
                <w:sz w:val="24"/>
              </w:rPr>
              <w:t>друга)</w:t>
            </w:r>
          </w:p>
        </w:tc>
        <w:tc>
          <w:tcPr>
            <w:tcW w:w="1632" w:type="dxa"/>
          </w:tcPr>
          <w:p w14:paraId="1CE59896">
            <w:pPr>
              <w:pStyle w:val="9"/>
              <w:spacing w:before="194"/>
              <w:ind w:right="652"/>
              <w:jc w:val="right"/>
              <w:rPr>
                <w:sz w:val="24"/>
              </w:rPr>
            </w:pPr>
            <w:r>
              <w:rPr>
                <w:spacing w:val="-10"/>
                <w:sz w:val="24"/>
              </w:rPr>
              <w:t>1</w:t>
            </w:r>
          </w:p>
        </w:tc>
        <w:tc>
          <w:tcPr>
            <w:tcW w:w="1843" w:type="dxa"/>
          </w:tcPr>
          <w:p w14:paraId="1A788525">
            <w:pPr>
              <w:pStyle w:val="9"/>
              <w:rPr>
                <w:sz w:val="22"/>
              </w:rPr>
            </w:pPr>
          </w:p>
        </w:tc>
        <w:tc>
          <w:tcPr>
            <w:tcW w:w="1349" w:type="dxa"/>
          </w:tcPr>
          <w:p w14:paraId="74D0CCAF">
            <w:pPr>
              <w:pStyle w:val="9"/>
              <w:rPr>
                <w:sz w:val="22"/>
              </w:rPr>
            </w:pPr>
          </w:p>
        </w:tc>
        <w:tc>
          <w:tcPr>
            <w:tcW w:w="2871" w:type="dxa"/>
          </w:tcPr>
          <w:p w14:paraId="103F9D1A">
            <w:pPr>
              <w:pStyle w:val="9"/>
              <w:rPr>
                <w:sz w:val="22"/>
              </w:rPr>
            </w:pPr>
          </w:p>
        </w:tc>
      </w:tr>
      <w:tr w14:paraId="76BF7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67964973">
            <w:pPr>
              <w:pStyle w:val="9"/>
              <w:spacing w:before="198"/>
              <w:ind w:left="103"/>
              <w:rPr>
                <w:sz w:val="24"/>
              </w:rPr>
            </w:pPr>
            <w:r>
              <w:rPr>
                <w:spacing w:val="-5"/>
                <w:sz w:val="24"/>
              </w:rPr>
              <w:t>24</w:t>
            </w:r>
          </w:p>
        </w:tc>
        <w:tc>
          <w:tcPr>
            <w:tcW w:w="4878" w:type="dxa"/>
          </w:tcPr>
          <w:p w14:paraId="023B8C10">
            <w:pPr>
              <w:pStyle w:val="9"/>
              <w:spacing w:before="9" w:line="318" w:lineRule="exact"/>
              <w:ind w:left="238" w:right="151"/>
              <w:rPr>
                <w:sz w:val="24"/>
              </w:rPr>
            </w:pPr>
            <w:r>
              <w:rPr>
                <w:sz w:val="24"/>
              </w:rPr>
              <w:t>Досуг и развлечения современного подростка</w:t>
            </w:r>
            <w:r>
              <w:rPr>
                <w:spacing w:val="-8"/>
                <w:sz w:val="24"/>
              </w:rPr>
              <w:t xml:space="preserve"> </w:t>
            </w:r>
            <w:r>
              <w:rPr>
                <w:sz w:val="24"/>
              </w:rPr>
              <w:t>(активности</w:t>
            </w:r>
            <w:r>
              <w:rPr>
                <w:spacing w:val="-10"/>
                <w:sz w:val="24"/>
              </w:rPr>
              <w:t xml:space="preserve"> </w:t>
            </w:r>
            <w:r>
              <w:rPr>
                <w:sz w:val="24"/>
              </w:rPr>
              <w:t>в</w:t>
            </w:r>
            <w:r>
              <w:rPr>
                <w:spacing w:val="-7"/>
                <w:sz w:val="24"/>
              </w:rPr>
              <w:t xml:space="preserve"> </w:t>
            </w:r>
            <w:r>
              <w:rPr>
                <w:sz w:val="24"/>
              </w:rPr>
              <w:t>свободное</w:t>
            </w:r>
            <w:r>
              <w:rPr>
                <w:spacing w:val="-13"/>
                <w:sz w:val="24"/>
              </w:rPr>
              <w:t xml:space="preserve"> </w:t>
            </w:r>
            <w:r>
              <w:rPr>
                <w:sz w:val="24"/>
              </w:rPr>
              <w:t>время)</w:t>
            </w:r>
          </w:p>
        </w:tc>
        <w:tc>
          <w:tcPr>
            <w:tcW w:w="1632" w:type="dxa"/>
          </w:tcPr>
          <w:p w14:paraId="2405A720">
            <w:pPr>
              <w:pStyle w:val="9"/>
              <w:spacing w:before="198"/>
              <w:ind w:right="652"/>
              <w:jc w:val="right"/>
              <w:rPr>
                <w:sz w:val="24"/>
              </w:rPr>
            </w:pPr>
            <w:r>
              <w:rPr>
                <w:spacing w:val="-10"/>
                <w:sz w:val="24"/>
              </w:rPr>
              <w:t>1</w:t>
            </w:r>
          </w:p>
        </w:tc>
        <w:tc>
          <w:tcPr>
            <w:tcW w:w="1843" w:type="dxa"/>
          </w:tcPr>
          <w:p w14:paraId="107A3A33">
            <w:pPr>
              <w:pStyle w:val="9"/>
              <w:rPr>
                <w:sz w:val="22"/>
              </w:rPr>
            </w:pPr>
          </w:p>
        </w:tc>
        <w:tc>
          <w:tcPr>
            <w:tcW w:w="1349" w:type="dxa"/>
          </w:tcPr>
          <w:p w14:paraId="179FEF8A">
            <w:pPr>
              <w:pStyle w:val="9"/>
              <w:rPr>
                <w:sz w:val="22"/>
              </w:rPr>
            </w:pPr>
          </w:p>
        </w:tc>
        <w:tc>
          <w:tcPr>
            <w:tcW w:w="2871" w:type="dxa"/>
          </w:tcPr>
          <w:p w14:paraId="2C12B741">
            <w:pPr>
              <w:pStyle w:val="9"/>
              <w:spacing w:before="49"/>
              <w:ind w:left="239"/>
              <w:rPr>
                <w:sz w:val="24"/>
              </w:rPr>
            </w:pPr>
            <w:r>
              <w:rPr>
                <w:sz w:val="24"/>
              </w:rPr>
              <w:t>Биоблиотека</w:t>
            </w:r>
            <w:r>
              <w:rPr>
                <w:spacing w:val="-3"/>
                <w:sz w:val="24"/>
              </w:rPr>
              <w:t xml:space="preserve"> </w:t>
            </w:r>
            <w:r>
              <w:rPr>
                <w:spacing w:val="-5"/>
                <w:sz w:val="24"/>
              </w:rPr>
              <w:t>ЦОК</w:t>
            </w:r>
          </w:p>
          <w:p w14:paraId="660A432D">
            <w:pPr>
              <w:pStyle w:val="9"/>
              <w:spacing w:before="51"/>
              <w:ind w:left="239"/>
              <w:rPr>
                <w:sz w:val="22"/>
              </w:rPr>
            </w:pPr>
            <w:r>
              <w:fldChar w:fldCharType="begin"/>
            </w:r>
            <w:r>
              <w:instrText xml:space="preserve"> HYPERLINK "https://m.edsoo.ru/83523d4e" \h </w:instrText>
            </w:r>
            <w:r>
              <w:fldChar w:fldCharType="separate"/>
            </w:r>
            <w:r>
              <w:rPr>
                <w:color w:val="0000FF"/>
                <w:spacing w:val="-2"/>
                <w:sz w:val="22"/>
                <w:u w:val="single" w:color="0000FF"/>
              </w:rPr>
              <w:t>https://m.edsoo.ru/83523d4e</w:t>
            </w:r>
            <w:r>
              <w:rPr>
                <w:color w:val="0000FF"/>
                <w:spacing w:val="-2"/>
                <w:sz w:val="22"/>
                <w:u w:val="single" w:color="0000FF"/>
              </w:rPr>
              <w:fldChar w:fldCharType="end"/>
            </w:r>
          </w:p>
        </w:tc>
      </w:tr>
    </w:tbl>
    <w:p w14:paraId="5BD559C4">
      <w:pPr>
        <w:pStyle w:val="9"/>
        <w:spacing w:after="0"/>
        <w:rPr>
          <w:sz w:val="22"/>
        </w:rPr>
        <w:sectPr>
          <w:pgSz w:w="16390" w:h="11910" w:orient="landscape"/>
          <w:pgMar w:top="1100" w:right="1275" w:bottom="280" w:left="1559" w:header="720" w:footer="720" w:gutter="0"/>
          <w:cols w:space="720" w:num="1"/>
        </w:sectPr>
      </w:pPr>
    </w:p>
    <w:p w14:paraId="31373125">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355E7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794D9185">
            <w:pPr>
              <w:pStyle w:val="9"/>
              <w:spacing w:before="198"/>
              <w:ind w:left="103"/>
              <w:rPr>
                <w:sz w:val="24"/>
              </w:rPr>
            </w:pPr>
            <w:r>
              <w:rPr>
                <w:spacing w:val="-5"/>
                <w:sz w:val="24"/>
              </w:rPr>
              <w:t>25</w:t>
            </w:r>
          </w:p>
        </w:tc>
        <w:tc>
          <w:tcPr>
            <w:tcW w:w="4878" w:type="dxa"/>
          </w:tcPr>
          <w:p w14:paraId="616F6BE0">
            <w:pPr>
              <w:pStyle w:val="9"/>
              <w:spacing w:before="11" w:line="316" w:lineRule="exact"/>
              <w:ind w:left="238" w:right="151"/>
              <w:rPr>
                <w:sz w:val="24"/>
              </w:rPr>
            </w:pPr>
            <w:r>
              <w:rPr>
                <w:sz w:val="24"/>
              </w:rPr>
              <w:t>Досуг</w:t>
            </w:r>
            <w:r>
              <w:rPr>
                <w:spacing w:val="-14"/>
                <w:sz w:val="24"/>
              </w:rPr>
              <w:t xml:space="preserve"> </w:t>
            </w:r>
            <w:r>
              <w:rPr>
                <w:sz w:val="24"/>
              </w:rPr>
              <w:t>и</w:t>
            </w:r>
            <w:r>
              <w:rPr>
                <w:spacing w:val="-15"/>
                <w:sz w:val="24"/>
              </w:rPr>
              <w:t xml:space="preserve"> </w:t>
            </w:r>
            <w:r>
              <w:rPr>
                <w:sz w:val="24"/>
              </w:rPr>
              <w:t>развлечения</w:t>
            </w:r>
            <w:r>
              <w:rPr>
                <w:spacing w:val="-15"/>
                <w:sz w:val="24"/>
              </w:rPr>
              <w:t xml:space="preserve"> </w:t>
            </w:r>
            <w:r>
              <w:rPr>
                <w:sz w:val="24"/>
              </w:rPr>
              <w:t>современного подростка (увлечения и хобби)</w:t>
            </w:r>
          </w:p>
        </w:tc>
        <w:tc>
          <w:tcPr>
            <w:tcW w:w="1632" w:type="dxa"/>
          </w:tcPr>
          <w:p w14:paraId="0407421C">
            <w:pPr>
              <w:pStyle w:val="9"/>
              <w:spacing w:before="198"/>
              <w:ind w:right="652"/>
              <w:jc w:val="right"/>
              <w:rPr>
                <w:sz w:val="24"/>
              </w:rPr>
            </w:pPr>
            <w:r>
              <w:rPr>
                <w:spacing w:val="-10"/>
                <w:sz w:val="24"/>
              </w:rPr>
              <w:t>1</w:t>
            </w:r>
          </w:p>
        </w:tc>
        <w:tc>
          <w:tcPr>
            <w:tcW w:w="1843" w:type="dxa"/>
          </w:tcPr>
          <w:p w14:paraId="6380BA40">
            <w:pPr>
              <w:pStyle w:val="9"/>
              <w:rPr>
                <w:sz w:val="22"/>
              </w:rPr>
            </w:pPr>
          </w:p>
        </w:tc>
        <w:tc>
          <w:tcPr>
            <w:tcW w:w="1349" w:type="dxa"/>
          </w:tcPr>
          <w:p w14:paraId="11EB2D85">
            <w:pPr>
              <w:pStyle w:val="9"/>
              <w:rPr>
                <w:sz w:val="22"/>
              </w:rPr>
            </w:pPr>
          </w:p>
        </w:tc>
        <w:tc>
          <w:tcPr>
            <w:tcW w:w="2871" w:type="dxa"/>
          </w:tcPr>
          <w:p w14:paraId="63D649B0">
            <w:pPr>
              <w:pStyle w:val="9"/>
              <w:spacing w:before="49"/>
              <w:ind w:left="239"/>
              <w:rPr>
                <w:sz w:val="24"/>
              </w:rPr>
            </w:pPr>
            <w:r>
              <w:rPr>
                <w:sz w:val="24"/>
              </w:rPr>
              <w:t>Биоблиотека</w:t>
            </w:r>
            <w:r>
              <w:rPr>
                <w:spacing w:val="-3"/>
                <w:sz w:val="24"/>
              </w:rPr>
              <w:t xml:space="preserve"> </w:t>
            </w:r>
            <w:r>
              <w:rPr>
                <w:spacing w:val="-5"/>
                <w:sz w:val="24"/>
              </w:rPr>
              <w:t>ЦОК</w:t>
            </w:r>
          </w:p>
          <w:p w14:paraId="31AFA0EA">
            <w:pPr>
              <w:pStyle w:val="9"/>
              <w:spacing w:before="50"/>
              <w:ind w:left="239"/>
              <w:rPr>
                <w:sz w:val="22"/>
              </w:rPr>
            </w:pPr>
            <w:r>
              <w:fldChar w:fldCharType="begin"/>
            </w:r>
            <w:r>
              <w:instrText xml:space="preserve"> HYPERLINK "https://m.edsoo.ru/83522336" \h </w:instrText>
            </w:r>
            <w:r>
              <w:fldChar w:fldCharType="separate"/>
            </w:r>
            <w:r>
              <w:rPr>
                <w:color w:val="0000FF"/>
                <w:spacing w:val="-2"/>
                <w:sz w:val="22"/>
                <w:u w:val="single" w:color="0000FF"/>
              </w:rPr>
              <w:t>https://m.edsoo.ru/83522336</w:t>
            </w:r>
            <w:r>
              <w:rPr>
                <w:color w:val="0000FF"/>
                <w:spacing w:val="-2"/>
                <w:sz w:val="22"/>
                <w:u w:val="single" w:color="0000FF"/>
              </w:rPr>
              <w:fldChar w:fldCharType="end"/>
            </w:r>
          </w:p>
        </w:tc>
      </w:tr>
      <w:tr w14:paraId="018B1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66309230">
            <w:pPr>
              <w:pStyle w:val="9"/>
              <w:spacing w:before="194"/>
              <w:ind w:left="103"/>
              <w:rPr>
                <w:sz w:val="24"/>
              </w:rPr>
            </w:pPr>
            <w:r>
              <w:rPr>
                <w:spacing w:val="-5"/>
                <w:sz w:val="24"/>
              </w:rPr>
              <w:t>26</w:t>
            </w:r>
          </w:p>
        </w:tc>
        <w:tc>
          <w:tcPr>
            <w:tcW w:w="4878" w:type="dxa"/>
          </w:tcPr>
          <w:p w14:paraId="0135197E">
            <w:pPr>
              <w:pStyle w:val="9"/>
              <w:spacing w:before="7" w:line="316" w:lineRule="exact"/>
              <w:ind w:left="238" w:right="151"/>
              <w:rPr>
                <w:sz w:val="24"/>
              </w:rPr>
            </w:pPr>
            <w:r>
              <w:rPr>
                <w:sz w:val="24"/>
              </w:rPr>
              <w:t>Досуг</w:t>
            </w:r>
            <w:r>
              <w:rPr>
                <w:spacing w:val="-14"/>
                <w:sz w:val="24"/>
              </w:rPr>
              <w:t xml:space="preserve"> </w:t>
            </w:r>
            <w:r>
              <w:rPr>
                <w:sz w:val="24"/>
              </w:rPr>
              <w:t>и</w:t>
            </w:r>
            <w:r>
              <w:rPr>
                <w:spacing w:val="-15"/>
                <w:sz w:val="24"/>
              </w:rPr>
              <w:t xml:space="preserve"> </w:t>
            </w:r>
            <w:r>
              <w:rPr>
                <w:sz w:val="24"/>
              </w:rPr>
              <w:t>развлечения</w:t>
            </w:r>
            <w:r>
              <w:rPr>
                <w:spacing w:val="-15"/>
                <w:sz w:val="24"/>
              </w:rPr>
              <w:t xml:space="preserve"> </w:t>
            </w:r>
            <w:r>
              <w:rPr>
                <w:sz w:val="24"/>
              </w:rPr>
              <w:t>современного подростка (любимые игры)</w:t>
            </w:r>
          </w:p>
        </w:tc>
        <w:tc>
          <w:tcPr>
            <w:tcW w:w="1632" w:type="dxa"/>
          </w:tcPr>
          <w:p w14:paraId="00331054">
            <w:pPr>
              <w:pStyle w:val="9"/>
              <w:spacing w:before="194"/>
              <w:ind w:right="652"/>
              <w:jc w:val="right"/>
              <w:rPr>
                <w:sz w:val="24"/>
              </w:rPr>
            </w:pPr>
            <w:r>
              <w:rPr>
                <w:spacing w:val="-10"/>
                <w:sz w:val="24"/>
              </w:rPr>
              <w:t>1</w:t>
            </w:r>
          </w:p>
        </w:tc>
        <w:tc>
          <w:tcPr>
            <w:tcW w:w="1843" w:type="dxa"/>
          </w:tcPr>
          <w:p w14:paraId="28FCC431">
            <w:pPr>
              <w:pStyle w:val="9"/>
              <w:rPr>
                <w:sz w:val="22"/>
              </w:rPr>
            </w:pPr>
          </w:p>
        </w:tc>
        <w:tc>
          <w:tcPr>
            <w:tcW w:w="1349" w:type="dxa"/>
          </w:tcPr>
          <w:p w14:paraId="73D52289">
            <w:pPr>
              <w:pStyle w:val="9"/>
              <w:rPr>
                <w:sz w:val="22"/>
              </w:rPr>
            </w:pPr>
          </w:p>
        </w:tc>
        <w:tc>
          <w:tcPr>
            <w:tcW w:w="2871" w:type="dxa"/>
          </w:tcPr>
          <w:p w14:paraId="3672BFF9">
            <w:pPr>
              <w:pStyle w:val="9"/>
              <w:rPr>
                <w:sz w:val="22"/>
              </w:rPr>
            </w:pPr>
          </w:p>
        </w:tc>
      </w:tr>
      <w:tr w14:paraId="65B15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4A25C880">
            <w:pPr>
              <w:pStyle w:val="9"/>
              <w:spacing w:before="193"/>
              <w:ind w:left="103"/>
              <w:rPr>
                <w:sz w:val="24"/>
              </w:rPr>
            </w:pPr>
            <w:r>
              <w:rPr>
                <w:spacing w:val="-5"/>
                <w:sz w:val="24"/>
              </w:rPr>
              <w:t>27</w:t>
            </w:r>
          </w:p>
        </w:tc>
        <w:tc>
          <w:tcPr>
            <w:tcW w:w="4878" w:type="dxa"/>
          </w:tcPr>
          <w:p w14:paraId="2C6189AE">
            <w:pPr>
              <w:pStyle w:val="9"/>
              <w:spacing w:before="6" w:line="316" w:lineRule="exact"/>
              <w:ind w:left="238" w:right="151"/>
              <w:rPr>
                <w:sz w:val="24"/>
              </w:rPr>
            </w:pPr>
            <w:r>
              <w:rPr>
                <w:sz w:val="24"/>
              </w:rPr>
              <w:t>Досуг и развлечения современного подростка</w:t>
            </w:r>
            <w:r>
              <w:rPr>
                <w:spacing w:val="-11"/>
                <w:sz w:val="24"/>
              </w:rPr>
              <w:t xml:space="preserve"> </w:t>
            </w:r>
            <w:r>
              <w:rPr>
                <w:sz w:val="24"/>
              </w:rPr>
              <w:t>(проводим</w:t>
            </w:r>
            <w:r>
              <w:rPr>
                <w:spacing w:val="-13"/>
                <w:sz w:val="24"/>
              </w:rPr>
              <w:t xml:space="preserve"> </w:t>
            </w:r>
            <w:r>
              <w:rPr>
                <w:sz w:val="24"/>
              </w:rPr>
              <w:t>время</w:t>
            </w:r>
            <w:r>
              <w:rPr>
                <w:spacing w:val="-14"/>
                <w:sz w:val="24"/>
              </w:rPr>
              <w:t xml:space="preserve"> </w:t>
            </w:r>
            <w:r>
              <w:rPr>
                <w:sz w:val="24"/>
              </w:rPr>
              <w:t>вместе)</w:t>
            </w:r>
          </w:p>
        </w:tc>
        <w:tc>
          <w:tcPr>
            <w:tcW w:w="1632" w:type="dxa"/>
          </w:tcPr>
          <w:p w14:paraId="16627CE0">
            <w:pPr>
              <w:pStyle w:val="9"/>
              <w:spacing w:before="193"/>
              <w:ind w:right="652"/>
              <w:jc w:val="right"/>
              <w:rPr>
                <w:sz w:val="24"/>
              </w:rPr>
            </w:pPr>
            <w:r>
              <w:rPr>
                <w:spacing w:val="-10"/>
                <w:sz w:val="24"/>
              </w:rPr>
              <w:t>1</w:t>
            </w:r>
          </w:p>
        </w:tc>
        <w:tc>
          <w:tcPr>
            <w:tcW w:w="1843" w:type="dxa"/>
          </w:tcPr>
          <w:p w14:paraId="342B52EC">
            <w:pPr>
              <w:pStyle w:val="9"/>
              <w:rPr>
                <w:sz w:val="22"/>
              </w:rPr>
            </w:pPr>
          </w:p>
        </w:tc>
        <w:tc>
          <w:tcPr>
            <w:tcW w:w="1349" w:type="dxa"/>
          </w:tcPr>
          <w:p w14:paraId="5D3E536F">
            <w:pPr>
              <w:pStyle w:val="9"/>
              <w:rPr>
                <w:sz w:val="22"/>
              </w:rPr>
            </w:pPr>
          </w:p>
        </w:tc>
        <w:tc>
          <w:tcPr>
            <w:tcW w:w="2871" w:type="dxa"/>
          </w:tcPr>
          <w:p w14:paraId="4ADC5300">
            <w:pPr>
              <w:pStyle w:val="9"/>
              <w:rPr>
                <w:sz w:val="22"/>
              </w:rPr>
            </w:pPr>
          </w:p>
        </w:tc>
      </w:tr>
      <w:tr w14:paraId="395703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1877B9E2">
            <w:pPr>
              <w:pStyle w:val="9"/>
              <w:spacing w:before="198"/>
              <w:ind w:left="103"/>
              <w:rPr>
                <w:sz w:val="24"/>
              </w:rPr>
            </w:pPr>
            <w:r>
              <w:rPr>
                <w:spacing w:val="-5"/>
                <w:sz w:val="24"/>
              </w:rPr>
              <w:t>28</w:t>
            </w:r>
          </w:p>
        </w:tc>
        <w:tc>
          <w:tcPr>
            <w:tcW w:w="4878" w:type="dxa"/>
          </w:tcPr>
          <w:p w14:paraId="521DAF65">
            <w:pPr>
              <w:pStyle w:val="9"/>
              <w:spacing w:before="11" w:line="316" w:lineRule="exact"/>
              <w:ind w:left="238" w:right="151"/>
              <w:rPr>
                <w:sz w:val="24"/>
              </w:rPr>
            </w:pPr>
            <w:r>
              <w:rPr>
                <w:sz w:val="24"/>
              </w:rPr>
              <w:t>Досуг и развлечения современного подростка</w:t>
            </w:r>
            <w:r>
              <w:rPr>
                <w:spacing w:val="-7"/>
                <w:sz w:val="24"/>
              </w:rPr>
              <w:t xml:space="preserve"> </w:t>
            </w:r>
            <w:r>
              <w:rPr>
                <w:sz w:val="24"/>
              </w:rPr>
              <w:t>(игры</w:t>
            </w:r>
            <w:r>
              <w:rPr>
                <w:spacing w:val="-9"/>
                <w:sz w:val="24"/>
              </w:rPr>
              <w:t xml:space="preserve"> </w:t>
            </w:r>
            <w:r>
              <w:rPr>
                <w:sz w:val="24"/>
              </w:rPr>
              <w:t>в</w:t>
            </w:r>
            <w:r>
              <w:rPr>
                <w:spacing w:val="-9"/>
                <w:sz w:val="24"/>
              </w:rPr>
              <w:t xml:space="preserve"> </w:t>
            </w:r>
            <w:r>
              <w:rPr>
                <w:sz w:val="24"/>
              </w:rPr>
              <w:t>прошлом</w:t>
            </w:r>
            <w:r>
              <w:rPr>
                <w:spacing w:val="-9"/>
                <w:sz w:val="24"/>
              </w:rPr>
              <w:t xml:space="preserve"> </w:t>
            </w:r>
            <w:r>
              <w:rPr>
                <w:sz w:val="24"/>
              </w:rPr>
              <w:t>и</w:t>
            </w:r>
            <w:r>
              <w:rPr>
                <w:spacing w:val="-6"/>
                <w:sz w:val="24"/>
              </w:rPr>
              <w:t xml:space="preserve"> </w:t>
            </w:r>
            <w:r>
              <w:rPr>
                <w:sz w:val="24"/>
              </w:rPr>
              <w:t>настоящем)</w:t>
            </w:r>
          </w:p>
        </w:tc>
        <w:tc>
          <w:tcPr>
            <w:tcW w:w="1632" w:type="dxa"/>
          </w:tcPr>
          <w:p w14:paraId="06E28C55">
            <w:pPr>
              <w:pStyle w:val="9"/>
              <w:spacing w:before="198"/>
              <w:ind w:right="652"/>
              <w:jc w:val="right"/>
              <w:rPr>
                <w:sz w:val="24"/>
              </w:rPr>
            </w:pPr>
            <w:r>
              <w:rPr>
                <w:spacing w:val="-10"/>
                <w:sz w:val="24"/>
              </w:rPr>
              <w:t>1</w:t>
            </w:r>
          </w:p>
        </w:tc>
        <w:tc>
          <w:tcPr>
            <w:tcW w:w="1843" w:type="dxa"/>
          </w:tcPr>
          <w:p w14:paraId="495ED9DA">
            <w:pPr>
              <w:pStyle w:val="9"/>
              <w:rPr>
                <w:sz w:val="22"/>
              </w:rPr>
            </w:pPr>
          </w:p>
        </w:tc>
        <w:tc>
          <w:tcPr>
            <w:tcW w:w="1349" w:type="dxa"/>
          </w:tcPr>
          <w:p w14:paraId="51AC8000">
            <w:pPr>
              <w:pStyle w:val="9"/>
              <w:rPr>
                <w:sz w:val="22"/>
              </w:rPr>
            </w:pPr>
          </w:p>
        </w:tc>
        <w:tc>
          <w:tcPr>
            <w:tcW w:w="2871" w:type="dxa"/>
          </w:tcPr>
          <w:p w14:paraId="710F599F">
            <w:pPr>
              <w:pStyle w:val="9"/>
              <w:rPr>
                <w:sz w:val="22"/>
              </w:rPr>
            </w:pPr>
          </w:p>
        </w:tc>
      </w:tr>
      <w:tr w14:paraId="4326A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5B016F42">
            <w:pPr>
              <w:pStyle w:val="9"/>
              <w:spacing w:before="193"/>
              <w:ind w:left="103"/>
              <w:rPr>
                <w:sz w:val="24"/>
              </w:rPr>
            </w:pPr>
            <w:r>
              <w:rPr>
                <w:spacing w:val="-5"/>
                <w:sz w:val="24"/>
              </w:rPr>
              <w:t>29</w:t>
            </w:r>
          </w:p>
        </w:tc>
        <w:tc>
          <w:tcPr>
            <w:tcW w:w="4878" w:type="dxa"/>
          </w:tcPr>
          <w:p w14:paraId="561AFC61">
            <w:pPr>
              <w:pStyle w:val="9"/>
              <w:spacing w:before="4" w:line="318" w:lineRule="exact"/>
              <w:ind w:left="238" w:right="206"/>
              <w:rPr>
                <w:sz w:val="24"/>
              </w:rPr>
            </w:pPr>
            <w:r>
              <w:rPr>
                <w:sz w:val="24"/>
              </w:rPr>
              <w:t>Досуг и развлечения современного подростка</w:t>
            </w:r>
            <w:r>
              <w:rPr>
                <w:spacing w:val="-8"/>
                <w:sz w:val="24"/>
              </w:rPr>
              <w:t xml:space="preserve"> </w:t>
            </w:r>
            <w:r>
              <w:rPr>
                <w:sz w:val="24"/>
              </w:rPr>
              <w:t>(играем</w:t>
            </w:r>
            <w:r>
              <w:rPr>
                <w:spacing w:val="-10"/>
                <w:sz w:val="24"/>
              </w:rPr>
              <w:t xml:space="preserve"> </w:t>
            </w:r>
            <w:r>
              <w:rPr>
                <w:sz w:val="24"/>
              </w:rPr>
              <w:t>в</w:t>
            </w:r>
            <w:r>
              <w:rPr>
                <w:spacing w:val="-10"/>
                <w:sz w:val="24"/>
              </w:rPr>
              <w:t xml:space="preserve"> </w:t>
            </w:r>
            <w:r>
              <w:rPr>
                <w:sz w:val="24"/>
              </w:rPr>
              <w:t>настольные</w:t>
            </w:r>
            <w:r>
              <w:rPr>
                <w:spacing w:val="-13"/>
                <w:sz w:val="24"/>
              </w:rPr>
              <w:t xml:space="preserve"> </w:t>
            </w:r>
            <w:r>
              <w:rPr>
                <w:sz w:val="24"/>
              </w:rPr>
              <w:t>игры)</w:t>
            </w:r>
          </w:p>
        </w:tc>
        <w:tc>
          <w:tcPr>
            <w:tcW w:w="1632" w:type="dxa"/>
          </w:tcPr>
          <w:p w14:paraId="3509D80C">
            <w:pPr>
              <w:pStyle w:val="9"/>
              <w:spacing w:before="193"/>
              <w:ind w:right="652"/>
              <w:jc w:val="right"/>
              <w:rPr>
                <w:sz w:val="24"/>
              </w:rPr>
            </w:pPr>
            <w:r>
              <w:rPr>
                <w:spacing w:val="-10"/>
                <w:sz w:val="24"/>
              </w:rPr>
              <w:t>1</w:t>
            </w:r>
          </w:p>
        </w:tc>
        <w:tc>
          <w:tcPr>
            <w:tcW w:w="1843" w:type="dxa"/>
          </w:tcPr>
          <w:p w14:paraId="29556880">
            <w:pPr>
              <w:pStyle w:val="9"/>
              <w:rPr>
                <w:sz w:val="22"/>
              </w:rPr>
            </w:pPr>
          </w:p>
        </w:tc>
        <w:tc>
          <w:tcPr>
            <w:tcW w:w="1349" w:type="dxa"/>
          </w:tcPr>
          <w:p w14:paraId="4ADF4024">
            <w:pPr>
              <w:pStyle w:val="9"/>
              <w:rPr>
                <w:sz w:val="22"/>
              </w:rPr>
            </w:pPr>
          </w:p>
        </w:tc>
        <w:tc>
          <w:tcPr>
            <w:tcW w:w="2871" w:type="dxa"/>
          </w:tcPr>
          <w:p w14:paraId="487F4971">
            <w:pPr>
              <w:pStyle w:val="9"/>
              <w:rPr>
                <w:sz w:val="22"/>
              </w:rPr>
            </w:pPr>
          </w:p>
        </w:tc>
      </w:tr>
      <w:tr w14:paraId="7EF93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359C1112">
            <w:pPr>
              <w:pStyle w:val="9"/>
              <w:spacing w:before="193"/>
              <w:ind w:left="103"/>
              <w:rPr>
                <w:sz w:val="24"/>
              </w:rPr>
            </w:pPr>
            <w:r>
              <w:rPr>
                <w:spacing w:val="-5"/>
                <w:sz w:val="24"/>
              </w:rPr>
              <w:t>30</w:t>
            </w:r>
          </w:p>
        </w:tc>
        <w:tc>
          <w:tcPr>
            <w:tcW w:w="4878" w:type="dxa"/>
          </w:tcPr>
          <w:p w14:paraId="22D80AB5">
            <w:pPr>
              <w:pStyle w:val="9"/>
              <w:spacing w:before="6" w:line="316" w:lineRule="exact"/>
              <w:ind w:left="238" w:right="151"/>
              <w:rPr>
                <w:sz w:val="24"/>
              </w:rPr>
            </w:pPr>
            <w:r>
              <w:rPr>
                <w:sz w:val="24"/>
              </w:rPr>
              <w:t>Досуг и развлечения современного подростка</w:t>
            </w:r>
            <w:r>
              <w:rPr>
                <w:spacing w:val="-12"/>
                <w:sz w:val="24"/>
              </w:rPr>
              <w:t xml:space="preserve"> </w:t>
            </w:r>
            <w:r>
              <w:rPr>
                <w:sz w:val="24"/>
              </w:rPr>
              <w:t>(делаем</w:t>
            </w:r>
            <w:r>
              <w:rPr>
                <w:spacing w:val="-10"/>
                <w:sz w:val="24"/>
              </w:rPr>
              <w:t xml:space="preserve"> </w:t>
            </w:r>
            <w:r>
              <w:rPr>
                <w:sz w:val="24"/>
              </w:rPr>
              <w:t>игры</w:t>
            </w:r>
            <w:r>
              <w:rPr>
                <w:spacing w:val="-14"/>
                <w:sz w:val="24"/>
              </w:rPr>
              <w:t xml:space="preserve"> </w:t>
            </w:r>
            <w:r>
              <w:rPr>
                <w:sz w:val="24"/>
              </w:rPr>
              <w:t>своими</w:t>
            </w:r>
            <w:r>
              <w:rPr>
                <w:spacing w:val="-10"/>
                <w:sz w:val="24"/>
              </w:rPr>
              <w:t xml:space="preserve"> </w:t>
            </w:r>
            <w:r>
              <w:rPr>
                <w:sz w:val="24"/>
              </w:rPr>
              <w:t>руками)</w:t>
            </w:r>
          </w:p>
        </w:tc>
        <w:tc>
          <w:tcPr>
            <w:tcW w:w="1632" w:type="dxa"/>
          </w:tcPr>
          <w:p w14:paraId="6368A94D">
            <w:pPr>
              <w:pStyle w:val="9"/>
              <w:spacing w:before="193"/>
              <w:ind w:right="652"/>
              <w:jc w:val="right"/>
              <w:rPr>
                <w:sz w:val="24"/>
              </w:rPr>
            </w:pPr>
            <w:r>
              <w:rPr>
                <w:spacing w:val="-10"/>
                <w:sz w:val="24"/>
              </w:rPr>
              <w:t>1</w:t>
            </w:r>
          </w:p>
        </w:tc>
        <w:tc>
          <w:tcPr>
            <w:tcW w:w="1843" w:type="dxa"/>
          </w:tcPr>
          <w:p w14:paraId="44488F7A">
            <w:pPr>
              <w:pStyle w:val="9"/>
              <w:rPr>
                <w:sz w:val="22"/>
              </w:rPr>
            </w:pPr>
          </w:p>
        </w:tc>
        <w:tc>
          <w:tcPr>
            <w:tcW w:w="1349" w:type="dxa"/>
          </w:tcPr>
          <w:p w14:paraId="6EE99574">
            <w:pPr>
              <w:pStyle w:val="9"/>
              <w:rPr>
                <w:sz w:val="22"/>
              </w:rPr>
            </w:pPr>
          </w:p>
        </w:tc>
        <w:tc>
          <w:tcPr>
            <w:tcW w:w="2871" w:type="dxa"/>
          </w:tcPr>
          <w:p w14:paraId="10F4D802">
            <w:pPr>
              <w:pStyle w:val="9"/>
              <w:rPr>
                <w:sz w:val="22"/>
              </w:rPr>
            </w:pPr>
          </w:p>
        </w:tc>
      </w:tr>
      <w:tr w14:paraId="5403D4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02AB63AC">
            <w:pPr>
              <w:pStyle w:val="9"/>
              <w:spacing w:before="81"/>
              <w:rPr>
                <w:b/>
                <w:sz w:val="24"/>
              </w:rPr>
            </w:pPr>
          </w:p>
          <w:p w14:paraId="691C76D7">
            <w:pPr>
              <w:pStyle w:val="9"/>
              <w:ind w:left="103"/>
              <w:rPr>
                <w:sz w:val="24"/>
              </w:rPr>
            </w:pPr>
            <w:r>
              <w:rPr>
                <w:spacing w:val="-5"/>
                <w:sz w:val="24"/>
              </w:rPr>
              <w:t>31</w:t>
            </w:r>
          </w:p>
        </w:tc>
        <w:tc>
          <w:tcPr>
            <w:tcW w:w="4878" w:type="dxa"/>
          </w:tcPr>
          <w:p w14:paraId="7B20EDF0">
            <w:pPr>
              <w:pStyle w:val="9"/>
              <w:spacing w:before="40"/>
              <w:ind w:left="238"/>
              <w:rPr>
                <w:sz w:val="24"/>
              </w:rPr>
            </w:pPr>
            <w:r>
              <w:rPr>
                <w:sz w:val="24"/>
              </w:rPr>
              <w:t>Досуг и развлечения</w:t>
            </w:r>
            <w:r>
              <w:rPr>
                <w:spacing w:val="-1"/>
                <w:sz w:val="24"/>
              </w:rPr>
              <w:t xml:space="preserve"> </w:t>
            </w:r>
            <w:r>
              <w:rPr>
                <w:spacing w:val="-2"/>
                <w:sz w:val="24"/>
              </w:rPr>
              <w:t>современного</w:t>
            </w:r>
          </w:p>
          <w:p w14:paraId="710A6810">
            <w:pPr>
              <w:pStyle w:val="9"/>
              <w:spacing w:before="7" w:line="310" w:lineRule="atLeast"/>
              <w:ind w:left="238" w:right="151"/>
              <w:rPr>
                <w:sz w:val="24"/>
              </w:rPr>
            </w:pPr>
            <w:r>
              <w:rPr>
                <w:sz w:val="24"/>
              </w:rPr>
              <w:t>подростка</w:t>
            </w:r>
            <w:r>
              <w:rPr>
                <w:spacing w:val="-10"/>
                <w:sz w:val="24"/>
              </w:rPr>
              <w:t xml:space="preserve"> </w:t>
            </w:r>
            <w:r>
              <w:rPr>
                <w:sz w:val="24"/>
              </w:rPr>
              <w:t>(заказываем</w:t>
            </w:r>
            <w:r>
              <w:rPr>
                <w:spacing w:val="-9"/>
                <w:sz w:val="24"/>
              </w:rPr>
              <w:t xml:space="preserve"> </w:t>
            </w:r>
            <w:r>
              <w:rPr>
                <w:sz w:val="24"/>
              </w:rPr>
              <w:t>билеты</w:t>
            </w:r>
            <w:r>
              <w:rPr>
                <w:spacing w:val="-9"/>
                <w:sz w:val="24"/>
              </w:rPr>
              <w:t xml:space="preserve"> </w:t>
            </w:r>
            <w:r>
              <w:rPr>
                <w:sz w:val="24"/>
              </w:rPr>
              <w:t>в</w:t>
            </w:r>
            <w:r>
              <w:rPr>
                <w:spacing w:val="-13"/>
                <w:sz w:val="24"/>
              </w:rPr>
              <w:t xml:space="preserve"> </w:t>
            </w:r>
            <w:r>
              <w:rPr>
                <w:sz w:val="24"/>
              </w:rPr>
              <w:t xml:space="preserve">кино, </w:t>
            </w:r>
            <w:r>
              <w:rPr>
                <w:spacing w:val="-2"/>
                <w:sz w:val="24"/>
              </w:rPr>
              <w:t>театр)</w:t>
            </w:r>
          </w:p>
        </w:tc>
        <w:tc>
          <w:tcPr>
            <w:tcW w:w="1632" w:type="dxa"/>
          </w:tcPr>
          <w:p w14:paraId="59DD0A00">
            <w:pPr>
              <w:pStyle w:val="9"/>
              <w:spacing w:before="81"/>
              <w:rPr>
                <w:b/>
                <w:sz w:val="24"/>
              </w:rPr>
            </w:pPr>
          </w:p>
          <w:p w14:paraId="7CDB5EB2">
            <w:pPr>
              <w:pStyle w:val="9"/>
              <w:ind w:right="652"/>
              <w:jc w:val="right"/>
              <w:rPr>
                <w:sz w:val="24"/>
              </w:rPr>
            </w:pPr>
            <w:r>
              <w:rPr>
                <w:spacing w:val="-10"/>
                <w:sz w:val="24"/>
              </w:rPr>
              <w:t>1</w:t>
            </w:r>
          </w:p>
        </w:tc>
        <w:tc>
          <w:tcPr>
            <w:tcW w:w="1843" w:type="dxa"/>
          </w:tcPr>
          <w:p w14:paraId="12565B2A">
            <w:pPr>
              <w:pStyle w:val="9"/>
              <w:rPr>
                <w:sz w:val="22"/>
              </w:rPr>
            </w:pPr>
          </w:p>
        </w:tc>
        <w:tc>
          <w:tcPr>
            <w:tcW w:w="1349" w:type="dxa"/>
          </w:tcPr>
          <w:p w14:paraId="306185E4">
            <w:pPr>
              <w:pStyle w:val="9"/>
              <w:rPr>
                <w:sz w:val="22"/>
              </w:rPr>
            </w:pPr>
          </w:p>
        </w:tc>
        <w:tc>
          <w:tcPr>
            <w:tcW w:w="2871" w:type="dxa"/>
          </w:tcPr>
          <w:p w14:paraId="7360E6AF">
            <w:pPr>
              <w:pStyle w:val="9"/>
              <w:rPr>
                <w:sz w:val="22"/>
              </w:rPr>
            </w:pPr>
          </w:p>
        </w:tc>
      </w:tr>
      <w:tr w14:paraId="434FB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05EF054C">
            <w:pPr>
              <w:pStyle w:val="9"/>
              <w:spacing w:before="80"/>
              <w:rPr>
                <w:b/>
                <w:sz w:val="24"/>
              </w:rPr>
            </w:pPr>
          </w:p>
          <w:p w14:paraId="7D0E5C44">
            <w:pPr>
              <w:pStyle w:val="9"/>
              <w:ind w:left="103"/>
              <w:rPr>
                <w:sz w:val="24"/>
              </w:rPr>
            </w:pPr>
            <w:r>
              <w:rPr>
                <w:spacing w:val="-5"/>
                <w:sz w:val="24"/>
              </w:rPr>
              <w:t>32</w:t>
            </w:r>
          </w:p>
        </w:tc>
        <w:tc>
          <w:tcPr>
            <w:tcW w:w="4878" w:type="dxa"/>
          </w:tcPr>
          <w:p w14:paraId="3843212D">
            <w:pPr>
              <w:pStyle w:val="9"/>
              <w:spacing w:before="35"/>
              <w:ind w:left="238"/>
              <w:rPr>
                <w:sz w:val="24"/>
              </w:rPr>
            </w:pPr>
            <w:r>
              <w:rPr>
                <w:sz w:val="24"/>
              </w:rPr>
              <w:t>Обобщение</w:t>
            </w:r>
            <w:r>
              <w:rPr>
                <w:spacing w:val="-4"/>
                <w:sz w:val="24"/>
              </w:rPr>
              <w:t xml:space="preserve"> </w:t>
            </w:r>
            <w:r>
              <w:rPr>
                <w:sz w:val="24"/>
              </w:rPr>
              <w:t>по</w:t>
            </w:r>
            <w:r>
              <w:rPr>
                <w:spacing w:val="-1"/>
                <w:sz w:val="24"/>
              </w:rPr>
              <w:t xml:space="preserve"> </w:t>
            </w:r>
            <w:r>
              <w:rPr>
                <w:sz w:val="24"/>
              </w:rPr>
              <w:t>теме</w:t>
            </w:r>
            <w:r>
              <w:rPr>
                <w:spacing w:val="-6"/>
                <w:sz w:val="24"/>
              </w:rPr>
              <w:t xml:space="preserve"> </w:t>
            </w:r>
            <w:r>
              <w:rPr>
                <w:sz w:val="24"/>
              </w:rPr>
              <w:t>"Досуг</w:t>
            </w:r>
            <w:r>
              <w:rPr>
                <w:spacing w:val="1"/>
                <w:sz w:val="24"/>
              </w:rPr>
              <w:t xml:space="preserve"> </w:t>
            </w:r>
            <w:r>
              <w:rPr>
                <w:sz w:val="24"/>
              </w:rPr>
              <w:t>и</w:t>
            </w:r>
            <w:r>
              <w:rPr>
                <w:spacing w:val="1"/>
                <w:sz w:val="24"/>
              </w:rPr>
              <w:t xml:space="preserve"> </w:t>
            </w:r>
            <w:r>
              <w:rPr>
                <w:spacing w:val="-2"/>
                <w:sz w:val="24"/>
              </w:rPr>
              <w:t>увлечения</w:t>
            </w:r>
          </w:p>
          <w:p w14:paraId="020C6AC5">
            <w:pPr>
              <w:pStyle w:val="9"/>
              <w:spacing w:before="11" w:line="310" w:lineRule="atLeast"/>
              <w:ind w:left="238" w:right="151"/>
              <w:rPr>
                <w:sz w:val="24"/>
              </w:rPr>
            </w:pPr>
            <w:r>
              <w:rPr>
                <w:sz w:val="24"/>
              </w:rPr>
              <w:t>(хобби)</w:t>
            </w:r>
            <w:r>
              <w:rPr>
                <w:spacing w:val="-13"/>
                <w:sz w:val="24"/>
              </w:rPr>
              <w:t xml:space="preserve"> </w:t>
            </w:r>
            <w:r>
              <w:rPr>
                <w:sz w:val="24"/>
              </w:rPr>
              <w:t>современного</w:t>
            </w:r>
            <w:r>
              <w:rPr>
                <w:spacing w:val="-14"/>
                <w:sz w:val="24"/>
              </w:rPr>
              <w:t xml:space="preserve"> </w:t>
            </w:r>
            <w:r>
              <w:rPr>
                <w:sz w:val="24"/>
              </w:rPr>
              <w:t>подростка</w:t>
            </w:r>
            <w:r>
              <w:rPr>
                <w:spacing w:val="-14"/>
                <w:sz w:val="24"/>
              </w:rPr>
              <w:t xml:space="preserve"> </w:t>
            </w:r>
            <w:r>
              <w:rPr>
                <w:sz w:val="24"/>
              </w:rPr>
              <w:t>(чтение, кино, театр, спорт)"</w:t>
            </w:r>
          </w:p>
        </w:tc>
        <w:tc>
          <w:tcPr>
            <w:tcW w:w="1632" w:type="dxa"/>
          </w:tcPr>
          <w:p w14:paraId="20EFD6CC">
            <w:pPr>
              <w:pStyle w:val="9"/>
              <w:spacing w:before="80"/>
              <w:rPr>
                <w:b/>
                <w:sz w:val="24"/>
              </w:rPr>
            </w:pPr>
          </w:p>
          <w:p w14:paraId="1F76A5B5">
            <w:pPr>
              <w:pStyle w:val="9"/>
              <w:ind w:right="652"/>
              <w:jc w:val="right"/>
              <w:rPr>
                <w:sz w:val="24"/>
              </w:rPr>
            </w:pPr>
            <w:r>
              <w:rPr>
                <w:spacing w:val="-10"/>
                <w:sz w:val="24"/>
              </w:rPr>
              <w:t>1</w:t>
            </w:r>
          </w:p>
        </w:tc>
        <w:tc>
          <w:tcPr>
            <w:tcW w:w="1843" w:type="dxa"/>
          </w:tcPr>
          <w:p w14:paraId="2C88F5EB">
            <w:pPr>
              <w:pStyle w:val="9"/>
              <w:rPr>
                <w:sz w:val="22"/>
              </w:rPr>
            </w:pPr>
          </w:p>
        </w:tc>
        <w:tc>
          <w:tcPr>
            <w:tcW w:w="1349" w:type="dxa"/>
          </w:tcPr>
          <w:p w14:paraId="6E97D13E">
            <w:pPr>
              <w:pStyle w:val="9"/>
              <w:rPr>
                <w:sz w:val="22"/>
              </w:rPr>
            </w:pPr>
          </w:p>
        </w:tc>
        <w:tc>
          <w:tcPr>
            <w:tcW w:w="2871" w:type="dxa"/>
          </w:tcPr>
          <w:p w14:paraId="132FA4AB">
            <w:pPr>
              <w:pStyle w:val="9"/>
              <w:spacing w:before="208"/>
              <w:ind w:left="239"/>
              <w:rPr>
                <w:sz w:val="24"/>
              </w:rPr>
            </w:pPr>
            <w:r>
              <w:rPr>
                <w:sz w:val="24"/>
              </w:rPr>
              <w:t>Биоблиотека</w:t>
            </w:r>
            <w:r>
              <w:rPr>
                <w:spacing w:val="-3"/>
                <w:sz w:val="24"/>
              </w:rPr>
              <w:t xml:space="preserve"> </w:t>
            </w:r>
            <w:r>
              <w:rPr>
                <w:spacing w:val="-5"/>
                <w:sz w:val="24"/>
              </w:rPr>
              <w:t>ЦОК</w:t>
            </w:r>
          </w:p>
          <w:p w14:paraId="29715D7F">
            <w:pPr>
              <w:pStyle w:val="9"/>
              <w:spacing w:before="45"/>
              <w:ind w:left="239"/>
              <w:rPr>
                <w:sz w:val="22"/>
              </w:rPr>
            </w:pPr>
            <w:r>
              <w:fldChar w:fldCharType="begin"/>
            </w:r>
            <w:r>
              <w:instrText xml:space="preserve"> HYPERLINK "https://m.edsoo.ru/835230ce" \h </w:instrText>
            </w:r>
            <w:r>
              <w:fldChar w:fldCharType="separate"/>
            </w:r>
            <w:r>
              <w:rPr>
                <w:color w:val="0000FF"/>
                <w:spacing w:val="-2"/>
                <w:sz w:val="22"/>
                <w:u w:val="single" w:color="0000FF"/>
              </w:rPr>
              <w:t>https://m.edsoo.ru/835230ce</w:t>
            </w:r>
            <w:r>
              <w:rPr>
                <w:color w:val="0000FF"/>
                <w:spacing w:val="-2"/>
                <w:sz w:val="22"/>
                <w:u w:val="single" w:color="0000FF"/>
              </w:rPr>
              <w:fldChar w:fldCharType="end"/>
            </w:r>
          </w:p>
        </w:tc>
      </w:tr>
      <w:tr w14:paraId="09B71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735B715F">
            <w:pPr>
              <w:pStyle w:val="9"/>
              <w:spacing w:before="75"/>
              <w:rPr>
                <w:b/>
                <w:sz w:val="24"/>
              </w:rPr>
            </w:pPr>
          </w:p>
          <w:p w14:paraId="6F9AE6DB">
            <w:pPr>
              <w:pStyle w:val="9"/>
              <w:spacing w:before="1"/>
              <w:ind w:left="103"/>
              <w:rPr>
                <w:sz w:val="24"/>
              </w:rPr>
            </w:pPr>
            <w:r>
              <w:rPr>
                <w:spacing w:val="-5"/>
                <w:sz w:val="24"/>
              </w:rPr>
              <w:t>33</w:t>
            </w:r>
          </w:p>
        </w:tc>
        <w:tc>
          <w:tcPr>
            <w:tcW w:w="4878" w:type="dxa"/>
          </w:tcPr>
          <w:p w14:paraId="403F47C4">
            <w:pPr>
              <w:pStyle w:val="9"/>
              <w:spacing w:before="35" w:line="276" w:lineRule="auto"/>
              <w:ind w:left="238" w:right="151"/>
              <w:rPr>
                <w:sz w:val="24"/>
              </w:rPr>
            </w:pPr>
            <w:r>
              <w:rPr>
                <w:sz w:val="24"/>
              </w:rPr>
              <w:t>Контроль по теме "Досуг и увлечения (хобби)</w:t>
            </w:r>
            <w:r>
              <w:rPr>
                <w:spacing w:val="-13"/>
                <w:sz w:val="24"/>
              </w:rPr>
              <w:t xml:space="preserve"> </w:t>
            </w:r>
            <w:r>
              <w:rPr>
                <w:sz w:val="24"/>
              </w:rPr>
              <w:t>современного</w:t>
            </w:r>
            <w:r>
              <w:rPr>
                <w:spacing w:val="-14"/>
                <w:sz w:val="24"/>
              </w:rPr>
              <w:t xml:space="preserve"> </w:t>
            </w:r>
            <w:r>
              <w:rPr>
                <w:sz w:val="24"/>
              </w:rPr>
              <w:t>подростка</w:t>
            </w:r>
            <w:r>
              <w:rPr>
                <w:spacing w:val="-14"/>
                <w:sz w:val="24"/>
              </w:rPr>
              <w:t xml:space="preserve"> </w:t>
            </w:r>
            <w:r>
              <w:rPr>
                <w:sz w:val="24"/>
              </w:rPr>
              <w:t>(чтение,</w:t>
            </w:r>
          </w:p>
          <w:p w14:paraId="052994BA">
            <w:pPr>
              <w:pStyle w:val="9"/>
              <w:spacing w:line="275" w:lineRule="exact"/>
              <w:ind w:left="238"/>
              <w:rPr>
                <w:sz w:val="24"/>
              </w:rPr>
            </w:pPr>
            <w:r>
              <w:rPr>
                <w:sz w:val="24"/>
              </w:rPr>
              <w:t>кино,</w:t>
            </w:r>
            <w:r>
              <w:rPr>
                <w:spacing w:val="-1"/>
                <w:sz w:val="24"/>
              </w:rPr>
              <w:t xml:space="preserve"> </w:t>
            </w:r>
            <w:r>
              <w:rPr>
                <w:sz w:val="24"/>
              </w:rPr>
              <w:t xml:space="preserve">театр, </w:t>
            </w:r>
            <w:r>
              <w:rPr>
                <w:spacing w:val="-2"/>
                <w:sz w:val="24"/>
              </w:rPr>
              <w:t>спорт)"</w:t>
            </w:r>
          </w:p>
        </w:tc>
        <w:tc>
          <w:tcPr>
            <w:tcW w:w="1632" w:type="dxa"/>
          </w:tcPr>
          <w:p w14:paraId="06E3C7E9">
            <w:pPr>
              <w:pStyle w:val="9"/>
              <w:spacing w:before="75"/>
              <w:rPr>
                <w:b/>
                <w:sz w:val="24"/>
              </w:rPr>
            </w:pPr>
          </w:p>
          <w:p w14:paraId="51D30E0A">
            <w:pPr>
              <w:pStyle w:val="9"/>
              <w:spacing w:before="1"/>
              <w:ind w:right="652"/>
              <w:jc w:val="right"/>
              <w:rPr>
                <w:sz w:val="24"/>
              </w:rPr>
            </w:pPr>
            <w:r>
              <w:rPr>
                <w:spacing w:val="-10"/>
                <w:sz w:val="24"/>
              </w:rPr>
              <w:t>1</w:t>
            </w:r>
          </w:p>
        </w:tc>
        <w:tc>
          <w:tcPr>
            <w:tcW w:w="1843" w:type="dxa"/>
          </w:tcPr>
          <w:p w14:paraId="0F197375">
            <w:pPr>
              <w:pStyle w:val="9"/>
              <w:spacing w:before="75"/>
              <w:rPr>
                <w:b/>
                <w:sz w:val="24"/>
              </w:rPr>
            </w:pPr>
          </w:p>
          <w:p w14:paraId="6D3E4F0D">
            <w:pPr>
              <w:pStyle w:val="9"/>
              <w:spacing w:before="1"/>
              <w:ind w:left="209"/>
              <w:jc w:val="center"/>
              <w:rPr>
                <w:sz w:val="24"/>
              </w:rPr>
            </w:pPr>
            <w:r>
              <w:rPr>
                <w:spacing w:val="-10"/>
                <w:sz w:val="24"/>
              </w:rPr>
              <w:t>1</w:t>
            </w:r>
          </w:p>
        </w:tc>
        <w:tc>
          <w:tcPr>
            <w:tcW w:w="1349" w:type="dxa"/>
          </w:tcPr>
          <w:p w14:paraId="3E05E64A">
            <w:pPr>
              <w:pStyle w:val="9"/>
              <w:rPr>
                <w:sz w:val="22"/>
              </w:rPr>
            </w:pPr>
          </w:p>
        </w:tc>
        <w:tc>
          <w:tcPr>
            <w:tcW w:w="2871" w:type="dxa"/>
          </w:tcPr>
          <w:p w14:paraId="1ABC92BA">
            <w:pPr>
              <w:pStyle w:val="9"/>
              <w:spacing w:before="208"/>
              <w:ind w:left="239"/>
              <w:rPr>
                <w:sz w:val="24"/>
              </w:rPr>
            </w:pPr>
            <w:r>
              <w:rPr>
                <w:sz w:val="24"/>
              </w:rPr>
              <w:t>Биоблиотека</w:t>
            </w:r>
            <w:r>
              <w:rPr>
                <w:spacing w:val="-3"/>
                <w:sz w:val="24"/>
              </w:rPr>
              <w:t xml:space="preserve"> </w:t>
            </w:r>
            <w:r>
              <w:rPr>
                <w:spacing w:val="-5"/>
                <w:sz w:val="24"/>
              </w:rPr>
              <w:t>ЦОК</w:t>
            </w:r>
          </w:p>
          <w:p w14:paraId="78416A44">
            <w:pPr>
              <w:pStyle w:val="9"/>
              <w:spacing w:before="45"/>
              <w:ind w:left="239"/>
              <w:rPr>
                <w:sz w:val="22"/>
              </w:rPr>
            </w:pPr>
            <w:r>
              <w:fldChar w:fldCharType="begin"/>
            </w:r>
            <w:r>
              <w:instrText xml:space="preserve"> HYPERLINK "https://m.edsoo.ru/835230ce" \h </w:instrText>
            </w:r>
            <w:r>
              <w:fldChar w:fldCharType="separate"/>
            </w:r>
            <w:r>
              <w:rPr>
                <w:color w:val="0000FF"/>
                <w:spacing w:val="-2"/>
                <w:sz w:val="22"/>
                <w:u w:val="single" w:color="0000FF"/>
              </w:rPr>
              <w:t>https://m.edsoo.ru/835230ce</w:t>
            </w:r>
            <w:r>
              <w:rPr>
                <w:color w:val="0000FF"/>
                <w:spacing w:val="-2"/>
                <w:sz w:val="22"/>
                <w:u w:val="single" w:color="0000FF"/>
              </w:rPr>
              <w:fldChar w:fldCharType="end"/>
            </w:r>
          </w:p>
        </w:tc>
      </w:tr>
      <w:tr w14:paraId="4B0C6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28D10934">
            <w:pPr>
              <w:pStyle w:val="9"/>
              <w:spacing w:before="193"/>
              <w:ind w:left="103"/>
              <w:rPr>
                <w:sz w:val="24"/>
              </w:rPr>
            </w:pPr>
            <w:r>
              <w:rPr>
                <w:spacing w:val="-5"/>
                <w:sz w:val="24"/>
              </w:rPr>
              <w:t>34</w:t>
            </w:r>
          </w:p>
        </w:tc>
        <w:tc>
          <w:tcPr>
            <w:tcW w:w="4878" w:type="dxa"/>
          </w:tcPr>
          <w:p w14:paraId="0B7FC0E5">
            <w:pPr>
              <w:pStyle w:val="9"/>
              <w:spacing w:before="6" w:line="316" w:lineRule="exact"/>
              <w:ind w:left="238" w:right="151"/>
              <w:rPr>
                <w:sz w:val="24"/>
              </w:rPr>
            </w:pPr>
            <w:r>
              <w:rPr>
                <w:sz w:val="24"/>
              </w:rPr>
              <w:t>Здоровый</w:t>
            </w:r>
            <w:r>
              <w:rPr>
                <w:spacing w:val="-10"/>
                <w:sz w:val="24"/>
              </w:rPr>
              <w:t xml:space="preserve"> </w:t>
            </w:r>
            <w:r>
              <w:rPr>
                <w:sz w:val="24"/>
              </w:rPr>
              <w:t>образ</w:t>
            </w:r>
            <w:r>
              <w:rPr>
                <w:spacing w:val="-10"/>
                <w:sz w:val="24"/>
              </w:rPr>
              <w:t xml:space="preserve"> </w:t>
            </w:r>
            <w:r>
              <w:rPr>
                <w:sz w:val="24"/>
              </w:rPr>
              <w:t>жизни</w:t>
            </w:r>
            <w:r>
              <w:rPr>
                <w:spacing w:val="-10"/>
                <w:sz w:val="24"/>
              </w:rPr>
              <w:t xml:space="preserve"> </w:t>
            </w:r>
            <w:r>
              <w:rPr>
                <w:sz w:val="24"/>
              </w:rPr>
              <w:t>(режим</w:t>
            </w:r>
            <w:r>
              <w:rPr>
                <w:spacing w:val="-9"/>
                <w:sz w:val="24"/>
              </w:rPr>
              <w:t xml:space="preserve"> </w:t>
            </w:r>
            <w:r>
              <w:rPr>
                <w:sz w:val="24"/>
              </w:rPr>
              <w:t>труда</w:t>
            </w:r>
            <w:r>
              <w:rPr>
                <w:spacing w:val="-7"/>
                <w:sz w:val="24"/>
              </w:rPr>
              <w:t xml:space="preserve"> </w:t>
            </w:r>
            <w:r>
              <w:rPr>
                <w:sz w:val="24"/>
              </w:rPr>
              <w:t xml:space="preserve">и </w:t>
            </w:r>
            <w:r>
              <w:rPr>
                <w:spacing w:val="-2"/>
                <w:sz w:val="24"/>
              </w:rPr>
              <w:t>отдыха)</w:t>
            </w:r>
          </w:p>
        </w:tc>
        <w:tc>
          <w:tcPr>
            <w:tcW w:w="1632" w:type="dxa"/>
          </w:tcPr>
          <w:p w14:paraId="2FE5A662">
            <w:pPr>
              <w:pStyle w:val="9"/>
              <w:spacing w:before="193"/>
              <w:ind w:right="652"/>
              <w:jc w:val="right"/>
              <w:rPr>
                <w:sz w:val="24"/>
              </w:rPr>
            </w:pPr>
            <w:r>
              <w:rPr>
                <w:spacing w:val="-10"/>
                <w:sz w:val="24"/>
              </w:rPr>
              <w:t>1</w:t>
            </w:r>
          </w:p>
        </w:tc>
        <w:tc>
          <w:tcPr>
            <w:tcW w:w="1843" w:type="dxa"/>
          </w:tcPr>
          <w:p w14:paraId="2E815536">
            <w:pPr>
              <w:pStyle w:val="9"/>
              <w:rPr>
                <w:sz w:val="22"/>
              </w:rPr>
            </w:pPr>
          </w:p>
        </w:tc>
        <w:tc>
          <w:tcPr>
            <w:tcW w:w="1349" w:type="dxa"/>
          </w:tcPr>
          <w:p w14:paraId="0E3FBB8C">
            <w:pPr>
              <w:pStyle w:val="9"/>
              <w:rPr>
                <w:sz w:val="22"/>
              </w:rPr>
            </w:pPr>
          </w:p>
        </w:tc>
        <w:tc>
          <w:tcPr>
            <w:tcW w:w="2871" w:type="dxa"/>
          </w:tcPr>
          <w:p w14:paraId="0FD1D378">
            <w:pPr>
              <w:pStyle w:val="9"/>
              <w:rPr>
                <w:sz w:val="22"/>
              </w:rPr>
            </w:pPr>
          </w:p>
        </w:tc>
      </w:tr>
      <w:tr w14:paraId="37973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40309853">
            <w:pPr>
              <w:pStyle w:val="9"/>
              <w:spacing w:before="40"/>
              <w:ind w:left="103"/>
              <w:rPr>
                <w:sz w:val="24"/>
              </w:rPr>
            </w:pPr>
            <w:r>
              <w:rPr>
                <w:spacing w:val="-5"/>
                <w:sz w:val="24"/>
              </w:rPr>
              <w:t>35</w:t>
            </w:r>
          </w:p>
        </w:tc>
        <w:tc>
          <w:tcPr>
            <w:tcW w:w="4878" w:type="dxa"/>
          </w:tcPr>
          <w:p w14:paraId="46471D1A">
            <w:pPr>
              <w:pStyle w:val="9"/>
              <w:spacing w:before="40"/>
              <w:ind w:left="238"/>
              <w:rPr>
                <w:sz w:val="24"/>
              </w:rPr>
            </w:pPr>
            <w:r>
              <w:rPr>
                <w:sz w:val="24"/>
              </w:rPr>
              <w:t>Здоровый</w:t>
            </w:r>
            <w:r>
              <w:rPr>
                <w:spacing w:val="-3"/>
                <w:sz w:val="24"/>
              </w:rPr>
              <w:t xml:space="preserve"> </w:t>
            </w:r>
            <w:r>
              <w:rPr>
                <w:sz w:val="24"/>
              </w:rPr>
              <w:t>образ</w:t>
            </w:r>
            <w:r>
              <w:rPr>
                <w:spacing w:val="-3"/>
                <w:sz w:val="24"/>
              </w:rPr>
              <w:t xml:space="preserve"> </w:t>
            </w:r>
            <w:r>
              <w:rPr>
                <w:sz w:val="24"/>
              </w:rPr>
              <w:t>жизни</w:t>
            </w:r>
            <w:r>
              <w:rPr>
                <w:spacing w:val="-3"/>
                <w:sz w:val="24"/>
              </w:rPr>
              <w:t xml:space="preserve"> </w:t>
            </w:r>
            <w:r>
              <w:rPr>
                <w:sz w:val="24"/>
              </w:rPr>
              <w:t>(распорядок</w:t>
            </w:r>
            <w:r>
              <w:rPr>
                <w:spacing w:val="-1"/>
                <w:sz w:val="24"/>
              </w:rPr>
              <w:t xml:space="preserve"> </w:t>
            </w:r>
            <w:r>
              <w:rPr>
                <w:spacing w:val="-4"/>
                <w:sz w:val="24"/>
              </w:rPr>
              <w:t>дня)</w:t>
            </w:r>
          </w:p>
        </w:tc>
        <w:tc>
          <w:tcPr>
            <w:tcW w:w="1632" w:type="dxa"/>
          </w:tcPr>
          <w:p w14:paraId="630932BE">
            <w:pPr>
              <w:pStyle w:val="9"/>
              <w:spacing w:before="40"/>
              <w:ind w:right="652"/>
              <w:jc w:val="right"/>
              <w:rPr>
                <w:sz w:val="24"/>
              </w:rPr>
            </w:pPr>
            <w:r>
              <w:rPr>
                <w:spacing w:val="-10"/>
                <w:sz w:val="24"/>
              </w:rPr>
              <w:t>1</w:t>
            </w:r>
          </w:p>
        </w:tc>
        <w:tc>
          <w:tcPr>
            <w:tcW w:w="1843" w:type="dxa"/>
          </w:tcPr>
          <w:p w14:paraId="78CAA548">
            <w:pPr>
              <w:pStyle w:val="9"/>
              <w:rPr>
                <w:sz w:val="22"/>
              </w:rPr>
            </w:pPr>
          </w:p>
        </w:tc>
        <w:tc>
          <w:tcPr>
            <w:tcW w:w="1349" w:type="dxa"/>
          </w:tcPr>
          <w:p w14:paraId="53C5F4CB">
            <w:pPr>
              <w:pStyle w:val="9"/>
              <w:rPr>
                <w:sz w:val="22"/>
              </w:rPr>
            </w:pPr>
          </w:p>
        </w:tc>
        <w:tc>
          <w:tcPr>
            <w:tcW w:w="2871" w:type="dxa"/>
          </w:tcPr>
          <w:p w14:paraId="35C809BF">
            <w:pPr>
              <w:pStyle w:val="9"/>
              <w:rPr>
                <w:sz w:val="22"/>
              </w:rPr>
            </w:pPr>
          </w:p>
        </w:tc>
      </w:tr>
      <w:tr w14:paraId="1D9188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71AC60A2">
            <w:pPr>
              <w:pStyle w:val="9"/>
              <w:spacing w:before="194"/>
              <w:ind w:left="103"/>
              <w:rPr>
                <w:sz w:val="24"/>
              </w:rPr>
            </w:pPr>
            <w:r>
              <w:rPr>
                <w:spacing w:val="-5"/>
                <w:sz w:val="24"/>
              </w:rPr>
              <w:t>36</w:t>
            </w:r>
          </w:p>
        </w:tc>
        <w:tc>
          <w:tcPr>
            <w:tcW w:w="4878" w:type="dxa"/>
          </w:tcPr>
          <w:p w14:paraId="77E2CC5E">
            <w:pPr>
              <w:pStyle w:val="9"/>
              <w:spacing w:before="6" w:line="316" w:lineRule="exact"/>
              <w:ind w:left="238" w:right="151"/>
              <w:rPr>
                <w:sz w:val="24"/>
              </w:rPr>
            </w:pPr>
            <w:r>
              <w:rPr>
                <w:sz w:val="24"/>
              </w:rPr>
              <w:t>Здоровый</w:t>
            </w:r>
            <w:r>
              <w:rPr>
                <w:spacing w:val="-10"/>
                <w:sz w:val="24"/>
              </w:rPr>
              <w:t xml:space="preserve"> </w:t>
            </w:r>
            <w:r>
              <w:rPr>
                <w:sz w:val="24"/>
              </w:rPr>
              <w:t>образ</w:t>
            </w:r>
            <w:r>
              <w:rPr>
                <w:spacing w:val="-10"/>
                <w:sz w:val="24"/>
              </w:rPr>
              <w:t xml:space="preserve"> </w:t>
            </w:r>
            <w:r>
              <w:rPr>
                <w:sz w:val="24"/>
              </w:rPr>
              <w:t>жизни</w:t>
            </w:r>
            <w:r>
              <w:rPr>
                <w:spacing w:val="-10"/>
                <w:sz w:val="24"/>
              </w:rPr>
              <w:t xml:space="preserve"> </w:t>
            </w:r>
            <w:r>
              <w:rPr>
                <w:sz w:val="24"/>
              </w:rPr>
              <w:t>(распорядок</w:t>
            </w:r>
            <w:r>
              <w:rPr>
                <w:spacing w:val="-9"/>
                <w:sz w:val="24"/>
              </w:rPr>
              <w:t xml:space="preserve"> </w:t>
            </w:r>
            <w:r>
              <w:rPr>
                <w:sz w:val="24"/>
              </w:rPr>
              <w:t>дня моего друга)</w:t>
            </w:r>
          </w:p>
        </w:tc>
        <w:tc>
          <w:tcPr>
            <w:tcW w:w="1632" w:type="dxa"/>
          </w:tcPr>
          <w:p w14:paraId="02ABCD53">
            <w:pPr>
              <w:pStyle w:val="9"/>
              <w:spacing w:before="194"/>
              <w:ind w:right="652"/>
              <w:jc w:val="right"/>
              <w:rPr>
                <w:sz w:val="24"/>
              </w:rPr>
            </w:pPr>
            <w:r>
              <w:rPr>
                <w:spacing w:val="-10"/>
                <w:sz w:val="24"/>
              </w:rPr>
              <w:t>1</w:t>
            </w:r>
          </w:p>
        </w:tc>
        <w:tc>
          <w:tcPr>
            <w:tcW w:w="1843" w:type="dxa"/>
          </w:tcPr>
          <w:p w14:paraId="5DCF5B2D">
            <w:pPr>
              <w:pStyle w:val="9"/>
              <w:rPr>
                <w:sz w:val="22"/>
              </w:rPr>
            </w:pPr>
          </w:p>
        </w:tc>
        <w:tc>
          <w:tcPr>
            <w:tcW w:w="1349" w:type="dxa"/>
          </w:tcPr>
          <w:p w14:paraId="286BC7B0">
            <w:pPr>
              <w:pStyle w:val="9"/>
              <w:rPr>
                <w:sz w:val="22"/>
              </w:rPr>
            </w:pPr>
          </w:p>
        </w:tc>
        <w:tc>
          <w:tcPr>
            <w:tcW w:w="2871" w:type="dxa"/>
          </w:tcPr>
          <w:p w14:paraId="0C2A3110">
            <w:pPr>
              <w:pStyle w:val="9"/>
              <w:rPr>
                <w:sz w:val="22"/>
              </w:rPr>
            </w:pPr>
          </w:p>
        </w:tc>
      </w:tr>
      <w:tr w14:paraId="70EAD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3098F71E">
            <w:pPr>
              <w:pStyle w:val="9"/>
              <w:spacing w:before="198"/>
              <w:ind w:left="103"/>
              <w:rPr>
                <w:sz w:val="24"/>
              </w:rPr>
            </w:pPr>
            <w:r>
              <w:rPr>
                <w:spacing w:val="-5"/>
                <w:sz w:val="24"/>
              </w:rPr>
              <w:t>37</w:t>
            </w:r>
          </w:p>
        </w:tc>
        <w:tc>
          <w:tcPr>
            <w:tcW w:w="4878" w:type="dxa"/>
          </w:tcPr>
          <w:p w14:paraId="2C7DB4DE">
            <w:pPr>
              <w:pStyle w:val="9"/>
              <w:spacing w:before="11" w:line="316" w:lineRule="exact"/>
              <w:ind w:left="238" w:right="151"/>
              <w:rPr>
                <w:sz w:val="24"/>
              </w:rPr>
            </w:pPr>
            <w:r>
              <w:rPr>
                <w:sz w:val="24"/>
              </w:rPr>
              <w:t>Здоровый</w:t>
            </w:r>
            <w:r>
              <w:rPr>
                <w:spacing w:val="-13"/>
                <w:sz w:val="24"/>
              </w:rPr>
              <w:t xml:space="preserve"> </w:t>
            </w:r>
            <w:r>
              <w:rPr>
                <w:sz w:val="24"/>
              </w:rPr>
              <w:t>образ</w:t>
            </w:r>
            <w:r>
              <w:rPr>
                <w:spacing w:val="-13"/>
                <w:sz w:val="24"/>
              </w:rPr>
              <w:t xml:space="preserve"> </w:t>
            </w:r>
            <w:r>
              <w:rPr>
                <w:sz w:val="24"/>
              </w:rPr>
              <w:t>жизни</w:t>
            </w:r>
            <w:r>
              <w:rPr>
                <w:spacing w:val="-13"/>
                <w:sz w:val="24"/>
              </w:rPr>
              <w:t xml:space="preserve"> </w:t>
            </w:r>
            <w:r>
              <w:rPr>
                <w:sz w:val="24"/>
              </w:rPr>
              <w:t xml:space="preserve">(сбалансированное </w:t>
            </w:r>
            <w:r>
              <w:rPr>
                <w:spacing w:val="-2"/>
                <w:sz w:val="24"/>
              </w:rPr>
              <w:t>питание)</w:t>
            </w:r>
          </w:p>
        </w:tc>
        <w:tc>
          <w:tcPr>
            <w:tcW w:w="1632" w:type="dxa"/>
          </w:tcPr>
          <w:p w14:paraId="43F7340F">
            <w:pPr>
              <w:pStyle w:val="9"/>
              <w:spacing w:before="198"/>
              <w:ind w:right="652"/>
              <w:jc w:val="right"/>
              <w:rPr>
                <w:sz w:val="24"/>
              </w:rPr>
            </w:pPr>
            <w:r>
              <w:rPr>
                <w:spacing w:val="-10"/>
                <w:sz w:val="24"/>
              </w:rPr>
              <w:t>1</w:t>
            </w:r>
          </w:p>
        </w:tc>
        <w:tc>
          <w:tcPr>
            <w:tcW w:w="1843" w:type="dxa"/>
          </w:tcPr>
          <w:p w14:paraId="01E0728F">
            <w:pPr>
              <w:pStyle w:val="9"/>
              <w:rPr>
                <w:sz w:val="22"/>
              </w:rPr>
            </w:pPr>
          </w:p>
        </w:tc>
        <w:tc>
          <w:tcPr>
            <w:tcW w:w="1349" w:type="dxa"/>
          </w:tcPr>
          <w:p w14:paraId="2BC3654E">
            <w:pPr>
              <w:pStyle w:val="9"/>
              <w:rPr>
                <w:sz w:val="22"/>
              </w:rPr>
            </w:pPr>
          </w:p>
        </w:tc>
        <w:tc>
          <w:tcPr>
            <w:tcW w:w="2871" w:type="dxa"/>
          </w:tcPr>
          <w:p w14:paraId="121362C2">
            <w:pPr>
              <w:pStyle w:val="9"/>
              <w:spacing w:before="54"/>
              <w:ind w:left="239"/>
              <w:rPr>
                <w:sz w:val="24"/>
              </w:rPr>
            </w:pPr>
            <w:r>
              <w:rPr>
                <w:sz w:val="24"/>
              </w:rPr>
              <w:t>Биоблиотека</w:t>
            </w:r>
            <w:r>
              <w:rPr>
                <w:spacing w:val="-3"/>
                <w:sz w:val="24"/>
              </w:rPr>
              <w:t xml:space="preserve"> </w:t>
            </w:r>
            <w:r>
              <w:rPr>
                <w:spacing w:val="-5"/>
                <w:sz w:val="24"/>
              </w:rPr>
              <w:t>ЦОК</w:t>
            </w:r>
          </w:p>
          <w:p w14:paraId="2635021E">
            <w:pPr>
              <w:pStyle w:val="9"/>
              <w:spacing w:before="45"/>
              <w:ind w:left="239"/>
              <w:rPr>
                <w:sz w:val="22"/>
              </w:rPr>
            </w:pPr>
            <w:r>
              <w:fldChar w:fldCharType="begin"/>
            </w:r>
            <w:r>
              <w:instrText xml:space="preserve"> HYPERLINK "https://m.edsoo.ru/8352320e" \h </w:instrText>
            </w:r>
            <w:r>
              <w:fldChar w:fldCharType="separate"/>
            </w:r>
            <w:r>
              <w:rPr>
                <w:color w:val="0000FF"/>
                <w:spacing w:val="-2"/>
                <w:sz w:val="22"/>
                <w:u w:val="single" w:color="0000FF"/>
              </w:rPr>
              <w:t>https://m.edsoo.ru/8352320e</w:t>
            </w:r>
            <w:r>
              <w:rPr>
                <w:color w:val="0000FF"/>
                <w:spacing w:val="-2"/>
                <w:sz w:val="22"/>
                <w:u w:val="single" w:color="0000FF"/>
              </w:rPr>
              <w:fldChar w:fldCharType="end"/>
            </w:r>
          </w:p>
        </w:tc>
      </w:tr>
    </w:tbl>
    <w:p w14:paraId="6EBE8085">
      <w:pPr>
        <w:pStyle w:val="9"/>
        <w:spacing w:after="0"/>
        <w:rPr>
          <w:sz w:val="22"/>
        </w:rPr>
        <w:sectPr>
          <w:pgSz w:w="16390" w:h="11910" w:orient="landscape"/>
          <w:pgMar w:top="1100" w:right="1275" w:bottom="280" w:left="1559" w:header="720" w:footer="720" w:gutter="0"/>
          <w:cols w:space="720" w:num="1"/>
        </w:sectPr>
      </w:pPr>
    </w:p>
    <w:p w14:paraId="590FE070">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0E1D4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29312604">
            <w:pPr>
              <w:pStyle w:val="9"/>
              <w:spacing w:before="80"/>
              <w:rPr>
                <w:b/>
                <w:sz w:val="24"/>
              </w:rPr>
            </w:pPr>
          </w:p>
          <w:p w14:paraId="07E30620">
            <w:pPr>
              <w:pStyle w:val="9"/>
              <w:ind w:left="103"/>
              <w:rPr>
                <w:sz w:val="24"/>
              </w:rPr>
            </w:pPr>
            <w:r>
              <w:rPr>
                <w:spacing w:val="-5"/>
                <w:sz w:val="24"/>
              </w:rPr>
              <w:t>38</w:t>
            </w:r>
          </w:p>
        </w:tc>
        <w:tc>
          <w:tcPr>
            <w:tcW w:w="4878" w:type="dxa"/>
          </w:tcPr>
          <w:p w14:paraId="3CEA1783">
            <w:pPr>
              <w:pStyle w:val="9"/>
              <w:spacing w:before="40" w:line="276" w:lineRule="auto"/>
              <w:ind w:left="238" w:right="206"/>
              <w:rPr>
                <w:sz w:val="24"/>
              </w:rPr>
            </w:pPr>
            <w:r>
              <w:rPr>
                <w:sz w:val="24"/>
              </w:rPr>
              <w:t>Обобщение по теме "Здоровый образ жизни:</w:t>
            </w:r>
            <w:r>
              <w:rPr>
                <w:spacing w:val="-9"/>
                <w:sz w:val="24"/>
              </w:rPr>
              <w:t xml:space="preserve"> </w:t>
            </w:r>
            <w:r>
              <w:rPr>
                <w:sz w:val="24"/>
              </w:rPr>
              <w:t>режим</w:t>
            </w:r>
            <w:r>
              <w:rPr>
                <w:spacing w:val="-11"/>
                <w:sz w:val="24"/>
              </w:rPr>
              <w:t xml:space="preserve"> </w:t>
            </w:r>
            <w:r>
              <w:rPr>
                <w:sz w:val="24"/>
              </w:rPr>
              <w:t>труда</w:t>
            </w:r>
            <w:r>
              <w:rPr>
                <w:spacing w:val="-9"/>
                <w:sz w:val="24"/>
              </w:rPr>
              <w:t xml:space="preserve"> </w:t>
            </w:r>
            <w:r>
              <w:rPr>
                <w:sz w:val="24"/>
              </w:rPr>
              <w:t>и</w:t>
            </w:r>
            <w:r>
              <w:rPr>
                <w:spacing w:val="-8"/>
                <w:sz w:val="24"/>
              </w:rPr>
              <w:t xml:space="preserve"> </w:t>
            </w:r>
            <w:r>
              <w:rPr>
                <w:sz w:val="24"/>
              </w:rPr>
              <w:t>отдыха,</w:t>
            </w:r>
            <w:r>
              <w:rPr>
                <w:spacing w:val="-7"/>
                <w:sz w:val="24"/>
              </w:rPr>
              <w:t xml:space="preserve"> </w:t>
            </w:r>
            <w:r>
              <w:rPr>
                <w:sz w:val="24"/>
              </w:rPr>
              <w:t>фитнес,</w:t>
            </w:r>
          </w:p>
          <w:p w14:paraId="1BED8071">
            <w:pPr>
              <w:pStyle w:val="9"/>
              <w:spacing w:line="275" w:lineRule="exact"/>
              <w:ind w:left="238"/>
              <w:rPr>
                <w:sz w:val="24"/>
              </w:rPr>
            </w:pPr>
            <w:r>
              <w:rPr>
                <w:sz w:val="24"/>
              </w:rPr>
              <w:t>сбалансированное</w:t>
            </w:r>
            <w:r>
              <w:rPr>
                <w:spacing w:val="-7"/>
                <w:sz w:val="24"/>
              </w:rPr>
              <w:t xml:space="preserve"> </w:t>
            </w:r>
            <w:r>
              <w:rPr>
                <w:spacing w:val="-2"/>
                <w:sz w:val="24"/>
              </w:rPr>
              <w:t>питание"</w:t>
            </w:r>
          </w:p>
        </w:tc>
        <w:tc>
          <w:tcPr>
            <w:tcW w:w="1632" w:type="dxa"/>
          </w:tcPr>
          <w:p w14:paraId="5BF0F069">
            <w:pPr>
              <w:pStyle w:val="9"/>
              <w:spacing w:before="80"/>
              <w:rPr>
                <w:b/>
                <w:sz w:val="24"/>
              </w:rPr>
            </w:pPr>
          </w:p>
          <w:p w14:paraId="0D7C0AB5">
            <w:pPr>
              <w:pStyle w:val="9"/>
              <w:ind w:right="652"/>
              <w:jc w:val="right"/>
              <w:rPr>
                <w:sz w:val="24"/>
              </w:rPr>
            </w:pPr>
            <w:r>
              <w:rPr>
                <w:spacing w:val="-10"/>
                <w:sz w:val="24"/>
              </w:rPr>
              <w:t>1</w:t>
            </w:r>
          </w:p>
        </w:tc>
        <w:tc>
          <w:tcPr>
            <w:tcW w:w="1843" w:type="dxa"/>
          </w:tcPr>
          <w:p w14:paraId="0E65E4A1">
            <w:pPr>
              <w:pStyle w:val="9"/>
              <w:rPr>
                <w:sz w:val="22"/>
              </w:rPr>
            </w:pPr>
          </w:p>
        </w:tc>
        <w:tc>
          <w:tcPr>
            <w:tcW w:w="1349" w:type="dxa"/>
          </w:tcPr>
          <w:p w14:paraId="05F697C4">
            <w:pPr>
              <w:pStyle w:val="9"/>
              <w:rPr>
                <w:sz w:val="22"/>
              </w:rPr>
            </w:pPr>
          </w:p>
        </w:tc>
        <w:tc>
          <w:tcPr>
            <w:tcW w:w="2871" w:type="dxa"/>
          </w:tcPr>
          <w:p w14:paraId="4D849592">
            <w:pPr>
              <w:pStyle w:val="9"/>
              <w:spacing w:before="208"/>
              <w:ind w:left="239"/>
              <w:rPr>
                <w:sz w:val="24"/>
              </w:rPr>
            </w:pPr>
            <w:r>
              <w:rPr>
                <w:sz w:val="24"/>
              </w:rPr>
              <w:t>Биоблиотека</w:t>
            </w:r>
            <w:r>
              <w:rPr>
                <w:spacing w:val="-3"/>
                <w:sz w:val="24"/>
              </w:rPr>
              <w:t xml:space="preserve"> </w:t>
            </w:r>
            <w:r>
              <w:rPr>
                <w:spacing w:val="-5"/>
                <w:sz w:val="24"/>
              </w:rPr>
              <w:t>ЦОК</w:t>
            </w:r>
          </w:p>
          <w:p w14:paraId="243246DA">
            <w:pPr>
              <w:pStyle w:val="9"/>
              <w:spacing w:before="50"/>
              <w:ind w:left="239"/>
              <w:rPr>
                <w:sz w:val="22"/>
              </w:rPr>
            </w:pPr>
            <w:r>
              <w:fldChar w:fldCharType="begin"/>
            </w:r>
            <w:r>
              <w:instrText xml:space="preserve"> HYPERLINK "https://m.edsoo.ru/8352414a" \h </w:instrText>
            </w:r>
            <w:r>
              <w:fldChar w:fldCharType="separate"/>
            </w:r>
            <w:r>
              <w:rPr>
                <w:color w:val="0000FF"/>
                <w:spacing w:val="-2"/>
                <w:sz w:val="22"/>
                <w:u w:val="single" w:color="0000FF"/>
              </w:rPr>
              <w:t>https://m.edsoo.ru/8352414a</w:t>
            </w:r>
            <w:r>
              <w:rPr>
                <w:color w:val="0000FF"/>
                <w:spacing w:val="-2"/>
                <w:sz w:val="22"/>
                <w:u w:val="single" w:color="0000FF"/>
              </w:rPr>
              <w:fldChar w:fldCharType="end"/>
            </w:r>
          </w:p>
        </w:tc>
      </w:tr>
      <w:tr w14:paraId="491780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0078B372">
            <w:pPr>
              <w:pStyle w:val="9"/>
              <w:spacing w:before="80"/>
              <w:rPr>
                <w:b/>
                <w:sz w:val="24"/>
              </w:rPr>
            </w:pPr>
          </w:p>
          <w:p w14:paraId="047E5FE5">
            <w:pPr>
              <w:pStyle w:val="9"/>
              <w:ind w:left="103"/>
              <w:rPr>
                <w:sz w:val="24"/>
              </w:rPr>
            </w:pPr>
            <w:r>
              <w:rPr>
                <w:spacing w:val="-5"/>
                <w:sz w:val="24"/>
              </w:rPr>
              <w:t>39</w:t>
            </w:r>
          </w:p>
        </w:tc>
        <w:tc>
          <w:tcPr>
            <w:tcW w:w="4878" w:type="dxa"/>
          </w:tcPr>
          <w:p w14:paraId="0C34E273">
            <w:pPr>
              <w:pStyle w:val="9"/>
              <w:spacing w:before="35"/>
              <w:ind w:left="238"/>
              <w:rPr>
                <w:sz w:val="24"/>
              </w:rPr>
            </w:pPr>
            <w:r>
              <w:rPr>
                <w:sz w:val="24"/>
              </w:rPr>
              <w:t>Контроль</w:t>
            </w:r>
            <w:r>
              <w:rPr>
                <w:spacing w:val="-6"/>
                <w:sz w:val="24"/>
              </w:rPr>
              <w:t xml:space="preserve"> </w:t>
            </w:r>
            <w:r>
              <w:rPr>
                <w:sz w:val="24"/>
              </w:rPr>
              <w:t>по теме "Здоровый</w:t>
            </w:r>
            <w:r>
              <w:rPr>
                <w:spacing w:val="-9"/>
                <w:sz w:val="24"/>
              </w:rPr>
              <w:t xml:space="preserve"> </w:t>
            </w:r>
            <w:r>
              <w:rPr>
                <w:sz w:val="24"/>
              </w:rPr>
              <w:t>образ</w:t>
            </w:r>
            <w:r>
              <w:rPr>
                <w:spacing w:val="2"/>
                <w:sz w:val="24"/>
              </w:rPr>
              <w:t xml:space="preserve"> </w:t>
            </w:r>
            <w:r>
              <w:rPr>
                <w:spacing w:val="-2"/>
                <w:sz w:val="24"/>
              </w:rPr>
              <w:t>жизни:</w:t>
            </w:r>
          </w:p>
          <w:p w14:paraId="56D85638">
            <w:pPr>
              <w:pStyle w:val="9"/>
              <w:spacing w:before="11" w:line="310" w:lineRule="atLeast"/>
              <w:ind w:left="238"/>
              <w:rPr>
                <w:sz w:val="24"/>
              </w:rPr>
            </w:pPr>
            <w:r>
              <w:rPr>
                <w:sz w:val="24"/>
              </w:rPr>
              <w:t>режим</w:t>
            </w:r>
            <w:r>
              <w:rPr>
                <w:spacing w:val="-13"/>
                <w:sz w:val="24"/>
              </w:rPr>
              <w:t xml:space="preserve"> </w:t>
            </w:r>
            <w:r>
              <w:rPr>
                <w:sz w:val="24"/>
              </w:rPr>
              <w:t>труда</w:t>
            </w:r>
            <w:r>
              <w:rPr>
                <w:spacing w:val="-11"/>
                <w:sz w:val="24"/>
              </w:rPr>
              <w:t xml:space="preserve"> </w:t>
            </w:r>
            <w:r>
              <w:rPr>
                <w:sz w:val="24"/>
              </w:rPr>
              <w:t>и</w:t>
            </w:r>
            <w:r>
              <w:rPr>
                <w:spacing w:val="-9"/>
                <w:sz w:val="24"/>
              </w:rPr>
              <w:t xml:space="preserve"> </w:t>
            </w:r>
            <w:r>
              <w:rPr>
                <w:sz w:val="24"/>
              </w:rPr>
              <w:t>отдыха,</w:t>
            </w:r>
            <w:r>
              <w:rPr>
                <w:spacing w:val="-9"/>
                <w:sz w:val="24"/>
              </w:rPr>
              <w:t xml:space="preserve"> </w:t>
            </w:r>
            <w:r>
              <w:rPr>
                <w:sz w:val="24"/>
              </w:rPr>
              <w:t>фитнес, сбалансированное питание"</w:t>
            </w:r>
          </w:p>
        </w:tc>
        <w:tc>
          <w:tcPr>
            <w:tcW w:w="1632" w:type="dxa"/>
          </w:tcPr>
          <w:p w14:paraId="3D6A4574">
            <w:pPr>
              <w:pStyle w:val="9"/>
              <w:spacing w:before="80"/>
              <w:rPr>
                <w:b/>
                <w:sz w:val="24"/>
              </w:rPr>
            </w:pPr>
          </w:p>
          <w:p w14:paraId="34BED8A6">
            <w:pPr>
              <w:pStyle w:val="9"/>
              <w:ind w:right="652"/>
              <w:jc w:val="right"/>
              <w:rPr>
                <w:sz w:val="24"/>
              </w:rPr>
            </w:pPr>
            <w:r>
              <w:rPr>
                <w:spacing w:val="-10"/>
                <w:sz w:val="24"/>
              </w:rPr>
              <w:t>1</w:t>
            </w:r>
          </w:p>
        </w:tc>
        <w:tc>
          <w:tcPr>
            <w:tcW w:w="1843" w:type="dxa"/>
          </w:tcPr>
          <w:p w14:paraId="43C7405D">
            <w:pPr>
              <w:pStyle w:val="9"/>
              <w:spacing w:before="80"/>
              <w:rPr>
                <w:b/>
                <w:sz w:val="24"/>
              </w:rPr>
            </w:pPr>
          </w:p>
          <w:p w14:paraId="6CB89960">
            <w:pPr>
              <w:pStyle w:val="9"/>
              <w:ind w:right="752"/>
              <w:jc w:val="right"/>
              <w:rPr>
                <w:sz w:val="24"/>
              </w:rPr>
            </w:pPr>
            <w:r>
              <w:rPr>
                <w:spacing w:val="-10"/>
                <w:sz w:val="24"/>
              </w:rPr>
              <w:t>1</w:t>
            </w:r>
          </w:p>
        </w:tc>
        <w:tc>
          <w:tcPr>
            <w:tcW w:w="1349" w:type="dxa"/>
          </w:tcPr>
          <w:p w14:paraId="5E32057A">
            <w:pPr>
              <w:pStyle w:val="9"/>
              <w:rPr>
                <w:sz w:val="22"/>
              </w:rPr>
            </w:pPr>
          </w:p>
        </w:tc>
        <w:tc>
          <w:tcPr>
            <w:tcW w:w="2871" w:type="dxa"/>
          </w:tcPr>
          <w:p w14:paraId="241D011F">
            <w:pPr>
              <w:pStyle w:val="9"/>
              <w:spacing w:before="208"/>
              <w:ind w:left="239"/>
              <w:rPr>
                <w:sz w:val="24"/>
              </w:rPr>
            </w:pPr>
            <w:r>
              <w:rPr>
                <w:sz w:val="24"/>
              </w:rPr>
              <w:t>Биоблиотека</w:t>
            </w:r>
            <w:r>
              <w:rPr>
                <w:spacing w:val="-3"/>
                <w:sz w:val="24"/>
              </w:rPr>
              <w:t xml:space="preserve"> </w:t>
            </w:r>
            <w:r>
              <w:rPr>
                <w:spacing w:val="-5"/>
                <w:sz w:val="24"/>
              </w:rPr>
              <w:t>ЦОК</w:t>
            </w:r>
          </w:p>
          <w:p w14:paraId="78E92B01">
            <w:pPr>
              <w:pStyle w:val="9"/>
              <w:spacing w:before="45"/>
              <w:ind w:left="239"/>
              <w:rPr>
                <w:sz w:val="22"/>
              </w:rPr>
            </w:pPr>
            <w:r>
              <w:fldChar w:fldCharType="begin"/>
            </w:r>
            <w:r>
              <w:instrText xml:space="preserve"> HYPERLINK "https://m.edsoo.ru/8352414a" \h </w:instrText>
            </w:r>
            <w:r>
              <w:fldChar w:fldCharType="separate"/>
            </w:r>
            <w:r>
              <w:rPr>
                <w:color w:val="0000FF"/>
                <w:spacing w:val="-2"/>
                <w:sz w:val="22"/>
                <w:u w:val="single" w:color="0000FF"/>
              </w:rPr>
              <w:t>https://m.edsoo.ru/8352414a</w:t>
            </w:r>
            <w:r>
              <w:rPr>
                <w:color w:val="0000FF"/>
                <w:spacing w:val="-2"/>
                <w:sz w:val="22"/>
                <w:u w:val="single" w:color="0000FF"/>
              </w:rPr>
              <w:fldChar w:fldCharType="end"/>
            </w:r>
          </w:p>
        </w:tc>
      </w:tr>
      <w:tr w14:paraId="5A22E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35" w:type="dxa"/>
          </w:tcPr>
          <w:p w14:paraId="3C62532A">
            <w:pPr>
              <w:pStyle w:val="9"/>
              <w:spacing w:before="35"/>
              <w:ind w:left="103"/>
              <w:rPr>
                <w:sz w:val="24"/>
              </w:rPr>
            </w:pPr>
            <w:r>
              <w:rPr>
                <w:spacing w:val="-5"/>
                <w:sz w:val="24"/>
              </w:rPr>
              <w:t>40</w:t>
            </w:r>
          </w:p>
        </w:tc>
        <w:tc>
          <w:tcPr>
            <w:tcW w:w="4878" w:type="dxa"/>
          </w:tcPr>
          <w:p w14:paraId="5A28A986">
            <w:pPr>
              <w:pStyle w:val="9"/>
              <w:spacing w:before="35"/>
              <w:ind w:left="238"/>
              <w:rPr>
                <w:sz w:val="24"/>
              </w:rPr>
            </w:pPr>
            <w:r>
              <w:rPr>
                <w:sz w:val="24"/>
              </w:rPr>
              <w:t>Покупки</w:t>
            </w:r>
            <w:r>
              <w:rPr>
                <w:spacing w:val="-5"/>
                <w:sz w:val="24"/>
              </w:rPr>
              <w:t xml:space="preserve"> </w:t>
            </w:r>
            <w:r>
              <w:rPr>
                <w:sz w:val="24"/>
              </w:rPr>
              <w:t>(продукты</w:t>
            </w:r>
            <w:r>
              <w:rPr>
                <w:spacing w:val="-3"/>
                <w:sz w:val="24"/>
              </w:rPr>
              <w:t xml:space="preserve"> </w:t>
            </w:r>
            <w:r>
              <w:rPr>
                <w:spacing w:val="-2"/>
                <w:sz w:val="24"/>
              </w:rPr>
              <w:t>питания)</w:t>
            </w:r>
          </w:p>
        </w:tc>
        <w:tc>
          <w:tcPr>
            <w:tcW w:w="1632" w:type="dxa"/>
          </w:tcPr>
          <w:p w14:paraId="405F2915">
            <w:pPr>
              <w:pStyle w:val="9"/>
              <w:spacing w:before="35"/>
              <w:ind w:right="652"/>
              <w:jc w:val="right"/>
              <w:rPr>
                <w:sz w:val="24"/>
              </w:rPr>
            </w:pPr>
            <w:r>
              <w:rPr>
                <w:spacing w:val="-10"/>
                <w:sz w:val="24"/>
              </w:rPr>
              <w:t>1</w:t>
            </w:r>
          </w:p>
        </w:tc>
        <w:tc>
          <w:tcPr>
            <w:tcW w:w="1843" w:type="dxa"/>
          </w:tcPr>
          <w:p w14:paraId="0F98BEC8">
            <w:pPr>
              <w:pStyle w:val="9"/>
              <w:rPr>
                <w:sz w:val="22"/>
              </w:rPr>
            </w:pPr>
          </w:p>
        </w:tc>
        <w:tc>
          <w:tcPr>
            <w:tcW w:w="1349" w:type="dxa"/>
          </w:tcPr>
          <w:p w14:paraId="0C7D4F3E">
            <w:pPr>
              <w:pStyle w:val="9"/>
              <w:rPr>
                <w:sz w:val="22"/>
              </w:rPr>
            </w:pPr>
          </w:p>
        </w:tc>
        <w:tc>
          <w:tcPr>
            <w:tcW w:w="2871" w:type="dxa"/>
          </w:tcPr>
          <w:p w14:paraId="617047E7">
            <w:pPr>
              <w:pStyle w:val="9"/>
              <w:rPr>
                <w:sz w:val="22"/>
              </w:rPr>
            </w:pPr>
          </w:p>
        </w:tc>
      </w:tr>
      <w:tr w14:paraId="4E4DB3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0BDF0124">
            <w:pPr>
              <w:pStyle w:val="9"/>
              <w:spacing w:before="40"/>
              <w:ind w:left="103"/>
              <w:rPr>
                <w:sz w:val="24"/>
              </w:rPr>
            </w:pPr>
            <w:r>
              <w:rPr>
                <w:spacing w:val="-5"/>
                <w:sz w:val="24"/>
              </w:rPr>
              <w:t>41</w:t>
            </w:r>
          </w:p>
        </w:tc>
        <w:tc>
          <w:tcPr>
            <w:tcW w:w="4878" w:type="dxa"/>
          </w:tcPr>
          <w:p w14:paraId="12BC920C">
            <w:pPr>
              <w:pStyle w:val="9"/>
              <w:spacing w:before="40"/>
              <w:ind w:left="238"/>
              <w:rPr>
                <w:sz w:val="24"/>
              </w:rPr>
            </w:pPr>
            <w:r>
              <w:rPr>
                <w:sz w:val="24"/>
              </w:rPr>
              <w:t>Покупки</w:t>
            </w:r>
            <w:r>
              <w:rPr>
                <w:spacing w:val="-1"/>
                <w:sz w:val="24"/>
              </w:rPr>
              <w:t xml:space="preserve"> </w:t>
            </w:r>
            <w:r>
              <w:rPr>
                <w:sz w:val="24"/>
              </w:rPr>
              <w:t>(список</w:t>
            </w:r>
            <w:r>
              <w:rPr>
                <w:spacing w:val="-3"/>
                <w:sz w:val="24"/>
              </w:rPr>
              <w:t xml:space="preserve"> </w:t>
            </w:r>
            <w:r>
              <w:rPr>
                <w:spacing w:val="-2"/>
                <w:sz w:val="24"/>
              </w:rPr>
              <w:t>покупок)</w:t>
            </w:r>
          </w:p>
        </w:tc>
        <w:tc>
          <w:tcPr>
            <w:tcW w:w="1632" w:type="dxa"/>
          </w:tcPr>
          <w:p w14:paraId="2430AEEB">
            <w:pPr>
              <w:pStyle w:val="9"/>
              <w:spacing w:before="40"/>
              <w:ind w:right="652"/>
              <w:jc w:val="right"/>
              <w:rPr>
                <w:sz w:val="24"/>
              </w:rPr>
            </w:pPr>
            <w:r>
              <w:rPr>
                <w:spacing w:val="-10"/>
                <w:sz w:val="24"/>
              </w:rPr>
              <w:t>1</w:t>
            </w:r>
          </w:p>
        </w:tc>
        <w:tc>
          <w:tcPr>
            <w:tcW w:w="1843" w:type="dxa"/>
          </w:tcPr>
          <w:p w14:paraId="65999B4B">
            <w:pPr>
              <w:pStyle w:val="9"/>
              <w:rPr>
                <w:sz w:val="22"/>
              </w:rPr>
            </w:pPr>
          </w:p>
        </w:tc>
        <w:tc>
          <w:tcPr>
            <w:tcW w:w="1349" w:type="dxa"/>
          </w:tcPr>
          <w:p w14:paraId="0FB63283">
            <w:pPr>
              <w:pStyle w:val="9"/>
              <w:rPr>
                <w:sz w:val="22"/>
              </w:rPr>
            </w:pPr>
          </w:p>
        </w:tc>
        <w:tc>
          <w:tcPr>
            <w:tcW w:w="2871" w:type="dxa"/>
          </w:tcPr>
          <w:p w14:paraId="3DA2A7AA">
            <w:pPr>
              <w:pStyle w:val="9"/>
              <w:rPr>
                <w:sz w:val="22"/>
              </w:rPr>
            </w:pPr>
          </w:p>
        </w:tc>
      </w:tr>
      <w:tr w14:paraId="49C033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35" w:type="dxa"/>
          </w:tcPr>
          <w:p w14:paraId="7BB509E3">
            <w:pPr>
              <w:pStyle w:val="9"/>
              <w:spacing w:before="35"/>
              <w:ind w:left="103"/>
              <w:rPr>
                <w:sz w:val="24"/>
              </w:rPr>
            </w:pPr>
            <w:r>
              <w:rPr>
                <w:spacing w:val="-5"/>
                <w:sz w:val="24"/>
              </w:rPr>
              <w:t>42</w:t>
            </w:r>
          </w:p>
        </w:tc>
        <w:tc>
          <w:tcPr>
            <w:tcW w:w="4878" w:type="dxa"/>
          </w:tcPr>
          <w:p w14:paraId="37ABD2C2">
            <w:pPr>
              <w:pStyle w:val="9"/>
              <w:spacing w:before="35"/>
              <w:ind w:left="238"/>
              <w:rPr>
                <w:sz w:val="24"/>
              </w:rPr>
            </w:pPr>
            <w:r>
              <w:rPr>
                <w:sz w:val="24"/>
              </w:rPr>
              <w:t>Покупки</w:t>
            </w:r>
            <w:r>
              <w:rPr>
                <w:spacing w:val="-7"/>
                <w:sz w:val="24"/>
              </w:rPr>
              <w:t xml:space="preserve"> </w:t>
            </w:r>
            <w:r>
              <w:rPr>
                <w:spacing w:val="-2"/>
                <w:sz w:val="24"/>
              </w:rPr>
              <w:t>(меню)</w:t>
            </w:r>
          </w:p>
        </w:tc>
        <w:tc>
          <w:tcPr>
            <w:tcW w:w="1632" w:type="dxa"/>
          </w:tcPr>
          <w:p w14:paraId="7693413D">
            <w:pPr>
              <w:pStyle w:val="9"/>
              <w:spacing w:before="35"/>
              <w:ind w:right="652"/>
              <w:jc w:val="right"/>
              <w:rPr>
                <w:sz w:val="24"/>
              </w:rPr>
            </w:pPr>
            <w:r>
              <w:rPr>
                <w:spacing w:val="-10"/>
                <w:sz w:val="24"/>
              </w:rPr>
              <w:t>1</w:t>
            </w:r>
          </w:p>
        </w:tc>
        <w:tc>
          <w:tcPr>
            <w:tcW w:w="1843" w:type="dxa"/>
          </w:tcPr>
          <w:p w14:paraId="7E311A7F">
            <w:pPr>
              <w:pStyle w:val="9"/>
              <w:rPr>
                <w:sz w:val="22"/>
              </w:rPr>
            </w:pPr>
          </w:p>
        </w:tc>
        <w:tc>
          <w:tcPr>
            <w:tcW w:w="1349" w:type="dxa"/>
          </w:tcPr>
          <w:p w14:paraId="551528BD">
            <w:pPr>
              <w:pStyle w:val="9"/>
              <w:rPr>
                <w:sz w:val="22"/>
              </w:rPr>
            </w:pPr>
          </w:p>
        </w:tc>
        <w:tc>
          <w:tcPr>
            <w:tcW w:w="2871" w:type="dxa"/>
          </w:tcPr>
          <w:p w14:paraId="5BB06B6A">
            <w:pPr>
              <w:pStyle w:val="9"/>
              <w:rPr>
                <w:sz w:val="22"/>
              </w:rPr>
            </w:pPr>
          </w:p>
        </w:tc>
      </w:tr>
      <w:tr w14:paraId="0AD4E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835" w:type="dxa"/>
          </w:tcPr>
          <w:p w14:paraId="2A6AF5F6">
            <w:pPr>
              <w:pStyle w:val="9"/>
              <w:spacing w:before="184"/>
              <w:ind w:left="103"/>
              <w:rPr>
                <w:sz w:val="24"/>
              </w:rPr>
            </w:pPr>
            <w:r>
              <w:rPr>
                <w:spacing w:val="-5"/>
                <w:sz w:val="24"/>
              </w:rPr>
              <w:t>43</w:t>
            </w:r>
          </w:p>
        </w:tc>
        <w:tc>
          <w:tcPr>
            <w:tcW w:w="4878" w:type="dxa"/>
          </w:tcPr>
          <w:p w14:paraId="0140A905">
            <w:pPr>
              <w:pStyle w:val="9"/>
              <w:spacing w:before="184"/>
              <w:ind w:left="238"/>
              <w:rPr>
                <w:sz w:val="24"/>
              </w:rPr>
            </w:pPr>
            <w:r>
              <w:rPr>
                <w:sz w:val="24"/>
              </w:rPr>
              <w:t>Покупки</w:t>
            </w:r>
            <w:r>
              <w:rPr>
                <w:spacing w:val="-5"/>
                <w:sz w:val="24"/>
              </w:rPr>
              <w:t xml:space="preserve"> </w:t>
            </w:r>
            <w:r>
              <w:rPr>
                <w:sz w:val="24"/>
              </w:rPr>
              <w:t>(ингредиенты</w:t>
            </w:r>
            <w:r>
              <w:rPr>
                <w:spacing w:val="-5"/>
                <w:sz w:val="24"/>
              </w:rPr>
              <w:t xml:space="preserve"> </w:t>
            </w:r>
            <w:r>
              <w:rPr>
                <w:sz w:val="24"/>
              </w:rPr>
              <w:t>любимого</w:t>
            </w:r>
            <w:r>
              <w:rPr>
                <w:spacing w:val="-2"/>
                <w:sz w:val="24"/>
              </w:rPr>
              <w:t xml:space="preserve"> блюда)</w:t>
            </w:r>
          </w:p>
        </w:tc>
        <w:tc>
          <w:tcPr>
            <w:tcW w:w="1632" w:type="dxa"/>
          </w:tcPr>
          <w:p w14:paraId="262412DB">
            <w:pPr>
              <w:pStyle w:val="9"/>
              <w:spacing w:before="184"/>
              <w:ind w:right="652"/>
              <w:jc w:val="right"/>
              <w:rPr>
                <w:sz w:val="24"/>
              </w:rPr>
            </w:pPr>
            <w:r>
              <w:rPr>
                <w:spacing w:val="-10"/>
                <w:sz w:val="24"/>
              </w:rPr>
              <w:t>1</w:t>
            </w:r>
          </w:p>
        </w:tc>
        <w:tc>
          <w:tcPr>
            <w:tcW w:w="1843" w:type="dxa"/>
          </w:tcPr>
          <w:p w14:paraId="160C1902">
            <w:pPr>
              <w:pStyle w:val="9"/>
              <w:rPr>
                <w:sz w:val="22"/>
              </w:rPr>
            </w:pPr>
          </w:p>
        </w:tc>
        <w:tc>
          <w:tcPr>
            <w:tcW w:w="1349" w:type="dxa"/>
          </w:tcPr>
          <w:p w14:paraId="7D99DDD1">
            <w:pPr>
              <w:pStyle w:val="9"/>
              <w:rPr>
                <w:sz w:val="22"/>
              </w:rPr>
            </w:pPr>
          </w:p>
        </w:tc>
        <w:tc>
          <w:tcPr>
            <w:tcW w:w="2871" w:type="dxa"/>
          </w:tcPr>
          <w:p w14:paraId="7A9C22B9">
            <w:pPr>
              <w:pStyle w:val="9"/>
              <w:spacing w:before="40"/>
              <w:ind w:left="239"/>
              <w:rPr>
                <w:sz w:val="24"/>
              </w:rPr>
            </w:pPr>
            <w:r>
              <w:rPr>
                <w:sz w:val="24"/>
              </w:rPr>
              <w:t>Биоблиотека</w:t>
            </w:r>
            <w:r>
              <w:rPr>
                <w:spacing w:val="-3"/>
                <w:sz w:val="24"/>
              </w:rPr>
              <w:t xml:space="preserve"> </w:t>
            </w:r>
            <w:r>
              <w:rPr>
                <w:spacing w:val="-5"/>
                <w:sz w:val="24"/>
              </w:rPr>
              <w:t>ЦОК</w:t>
            </w:r>
          </w:p>
          <w:p w14:paraId="6A5247E9">
            <w:pPr>
              <w:pStyle w:val="9"/>
              <w:spacing w:before="45"/>
              <w:ind w:left="239"/>
              <w:rPr>
                <w:sz w:val="22"/>
              </w:rPr>
            </w:pPr>
            <w:r>
              <w:fldChar w:fldCharType="begin"/>
            </w:r>
            <w:r>
              <w:instrText xml:space="preserve"> HYPERLINK "https://m.edsoo.ru/8352f73e" \h </w:instrText>
            </w:r>
            <w:r>
              <w:fldChar w:fldCharType="separate"/>
            </w:r>
            <w:r>
              <w:rPr>
                <w:color w:val="0000FF"/>
                <w:spacing w:val="-2"/>
                <w:sz w:val="22"/>
                <w:u w:val="single" w:color="0000FF"/>
              </w:rPr>
              <w:t>https://m.edsoo.ru/8352f73e</w:t>
            </w:r>
            <w:r>
              <w:rPr>
                <w:color w:val="0000FF"/>
                <w:spacing w:val="-2"/>
                <w:sz w:val="22"/>
                <w:u w:val="single" w:color="0000FF"/>
              </w:rPr>
              <w:fldChar w:fldCharType="end"/>
            </w:r>
          </w:p>
        </w:tc>
      </w:tr>
      <w:tr w14:paraId="79780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35" w:type="dxa"/>
          </w:tcPr>
          <w:p w14:paraId="7A03C154">
            <w:pPr>
              <w:pStyle w:val="9"/>
              <w:spacing w:before="179"/>
              <w:ind w:left="103"/>
              <w:rPr>
                <w:sz w:val="24"/>
              </w:rPr>
            </w:pPr>
            <w:r>
              <w:rPr>
                <w:spacing w:val="-5"/>
                <w:sz w:val="24"/>
              </w:rPr>
              <w:t>44</w:t>
            </w:r>
          </w:p>
        </w:tc>
        <w:tc>
          <w:tcPr>
            <w:tcW w:w="4878" w:type="dxa"/>
          </w:tcPr>
          <w:p w14:paraId="3622186F">
            <w:pPr>
              <w:pStyle w:val="9"/>
              <w:spacing w:before="179"/>
              <w:ind w:left="238"/>
              <w:rPr>
                <w:sz w:val="24"/>
              </w:rPr>
            </w:pPr>
            <w:r>
              <w:rPr>
                <w:sz w:val="24"/>
              </w:rPr>
              <w:t>Покупки</w:t>
            </w:r>
            <w:r>
              <w:rPr>
                <w:spacing w:val="-7"/>
                <w:sz w:val="24"/>
              </w:rPr>
              <w:t xml:space="preserve"> </w:t>
            </w:r>
            <w:r>
              <w:rPr>
                <w:spacing w:val="-2"/>
                <w:sz w:val="24"/>
              </w:rPr>
              <w:t>(одежда)</w:t>
            </w:r>
          </w:p>
        </w:tc>
        <w:tc>
          <w:tcPr>
            <w:tcW w:w="1632" w:type="dxa"/>
          </w:tcPr>
          <w:p w14:paraId="698F6331">
            <w:pPr>
              <w:pStyle w:val="9"/>
              <w:spacing w:before="179"/>
              <w:ind w:right="652"/>
              <w:jc w:val="right"/>
              <w:rPr>
                <w:sz w:val="24"/>
              </w:rPr>
            </w:pPr>
            <w:r>
              <w:rPr>
                <w:spacing w:val="-10"/>
                <w:sz w:val="24"/>
              </w:rPr>
              <w:t>1</w:t>
            </w:r>
          </w:p>
        </w:tc>
        <w:tc>
          <w:tcPr>
            <w:tcW w:w="1843" w:type="dxa"/>
          </w:tcPr>
          <w:p w14:paraId="66BF0875">
            <w:pPr>
              <w:pStyle w:val="9"/>
              <w:rPr>
                <w:sz w:val="22"/>
              </w:rPr>
            </w:pPr>
          </w:p>
        </w:tc>
        <w:tc>
          <w:tcPr>
            <w:tcW w:w="1349" w:type="dxa"/>
          </w:tcPr>
          <w:p w14:paraId="3CF68C11">
            <w:pPr>
              <w:pStyle w:val="9"/>
              <w:rPr>
                <w:sz w:val="22"/>
              </w:rPr>
            </w:pPr>
          </w:p>
        </w:tc>
        <w:tc>
          <w:tcPr>
            <w:tcW w:w="2871" w:type="dxa"/>
          </w:tcPr>
          <w:p w14:paraId="194D9D31">
            <w:pPr>
              <w:pStyle w:val="9"/>
              <w:spacing w:before="35"/>
              <w:ind w:left="239"/>
              <w:rPr>
                <w:sz w:val="24"/>
              </w:rPr>
            </w:pPr>
            <w:r>
              <w:rPr>
                <w:sz w:val="24"/>
              </w:rPr>
              <w:t>Биоблиотека</w:t>
            </w:r>
            <w:r>
              <w:rPr>
                <w:spacing w:val="-3"/>
                <w:sz w:val="24"/>
              </w:rPr>
              <w:t xml:space="preserve"> </w:t>
            </w:r>
            <w:r>
              <w:rPr>
                <w:spacing w:val="-5"/>
                <w:sz w:val="24"/>
              </w:rPr>
              <w:t>ЦОК</w:t>
            </w:r>
          </w:p>
          <w:p w14:paraId="668CBB16">
            <w:pPr>
              <w:pStyle w:val="9"/>
              <w:spacing w:before="45"/>
              <w:ind w:left="239"/>
              <w:rPr>
                <w:sz w:val="22"/>
              </w:rPr>
            </w:pPr>
            <w:r>
              <w:fldChar w:fldCharType="begin"/>
            </w:r>
            <w:r>
              <w:instrText xml:space="preserve"> HYPERLINK "https://m.edsoo.ru/83522480" \h </w:instrText>
            </w:r>
            <w:r>
              <w:fldChar w:fldCharType="separate"/>
            </w:r>
            <w:r>
              <w:rPr>
                <w:color w:val="0000FF"/>
                <w:spacing w:val="-2"/>
                <w:sz w:val="22"/>
                <w:u w:val="single" w:color="0000FF"/>
              </w:rPr>
              <w:t>https://m.edsoo.ru/83522480</w:t>
            </w:r>
            <w:r>
              <w:rPr>
                <w:color w:val="0000FF"/>
                <w:spacing w:val="-2"/>
                <w:sz w:val="22"/>
                <w:u w:val="single" w:color="0000FF"/>
              </w:rPr>
              <w:fldChar w:fldCharType="end"/>
            </w:r>
          </w:p>
        </w:tc>
      </w:tr>
      <w:tr w14:paraId="75A54B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35" w:type="dxa"/>
          </w:tcPr>
          <w:p w14:paraId="16878BF2">
            <w:pPr>
              <w:pStyle w:val="9"/>
              <w:spacing w:before="179"/>
              <w:ind w:left="103"/>
              <w:rPr>
                <w:sz w:val="24"/>
              </w:rPr>
            </w:pPr>
            <w:r>
              <w:rPr>
                <w:spacing w:val="-5"/>
                <w:sz w:val="24"/>
              </w:rPr>
              <w:t>45</w:t>
            </w:r>
          </w:p>
        </w:tc>
        <w:tc>
          <w:tcPr>
            <w:tcW w:w="4878" w:type="dxa"/>
          </w:tcPr>
          <w:p w14:paraId="77BA1782">
            <w:pPr>
              <w:pStyle w:val="9"/>
              <w:spacing w:before="179"/>
              <w:ind w:left="238"/>
              <w:rPr>
                <w:sz w:val="24"/>
              </w:rPr>
            </w:pPr>
            <w:r>
              <w:rPr>
                <w:sz w:val="24"/>
              </w:rPr>
              <w:t>Покупки</w:t>
            </w:r>
            <w:r>
              <w:rPr>
                <w:spacing w:val="-6"/>
                <w:sz w:val="24"/>
              </w:rPr>
              <w:t xml:space="preserve"> </w:t>
            </w:r>
            <w:r>
              <w:rPr>
                <w:spacing w:val="-2"/>
                <w:sz w:val="24"/>
              </w:rPr>
              <w:t>(обувь)</w:t>
            </w:r>
          </w:p>
        </w:tc>
        <w:tc>
          <w:tcPr>
            <w:tcW w:w="1632" w:type="dxa"/>
          </w:tcPr>
          <w:p w14:paraId="4D5281D2">
            <w:pPr>
              <w:pStyle w:val="9"/>
              <w:spacing w:before="179"/>
              <w:ind w:right="652"/>
              <w:jc w:val="right"/>
              <w:rPr>
                <w:sz w:val="24"/>
              </w:rPr>
            </w:pPr>
            <w:r>
              <w:rPr>
                <w:spacing w:val="-10"/>
                <w:sz w:val="24"/>
              </w:rPr>
              <w:t>1</w:t>
            </w:r>
          </w:p>
        </w:tc>
        <w:tc>
          <w:tcPr>
            <w:tcW w:w="1843" w:type="dxa"/>
          </w:tcPr>
          <w:p w14:paraId="39EC01EC">
            <w:pPr>
              <w:pStyle w:val="9"/>
              <w:rPr>
                <w:sz w:val="22"/>
              </w:rPr>
            </w:pPr>
          </w:p>
        </w:tc>
        <w:tc>
          <w:tcPr>
            <w:tcW w:w="1349" w:type="dxa"/>
          </w:tcPr>
          <w:p w14:paraId="4BDD1C56">
            <w:pPr>
              <w:pStyle w:val="9"/>
              <w:rPr>
                <w:sz w:val="22"/>
              </w:rPr>
            </w:pPr>
          </w:p>
        </w:tc>
        <w:tc>
          <w:tcPr>
            <w:tcW w:w="2871" w:type="dxa"/>
          </w:tcPr>
          <w:p w14:paraId="676A107B">
            <w:pPr>
              <w:pStyle w:val="9"/>
              <w:spacing w:before="35"/>
              <w:ind w:left="239"/>
              <w:rPr>
                <w:sz w:val="24"/>
              </w:rPr>
            </w:pPr>
            <w:r>
              <w:rPr>
                <w:sz w:val="24"/>
              </w:rPr>
              <w:t>Биоблиотека</w:t>
            </w:r>
            <w:r>
              <w:rPr>
                <w:spacing w:val="-3"/>
                <w:sz w:val="24"/>
              </w:rPr>
              <w:t xml:space="preserve"> </w:t>
            </w:r>
            <w:r>
              <w:rPr>
                <w:spacing w:val="-5"/>
                <w:sz w:val="24"/>
              </w:rPr>
              <w:t>ЦОК</w:t>
            </w:r>
          </w:p>
          <w:p w14:paraId="6FAECAC3">
            <w:pPr>
              <w:pStyle w:val="9"/>
              <w:spacing w:before="45"/>
              <w:ind w:left="239"/>
              <w:rPr>
                <w:sz w:val="22"/>
              </w:rPr>
            </w:pPr>
            <w:r>
              <w:fldChar w:fldCharType="begin"/>
            </w:r>
            <w:r>
              <w:instrText xml:space="preserve"> HYPERLINK "https://m.edsoo.ru/83522481" \h </w:instrText>
            </w:r>
            <w:r>
              <w:fldChar w:fldCharType="separate"/>
            </w:r>
            <w:r>
              <w:rPr>
                <w:color w:val="0000FF"/>
                <w:spacing w:val="-2"/>
                <w:sz w:val="22"/>
                <w:u w:val="single" w:color="0000FF"/>
              </w:rPr>
              <w:t>https://m.edsoo.ru/83522481</w:t>
            </w:r>
            <w:r>
              <w:rPr>
                <w:color w:val="0000FF"/>
                <w:spacing w:val="-2"/>
                <w:sz w:val="22"/>
                <w:u w:val="single" w:color="0000FF"/>
              </w:rPr>
              <w:fldChar w:fldCharType="end"/>
            </w:r>
          </w:p>
        </w:tc>
      </w:tr>
      <w:tr w14:paraId="54F2D3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30B1AE5C">
            <w:pPr>
              <w:pStyle w:val="9"/>
              <w:spacing w:before="193"/>
              <w:ind w:left="103"/>
              <w:rPr>
                <w:sz w:val="24"/>
              </w:rPr>
            </w:pPr>
            <w:r>
              <w:rPr>
                <w:spacing w:val="-5"/>
                <w:sz w:val="24"/>
              </w:rPr>
              <w:t>46</w:t>
            </w:r>
          </w:p>
        </w:tc>
        <w:tc>
          <w:tcPr>
            <w:tcW w:w="4878" w:type="dxa"/>
          </w:tcPr>
          <w:p w14:paraId="15D07E02">
            <w:pPr>
              <w:pStyle w:val="9"/>
              <w:spacing w:before="6" w:line="316" w:lineRule="exact"/>
              <w:ind w:left="238" w:right="151"/>
              <w:rPr>
                <w:sz w:val="24"/>
              </w:rPr>
            </w:pPr>
            <w:r>
              <w:rPr>
                <w:sz w:val="24"/>
              </w:rPr>
              <w:t>Обобщение</w:t>
            </w:r>
            <w:r>
              <w:rPr>
                <w:spacing w:val="-10"/>
                <w:sz w:val="24"/>
              </w:rPr>
              <w:t xml:space="preserve"> </w:t>
            </w:r>
            <w:r>
              <w:rPr>
                <w:sz w:val="24"/>
              </w:rPr>
              <w:t>по</w:t>
            </w:r>
            <w:r>
              <w:rPr>
                <w:spacing w:val="-10"/>
                <w:sz w:val="24"/>
              </w:rPr>
              <w:t xml:space="preserve"> </w:t>
            </w:r>
            <w:r>
              <w:rPr>
                <w:sz w:val="24"/>
              </w:rPr>
              <w:t>теме</w:t>
            </w:r>
            <w:r>
              <w:rPr>
                <w:spacing w:val="-14"/>
                <w:sz w:val="24"/>
              </w:rPr>
              <w:t xml:space="preserve"> </w:t>
            </w:r>
            <w:r>
              <w:rPr>
                <w:sz w:val="24"/>
              </w:rPr>
              <w:t>"Покупки:</w:t>
            </w:r>
            <w:r>
              <w:rPr>
                <w:spacing w:val="-10"/>
                <w:sz w:val="24"/>
              </w:rPr>
              <w:t xml:space="preserve"> </w:t>
            </w:r>
            <w:r>
              <w:rPr>
                <w:sz w:val="24"/>
              </w:rPr>
              <w:t>одежда, обувь и продукты питания"</w:t>
            </w:r>
          </w:p>
        </w:tc>
        <w:tc>
          <w:tcPr>
            <w:tcW w:w="1632" w:type="dxa"/>
          </w:tcPr>
          <w:p w14:paraId="1F297AB4">
            <w:pPr>
              <w:pStyle w:val="9"/>
              <w:spacing w:before="193"/>
              <w:ind w:right="652"/>
              <w:jc w:val="right"/>
              <w:rPr>
                <w:sz w:val="24"/>
              </w:rPr>
            </w:pPr>
            <w:r>
              <w:rPr>
                <w:spacing w:val="-10"/>
                <w:sz w:val="24"/>
              </w:rPr>
              <w:t>1</w:t>
            </w:r>
          </w:p>
        </w:tc>
        <w:tc>
          <w:tcPr>
            <w:tcW w:w="1843" w:type="dxa"/>
          </w:tcPr>
          <w:p w14:paraId="6332AFCF">
            <w:pPr>
              <w:pStyle w:val="9"/>
              <w:rPr>
                <w:sz w:val="22"/>
              </w:rPr>
            </w:pPr>
          </w:p>
        </w:tc>
        <w:tc>
          <w:tcPr>
            <w:tcW w:w="1349" w:type="dxa"/>
          </w:tcPr>
          <w:p w14:paraId="1F47935A">
            <w:pPr>
              <w:pStyle w:val="9"/>
              <w:rPr>
                <w:sz w:val="22"/>
              </w:rPr>
            </w:pPr>
          </w:p>
        </w:tc>
        <w:tc>
          <w:tcPr>
            <w:tcW w:w="2871" w:type="dxa"/>
          </w:tcPr>
          <w:p w14:paraId="10C4F3D5">
            <w:pPr>
              <w:pStyle w:val="9"/>
              <w:rPr>
                <w:sz w:val="22"/>
              </w:rPr>
            </w:pPr>
          </w:p>
        </w:tc>
      </w:tr>
      <w:tr w14:paraId="5F6F2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14C8381E">
            <w:pPr>
              <w:pStyle w:val="9"/>
              <w:spacing w:before="193"/>
              <w:ind w:left="103"/>
              <w:rPr>
                <w:sz w:val="24"/>
              </w:rPr>
            </w:pPr>
            <w:r>
              <w:rPr>
                <w:spacing w:val="-5"/>
                <w:sz w:val="24"/>
              </w:rPr>
              <w:t>47</w:t>
            </w:r>
          </w:p>
        </w:tc>
        <w:tc>
          <w:tcPr>
            <w:tcW w:w="4878" w:type="dxa"/>
          </w:tcPr>
          <w:p w14:paraId="6DF17B0A">
            <w:pPr>
              <w:pStyle w:val="9"/>
              <w:spacing w:before="6" w:line="316" w:lineRule="exact"/>
              <w:ind w:left="238" w:right="151"/>
              <w:rPr>
                <w:sz w:val="24"/>
              </w:rPr>
            </w:pPr>
            <w:r>
              <w:rPr>
                <w:sz w:val="24"/>
              </w:rPr>
              <w:t>Контроль</w:t>
            </w:r>
            <w:r>
              <w:rPr>
                <w:spacing w:val="-12"/>
                <w:sz w:val="24"/>
              </w:rPr>
              <w:t xml:space="preserve"> </w:t>
            </w:r>
            <w:r>
              <w:rPr>
                <w:sz w:val="24"/>
              </w:rPr>
              <w:t>по</w:t>
            </w:r>
            <w:r>
              <w:rPr>
                <w:spacing w:val="-8"/>
                <w:sz w:val="24"/>
              </w:rPr>
              <w:t xml:space="preserve"> </w:t>
            </w:r>
            <w:r>
              <w:rPr>
                <w:sz w:val="24"/>
              </w:rPr>
              <w:t>теме</w:t>
            </w:r>
            <w:r>
              <w:rPr>
                <w:spacing w:val="-9"/>
                <w:sz w:val="24"/>
              </w:rPr>
              <w:t xml:space="preserve"> </w:t>
            </w:r>
            <w:r>
              <w:rPr>
                <w:sz w:val="24"/>
              </w:rPr>
              <w:t>"Покупки:</w:t>
            </w:r>
            <w:r>
              <w:rPr>
                <w:spacing w:val="-8"/>
                <w:sz w:val="24"/>
              </w:rPr>
              <w:t xml:space="preserve"> </w:t>
            </w:r>
            <w:r>
              <w:rPr>
                <w:sz w:val="24"/>
              </w:rPr>
              <w:t>одежда,</w:t>
            </w:r>
            <w:r>
              <w:rPr>
                <w:spacing w:val="-11"/>
                <w:sz w:val="24"/>
              </w:rPr>
              <w:t xml:space="preserve"> </w:t>
            </w:r>
            <w:r>
              <w:rPr>
                <w:sz w:val="24"/>
              </w:rPr>
              <w:t>обувь и продукты питания"</w:t>
            </w:r>
          </w:p>
        </w:tc>
        <w:tc>
          <w:tcPr>
            <w:tcW w:w="1632" w:type="dxa"/>
          </w:tcPr>
          <w:p w14:paraId="39F11C06">
            <w:pPr>
              <w:pStyle w:val="9"/>
              <w:spacing w:before="193"/>
              <w:ind w:right="652"/>
              <w:jc w:val="right"/>
              <w:rPr>
                <w:sz w:val="24"/>
              </w:rPr>
            </w:pPr>
            <w:r>
              <w:rPr>
                <w:spacing w:val="-10"/>
                <w:sz w:val="24"/>
              </w:rPr>
              <w:t>1</w:t>
            </w:r>
          </w:p>
        </w:tc>
        <w:tc>
          <w:tcPr>
            <w:tcW w:w="1843" w:type="dxa"/>
          </w:tcPr>
          <w:p w14:paraId="652D7FD9">
            <w:pPr>
              <w:pStyle w:val="9"/>
              <w:spacing w:before="193"/>
              <w:ind w:right="752"/>
              <w:jc w:val="right"/>
              <w:rPr>
                <w:sz w:val="24"/>
              </w:rPr>
            </w:pPr>
            <w:r>
              <w:rPr>
                <w:spacing w:val="-10"/>
                <w:sz w:val="24"/>
              </w:rPr>
              <w:t>1</w:t>
            </w:r>
          </w:p>
        </w:tc>
        <w:tc>
          <w:tcPr>
            <w:tcW w:w="1349" w:type="dxa"/>
          </w:tcPr>
          <w:p w14:paraId="36D772FA">
            <w:pPr>
              <w:pStyle w:val="9"/>
              <w:rPr>
                <w:sz w:val="22"/>
              </w:rPr>
            </w:pPr>
          </w:p>
        </w:tc>
        <w:tc>
          <w:tcPr>
            <w:tcW w:w="2871" w:type="dxa"/>
          </w:tcPr>
          <w:p w14:paraId="3B2F4A73">
            <w:pPr>
              <w:pStyle w:val="9"/>
              <w:rPr>
                <w:sz w:val="22"/>
              </w:rPr>
            </w:pPr>
          </w:p>
        </w:tc>
      </w:tr>
      <w:tr w14:paraId="244A6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35" w:type="dxa"/>
          </w:tcPr>
          <w:p w14:paraId="685F911E">
            <w:pPr>
              <w:pStyle w:val="9"/>
              <w:spacing w:before="184"/>
              <w:ind w:left="103"/>
              <w:rPr>
                <w:sz w:val="24"/>
              </w:rPr>
            </w:pPr>
            <w:r>
              <w:rPr>
                <w:spacing w:val="-5"/>
                <w:sz w:val="24"/>
              </w:rPr>
              <w:t>48</w:t>
            </w:r>
          </w:p>
        </w:tc>
        <w:tc>
          <w:tcPr>
            <w:tcW w:w="4878" w:type="dxa"/>
          </w:tcPr>
          <w:p w14:paraId="7CB919DB">
            <w:pPr>
              <w:pStyle w:val="9"/>
              <w:spacing w:before="184"/>
              <w:ind w:left="238"/>
              <w:rPr>
                <w:sz w:val="24"/>
              </w:rPr>
            </w:pPr>
            <w:r>
              <w:rPr>
                <w:sz w:val="24"/>
              </w:rPr>
              <w:t>Школа</w:t>
            </w:r>
            <w:r>
              <w:rPr>
                <w:spacing w:val="-3"/>
                <w:sz w:val="24"/>
              </w:rPr>
              <w:t xml:space="preserve"> </w:t>
            </w:r>
            <w:r>
              <w:rPr>
                <w:sz w:val="24"/>
              </w:rPr>
              <w:t>(любимый</w:t>
            </w:r>
            <w:r>
              <w:rPr>
                <w:spacing w:val="-1"/>
                <w:sz w:val="24"/>
              </w:rPr>
              <w:t xml:space="preserve"> </w:t>
            </w:r>
            <w:r>
              <w:rPr>
                <w:spacing w:val="-2"/>
                <w:sz w:val="24"/>
              </w:rPr>
              <w:t>предмет)</w:t>
            </w:r>
          </w:p>
        </w:tc>
        <w:tc>
          <w:tcPr>
            <w:tcW w:w="1632" w:type="dxa"/>
          </w:tcPr>
          <w:p w14:paraId="4FCDA633">
            <w:pPr>
              <w:pStyle w:val="9"/>
              <w:spacing w:before="184"/>
              <w:ind w:right="652"/>
              <w:jc w:val="right"/>
              <w:rPr>
                <w:sz w:val="24"/>
              </w:rPr>
            </w:pPr>
            <w:r>
              <w:rPr>
                <w:spacing w:val="-10"/>
                <w:sz w:val="24"/>
              </w:rPr>
              <w:t>1</w:t>
            </w:r>
          </w:p>
        </w:tc>
        <w:tc>
          <w:tcPr>
            <w:tcW w:w="1843" w:type="dxa"/>
          </w:tcPr>
          <w:p w14:paraId="3C9BCB86">
            <w:pPr>
              <w:pStyle w:val="9"/>
              <w:rPr>
                <w:sz w:val="22"/>
              </w:rPr>
            </w:pPr>
          </w:p>
        </w:tc>
        <w:tc>
          <w:tcPr>
            <w:tcW w:w="1349" w:type="dxa"/>
          </w:tcPr>
          <w:p w14:paraId="29F0A9CD">
            <w:pPr>
              <w:pStyle w:val="9"/>
              <w:rPr>
                <w:sz w:val="22"/>
              </w:rPr>
            </w:pPr>
          </w:p>
        </w:tc>
        <w:tc>
          <w:tcPr>
            <w:tcW w:w="2871" w:type="dxa"/>
          </w:tcPr>
          <w:p w14:paraId="2C080F49">
            <w:pPr>
              <w:pStyle w:val="9"/>
              <w:spacing w:before="40"/>
              <w:ind w:left="239"/>
              <w:rPr>
                <w:sz w:val="24"/>
              </w:rPr>
            </w:pPr>
            <w:r>
              <w:rPr>
                <w:sz w:val="24"/>
              </w:rPr>
              <w:t>Биоблиотека</w:t>
            </w:r>
            <w:r>
              <w:rPr>
                <w:spacing w:val="-3"/>
                <w:sz w:val="24"/>
              </w:rPr>
              <w:t xml:space="preserve"> </w:t>
            </w:r>
            <w:r>
              <w:rPr>
                <w:spacing w:val="-5"/>
                <w:sz w:val="24"/>
              </w:rPr>
              <w:t>ЦОК</w:t>
            </w:r>
          </w:p>
          <w:p w14:paraId="6C50F677">
            <w:pPr>
              <w:pStyle w:val="9"/>
              <w:spacing w:before="45"/>
              <w:ind w:left="239"/>
              <w:rPr>
                <w:sz w:val="22"/>
              </w:rPr>
            </w:pPr>
            <w:r>
              <w:fldChar w:fldCharType="begin"/>
            </w:r>
            <w:r>
              <w:instrText xml:space="preserve"> HYPERLINK "https://m.edsoo.ru/8352511c" \h </w:instrText>
            </w:r>
            <w:r>
              <w:fldChar w:fldCharType="separate"/>
            </w:r>
            <w:r>
              <w:rPr>
                <w:color w:val="0000FF"/>
                <w:spacing w:val="-2"/>
                <w:sz w:val="22"/>
                <w:u w:val="single" w:color="0000FF"/>
              </w:rPr>
              <w:t>https://m.edsoo.ru/8352511c</w:t>
            </w:r>
            <w:r>
              <w:rPr>
                <w:color w:val="0000FF"/>
                <w:spacing w:val="-2"/>
                <w:sz w:val="22"/>
                <w:u w:val="single" w:color="0000FF"/>
              </w:rPr>
              <w:fldChar w:fldCharType="end"/>
            </w:r>
          </w:p>
        </w:tc>
      </w:tr>
      <w:tr w14:paraId="70ED3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263E44EF">
            <w:pPr>
              <w:pStyle w:val="9"/>
              <w:spacing w:before="198"/>
              <w:ind w:left="103"/>
              <w:rPr>
                <w:sz w:val="24"/>
              </w:rPr>
            </w:pPr>
            <w:r>
              <w:rPr>
                <w:spacing w:val="-5"/>
                <w:sz w:val="24"/>
              </w:rPr>
              <w:t>49</w:t>
            </w:r>
          </w:p>
        </w:tc>
        <w:tc>
          <w:tcPr>
            <w:tcW w:w="4878" w:type="dxa"/>
          </w:tcPr>
          <w:p w14:paraId="61BDF7B6">
            <w:pPr>
              <w:pStyle w:val="9"/>
              <w:spacing w:before="11" w:line="316" w:lineRule="exact"/>
              <w:ind w:left="238" w:right="151"/>
              <w:rPr>
                <w:sz w:val="24"/>
              </w:rPr>
            </w:pPr>
            <w:r>
              <w:rPr>
                <w:sz w:val="24"/>
              </w:rPr>
              <w:t>Школа.</w:t>
            </w:r>
            <w:r>
              <w:rPr>
                <w:spacing w:val="-9"/>
                <w:sz w:val="24"/>
              </w:rPr>
              <w:t xml:space="preserve"> </w:t>
            </w:r>
            <w:r>
              <w:rPr>
                <w:sz w:val="24"/>
              </w:rPr>
              <w:t>Школьная</w:t>
            </w:r>
            <w:r>
              <w:rPr>
                <w:spacing w:val="-14"/>
                <w:sz w:val="24"/>
              </w:rPr>
              <w:t xml:space="preserve"> </w:t>
            </w:r>
            <w:r>
              <w:rPr>
                <w:sz w:val="24"/>
              </w:rPr>
              <w:t>жизнь</w:t>
            </w:r>
            <w:r>
              <w:rPr>
                <w:spacing w:val="-14"/>
                <w:sz w:val="24"/>
              </w:rPr>
              <w:t xml:space="preserve"> </w:t>
            </w:r>
            <w:r>
              <w:rPr>
                <w:sz w:val="24"/>
              </w:rPr>
              <w:t>(правила поведения в школе)</w:t>
            </w:r>
          </w:p>
        </w:tc>
        <w:tc>
          <w:tcPr>
            <w:tcW w:w="1632" w:type="dxa"/>
          </w:tcPr>
          <w:p w14:paraId="37EDD17E">
            <w:pPr>
              <w:pStyle w:val="9"/>
              <w:spacing w:before="198"/>
              <w:ind w:right="652"/>
              <w:jc w:val="right"/>
              <w:rPr>
                <w:sz w:val="24"/>
              </w:rPr>
            </w:pPr>
            <w:r>
              <w:rPr>
                <w:spacing w:val="-10"/>
                <w:sz w:val="24"/>
              </w:rPr>
              <w:t>1</w:t>
            </w:r>
          </w:p>
        </w:tc>
        <w:tc>
          <w:tcPr>
            <w:tcW w:w="1843" w:type="dxa"/>
          </w:tcPr>
          <w:p w14:paraId="546E296D">
            <w:pPr>
              <w:pStyle w:val="9"/>
              <w:rPr>
                <w:sz w:val="22"/>
              </w:rPr>
            </w:pPr>
          </w:p>
        </w:tc>
        <w:tc>
          <w:tcPr>
            <w:tcW w:w="1349" w:type="dxa"/>
          </w:tcPr>
          <w:p w14:paraId="311E47E8">
            <w:pPr>
              <w:pStyle w:val="9"/>
              <w:rPr>
                <w:sz w:val="22"/>
              </w:rPr>
            </w:pPr>
          </w:p>
        </w:tc>
        <w:tc>
          <w:tcPr>
            <w:tcW w:w="2871" w:type="dxa"/>
          </w:tcPr>
          <w:p w14:paraId="4954E32A">
            <w:pPr>
              <w:pStyle w:val="9"/>
              <w:spacing w:before="49"/>
              <w:ind w:left="239"/>
              <w:rPr>
                <w:sz w:val="24"/>
              </w:rPr>
            </w:pPr>
            <w:r>
              <w:rPr>
                <w:sz w:val="24"/>
              </w:rPr>
              <w:t>Биоблиотека</w:t>
            </w:r>
            <w:r>
              <w:rPr>
                <w:spacing w:val="-3"/>
                <w:sz w:val="24"/>
              </w:rPr>
              <w:t xml:space="preserve"> </w:t>
            </w:r>
            <w:r>
              <w:rPr>
                <w:spacing w:val="-5"/>
                <w:sz w:val="24"/>
              </w:rPr>
              <w:t>ЦОК</w:t>
            </w:r>
          </w:p>
          <w:p w14:paraId="4C2A40B8">
            <w:pPr>
              <w:pStyle w:val="9"/>
              <w:spacing w:before="50"/>
              <w:ind w:left="239"/>
              <w:rPr>
                <w:sz w:val="22"/>
              </w:rPr>
            </w:pPr>
            <w:r>
              <w:fldChar w:fldCharType="begin"/>
            </w:r>
            <w:r>
              <w:instrText xml:space="preserve"> HYPERLINK "https://m.edsoo.ru/83524960" \h </w:instrText>
            </w:r>
            <w:r>
              <w:fldChar w:fldCharType="separate"/>
            </w:r>
            <w:r>
              <w:rPr>
                <w:color w:val="0000FF"/>
                <w:spacing w:val="-2"/>
                <w:sz w:val="22"/>
                <w:u w:val="single" w:color="0000FF"/>
              </w:rPr>
              <w:t>https://m.edsoo.ru/83524960</w:t>
            </w:r>
            <w:r>
              <w:rPr>
                <w:color w:val="0000FF"/>
                <w:spacing w:val="-2"/>
                <w:sz w:val="22"/>
                <w:u w:val="single" w:color="0000FF"/>
              </w:rPr>
              <w:fldChar w:fldCharType="end"/>
            </w:r>
          </w:p>
        </w:tc>
      </w:tr>
      <w:tr w14:paraId="1FD4C2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35" w:type="dxa"/>
          </w:tcPr>
          <w:p w14:paraId="3875CE7F">
            <w:pPr>
              <w:pStyle w:val="9"/>
              <w:spacing w:before="184"/>
              <w:ind w:left="103"/>
              <w:rPr>
                <w:sz w:val="24"/>
              </w:rPr>
            </w:pPr>
            <w:r>
              <w:rPr>
                <w:spacing w:val="-5"/>
                <w:sz w:val="24"/>
              </w:rPr>
              <w:t>50</w:t>
            </w:r>
          </w:p>
        </w:tc>
        <w:tc>
          <w:tcPr>
            <w:tcW w:w="4878" w:type="dxa"/>
          </w:tcPr>
          <w:p w14:paraId="1177F899">
            <w:pPr>
              <w:pStyle w:val="9"/>
              <w:spacing w:before="184"/>
              <w:ind w:left="238"/>
              <w:rPr>
                <w:sz w:val="24"/>
              </w:rPr>
            </w:pPr>
            <w:r>
              <w:rPr>
                <w:sz w:val="24"/>
              </w:rPr>
              <w:t>Переписка</w:t>
            </w:r>
            <w:r>
              <w:rPr>
                <w:spacing w:val="-3"/>
                <w:sz w:val="24"/>
              </w:rPr>
              <w:t xml:space="preserve"> </w:t>
            </w:r>
            <w:r>
              <w:rPr>
                <w:sz w:val="24"/>
              </w:rPr>
              <w:t>с</w:t>
            </w:r>
            <w:r>
              <w:rPr>
                <w:spacing w:val="-3"/>
                <w:sz w:val="24"/>
              </w:rPr>
              <w:t xml:space="preserve"> </w:t>
            </w:r>
            <w:r>
              <w:rPr>
                <w:sz w:val="24"/>
              </w:rPr>
              <w:t>иностранными</w:t>
            </w:r>
            <w:r>
              <w:rPr>
                <w:spacing w:val="-1"/>
                <w:sz w:val="24"/>
              </w:rPr>
              <w:t xml:space="preserve"> </w:t>
            </w:r>
            <w:r>
              <w:rPr>
                <w:spacing w:val="-2"/>
                <w:sz w:val="24"/>
              </w:rPr>
              <w:t>сверстниками</w:t>
            </w:r>
          </w:p>
        </w:tc>
        <w:tc>
          <w:tcPr>
            <w:tcW w:w="1632" w:type="dxa"/>
          </w:tcPr>
          <w:p w14:paraId="4D830D16">
            <w:pPr>
              <w:pStyle w:val="9"/>
              <w:spacing w:before="184"/>
              <w:ind w:right="652"/>
              <w:jc w:val="right"/>
              <w:rPr>
                <w:sz w:val="24"/>
              </w:rPr>
            </w:pPr>
            <w:r>
              <w:rPr>
                <w:spacing w:val="-10"/>
                <w:sz w:val="24"/>
              </w:rPr>
              <w:t>1</w:t>
            </w:r>
          </w:p>
        </w:tc>
        <w:tc>
          <w:tcPr>
            <w:tcW w:w="1843" w:type="dxa"/>
          </w:tcPr>
          <w:p w14:paraId="73BDDAF4">
            <w:pPr>
              <w:pStyle w:val="9"/>
              <w:rPr>
                <w:sz w:val="22"/>
              </w:rPr>
            </w:pPr>
          </w:p>
        </w:tc>
        <w:tc>
          <w:tcPr>
            <w:tcW w:w="1349" w:type="dxa"/>
          </w:tcPr>
          <w:p w14:paraId="4F74293F">
            <w:pPr>
              <w:pStyle w:val="9"/>
              <w:rPr>
                <w:sz w:val="22"/>
              </w:rPr>
            </w:pPr>
          </w:p>
        </w:tc>
        <w:tc>
          <w:tcPr>
            <w:tcW w:w="2871" w:type="dxa"/>
          </w:tcPr>
          <w:p w14:paraId="3B3F8D6C">
            <w:pPr>
              <w:pStyle w:val="9"/>
              <w:spacing w:before="35"/>
              <w:ind w:left="239"/>
              <w:rPr>
                <w:sz w:val="24"/>
              </w:rPr>
            </w:pPr>
            <w:r>
              <w:rPr>
                <w:sz w:val="24"/>
              </w:rPr>
              <w:t>Биоблиотека</w:t>
            </w:r>
            <w:r>
              <w:rPr>
                <w:spacing w:val="-3"/>
                <w:sz w:val="24"/>
              </w:rPr>
              <w:t xml:space="preserve"> </w:t>
            </w:r>
            <w:r>
              <w:rPr>
                <w:spacing w:val="-5"/>
                <w:sz w:val="24"/>
              </w:rPr>
              <w:t>ЦОК</w:t>
            </w:r>
          </w:p>
          <w:p w14:paraId="7FD4B936">
            <w:pPr>
              <w:pStyle w:val="9"/>
              <w:spacing w:before="50"/>
              <w:ind w:left="239"/>
              <w:rPr>
                <w:sz w:val="22"/>
              </w:rPr>
            </w:pPr>
            <w:r>
              <w:fldChar w:fldCharType="begin"/>
            </w:r>
            <w:r>
              <w:instrText xml:space="preserve"> HYPERLINK "https://m.edsoo.ru/8352593c" \h </w:instrText>
            </w:r>
            <w:r>
              <w:fldChar w:fldCharType="separate"/>
            </w:r>
            <w:r>
              <w:rPr>
                <w:color w:val="0000FF"/>
                <w:spacing w:val="-2"/>
                <w:sz w:val="22"/>
                <w:u w:val="single" w:color="0000FF"/>
              </w:rPr>
              <w:t>https://m.edsoo.ru/8352593c</w:t>
            </w:r>
            <w:r>
              <w:rPr>
                <w:color w:val="0000FF"/>
                <w:spacing w:val="-2"/>
                <w:sz w:val="22"/>
                <w:u w:val="single" w:color="0000FF"/>
              </w:rPr>
              <w:fldChar w:fldCharType="end"/>
            </w:r>
          </w:p>
        </w:tc>
      </w:tr>
      <w:tr w14:paraId="70061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35" w:type="dxa"/>
          </w:tcPr>
          <w:p w14:paraId="1FFB12E0">
            <w:pPr>
              <w:pStyle w:val="9"/>
              <w:spacing w:before="80"/>
              <w:rPr>
                <w:b/>
                <w:sz w:val="24"/>
              </w:rPr>
            </w:pPr>
          </w:p>
          <w:p w14:paraId="11961606">
            <w:pPr>
              <w:pStyle w:val="9"/>
              <w:ind w:left="103"/>
              <w:rPr>
                <w:sz w:val="24"/>
              </w:rPr>
            </w:pPr>
            <w:r>
              <w:rPr>
                <w:spacing w:val="-5"/>
                <w:sz w:val="24"/>
              </w:rPr>
              <w:t>51</w:t>
            </w:r>
          </w:p>
        </w:tc>
        <w:tc>
          <w:tcPr>
            <w:tcW w:w="4878" w:type="dxa"/>
          </w:tcPr>
          <w:p w14:paraId="4FAEC343">
            <w:pPr>
              <w:pStyle w:val="9"/>
              <w:spacing w:before="11" w:line="316" w:lineRule="exact"/>
              <w:ind w:left="238" w:right="151"/>
              <w:rPr>
                <w:sz w:val="24"/>
              </w:rPr>
            </w:pPr>
            <w:r>
              <w:rPr>
                <w:sz w:val="24"/>
              </w:rPr>
              <w:t>Обобщение</w:t>
            </w:r>
            <w:r>
              <w:rPr>
                <w:spacing w:val="-9"/>
                <w:sz w:val="24"/>
              </w:rPr>
              <w:t xml:space="preserve"> </w:t>
            </w:r>
            <w:r>
              <w:rPr>
                <w:sz w:val="24"/>
              </w:rPr>
              <w:t>по</w:t>
            </w:r>
            <w:r>
              <w:rPr>
                <w:spacing w:val="-8"/>
                <w:sz w:val="24"/>
              </w:rPr>
              <w:t xml:space="preserve"> </w:t>
            </w:r>
            <w:r>
              <w:rPr>
                <w:sz w:val="24"/>
              </w:rPr>
              <w:t>теме</w:t>
            </w:r>
            <w:r>
              <w:rPr>
                <w:spacing w:val="-13"/>
                <w:sz w:val="24"/>
              </w:rPr>
              <w:t xml:space="preserve"> </w:t>
            </w:r>
            <w:r>
              <w:rPr>
                <w:sz w:val="24"/>
              </w:rPr>
              <w:t>"Школа,</w:t>
            </w:r>
            <w:r>
              <w:rPr>
                <w:spacing w:val="-10"/>
                <w:sz w:val="24"/>
              </w:rPr>
              <w:t xml:space="preserve"> </w:t>
            </w:r>
            <w:r>
              <w:rPr>
                <w:sz w:val="24"/>
              </w:rPr>
              <w:t>школьная жизнь, школьная форма, изучаемые предметы, любимый предмет, правила</w:t>
            </w:r>
          </w:p>
        </w:tc>
        <w:tc>
          <w:tcPr>
            <w:tcW w:w="1632" w:type="dxa"/>
          </w:tcPr>
          <w:p w14:paraId="17A4F58B">
            <w:pPr>
              <w:pStyle w:val="9"/>
              <w:spacing w:before="80"/>
              <w:rPr>
                <w:b/>
                <w:sz w:val="24"/>
              </w:rPr>
            </w:pPr>
          </w:p>
          <w:p w14:paraId="02DDDDE0">
            <w:pPr>
              <w:pStyle w:val="9"/>
              <w:ind w:right="652"/>
              <w:jc w:val="right"/>
              <w:rPr>
                <w:sz w:val="24"/>
              </w:rPr>
            </w:pPr>
            <w:r>
              <w:rPr>
                <w:spacing w:val="-10"/>
                <w:sz w:val="24"/>
              </w:rPr>
              <w:t>1</w:t>
            </w:r>
          </w:p>
        </w:tc>
        <w:tc>
          <w:tcPr>
            <w:tcW w:w="1843" w:type="dxa"/>
          </w:tcPr>
          <w:p w14:paraId="7DF53997">
            <w:pPr>
              <w:pStyle w:val="9"/>
              <w:rPr>
                <w:sz w:val="22"/>
              </w:rPr>
            </w:pPr>
          </w:p>
        </w:tc>
        <w:tc>
          <w:tcPr>
            <w:tcW w:w="1349" w:type="dxa"/>
          </w:tcPr>
          <w:p w14:paraId="70B175B7">
            <w:pPr>
              <w:pStyle w:val="9"/>
              <w:rPr>
                <w:sz w:val="22"/>
              </w:rPr>
            </w:pPr>
          </w:p>
        </w:tc>
        <w:tc>
          <w:tcPr>
            <w:tcW w:w="2871" w:type="dxa"/>
          </w:tcPr>
          <w:p w14:paraId="01069DFA">
            <w:pPr>
              <w:pStyle w:val="9"/>
              <w:spacing w:before="208"/>
              <w:ind w:left="239"/>
              <w:rPr>
                <w:sz w:val="24"/>
              </w:rPr>
            </w:pPr>
            <w:r>
              <w:rPr>
                <w:sz w:val="24"/>
              </w:rPr>
              <w:t>Биоблиотека</w:t>
            </w:r>
            <w:r>
              <w:rPr>
                <w:spacing w:val="-3"/>
                <w:sz w:val="24"/>
              </w:rPr>
              <w:t xml:space="preserve"> </w:t>
            </w:r>
            <w:r>
              <w:rPr>
                <w:spacing w:val="-5"/>
                <w:sz w:val="24"/>
              </w:rPr>
              <w:t>ЦОК</w:t>
            </w:r>
          </w:p>
          <w:p w14:paraId="4F732559">
            <w:pPr>
              <w:pStyle w:val="9"/>
              <w:spacing w:before="45"/>
              <w:ind w:left="239"/>
              <w:rPr>
                <w:sz w:val="22"/>
              </w:rPr>
            </w:pPr>
            <w:r>
              <w:fldChar w:fldCharType="begin"/>
            </w:r>
            <w:r>
              <w:instrText xml:space="preserve"> HYPERLINK "https://m.edsoo.ru/83525f18" \h </w:instrText>
            </w:r>
            <w:r>
              <w:fldChar w:fldCharType="separate"/>
            </w:r>
            <w:r>
              <w:rPr>
                <w:color w:val="0000FF"/>
                <w:spacing w:val="-2"/>
                <w:sz w:val="22"/>
                <w:u w:val="single" w:color="0000FF"/>
              </w:rPr>
              <w:t>https://m.edsoo.ru/83525f18</w:t>
            </w:r>
            <w:r>
              <w:rPr>
                <w:color w:val="0000FF"/>
                <w:spacing w:val="-2"/>
                <w:sz w:val="22"/>
                <w:u w:val="single" w:color="0000FF"/>
              </w:rPr>
              <w:fldChar w:fldCharType="end"/>
            </w:r>
          </w:p>
        </w:tc>
      </w:tr>
    </w:tbl>
    <w:p w14:paraId="182B41E2">
      <w:pPr>
        <w:pStyle w:val="9"/>
        <w:spacing w:after="0"/>
        <w:rPr>
          <w:sz w:val="22"/>
        </w:rPr>
        <w:sectPr>
          <w:pgSz w:w="16390" w:h="11910" w:orient="landscape"/>
          <w:pgMar w:top="1100" w:right="1275" w:bottom="280" w:left="1559" w:header="720" w:footer="720" w:gutter="0"/>
          <w:cols w:space="720" w:num="1"/>
        </w:sectPr>
      </w:pPr>
    </w:p>
    <w:p w14:paraId="1CFE2A89">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75F7FF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608414C">
            <w:pPr>
              <w:pStyle w:val="9"/>
              <w:rPr>
                <w:sz w:val="22"/>
              </w:rPr>
            </w:pPr>
          </w:p>
        </w:tc>
        <w:tc>
          <w:tcPr>
            <w:tcW w:w="4878" w:type="dxa"/>
          </w:tcPr>
          <w:p w14:paraId="171BD0A8">
            <w:pPr>
              <w:pStyle w:val="9"/>
              <w:spacing w:before="11" w:line="316" w:lineRule="exact"/>
              <w:ind w:left="238" w:right="151"/>
              <w:rPr>
                <w:sz w:val="24"/>
              </w:rPr>
            </w:pPr>
            <w:r>
              <w:rPr>
                <w:sz w:val="24"/>
              </w:rPr>
              <w:t>поведения</w:t>
            </w:r>
            <w:r>
              <w:rPr>
                <w:spacing w:val="-8"/>
                <w:sz w:val="24"/>
              </w:rPr>
              <w:t xml:space="preserve"> </w:t>
            </w:r>
            <w:r>
              <w:rPr>
                <w:sz w:val="24"/>
              </w:rPr>
              <w:t>в</w:t>
            </w:r>
            <w:r>
              <w:rPr>
                <w:spacing w:val="-11"/>
                <w:sz w:val="24"/>
              </w:rPr>
              <w:t xml:space="preserve"> </w:t>
            </w:r>
            <w:r>
              <w:rPr>
                <w:sz w:val="24"/>
              </w:rPr>
              <w:t>школе.</w:t>
            </w:r>
            <w:r>
              <w:rPr>
                <w:spacing w:val="-8"/>
                <w:sz w:val="24"/>
              </w:rPr>
              <w:t xml:space="preserve"> </w:t>
            </w:r>
            <w:r>
              <w:rPr>
                <w:sz w:val="24"/>
              </w:rPr>
              <w:t>Переписка</w:t>
            </w:r>
            <w:r>
              <w:rPr>
                <w:spacing w:val="-9"/>
                <w:sz w:val="24"/>
              </w:rPr>
              <w:t xml:space="preserve"> </w:t>
            </w:r>
            <w:r>
              <w:rPr>
                <w:sz w:val="24"/>
              </w:rPr>
              <w:t>с иностранными сверстниками"</w:t>
            </w:r>
          </w:p>
        </w:tc>
        <w:tc>
          <w:tcPr>
            <w:tcW w:w="1632" w:type="dxa"/>
          </w:tcPr>
          <w:p w14:paraId="67F86D5F">
            <w:pPr>
              <w:pStyle w:val="9"/>
              <w:rPr>
                <w:sz w:val="22"/>
              </w:rPr>
            </w:pPr>
          </w:p>
        </w:tc>
        <w:tc>
          <w:tcPr>
            <w:tcW w:w="1843" w:type="dxa"/>
          </w:tcPr>
          <w:p w14:paraId="10091D84">
            <w:pPr>
              <w:pStyle w:val="9"/>
              <w:rPr>
                <w:sz w:val="22"/>
              </w:rPr>
            </w:pPr>
          </w:p>
        </w:tc>
        <w:tc>
          <w:tcPr>
            <w:tcW w:w="1349" w:type="dxa"/>
          </w:tcPr>
          <w:p w14:paraId="393E47C2">
            <w:pPr>
              <w:pStyle w:val="9"/>
              <w:rPr>
                <w:sz w:val="22"/>
              </w:rPr>
            </w:pPr>
          </w:p>
        </w:tc>
        <w:tc>
          <w:tcPr>
            <w:tcW w:w="2871" w:type="dxa"/>
          </w:tcPr>
          <w:p w14:paraId="376757A7">
            <w:pPr>
              <w:pStyle w:val="9"/>
              <w:rPr>
                <w:sz w:val="22"/>
              </w:rPr>
            </w:pPr>
          </w:p>
        </w:tc>
      </w:tr>
      <w:tr w14:paraId="26AB1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35" w:type="dxa"/>
          </w:tcPr>
          <w:p w14:paraId="0ABC1EE0">
            <w:pPr>
              <w:pStyle w:val="9"/>
              <w:rPr>
                <w:b/>
                <w:sz w:val="24"/>
              </w:rPr>
            </w:pPr>
          </w:p>
          <w:p w14:paraId="708BE9AC">
            <w:pPr>
              <w:pStyle w:val="9"/>
              <w:spacing w:before="122"/>
              <w:rPr>
                <w:b/>
                <w:sz w:val="24"/>
              </w:rPr>
            </w:pPr>
          </w:p>
          <w:p w14:paraId="3C107B96">
            <w:pPr>
              <w:pStyle w:val="9"/>
              <w:ind w:left="103"/>
              <w:rPr>
                <w:sz w:val="24"/>
              </w:rPr>
            </w:pPr>
            <w:r>
              <w:rPr>
                <w:spacing w:val="-5"/>
                <w:sz w:val="24"/>
              </w:rPr>
              <w:t>52</w:t>
            </w:r>
          </w:p>
        </w:tc>
        <w:tc>
          <w:tcPr>
            <w:tcW w:w="4878" w:type="dxa"/>
          </w:tcPr>
          <w:p w14:paraId="57F5BCF5">
            <w:pPr>
              <w:pStyle w:val="9"/>
              <w:spacing w:before="35" w:line="276" w:lineRule="auto"/>
              <w:ind w:left="238" w:right="213"/>
              <w:rPr>
                <w:sz w:val="24"/>
              </w:rPr>
            </w:pPr>
            <w:r>
              <w:rPr>
                <w:sz w:val="24"/>
              </w:rPr>
              <w:t>Контроль по теме "Школа, школьная жизнь, школьная форма, изучаемые предметы,</w:t>
            </w:r>
            <w:r>
              <w:rPr>
                <w:spacing w:val="-10"/>
                <w:sz w:val="24"/>
              </w:rPr>
              <w:t xml:space="preserve"> </w:t>
            </w:r>
            <w:r>
              <w:rPr>
                <w:sz w:val="24"/>
              </w:rPr>
              <w:t>любимый</w:t>
            </w:r>
            <w:r>
              <w:rPr>
                <w:spacing w:val="-15"/>
                <w:sz w:val="24"/>
              </w:rPr>
              <w:t xml:space="preserve"> </w:t>
            </w:r>
            <w:r>
              <w:rPr>
                <w:sz w:val="24"/>
              </w:rPr>
              <w:t>предмет,</w:t>
            </w:r>
            <w:r>
              <w:rPr>
                <w:spacing w:val="-13"/>
                <w:sz w:val="24"/>
              </w:rPr>
              <w:t xml:space="preserve"> </w:t>
            </w:r>
            <w:r>
              <w:rPr>
                <w:sz w:val="24"/>
              </w:rPr>
              <w:t>правила поведения в школе. Переписка с</w:t>
            </w:r>
          </w:p>
          <w:p w14:paraId="27D0F63C">
            <w:pPr>
              <w:pStyle w:val="9"/>
              <w:spacing w:before="3"/>
              <w:ind w:left="238"/>
              <w:rPr>
                <w:sz w:val="24"/>
              </w:rPr>
            </w:pPr>
            <w:r>
              <w:rPr>
                <w:sz w:val="24"/>
              </w:rPr>
              <w:t>иностранными</w:t>
            </w:r>
            <w:r>
              <w:rPr>
                <w:spacing w:val="-1"/>
                <w:sz w:val="24"/>
              </w:rPr>
              <w:t xml:space="preserve"> </w:t>
            </w:r>
            <w:r>
              <w:rPr>
                <w:spacing w:val="-2"/>
                <w:sz w:val="24"/>
              </w:rPr>
              <w:t>сверстниками"</w:t>
            </w:r>
          </w:p>
        </w:tc>
        <w:tc>
          <w:tcPr>
            <w:tcW w:w="1632" w:type="dxa"/>
          </w:tcPr>
          <w:p w14:paraId="68784463">
            <w:pPr>
              <w:pStyle w:val="9"/>
              <w:rPr>
                <w:b/>
                <w:sz w:val="24"/>
              </w:rPr>
            </w:pPr>
          </w:p>
          <w:p w14:paraId="333A5FB4">
            <w:pPr>
              <w:pStyle w:val="9"/>
              <w:spacing w:before="122"/>
              <w:rPr>
                <w:b/>
                <w:sz w:val="24"/>
              </w:rPr>
            </w:pPr>
          </w:p>
          <w:p w14:paraId="7C61DFA5">
            <w:pPr>
              <w:pStyle w:val="9"/>
              <w:ind w:right="652"/>
              <w:jc w:val="right"/>
              <w:rPr>
                <w:sz w:val="24"/>
              </w:rPr>
            </w:pPr>
            <w:r>
              <w:rPr>
                <w:spacing w:val="-10"/>
                <w:sz w:val="24"/>
              </w:rPr>
              <w:t>1</w:t>
            </w:r>
          </w:p>
        </w:tc>
        <w:tc>
          <w:tcPr>
            <w:tcW w:w="1843" w:type="dxa"/>
          </w:tcPr>
          <w:p w14:paraId="3CF0F2D6">
            <w:pPr>
              <w:pStyle w:val="9"/>
              <w:rPr>
                <w:b/>
                <w:sz w:val="24"/>
              </w:rPr>
            </w:pPr>
          </w:p>
          <w:p w14:paraId="301E1EA8">
            <w:pPr>
              <w:pStyle w:val="9"/>
              <w:spacing w:before="122"/>
              <w:rPr>
                <w:b/>
                <w:sz w:val="24"/>
              </w:rPr>
            </w:pPr>
          </w:p>
          <w:p w14:paraId="60DFF32D">
            <w:pPr>
              <w:pStyle w:val="9"/>
              <w:ind w:right="752"/>
              <w:jc w:val="right"/>
              <w:rPr>
                <w:sz w:val="24"/>
              </w:rPr>
            </w:pPr>
            <w:r>
              <w:rPr>
                <w:spacing w:val="-10"/>
                <w:sz w:val="24"/>
              </w:rPr>
              <w:t>1</w:t>
            </w:r>
          </w:p>
        </w:tc>
        <w:tc>
          <w:tcPr>
            <w:tcW w:w="1349" w:type="dxa"/>
          </w:tcPr>
          <w:p w14:paraId="20AFEBAB">
            <w:pPr>
              <w:pStyle w:val="9"/>
              <w:rPr>
                <w:sz w:val="22"/>
              </w:rPr>
            </w:pPr>
          </w:p>
        </w:tc>
        <w:tc>
          <w:tcPr>
            <w:tcW w:w="2871" w:type="dxa"/>
          </w:tcPr>
          <w:p w14:paraId="780D759A">
            <w:pPr>
              <w:pStyle w:val="9"/>
              <w:spacing w:before="249"/>
              <w:rPr>
                <w:b/>
                <w:sz w:val="24"/>
              </w:rPr>
            </w:pPr>
          </w:p>
          <w:p w14:paraId="52BEB157">
            <w:pPr>
              <w:pStyle w:val="9"/>
              <w:ind w:left="239"/>
              <w:rPr>
                <w:sz w:val="24"/>
              </w:rPr>
            </w:pPr>
            <w:r>
              <w:rPr>
                <w:sz w:val="24"/>
              </w:rPr>
              <w:t>Биоблиотека</w:t>
            </w:r>
            <w:r>
              <w:rPr>
                <w:spacing w:val="-3"/>
                <w:sz w:val="24"/>
              </w:rPr>
              <w:t xml:space="preserve"> </w:t>
            </w:r>
            <w:r>
              <w:rPr>
                <w:spacing w:val="-5"/>
                <w:sz w:val="24"/>
              </w:rPr>
              <w:t>ЦОК</w:t>
            </w:r>
          </w:p>
          <w:p w14:paraId="755C887B">
            <w:pPr>
              <w:pStyle w:val="9"/>
              <w:spacing w:before="45"/>
              <w:ind w:left="239"/>
              <w:rPr>
                <w:sz w:val="22"/>
              </w:rPr>
            </w:pPr>
            <w:r>
              <w:fldChar w:fldCharType="begin"/>
            </w:r>
            <w:r>
              <w:instrText xml:space="preserve"> HYPERLINK "https://m.edsoo.ru/83525f18" \h </w:instrText>
            </w:r>
            <w:r>
              <w:fldChar w:fldCharType="separate"/>
            </w:r>
            <w:r>
              <w:rPr>
                <w:color w:val="0000FF"/>
                <w:spacing w:val="-2"/>
                <w:sz w:val="22"/>
                <w:u w:val="single" w:color="0000FF"/>
              </w:rPr>
              <w:t>https://m.edsoo.ru/83525f18</w:t>
            </w:r>
            <w:r>
              <w:rPr>
                <w:color w:val="0000FF"/>
                <w:spacing w:val="-2"/>
                <w:sz w:val="22"/>
                <w:u w:val="single" w:color="0000FF"/>
              </w:rPr>
              <w:fldChar w:fldCharType="end"/>
            </w:r>
          </w:p>
        </w:tc>
      </w:tr>
      <w:tr w14:paraId="6229C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22607422">
            <w:pPr>
              <w:pStyle w:val="9"/>
              <w:spacing w:before="193"/>
              <w:ind w:left="103"/>
              <w:rPr>
                <w:sz w:val="24"/>
              </w:rPr>
            </w:pPr>
            <w:r>
              <w:rPr>
                <w:spacing w:val="-5"/>
                <w:sz w:val="24"/>
              </w:rPr>
              <w:t>53</w:t>
            </w:r>
          </w:p>
        </w:tc>
        <w:tc>
          <w:tcPr>
            <w:tcW w:w="4878" w:type="dxa"/>
          </w:tcPr>
          <w:p w14:paraId="7E691CA9">
            <w:pPr>
              <w:pStyle w:val="9"/>
              <w:spacing w:before="6" w:line="316" w:lineRule="exact"/>
              <w:ind w:left="238" w:right="151"/>
              <w:rPr>
                <w:sz w:val="24"/>
              </w:rPr>
            </w:pPr>
            <w:r>
              <w:rPr>
                <w:sz w:val="24"/>
              </w:rPr>
              <w:t>Каникулы</w:t>
            </w:r>
            <w:r>
              <w:rPr>
                <w:spacing w:val="-5"/>
                <w:sz w:val="24"/>
              </w:rPr>
              <w:t xml:space="preserve"> </w:t>
            </w:r>
            <w:r>
              <w:rPr>
                <w:sz w:val="24"/>
              </w:rPr>
              <w:t>в</w:t>
            </w:r>
            <w:r>
              <w:rPr>
                <w:spacing w:val="-6"/>
                <w:sz w:val="24"/>
              </w:rPr>
              <w:t xml:space="preserve"> </w:t>
            </w:r>
            <w:r>
              <w:rPr>
                <w:sz w:val="24"/>
              </w:rPr>
              <w:t>различное</w:t>
            </w:r>
            <w:r>
              <w:rPr>
                <w:spacing w:val="-12"/>
                <w:sz w:val="24"/>
              </w:rPr>
              <w:t xml:space="preserve"> </w:t>
            </w:r>
            <w:r>
              <w:rPr>
                <w:sz w:val="24"/>
              </w:rPr>
              <w:t>время</w:t>
            </w:r>
            <w:r>
              <w:rPr>
                <w:spacing w:val="-11"/>
                <w:sz w:val="24"/>
              </w:rPr>
              <w:t xml:space="preserve"> </w:t>
            </w:r>
            <w:r>
              <w:rPr>
                <w:sz w:val="24"/>
              </w:rPr>
              <w:t>годы</w:t>
            </w:r>
            <w:r>
              <w:rPr>
                <w:spacing w:val="-9"/>
                <w:sz w:val="24"/>
              </w:rPr>
              <w:t xml:space="preserve"> </w:t>
            </w:r>
            <w:r>
              <w:rPr>
                <w:sz w:val="24"/>
              </w:rPr>
              <w:t>(планы на отдых)</w:t>
            </w:r>
          </w:p>
        </w:tc>
        <w:tc>
          <w:tcPr>
            <w:tcW w:w="1632" w:type="dxa"/>
          </w:tcPr>
          <w:p w14:paraId="2B67DD20">
            <w:pPr>
              <w:pStyle w:val="9"/>
              <w:spacing w:before="193"/>
              <w:ind w:right="652"/>
              <w:jc w:val="right"/>
              <w:rPr>
                <w:sz w:val="24"/>
              </w:rPr>
            </w:pPr>
            <w:r>
              <w:rPr>
                <w:spacing w:val="-10"/>
                <w:sz w:val="24"/>
              </w:rPr>
              <w:t>1</w:t>
            </w:r>
          </w:p>
        </w:tc>
        <w:tc>
          <w:tcPr>
            <w:tcW w:w="1843" w:type="dxa"/>
          </w:tcPr>
          <w:p w14:paraId="59618F2A">
            <w:pPr>
              <w:pStyle w:val="9"/>
              <w:rPr>
                <w:sz w:val="22"/>
              </w:rPr>
            </w:pPr>
          </w:p>
        </w:tc>
        <w:tc>
          <w:tcPr>
            <w:tcW w:w="1349" w:type="dxa"/>
          </w:tcPr>
          <w:p w14:paraId="2EBBC200">
            <w:pPr>
              <w:pStyle w:val="9"/>
              <w:rPr>
                <w:sz w:val="22"/>
              </w:rPr>
            </w:pPr>
          </w:p>
        </w:tc>
        <w:tc>
          <w:tcPr>
            <w:tcW w:w="2871" w:type="dxa"/>
          </w:tcPr>
          <w:p w14:paraId="2F832BE7">
            <w:pPr>
              <w:pStyle w:val="9"/>
              <w:spacing w:before="49"/>
              <w:ind w:left="239"/>
              <w:rPr>
                <w:sz w:val="24"/>
              </w:rPr>
            </w:pPr>
            <w:r>
              <w:rPr>
                <w:sz w:val="24"/>
              </w:rPr>
              <w:t>Биоблиотека</w:t>
            </w:r>
            <w:r>
              <w:rPr>
                <w:spacing w:val="-3"/>
                <w:sz w:val="24"/>
              </w:rPr>
              <w:t xml:space="preserve"> </w:t>
            </w:r>
            <w:r>
              <w:rPr>
                <w:spacing w:val="-5"/>
                <w:sz w:val="24"/>
              </w:rPr>
              <w:t>ЦОК</w:t>
            </w:r>
          </w:p>
          <w:p w14:paraId="15685DC7">
            <w:pPr>
              <w:pStyle w:val="9"/>
              <w:spacing w:before="45"/>
              <w:ind w:left="239"/>
              <w:rPr>
                <w:sz w:val="22"/>
              </w:rPr>
            </w:pPr>
            <w:r>
              <w:fldChar w:fldCharType="begin"/>
            </w:r>
            <w:r>
              <w:instrText xml:space="preserve"> HYPERLINK "https://m.edsoo.ru/83526d5a" \h </w:instrText>
            </w:r>
            <w:r>
              <w:fldChar w:fldCharType="separate"/>
            </w:r>
            <w:r>
              <w:rPr>
                <w:color w:val="0000FF"/>
                <w:spacing w:val="-2"/>
                <w:sz w:val="22"/>
                <w:u w:val="single" w:color="0000FF"/>
              </w:rPr>
              <w:t>https://m.edsoo.ru/83526d5a</w:t>
            </w:r>
            <w:r>
              <w:rPr>
                <w:color w:val="0000FF"/>
                <w:spacing w:val="-2"/>
                <w:sz w:val="22"/>
                <w:u w:val="single" w:color="0000FF"/>
              </w:rPr>
              <w:fldChar w:fldCharType="end"/>
            </w:r>
          </w:p>
        </w:tc>
      </w:tr>
      <w:tr w14:paraId="78887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68542F39">
            <w:pPr>
              <w:pStyle w:val="9"/>
              <w:spacing w:before="194"/>
              <w:ind w:left="103"/>
              <w:rPr>
                <w:sz w:val="24"/>
              </w:rPr>
            </w:pPr>
            <w:r>
              <w:rPr>
                <w:spacing w:val="-5"/>
                <w:sz w:val="24"/>
              </w:rPr>
              <w:t>54</w:t>
            </w:r>
          </w:p>
        </w:tc>
        <w:tc>
          <w:tcPr>
            <w:tcW w:w="4878" w:type="dxa"/>
          </w:tcPr>
          <w:p w14:paraId="583FF77E">
            <w:pPr>
              <w:pStyle w:val="9"/>
              <w:spacing w:before="7" w:line="316" w:lineRule="exact"/>
              <w:ind w:left="238" w:right="151"/>
              <w:rPr>
                <w:sz w:val="24"/>
              </w:rPr>
            </w:pPr>
            <w:r>
              <w:rPr>
                <w:sz w:val="24"/>
              </w:rPr>
              <w:t>Каникулы</w:t>
            </w:r>
            <w:r>
              <w:rPr>
                <w:spacing w:val="-7"/>
                <w:sz w:val="24"/>
              </w:rPr>
              <w:t xml:space="preserve"> </w:t>
            </w:r>
            <w:r>
              <w:rPr>
                <w:sz w:val="24"/>
              </w:rPr>
              <w:t>в</w:t>
            </w:r>
            <w:r>
              <w:rPr>
                <w:spacing w:val="-8"/>
                <w:sz w:val="24"/>
              </w:rPr>
              <w:t xml:space="preserve"> </w:t>
            </w:r>
            <w:r>
              <w:rPr>
                <w:sz w:val="24"/>
              </w:rPr>
              <w:t>различное</w:t>
            </w:r>
            <w:r>
              <w:rPr>
                <w:spacing w:val="-14"/>
                <w:sz w:val="24"/>
              </w:rPr>
              <w:t xml:space="preserve"> </w:t>
            </w:r>
            <w:r>
              <w:rPr>
                <w:sz w:val="24"/>
              </w:rPr>
              <w:t>время</w:t>
            </w:r>
            <w:r>
              <w:rPr>
                <w:spacing w:val="-13"/>
                <w:sz w:val="24"/>
              </w:rPr>
              <w:t xml:space="preserve"> </w:t>
            </w:r>
            <w:r>
              <w:rPr>
                <w:sz w:val="24"/>
              </w:rPr>
              <w:t>годы (активности на отдыхе)</w:t>
            </w:r>
          </w:p>
        </w:tc>
        <w:tc>
          <w:tcPr>
            <w:tcW w:w="1632" w:type="dxa"/>
          </w:tcPr>
          <w:p w14:paraId="35E9CE61">
            <w:pPr>
              <w:pStyle w:val="9"/>
              <w:spacing w:before="194"/>
              <w:ind w:right="652"/>
              <w:jc w:val="right"/>
              <w:rPr>
                <w:sz w:val="24"/>
              </w:rPr>
            </w:pPr>
            <w:r>
              <w:rPr>
                <w:spacing w:val="-10"/>
                <w:sz w:val="24"/>
              </w:rPr>
              <w:t>1</w:t>
            </w:r>
          </w:p>
        </w:tc>
        <w:tc>
          <w:tcPr>
            <w:tcW w:w="1843" w:type="dxa"/>
          </w:tcPr>
          <w:p w14:paraId="4E6FA514">
            <w:pPr>
              <w:pStyle w:val="9"/>
              <w:rPr>
                <w:sz w:val="22"/>
              </w:rPr>
            </w:pPr>
          </w:p>
        </w:tc>
        <w:tc>
          <w:tcPr>
            <w:tcW w:w="1349" w:type="dxa"/>
          </w:tcPr>
          <w:p w14:paraId="53E30046">
            <w:pPr>
              <w:pStyle w:val="9"/>
              <w:rPr>
                <w:sz w:val="22"/>
              </w:rPr>
            </w:pPr>
          </w:p>
        </w:tc>
        <w:tc>
          <w:tcPr>
            <w:tcW w:w="2871" w:type="dxa"/>
          </w:tcPr>
          <w:p w14:paraId="026D858B">
            <w:pPr>
              <w:pStyle w:val="9"/>
              <w:spacing w:before="50"/>
              <w:ind w:left="239"/>
              <w:rPr>
                <w:sz w:val="24"/>
              </w:rPr>
            </w:pPr>
            <w:r>
              <w:rPr>
                <w:sz w:val="24"/>
              </w:rPr>
              <w:t>Биоблиотека</w:t>
            </w:r>
            <w:r>
              <w:rPr>
                <w:spacing w:val="-3"/>
                <w:sz w:val="24"/>
              </w:rPr>
              <w:t xml:space="preserve"> </w:t>
            </w:r>
            <w:r>
              <w:rPr>
                <w:spacing w:val="-5"/>
                <w:sz w:val="24"/>
              </w:rPr>
              <w:t>ЦОК</w:t>
            </w:r>
          </w:p>
          <w:p w14:paraId="74FC508D">
            <w:pPr>
              <w:pStyle w:val="9"/>
              <w:spacing w:before="45"/>
              <w:ind w:left="239"/>
              <w:rPr>
                <w:sz w:val="22"/>
              </w:rPr>
            </w:pPr>
            <w:r>
              <w:fldChar w:fldCharType="begin"/>
            </w:r>
            <w:r>
              <w:instrText xml:space="preserve"> HYPERLINK "https://m.edsoo.ru/83526094" \h </w:instrText>
            </w:r>
            <w:r>
              <w:fldChar w:fldCharType="separate"/>
            </w:r>
            <w:r>
              <w:rPr>
                <w:color w:val="0000FF"/>
                <w:spacing w:val="-2"/>
                <w:sz w:val="22"/>
                <w:u w:val="single" w:color="0000FF"/>
              </w:rPr>
              <w:t>https://m.edsoo.ru/83526094</w:t>
            </w:r>
            <w:r>
              <w:rPr>
                <w:color w:val="0000FF"/>
                <w:spacing w:val="-2"/>
                <w:sz w:val="22"/>
                <w:u w:val="single" w:color="0000FF"/>
              </w:rPr>
              <w:fldChar w:fldCharType="end"/>
            </w:r>
          </w:p>
        </w:tc>
      </w:tr>
      <w:tr w14:paraId="5EC0C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582811F6">
            <w:pPr>
              <w:pStyle w:val="9"/>
              <w:spacing w:before="198"/>
              <w:ind w:left="103"/>
              <w:rPr>
                <w:sz w:val="24"/>
              </w:rPr>
            </w:pPr>
            <w:r>
              <w:rPr>
                <w:spacing w:val="-5"/>
                <w:sz w:val="24"/>
              </w:rPr>
              <w:t>55</w:t>
            </w:r>
          </w:p>
        </w:tc>
        <w:tc>
          <w:tcPr>
            <w:tcW w:w="4878" w:type="dxa"/>
          </w:tcPr>
          <w:p w14:paraId="3730685D">
            <w:pPr>
              <w:pStyle w:val="9"/>
              <w:spacing w:before="11" w:line="316" w:lineRule="exact"/>
              <w:ind w:left="238" w:right="151"/>
              <w:rPr>
                <w:sz w:val="24"/>
              </w:rPr>
            </w:pPr>
            <w:r>
              <w:rPr>
                <w:sz w:val="24"/>
              </w:rPr>
              <w:t>Каникулы</w:t>
            </w:r>
            <w:r>
              <w:rPr>
                <w:spacing w:val="-4"/>
                <w:sz w:val="24"/>
              </w:rPr>
              <w:t xml:space="preserve"> </w:t>
            </w:r>
            <w:r>
              <w:rPr>
                <w:sz w:val="24"/>
              </w:rPr>
              <w:t>в</w:t>
            </w:r>
            <w:r>
              <w:rPr>
                <w:spacing w:val="-5"/>
                <w:sz w:val="24"/>
              </w:rPr>
              <w:t xml:space="preserve"> </w:t>
            </w:r>
            <w:r>
              <w:rPr>
                <w:sz w:val="24"/>
              </w:rPr>
              <w:t>различное</w:t>
            </w:r>
            <w:r>
              <w:rPr>
                <w:spacing w:val="-11"/>
                <w:sz w:val="24"/>
              </w:rPr>
              <w:t xml:space="preserve"> </w:t>
            </w:r>
            <w:r>
              <w:rPr>
                <w:sz w:val="24"/>
              </w:rPr>
              <w:t>время</w:t>
            </w:r>
            <w:r>
              <w:rPr>
                <w:spacing w:val="-11"/>
                <w:sz w:val="24"/>
              </w:rPr>
              <w:t xml:space="preserve"> </w:t>
            </w:r>
            <w:r>
              <w:rPr>
                <w:sz w:val="24"/>
              </w:rPr>
              <w:t>годы</w:t>
            </w:r>
            <w:r>
              <w:rPr>
                <w:spacing w:val="-9"/>
                <w:sz w:val="24"/>
              </w:rPr>
              <w:t xml:space="preserve"> </w:t>
            </w:r>
            <w:r>
              <w:rPr>
                <w:sz w:val="24"/>
              </w:rPr>
              <w:t xml:space="preserve">(в </w:t>
            </w:r>
            <w:r>
              <w:rPr>
                <w:spacing w:val="-2"/>
                <w:sz w:val="24"/>
              </w:rPr>
              <w:t>гостинице)</w:t>
            </w:r>
          </w:p>
        </w:tc>
        <w:tc>
          <w:tcPr>
            <w:tcW w:w="1632" w:type="dxa"/>
          </w:tcPr>
          <w:p w14:paraId="512FB1E0">
            <w:pPr>
              <w:pStyle w:val="9"/>
              <w:spacing w:before="198"/>
              <w:ind w:right="652"/>
              <w:jc w:val="right"/>
              <w:rPr>
                <w:sz w:val="24"/>
              </w:rPr>
            </w:pPr>
            <w:r>
              <w:rPr>
                <w:spacing w:val="-10"/>
                <w:sz w:val="24"/>
              </w:rPr>
              <w:t>1</w:t>
            </w:r>
          </w:p>
        </w:tc>
        <w:tc>
          <w:tcPr>
            <w:tcW w:w="1843" w:type="dxa"/>
          </w:tcPr>
          <w:p w14:paraId="14C43A2B">
            <w:pPr>
              <w:pStyle w:val="9"/>
              <w:rPr>
                <w:sz w:val="22"/>
              </w:rPr>
            </w:pPr>
          </w:p>
        </w:tc>
        <w:tc>
          <w:tcPr>
            <w:tcW w:w="1349" w:type="dxa"/>
          </w:tcPr>
          <w:p w14:paraId="4700F14B">
            <w:pPr>
              <w:pStyle w:val="9"/>
              <w:rPr>
                <w:sz w:val="22"/>
              </w:rPr>
            </w:pPr>
          </w:p>
        </w:tc>
        <w:tc>
          <w:tcPr>
            <w:tcW w:w="2871" w:type="dxa"/>
          </w:tcPr>
          <w:p w14:paraId="32363B89">
            <w:pPr>
              <w:pStyle w:val="9"/>
              <w:spacing w:before="49"/>
              <w:ind w:left="239"/>
              <w:rPr>
                <w:sz w:val="24"/>
              </w:rPr>
            </w:pPr>
            <w:r>
              <w:rPr>
                <w:sz w:val="24"/>
              </w:rPr>
              <w:t>Биоблиотека</w:t>
            </w:r>
            <w:r>
              <w:rPr>
                <w:spacing w:val="-3"/>
                <w:sz w:val="24"/>
              </w:rPr>
              <w:t xml:space="preserve"> </w:t>
            </w:r>
            <w:r>
              <w:rPr>
                <w:spacing w:val="-5"/>
                <w:sz w:val="24"/>
              </w:rPr>
              <w:t>ЦОК</w:t>
            </w:r>
          </w:p>
          <w:p w14:paraId="0C89FC9B">
            <w:pPr>
              <w:pStyle w:val="9"/>
              <w:spacing w:before="50"/>
              <w:ind w:left="239"/>
              <w:rPr>
                <w:sz w:val="22"/>
              </w:rPr>
            </w:pPr>
            <w:r>
              <w:fldChar w:fldCharType="begin"/>
            </w:r>
            <w:r>
              <w:instrText xml:space="preserve"> HYPERLINK "https://m.edsoo.ru/8351c436" \h </w:instrText>
            </w:r>
            <w:r>
              <w:fldChar w:fldCharType="separate"/>
            </w:r>
            <w:r>
              <w:rPr>
                <w:color w:val="0000FF"/>
                <w:spacing w:val="-2"/>
                <w:sz w:val="22"/>
                <w:u w:val="single" w:color="0000FF"/>
              </w:rPr>
              <w:t>https://m.edsoo.ru/8351c436</w:t>
            </w:r>
            <w:r>
              <w:rPr>
                <w:color w:val="0000FF"/>
                <w:spacing w:val="-2"/>
                <w:sz w:val="22"/>
                <w:u w:val="single" w:color="0000FF"/>
              </w:rPr>
              <w:fldChar w:fldCharType="end"/>
            </w:r>
          </w:p>
        </w:tc>
      </w:tr>
      <w:tr w14:paraId="28735E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0BB944F9">
            <w:pPr>
              <w:pStyle w:val="9"/>
              <w:spacing w:before="194"/>
              <w:ind w:left="103"/>
              <w:rPr>
                <w:sz w:val="24"/>
              </w:rPr>
            </w:pPr>
            <w:r>
              <w:rPr>
                <w:spacing w:val="-5"/>
                <w:sz w:val="24"/>
              </w:rPr>
              <w:t>56</w:t>
            </w:r>
          </w:p>
        </w:tc>
        <w:tc>
          <w:tcPr>
            <w:tcW w:w="4878" w:type="dxa"/>
          </w:tcPr>
          <w:p w14:paraId="6A2C3F0A">
            <w:pPr>
              <w:pStyle w:val="9"/>
              <w:spacing w:before="6" w:line="316" w:lineRule="exact"/>
              <w:ind w:left="238" w:right="151"/>
              <w:rPr>
                <w:sz w:val="24"/>
              </w:rPr>
            </w:pPr>
            <w:r>
              <w:rPr>
                <w:sz w:val="24"/>
              </w:rPr>
              <w:t>Каникулы</w:t>
            </w:r>
            <w:r>
              <w:rPr>
                <w:spacing w:val="-4"/>
                <w:sz w:val="24"/>
              </w:rPr>
              <w:t xml:space="preserve"> </w:t>
            </w:r>
            <w:r>
              <w:rPr>
                <w:sz w:val="24"/>
              </w:rPr>
              <w:t>в</w:t>
            </w:r>
            <w:r>
              <w:rPr>
                <w:spacing w:val="-5"/>
                <w:sz w:val="24"/>
              </w:rPr>
              <w:t xml:space="preserve"> </w:t>
            </w:r>
            <w:r>
              <w:rPr>
                <w:sz w:val="24"/>
              </w:rPr>
              <w:t>различное</w:t>
            </w:r>
            <w:r>
              <w:rPr>
                <w:spacing w:val="-11"/>
                <w:sz w:val="24"/>
              </w:rPr>
              <w:t xml:space="preserve"> </w:t>
            </w:r>
            <w:r>
              <w:rPr>
                <w:sz w:val="24"/>
              </w:rPr>
              <w:t>время</w:t>
            </w:r>
            <w:r>
              <w:rPr>
                <w:spacing w:val="-10"/>
                <w:sz w:val="24"/>
              </w:rPr>
              <w:t xml:space="preserve"> </w:t>
            </w:r>
            <w:r>
              <w:rPr>
                <w:sz w:val="24"/>
              </w:rPr>
              <w:t>годы</w:t>
            </w:r>
            <w:r>
              <w:rPr>
                <w:spacing w:val="-5"/>
                <w:sz w:val="24"/>
              </w:rPr>
              <w:t xml:space="preserve"> </w:t>
            </w:r>
            <w:r>
              <w:rPr>
                <w:sz w:val="24"/>
              </w:rPr>
              <w:t>(отдых на море)</w:t>
            </w:r>
          </w:p>
        </w:tc>
        <w:tc>
          <w:tcPr>
            <w:tcW w:w="1632" w:type="dxa"/>
          </w:tcPr>
          <w:p w14:paraId="3CA90473">
            <w:pPr>
              <w:pStyle w:val="9"/>
              <w:spacing w:before="194"/>
              <w:ind w:right="652"/>
              <w:jc w:val="right"/>
              <w:rPr>
                <w:sz w:val="24"/>
              </w:rPr>
            </w:pPr>
            <w:r>
              <w:rPr>
                <w:spacing w:val="-10"/>
                <w:sz w:val="24"/>
              </w:rPr>
              <w:t>1</w:t>
            </w:r>
          </w:p>
        </w:tc>
        <w:tc>
          <w:tcPr>
            <w:tcW w:w="1843" w:type="dxa"/>
          </w:tcPr>
          <w:p w14:paraId="264B483F">
            <w:pPr>
              <w:pStyle w:val="9"/>
              <w:rPr>
                <w:sz w:val="22"/>
              </w:rPr>
            </w:pPr>
          </w:p>
        </w:tc>
        <w:tc>
          <w:tcPr>
            <w:tcW w:w="1349" w:type="dxa"/>
          </w:tcPr>
          <w:p w14:paraId="3CA2ED4E">
            <w:pPr>
              <w:pStyle w:val="9"/>
              <w:rPr>
                <w:sz w:val="22"/>
              </w:rPr>
            </w:pPr>
          </w:p>
        </w:tc>
        <w:tc>
          <w:tcPr>
            <w:tcW w:w="2871" w:type="dxa"/>
          </w:tcPr>
          <w:p w14:paraId="0D08F2CC">
            <w:pPr>
              <w:pStyle w:val="9"/>
              <w:rPr>
                <w:sz w:val="22"/>
              </w:rPr>
            </w:pPr>
          </w:p>
        </w:tc>
      </w:tr>
      <w:tr w14:paraId="0E9BE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35" w:type="dxa"/>
          </w:tcPr>
          <w:p w14:paraId="0E3FC0B8">
            <w:pPr>
              <w:pStyle w:val="9"/>
              <w:spacing w:before="179"/>
              <w:ind w:left="103"/>
              <w:rPr>
                <w:sz w:val="24"/>
              </w:rPr>
            </w:pPr>
            <w:r>
              <w:rPr>
                <w:spacing w:val="-5"/>
                <w:sz w:val="24"/>
              </w:rPr>
              <w:t>57</w:t>
            </w:r>
          </w:p>
        </w:tc>
        <w:tc>
          <w:tcPr>
            <w:tcW w:w="4878" w:type="dxa"/>
          </w:tcPr>
          <w:p w14:paraId="729EA7AC">
            <w:pPr>
              <w:pStyle w:val="9"/>
              <w:spacing w:before="179"/>
              <w:ind w:left="238"/>
              <w:rPr>
                <w:sz w:val="24"/>
              </w:rPr>
            </w:pPr>
            <w:r>
              <w:rPr>
                <w:sz w:val="24"/>
              </w:rPr>
              <w:t>Виды</w:t>
            </w:r>
            <w:r>
              <w:rPr>
                <w:spacing w:val="-4"/>
                <w:sz w:val="24"/>
              </w:rPr>
              <w:t xml:space="preserve"> </w:t>
            </w:r>
            <w:r>
              <w:rPr>
                <w:spacing w:val="-2"/>
                <w:sz w:val="24"/>
              </w:rPr>
              <w:t>отдыха</w:t>
            </w:r>
          </w:p>
        </w:tc>
        <w:tc>
          <w:tcPr>
            <w:tcW w:w="1632" w:type="dxa"/>
          </w:tcPr>
          <w:p w14:paraId="5A1FF734">
            <w:pPr>
              <w:pStyle w:val="9"/>
              <w:spacing w:before="179"/>
              <w:ind w:right="652"/>
              <w:jc w:val="right"/>
              <w:rPr>
                <w:sz w:val="24"/>
              </w:rPr>
            </w:pPr>
            <w:r>
              <w:rPr>
                <w:spacing w:val="-10"/>
                <w:sz w:val="24"/>
              </w:rPr>
              <w:t>1</w:t>
            </w:r>
          </w:p>
        </w:tc>
        <w:tc>
          <w:tcPr>
            <w:tcW w:w="1843" w:type="dxa"/>
          </w:tcPr>
          <w:p w14:paraId="127DE7B0">
            <w:pPr>
              <w:pStyle w:val="9"/>
              <w:rPr>
                <w:sz w:val="22"/>
              </w:rPr>
            </w:pPr>
          </w:p>
        </w:tc>
        <w:tc>
          <w:tcPr>
            <w:tcW w:w="1349" w:type="dxa"/>
          </w:tcPr>
          <w:p w14:paraId="56B487F4">
            <w:pPr>
              <w:pStyle w:val="9"/>
              <w:rPr>
                <w:sz w:val="22"/>
              </w:rPr>
            </w:pPr>
          </w:p>
        </w:tc>
        <w:tc>
          <w:tcPr>
            <w:tcW w:w="2871" w:type="dxa"/>
          </w:tcPr>
          <w:p w14:paraId="578CBFFE">
            <w:pPr>
              <w:pStyle w:val="9"/>
              <w:spacing w:before="35"/>
              <w:ind w:left="239"/>
              <w:rPr>
                <w:sz w:val="24"/>
              </w:rPr>
            </w:pPr>
            <w:r>
              <w:rPr>
                <w:sz w:val="24"/>
              </w:rPr>
              <w:t>Биоблиотека</w:t>
            </w:r>
            <w:r>
              <w:rPr>
                <w:spacing w:val="-3"/>
                <w:sz w:val="24"/>
              </w:rPr>
              <w:t xml:space="preserve"> </w:t>
            </w:r>
            <w:r>
              <w:rPr>
                <w:spacing w:val="-5"/>
                <w:sz w:val="24"/>
              </w:rPr>
              <w:t>ЦОК</w:t>
            </w:r>
          </w:p>
          <w:p w14:paraId="6A5373E1">
            <w:pPr>
              <w:pStyle w:val="9"/>
              <w:spacing w:before="45"/>
              <w:ind w:left="239"/>
              <w:rPr>
                <w:sz w:val="22"/>
              </w:rPr>
            </w:pPr>
            <w:r>
              <w:fldChar w:fldCharType="begin"/>
            </w:r>
            <w:r>
              <w:instrText xml:space="preserve"> HYPERLINK "https://m.edsoo.ru/835266ca" \h </w:instrText>
            </w:r>
            <w:r>
              <w:fldChar w:fldCharType="separate"/>
            </w:r>
            <w:r>
              <w:rPr>
                <w:color w:val="0000FF"/>
                <w:spacing w:val="-2"/>
                <w:sz w:val="22"/>
                <w:u w:val="single" w:color="0000FF"/>
              </w:rPr>
              <w:t>https://m.edsoo.ru/835266ca</w:t>
            </w:r>
            <w:r>
              <w:rPr>
                <w:color w:val="0000FF"/>
                <w:spacing w:val="-2"/>
                <w:sz w:val="22"/>
                <w:u w:val="single" w:color="0000FF"/>
              </w:rPr>
              <w:fldChar w:fldCharType="end"/>
            </w:r>
          </w:p>
        </w:tc>
      </w:tr>
      <w:tr w14:paraId="654844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32994ABF">
            <w:pPr>
              <w:pStyle w:val="9"/>
              <w:spacing w:before="193"/>
              <w:ind w:left="103"/>
              <w:rPr>
                <w:sz w:val="24"/>
              </w:rPr>
            </w:pPr>
            <w:r>
              <w:rPr>
                <w:spacing w:val="-5"/>
                <w:sz w:val="24"/>
              </w:rPr>
              <w:t>58</w:t>
            </w:r>
          </w:p>
        </w:tc>
        <w:tc>
          <w:tcPr>
            <w:tcW w:w="4878" w:type="dxa"/>
          </w:tcPr>
          <w:p w14:paraId="4C8953F6">
            <w:pPr>
              <w:pStyle w:val="9"/>
              <w:spacing w:before="6" w:line="316" w:lineRule="exact"/>
              <w:ind w:left="238"/>
              <w:rPr>
                <w:sz w:val="24"/>
              </w:rPr>
            </w:pPr>
            <w:r>
              <w:rPr>
                <w:sz w:val="24"/>
              </w:rPr>
              <w:t>Обобщение</w:t>
            </w:r>
            <w:r>
              <w:rPr>
                <w:spacing w:val="-8"/>
                <w:sz w:val="24"/>
              </w:rPr>
              <w:t xml:space="preserve"> </w:t>
            </w:r>
            <w:r>
              <w:rPr>
                <w:sz w:val="24"/>
              </w:rPr>
              <w:t>по</w:t>
            </w:r>
            <w:r>
              <w:rPr>
                <w:spacing w:val="-7"/>
                <w:sz w:val="24"/>
              </w:rPr>
              <w:t xml:space="preserve"> </w:t>
            </w:r>
            <w:r>
              <w:rPr>
                <w:sz w:val="24"/>
              </w:rPr>
              <w:t>теме</w:t>
            </w:r>
            <w:r>
              <w:rPr>
                <w:spacing w:val="-12"/>
                <w:sz w:val="24"/>
              </w:rPr>
              <w:t xml:space="preserve"> </w:t>
            </w:r>
            <w:r>
              <w:rPr>
                <w:sz w:val="24"/>
              </w:rPr>
              <w:t>"Каникулы</w:t>
            </w:r>
            <w:r>
              <w:rPr>
                <w:spacing w:val="-6"/>
                <w:sz w:val="24"/>
              </w:rPr>
              <w:t xml:space="preserve"> </w:t>
            </w:r>
            <w:r>
              <w:rPr>
                <w:sz w:val="24"/>
              </w:rPr>
              <w:t>в</w:t>
            </w:r>
            <w:r>
              <w:rPr>
                <w:spacing w:val="-6"/>
                <w:sz w:val="24"/>
              </w:rPr>
              <w:t xml:space="preserve"> </w:t>
            </w:r>
            <w:r>
              <w:rPr>
                <w:sz w:val="24"/>
              </w:rPr>
              <w:t>различное время года. Виды отдыха"</w:t>
            </w:r>
          </w:p>
        </w:tc>
        <w:tc>
          <w:tcPr>
            <w:tcW w:w="1632" w:type="dxa"/>
          </w:tcPr>
          <w:p w14:paraId="3608276D">
            <w:pPr>
              <w:pStyle w:val="9"/>
              <w:spacing w:before="193"/>
              <w:ind w:right="652"/>
              <w:jc w:val="right"/>
              <w:rPr>
                <w:sz w:val="24"/>
              </w:rPr>
            </w:pPr>
            <w:r>
              <w:rPr>
                <w:spacing w:val="-10"/>
                <w:sz w:val="24"/>
              </w:rPr>
              <w:t>1</w:t>
            </w:r>
          </w:p>
        </w:tc>
        <w:tc>
          <w:tcPr>
            <w:tcW w:w="1843" w:type="dxa"/>
          </w:tcPr>
          <w:p w14:paraId="5FC6A63B">
            <w:pPr>
              <w:pStyle w:val="9"/>
              <w:rPr>
                <w:sz w:val="22"/>
              </w:rPr>
            </w:pPr>
          </w:p>
        </w:tc>
        <w:tc>
          <w:tcPr>
            <w:tcW w:w="1349" w:type="dxa"/>
          </w:tcPr>
          <w:p w14:paraId="162C7642">
            <w:pPr>
              <w:pStyle w:val="9"/>
              <w:rPr>
                <w:sz w:val="22"/>
              </w:rPr>
            </w:pPr>
          </w:p>
        </w:tc>
        <w:tc>
          <w:tcPr>
            <w:tcW w:w="2871" w:type="dxa"/>
          </w:tcPr>
          <w:p w14:paraId="6525D2C9">
            <w:pPr>
              <w:pStyle w:val="9"/>
              <w:rPr>
                <w:sz w:val="22"/>
              </w:rPr>
            </w:pPr>
          </w:p>
        </w:tc>
      </w:tr>
      <w:tr w14:paraId="08A296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5AA7343A">
            <w:pPr>
              <w:pStyle w:val="9"/>
              <w:spacing w:before="198"/>
              <w:ind w:left="103"/>
              <w:rPr>
                <w:sz w:val="24"/>
              </w:rPr>
            </w:pPr>
            <w:r>
              <w:rPr>
                <w:spacing w:val="-5"/>
                <w:sz w:val="24"/>
              </w:rPr>
              <w:t>59</w:t>
            </w:r>
          </w:p>
        </w:tc>
        <w:tc>
          <w:tcPr>
            <w:tcW w:w="4878" w:type="dxa"/>
          </w:tcPr>
          <w:p w14:paraId="6DACB906">
            <w:pPr>
              <w:pStyle w:val="9"/>
              <w:spacing w:before="9" w:line="318" w:lineRule="exact"/>
              <w:ind w:left="238" w:right="151"/>
              <w:rPr>
                <w:sz w:val="24"/>
              </w:rPr>
            </w:pPr>
            <w:r>
              <w:rPr>
                <w:sz w:val="24"/>
              </w:rPr>
              <w:t>Контроль</w:t>
            </w:r>
            <w:r>
              <w:rPr>
                <w:spacing w:val="-11"/>
                <w:sz w:val="24"/>
              </w:rPr>
              <w:t xml:space="preserve"> </w:t>
            </w:r>
            <w:r>
              <w:rPr>
                <w:sz w:val="24"/>
              </w:rPr>
              <w:t>по</w:t>
            </w:r>
            <w:r>
              <w:rPr>
                <w:spacing w:val="-8"/>
                <w:sz w:val="24"/>
              </w:rPr>
              <w:t xml:space="preserve"> </w:t>
            </w:r>
            <w:r>
              <w:rPr>
                <w:sz w:val="24"/>
              </w:rPr>
              <w:t>теме</w:t>
            </w:r>
            <w:r>
              <w:rPr>
                <w:spacing w:val="-9"/>
                <w:sz w:val="24"/>
              </w:rPr>
              <w:t xml:space="preserve"> </w:t>
            </w:r>
            <w:r>
              <w:rPr>
                <w:sz w:val="24"/>
              </w:rPr>
              <w:t>"Каникулы</w:t>
            </w:r>
            <w:r>
              <w:rPr>
                <w:spacing w:val="-6"/>
                <w:sz w:val="24"/>
              </w:rPr>
              <w:t xml:space="preserve"> </w:t>
            </w:r>
            <w:r>
              <w:rPr>
                <w:sz w:val="24"/>
              </w:rPr>
              <w:t>в</w:t>
            </w:r>
            <w:r>
              <w:rPr>
                <w:spacing w:val="-7"/>
                <w:sz w:val="24"/>
              </w:rPr>
              <w:t xml:space="preserve"> </w:t>
            </w:r>
            <w:r>
              <w:rPr>
                <w:sz w:val="24"/>
              </w:rPr>
              <w:t>различное время года. Виды отдыха"</w:t>
            </w:r>
          </w:p>
        </w:tc>
        <w:tc>
          <w:tcPr>
            <w:tcW w:w="1632" w:type="dxa"/>
          </w:tcPr>
          <w:p w14:paraId="35A8DB57">
            <w:pPr>
              <w:pStyle w:val="9"/>
              <w:spacing w:before="198"/>
              <w:ind w:right="652"/>
              <w:jc w:val="right"/>
              <w:rPr>
                <w:sz w:val="24"/>
              </w:rPr>
            </w:pPr>
            <w:r>
              <w:rPr>
                <w:spacing w:val="-10"/>
                <w:sz w:val="24"/>
              </w:rPr>
              <w:t>1</w:t>
            </w:r>
          </w:p>
        </w:tc>
        <w:tc>
          <w:tcPr>
            <w:tcW w:w="1843" w:type="dxa"/>
          </w:tcPr>
          <w:p w14:paraId="18080865">
            <w:pPr>
              <w:pStyle w:val="9"/>
              <w:spacing w:before="198"/>
              <w:ind w:right="752"/>
              <w:jc w:val="right"/>
              <w:rPr>
                <w:sz w:val="24"/>
              </w:rPr>
            </w:pPr>
            <w:r>
              <w:rPr>
                <w:spacing w:val="-10"/>
                <w:sz w:val="24"/>
              </w:rPr>
              <w:t>1</w:t>
            </w:r>
          </w:p>
        </w:tc>
        <w:tc>
          <w:tcPr>
            <w:tcW w:w="1349" w:type="dxa"/>
          </w:tcPr>
          <w:p w14:paraId="2CC8B8E2">
            <w:pPr>
              <w:pStyle w:val="9"/>
              <w:rPr>
                <w:sz w:val="22"/>
              </w:rPr>
            </w:pPr>
          </w:p>
        </w:tc>
        <w:tc>
          <w:tcPr>
            <w:tcW w:w="2871" w:type="dxa"/>
          </w:tcPr>
          <w:p w14:paraId="54C3C990">
            <w:pPr>
              <w:pStyle w:val="9"/>
              <w:rPr>
                <w:sz w:val="22"/>
              </w:rPr>
            </w:pPr>
          </w:p>
        </w:tc>
      </w:tr>
      <w:tr w14:paraId="0B5A9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35" w:type="dxa"/>
          </w:tcPr>
          <w:p w14:paraId="2B06E7EA">
            <w:pPr>
              <w:pStyle w:val="9"/>
              <w:spacing w:before="184"/>
              <w:ind w:left="103"/>
              <w:rPr>
                <w:sz w:val="24"/>
              </w:rPr>
            </w:pPr>
            <w:r>
              <w:rPr>
                <w:spacing w:val="-5"/>
                <w:sz w:val="24"/>
              </w:rPr>
              <w:t>60</w:t>
            </w:r>
          </w:p>
        </w:tc>
        <w:tc>
          <w:tcPr>
            <w:tcW w:w="4878" w:type="dxa"/>
          </w:tcPr>
          <w:p w14:paraId="3F943ED5">
            <w:pPr>
              <w:pStyle w:val="9"/>
              <w:spacing w:before="184"/>
              <w:ind w:left="238"/>
              <w:rPr>
                <w:sz w:val="24"/>
              </w:rPr>
            </w:pPr>
            <w:r>
              <w:rPr>
                <w:sz w:val="24"/>
              </w:rPr>
              <w:t>Климат,</w:t>
            </w:r>
            <w:r>
              <w:rPr>
                <w:spacing w:val="-2"/>
                <w:sz w:val="24"/>
              </w:rPr>
              <w:t xml:space="preserve"> погода</w:t>
            </w:r>
          </w:p>
        </w:tc>
        <w:tc>
          <w:tcPr>
            <w:tcW w:w="1632" w:type="dxa"/>
          </w:tcPr>
          <w:p w14:paraId="2C52091B">
            <w:pPr>
              <w:pStyle w:val="9"/>
              <w:spacing w:before="184"/>
              <w:ind w:right="652"/>
              <w:jc w:val="right"/>
              <w:rPr>
                <w:sz w:val="24"/>
              </w:rPr>
            </w:pPr>
            <w:r>
              <w:rPr>
                <w:spacing w:val="-10"/>
                <w:sz w:val="24"/>
              </w:rPr>
              <w:t>1</w:t>
            </w:r>
          </w:p>
        </w:tc>
        <w:tc>
          <w:tcPr>
            <w:tcW w:w="1843" w:type="dxa"/>
          </w:tcPr>
          <w:p w14:paraId="2328B455">
            <w:pPr>
              <w:pStyle w:val="9"/>
              <w:rPr>
                <w:sz w:val="22"/>
              </w:rPr>
            </w:pPr>
          </w:p>
        </w:tc>
        <w:tc>
          <w:tcPr>
            <w:tcW w:w="1349" w:type="dxa"/>
          </w:tcPr>
          <w:p w14:paraId="6FB3F610">
            <w:pPr>
              <w:pStyle w:val="9"/>
              <w:rPr>
                <w:sz w:val="22"/>
              </w:rPr>
            </w:pPr>
          </w:p>
        </w:tc>
        <w:tc>
          <w:tcPr>
            <w:tcW w:w="2871" w:type="dxa"/>
          </w:tcPr>
          <w:p w14:paraId="69FE9E20">
            <w:pPr>
              <w:pStyle w:val="9"/>
              <w:spacing w:before="35"/>
              <w:ind w:left="239"/>
              <w:rPr>
                <w:sz w:val="24"/>
              </w:rPr>
            </w:pPr>
            <w:r>
              <w:rPr>
                <w:sz w:val="24"/>
              </w:rPr>
              <w:t>Биоблиотека</w:t>
            </w:r>
            <w:r>
              <w:rPr>
                <w:spacing w:val="-3"/>
                <w:sz w:val="24"/>
              </w:rPr>
              <w:t xml:space="preserve"> </w:t>
            </w:r>
            <w:r>
              <w:rPr>
                <w:spacing w:val="-5"/>
                <w:sz w:val="24"/>
              </w:rPr>
              <w:t>ЦОК</w:t>
            </w:r>
          </w:p>
          <w:p w14:paraId="55DD069F">
            <w:pPr>
              <w:pStyle w:val="9"/>
              <w:spacing w:before="50"/>
              <w:ind w:left="239"/>
              <w:rPr>
                <w:sz w:val="22"/>
              </w:rPr>
            </w:pPr>
            <w:r>
              <w:fldChar w:fldCharType="begin"/>
            </w:r>
            <w:r>
              <w:instrText xml:space="preserve"> HYPERLINK "https://m.edsoo.ru/835288da" \h </w:instrText>
            </w:r>
            <w:r>
              <w:fldChar w:fldCharType="separate"/>
            </w:r>
            <w:r>
              <w:rPr>
                <w:color w:val="0000FF"/>
                <w:spacing w:val="-2"/>
                <w:sz w:val="22"/>
                <w:u w:val="single" w:color="0000FF"/>
              </w:rPr>
              <w:t>https://m.edsoo.ru/835288da</w:t>
            </w:r>
            <w:r>
              <w:rPr>
                <w:color w:val="0000FF"/>
                <w:spacing w:val="-2"/>
                <w:sz w:val="22"/>
                <w:u w:val="single" w:color="0000FF"/>
              </w:rPr>
              <w:fldChar w:fldCharType="end"/>
            </w:r>
          </w:p>
        </w:tc>
      </w:tr>
      <w:tr w14:paraId="09156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35" w:type="dxa"/>
          </w:tcPr>
          <w:p w14:paraId="280D5061">
            <w:pPr>
              <w:pStyle w:val="9"/>
              <w:spacing w:before="184"/>
              <w:ind w:left="103"/>
              <w:rPr>
                <w:sz w:val="24"/>
              </w:rPr>
            </w:pPr>
            <w:r>
              <w:rPr>
                <w:spacing w:val="-5"/>
                <w:sz w:val="24"/>
              </w:rPr>
              <w:t>61</w:t>
            </w:r>
          </w:p>
        </w:tc>
        <w:tc>
          <w:tcPr>
            <w:tcW w:w="4878" w:type="dxa"/>
          </w:tcPr>
          <w:p w14:paraId="1BC2E1F2">
            <w:pPr>
              <w:pStyle w:val="9"/>
              <w:spacing w:before="184"/>
              <w:ind w:left="238"/>
              <w:rPr>
                <w:sz w:val="24"/>
              </w:rPr>
            </w:pPr>
            <w:r>
              <w:rPr>
                <w:sz w:val="24"/>
              </w:rPr>
              <w:t>Климат,</w:t>
            </w:r>
            <w:r>
              <w:rPr>
                <w:spacing w:val="-4"/>
                <w:sz w:val="24"/>
              </w:rPr>
              <w:t xml:space="preserve"> </w:t>
            </w:r>
            <w:r>
              <w:rPr>
                <w:sz w:val="24"/>
              </w:rPr>
              <w:t>погода</w:t>
            </w:r>
            <w:r>
              <w:rPr>
                <w:spacing w:val="-2"/>
                <w:sz w:val="24"/>
              </w:rPr>
              <w:t xml:space="preserve"> </w:t>
            </w:r>
            <w:r>
              <w:rPr>
                <w:sz w:val="24"/>
              </w:rPr>
              <w:t>(одеваемся</w:t>
            </w:r>
            <w:r>
              <w:rPr>
                <w:spacing w:val="-6"/>
                <w:sz w:val="24"/>
              </w:rPr>
              <w:t xml:space="preserve"> </w:t>
            </w:r>
            <w:r>
              <w:rPr>
                <w:sz w:val="24"/>
              </w:rPr>
              <w:t>по</w:t>
            </w:r>
            <w:r>
              <w:rPr>
                <w:spacing w:val="3"/>
                <w:sz w:val="24"/>
              </w:rPr>
              <w:t xml:space="preserve"> </w:t>
            </w:r>
            <w:r>
              <w:rPr>
                <w:spacing w:val="-2"/>
                <w:sz w:val="24"/>
              </w:rPr>
              <w:t>погоде)</w:t>
            </w:r>
          </w:p>
        </w:tc>
        <w:tc>
          <w:tcPr>
            <w:tcW w:w="1632" w:type="dxa"/>
          </w:tcPr>
          <w:p w14:paraId="582C9E0B">
            <w:pPr>
              <w:pStyle w:val="9"/>
              <w:spacing w:before="184"/>
              <w:ind w:right="652"/>
              <w:jc w:val="right"/>
              <w:rPr>
                <w:sz w:val="24"/>
              </w:rPr>
            </w:pPr>
            <w:r>
              <w:rPr>
                <w:spacing w:val="-10"/>
                <w:sz w:val="24"/>
              </w:rPr>
              <w:t>1</w:t>
            </w:r>
          </w:p>
        </w:tc>
        <w:tc>
          <w:tcPr>
            <w:tcW w:w="1843" w:type="dxa"/>
          </w:tcPr>
          <w:p w14:paraId="1C88422C">
            <w:pPr>
              <w:pStyle w:val="9"/>
              <w:rPr>
                <w:sz w:val="22"/>
              </w:rPr>
            </w:pPr>
          </w:p>
        </w:tc>
        <w:tc>
          <w:tcPr>
            <w:tcW w:w="1349" w:type="dxa"/>
          </w:tcPr>
          <w:p w14:paraId="6021C30E">
            <w:pPr>
              <w:pStyle w:val="9"/>
              <w:rPr>
                <w:sz w:val="22"/>
              </w:rPr>
            </w:pPr>
          </w:p>
        </w:tc>
        <w:tc>
          <w:tcPr>
            <w:tcW w:w="2871" w:type="dxa"/>
          </w:tcPr>
          <w:p w14:paraId="5BBEF4FA">
            <w:pPr>
              <w:pStyle w:val="9"/>
              <w:spacing w:before="40"/>
              <w:ind w:left="239"/>
              <w:rPr>
                <w:sz w:val="24"/>
              </w:rPr>
            </w:pPr>
            <w:r>
              <w:rPr>
                <w:sz w:val="24"/>
              </w:rPr>
              <w:t>Биоблиотека</w:t>
            </w:r>
            <w:r>
              <w:rPr>
                <w:spacing w:val="-3"/>
                <w:sz w:val="24"/>
              </w:rPr>
              <w:t xml:space="preserve"> </w:t>
            </w:r>
            <w:r>
              <w:rPr>
                <w:spacing w:val="-5"/>
                <w:sz w:val="24"/>
              </w:rPr>
              <w:t>ЦОК</w:t>
            </w:r>
          </w:p>
          <w:p w14:paraId="384C46AB">
            <w:pPr>
              <w:pStyle w:val="9"/>
              <w:spacing w:before="45"/>
              <w:ind w:left="239"/>
              <w:rPr>
                <w:sz w:val="22"/>
              </w:rPr>
            </w:pPr>
            <w:r>
              <w:fldChar w:fldCharType="begin"/>
            </w:r>
            <w:r>
              <w:instrText xml:space="preserve"> HYPERLINK "https://m.edsoo.ru/83528b3c" \h </w:instrText>
            </w:r>
            <w:r>
              <w:fldChar w:fldCharType="separate"/>
            </w:r>
            <w:r>
              <w:rPr>
                <w:color w:val="0000FF"/>
                <w:spacing w:val="-2"/>
                <w:sz w:val="22"/>
                <w:u w:val="single" w:color="0000FF"/>
              </w:rPr>
              <w:t>https://m.edsoo.ru/83528b3c</w:t>
            </w:r>
            <w:r>
              <w:rPr>
                <w:color w:val="0000FF"/>
                <w:spacing w:val="-2"/>
                <w:sz w:val="22"/>
                <w:u w:val="single" w:color="0000FF"/>
              </w:rPr>
              <w:fldChar w:fldCharType="end"/>
            </w:r>
          </w:p>
        </w:tc>
      </w:tr>
      <w:tr w14:paraId="5FAB7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2E589411">
            <w:pPr>
              <w:pStyle w:val="9"/>
              <w:spacing w:before="198"/>
              <w:ind w:left="103"/>
              <w:rPr>
                <w:sz w:val="24"/>
              </w:rPr>
            </w:pPr>
            <w:r>
              <w:rPr>
                <w:spacing w:val="-5"/>
                <w:sz w:val="24"/>
              </w:rPr>
              <w:t>62</w:t>
            </w:r>
          </w:p>
        </w:tc>
        <w:tc>
          <w:tcPr>
            <w:tcW w:w="4878" w:type="dxa"/>
          </w:tcPr>
          <w:p w14:paraId="3D1CAD33">
            <w:pPr>
              <w:pStyle w:val="9"/>
              <w:spacing w:before="11" w:line="316" w:lineRule="exact"/>
              <w:ind w:left="238" w:right="151"/>
              <w:rPr>
                <w:sz w:val="24"/>
              </w:rPr>
            </w:pPr>
            <w:r>
              <w:rPr>
                <w:sz w:val="24"/>
              </w:rPr>
              <w:t>Природа.</w:t>
            </w:r>
            <w:r>
              <w:rPr>
                <w:spacing w:val="-8"/>
                <w:sz w:val="24"/>
              </w:rPr>
              <w:t xml:space="preserve"> </w:t>
            </w:r>
            <w:r>
              <w:rPr>
                <w:sz w:val="24"/>
              </w:rPr>
              <w:t>(дикие</w:t>
            </w:r>
            <w:r>
              <w:rPr>
                <w:spacing w:val="-6"/>
                <w:sz w:val="24"/>
              </w:rPr>
              <w:t xml:space="preserve"> </w:t>
            </w:r>
            <w:r>
              <w:rPr>
                <w:sz w:val="24"/>
              </w:rPr>
              <w:t>и</w:t>
            </w:r>
            <w:r>
              <w:rPr>
                <w:spacing w:val="-9"/>
                <w:sz w:val="24"/>
              </w:rPr>
              <w:t xml:space="preserve"> </w:t>
            </w:r>
            <w:r>
              <w:rPr>
                <w:sz w:val="24"/>
              </w:rPr>
              <w:t>домашние</w:t>
            </w:r>
            <w:r>
              <w:rPr>
                <w:spacing w:val="-11"/>
                <w:sz w:val="24"/>
              </w:rPr>
              <w:t xml:space="preserve"> </w:t>
            </w:r>
            <w:r>
              <w:rPr>
                <w:sz w:val="24"/>
              </w:rPr>
              <w:t>животные,</w:t>
            </w:r>
            <w:r>
              <w:rPr>
                <w:spacing w:val="-8"/>
                <w:sz w:val="24"/>
              </w:rPr>
              <w:t xml:space="preserve"> </w:t>
            </w:r>
            <w:r>
              <w:rPr>
                <w:sz w:val="24"/>
              </w:rPr>
              <w:t xml:space="preserve">в </w:t>
            </w:r>
            <w:r>
              <w:rPr>
                <w:spacing w:val="-2"/>
                <w:sz w:val="24"/>
              </w:rPr>
              <w:t>зоопарке)</w:t>
            </w:r>
          </w:p>
        </w:tc>
        <w:tc>
          <w:tcPr>
            <w:tcW w:w="1632" w:type="dxa"/>
          </w:tcPr>
          <w:p w14:paraId="7CADBD22">
            <w:pPr>
              <w:pStyle w:val="9"/>
              <w:spacing w:before="198"/>
              <w:ind w:right="652"/>
              <w:jc w:val="right"/>
              <w:rPr>
                <w:sz w:val="24"/>
              </w:rPr>
            </w:pPr>
            <w:r>
              <w:rPr>
                <w:spacing w:val="-10"/>
                <w:sz w:val="24"/>
              </w:rPr>
              <w:t>1</w:t>
            </w:r>
          </w:p>
        </w:tc>
        <w:tc>
          <w:tcPr>
            <w:tcW w:w="1843" w:type="dxa"/>
          </w:tcPr>
          <w:p w14:paraId="4FED3F68">
            <w:pPr>
              <w:pStyle w:val="9"/>
              <w:rPr>
                <w:sz w:val="22"/>
              </w:rPr>
            </w:pPr>
          </w:p>
        </w:tc>
        <w:tc>
          <w:tcPr>
            <w:tcW w:w="1349" w:type="dxa"/>
          </w:tcPr>
          <w:p w14:paraId="231B2FB5">
            <w:pPr>
              <w:pStyle w:val="9"/>
              <w:rPr>
                <w:sz w:val="22"/>
              </w:rPr>
            </w:pPr>
          </w:p>
        </w:tc>
        <w:tc>
          <w:tcPr>
            <w:tcW w:w="2871" w:type="dxa"/>
          </w:tcPr>
          <w:p w14:paraId="4CE33F81">
            <w:pPr>
              <w:pStyle w:val="9"/>
              <w:rPr>
                <w:sz w:val="22"/>
              </w:rPr>
            </w:pPr>
          </w:p>
        </w:tc>
      </w:tr>
      <w:tr w14:paraId="30075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35" w:type="dxa"/>
          </w:tcPr>
          <w:p w14:paraId="54AFABC9">
            <w:pPr>
              <w:pStyle w:val="9"/>
              <w:spacing w:before="35"/>
              <w:ind w:left="103"/>
              <w:rPr>
                <w:sz w:val="24"/>
              </w:rPr>
            </w:pPr>
            <w:r>
              <w:rPr>
                <w:spacing w:val="-5"/>
                <w:sz w:val="24"/>
              </w:rPr>
              <w:t>63</w:t>
            </w:r>
          </w:p>
        </w:tc>
        <w:tc>
          <w:tcPr>
            <w:tcW w:w="4878" w:type="dxa"/>
          </w:tcPr>
          <w:p w14:paraId="71A1F13B">
            <w:pPr>
              <w:pStyle w:val="9"/>
              <w:spacing w:before="35"/>
              <w:ind w:left="238"/>
              <w:rPr>
                <w:sz w:val="24"/>
              </w:rPr>
            </w:pPr>
            <w:r>
              <w:rPr>
                <w:sz w:val="24"/>
              </w:rPr>
              <w:t>Обобщение</w:t>
            </w:r>
            <w:r>
              <w:rPr>
                <w:spacing w:val="-4"/>
                <w:sz w:val="24"/>
              </w:rPr>
              <w:t xml:space="preserve"> </w:t>
            </w:r>
            <w:r>
              <w:rPr>
                <w:sz w:val="24"/>
              </w:rPr>
              <w:t>по</w:t>
            </w:r>
            <w:r>
              <w:rPr>
                <w:spacing w:val="-1"/>
                <w:sz w:val="24"/>
              </w:rPr>
              <w:t xml:space="preserve"> </w:t>
            </w:r>
            <w:r>
              <w:rPr>
                <w:sz w:val="24"/>
              </w:rPr>
              <w:t>теме</w:t>
            </w:r>
            <w:r>
              <w:rPr>
                <w:spacing w:val="-6"/>
                <w:sz w:val="24"/>
              </w:rPr>
              <w:t xml:space="preserve"> </w:t>
            </w:r>
            <w:r>
              <w:rPr>
                <w:sz w:val="24"/>
              </w:rPr>
              <w:t>"Природа:</w:t>
            </w:r>
            <w:r>
              <w:rPr>
                <w:spacing w:val="-1"/>
                <w:sz w:val="24"/>
              </w:rPr>
              <w:t xml:space="preserve"> </w:t>
            </w:r>
            <w:r>
              <w:rPr>
                <w:sz w:val="24"/>
              </w:rPr>
              <w:t>дикие</w:t>
            </w:r>
            <w:r>
              <w:rPr>
                <w:spacing w:val="-6"/>
                <w:sz w:val="24"/>
              </w:rPr>
              <w:t xml:space="preserve"> </w:t>
            </w:r>
            <w:r>
              <w:rPr>
                <w:spacing w:val="-10"/>
                <w:sz w:val="24"/>
              </w:rPr>
              <w:t>и</w:t>
            </w:r>
          </w:p>
        </w:tc>
        <w:tc>
          <w:tcPr>
            <w:tcW w:w="1632" w:type="dxa"/>
          </w:tcPr>
          <w:p w14:paraId="2546B068">
            <w:pPr>
              <w:pStyle w:val="9"/>
              <w:spacing w:before="35"/>
              <w:ind w:right="652"/>
              <w:jc w:val="right"/>
              <w:rPr>
                <w:sz w:val="24"/>
              </w:rPr>
            </w:pPr>
            <w:r>
              <w:rPr>
                <w:spacing w:val="-10"/>
                <w:sz w:val="24"/>
              </w:rPr>
              <w:t>1</w:t>
            </w:r>
          </w:p>
        </w:tc>
        <w:tc>
          <w:tcPr>
            <w:tcW w:w="1843" w:type="dxa"/>
          </w:tcPr>
          <w:p w14:paraId="5792ACC1">
            <w:pPr>
              <w:pStyle w:val="9"/>
              <w:rPr>
                <w:sz w:val="22"/>
              </w:rPr>
            </w:pPr>
          </w:p>
        </w:tc>
        <w:tc>
          <w:tcPr>
            <w:tcW w:w="1349" w:type="dxa"/>
          </w:tcPr>
          <w:p w14:paraId="7B031591">
            <w:pPr>
              <w:pStyle w:val="9"/>
              <w:rPr>
                <w:sz w:val="22"/>
              </w:rPr>
            </w:pPr>
          </w:p>
        </w:tc>
        <w:tc>
          <w:tcPr>
            <w:tcW w:w="2871" w:type="dxa"/>
          </w:tcPr>
          <w:p w14:paraId="4316ECA0">
            <w:pPr>
              <w:pStyle w:val="9"/>
              <w:rPr>
                <w:sz w:val="22"/>
              </w:rPr>
            </w:pPr>
          </w:p>
        </w:tc>
      </w:tr>
    </w:tbl>
    <w:p w14:paraId="061E3925">
      <w:pPr>
        <w:pStyle w:val="9"/>
        <w:spacing w:after="0"/>
        <w:rPr>
          <w:sz w:val="22"/>
        </w:rPr>
        <w:sectPr>
          <w:pgSz w:w="16390" w:h="11910" w:orient="landscape"/>
          <w:pgMar w:top="1100" w:right="1275" w:bottom="280" w:left="1559" w:header="720" w:footer="720" w:gutter="0"/>
          <w:cols w:space="720" w:num="1"/>
        </w:sectPr>
      </w:pPr>
    </w:p>
    <w:p w14:paraId="090D87E2">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705E80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2202CDDD">
            <w:pPr>
              <w:pStyle w:val="9"/>
              <w:rPr>
                <w:sz w:val="22"/>
              </w:rPr>
            </w:pPr>
          </w:p>
        </w:tc>
        <w:tc>
          <w:tcPr>
            <w:tcW w:w="4878" w:type="dxa"/>
          </w:tcPr>
          <w:p w14:paraId="1A5459B0">
            <w:pPr>
              <w:pStyle w:val="9"/>
              <w:spacing w:before="40"/>
              <w:ind w:left="238"/>
              <w:rPr>
                <w:sz w:val="24"/>
              </w:rPr>
            </w:pPr>
            <w:r>
              <w:rPr>
                <w:sz w:val="24"/>
              </w:rPr>
              <w:t>домашние</w:t>
            </w:r>
            <w:r>
              <w:rPr>
                <w:spacing w:val="-8"/>
                <w:sz w:val="24"/>
              </w:rPr>
              <w:t xml:space="preserve"> </w:t>
            </w:r>
            <w:r>
              <w:rPr>
                <w:sz w:val="24"/>
              </w:rPr>
              <w:t>животные.</w:t>
            </w:r>
            <w:r>
              <w:rPr>
                <w:spacing w:val="-2"/>
                <w:sz w:val="24"/>
              </w:rPr>
              <w:t xml:space="preserve"> </w:t>
            </w:r>
            <w:r>
              <w:rPr>
                <w:sz w:val="24"/>
              </w:rPr>
              <w:t>Климат,</w:t>
            </w:r>
            <w:r>
              <w:rPr>
                <w:spacing w:val="1"/>
                <w:sz w:val="24"/>
              </w:rPr>
              <w:t xml:space="preserve"> </w:t>
            </w:r>
            <w:r>
              <w:rPr>
                <w:spacing w:val="-2"/>
                <w:sz w:val="24"/>
              </w:rPr>
              <w:t>погода"</w:t>
            </w:r>
          </w:p>
        </w:tc>
        <w:tc>
          <w:tcPr>
            <w:tcW w:w="1632" w:type="dxa"/>
          </w:tcPr>
          <w:p w14:paraId="1492E57A">
            <w:pPr>
              <w:pStyle w:val="9"/>
              <w:rPr>
                <w:sz w:val="22"/>
              </w:rPr>
            </w:pPr>
          </w:p>
        </w:tc>
        <w:tc>
          <w:tcPr>
            <w:tcW w:w="1843" w:type="dxa"/>
          </w:tcPr>
          <w:p w14:paraId="035192A1">
            <w:pPr>
              <w:pStyle w:val="9"/>
              <w:rPr>
                <w:sz w:val="22"/>
              </w:rPr>
            </w:pPr>
          </w:p>
        </w:tc>
        <w:tc>
          <w:tcPr>
            <w:tcW w:w="1349" w:type="dxa"/>
          </w:tcPr>
          <w:p w14:paraId="28A30B81">
            <w:pPr>
              <w:pStyle w:val="9"/>
              <w:rPr>
                <w:sz w:val="22"/>
              </w:rPr>
            </w:pPr>
          </w:p>
        </w:tc>
        <w:tc>
          <w:tcPr>
            <w:tcW w:w="2871" w:type="dxa"/>
          </w:tcPr>
          <w:p w14:paraId="722B6C6A">
            <w:pPr>
              <w:pStyle w:val="9"/>
              <w:rPr>
                <w:sz w:val="22"/>
              </w:rPr>
            </w:pPr>
          </w:p>
        </w:tc>
      </w:tr>
      <w:tr w14:paraId="13D46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35" w:type="dxa"/>
          </w:tcPr>
          <w:p w14:paraId="20BA1F1B">
            <w:pPr>
              <w:pStyle w:val="9"/>
              <w:spacing w:before="35"/>
              <w:ind w:left="103"/>
              <w:rPr>
                <w:sz w:val="24"/>
              </w:rPr>
            </w:pPr>
            <w:r>
              <w:rPr>
                <w:spacing w:val="-5"/>
                <w:sz w:val="24"/>
              </w:rPr>
              <w:t>64</w:t>
            </w:r>
          </w:p>
        </w:tc>
        <w:tc>
          <w:tcPr>
            <w:tcW w:w="4878" w:type="dxa"/>
          </w:tcPr>
          <w:p w14:paraId="52449987">
            <w:pPr>
              <w:pStyle w:val="9"/>
              <w:spacing w:before="35"/>
              <w:ind w:left="238"/>
              <w:rPr>
                <w:sz w:val="24"/>
              </w:rPr>
            </w:pPr>
            <w:r>
              <w:rPr>
                <w:sz w:val="24"/>
              </w:rPr>
              <w:t>Жизнь</w:t>
            </w:r>
            <w:r>
              <w:rPr>
                <w:spacing w:val="-4"/>
                <w:sz w:val="24"/>
              </w:rPr>
              <w:t xml:space="preserve"> </w:t>
            </w:r>
            <w:r>
              <w:rPr>
                <w:sz w:val="24"/>
              </w:rPr>
              <w:t>в</w:t>
            </w:r>
            <w:r>
              <w:rPr>
                <w:spacing w:val="-3"/>
                <w:sz w:val="24"/>
              </w:rPr>
              <w:t xml:space="preserve"> </w:t>
            </w:r>
            <w:r>
              <w:rPr>
                <w:sz w:val="24"/>
              </w:rPr>
              <w:t>городе</w:t>
            </w:r>
            <w:r>
              <w:rPr>
                <w:spacing w:val="-1"/>
                <w:sz w:val="24"/>
              </w:rPr>
              <w:t xml:space="preserve"> </w:t>
            </w:r>
            <w:r>
              <w:rPr>
                <w:sz w:val="24"/>
              </w:rPr>
              <w:t>(мой</w:t>
            </w:r>
            <w:r>
              <w:rPr>
                <w:spacing w:val="2"/>
                <w:sz w:val="24"/>
              </w:rPr>
              <w:t xml:space="preserve"> </w:t>
            </w:r>
            <w:r>
              <w:rPr>
                <w:spacing w:val="-2"/>
                <w:sz w:val="24"/>
              </w:rPr>
              <w:t>район)</w:t>
            </w:r>
          </w:p>
        </w:tc>
        <w:tc>
          <w:tcPr>
            <w:tcW w:w="1632" w:type="dxa"/>
          </w:tcPr>
          <w:p w14:paraId="0324455C">
            <w:pPr>
              <w:pStyle w:val="9"/>
              <w:spacing w:before="35"/>
              <w:ind w:right="652"/>
              <w:jc w:val="right"/>
              <w:rPr>
                <w:sz w:val="24"/>
              </w:rPr>
            </w:pPr>
            <w:r>
              <w:rPr>
                <w:spacing w:val="-10"/>
                <w:sz w:val="24"/>
              </w:rPr>
              <w:t>1</w:t>
            </w:r>
          </w:p>
        </w:tc>
        <w:tc>
          <w:tcPr>
            <w:tcW w:w="1843" w:type="dxa"/>
          </w:tcPr>
          <w:p w14:paraId="1C94F836">
            <w:pPr>
              <w:pStyle w:val="9"/>
              <w:rPr>
                <w:sz w:val="22"/>
              </w:rPr>
            </w:pPr>
          </w:p>
        </w:tc>
        <w:tc>
          <w:tcPr>
            <w:tcW w:w="1349" w:type="dxa"/>
          </w:tcPr>
          <w:p w14:paraId="2CFFC0D6">
            <w:pPr>
              <w:pStyle w:val="9"/>
              <w:rPr>
                <w:sz w:val="22"/>
              </w:rPr>
            </w:pPr>
          </w:p>
        </w:tc>
        <w:tc>
          <w:tcPr>
            <w:tcW w:w="2871" w:type="dxa"/>
          </w:tcPr>
          <w:p w14:paraId="20AA7CE5">
            <w:pPr>
              <w:pStyle w:val="9"/>
              <w:rPr>
                <w:sz w:val="22"/>
              </w:rPr>
            </w:pPr>
          </w:p>
        </w:tc>
      </w:tr>
      <w:tr w14:paraId="52B08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453C9314">
            <w:pPr>
              <w:pStyle w:val="9"/>
              <w:spacing w:before="40"/>
              <w:ind w:left="103"/>
              <w:rPr>
                <w:sz w:val="24"/>
              </w:rPr>
            </w:pPr>
            <w:r>
              <w:rPr>
                <w:spacing w:val="-5"/>
                <w:sz w:val="24"/>
              </w:rPr>
              <w:t>65</w:t>
            </w:r>
          </w:p>
        </w:tc>
        <w:tc>
          <w:tcPr>
            <w:tcW w:w="4878" w:type="dxa"/>
          </w:tcPr>
          <w:p w14:paraId="7AD244D2">
            <w:pPr>
              <w:pStyle w:val="9"/>
              <w:spacing w:before="40"/>
              <w:ind w:left="238"/>
              <w:rPr>
                <w:sz w:val="24"/>
              </w:rPr>
            </w:pPr>
            <w:r>
              <w:rPr>
                <w:sz w:val="24"/>
              </w:rPr>
              <w:t>Жизнь</w:t>
            </w:r>
            <w:r>
              <w:rPr>
                <w:spacing w:val="-6"/>
                <w:sz w:val="24"/>
              </w:rPr>
              <w:t xml:space="preserve"> </w:t>
            </w:r>
            <w:r>
              <w:rPr>
                <w:sz w:val="24"/>
              </w:rPr>
              <w:t>в</w:t>
            </w:r>
            <w:r>
              <w:rPr>
                <w:spacing w:val="-4"/>
                <w:sz w:val="24"/>
              </w:rPr>
              <w:t xml:space="preserve"> </w:t>
            </w:r>
            <w:r>
              <w:rPr>
                <w:sz w:val="24"/>
              </w:rPr>
              <w:t>городе</w:t>
            </w:r>
            <w:r>
              <w:rPr>
                <w:spacing w:val="-2"/>
                <w:sz w:val="24"/>
              </w:rPr>
              <w:t xml:space="preserve"> </w:t>
            </w:r>
            <w:r>
              <w:rPr>
                <w:sz w:val="24"/>
              </w:rPr>
              <w:t>(городские</w:t>
            </w:r>
            <w:r>
              <w:rPr>
                <w:spacing w:val="-2"/>
                <w:sz w:val="24"/>
              </w:rPr>
              <w:t xml:space="preserve"> службы)</w:t>
            </w:r>
          </w:p>
        </w:tc>
        <w:tc>
          <w:tcPr>
            <w:tcW w:w="1632" w:type="dxa"/>
          </w:tcPr>
          <w:p w14:paraId="420CB4C7">
            <w:pPr>
              <w:pStyle w:val="9"/>
              <w:spacing w:before="40"/>
              <w:ind w:right="652"/>
              <w:jc w:val="right"/>
              <w:rPr>
                <w:sz w:val="24"/>
              </w:rPr>
            </w:pPr>
            <w:r>
              <w:rPr>
                <w:spacing w:val="-10"/>
                <w:sz w:val="24"/>
              </w:rPr>
              <w:t>1</w:t>
            </w:r>
          </w:p>
        </w:tc>
        <w:tc>
          <w:tcPr>
            <w:tcW w:w="1843" w:type="dxa"/>
          </w:tcPr>
          <w:p w14:paraId="679B463E">
            <w:pPr>
              <w:pStyle w:val="9"/>
              <w:rPr>
                <w:sz w:val="22"/>
              </w:rPr>
            </w:pPr>
          </w:p>
        </w:tc>
        <w:tc>
          <w:tcPr>
            <w:tcW w:w="1349" w:type="dxa"/>
          </w:tcPr>
          <w:p w14:paraId="2C7B3387">
            <w:pPr>
              <w:pStyle w:val="9"/>
              <w:rPr>
                <w:sz w:val="22"/>
              </w:rPr>
            </w:pPr>
          </w:p>
        </w:tc>
        <w:tc>
          <w:tcPr>
            <w:tcW w:w="2871" w:type="dxa"/>
          </w:tcPr>
          <w:p w14:paraId="29170C21">
            <w:pPr>
              <w:pStyle w:val="9"/>
              <w:rPr>
                <w:sz w:val="22"/>
              </w:rPr>
            </w:pPr>
          </w:p>
        </w:tc>
      </w:tr>
      <w:tr w14:paraId="33534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35" w:type="dxa"/>
          </w:tcPr>
          <w:p w14:paraId="1A4775AE">
            <w:pPr>
              <w:pStyle w:val="9"/>
              <w:spacing w:before="35"/>
              <w:ind w:left="103"/>
              <w:rPr>
                <w:sz w:val="24"/>
              </w:rPr>
            </w:pPr>
            <w:r>
              <w:rPr>
                <w:spacing w:val="-5"/>
                <w:sz w:val="24"/>
              </w:rPr>
              <w:t>66</w:t>
            </w:r>
          </w:p>
        </w:tc>
        <w:tc>
          <w:tcPr>
            <w:tcW w:w="4878" w:type="dxa"/>
          </w:tcPr>
          <w:p w14:paraId="3D7CAF01">
            <w:pPr>
              <w:pStyle w:val="9"/>
              <w:spacing w:before="35"/>
              <w:ind w:left="238"/>
              <w:rPr>
                <w:sz w:val="24"/>
              </w:rPr>
            </w:pPr>
            <w:r>
              <w:rPr>
                <w:sz w:val="24"/>
              </w:rPr>
              <w:t>Жизнь</w:t>
            </w:r>
            <w:r>
              <w:rPr>
                <w:spacing w:val="-4"/>
                <w:sz w:val="24"/>
              </w:rPr>
              <w:t xml:space="preserve"> </w:t>
            </w:r>
            <w:r>
              <w:rPr>
                <w:sz w:val="24"/>
              </w:rPr>
              <w:t>в</w:t>
            </w:r>
            <w:r>
              <w:rPr>
                <w:spacing w:val="-3"/>
                <w:sz w:val="24"/>
              </w:rPr>
              <w:t xml:space="preserve"> </w:t>
            </w:r>
            <w:r>
              <w:rPr>
                <w:sz w:val="24"/>
              </w:rPr>
              <w:t>городе</w:t>
            </w:r>
            <w:r>
              <w:rPr>
                <w:spacing w:val="-1"/>
                <w:sz w:val="24"/>
              </w:rPr>
              <w:t xml:space="preserve"> </w:t>
            </w:r>
            <w:r>
              <w:rPr>
                <w:sz w:val="24"/>
              </w:rPr>
              <w:t>(безопасность</w:t>
            </w:r>
            <w:r>
              <w:rPr>
                <w:spacing w:val="-3"/>
                <w:sz w:val="24"/>
              </w:rPr>
              <w:t xml:space="preserve"> </w:t>
            </w:r>
            <w:r>
              <w:rPr>
                <w:sz w:val="24"/>
              </w:rPr>
              <w:t>на</w:t>
            </w:r>
            <w:r>
              <w:rPr>
                <w:spacing w:val="-1"/>
                <w:sz w:val="24"/>
              </w:rPr>
              <w:t xml:space="preserve"> </w:t>
            </w:r>
            <w:r>
              <w:rPr>
                <w:spacing w:val="-2"/>
                <w:sz w:val="24"/>
              </w:rPr>
              <w:t>дорогах)</w:t>
            </w:r>
          </w:p>
        </w:tc>
        <w:tc>
          <w:tcPr>
            <w:tcW w:w="1632" w:type="dxa"/>
          </w:tcPr>
          <w:p w14:paraId="5BE1C392">
            <w:pPr>
              <w:pStyle w:val="9"/>
              <w:spacing w:before="35"/>
              <w:ind w:right="652"/>
              <w:jc w:val="right"/>
              <w:rPr>
                <w:sz w:val="24"/>
              </w:rPr>
            </w:pPr>
            <w:r>
              <w:rPr>
                <w:spacing w:val="-10"/>
                <w:sz w:val="24"/>
              </w:rPr>
              <w:t>1</w:t>
            </w:r>
          </w:p>
        </w:tc>
        <w:tc>
          <w:tcPr>
            <w:tcW w:w="1843" w:type="dxa"/>
          </w:tcPr>
          <w:p w14:paraId="27959682">
            <w:pPr>
              <w:pStyle w:val="9"/>
              <w:rPr>
                <w:sz w:val="22"/>
              </w:rPr>
            </w:pPr>
          </w:p>
        </w:tc>
        <w:tc>
          <w:tcPr>
            <w:tcW w:w="1349" w:type="dxa"/>
          </w:tcPr>
          <w:p w14:paraId="257BD2B3">
            <w:pPr>
              <w:pStyle w:val="9"/>
              <w:rPr>
                <w:sz w:val="22"/>
              </w:rPr>
            </w:pPr>
          </w:p>
        </w:tc>
        <w:tc>
          <w:tcPr>
            <w:tcW w:w="2871" w:type="dxa"/>
          </w:tcPr>
          <w:p w14:paraId="60403B15">
            <w:pPr>
              <w:pStyle w:val="9"/>
              <w:rPr>
                <w:sz w:val="22"/>
              </w:rPr>
            </w:pPr>
          </w:p>
        </w:tc>
      </w:tr>
      <w:tr w14:paraId="24E4FA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835" w:type="dxa"/>
          </w:tcPr>
          <w:p w14:paraId="45B3E59D">
            <w:pPr>
              <w:pStyle w:val="9"/>
              <w:spacing w:before="184"/>
              <w:ind w:left="103"/>
              <w:rPr>
                <w:sz w:val="24"/>
              </w:rPr>
            </w:pPr>
            <w:r>
              <w:rPr>
                <w:spacing w:val="-5"/>
                <w:sz w:val="24"/>
              </w:rPr>
              <w:t>67</w:t>
            </w:r>
          </w:p>
        </w:tc>
        <w:tc>
          <w:tcPr>
            <w:tcW w:w="4878" w:type="dxa"/>
          </w:tcPr>
          <w:p w14:paraId="0246CE22">
            <w:pPr>
              <w:pStyle w:val="9"/>
              <w:spacing w:before="184"/>
              <w:ind w:left="238"/>
              <w:rPr>
                <w:sz w:val="24"/>
              </w:rPr>
            </w:pPr>
            <w:r>
              <w:rPr>
                <w:sz w:val="24"/>
              </w:rPr>
              <w:t>Жизнь</w:t>
            </w:r>
            <w:r>
              <w:rPr>
                <w:spacing w:val="-5"/>
                <w:sz w:val="24"/>
              </w:rPr>
              <w:t xml:space="preserve"> </w:t>
            </w:r>
            <w:r>
              <w:rPr>
                <w:sz w:val="24"/>
              </w:rPr>
              <w:t>в</w:t>
            </w:r>
            <w:r>
              <w:rPr>
                <w:spacing w:val="-4"/>
                <w:sz w:val="24"/>
              </w:rPr>
              <w:t xml:space="preserve"> </w:t>
            </w:r>
            <w:r>
              <w:rPr>
                <w:sz w:val="24"/>
              </w:rPr>
              <w:t>городе</w:t>
            </w:r>
            <w:r>
              <w:rPr>
                <w:spacing w:val="-2"/>
                <w:sz w:val="24"/>
              </w:rPr>
              <w:t xml:space="preserve"> </w:t>
            </w:r>
            <w:r>
              <w:rPr>
                <w:sz w:val="24"/>
              </w:rPr>
              <w:t>(на</w:t>
            </w:r>
            <w:r>
              <w:rPr>
                <w:spacing w:val="-2"/>
                <w:sz w:val="24"/>
              </w:rPr>
              <w:t xml:space="preserve"> </w:t>
            </w:r>
            <w:r>
              <w:rPr>
                <w:sz w:val="24"/>
              </w:rPr>
              <w:t>улицах</w:t>
            </w:r>
            <w:r>
              <w:rPr>
                <w:spacing w:val="-5"/>
                <w:sz w:val="24"/>
              </w:rPr>
              <w:t xml:space="preserve"> </w:t>
            </w:r>
            <w:r>
              <w:rPr>
                <w:spacing w:val="-2"/>
                <w:sz w:val="24"/>
              </w:rPr>
              <w:t>города)</w:t>
            </w:r>
          </w:p>
        </w:tc>
        <w:tc>
          <w:tcPr>
            <w:tcW w:w="1632" w:type="dxa"/>
          </w:tcPr>
          <w:p w14:paraId="158E9902">
            <w:pPr>
              <w:pStyle w:val="9"/>
              <w:spacing w:before="184"/>
              <w:ind w:right="652"/>
              <w:jc w:val="right"/>
              <w:rPr>
                <w:sz w:val="24"/>
              </w:rPr>
            </w:pPr>
            <w:r>
              <w:rPr>
                <w:spacing w:val="-10"/>
                <w:sz w:val="24"/>
              </w:rPr>
              <w:t>1</w:t>
            </w:r>
          </w:p>
        </w:tc>
        <w:tc>
          <w:tcPr>
            <w:tcW w:w="1843" w:type="dxa"/>
          </w:tcPr>
          <w:p w14:paraId="177E3F97">
            <w:pPr>
              <w:pStyle w:val="9"/>
              <w:rPr>
                <w:sz w:val="22"/>
              </w:rPr>
            </w:pPr>
          </w:p>
        </w:tc>
        <w:tc>
          <w:tcPr>
            <w:tcW w:w="1349" w:type="dxa"/>
          </w:tcPr>
          <w:p w14:paraId="5B419EE9">
            <w:pPr>
              <w:pStyle w:val="9"/>
              <w:rPr>
                <w:sz w:val="22"/>
              </w:rPr>
            </w:pPr>
          </w:p>
        </w:tc>
        <w:tc>
          <w:tcPr>
            <w:tcW w:w="2871" w:type="dxa"/>
          </w:tcPr>
          <w:p w14:paraId="3498C05A">
            <w:pPr>
              <w:pStyle w:val="9"/>
              <w:spacing w:before="40"/>
              <w:ind w:left="239"/>
              <w:rPr>
                <w:sz w:val="24"/>
              </w:rPr>
            </w:pPr>
            <w:r>
              <w:rPr>
                <w:sz w:val="24"/>
              </w:rPr>
              <w:t>Биоблиотека</w:t>
            </w:r>
            <w:r>
              <w:rPr>
                <w:spacing w:val="-3"/>
                <w:sz w:val="24"/>
              </w:rPr>
              <w:t xml:space="preserve"> </w:t>
            </w:r>
            <w:r>
              <w:rPr>
                <w:spacing w:val="-5"/>
                <w:sz w:val="24"/>
              </w:rPr>
              <w:t>ЦОК</w:t>
            </w:r>
          </w:p>
          <w:p w14:paraId="7B1854CA">
            <w:pPr>
              <w:pStyle w:val="9"/>
              <w:spacing w:before="45"/>
              <w:ind w:left="239"/>
              <w:rPr>
                <w:sz w:val="22"/>
              </w:rPr>
            </w:pPr>
            <w:r>
              <w:fldChar w:fldCharType="begin"/>
            </w:r>
            <w:r>
              <w:instrText xml:space="preserve"> HYPERLINK "https://m.edsoo.ru/835293b6" \h </w:instrText>
            </w:r>
            <w:r>
              <w:fldChar w:fldCharType="separate"/>
            </w:r>
            <w:r>
              <w:rPr>
                <w:color w:val="0000FF"/>
                <w:spacing w:val="-2"/>
                <w:sz w:val="22"/>
                <w:u w:val="single" w:color="0000FF"/>
              </w:rPr>
              <w:t>https://m.edsoo.ru/835293b6</w:t>
            </w:r>
            <w:r>
              <w:rPr>
                <w:color w:val="0000FF"/>
                <w:spacing w:val="-2"/>
                <w:sz w:val="22"/>
                <w:u w:val="single" w:color="0000FF"/>
              </w:rPr>
              <w:fldChar w:fldCharType="end"/>
            </w:r>
          </w:p>
        </w:tc>
      </w:tr>
      <w:tr w14:paraId="38858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0E0923AD">
            <w:pPr>
              <w:pStyle w:val="9"/>
              <w:spacing w:before="193"/>
              <w:ind w:left="103"/>
              <w:rPr>
                <w:sz w:val="24"/>
              </w:rPr>
            </w:pPr>
            <w:r>
              <w:rPr>
                <w:spacing w:val="-5"/>
                <w:sz w:val="24"/>
              </w:rPr>
              <w:t>68</w:t>
            </w:r>
          </w:p>
        </w:tc>
        <w:tc>
          <w:tcPr>
            <w:tcW w:w="4878" w:type="dxa"/>
          </w:tcPr>
          <w:p w14:paraId="2B9B34DA">
            <w:pPr>
              <w:pStyle w:val="9"/>
              <w:spacing w:before="6" w:line="316" w:lineRule="exact"/>
              <w:ind w:left="238" w:right="213"/>
              <w:rPr>
                <w:sz w:val="24"/>
              </w:rPr>
            </w:pPr>
            <w:r>
              <w:rPr>
                <w:sz w:val="24"/>
              </w:rPr>
              <w:t>Жизнь</w:t>
            </w:r>
            <w:r>
              <w:rPr>
                <w:spacing w:val="-9"/>
                <w:sz w:val="24"/>
              </w:rPr>
              <w:t xml:space="preserve"> </w:t>
            </w:r>
            <w:r>
              <w:rPr>
                <w:sz w:val="24"/>
              </w:rPr>
              <w:t>в</w:t>
            </w:r>
            <w:r>
              <w:rPr>
                <w:spacing w:val="-8"/>
                <w:sz w:val="24"/>
              </w:rPr>
              <w:t xml:space="preserve"> </w:t>
            </w:r>
            <w:r>
              <w:rPr>
                <w:sz w:val="24"/>
              </w:rPr>
              <w:t>городе</w:t>
            </w:r>
            <w:r>
              <w:rPr>
                <w:spacing w:val="-6"/>
                <w:sz w:val="24"/>
              </w:rPr>
              <w:t xml:space="preserve"> </w:t>
            </w:r>
            <w:r>
              <w:rPr>
                <w:sz w:val="24"/>
              </w:rPr>
              <w:t>и</w:t>
            </w:r>
            <w:r>
              <w:rPr>
                <w:spacing w:val="-6"/>
                <w:sz w:val="24"/>
              </w:rPr>
              <w:t xml:space="preserve"> </w:t>
            </w:r>
            <w:r>
              <w:rPr>
                <w:sz w:val="24"/>
              </w:rPr>
              <w:t>сельской</w:t>
            </w:r>
            <w:r>
              <w:rPr>
                <w:spacing w:val="-9"/>
                <w:sz w:val="24"/>
              </w:rPr>
              <w:t xml:space="preserve"> </w:t>
            </w:r>
            <w:r>
              <w:rPr>
                <w:sz w:val="24"/>
              </w:rPr>
              <w:t>местности (виды транспорта)</w:t>
            </w:r>
          </w:p>
        </w:tc>
        <w:tc>
          <w:tcPr>
            <w:tcW w:w="1632" w:type="dxa"/>
          </w:tcPr>
          <w:p w14:paraId="0E502AB6">
            <w:pPr>
              <w:pStyle w:val="9"/>
              <w:spacing w:before="193"/>
              <w:ind w:right="652"/>
              <w:jc w:val="right"/>
              <w:rPr>
                <w:sz w:val="24"/>
              </w:rPr>
            </w:pPr>
            <w:r>
              <w:rPr>
                <w:spacing w:val="-10"/>
                <w:sz w:val="24"/>
              </w:rPr>
              <w:t>1</w:t>
            </w:r>
          </w:p>
        </w:tc>
        <w:tc>
          <w:tcPr>
            <w:tcW w:w="1843" w:type="dxa"/>
          </w:tcPr>
          <w:p w14:paraId="57E5E4E1">
            <w:pPr>
              <w:pStyle w:val="9"/>
              <w:rPr>
                <w:sz w:val="22"/>
              </w:rPr>
            </w:pPr>
          </w:p>
        </w:tc>
        <w:tc>
          <w:tcPr>
            <w:tcW w:w="1349" w:type="dxa"/>
          </w:tcPr>
          <w:p w14:paraId="28A75096">
            <w:pPr>
              <w:pStyle w:val="9"/>
              <w:rPr>
                <w:sz w:val="22"/>
              </w:rPr>
            </w:pPr>
          </w:p>
        </w:tc>
        <w:tc>
          <w:tcPr>
            <w:tcW w:w="2871" w:type="dxa"/>
          </w:tcPr>
          <w:p w14:paraId="6F36061C">
            <w:pPr>
              <w:pStyle w:val="9"/>
              <w:rPr>
                <w:sz w:val="22"/>
              </w:rPr>
            </w:pPr>
          </w:p>
        </w:tc>
      </w:tr>
      <w:tr w14:paraId="6590FD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35" w:type="dxa"/>
          </w:tcPr>
          <w:p w14:paraId="67C26B95">
            <w:pPr>
              <w:pStyle w:val="9"/>
              <w:spacing w:before="184"/>
              <w:ind w:left="103"/>
              <w:rPr>
                <w:sz w:val="24"/>
              </w:rPr>
            </w:pPr>
            <w:r>
              <w:rPr>
                <w:spacing w:val="-5"/>
                <w:sz w:val="24"/>
              </w:rPr>
              <w:t>69</w:t>
            </w:r>
          </w:p>
        </w:tc>
        <w:tc>
          <w:tcPr>
            <w:tcW w:w="4878" w:type="dxa"/>
          </w:tcPr>
          <w:p w14:paraId="03BF5BDA">
            <w:pPr>
              <w:pStyle w:val="9"/>
              <w:spacing w:before="184"/>
              <w:ind w:left="238"/>
              <w:rPr>
                <w:sz w:val="24"/>
              </w:rPr>
            </w:pPr>
            <w:r>
              <w:rPr>
                <w:sz w:val="24"/>
              </w:rPr>
              <w:t>Описание</w:t>
            </w:r>
            <w:r>
              <w:rPr>
                <w:spacing w:val="-4"/>
                <w:sz w:val="24"/>
              </w:rPr>
              <w:t xml:space="preserve"> </w:t>
            </w:r>
            <w:r>
              <w:rPr>
                <w:sz w:val="24"/>
              </w:rPr>
              <w:t>родного</w:t>
            </w:r>
            <w:r>
              <w:rPr>
                <w:spacing w:val="-2"/>
                <w:sz w:val="24"/>
              </w:rPr>
              <w:t xml:space="preserve"> </w:t>
            </w:r>
            <w:r>
              <w:rPr>
                <w:sz w:val="24"/>
              </w:rPr>
              <w:t>города</w:t>
            </w:r>
            <w:r>
              <w:rPr>
                <w:spacing w:val="-3"/>
                <w:sz w:val="24"/>
              </w:rPr>
              <w:t xml:space="preserve"> </w:t>
            </w:r>
            <w:r>
              <w:rPr>
                <w:spacing w:val="-2"/>
                <w:sz w:val="24"/>
              </w:rPr>
              <w:t>(села)</w:t>
            </w:r>
          </w:p>
        </w:tc>
        <w:tc>
          <w:tcPr>
            <w:tcW w:w="1632" w:type="dxa"/>
          </w:tcPr>
          <w:p w14:paraId="0809EEF8">
            <w:pPr>
              <w:pStyle w:val="9"/>
              <w:spacing w:before="184"/>
              <w:ind w:right="652"/>
              <w:jc w:val="right"/>
              <w:rPr>
                <w:sz w:val="24"/>
              </w:rPr>
            </w:pPr>
            <w:r>
              <w:rPr>
                <w:spacing w:val="-10"/>
                <w:sz w:val="24"/>
              </w:rPr>
              <w:t>1</w:t>
            </w:r>
          </w:p>
        </w:tc>
        <w:tc>
          <w:tcPr>
            <w:tcW w:w="1843" w:type="dxa"/>
          </w:tcPr>
          <w:p w14:paraId="468B4138">
            <w:pPr>
              <w:pStyle w:val="9"/>
              <w:rPr>
                <w:sz w:val="22"/>
              </w:rPr>
            </w:pPr>
          </w:p>
        </w:tc>
        <w:tc>
          <w:tcPr>
            <w:tcW w:w="1349" w:type="dxa"/>
          </w:tcPr>
          <w:p w14:paraId="1DCC1F98">
            <w:pPr>
              <w:pStyle w:val="9"/>
              <w:rPr>
                <w:sz w:val="22"/>
              </w:rPr>
            </w:pPr>
          </w:p>
        </w:tc>
        <w:tc>
          <w:tcPr>
            <w:tcW w:w="2871" w:type="dxa"/>
          </w:tcPr>
          <w:p w14:paraId="73898A77">
            <w:pPr>
              <w:pStyle w:val="9"/>
              <w:spacing w:before="40"/>
              <w:ind w:left="239"/>
              <w:rPr>
                <w:sz w:val="24"/>
              </w:rPr>
            </w:pPr>
            <w:r>
              <w:rPr>
                <w:sz w:val="24"/>
              </w:rPr>
              <w:t>Биоблиотека</w:t>
            </w:r>
            <w:r>
              <w:rPr>
                <w:spacing w:val="-3"/>
                <w:sz w:val="24"/>
              </w:rPr>
              <w:t xml:space="preserve"> </w:t>
            </w:r>
            <w:r>
              <w:rPr>
                <w:spacing w:val="-5"/>
                <w:sz w:val="24"/>
              </w:rPr>
              <w:t>ЦОК</w:t>
            </w:r>
          </w:p>
          <w:p w14:paraId="020E6C71">
            <w:pPr>
              <w:pStyle w:val="9"/>
              <w:spacing w:before="45"/>
              <w:ind w:left="239"/>
              <w:rPr>
                <w:sz w:val="22"/>
              </w:rPr>
            </w:pPr>
            <w:r>
              <w:fldChar w:fldCharType="begin"/>
            </w:r>
            <w:r>
              <w:instrText xml:space="preserve"> HYPERLINK "https://m.edsoo.ru/8352905a" \h </w:instrText>
            </w:r>
            <w:r>
              <w:fldChar w:fldCharType="separate"/>
            </w:r>
            <w:r>
              <w:rPr>
                <w:color w:val="0000FF"/>
                <w:spacing w:val="-2"/>
                <w:sz w:val="22"/>
                <w:u w:val="single" w:color="0000FF"/>
              </w:rPr>
              <w:t>https://m.edsoo.ru/8352905a</w:t>
            </w:r>
            <w:r>
              <w:rPr>
                <w:color w:val="0000FF"/>
                <w:spacing w:val="-2"/>
                <w:sz w:val="22"/>
                <w:u w:val="single" w:color="0000FF"/>
              </w:rPr>
              <w:fldChar w:fldCharType="end"/>
            </w:r>
          </w:p>
        </w:tc>
      </w:tr>
      <w:tr w14:paraId="2F9CD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322C1216">
            <w:pPr>
              <w:pStyle w:val="9"/>
              <w:spacing w:before="198"/>
              <w:ind w:left="103"/>
              <w:rPr>
                <w:sz w:val="24"/>
              </w:rPr>
            </w:pPr>
            <w:r>
              <w:rPr>
                <w:spacing w:val="-5"/>
                <w:sz w:val="24"/>
              </w:rPr>
              <w:t>70</w:t>
            </w:r>
          </w:p>
        </w:tc>
        <w:tc>
          <w:tcPr>
            <w:tcW w:w="4878" w:type="dxa"/>
          </w:tcPr>
          <w:p w14:paraId="23C3970C">
            <w:pPr>
              <w:pStyle w:val="9"/>
              <w:spacing w:before="11" w:line="316" w:lineRule="exact"/>
              <w:ind w:left="238" w:right="151"/>
              <w:rPr>
                <w:sz w:val="24"/>
              </w:rPr>
            </w:pPr>
            <w:r>
              <w:rPr>
                <w:sz w:val="24"/>
              </w:rPr>
              <w:t>Жизнь</w:t>
            </w:r>
            <w:r>
              <w:rPr>
                <w:spacing w:val="-9"/>
                <w:sz w:val="24"/>
              </w:rPr>
              <w:t xml:space="preserve"> </w:t>
            </w:r>
            <w:r>
              <w:rPr>
                <w:sz w:val="24"/>
              </w:rPr>
              <w:t>в</w:t>
            </w:r>
            <w:r>
              <w:rPr>
                <w:spacing w:val="-8"/>
                <w:sz w:val="24"/>
              </w:rPr>
              <w:t xml:space="preserve"> </w:t>
            </w:r>
            <w:r>
              <w:rPr>
                <w:sz w:val="24"/>
              </w:rPr>
              <w:t>городе</w:t>
            </w:r>
            <w:r>
              <w:rPr>
                <w:spacing w:val="-6"/>
                <w:sz w:val="24"/>
              </w:rPr>
              <w:t xml:space="preserve"> </w:t>
            </w:r>
            <w:r>
              <w:rPr>
                <w:sz w:val="24"/>
              </w:rPr>
              <w:t>и</w:t>
            </w:r>
            <w:r>
              <w:rPr>
                <w:spacing w:val="-9"/>
                <w:sz w:val="24"/>
              </w:rPr>
              <w:t xml:space="preserve"> </w:t>
            </w:r>
            <w:r>
              <w:rPr>
                <w:sz w:val="24"/>
              </w:rPr>
              <w:t>сельской</w:t>
            </w:r>
            <w:r>
              <w:rPr>
                <w:spacing w:val="-9"/>
                <w:sz w:val="24"/>
              </w:rPr>
              <w:t xml:space="preserve"> </w:t>
            </w:r>
            <w:r>
              <w:rPr>
                <w:sz w:val="24"/>
              </w:rPr>
              <w:t>местности (ориентируемся по карте)</w:t>
            </w:r>
          </w:p>
        </w:tc>
        <w:tc>
          <w:tcPr>
            <w:tcW w:w="1632" w:type="dxa"/>
          </w:tcPr>
          <w:p w14:paraId="29CF06EC">
            <w:pPr>
              <w:pStyle w:val="9"/>
              <w:spacing w:before="198"/>
              <w:ind w:right="652"/>
              <w:jc w:val="right"/>
              <w:rPr>
                <w:sz w:val="24"/>
              </w:rPr>
            </w:pPr>
            <w:r>
              <w:rPr>
                <w:spacing w:val="-10"/>
                <w:sz w:val="24"/>
              </w:rPr>
              <w:t>1</w:t>
            </w:r>
          </w:p>
        </w:tc>
        <w:tc>
          <w:tcPr>
            <w:tcW w:w="1843" w:type="dxa"/>
          </w:tcPr>
          <w:p w14:paraId="050D0C6D">
            <w:pPr>
              <w:pStyle w:val="9"/>
              <w:rPr>
                <w:sz w:val="22"/>
              </w:rPr>
            </w:pPr>
          </w:p>
        </w:tc>
        <w:tc>
          <w:tcPr>
            <w:tcW w:w="1349" w:type="dxa"/>
          </w:tcPr>
          <w:p w14:paraId="1F640402">
            <w:pPr>
              <w:pStyle w:val="9"/>
              <w:rPr>
                <w:sz w:val="22"/>
              </w:rPr>
            </w:pPr>
          </w:p>
        </w:tc>
        <w:tc>
          <w:tcPr>
            <w:tcW w:w="2871" w:type="dxa"/>
          </w:tcPr>
          <w:p w14:paraId="70F5BB2A">
            <w:pPr>
              <w:pStyle w:val="9"/>
              <w:rPr>
                <w:sz w:val="22"/>
              </w:rPr>
            </w:pPr>
          </w:p>
        </w:tc>
      </w:tr>
      <w:tr w14:paraId="1B02C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58DD1C17">
            <w:pPr>
              <w:pStyle w:val="9"/>
              <w:spacing w:before="194"/>
              <w:ind w:left="103"/>
              <w:rPr>
                <w:sz w:val="24"/>
              </w:rPr>
            </w:pPr>
            <w:r>
              <w:rPr>
                <w:spacing w:val="-5"/>
                <w:sz w:val="24"/>
              </w:rPr>
              <w:t>71</w:t>
            </w:r>
          </w:p>
        </w:tc>
        <w:tc>
          <w:tcPr>
            <w:tcW w:w="4878" w:type="dxa"/>
          </w:tcPr>
          <w:p w14:paraId="76ABFF39">
            <w:pPr>
              <w:pStyle w:val="9"/>
              <w:spacing w:before="1" w:line="322" w:lineRule="exact"/>
              <w:ind w:left="238" w:right="151"/>
              <w:rPr>
                <w:sz w:val="24"/>
              </w:rPr>
            </w:pPr>
            <w:r>
              <w:rPr>
                <w:sz w:val="24"/>
              </w:rPr>
              <w:t>Жизнь</w:t>
            </w:r>
            <w:r>
              <w:rPr>
                <w:spacing w:val="-9"/>
                <w:sz w:val="24"/>
              </w:rPr>
              <w:t xml:space="preserve"> </w:t>
            </w:r>
            <w:r>
              <w:rPr>
                <w:sz w:val="24"/>
              </w:rPr>
              <w:t>в</w:t>
            </w:r>
            <w:r>
              <w:rPr>
                <w:spacing w:val="-8"/>
                <w:sz w:val="24"/>
              </w:rPr>
              <w:t xml:space="preserve"> </w:t>
            </w:r>
            <w:r>
              <w:rPr>
                <w:sz w:val="24"/>
              </w:rPr>
              <w:t>городе</w:t>
            </w:r>
            <w:r>
              <w:rPr>
                <w:spacing w:val="-6"/>
                <w:sz w:val="24"/>
              </w:rPr>
              <w:t xml:space="preserve"> </w:t>
            </w:r>
            <w:r>
              <w:rPr>
                <w:sz w:val="24"/>
              </w:rPr>
              <w:t>и</w:t>
            </w:r>
            <w:r>
              <w:rPr>
                <w:spacing w:val="-9"/>
                <w:sz w:val="24"/>
              </w:rPr>
              <w:t xml:space="preserve"> </w:t>
            </w:r>
            <w:r>
              <w:rPr>
                <w:sz w:val="24"/>
              </w:rPr>
              <w:t>сельской</w:t>
            </w:r>
            <w:r>
              <w:rPr>
                <w:spacing w:val="-9"/>
                <w:sz w:val="24"/>
              </w:rPr>
              <w:t xml:space="preserve"> </w:t>
            </w:r>
            <w:r>
              <w:rPr>
                <w:sz w:val="24"/>
              </w:rPr>
              <w:t>местности (договариваемся о встрече)</w:t>
            </w:r>
          </w:p>
        </w:tc>
        <w:tc>
          <w:tcPr>
            <w:tcW w:w="1632" w:type="dxa"/>
          </w:tcPr>
          <w:p w14:paraId="3D7CB103">
            <w:pPr>
              <w:pStyle w:val="9"/>
              <w:spacing w:before="194"/>
              <w:ind w:right="652"/>
              <w:jc w:val="right"/>
              <w:rPr>
                <w:sz w:val="24"/>
              </w:rPr>
            </w:pPr>
            <w:r>
              <w:rPr>
                <w:spacing w:val="-10"/>
                <w:sz w:val="24"/>
              </w:rPr>
              <w:t>1</w:t>
            </w:r>
          </w:p>
        </w:tc>
        <w:tc>
          <w:tcPr>
            <w:tcW w:w="1843" w:type="dxa"/>
          </w:tcPr>
          <w:p w14:paraId="7CB68E68">
            <w:pPr>
              <w:pStyle w:val="9"/>
              <w:rPr>
                <w:sz w:val="22"/>
              </w:rPr>
            </w:pPr>
          </w:p>
        </w:tc>
        <w:tc>
          <w:tcPr>
            <w:tcW w:w="1349" w:type="dxa"/>
          </w:tcPr>
          <w:p w14:paraId="46F860A2">
            <w:pPr>
              <w:pStyle w:val="9"/>
              <w:rPr>
                <w:sz w:val="22"/>
              </w:rPr>
            </w:pPr>
          </w:p>
        </w:tc>
        <w:tc>
          <w:tcPr>
            <w:tcW w:w="2871" w:type="dxa"/>
          </w:tcPr>
          <w:p w14:paraId="5EDB6C7E">
            <w:pPr>
              <w:pStyle w:val="9"/>
              <w:rPr>
                <w:sz w:val="22"/>
              </w:rPr>
            </w:pPr>
          </w:p>
        </w:tc>
      </w:tr>
      <w:tr w14:paraId="64EFB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35" w:type="dxa"/>
          </w:tcPr>
          <w:p w14:paraId="12FB1549">
            <w:pPr>
              <w:pStyle w:val="9"/>
              <w:spacing w:before="35"/>
              <w:ind w:left="103"/>
              <w:rPr>
                <w:sz w:val="24"/>
              </w:rPr>
            </w:pPr>
            <w:r>
              <w:rPr>
                <w:spacing w:val="-5"/>
                <w:sz w:val="24"/>
              </w:rPr>
              <w:t>72</w:t>
            </w:r>
          </w:p>
        </w:tc>
        <w:tc>
          <w:tcPr>
            <w:tcW w:w="4878" w:type="dxa"/>
          </w:tcPr>
          <w:p w14:paraId="7BDEDA3B">
            <w:pPr>
              <w:pStyle w:val="9"/>
              <w:spacing w:before="35"/>
              <w:ind w:left="238"/>
              <w:rPr>
                <w:sz w:val="24"/>
              </w:rPr>
            </w:pPr>
            <w:r>
              <w:rPr>
                <w:sz w:val="24"/>
              </w:rPr>
              <w:t>Жизнь</w:t>
            </w:r>
            <w:r>
              <w:rPr>
                <w:spacing w:val="-5"/>
                <w:sz w:val="24"/>
              </w:rPr>
              <w:t xml:space="preserve"> </w:t>
            </w:r>
            <w:r>
              <w:rPr>
                <w:sz w:val="24"/>
              </w:rPr>
              <w:t>в</w:t>
            </w:r>
            <w:r>
              <w:rPr>
                <w:spacing w:val="-3"/>
                <w:sz w:val="24"/>
              </w:rPr>
              <w:t xml:space="preserve"> </w:t>
            </w:r>
            <w:r>
              <w:rPr>
                <w:sz w:val="24"/>
              </w:rPr>
              <w:t>городе</w:t>
            </w:r>
            <w:r>
              <w:rPr>
                <w:spacing w:val="-1"/>
                <w:sz w:val="24"/>
              </w:rPr>
              <w:t xml:space="preserve"> </w:t>
            </w:r>
            <w:r>
              <w:rPr>
                <w:sz w:val="24"/>
              </w:rPr>
              <w:t>(договариваемся</w:t>
            </w:r>
            <w:r>
              <w:rPr>
                <w:spacing w:val="-10"/>
                <w:sz w:val="24"/>
              </w:rPr>
              <w:t xml:space="preserve"> </w:t>
            </w:r>
            <w:r>
              <w:rPr>
                <w:sz w:val="24"/>
              </w:rPr>
              <w:t>о</w:t>
            </w:r>
            <w:r>
              <w:rPr>
                <w:spacing w:val="4"/>
                <w:sz w:val="24"/>
              </w:rPr>
              <w:t xml:space="preserve"> </w:t>
            </w:r>
            <w:r>
              <w:rPr>
                <w:spacing w:val="-2"/>
                <w:sz w:val="24"/>
              </w:rPr>
              <w:t>встрече)</w:t>
            </w:r>
          </w:p>
        </w:tc>
        <w:tc>
          <w:tcPr>
            <w:tcW w:w="1632" w:type="dxa"/>
          </w:tcPr>
          <w:p w14:paraId="49EF5064">
            <w:pPr>
              <w:pStyle w:val="9"/>
              <w:spacing w:before="35"/>
              <w:ind w:right="652"/>
              <w:jc w:val="right"/>
              <w:rPr>
                <w:sz w:val="24"/>
              </w:rPr>
            </w:pPr>
            <w:r>
              <w:rPr>
                <w:spacing w:val="-10"/>
                <w:sz w:val="24"/>
              </w:rPr>
              <w:t>1</w:t>
            </w:r>
          </w:p>
        </w:tc>
        <w:tc>
          <w:tcPr>
            <w:tcW w:w="1843" w:type="dxa"/>
          </w:tcPr>
          <w:p w14:paraId="666B840C">
            <w:pPr>
              <w:pStyle w:val="9"/>
              <w:rPr>
                <w:sz w:val="22"/>
              </w:rPr>
            </w:pPr>
          </w:p>
        </w:tc>
        <w:tc>
          <w:tcPr>
            <w:tcW w:w="1349" w:type="dxa"/>
          </w:tcPr>
          <w:p w14:paraId="58B68D54">
            <w:pPr>
              <w:pStyle w:val="9"/>
              <w:rPr>
                <w:sz w:val="22"/>
              </w:rPr>
            </w:pPr>
          </w:p>
        </w:tc>
        <w:tc>
          <w:tcPr>
            <w:tcW w:w="2871" w:type="dxa"/>
          </w:tcPr>
          <w:p w14:paraId="4C661DD0">
            <w:pPr>
              <w:pStyle w:val="9"/>
              <w:rPr>
                <w:sz w:val="22"/>
              </w:rPr>
            </w:pPr>
          </w:p>
        </w:tc>
      </w:tr>
      <w:tr w14:paraId="267FF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5935FA8A">
            <w:pPr>
              <w:pStyle w:val="9"/>
              <w:spacing w:before="198"/>
              <w:ind w:left="103"/>
              <w:rPr>
                <w:sz w:val="24"/>
              </w:rPr>
            </w:pPr>
            <w:r>
              <w:rPr>
                <w:spacing w:val="-5"/>
                <w:sz w:val="24"/>
              </w:rPr>
              <w:t>73</w:t>
            </w:r>
          </w:p>
        </w:tc>
        <w:tc>
          <w:tcPr>
            <w:tcW w:w="4878" w:type="dxa"/>
          </w:tcPr>
          <w:p w14:paraId="7F5B7011">
            <w:pPr>
              <w:pStyle w:val="9"/>
              <w:spacing w:before="9" w:line="318" w:lineRule="exact"/>
              <w:ind w:left="238" w:right="151"/>
              <w:rPr>
                <w:sz w:val="24"/>
              </w:rPr>
            </w:pPr>
            <w:r>
              <w:rPr>
                <w:sz w:val="24"/>
              </w:rPr>
              <w:t>Жизнь</w:t>
            </w:r>
            <w:r>
              <w:rPr>
                <w:spacing w:val="-11"/>
                <w:sz w:val="24"/>
              </w:rPr>
              <w:t xml:space="preserve"> </w:t>
            </w:r>
            <w:r>
              <w:rPr>
                <w:sz w:val="24"/>
              </w:rPr>
              <w:t>в</w:t>
            </w:r>
            <w:r>
              <w:rPr>
                <w:spacing w:val="-10"/>
                <w:sz w:val="24"/>
              </w:rPr>
              <w:t xml:space="preserve"> </w:t>
            </w:r>
            <w:r>
              <w:rPr>
                <w:sz w:val="24"/>
              </w:rPr>
              <w:t>городе</w:t>
            </w:r>
            <w:r>
              <w:rPr>
                <w:spacing w:val="-8"/>
                <w:sz w:val="24"/>
              </w:rPr>
              <w:t xml:space="preserve"> </w:t>
            </w:r>
            <w:r>
              <w:rPr>
                <w:sz w:val="24"/>
              </w:rPr>
              <w:t>(заказ</w:t>
            </w:r>
            <w:r>
              <w:rPr>
                <w:spacing w:val="-6"/>
                <w:sz w:val="24"/>
              </w:rPr>
              <w:t xml:space="preserve"> </w:t>
            </w:r>
            <w:r>
              <w:rPr>
                <w:sz w:val="24"/>
              </w:rPr>
              <w:t>по</w:t>
            </w:r>
            <w:r>
              <w:rPr>
                <w:spacing w:val="-7"/>
                <w:sz w:val="24"/>
              </w:rPr>
              <w:t xml:space="preserve"> </w:t>
            </w:r>
            <w:r>
              <w:rPr>
                <w:sz w:val="24"/>
              </w:rPr>
              <w:t>телефону,</w:t>
            </w:r>
            <w:r>
              <w:rPr>
                <w:spacing w:val="-5"/>
                <w:sz w:val="24"/>
              </w:rPr>
              <w:t xml:space="preserve"> </w:t>
            </w:r>
            <w:r>
              <w:rPr>
                <w:sz w:val="24"/>
              </w:rPr>
              <w:t xml:space="preserve">через </w:t>
            </w:r>
            <w:r>
              <w:rPr>
                <w:spacing w:val="-2"/>
                <w:sz w:val="24"/>
              </w:rPr>
              <w:t>интернет)</w:t>
            </w:r>
          </w:p>
        </w:tc>
        <w:tc>
          <w:tcPr>
            <w:tcW w:w="1632" w:type="dxa"/>
          </w:tcPr>
          <w:p w14:paraId="79710B85">
            <w:pPr>
              <w:pStyle w:val="9"/>
              <w:spacing w:before="198"/>
              <w:ind w:right="652"/>
              <w:jc w:val="right"/>
              <w:rPr>
                <w:sz w:val="24"/>
              </w:rPr>
            </w:pPr>
            <w:r>
              <w:rPr>
                <w:spacing w:val="-10"/>
                <w:sz w:val="24"/>
              </w:rPr>
              <w:t>1</w:t>
            </w:r>
          </w:p>
        </w:tc>
        <w:tc>
          <w:tcPr>
            <w:tcW w:w="1843" w:type="dxa"/>
          </w:tcPr>
          <w:p w14:paraId="30A47C96">
            <w:pPr>
              <w:pStyle w:val="9"/>
              <w:rPr>
                <w:sz w:val="22"/>
              </w:rPr>
            </w:pPr>
          </w:p>
        </w:tc>
        <w:tc>
          <w:tcPr>
            <w:tcW w:w="1349" w:type="dxa"/>
          </w:tcPr>
          <w:p w14:paraId="34CE67EA">
            <w:pPr>
              <w:pStyle w:val="9"/>
              <w:rPr>
                <w:sz w:val="22"/>
              </w:rPr>
            </w:pPr>
          </w:p>
        </w:tc>
        <w:tc>
          <w:tcPr>
            <w:tcW w:w="2871" w:type="dxa"/>
          </w:tcPr>
          <w:p w14:paraId="6079ECA6">
            <w:pPr>
              <w:pStyle w:val="9"/>
              <w:rPr>
                <w:sz w:val="22"/>
              </w:rPr>
            </w:pPr>
          </w:p>
        </w:tc>
      </w:tr>
      <w:tr w14:paraId="2B4D0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35" w:type="dxa"/>
          </w:tcPr>
          <w:p w14:paraId="37B91D07">
            <w:pPr>
              <w:pStyle w:val="9"/>
              <w:spacing w:before="35"/>
              <w:ind w:left="103"/>
              <w:rPr>
                <w:sz w:val="24"/>
              </w:rPr>
            </w:pPr>
            <w:r>
              <w:rPr>
                <w:spacing w:val="-5"/>
                <w:sz w:val="24"/>
              </w:rPr>
              <w:t>74</w:t>
            </w:r>
          </w:p>
        </w:tc>
        <w:tc>
          <w:tcPr>
            <w:tcW w:w="4878" w:type="dxa"/>
          </w:tcPr>
          <w:p w14:paraId="78215306">
            <w:pPr>
              <w:pStyle w:val="9"/>
              <w:spacing w:before="35"/>
              <w:ind w:left="238"/>
              <w:rPr>
                <w:sz w:val="24"/>
              </w:rPr>
            </w:pPr>
            <w:r>
              <w:rPr>
                <w:sz w:val="24"/>
              </w:rPr>
              <w:t>Описание</w:t>
            </w:r>
            <w:r>
              <w:rPr>
                <w:spacing w:val="-4"/>
                <w:sz w:val="24"/>
              </w:rPr>
              <w:t xml:space="preserve"> </w:t>
            </w:r>
            <w:r>
              <w:rPr>
                <w:sz w:val="24"/>
              </w:rPr>
              <w:t>родного</w:t>
            </w:r>
            <w:r>
              <w:rPr>
                <w:spacing w:val="-3"/>
                <w:sz w:val="24"/>
              </w:rPr>
              <w:t xml:space="preserve"> </w:t>
            </w:r>
            <w:r>
              <w:rPr>
                <w:sz w:val="24"/>
              </w:rPr>
              <w:t>города</w:t>
            </w:r>
            <w:r>
              <w:rPr>
                <w:spacing w:val="-4"/>
                <w:sz w:val="24"/>
              </w:rPr>
              <w:t xml:space="preserve"> </w:t>
            </w:r>
            <w:r>
              <w:rPr>
                <w:sz w:val="24"/>
              </w:rPr>
              <w:t>(села).</w:t>
            </w:r>
            <w:r>
              <w:rPr>
                <w:spacing w:val="-5"/>
                <w:sz w:val="24"/>
              </w:rPr>
              <w:t xml:space="preserve"> </w:t>
            </w:r>
            <w:r>
              <w:rPr>
                <w:spacing w:val="-2"/>
                <w:sz w:val="24"/>
              </w:rPr>
              <w:t>(прошлое)</w:t>
            </w:r>
          </w:p>
        </w:tc>
        <w:tc>
          <w:tcPr>
            <w:tcW w:w="1632" w:type="dxa"/>
          </w:tcPr>
          <w:p w14:paraId="5F457644">
            <w:pPr>
              <w:pStyle w:val="9"/>
              <w:spacing w:before="35"/>
              <w:ind w:right="652"/>
              <w:jc w:val="right"/>
              <w:rPr>
                <w:sz w:val="24"/>
              </w:rPr>
            </w:pPr>
            <w:r>
              <w:rPr>
                <w:spacing w:val="-10"/>
                <w:sz w:val="24"/>
              </w:rPr>
              <w:t>1</w:t>
            </w:r>
          </w:p>
        </w:tc>
        <w:tc>
          <w:tcPr>
            <w:tcW w:w="1843" w:type="dxa"/>
          </w:tcPr>
          <w:p w14:paraId="5FC07C79">
            <w:pPr>
              <w:pStyle w:val="9"/>
              <w:rPr>
                <w:sz w:val="22"/>
              </w:rPr>
            </w:pPr>
          </w:p>
        </w:tc>
        <w:tc>
          <w:tcPr>
            <w:tcW w:w="1349" w:type="dxa"/>
          </w:tcPr>
          <w:p w14:paraId="67A24A36">
            <w:pPr>
              <w:pStyle w:val="9"/>
              <w:rPr>
                <w:sz w:val="22"/>
              </w:rPr>
            </w:pPr>
          </w:p>
        </w:tc>
        <w:tc>
          <w:tcPr>
            <w:tcW w:w="2871" w:type="dxa"/>
          </w:tcPr>
          <w:p w14:paraId="404C405A">
            <w:pPr>
              <w:pStyle w:val="9"/>
              <w:rPr>
                <w:sz w:val="22"/>
              </w:rPr>
            </w:pPr>
          </w:p>
        </w:tc>
      </w:tr>
      <w:tr w14:paraId="548CF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13ABA009">
            <w:pPr>
              <w:pStyle w:val="9"/>
              <w:spacing w:before="198"/>
              <w:ind w:left="103"/>
              <w:rPr>
                <w:sz w:val="24"/>
              </w:rPr>
            </w:pPr>
            <w:r>
              <w:rPr>
                <w:spacing w:val="-5"/>
                <w:sz w:val="24"/>
              </w:rPr>
              <w:t>75</w:t>
            </w:r>
          </w:p>
        </w:tc>
        <w:tc>
          <w:tcPr>
            <w:tcW w:w="4878" w:type="dxa"/>
          </w:tcPr>
          <w:p w14:paraId="3A101DFA">
            <w:pPr>
              <w:pStyle w:val="9"/>
              <w:spacing w:before="11" w:line="316" w:lineRule="exact"/>
              <w:ind w:left="238" w:right="151"/>
              <w:rPr>
                <w:sz w:val="24"/>
              </w:rPr>
            </w:pPr>
            <w:r>
              <w:rPr>
                <w:sz w:val="24"/>
              </w:rPr>
              <w:t>Описание</w:t>
            </w:r>
            <w:r>
              <w:rPr>
                <w:spacing w:val="-14"/>
                <w:sz w:val="24"/>
              </w:rPr>
              <w:t xml:space="preserve"> </w:t>
            </w:r>
            <w:r>
              <w:rPr>
                <w:sz w:val="24"/>
              </w:rPr>
              <w:t>родного</w:t>
            </w:r>
            <w:r>
              <w:rPr>
                <w:spacing w:val="-14"/>
                <w:sz w:val="24"/>
              </w:rPr>
              <w:t xml:space="preserve"> </w:t>
            </w:r>
            <w:r>
              <w:rPr>
                <w:sz w:val="24"/>
              </w:rPr>
              <w:t>города</w:t>
            </w:r>
            <w:r>
              <w:rPr>
                <w:spacing w:val="-14"/>
                <w:sz w:val="24"/>
              </w:rPr>
              <w:t xml:space="preserve"> </w:t>
            </w:r>
            <w:r>
              <w:rPr>
                <w:sz w:val="24"/>
              </w:rPr>
              <w:t>(села). (учреждения и здания)</w:t>
            </w:r>
          </w:p>
        </w:tc>
        <w:tc>
          <w:tcPr>
            <w:tcW w:w="1632" w:type="dxa"/>
          </w:tcPr>
          <w:p w14:paraId="34CF90FC">
            <w:pPr>
              <w:pStyle w:val="9"/>
              <w:spacing w:before="198"/>
              <w:ind w:right="652"/>
              <w:jc w:val="right"/>
              <w:rPr>
                <w:sz w:val="24"/>
              </w:rPr>
            </w:pPr>
            <w:r>
              <w:rPr>
                <w:spacing w:val="-10"/>
                <w:sz w:val="24"/>
              </w:rPr>
              <w:t>1</w:t>
            </w:r>
          </w:p>
        </w:tc>
        <w:tc>
          <w:tcPr>
            <w:tcW w:w="1843" w:type="dxa"/>
          </w:tcPr>
          <w:p w14:paraId="228E37B0">
            <w:pPr>
              <w:pStyle w:val="9"/>
              <w:rPr>
                <w:sz w:val="22"/>
              </w:rPr>
            </w:pPr>
          </w:p>
        </w:tc>
        <w:tc>
          <w:tcPr>
            <w:tcW w:w="1349" w:type="dxa"/>
          </w:tcPr>
          <w:p w14:paraId="4A01A4B3">
            <w:pPr>
              <w:pStyle w:val="9"/>
              <w:rPr>
                <w:sz w:val="22"/>
              </w:rPr>
            </w:pPr>
          </w:p>
        </w:tc>
        <w:tc>
          <w:tcPr>
            <w:tcW w:w="2871" w:type="dxa"/>
          </w:tcPr>
          <w:p w14:paraId="6DD1AF01">
            <w:pPr>
              <w:pStyle w:val="9"/>
              <w:rPr>
                <w:sz w:val="22"/>
              </w:rPr>
            </w:pPr>
          </w:p>
        </w:tc>
      </w:tr>
      <w:tr w14:paraId="7C7398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095B46F2">
            <w:pPr>
              <w:pStyle w:val="9"/>
              <w:spacing w:before="199"/>
              <w:ind w:left="103"/>
              <w:rPr>
                <w:sz w:val="24"/>
              </w:rPr>
            </w:pPr>
            <w:r>
              <w:rPr>
                <w:spacing w:val="-5"/>
                <w:sz w:val="24"/>
              </w:rPr>
              <w:t>76</w:t>
            </w:r>
          </w:p>
        </w:tc>
        <w:tc>
          <w:tcPr>
            <w:tcW w:w="4878" w:type="dxa"/>
          </w:tcPr>
          <w:p w14:paraId="71D7F0ED">
            <w:pPr>
              <w:pStyle w:val="9"/>
              <w:spacing w:before="2" w:line="322" w:lineRule="exact"/>
              <w:ind w:left="238" w:right="151"/>
              <w:rPr>
                <w:sz w:val="24"/>
              </w:rPr>
            </w:pPr>
            <w:r>
              <w:rPr>
                <w:sz w:val="24"/>
              </w:rPr>
              <w:t>Описание</w:t>
            </w:r>
            <w:r>
              <w:rPr>
                <w:spacing w:val="-11"/>
                <w:sz w:val="24"/>
              </w:rPr>
              <w:t xml:space="preserve"> </w:t>
            </w:r>
            <w:r>
              <w:rPr>
                <w:sz w:val="24"/>
              </w:rPr>
              <w:t>родного</w:t>
            </w:r>
            <w:r>
              <w:rPr>
                <w:spacing w:val="-11"/>
                <w:sz w:val="24"/>
              </w:rPr>
              <w:t xml:space="preserve"> </w:t>
            </w:r>
            <w:r>
              <w:rPr>
                <w:sz w:val="24"/>
              </w:rPr>
              <w:t>города</w:t>
            </w:r>
            <w:r>
              <w:rPr>
                <w:spacing w:val="-11"/>
                <w:sz w:val="24"/>
              </w:rPr>
              <w:t xml:space="preserve"> </w:t>
            </w:r>
            <w:r>
              <w:rPr>
                <w:sz w:val="24"/>
              </w:rPr>
              <w:t>(села).</w:t>
            </w:r>
            <w:r>
              <w:rPr>
                <w:spacing w:val="-13"/>
                <w:sz w:val="24"/>
              </w:rPr>
              <w:t xml:space="preserve"> </w:t>
            </w:r>
            <w:r>
              <w:rPr>
                <w:sz w:val="24"/>
              </w:rPr>
              <w:t>(служба потерянных вещей)</w:t>
            </w:r>
          </w:p>
        </w:tc>
        <w:tc>
          <w:tcPr>
            <w:tcW w:w="1632" w:type="dxa"/>
          </w:tcPr>
          <w:p w14:paraId="3FF29253">
            <w:pPr>
              <w:pStyle w:val="9"/>
              <w:spacing w:before="199"/>
              <w:ind w:right="652"/>
              <w:jc w:val="right"/>
              <w:rPr>
                <w:sz w:val="24"/>
              </w:rPr>
            </w:pPr>
            <w:r>
              <w:rPr>
                <w:spacing w:val="-10"/>
                <w:sz w:val="24"/>
              </w:rPr>
              <w:t>1</w:t>
            </w:r>
          </w:p>
        </w:tc>
        <w:tc>
          <w:tcPr>
            <w:tcW w:w="1843" w:type="dxa"/>
          </w:tcPr>
          <w:p w14:paraId="700299D1">
            <w:pPr>
              <w:pStyle w:val="9"/>
              <w:rPr>
                <w:sz w:val="22"/>
              </w:rPr>
            </w:pPr>
          </w:p>
        </w:tc>
        <w:tc>
          <w:tcPr>
            <w:tcW w:w="1349" w:type="dxa"/>
          </w:tcPr>
          <w:p w14:paraId="7ADEAC43">
            <w:pPr>
              <w:pStyle w:val="9"/>
              <w:rPr>
                <w:sz w:val="22"/>
              </w:rPr>
            </w:pPr>
          </w:p>
        </w:tc>
        <w:tc>
          <w:tcPr>
            <w:tcW w:w="2871" w:type="dxa"/>
          </w:tcPr>
          <w:p w14:paraId="5ADA9AAA">
            <w:pPr>
              <w:pStyle w:val="9"/>
              <w:rPr>
                <w:sz w:val="22"/>
              </w:rPr>
            </w:pPr>
          </w:p>
        </w:tc>
      </w:tr>
      <w:tr w14:paraId="0022F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5B726826">
            <w:pPr>
              <w:pStyle w:val="9"/>
              <w:spacing w:before="193"/>
              <w:ind w:left="103"/>
              <w:rPr>
                <w:sz w:val="24"/>
              </w:rPr>
            </w:pPr>
            <w:r>
              <w:rPr>
                <w:spacing w:val="-5"/>
                <w:sz w:val="24"/>
              </w:rPr>
              <w:t>77</w:t>
            </w:r>
          </w:p>
        </w:tc>
        <w:tc>
          <w:tcPr>
            <w:tcW w:w="4878" w:type="dxa"/>
          </w:tcPr>
          <w:p w14:paraId="364222F8">
            <w:pPr>
              <w:pStyle w:val="9"/>
              <w:spacing w:before="4" w:line="318" w:lineRule="exact"/>
              <w:ind w:left="238" w:right="151"/>
              <w:rPr>
                <w:sz w:val="24"/>
              </w:rPr>
            </w:pPr>
            <w:r>
              <w:rPr>
                <w:sz w:val="24"/>
              </w:rPr>
              <w:t>Описание</w:t>
            </w:r>
            <w:r>
              <w:rPr>
                <w:spacing w:val="-12"/>
                <w:sz w:val="24"/>
              </w:rPr>
              <w:t xml:space="preserve"> </w:t>
            </w:r>
            <w:r>
              <w:rPr>
                <w:sz w:val="24"/>
              </w:rPr>
              <w:t>родного</w:t>
            </w:r>
            <w:r>
              <w:rPr>
                <w:spacing w:val="-11"/>
                <w:sz w:val="24"/>
              </w:rPr>
              <w:t xml:space="preserve"> </w:t>
            </w:r>
            <w:r>
              <w:rPr>
                <w:sz w:val="24"/>
              </w:rPr>
              <w:t>города</w:t>
            </w:r>
            <w:r>
              <w:rPr>
                <w:spacing w:val="-12"/>
                <w:sz w:val="24"/>
              </w:rPr>
              <w:t xml:space="preserve"> </w:t>
            </w:r>
            <w:r>
              <w:rPr>
                <w:sz w:val="24"/>
              </w:rPr>
              <w:t>(села).</w:t>
            </w:r>
            <w:r>
              <w:rPr>
                <w:spacing w:val="-14"/>
                <w:sz w:val="24"/>
              </w:rPr>
              <w:t xml:space="preserve"> </w:t>
            </w:r>
            <w:r>
              <w:rPr>
                <w:sz w:val="24"/>
              </w:rPr>
              <w:t xml:space="preserve">(куда </w:t>
            </w:r>
            <w:r>
              <w:rPr>
                <w:spacing w:val="-2"/>
                <w:sz w:val="24"/>
              </w:rPr>
              <w:t>пойти?)</w:t>
            </w:r>
          </w:p>
        </w:tc>
        <w:tc>
          <w:tcPr>
            <w:tcW w:w="1632" w:type="dxa"/>
          </w:tcPr>
          <w:p w14:paraId="6A7B40AD">
            <w:pPr>
              <w:pStyle w:val="9"/>
              <w:spacing w:before="193"/>
              <w:ind w:right="652"/>
              <w:jc w:val="right"/>
              <w:rPr>
                <w:sz w:val="24"/>
              </w:rPr>
            </w:pPr>
            <w:r>
              <w:rPr>
                <w:spacing w:val="-10"/>
                <w:sz w:val="24"/>
              </w:rPr>
              <w:t>1</w:t>
            </w:r>
          </w:p>
        </w:tc>
        <w:tc>
          <w:tcPr>
            <w:tcW w:w="1843" w:type="dxa"/>
          </w:tcPr>
          <w:p w14:paraId="11057F72">
            <w:pPr>
              <w:pStyle w:val="9"/>
              <w:rPr>
                <w:sz w:val="22"/>
              </w:rPr>
            </w:pPr>
          </w:p>
        </w:tc>
        <w:tc>
          <w:tcPr>
            <w:tcW w:w="1349" w:type="dxa"/>
          </w:tcPr>
          <w:p w14:paraId="648A9062">
            <w:pPr>
              <w:pStyle w:val="9"/>
              <w:rPr>
                <w:sz w:val="22"/>
              </w:rPr>
            </w:pPr>
          </w:p>
        </w:tc>
        <w:tc>
          <w:tcPr>
            <w:tcW w:w="2871" w:type="dxa"/>
          </w:tcPr>
          <w:p w14:paraId="4E0BD2DB">
            <w:pPr>
              <w:pStyle w:val="9"/>
              <w:spacing w:before="49"/>
              <w:ind w:left="239"/>
              <w:rPr>
                <w:sz w:val="24"/>
              </w:rPr>
            </w:pPr>
            <w:r>
              <w:rPr>
                <w:sz w:val="24"/>
              </w:rPr>
              <w:t>Биоблиотека</w:t>
            </w:r>
            <w:r>
              <w:rPr>
                <w:spacing w:val="-3"/>
                <w:sz w:val="24"/>
              </w:rPr>
              <w:t xml:space="preserve"> </w:t>
            </w:r>
            <w:r>
              <w:rPr>
                <w:spacing w:val="-5"/>
                <w:sz w:val="24"/>
              </w:rPr>
              <w:t>ЦОК</w:t>
            </w:r>
          </w:p>
          <w:p w14:paraId="51E54143">
            <w:pPr>
              <w:pStyle w:val="9"/>
              <w:spacing w:before="46"/>
              <w:ind w:left="239"/>
              <w:rPr>
                <w:sz w:val="22"/>
              </w:rPr>
            </w:pPr>
            <w:r>
              <w:fldChar w:fldCharType="begin"/>
            </w:r>
            <w:r>
              <w:instrText xml:space="preserve"> HYPERLINK "https://m.edsoo.ru/83528eac" \h </w:instrText>
            </w:r>
            <w:r>
              <w:fldChar w:fldCharType="separate"/>
            </w:r>
            <w:r>
              <w:rPr>
                <w:color w:val="0000FF"/>
                <w:spacing w:val="-2"/>
                <w:sz w:val="22"/>
                <w:u w:val="single" w:color="0000FF"/>
              </w:rPr>
              <w:t>https://m.edsoo.ru/83528eac</w:t>
            </w:r>
            <w:r>
              <w:rPr>
                <w:color w:val="0000FF"/>
                <w:spacing w:val="-2"/>
                <w:sz w:val="22"/>
                <w:u w:val="single" w:color="0000FF"/>
              </w:rPr>
              <w:fldChar w:fldCharType="end"/>
            </w:r>
          </w:p>
        </w:tc>
      </w:tr>
      <w:tr w14:paraId="1F78AC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5096A4E7">
            <w:pPr>
              <w:pStyle w:val="9"/>
              <w:spacing w:before="198"/>
              <w:ind w:left="103"/>
              <w:rPr>
                <w:sz w:val="24"/>
              </w:rPr>
            </w:pPr>
            <w:r>
              <w:rPr>
                <w:spacing w:val="-5"/>
                <w:sz w:val="24"/>
              </w:rPr>
              <w:t>78</w:t>
            </w:r>
          </w:p>
        </w:tc>
        <w:tc>
          <w:tcPr>
            <w:tcW w:w="4878" w:type="dxa"/>
          </w:tcPr>
          <w:p w14:paraId="7FB0833E">
            <w:pPr>
              <w:pStyle w:val="9"/>
              <w:spacing w:before="11" w:line="316" w:lineRule="exact"/>
              <w:ind w:left="238" w:right="151"/>
              <w:rPr>
                <w:sz w:val="24"/>
              </w:rPr>
            </w:pPr>
            <w:r>
              <w:rPr>
                <w:sz w:val="24"/>
              </w:rPr>
              <w:t>Описание</w:t>
            </w:r>
            <w:r>
              <w:rPr>
                <w:spacing w:val="-9"/>
                <w:sz w:val="24"/>
              </w:rPr>
              <w:t xml:space="preserve"> </w:t>
            </w:r>
            <w:r>
              <w:rPr>
                <w:sz w:val="24"/>
              </w:rPr>
              <w:t>родного</w:t>
            </w:r>
            <w:r>
              <w:rPr>
                <w:spacing w:val="-8"/>
                <w:sz w:val="24"/>
              </w:rPr>
              <w:t xml:space="preserve"> </w:t>
            </w:r>
            <w:r>
              <w:rPr>
                <w:sz w:val="24"/>
              </w:rPr>
              <w:t>города</w:t>
            </w:r>
            <w:r>
              <w:rPr>
                <w:spacing w:val="-9"/>
                <w:sz w:val="24"/>
              </w:rPr>
              <w:t xml:space="preserve"> </w:t>
            </w:r>
            <w:r>
              <w:rPr>
                <w:sz w:val="24"/>
              </w:rPr>
              <w:t>(села).</w:t>
            </w:r>
            <w:r>
              <w:rPr>
                <w:spacing w:val="-11"/>
                <w:sz w:val="24"/>
              </w:rPr>
              <w:t xml:space="preserve"> </w:t>
            </w:r>
            <w:r>
              <w:rPr>
                <w:sz w:val="24"/>
              </w:rPr>
              <w:t xml:space="preserve">(правила </w:t>
            </w:r>
            <w:r>
              <w:rPr>
                <w:spacing w:val="-2"/>
                <w:sz w:val="24"/>
              </w:rPr>
              <w:t>поведения)</w:t>
            </w:r>
          </w:p>
        </w:tc>
        <w:tc>
          <w:tcPr>
            <w:tcW w:w="1632" w:type="dxa"/>
          </w:tcPr>
          <w:p w14:paraId="6F2D2568">
            <w:pPr>
              <w:pStyle w:val="9"/>
              <w:spacing w:before="198"/>
              <w:ind w:right="652"/>
              <w:jc w:val="right"/>
              <w:rPr>
                <w:sz w:val="24"/>
              </w:rPr>
            </w:pPr>
            <w:r>
              <w:rPr>
                <w:spacing w:val="-10"/>
                <w:sz w:val="24"/>
              </w:rPr>
              <w:t>1</w:t>
            </w:r>
          </w:p>
        </w:tc>
        <w:tc>
          <w:tcPr>
            <w:tcW w:w="1843" w:type="dxa"/>
          </w:tcPr>
          <w:p w14:paraId="0CE2AD52">
            <w:pPr>
              <w:pStyle w:val="9"/>
              <w:rPr>
                <w:sz w:val="22"/>
              </w:rPr>
            </w:pPr>
          </w:p>
        </w:tc>
        <w:tc>
          <w:tcPr>
            <w:tcW w:w="1349" w:type="dxa"/>
          </w:tcPr>
          <w:p w14:paraId="761F9358">
            <w:pPr>
              <w:pStyle w:val="9"/>
              <w:rPr>
                <w:sz w:val="22"/>
              </w:rPr>
            </w:pPr>
          </w:p>
        </w:tc>
        <w:tc>
          <w:tcPr>
            <w:tcW w:w="2871" w:type="dxa"/>
          </w:tcPr>
          <w:p w14:paraId="735AD82D">
            <w:pPr>
              <w:pStyle w:val="9"/>
              <w:rPr>
                <w:sz w:val="22"/>
              </w:rPr>
            </w:pPr>
          </w:p>
        </w:tc>
      </w:tr>
      <w:tr w14:paraId="0984C2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35" w:type="dxa"/>
          </w:tcPr>
          <w:p w14:paraId="026F0048">
            <w:pPr>
              <w:pStyle w:val="9"/>
              <w:spacing w:before="35"/>
              <w:ind w:left="103"/>
              <w:rPr>
                <w:sz w:val="24"/>
              </w:rPr>
            </w:pPr>
            <w:r>
              <w:rPr>
                <w:spacing w:val="-5"/>
                <w:sz w:val="24"/>
              </w:rPr>
              <w:t>79</w:t>
            </w:r>
          </w:p>
        </w:tc>
        <w:tc>
          <w:tcPr>
            <w:tcW w:w="4878" w:type="dxa"/>
          </w:tcPr>
          <w:p w14:paraId="11EABEBF">
            <w:pPr>
              <w:pStyle w:val="9"/>
              <w:spacing w:before="35"/>
              <w:ind w:left="238"/>
              <w:rPr>
                <w:sz w:val="24"/>
              </w:rPr>
            </w:pPr>
            <w:r>
              <w:rPr>
                <w:sz w:val="24"/>
              </w:rPr>
              <w:t>Описание</w:t>
            </w:r>
            <w:r>
              <w:rPr>
                <w:spacing w:val="-4"/>
                <w:sz w:val="24"/>
              </w:rPr>
              <w:t xml:space="preserve"> </w:t>
            </w:r>
            <w:r>
              <w:rPr>
                <w:sz w:val="24"/>
              </w:rPr>
              <w:t>родного</w:t>
            </w:r>
            <w:r>
              <w:rPr>
                <w:spacing w:val="-3"/>
                <w:sz w:val="24"/>
              </w:rPr>
              <w:t xml:space="preserve"> </w:t>
            </w:r>
            <w:r>
              <w:rPr>
                <w:sz w:val="24"/>
              </w:rPr>
              <w:t>города</w:t>
            </w:r>
            <w:r>
              <w:rPr>
                <w:spacing w:val="-3"/>
                <w:sz w:val="24"/>
              </w:rPr>
              <w:t xml:space="preserve"> </w:t>
            </w:r>
            <w:r>
              <w:rPr>
                <w:sz w:val="24"/>
              </w:rPr>
              <w:t>(села).</w:t>
            </w:r>
            <w:r>
              <w:rPr>
                <w:spacing w:val="-6"/>
                <w:sz w:val="24"/>
              </w:rPr>
              <w:t xml:space="preserve"> </w:t>
            </w:r>
            <w:r>
              <w:rPr>
                <w:sz w:val="24"/>
              </w:rPr>
              <w:t>(следим</w:t>
            </w:r>
            <w:r>
              <w:rPr>
                <w:spacing w:val="-1"/>
                <w:sz w:val="24"/>
              </w:rPr>
              <w:t xml:space="preserve"> </w:t>
            </w:r>
            <w:r>
              <w:rPr>
                <w:spacing w:val="-5"/>
                <w:sz w:val="24"/>
              </w:rPr>
              <w:t>за</w:t>
            </w:r>
          </w:p>
        </w:tc>
        <w:tc>
          <w:tcPr>
            <w:tcW w:w="1632" w:type="dxa"/>
          </w:tcPr>
          <w:p w14:paraId="54955CEC">
            <w:pPr>
              <w:pStyle w:val="9"/>
              <w:spacing w:before="35"/>
              <w:ind w:right="652"/>
              <w:jc w:val="right"/>
              <w:rPr>
                <w:sz w:val="24"/>
              </w:rPr>
            </w:pPr>
            <w:r>
              <w:rPr>
                <w:spacing w:val="-10"/>
                <w:sz w:val="24"/>
              </w:rPr>
              <w:t>1</w:t>
            </w:r>
          </w:p>
        </w:tc>
        <w:tc>
          <w:tcPr>
            <w:tcW w:w="1843" w:type="dxa"/>
          </w:tcPr>
          <w:p w14:paraId="6DC3A3C5">
            <w:pPr>
              <w:pStyle w:val="9"/>
              <w:rPr>
                <w:sz w:val="22"/>
              </w:rPr>
            </w:pPr>
          </w:p>
        </w:tc>
        <w:tc>
          <w:tcPr>
            <w:tcW w:w="1349" w:type="dxa"/>
          </w:tcPr>
          <w:p w14:paraId="5AC61818">
            <w:pPr>
              <w:pStyle w:val="9"/>
              <w:rPr>
                <w:sz w:val="22"/>
              </w:rPr>
            </w:pPr>
          </w:p>
        </w:tc>
        <w:tc>
          <w:tcPr>
            <w:tcW w:w="2871" w:type="dxa"/>
          </w:tcPr>
          <w:p w14:paraId="29541615">
            <w:pPr>
              <w:pStyle w:val="9"/>
              <w:rPr>
                <w:sz w:val="22"/>
              </w:rPr>
            </w:pPr>
          </w:p>
        </w:tc>
      </w:tr>
    </w:tbl>
    <w:p w14:paraId="51F6F78D">
      <w:pPr>
        <w:pStyle w:val="9"/>
        <w:spacing w:after="0"/>
        <w:rPr>
          <w:sz w:val="22"/>
        </w:rPr>
        <w:sectPr>
          <w:pgSz w:w="16390" w:h="11910" w:orient="landscape"/>
          <w:pgMar w:top="1100" w:right="1275" w:bottom="280" w:left="1559" w:header="720" w:footer="720" w:gutter="0"/>
          <w:cols w:space="720" w:num="1"/>
        </w:sectPr>
      </w:pPr>
    </w:p>
    <w:p w14:paraId="517B023B">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0BDBE5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07A8DDC1">
            <w:pPr>
              <w:pStyle w:val="9"/>
              <w:rPr>
                <w:sz w:val="22"/>
              </w:rPr>
            </w:pPr>
          </w:p>
        </w:tc>
        <w:tc>
          <w:tcPr>
            <w:tcW w:w="4878" w:type="dxa"/>
          </w:tcPr>
          <w:p w14:paraId="60C3C7BD">
            <w:pPr>
              <w:pStyle w:val="9"/>
              <w:spacing w:before="40"/>
              <w:ind w:left="238"/>
              <w:rPr>
                <w:sz w:val="24"/>
              </w:rPr>
            </w:pPr>
            <w:r>
              <w:rPr>
                <w:sz w:val="24"/>
              </w:rPr>
              <w:t>чистотой</w:t>
            </w:r>
            <w:r>
              <w:rPr>
                <w:spacing w:val="-1"/>
                <w:sz w:val="24"/>
              </w:rPr>
              <w:t xml:space="preserve"> </w:t>
            </w:r>
            <w:r>
              <w:rPr>
                <w:sz w:val="24"/>
              </w:rPr>
              <w:t>и</w:t>
            </w:r>
            <w:r>
              <w:rPr>
                <w:spacing w:val="-1"/>
                <w:sz w:val="24"/>
              </w:rPr>
              <w:t xml:space="preserve"> </w:t>
            </w:r>
            <w:r>
              <w:rPr>
                <w:spacing w:val="-2"/>
                <w:sz w:val="24"/>
              </w:rPr>
              <w:t>порядком)</w:t>
            </w:r>
          </w:p>
        </w:tc>
        <w:tc>
          <w:tcPr>
            <w:tcW w:w="1632" w:type="dxa"/>
          </w:tcPr>
          <w:p w14:paraId="70A1F7FB">
            <w:pPr>
              <w:pStyle w:val="9"/>
              <w:rPr>
                <w:sz w:val="22"/>
              </w:rPr>
            </w:pPr>
          </w:p>
        </w:tc>
        <w:tc>
          <w:tcPr>
            <w:tcW w:w="1843" w:type="dxa"/>
          </w:tcPr>
          <w:p w14:paraId="19EFC409">
            <w:pPr>
              <w:pStyle w:val="9"/>
              <w:rPr>
                <w:sz w:val="22"/>
              </w:rPr>
            </w:pPr>
          </w:p>
        </w:tc>
        <w:tc>
          <w:tcPr>
            <w:tcW w:w="1349" w:type="dxa"/>
          </w:tcPr>
          <w:p w14:paraId="09FD151E">
            <w:pPr>
              <w:pStyle w:val="9"/>
              <w:rPr>
                <w:sz w:val="22"/>
              </w:rPr>
            </w:pPr>
          </w:p>
        </w:tc>
        <w:tc>
          <w:tcPr>
            <w:tcW w:w="2871" w:type="dxa"/>
          </w:tcPr>
          <w:p w14:paraId="0531C89C">
            <w:pPr>
              <w:pStyle w:val="9"/>
              <w:rPr>
                <w:sz w:val="22"/>
              </w:rPr>
            </w:pPr>
          </w:p>
        </w:tc>
      </w:tr>
      <w:tr w14:paraId="38A6C0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6EB6BCD9">
            <w:pPr>
              <w:pStyle w:val="9"/>
              <w:spacing w:before="194"/>
              <w:ind w:left="103"/>
              <w:rPr>
                <w:sz w:val="24"/>
              </w:rPr>
            </w:pPr>
            <w:r>
              <w:rPr>
                <w:spacing w:val="-5"/>
                <w:sz w:val="24"/>
              </w:rPr>
              <w:t>80</w:t>
            </w:r>
          </w:p>
        </w:tc>
        <w:tc>
          <w:tcPr>
            <w:tcW w:w="4878" w:type="dxa"/>
          </w:tcPr>
          <w:p w14:paraId="2A5487EB">
            <w:pPr>
              <w:pStyle w:val="9"/>
              <w:spacing w:before="4" w:line="318" w:lineRule="exact"/>
              <w:ind w:left="238" w:right="151"/>
              <w:rPr>
                <w:sz w:val="24"/>
              </w:rPr>
            </w:pPr>
            <w:r>
              <w:rPr>
                <w:sz w:val="24"/>
              </w:rPr>
              <w:t>Описание</w:t>
            </w:r>
            <w:r>
              <w:rPr>
                <w:spacing w:val="-8"/>
                <w:sz w:val="24"/>
              </w:rPr>
              <w:t xml:space="preserve"> </w:t>
            </w:r>
            <w:r>
              <w:rPr>
                <w:sz w:val="24"/>
              </w:rPr>
              <w:t>родного</w:t>
            </w:r>
            <w:r>
              <w:rPr>
                <w:spacing w:val="-7"/>
                <w:sz w:val="24"/>
              </w:rPr>
              <w:t xml:space="preserve"> </w:t>
            </w:r>
            <w:r>
              <w:rPr>
                <w:sz w:val="24"/>
              </w:rPr>
              <w:t>города</w:t>
            </w:r>
            <w:r>
              <w:rPr>
                <w:spacing w:val="-8"/>
                <w:sz w:val="24"/>
              </w:rPr>
              <w:t xml:space="preserve"> </w:t>
            </w:r>
            <w:r>
              <w:rPr>
                <w:sz w:val="24"/>
              </w:rPr>
              <w:t>(села).</w:t>
            </w:r>
            <w:r>
              <w:rPr>
                <w:spacing w:val="-10"/>
                <w:sz w:val="24"/>
              </w:rPr>
              <w:t xml:space="preserve"> </w:t>
            </w:r>
            <w:r>
              <w:rPr>
                <w:sz w:val="24"/>
              </w:rPr>
              <w:t>(моя</w:t>
            </w:r>
            <w:r>
              <w:rPr>
                <w:spacing w:val="-7"/>
                <w:sz w:val="24"/>
              </w:rPr>
              <w:t xml:space="preserve"> </w:t>
            </w:r>
            <w:r>
              <w:rPr>
                <w:sz w:val="24"/>
              </w:rPr>
              <w:t>дача, дом в деревне)</w:t>
            </w:r>
          </w:p>
        </w:tc>
        <w:tc>
          <w:tcPr>
            <w:tcW w:w="1632" w:type="dxa"/>
          </w:tcPr>
          <w:p w14:paraId="2DF3933D">
            <w:pPr>
              <w:pStyle w:val="9"/>
              <w:spacing w:before="194"/>
              <w:ind w:right="652"/>
              <w:jc w:val="right"/>
              <w:rPr>
                <w:sz w:val="24"/>
              </w:rPr>
            </w:pPr>
            <w:r>
              <w:rPr>
                <w:spacing w:val="-10"/>
                <w:sz w:val="24"/>
              </w:rPr>
              <w:t>1</w:t>
            </w:r>
          </w:p>
        </w:tc>
        <w:tc>
          <w:tcPr>
            <w:tcW w:w="1843" w:type="dxa"/>
          </w:tcPr>
          <w:p w14:paraId="797C7043">
            <w:pPr>
              <w:pStyle w:val="9"/>
              <w:rPr>
                <w:sz w:val="22"/>
              </w:rPr>
            </w:pPr>
          </w:p>
        </w:tc>
        <w:tc>
          <w:tcPr>
            <w:tcW w:w="1349" w:type="dxa"/>
          </w:tcPr>
          <w:p w14:paraId="01761B62">
            <w:pPr>
              <w:pStyle w:val="9"/>
              <w:rPr>
                <w:sz w:val="22"/>
              </w:rPr>
            </w:pPr>
          </w:p>
        </w:tc>
        <w:tc>
          <w:tcPr>
            <w:tcW w:w="2871" w:type="dxa"/>
          </w:tcPr>
          <w:p w14:paraId="709885F5">
            <w:pPr>
              <w:pStyle w:val="9"/>
              <w:spacing w:before="49"/>
              <w:ind w:left="239"/>
              <w:rPr>
                <w:sz w:val="24"/>
              </w:rPr>
            </w:pPr>
            <w:r>
              <w:rPr>
                <w:sz w:val="24"/>
              </w:rPr>
              <w:t>Биоблиотека</w:t>
            </w:r>
            <w:r>
              <w:rPr>
                <w:spacing w:val="-3"/>
                <w:sz w:val="24"/>
              </w:rPr>
              <w:t xml:space="preserve"> </w:t>
            </w:r>
            <w:r>
              <w:rPr>
                <w:spacing w:val="-5"/>
                <w:sz w:val="24"/>
              </w:rPr>
              <w:t>ЦОК</w:t>
            </w:r>
          </w:p>
          <w:p w14:paraId="0EAFB883">
            <w:pPr>
              <w:pStyle w:val="9"/>
              <w:spacing w:before="46"/>
              <w:ind w:left="239"/>
              <w:rPr>
                <w:sz w:val="22"/>
              </w:rPr>
            </w:pPr>
            <w:r>
              <w:fldChar w:fldCharType="begin"/>
            </w:r>
            <w:r>
              <w:instrText xml:space="preserve"> HYPERLINK "https://m.edsoo.ru/83529208" \h </w:instrText>
            </w:r>
            <w:r>
              <w:fldChar w:fldCharType="separate"/>
            </w:r>
            <w:r>
              <w:rPr>
                <w:color w:val="0000FF"/>
                <w:spacing w:val="-2"/>
                <w:sz w:val="22"/>
                <w:u w:val="single" w:color="0000FF"/>
              </w:rPr>
              <w:t>https://m.edsoo.ru/83529208</w:t>
            </w:r>
            <w:r>
              <w:rPr>
                <w:color w:val="0000FF"/>
                <w:spacing w:val="-2"/>
                <w:sz w:val="22"/>
                <w:u w:val="single" w:color="0000FF"/>
              </w:rPr>
              <w:fldChar w:fldCharType="end"/>
            </w:r>
          </w:p>
        </w:tc>
      </w:tr>
      <w:tr w14:paraId="621AC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4B384D9C">
            <w:pPr>
              <w:pStyle w:val="9"/>
              <w:spacing w:before="80"/>
              <w:rPr>
                <w:b/>
                <w:sz w:val="24"/>
              </w:rPr>
            </w:pPr>
          </w:p>
          <w:p w14:paraId="008D3B83">
            <w:pPr>
              <w:pStyle w:val="9"/>
              <w:ind w:left="103"/>
              <w:rPr>
                <w:sz w:val="24"/>
              </w:rPr>
            </w:pPr>
            <w:r>
              <w:rPr>
                <w:spacing w:val="-5"/>
                <w:sz w:val="24"/>
              </w:rPr>
              <w:t>81</w:t>
            </w:r>
          </w:p>
        </w:tc>
        <w:tc>
          <w:tcPr>
            <w:tcW w:w="4878" w:type="dxa"/>
          </w:tcPr>
          <w:p w14:paraId="7BA86EA1">
            <w:pPr>
              <w:pStyle w:val="9"/>
              <w:spacing w:before="11" w:line="316" w:lineRule="exact"/>
              <w:ind w:left="238" w:right="151"/>
              <w:rPr>
                <w:sz w:val="24"/>
              </w:rPr>
            </w:pPr>
            <w:r>
              <w:rPr>
                <w:sz w:val="24"/>
              </w:rPr>
              <w:t>Обобщение</w:t>
            </w:r>
            <w:r>
              <w:rPr>
                <w:spacing w:val="-6"/>
                <w:sz w:val="24"/>
              </w:rPr>
              <w:t xml:space="preserve"> </w:t>
            </w:r>
            <w:r>
              <w:rPr>
                <w:sz w:val="24"/>
              </w:rPr>
              <w:t>по</w:t>
            </w:r>
            <w:r>
              <w:rPr>
                <w:spacing w:val="-5"/>
                <w:sz w:val="24"/>
              </w:rPr>
              <w:t xml:space="preserve"> </w:t>
            </w:r>
            <w:r>
              <w:rPr>
                <w:sz w:val="24"/>
              </w:rPr>
              <w:t>темем</w:t>
            </w:r>
            <w:r>
              <w:rPr>
                <w:spacing w:val="-8"/>
                <w:sz w:val="24"/>
              </w:rPr>
              <w:t xml:space="preserve"> </w:t>
            </w:r>
            <w:r>
              <w:rPr>
                <w:sz w:val="24"/>
              </w:rPr>
              <w:t>"Жизнь</w:t>
            </w:r>
            <w:r>
              <w:rPr>
                <w:spacing w:val="-9"/>
                <w:sz w:val="24"/>
              </w:rPr>
              <w:t xml:space="preserve"> </w:t>
            </w:r>
            <w:r>
              <w:rPr>
                <w:sz w:val="24"/>
              </w:rPr>
              <w:t>в</w:t>
            </w:r>
            <w:r>
              <w:rPr>
                <w:spacing w:val="-8"/>
                <w:sz w:val="24"/>
              </w:rPr>
              <w:t xml:space="preserve"> </w:t>
            </w:r>
            <w:r>
              <w:rPr>
                <w:sz w:val="24"/>
              </w:rPr>
              <w:t>городе</w:t>
            </w:r>
            <w:r>
              <w:rPr>
                <w:spacing w:val="-6"/>
                <w:sz w:val="24"/>
              </w:rPr>
              <w:t xml:space="preserve"> </w:t>
            </w:r>
            <w:r>
              <w:rPr>
                <w:sz w:val="24"/>
              </w:rPr>
              <w:t>и сельской местности. Описание родного города (села). Транспорт"</w:t>
            </w:r>
          </w:p>
        </w:tc>
        <w:tc>
          <w:tcPr>
            <w:tcW w:w="1632" w:type="dxa"/>
          </w:tcPr>
          <w:p w14:paraId="61A303FC">
            <w:pPr>
              <w:pStyle w:val="9"/>
              <w:spacing w:before="80"/>
              <w:rPr>
                <w:b/>
                <w:sz w:val="24"/>
              </w:rPr>
            </w:pPr>
          </w:p>
          <w:p w14:paraId="3B8BBF7B">
            <w:pPr>
              <w:pStyle w:val="9"/>
              <w:ind w:right="652"/>
              <w:jc w:val="right"/>
              <w:rPr>
                <w:sz w:val="24"/>
              </w:rPr>
            </w:pPr>
            <w:r>
              <w:rPr>
                <w:spacing w:val="-10"/>
                <w:sz w:val="24"/>
              </w:rPr>
              <w:t>1</w:t>
            </w:r>
          </w:p>
        </w:tc>
        <w:tc>
          <w:tcPr>
            <w:tcW w:w="1843" w:type="dxa"/>
          </w:tcPr>
          <w:p w14:paraId="2DDF7E16">
            <w:pPr>
              <w:pStyle w:val="9"/>
              <w:rPr>
                <w:sz w:val="22"/>
              </w:rPr>
            </w:pPr>
          </w:p>
        </w:tc>
        <w:tc>
          <w:tcPr>
            <w:tcW w:w="1349" w:type="dxa"/>
          </w:tcPr>
          <w:p w14:paraId="7C22B0B3">
            <w:pPr>
              <w:pStyle w:val="9"/>
              <w:rPr>
                <w:sz w:val="22"/>
              </w:rPr>
            </w:pPr>
          </w:p>
        </w:tc>
        <w:tc>
          <w:tcPr>
            <w:tcW w:w="2871" w:type="dxa"/>
          </w:tcPr>
          <w:p w14:paraId="4F072100">
            <w:pPr>
              <w:pStyle w:val="9"/>
              <w:spacing w:before="212"/>
              <w:ind w:left="239"/>
              <w:rPr>
                <w:sz w:val="24"/>
              </w:rPr>
            </w:pPr>
            <w:r>
              <w:rPr>
                <w:sz w:val="24"/>
              </w:rPr>
              <w:t>Биоблиотека</w:t>
            </w:r>
            <w:r>
              <w:rPr>
                <w:spacing w:val="-3"/>
                <w:sz w:val="24"/>
              </w:rPr>
              <w:t xml:space="preserve"> </w:t>
            </w:r>
            <w:r>
              <w:rPr>
                <w:spacing w:val="-5"/>
                <w:sz w:val="24"/>
              </w:rPr>
              <w:t>ЦОК</w:t>
            </w:r>
          </w:p>
          <w:p w14:paraId="17B445D1">
            <w:pPr>
              <w:pStyle w:val="9"/>
              <w:spacing w:before="45"/>
              <w:ind w:left="239"/>
              <w:rPr>
                <w:sz w:val="22"/>
              </w:rPr>
            </w:pPr>
            <w:r>
              <w:fldChar w:fldCharType="begin"/>
            </w:r>
            <w:r>
              <w:instrText xml:space="preserve"> HYPERLINK "https://m.edsoo.ru/83528cea" \h </w:instrText>
            </w:r>
            <w:r>
              <w:fldChar w:fldCharType="separate"/>
            </w:r>
            <w:r>
              <w:rPr>
                <w:color w:val="0000FF"/>
                <w:spacing w:val="-2"/>
                <w:sz w:val="22"/>
                <w:u w:val="single" w:color="0000FF"/>
              </w:rPr>
              <w:t>https://m.edsoo.ru/83528cea</w:t>
            </w:r>
            <w:r>
              <w:rPr>
                <w:color w:val="0000FF"/>
                <w:spacing w:val="-2"/>
                <w:sz w:val="22"/>
                <w:u w:val="single" w:color="0000FF"/>
              </w:rPr>
              <w:fldChar w:fldCharType="end"/>
            </w:r>
          </w:p>
        </w:tc>
      </w:tr>
      <w:tr w14:paraId="3F34E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35" w:type="dxa"/>
          </w:tcPr>
          <w:p w14:paraId="63726298">
            <w:pPr>
              <w:pStyle w:val="9"/>
              <w:rPr>
                <w:b/>
                <w:sz w:val="24"/>
              </w:rPr>
            </w:pPr>
          </w:p>
          <w:p w14:paraId="1B91A310">
            <w:pPr>
              <w:pStyle w:val="9"/>
              <w:spacing w:before="121"/>
              <w:rPr>
                <w:b/>
                <w:sz w:val="24"/>
              </w:rPr>
            </w:pPr>
          </w:p>
          <w:p w14:paraId="3460BB3D">
            <w:pPr>
              <w:pStyle w:val="9"/>
              <w:ind w:left="103"/>
              <w:rPr>
                <w:sz w:val="24"/>
              </w:rPr>
            </w:pPr>
            <w:r>
              <w:rPr>
                <w:spacing w:val="-5"/>
                <w:sz w:val="24"/>
              </w:rPr>
              <w:t>82</w:t>
            </w:r>
          </w:p>
        </w:tc>
        <w:tc>
          <w:tcPr>
            <w:tcW w:w="4878" w:type="dxa"/>
          </w:tcPr>
          <w:p w14:paraId="3359AB2C">
            <w:pPr>
              <w:pStyle w:val="9"/>
              <w:spacing w:before="40" w:line="276" w:lineRule="auto"/>
              <w:ind w:left="238" w:right="151"/>
              <w:rPr>
                <w:sz w:val="24"/>
              </w:rPr>
            </w:pPr>
            <w:r>
              <w:rPr>
                <w:sz w:val="24"/>
              </w:rPr>
              <w:t>Контроль по темам "Природа: дикие и домашние</w:t>
            </w:r>
            <w:r>
              <w:rPr>
                <w:spacing w:val="-14"/>
                <w:sz w:val="24"/>
              </w:rPr>
              <w:t xml:space="preserve"> </w:t>
            </w:r>
            <w:r>
              <w:rPr>
                <w:sz w:val="24"/>
              </w:rPr>
              <w:t>животные.</w:t>
            </w:r>
            <w:r>
              <w:rPr>
                <w:spacing w:val="-11"/>
                <w:sz w:val="24"/>
              </w:rPr>
              <w:t xml:space="preserve"> </w:t>
            </w:r>
            <w:r>
              <w:rPr>
                <w:sz w:val="24"/>
              </w:rPr>
              <w:t>Климат,</w:t>
            </w:r>
            <w:r>
              <w:rPr>
                <w:spacing w:val="-7"/>
                <w:sz w:val="24"/>
              </w:rPr>
              <w:t xml:space="preserve"> </w:t>
            </w:r>
            <w:r>
              <w:rPr>
                <w:sz w:val="24"/>
              </w:rPr>
              <w:t>погода"</w:t>
            </w:r>
            <w:r>
              <w:rPr>
                <w:spacing w:val="-11"/>
                <w:sz w:val="24"/>
              </w:rPr>
              <w:t xml:space="preserve"> </w:t>
            </w:r>
            <w:r>
              <w:rPr>
                <w:sz w:val="24"/>
              </w:rPr>
              <w:t>и "Жизнь в городе и сельской местности. Описание родного города (села).</w:t>
            </w:r>
          </w:p>
          <w:p w14:paraId="2D673841">
            <w:pPr>
              <w:pStyle w:val="9"/>
              <w:spacing w:line="274" w:lineRule="exact"/>
              <w:ind w:left="238"/>
              <w:rPr>
                <w:sz w:val="24"/>
              </w:rPr>
            </w:pPr>
            <w:r>
              <w:rPr>
                <w:spacing w:val="-2"/>
                <w:sz w:val="24"/>
              </w:rPr>
              <w:t>Транспорт"</w:t>
            </w:r>
          </w:p>
        </w:tc>
        <w:tc>
          <w:tcPr>
            <w:tcW w:w="1632" w:type="dxa"/>
          </w:tcPr>
          <w:p w14:paraId="1C9DD1F4">
            <w:pPr>
              <w:pStyle w:val="9"/>
              <w:rPr>
                <w:b/>
                <w:sz w:val="24"/>
              </w:rPr>
            </w:pPr>
          </w:p>
          <w:p w14:paraId="26C21B23">
            <w:pPr>
              <w:pStyle w:val="9"/>
              <w:spacing w:before="121"/>
              <w:rPr>
                <w:b/>
                <w:sz w:val="24"/>
              </w:rPr>
            </w:pPr>
          </w:p>
          <w:p w14:paraId="1454F8DF">
            <w:pPr>
              <w:pStyle w:val="9"/>
              <w:ind w:right="652"/>
              <w:jc w:val="right"/>
              <w:rPr>
                <w:sz w:val="24"/>
              </w:rPr>
            </w:pPr>
            <w:r>
              <w:rPr>
                <w:spacing w:val="-10"/>
                <w:sz w:val="24"/>
              </w:rPr>
              <w:t>1</w:t>
            </w:r>
          </w:p>
        </w:tc>
        <w:tc>
          <w:tcPr>
            <w:tcW w:w="1843" w:type="dxa"/>
          </w:tcPr>
          <w:p w14:paraId="418F2C6F">
            <w:pPr>
              <w:pStyle w:val="9"/>
              <w:rPr>
                <w:b/>
                <w:sz w:val="24"/>
              </w:rPr>
            </w:pPr>
          </w:p>
          <w:p w14:paraId="0FB66286">
            <w:pPr>
              <w:pStyle w:val="9"/>
              <w:spacing w:before="121"/>
              <w:rPr>
                <w:b/>
                <w:sz w:val="24"/>
              </w:rPr>
            </w:pPr>
          </w:p>
          <w:p w14:paraId="115214BD">
            <w:pPr>
              <w:pStyle w:val="9"/>
              <w:ind w:left="209"/>
              <w:jc w:val="center"/>
              <w:rPr>
                <w:sz w:val="24"/>
              </w:rPr>
            </w:pPr>
            <w:r>
              <w:rPr>
                <w:spacing w:val="-10"/>
                <w:sz w:val="24"/>
              </w:rPr>
              <w:t>1</w:t>
            </w:r>
          </w:p>
        </w:tc>
        <w:tc>
          <w:tcPr>
            <w:tcW w:w="1349" w:type="dxa"/>
          </w:tcPr>
          <w:p w14:paraId="72AA7197">
            <w:pPr>
              <w:pStyle w:val="9"/>
              <w:rPr>
                <w:sz w:val="22"/>
              </w:rPr>
            </w:pPr>
          </w:p>
        </w:tc>
        <w:tc>
          <w:tcPr>
            <w:tcW w:w="2871" w:type="dxa"/>
          </w:tcPr>
          <w:p w14:paraId="3B01607B">
            <w:pPr>
              <w:pStyle w:val="9"/>
              <w:rPr>
                <w:sz w:val="22"/>
              </w:rPr>
            </w:pPr>
          </w:p>
        </w:tc>
      </w:tr>
      <w:tr w14:paraId="58602B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401CC1DA">
            <w:pPr>
              <w:pStyle w:val="9"/>
              <w:spacing w:before="80"/>
              <w:rPr>
                <w:b/>
                <w:sz w:val="24"/>
              </w:rPr>
            </w:pPr>
          </w:p>
          <w:p w14:paraId="7759CED5">
            <w:pPr>
              <w:pStyle w:val="9"/>
              <w:ind w:left="103"/>
              <w:rPr>
                <w:sz w:val="24"/>
              </w:rPr>
            </w:pPr>
            <w:r>
              <w:rPr>
                <w:spacing w:val="-5"/>
                <w:sz w:val="24"/>
              </w:rPr>
              <w:t>83</w:t>
            </w:r>
          </w:p>
        </w:tc>
        <w:tc>
          <w:tcPr>
            <w:tcW w:w="4878" w:type="dxa"/>
          </w:tcPr>
          <w:p w14:paraId="43E44F2E">
            <w:pPr>
              <w:pStyle w:val="9"/>
              <w:spacing w:before="11" w:line="316" w:lineRule="exact"/>
              <w:ind w:left="238" w:right="213"/>
              <w:rPr>
                <w:sz w:val="24"/>
              </w:rPr>
            </w:pPr>
            <w:r>
              <w:rPr>
                <w:sz w:val="24"/>
              </w:rPr>
              <w:t>Родная</w:t>
            </w:r>
            <w:r>
              <w:rPr>
                <w:spacing w:val="-8"/>
                <w:sz w:val="24"/>
              </w:rPr>
              <w:t xml:space="preserve"> </w:t>
            </w:r>
            <w:r>
              <w:rPr>
                <w:sz w:val="24"/>
              </w:rPr>
              <w:t>страна</w:t>
            </w:r>
            <w:r>
              <w:rPr>
                <w:spacing w:val="-13"/>
                <w:sz w:val="24"/>
              </w:rPr>
              <w:t xml:space="preserve"> </w:t>
            </w:r>
            <w:r>
              <w:rPr>
                <w:sz w:val="24"/>
              </w:rPr>
              <w:t>и</w:t>
            </w:r>
            <w:r>
              <w:rPr>
                <w:spacing w:val="-7"/>
                <w:sz w:val="24"/>
              </w:rPr>
              <w:t xml:space="preserve"> </w:t>
            </w:r>
            <w:r>
              <w:rPr>
                <w:sz w:val="24"/>
              </w:rPr>
              <w:t>страна</w:t>
            </w:r>
            <w:r>
              <w:rPr>
                <w:spacing w:val="-13"/>
                <w:sz w:val="24"/>
              </w:rPr>
              <w:t xml:space="preserve"> </w:t>
            </w:r>
            <w:r>
              <w:rPr>
                <w:sz w:val="24"/>
              </w:rPr>
              <w:t xml:space="preserve">(страны) изучаемого языка. (страны, </w:t>
            </w:r>
            <w:r>
              <w:rPr>
                <w:spacing w:val="-2"/>
                <w:sz w:val="24"/>
              </w:rPr>
              <w:t>национальности)</w:t>
            </w:r>
          </w:p>
        </w:tc>
        <w:tc>
          <w:tcPr>
            <w:tcW w:w="1632" w:type="dxa"/>
          </w:tcPr>
          <w:p w14:paraId="398340BF">
            <w:pPr>
              <w:pStyle w:val="9"/>
              <w:spacing w:before="80"/>
              <w:rPr>
                <w:b/>
                <w:sz w:val="24"/>
              </w:rPr>
            </w:pPr>
          </w:p>
          <w:p w14:paraId="36E977C1">
            <w:pPr>
              <w:pStyle w:val="9"/>
              <w:ind w:right="652"/>
              <w:jc w:val="right"/>
              <w:rPr>
                <w:sz w:val="24"/>
              </w:rPr>
            </w:pPr>
            <w:r>
              <w:rPr>
                <w:spacing w:val="-10"/>
                <w:sz w:val="24"/>
              </w:rPr>
              <w:t>1</w:t>
            </w:r>
          </w:p>
        </w:tc>
        <w:tc>
          <w:tcPr>
            <w:tcW w:w="1843" w:type="dxa"/>
          </w:tcPr>
          <w:p w14:paraId="54925F9E">
            <w:pPr>
              <w:pStyle w:val="9"/>
              <w:rPr>
                <w:sz w:val="22"/>
              </w:rPr>
            </w:pPr>
          </w:p>
        </w:tc>
        <w:tc>
          <w:tcPr>
            <w:tcW w:w="1349" w:type="dxa"/>
          </w:tcPr>
          <w:p w14:paraId="3602953E">
            <w:pPr>
              <w:pStyle w:val="9"/>
              <w:rPr>
                <w:sz w:val="22"/>
              </w:rPr>
            </w:pPr>
          </w:p>
        </w:tc>
        <w:tc>
          <w:tcPr>
            <w:tcW w:w="2871" w:type="dxa"/>
          </w:tcPr>
          <w:p w14:paraId="30BB2AC9">
            <w:pPr>
              <w:pStyle w:val="9"/>
              <w:rPr>
                <w:sz w:val="22"/>
              </w:rPr>
            </w:pPr>
          </w:p>
        </w:tc>
      </w:tr>
      <w:tr w14:paraId="4DB80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7929D191">
            <w:pPr>
              <w:pStyle w:val="9"/>
              <w:spacing w:before="80"/>
              <w:rPr>
                <w:b/>
                <w:sz w:val="24"/>
              </w:rPr>
            </w:pPr>
          </w:p>
          <w:p w14:paraId="417D196E">
            <w:pPr>
              <w:pStyle w:val="9"/>
              <w:ind w:left="103"/>
              <w:rPr>
                <w:sz w:val="24"/>
              </w:rPr>
            </w:pPr>
            <w:r>
              <w:rPr>
                <w:spacing w:val="-5"/>
                <w:sz w:val="24"/>
              </w:rPr>
              <w:t>84</w:t>
            </w:r>
          </w:p>
        </w:tc>
        <w:tc>
          <w:tcPr>
            <w:tcW w:w="4878" w:type="dxa"/>
          </w:tcPr>
          <w:p w14:paraId="4A5F3995">
            <w:pPr>
              <w:pStyle w:val="9"/>
              <w:spacing w:before="35"/>
              <w:ind w:left="238"/>
              <w:rPr>
                <w:sz w:val="24"/>
              </w:rPr>
            </w:pPr>
            <w:r>
              <w:rPr>
                <w:sz w:val="24"/>
              </w:rPr>
              <w:t>Родная</w:t>
            </w:r>
            <w:r>
              <w:rPr>
                <w:spacing w:val="-1"/>
                <w:sz w:val="24"/>
              </w:rPr>
              <w:t xml:space="preserve"> </w:t>
            </w:r>
            <w:r>
              <w:rPr>
                <w:sz w:val="24"/>
              </w:rPr>
              <w:t>страна</w:t>
            </w:r>
            <w:r>
              <w:rPr>
                <w:spacing w:val="-5"/>
                <w:sz w:val="24"/>
              </w:rPr>
              <w:t xml:space="preserve"> </w:t>
            </w:r>
            <w:r>
              <w:rPr>
                <w:sz w:val="24"/>
              </w:rPr>
              <w:t>и страна</w:t>
            </w:r>
            <w:r>
              <w:rPr>
                <w:spacing w:val="-5"/>
                <w:sz w:val="24"/>
              </w:rPr>
              <w:t xml:space="preserve"> </w:t>
            </w:r>
            <w:r>
              <w:rPr>
                <w:spacing w:val="-2"/>
                <w:sz w:val="24"/>
              </w:rPr>
              <w:t>(страны)</w:t>
            </w:r>
          </w:p>
          <w:p w14:paraId="26C0B123">
            <w:pPr>
              <w:pStyle w:val="9"/>
              <w:spacing w:before="11" w:line="310" w:lineRule="atLeast"/>
              <w:ind w:left="238" w:right="151"/>
              <w:rPr>
                <w:sz w:val="24"/>
              </w:rPr>
            </w:pPr>
            <w:r>
              <w:rPr>
                <w:sz w:val="24"/>
              </w:rPr>
              <w:t>изучаемого</w:t>
            </w:r>
            <w:r>
              <w:rPr>
                <w:spacing w:val="-15"/>
                <w:sz w:val="24"/>
              </w:rPr>
              <w:t xml:space="preserve"> </w:t>
            </w:r>
            <w:r>
              <w:rPr>
                <w:sz w:val="24"/>
              </w:rPr>
              <w:t>языка.</w:t>
            </w:r>
            <w:r>
              <w:rPr>
                <w:spacing w:val="-15"/>
                <w:sz w:val="24"/>
              </w:rPr>
              <w:t xml:space="preserve"> </w:t>
            </w:r>
            <w:r>
              <w:rPr>
                <w:sz w:val="24"/>
              </w:rPr>
              <w:t xml:space="preserve">(географическое </w:t>
            </w:r>
            <w:r>
              <w:rPr>
                <w:spacing w:val="-2"/>
                <w:sz w:val="24"/>
              </w:rPr>
              <w:t>положение)</w:t>
            </w:r>
          </w:p>
        </w:tc>
        <w:tc>
          <w:tcPr>
            <w:tcW w:w="1632" w:type="dxa"/>
          </w:tcPr>
          <w:p w14:paraId="41F2755B">
            <w:pPr>
              <w:pStyle w:val="9"/>
              <w:spacing w:before="80"/>
              <w:rPr>
                <w:b/>
                <w:sz w:val="24"/>
              </w:rPr>
            </w:pPr>
          </w:p>
          <w:p w14:paraId="2829F178">
            <w:pPr>
              <w:pStyle w:val="9"/>
              <w:ind w:right="652"/>
              <w:jc w:val="right"/>
              <w:rPr>
                <w:sz w:val="24"/>
              </w:rPr>
            </w:pPr>
            <w:r>
              <w:rPr>
                <w:spacing w:val="-10"/>
                <w:sz w:val="24"/>
              </w:rPr>
              <w:t>1</w:t>
            </w:r>
          </w:p>
        </w:tc>
        <w:tc>
          <w:tcPr>
            <w:tcW w:w="1843" w:type="dxa"/>
          </w:tcPr>
          <w:p w14:paraId="312AD06A">
            <w:pPr>
              <w:pStyle w:val="9"/>
              <w:rPr>
                <w:sz w:val="22"/>
              </w:rPr>
            </w:pPr>
          </w:p>
        </w:tc>
        <w:tc>
          <w:tcPr>
            <w:tcW w:w="1349" w:type="dxa"/>
          </w:tcPr>
          <w:p w14:paraId="6E6C3E5F">
            <w:pPr>
              <w:pStyle w:val="9"/>
              <w:rPr>
                <w:sz w:val="22"/>
              </w:rPr>
            </w:pPr>
          </w:p>
        </w:tc>
        <w:tc>
          <w:tcPr>
            <w:tcW w:w="2871" w:type="dxa"/>
          </w:tcPr>
          <w:p w14:paraId="18B1B6A2">
            <w:pPr>
              <w:pStyle w:val="9"/>
              <w:rPr>
                <w:sz w:val="22"/>
              </w:rPr>
            </w:pPr>
          </w:p>
        </w:tc>
      </w:tr>
      <w:tr w14:paraId="729EA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061967FE">
            <w:pPr>
              <w:pStyle w:val="9"/>
              <w:spacing w:before="194"/>
              <w:ind w:left="103"/>
              <w:rPr>
                <w:sz w:val="24"/>
              </w:rPr>
            </w:pPr>
            <w:r>
              <w:rPr>
                <w:spacing w:val="-5"/>
                <w:sz w:val="24"/>
              </w:rPr>
              <w:t>85</w:t>
            </w:r>
          </w:p>
        </w:tc>
        <w:tc>
          <w:tcPr>
            <w:tcW w:w="4878" w:type="dxa"/>
          </w:tcPr>
          <w:p w14:paraId="735EFE62">
            <w:pPr>
              <w:pStyle w:val="9"/>
              <w:spacing w:before="6" w:line="316" w:lineRule="exact"/>
              <w:ind w:left="238" w:right="213"/>
              <w:rPr>
                <w:sz w:val="24"/>
              </w:rPr>
            </w:pPr>
            <w:r>
              <w:rPr>
                <w:sz w:val="24"/>
              </w:rPr>
              <w:t>Родная</w:t>
            </w:r>
            <w:r>
              <w:rPr>
                <w:spacing w:val="-8"/>
                <w:sz w:val="24"/>
              </w:rPr>
              <w:t xml:space="preserve"> </w:t>
            </w:r>
            <w:r>
              <w:rPr>
                <w:sz w:val="24"/>
              </w:rPr>
              <w:t>страна</w:t>
            </w:r>
            <w:r>
              <w:rPr>
                <w:spacing w:val="-13"/>
                <w:sz w:val="24"/>
              </w:rPr>
              <w:t xml:space="preserve"> </w:t>
            </w:r>
            <w:r>
              <w:rPr>
                <w:sz w:val="24"/>
              </w:rPr>
              <w:t>и</w:t>
            </w:r>
            <w:r>
              <w:rPr>
                <w:spacing w:val="-7"/>
                <w:sz w:val="24"/>
              </w:rPr>
              <w:t xml:space="preserve"> </w:t>
            </w:r>
            <w:r>
              <w:rPr>
                <w:sz w:val="24"/>
              </w:rPr>
              <w:t>страна</w:t>
            </w:r>
            <w:r>
              <w:rPr>
                <w:spacing w:val="-13"/>
                <w:sz w:val="24"/>
              </w:rPr>
              <w:t xml:space="preserve"> </w:t>
            </w:r>
            <w:r>
              <w:rPr>
                <w:sz w:val="24"/>
              </w:rPr>
              <w:t>(страны) изучаемого языка (флаги)</w:t>
            </w:r>
          </w:p>
        </w:tc>
        <w:tc>
          <w:tcPr>
            <w:tcW w:w="1632" w:type="dxa"/>
          </w:tcPr>
          <w:p w14:paraId="5D3684C2">
            <w:pPr>
              <w:pStyle w:val="9"/>
              <w:spacing w:before="194"/>
              <w:ind w:right="652"/>
              <w:jc w:val="right"/>
              <w:rPr>
                <w:sz w:val="24"/>
              </w:rPr>
            </w:pPr>
            <w:r>
              <w:rPr>
                <w:spacing w:val="-10"/>
                <w:sz w:val="24"/>
              </w:rPr>
              <w:t>1</w:t>
            </w:r>
          </w:p>
        </w:tc>
        <w:tc>
          <w:tcPr>
            <w:tcW w:w="1843" w:type="dxa"/>
          </w:tcPr>
          <w:p w14:paraId="079B409A">
            <w:pPr>
              <w:pStyle w:val="9"/>
              <w:rPr>
                <w:sz w:val="22"/>
              </w:rPr>
            </w:pPr>
          </w:p>
        </w:tc>
        <w:tc>
          <w:tcPr>
            <w:tcW w:w="1349" w:type="dxa"/>
          </w:tcPr>
          <w:p w14:paraId="1C02CE60">
            <w:pPr>
              <w:pStyle w:val="9"/>
              <w:rPr>
                <w:sz w:val="22"/>
              </w:rPr>
            </w:pPr>
          </w:p>
        </w:tc>
        <w:tc>
          <w:tcPr>
            <w:tcW w:w="2871" w:type="dxa"/>
          </w:tcPr>
          <w:p w14:paraId="37171CC2">
            <w:pPr>
              <w:pStyle w:val="9"/>
              <w:spacing w:before="50"/>
              <w:ind w:left="239"/>
              <w:rPr>
                <w:sz w:val="24"/>
              </w:rPr>
            </w:pPr>
            <w:r>
              <w:rPr>
                <w:sz w:val="24"/>
              </w:rPr>
              <w:t>Биоблиотека</w:t>
            </w:r>
            <w:r>
              <w:rPr>
                <w:spacing w:val="-3"/>
                <w:sz w:val="24"/>
              </w:rPr>
              <w:t xml:space="preserve"> </w:t>
            </w:r>
            <w:r>
              <w:rPr>
                <w:spacing w:val="-5"/>
                <w:sz w:val="24"/>
              </w:rPr>
              <w:t>ЦОК</w:t>
            </w:r>
          </w:p>
          <w:p w14:paraId="5EF28358">
            <w:pPr>
              <w:pStyle w:val="9"/>
              <w:spacing w:before="45"/>
              <w:ind w:left="239"/>
              <w:rPr>
                <w:sz w:val="22"/>
              </w:rPr>
            </w:pPr>
            <w:r>
              <w:fldChar w:fldCharType="begin"/>
            </w:r>
            <w:r>
              <w:instrText xml:space="preserve"> HYPERLINK "https://m.edsoo.ru/8352a05e" \h </w:instrText>
            </w:r>
            <w:r>
              <w:fldChar w:fldCharType="separate"/>
            </w:r>
            <w:r>
              <w:rPr>
                <w:color w:val="0000FF"/>
                <w:spacing w:val="-2"/>
                <w:sz w:val="22"/>
                <w:u w:val="single" w:color="0000FF"/>
              </w:rPr>
              <w:t>https://m.edsoo.ru/8352a05e</w:t>
            </w:r>
            <w:r>
              <w:rPr>
                <w:color w:val="0000FF"/>
                <w:spacing w:val="-2"/>
                <w:sz w:val="22"/>
                <w:u w:val="single" w:color="0000FF"/>
              </w:rPr>
              <w:fldChar w:fldCharType="end"/>
            </w:r>
          </w:p>
        </w:tc>
      </w:tr>
      <w:tr w14:paraId="0D514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2" w:hRule="atLeast"/>
        </w:trPr>
        <w:tc>
          <w:tcPr>
            <w:tcW w:w="835" w:type="dxa"/>
          </w:tcPr>
          <w:p w14:paraId="26FF826B">
            <w:pPr>
              <w:pStyle w:val="9"/>
              <w:rPr>
                <w:b/>
                <w:sz w:val="24"/>
              </w:rPr>
            </w:pPr>
          </w:p>
          <w:p w14:paraId="190C8384">
            <w:pPr>
              <w:pStyle w:val="9"/>
              <w:spacing w:before="54"/>
              <w:rPr>
                <w:b/>
                <w:sz w:val="24"/>
              </w:rPr>
            </w:pPr>
          </w:p>
          <w:p w14:paraId="3A38E271">
            <w:pPr>
              <w:pStyle w:val="9"/>
              <w:spacing w:before="1"/>
              <w:ind w:left="103"/>
              <w:rPr>
                <w:sz w:val="24"/>
              </w:rPr>
            </w:pPr>
            <w:r>
              <w:rPr>
                <w:spacing w:val="-5"/>
                <w:sz w:val="24"/>
              </w:rPr>
              <w:t>86</w:t>
            </w:r>
          </w:p>
        </w:tc>
        <w:tc>
          <w:tcPr>
            <w:tcW w:w="4878" w:type="dxa"/>
          </w:tcPr>
          <w:p w14:paraId="534017AD">
            <w:pPr>
              <w:pStyle w:val="9"/>
              <w:spacing w:before="172"/>
              <w:rPr>
                <w:b/>
                <w:sz w:val="24"/>
              </w:rPr>
            </w:pPr>
          </w:p>
          <w:p w14:paraId="019C4EA2">
            <w:pPr>
              <w:pStyle w:val="9"/>
              <w:spacing w:line="276" w:lineRule="auto"/>
              <w:ind w:left="238" w:right="151"/>
              <w:rPr>
                <w:sz w:val="24"/>
              </w:rPr>
            </w:pPr>
            <w:r>
              <w:rPr>
                <w:sz w:val="24"/>
              </w:rPr>
              <w:t>Страна</w:t>
            </w:r>
            <w:r>
              <w:rPr>
                <w:spacing w:val="-15"/>
                <w:sz w:val="24"/>
              </w:rPr>
              <w:t xml:space="preserve"> </w:t>
            </w:r>
            <w:r>
              <w:rPr>
                <w:sz w:val="24"/>
              </w:rPr>
              <w:t>(страны)</w:t>
            </w:r>
            <w:r>
              <w:rPr>
                <w:spacing w:val="-15"/>
                <w:sz w:val="24"/>
              </w:rPr>
              <w:t xml:space="preserve"> </w:t>
            </w:r>
            <w:r>
              <w:rPr>
                <w:sz w:val="24"/>
              </w:rPr>
              <w:t>изучаемого</w:t>
            </w:r>
            <w:r>
              <w:rPr>
                <w:spacing w:val="-10"/>
                <w:sz w:val="24"/>
              </w:rPr>
              <w:t xml:space="preserve"> </w:t>
            </w:r>
            <w:r>
              <w:rPr>
                <w:sz w:val="24"/>
              </w:rPr>
              <w:t xml:space="preserve">языка </w:t>
            </w:r>
            <w:r>
              <w:rPr>
                <w:spacing w:val="-2"/>
                <w:sz w:val="24"/>
              </w:rPr>
              <w:t>(достопримечательности)</w:t>
            </w:r>
          </w:p>
        </w:tc>
        <w:tc>
          <w:tcPr>
            <w:tcW w:w="1632" w:type="dxa"/>
          </w:tcPr>
          <w:p w14:paraId="4EE31807">
            <w:pPr>
              <w:pStyle w:val="9"/>
              <w:rPr>
                <w:b/>
                <w:sz w:val="24"/>
              </w:rPr>
            </w:pPr>
          </w:p>
          <w:p w14:paraId="38AEFF7B">
            <w:pPr>
              <w:pStyle w:val="9"/>
              <w:spacing w:before="54"/>
              <w:rPr>
                <w:b/>
                <w:sz w:val="24"/>
              </w:rPr>
            </w:pPr>
          </w:p>
          <w:p w14:paraId="2490D083">
            <w:pPr>
              <w:pStyle w:val="9"/>
              <w:spacing w:before="1"/>
              <w:ind w:right="652"/>
              <w:jc w:val="right"/>
              <w:rPr>
                <w:sz w:val="24"/>
              </w:rPr>
            </w:pPr>
            <w:r>
              <w:rPr>
                <w:spacing w:val="-10"/>
                <w:sz w:val="24"/>
              </w:rPr>
              <w:t>1</w:t>
            </w:r>
          </w:p>
        </w:tc>
        <w:tc>
          <w:tcPr>
            <w:tcW w:w="1843" w:type="dxa"/>
          </w:tcPr>
          <w:p w14:paraId="78D48FD8">
            <w:pPr>
              <w:pStyle w:val="9"/>
              <w:rPr>
                <w:sz w:val="22"/>
              </w:rPr>
            </w:pPr>
          </w:p>
        </w:tc>
        <w:tc>
          <w:tcPr>
            <w:tcW w:w="1349" w:type="dxa"/>
          </w:tcPr>
          <w:p w14:paraId="1A8DE162">
            <w:pPr>
              <w:pStyle w:val="9"/>
              <w:rPr>
                <w:sz w:val="22"/>
              </w:rPr>
            </w:pPr>
          </w:p>
        </w:tc>
        <w:tc>
          <w:tcPr>
            <w:tcW w:w="2871" w:type="dxa"/>
          </w:tcPr>
          <w:p w14:paraId="1CDAB20C">
            <w:pPr>
              <w:pStyle w:val="9"/>
              <w:spacing w:before="44" w:line="276" w:lineRule="auto"/>
              <w:ind w:left="239" w:right="106"/>
              <w:jc w:val="both"/>
              <w:rPr>
                <w:sz w:val="22"/>
              </w:rPr>
            </w:pPr>
            <w:r>
              <w:fldChar w:fldCharType="begin"/>
            </w:r>
            <w:r>
              <w:instrText xml:space="preserve"> HYPERLINK "https://m.edsoo.ru/8352af04" \h </w:instrText>
            </w:r>
            <w:r>
              <w:fldChar w:fldCharType="separate"/>
            </w:r>
            <w:r>
              <w:rPr>
                <w:color w:val="0000FF"/>
                <w:spacing w:val="-2"/>
                <w:sz w:val="22"/>
                <w:u w:val="single" w:color="0000FF"/>
              </w:rPr>
              <w:t>https://m.edsoo.ru/8352af04</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"https://m.edsoo.ru/8352ad42" \h </w:instrText>
            </w:r>
            <w:r>
              <w:fldChar w:fldCharType="separate"/>
            </w:r>
            <w:r>
              <w:rPr>
                <w:color w:val="0000FF"/>
                <w:spacing w:val="-2"/>
                <w:sz w:val="22"/>
                <w:u w:val="single" w:color="0000FF"/>
              </w:rPr>
              <w:t>https://m.edsoo.ru/8352ad42</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"https://m.edsoo.ru/8352ab80" \h </w:instrText>
            </w:r>
            <w:r>
              <w:fldChar w:fldCharType="separate"/>
            </w:r>
            <w:r>
              <w:rPr>
                <w:color w:val="0000FF"/>
                <w:spacing w:val="-2"/>
                <w:sz w:val="22"/>
                <w:u w:val="single" w:color="0000FF"/>
              </w:rPr>
              <w:t>https://m.edsoo.ru/8352ab80</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"https://m.edsoo.ru/8352a9d2" \h </w:instrText>
            </w:r>
            <w:r>
              <w:fldChar w:fldCharType="separate"/>
            </w:r>
            <w:r>
              <w:rPr>
                <w:color w:val="0000FF"/>
                <w:spacing w:val="-2"/>
                <w:sz w:val="22"/>
                <w:u w:val="single" w:color="0000FF"/>
              </w:rPr>
              <w:t>https://m.edsoo.ru/8352a9d2</w:t>
            </w:r>
            <w:r>
              <w:rPr>
                <w:color w:val="0000FF"/>
                <w:spacing w:val="-2"/>
                <w:sz w:val="22"/>
                <w:u w:val="single" w:color="0000FF"/>
              </w:rPr>
              <w:fldChar w:fldCharType="end"/>
            </w:r>
          </w:p>
          <w:p w14:paraId="5E784BB2">
            <w:pPr>
              <w:pStyle w:val="9"/>
              <w:spacing w:line="251" w:lineRule="exact"/>
              <w:ind w:left="239"/>
              <w:rPr>
                <w:sz w:val="22"/>
              </w:rPr>
            </w:pPr>
            <w:r>
              <w:fldChar w:fldCharType="begin"/>
            </w:r>
            <w:r>
              <w:instrText xml:space="preserve"> HYPERLINK "https://m.edsoo.ru/8352a824" \h </w:instrText>
            </w:r>
            <w:r>
              <w:fldChar w:fldCharType="separate"/>
            </w:r>
            <w:r>
              <w:rPr>
                <w:color w:val="0000FF"/>
                <w:spacing w:val="-2"/>
                <w:sz w:val="22"/>
                <w:u w:val="single" w:color="0000FF"/>
              </w:rPr>
              <w:t>https://m.edsoo.ru/8352a824</w:t>
            </w:r>
            <w:r>
              <w:rPr>
                <w:color w:val="0000FF"/>
                <w:spacing w:val="-2"/>
                <w:sz w:val="22"/>
                <w:u w:val="single" w:color="0000FF"/>
              </w:rPr>
              <w:fldChar w:fldCharType="end"/>
            </w:r>
          </w:p>
        </w:tc>
      </w:tr>
      <w:tr w14:paraId="018BA5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418C38EA">
            <w:pPr>
              <w:pStyle w:val="9"/>
              <w:spacing w:before="194"/>
              <w:ind w:left="103"/>
              <w:rPr>
                <w:sz w:val="24"/>
              </w:rPr>
            </w:pPr>
            <w:r>
              <w:rPr>
                <w:spacing w:val="-5"/>
                <w:sz w:val="24"/>
              </w:rPr>
              <w:t>87</w:t>
            </w:r>
          </w:p>
        </w:tc>
        <w:tc>
          <w:tcPr>
            <w:tcW w:w="4878" w:type="dxa"/>
          </w:tcPr>
          <w:p w14:paraId="3A95B8B9">
            <w:pPr>
              <w:pStyle w:val="9"/>
              <w:spacing w:before="4" w:line="318" w:lineRule="exact"/>
              <w:ind w:left="238" w:right="151"/>
              <w:rPr>
                <w:sz w:val="24"/>
              </w:rPr>
            </w:pPr>
            <w:r>
              <w:rPr>
                <w:sz w:val="24"/>
              </w:rPr>
              <w:t>Страна</w:t>
            </w:r>
            <w:r>
              <w:rPr>
                <w:spacing w:val="-9"/>
                <w:sz w:val="24"/>
              </w:rPr>
              <w:t xml:space="preserve"> </w:t>
            </w:r>
            <w:r>
              <w:rPr>
                <w:sz w:val="24"/>
              </w:rPr>
              <w:t>(страны)</w:t>
            </w:r>
            <w:r>
              <w:rPr>
                <w:spacing w:val="-11"/>
                <w:sz w:val="24"/>
              </w:rPr>
              <w:t xml:space="preserve"> </w:t>
            </w:r>
            <w:r>
              <w:rPr>
                <w:sz w:val="24"/>
              </w:rPr>
              <w:t>изучаемого</w:t>
            </w:r>
            <w:r>
              <w:rPr>
                <w:spacing w:val="-5"/>
                <w:sz w:val="24"/>
              </w:rPr>
              <w:t xml:space="preserve"> </w:t>
            </w:r>
            <w:r>
              <w:rPr>
                <w:sz w:val="24"/>
              </w:rPr>
              <w:t>языка</w:t>
            </w:r>
            <w:r>
              <w:rPr>
                <w:spacing w:val="-9"/>
                <w:sz w:val="24"/>
              </w:rPr>
              <w:t xml:space="preserve"> </w:t>
            </w:r>
            <w:r>
              <w:rPr>
                <w:sz w:val="24"/>
              </w:rPr>
              <w:t>(тур</w:t>
            </w:r>
            <w:r>
              <w:rPr>
                <w:spacing w:val="-8"/>
                <w:sz w:val="24"/>
              </w:rPr>
              <w:t xml:space="preserve"> </w:t>
            </w:r>
            <w:r>
              <w:rPr>
                <w:sz w:val="24"/>
              </w:rPr>
              <w:t xml:space="preserve">по </w:t>
            </w:r>
            <w:r>
              <w:rPr>
                <w:spacing w:val="-2"/>
                <w:sz w:val="24"/>
              </w:rPr>
              <w:t>столице)</w:t>
            </w:r>
          </w:p>
        </w:tc>
        <w:tc>
          <w:tcPr>
            <w:tcW w:w="1632" w:type="dxa"/>
          </w:tcPr>
          <w:p w14:paraId="4F324686">
            <w:pPr>
              <w:pStyle w:val="9"/>
              <w:spacing w:before="194"/>
              <w:ind w:right="652"/>
              <w:jc w:val="right"/>
              <w:rPr>
                <w:sz w:val="24"/>
              </w:rPr>
            </w:pPr>
            <w:r>
              <w:rPr>
                <w:spacing w:val="-10"/>
                <w:sz w:val="24"/>
              </w:rPr>
              <w:t>1</w:t>
            </w:r>
          </w:p>
        </w:tc>
        <w:tc>
          <w:tcPr>
            <w:tcW w:w="1843" w:type="dxa"/>
          </w:tcPr>
          <w:p w14:paraId="40CA8155">
            <w:pPr>
              <w:pStyle w:val="9"/>
              <w:rPr>
                <w:sz w:val="22"/>
              </w:rPr>
            </w:pPr>
          </w:p>
        </w:tc>
        <w:tc>
          <w:tcPr>
            <w:tcW w:w="1349" w:type="dxa"/>
          </w:tcPr>
          <w:p w14:paraId="23B58158">
            <w:pPr>
              <w:pStyle w:val="9"/>
              <w:rPr>
                <w:sz w:val="22"/>
              </w:rPr>
            </w:pPr>
          </w:p>
        </w:tc>
        <w:tc>
          <w:tcPr>
            <w:tcW w:w="2871" w:type="dxa"/>
          </w:tcPr>
          <w:p w14:paraId="374C2BDE">
            <w:pPr>
              <w:pStyle w:val="9"/>
              <w:spacing w:before="212"/>
              <w:ind w:left="239"/>
              <w:rPr>
                <w:sz w:val="22"/>
              </w:rPr>
            </w:pPr>
            <w:r>
              <w:fldChar w:fldCharType="begin"/>
            </w:r>
            <w:r>
              <w:instrText xml:space="preserve"> HYPERLINK "https://m.edsoo.ru/83529f00" \h </w:instrText>
            </w:r>
            <w:r>
              <w:fldChar w:fldCharType="separate"/>
            </w:r>
            <w:r>
              <w:rPr>
                <w:color w:val="0000FF"/>
                <w:spacing w:val="-2"/>
                <w:sz w:val="22"/>
                <w:u w:val="single" w:color="0000FF"/>
              </w:rPr>
              <w:t>https://m.edsoo.ru/83529f00</w:t>
            </w:r>
            <w:r>
              <w:rPr>
                <w:color w:val="0000FF"/>
                <w:spacing w:val="-2"/>
                <w:sz w:val="22"/>
                <w:u w:val="single" w:color="0000FF"/>
              </w:rPr>
              <w:fldChar w:fldCharType="end"/>
            </w:r>
          </w:p>
        </w:tc>
      </w:tr>
      <w:tr w14:paraId="35390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835" w:type="dxa"/>
          </w:tcPr>
          <w:p w14:paraId="16474F97">
            <w:pPr>
              <w:pStyle w:val="9"/>
              <w:spacing w:before="51"/>
              <w:rPr>
                <w:b/>
                <w:sz w:val="24"/>
              </w:rPr>
            </w:pPr>
          </w:p>
          <w:p w14:paraId="4DDB94BE">
            <w:pPr>
              <w:pStyle w:val="9"/>
              <w:spacing w:before="1"/>
              <w:ind w:left="103"/>
              <w:rPr>
                <w:sz w:val="24"/>
              </w:rPr>
            </w:pPr>
            <w:r>
              <w:rPr>
                <w:spacing w:val="-5"/>
                <w:sz w:val="24"/>
              </w:rPr>
              <w:t>88</w:t>
            </w:r>
          </w:p>
        </w:tc>
        <w:tc>
          <w:tcPr>
            <w:tcW w:w="4878" w:type="dxa"/>
          </w:tcPr>
          <w:p w14:paraId="2D4904A6">
            <w:pPr>
              <w:pStyle w:val="9"/>
              <w:spacing w:before="169" w:line="276" w:lineRule="auto"/>
              <w:ind w:left="238" w:right="151"/>
              <w:rPr>
                <w:sz w:val="24"/>
              </w:rPr>
            </w:pPr>
            <w:r>
              <w:rPr>
                <w:sz w:val="24"/>
              </w:rPr>
              <w:t>Страна/страны</w:t>
            </w:r>
            <w:r>
              <w:rPr>
                <w:spacing w:val="-15"/>
                <w:sz w:val="24"/>
              </w:rPr>
              <w:t xml:space="preserve"> </w:t>
            </w:r>
            <w:r>
              <w:rPr>
                <w:sz w:val="24"/>
              </w:rPr>
              <w:t>изучаемого</w:t>
            </w:r>
            <w:r>
              <w:rPr>
                <w:spacing w:val="-15"/>
                <w:sz w:val="24"/>
              </w:rPr>
              <w:t xml:space="preserve"> </w:t>
            </w:r>
            <w:r>
              <w:rPr>
                <w:sz w:val="24"/>
              </w:rPr>
              <w:t>языка (национальные особенности)</w:t>
            </w:r>
          </w:p>
        </w:tc>
        <w:tc>
          <w:tcPr>
            <w:tcW w:w="1632" w:type="dxa"/>
          </w:tcPr>
          <w:p w14:paraId="6060DAB0">
            <w:pPr>
              <w:pStyle w:val="9"/>
              <w:spacing w:before="51"/>
              <w:rPr>
                <w:b/>
                <w:sz w:val="24"/>
              </w:rPr>
            </w:pPr>
          </w:p>
          <w:p w14:paraId="1F10E5A5">
            <w:pPr>
              <w:pStyle w:val="9"/>
              <w:spacing w:before="1"/>
              <w:ind w:right="652"/>
              <w:jc w:val="right"/>
              <w:rPr>
                <w:sz w:val="24"/>
              </w:rPr>
            </w:pPr>
            <w:r>
              <w:rPr>
                <w:spacing w:val="-10"/>
                <w:sz w:val="24"/>
              </w:rPr>
              <w:t>1</w:t>
            </w:r>
          </w:p>
        </w:tc>
        <w:tc>
          <w:tcPr>
            <w:tcW w:w="1843" w:type="dxa"/>
          </w:tcPr>
          <w:p w14:paraId="1B1272BD">
            <w:pPr>
              <w:pStyle w:val="9"/>
              <w:rPr>
                <w:sz w:val="22"/>
              </w:rPr>
            </w:pPr>
          </w:p>
        </w:tc>
        <w:tc>
          <w:tcPr>
            <w:tcW w:w="1349" w:type="dxa"/>
          </w:tcPr>
          <w:p w14:paraId="534C0E4D">
            <w:pPr>
              <w:pStyle w:val="9"/>
              <w:rPr>
                <w:sz w:val="22"/>
              </w:rPr>
            </w:pPr>
          </w:p>
        </w:tc>
        <w:tc>
          <w:tcPr>
            <w:tcW w:w="2871" w:type="dxa"/>
          </w:tcPr>
          <w:p w14:paraId="791CD6E3">
            <w:pPr>
              <w:pStyle w:val="9"/>
              <w:spacing w:before="35"/>
              <w:ind w:left="239"/>
              <w:rPr>
                <w:sz w:val="24"/>
              </w:rPr>
            </w:pPr>
            <w:r>
              <w:rPr>
                <w:sz w:val="24"/>
              </w:rPr>
              <w:t>Биоблиотека</w:t>
            </w:r>
            <w:r>
              <w:rPr>
                <w:spacing w:val="-3"/>
                <w:sz w:val="24"/>
              </w:rPr>
              <w:t xml:space="preserve"> </w:t>
            </w:r>
            <w:r>
              <w:rPr>
                <w:spacing w:val="-5"/>
                <w:sz w:val="24"/>
              </w:rPr>
              <w:t>ЦОК</w:t>
            </w:r>
          </w:p>
          <w:p w14:paraId="2B4466CF">
            <w:pPr>
              <w:pStyle w:val="9"/>
              <w:spacing w:before="8" w:line="290" w:lineRule="atLeast"/>
              <w:ind w:left="239" w:right="81"/>
              <w:rPr>
                <w:sz w:val="22"/>
              </w:rPr>
            </w:pPr>
            <w:r>
              <w:fldChar w:fldCharType="begin"/>
            </w:r>
            <w:r>
              <w:instrText xml:space="preserve"> HYPERLINK "https://m.edsoo.ru/8352af04" \h </w:instrText>
            </w:r>
            <w:r>
              <w:fldChar w:fldCharType="separate"/>
            </w:r>
            <w:r>
              <w:rPr>
                <w:color w:val="0000FF"/>
                <w:spacing w:val="-2"/>
                <w:sz w:val="22"/>
                <w:u w:val="single" w:color="0000FF"/>
              </w:rPr>
              <w:t>https://m.edsoo.ru/8352af04</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"https://m.edsoo.ru/8352ad42" \h </w:instrText>
            </w:r>
            <w:r>
              <w:fldChar w:fldCharType="separate"/>
            </w:r>
            <w:r>
              <w:rPr>
                <w:color w:val="0000FF"/>
                <w:spacing w:val="-2"/>
                <w:sz w:val="22"/>
                <w:u w:val="single" w:color="0000FF"/>
              </w:rPr>
              <w:t>https://m.edsoo.ru/8352ad42</w:t>
            </w:r>
            <w:r>
              <w:rPr>
                <w:color w:val="0000FF"/>
                <w:spacing w:val="-2"/>
                <w:sz w:val="22"/>
                <w:u w:val="single" w:color="0000FF"/>
              </w:rPr>
              <w:fldChar w:fldCharType="end"/>
            </w:r>
          </w:p>
        </w:tc>
      </w:tr>
    </w:tbl>
    <w:p w14:paraId="4F1CAE23">
      <w:pPr>
        <w:pStyle w:val="9"/>
        <w:spacing w:after="0" w:line="290" w:lineRule="atLeast"/>
        <w:rPr>
          <w:sz w:val="22"/>
        </w:rPr>
        <w:sectPr>
          <w:pgSz w:w="16390" w:h="11910" w:orient="landscape"/>
          <w:pgMar w:top="1100" w:right="1275" w:bottom="280" w:left="1559" w:header="720" w:footer="720" w:gutter="0"/>
          <w:cols w:space="720" w:num="1"/>
        </w:sectPr>
      </w:pPr>
    </w:p>
    <w:p w14:paraId="755ECDEF">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41E83F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7" w:hRule="atLeast"/>
        </w:trPr>
        <w:tc>
          <w:tcPr>
            <w:tcW w:w="835" w:type="dxa"/>
          </w:tcPr>
          <w:p w14:paraId="34891200">
            <w:pPr>
              <w:pStyle w:val="9"/>
              <w:rPr>
                <w:sz w:val="22"/>
              </w:rPr>
            </w:pPr>
          </w:p>
        </w:tc>
        <w:tc>
          <w:tcPr>
            <w:tcW w:w="4878" w:type="dxa"/>
          </w:tcPr>
          <w:p w14:paraId="0D469CAE">
            <w:pPr>
              <w:pStyle w:val="9"/>
              <w:rPr>
                <w:sz w:val="22"/>
              </w:rPr>
            </w:pPr>
          </w:p>
        </w:tc>
        <w:tc>
          <w:tcPr>
            <w:tcW w:w="1632" w:type="dxa"/>
          </w:tcPr>
          <w:p w14:paraId="5E945539">
            <w:pPr>
              <w:pStyle w:val="9"/>
              <w:rPr>
                <w:sz w:val="22"/>
              </w:rPr>
            </w:pPr>
          </w:p>
        </w:tc>
        <w:tc>
          <w:tcPr>
            <w:tcW w:w="1843" w:type="dxa"/>
          </w:tcPr>
          <w:p w14:paraId="38C9ED67">
            <w:pPr>
              <w:pStyle w:val="9"/>
              <w:rPr>
                <w:sz w:val="22"/>
              </w:rPr>
            </w:pPr>
          </w:p>
        </w:tc>
        <w:tc>
          <w:tcPr>
            <w:tcW w:w="1349" w:type="dxa"/>
          </w:tcPr>
          <w:p w14:paraId="09ECCE4A">
            <w:pPr>
              <w:pStyle w:val="9"/>
              <w:rPr>
                <w:sz w:val="22"/>
              </w:rPr>
            </w:pPr>
          </w:p>
        </w:tc>
        <w:tc>
          <w:tcPr>
            <w:tcW w:w="2871" w:type="dxa"/>
          </w:tcPr>
          <w:p w14:paraId="0B4DF520">
            <w:pPr>
              <w:pStyle w:val="9"/>
              <w:spacing w:before="44" w:line="273" w:lineRule="auto"/>
              <w:ind w:left="239" w:right="81"/>
              <w:rPr>
                <w:sz w:val="22"/>
              </w:rPr>
            </w:pPr>
            <w:r>
              <w:fldChar w:fldCharType="begin"/>
            </w:r>
            <w:r>
              <w:instrText xml:space="preserve"> HYPERLINK "https://m.edsoo.ru/8352ab80" \h </w:instrText>
            </w:r>
            <w:r>
              <w:fldChar w:fldCharType="separate"/>
            </w:r>
            <w:r>
              <w:rPr>
                <w:color w:val="0000FF"/>
                <w:spacing w:val="-2"/>
                <w:sz w:val="22"/>
                <w:u w:val="single" w:color="0000FF"/>
              </w:rPr>
              <w:t>https://m.edsoo.ru/8352ab80</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"https://m.edsoo.ru/8352a9d2" \h </w:instrText>
            </w:r>
            <w:r>
              <w:fldChar w:fldCharType="separate"/>
            </w:r>
            <w:r>
              <w:rPr>
                <w:color w:val="0000FF"/>
                <w:spacing w:val="-2"/>
                <w:sz w:val="22"/>
                <w:u w:val="single" w:color="0000FF"/>
              </w:rPr>
              <w:t>https://m.edsoo.ru/8352a9d2</w:t>
            </w:r>
            <w:r>
              <w:rPr>
                <w:color w:val="0000FF"/>
                <w:spacing w:val="-2"/>
                <w:sz w:val="22"/>
                <w:u w:val="single" w:color="0000FF"/>
              </w:rPr>
              <w:fldChar w:fldCharType="end"/>
            </w:r>
          </w:p>
          <w:p w14:paraId="4B8809E3">
            <w:pPr>
              <w:pStyle w:val="9"/>
              <w:spacing w:before="4"/>
              <w:ind w:left="239"/>
              <w:rPr>
                <w:sz w:val="22"/>
              </w:rPr>
            </w:pPr>
            <w:r>
              <w:fldChar w:fldCharType="begin"/>
            </w:r>
            <w:r>
              <w:instrText xml:space="preserve"> HYPERLINK "https://m.edsoo.ru/8352a824" \h </w:instrText>
            </w:r>
            <w:r>
              <w:fldChar w:fldCharType="separate"/>
            </w:r>
            <w:r>
              <w:rPr>
                <w:color w:val="0000FF"/>
                <w:spacing w:val="-2"/>
                <w:sz w:val="22"/>
                <w:u w:val="single" w:color="0000FF"/>
              </w:rPr>
              <w:t>https://m.edsoo.ru/8352a824</w:t>
            </w:r>
            <w:r>
              <w:rPr>
                <w:color w:val="0000FF"/>
                <w:spacing w:val="-2"/>
                <w:sz w:val="22"/>
                <w:u w:val="single" w:color="0000FF"/>
              </w:rPr>
              <w:fldChar w:fldCharType="end"/>
            </w:r>
          </w:p>
        </w:tc>
      </w:tr>
      <w:tr w14:paraId="333F3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34E7A36">
            <w:pPr>
              <w:pStyle w:val="9"/>
              <w:spacing w:before="198"/>
              <w:ind w:left="103"/>
              <w:rPr>
                <w:sz w:val="24"/>
              </w:rPr>
            </w:pPr>
            <w:r>
              <w:rPr>
                <w:spacing w:val="-5"/>
                <w:sz w:val="24"/>
              </w:rPr>
              <w:t>89</w:t>
            </w:r>
          </w:p>
        </w:tc>
        <w:tc>
          <w:tcPr>
            <w:tcW w:w="4878" w:type="dxa"/>
          </w:tcPr>
          <w:p w14:paraId="2E2A8002">
            <w:pPr>
              <w:pStyle w:val="9"/>
              <w:spacing w:before="11" w:line="316" w:lineRule="exact"/>
              <w:ind w:left="238" w:right="213"/>
              <w:rPr>
                <w:sz w:val="24"/>
              </w:rPr>
            </w:pPr>
            <w:r>
              <w:rPr>
                <w:sz w:val="24"/>
              </w:rPr>
              <w:t>Родная</w:t>
            </w:r>
            <w:r>
              <w:rPr>
                <w:spacing w:val="-8"/>
                <w:sz w:val="24"/>
              </w:rPr>
              <w:t xml:space="preserve"> </w:t>
            </w:r>
            <w:r>
              <w:rPr>
                <w:sz w:val="24"/>
              </w:rPr>
              <w:t>страна</w:t>
            </w:r>
            <w:r>
              <w:rPr>
                <w:spacing w:val="-13"/>
                <w:sz w:val="24"/>
              </w:rPr>
              <w:t xml:space="preserve"> </w:t>
            </w:r>
            <w:r>
              <w:rPr>
                <w:sz w:val="24"/>
              </w:rPr>
              <w:t>и</w:t>
            </w:r>
            <w:r>
              <w:rPr>
                <w:spacing w:val="-7"/>
                <w:sz w:val="24"/>
              </w:rPr>
              <w:t xml:space="preserve"> </w:t>
            </w:r>
            <w:r>
              <w:rPr>
                <w:sz w:val="24"/>
              </w:rPr>
              <w:t>страна</w:t>
            </w:r>
            <w:r>
              <w:rPr>
                <w:spacing w:val="-13"/>
                <w:sz w:val="24"/>
              </w:rPr>
              <w:t xml:space="preserve"> </w:t>
            </w:r>
            <w:r>
              <w:rPr>
                <w:sz w:val="24"/>
              </w:rPr>
              <w:t>(страны) изучаемого языка (праздники)</w:t>
            </w:r>
          </w:p>
        </w:tc>
        <w:tc>
          <w:tcPr>
            <w:tcW w:w="1632" w:type="dxa"/>
          </w:tcPr>
          <w:p w14:paraId="41941E30">
            <w:pPr>
              <w:pStyle w:val="9"/>
              <w:spacing w:before="198"/>
              <w:ind w:right="652"/>
              <w:jc w:val="right"/>
              <w:rPr>
                <w:sz w:val="24"/>
              </w:rPr>
            </w:pPr>
            <w:r>
              <w:rPr>
                <w:spacing w:val="-10"/>
                <w:sz w:val="24"/>
              </w:rPr>
              <w:t>1</w:t>
            </w:r>
          </w:p>
        </w:tc>
        <w:tc>
          <w:tcPr>
            <w:tcW w:w="1843" w:type="dxa"/>
          </w:tcPr>
          <w:p w14:paraId="72B8BD4E">
            <w:pPr>
              <w:pStyle w:val="9"/>
              <w:rPr>
                <w:sz w:val="22"/>
              </w:rPr>
            </w:pPr>
          </w:p>
        </w:tc>
        <w:tc>
          <w:tcPr>
            <w:tcW w:w="1349" w:type="dxa"/>
          </w:tcPr>
          <w:p w14:paraId="392C6D80">
            <w:pPr>
              <w:pStyle w:val="9"/>
              <w:rPr>
                <w:sz w:val="22"/>
              </w:rPr>
            </w:pPr>
          </w:p>
        </w:tc>
        <w:tc>
          <w:tcPr>
            <w:tcW w:w="2871" w:type="dxa"/>
          </w:tcPr>
          <w:p w14:paraId="20B118CE">
            <w:pPr>
              <w:pStyle w:val="9"/>
              <w:rPr>
                <w:sz w:val="22"/>
              </w:rPr>
            </w:pPr>
          </w:p>
        </w:tc>
      </w:tr>
      <w:tr w14:paraId="1D0D66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488DC942">
            <w:pPr>
              <w:pStyle w:val="9"/>
              <w:spacing w:before="198"/>
              <w:ind w:left="103"/>
              <w:rPr>
                <w:sz w:val="24"/>
              </w:rPr>
            </w:pPr>
            <w:r>
              <w:rPr>
                <w:spacing w:val="-5"/>
                <w:sz w:val="24"/>
              </w:rPr>
              <w:t>90</w:t>
            </w:r>
          </w:p>
        </w:tc>
        <w:tc>
          <w:tcPr>
            <w:tcW w:w="4878" w:type="dxa"/>
          </w:tcPr>
          <w:p w14:paraId="476FD299">
            <w:pPr>
              <w:pStyle w:val="9"/>
              <w:spacing w:before="9" w:line="318" w:lineRule="exact"/>
              <w:ind w:left="238" w:right="206"/>
              <w:rPr>
                <w:sz w:val="24"/>
              </w:rPr>
            </w:pPr>
            <w:r>
              <w:rPr>
                <w:sz w:val="24"/>
              </w:rPr>
              <w:t>Родная страна и страна (страны) изучаемого</w:t>
            </w:r>
            <w:r>
              <w:rPr>
                <w:spacing w:val="-12"/>
                <w:sz w:val="24"/>
              </w:rPr>
              <w:t xml:space="preserve"> </w:t>
            </w:r>
            <w:r>
              <w:rPr>
                <w:sz w:val="24"/>
              </w:rPr>
              <w:t>языка</w:t>
            </w:r>
            <w:r>
              <w:rPr>
                <w:spacing w:val="-15"/>
                <w:sz w:val="24"/>
              </w:rPr>
              <w:t xml:space="preserve"> </w:t>
            </w:r>
            <w:r>
              <w:rPr>
                <w:sz w:val="24"/>
              </w:rPr>
              <w:t>(празднуем</w:t>
            </w:r>
            <w:r>
              <w:rPr>
                <w:spacing w:val="-14"/>
                <w:sz w:val="24"/>
              </w:rPr>
              <w:t xml:space="preserve"> </w:t>
            </w:r>
            <w:r>
              <w:rPr>
                <w:sz w:val="24"/>
              </w:rPr>
              <w:t>вместе)</w:t>
            </w:r>
          </w:p>
        </w:tc>
        <w:tc>
          <w:tcPr>
            <w:tcW w:w="1632" w:type="dxa"/>
          </w:tcPr>
          <w:p w14:paraId="298BB09E">
            <w:pPr>
              <w:pStyle w:val="9"/>
              <w:spacing w:before="198"/>
              <w:ind w:right="652"/>
              <w:jc w:val="right"/>
              <w:rPr>
                <w:sz w:val="24"/>
              </w:rPr>
            </w:pPr>
            <w:r>
              <w:rPr>
                <w:spacing w:val="-10"/>
                <w:sz w:val="24"/>
              </w:rPr>
              <w:t>1</w:t>
            </w:r>
          </w:p>
        </w:tc>
        <w:tc>
          <w:tcPr>
            <w:tcW w:w="1843" w:type="dxa"/>
          </w:tcPr>
          <w:p w14:paraId="2CD6E898">
            <w:pPr>
              <w:pStyle w:val="9"/>
              <w:rPr>
                <w:sz w:val="22"/>
              </w:rPr>
            </w:pPr>
          </w:p>
        </w:tc>
        <w:tc>
          <w:tcPr>
            <w:tcW w:w="1349" w:type="dxa"/>
          </w:tcPr>
          <w:p w14:paraId="076B6DEA">
            <w:pPr>
              <w:pStyle w:val="9"/>
              <w:rPr>
                <w:sz w:val="22"/>
              </w:rPr>
            </w:pPr>
          </w:p>
        </w:tc>
        <w:tc>
          <w:tcPr>
            <w:tcW w:w="2871" w:type="dxa"/>
          </w:tcPr>
          <w:p w14:paraId="62F8F13E">
            <w:pPr>
              <w:pStyle w:val="9"/>
              <w:rPr>
                <w:sz w:val="22"/>
              </w:rPr>
            </w:pPr>
          </w:p>
        </w:tc>
      </w:tr>
      <w:tr w14:paraId="66B61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4" w:hRule="atLeast"/>
        </w:trPr>
        <w:tc>
          <w:tcPr>
            <w:tcW w:w="835" w:type="dxa"/>
          </w:tcPr>
          <w:p w14:paraId="0C32F8AE">
            <w:pPr>
              <w:pStyle w:val="9"/>
              <w:rPr>
                <w:b/>
                <w:sz w:val="24"/>
              </w:rPr>
            </w:pPr>
          </w:p>
          <w:p w14:paraId="23848C83">
            <w:pPr>
              <w:pStyle w:val="9"/>
              <w:spacing w:before="213"/>
              <w:rPr>
                <w:b/>
                <w:sz w:val="24"/>
              </w:rPr>
            </w:pPr>
          </w:p>
          <w:p w14:paraId="6091659F">
            <w:pPr>
              <w:pStyle w:val="9"/>
              <w:ind w:left="103"/>
              <w:rPr>
                <w:sz w:val="24"/>
              </w:rPr>
            </w:pPr>
            <w:r>
              <w:rPr>
                <w:spacing w:val="-5"/>
                <w:sz w:val="24"/>
              </w:rPr>
              <w:t>91</w:t>
            </w:r>
          </w:p>
        </w:tc>
        <w:tc>
          <w:tcPr>
            <w:tcW w:w="4878" w:type="dxa"/>
          </w:tcPr>
          <w:p w14:paraId="430781CE">
            <w:pPr>
              <w:pStyle w:val="9"/>
              <w:rPr>
                <w:b/>
                <w:sz w:val="24"/>
              </w:rPr>
            </w:pPr>
          </w:p>
          <w:p w14:paraId="476FE926">
            <w:pPr>
              <w:pStyle w:val="9"/>
              <w:spacing w:before="54"/>
              <w:rPr>
                <w:b/>
                <w:sz w:val="24"/>
              </w:rPr>
            </w:pPr>
          </w:p>
          <w:p w14:paraId="3945839C">
            <w:pPr>
              <w:pStyle w:val="9"/>
              <w:spacing w:line="276" w:lineRule="auto"/>
              <w:ind w:left="238" w:right="213"/>
              <w:rPr>
                <w:sz w:val="24"/>
              </w:rPr>
            </w:pPr>
            <w:r>
              <w:rPr>
                <w:sz w:val="24"/>
              </w:rPr>
              <w:t>Родная</w:t>
            </w:r>
            <w:r>
              <w:rPr>
                <w:spacing w:val="-8"/>
                <w:sz w:val="24"/>
              </w:rPr>
              <w:t xml:space="preserve"> </w:t>
            </w:r>
            <w:r>
              <w:rPr>
                <w:sz w:val="24"/>
              </w:rPr>
              <w:t>страна</w:t>
            </w:r>
            <w:r>
              <w:rPr>
                <w:spacing w:val="-13"/>
                <w:sz w:val="24"/>
              </w:rPr>
              <w:t xml:space="preserve"> </w:t>
            </w:r>
            <w:r>
              <w:rPr>
                <w:sz w:val="24"/>
              </w:rPr>
              <w:t>и</w:t>
            </w:r>
            <w:r>
              <w:rPr>
                <w:spacing w:val="-7"/>
                <w:sz w:val="24"/>
              </w:rPr>
              <w:t xml:space="preserve"> </w:t>
            </w:r>
            <w:r>
              <w:rPr>
                <w:sz w:val="24"/>
              </w:rPr>
              <w:t>страна</w:t>
            </w:r>
            <w:r>
              <w:rPr>
                <w:spacing w:val="-13"/>
                <w:sz w:val="24"/>
              </w:rPr>
              <w:t xml:space="preserve"> </w:t>
            </w:r>
            <w:r>
              <w:rPr>
                <w:sz w:val="24"/>
              </w:rPr>
              <w:t>(страны) изучаемого языка (фестивали)</w:t>
            </w:r>
          </w:p>
        </w:tc>
        <w:tc>
          <w:tcPr>
            <w:tcW w:w="1632" w:type="dxa"/>
          </w:tcPr>
          <w:p w14:paraId="6C05BF23">
            <w:pPr>
              <w:pStyle w:val="9"/>
              <w:rPr>
                <w:b/>
                <w:sz w:val="24"/>
              </w:rPr>
            </w:pPr>
          </w:p>
          <w:p w14:paraId="516F1848">
            <w:pPr>
              <w:pStyle w:val="9"/>
              <w:spacing w:before="213"/>
              <w:rPr>
                <w:b/>
                <w:sz w:val="24"/>
              </w:rPr>
            </w:pPr>
          </w:p>
          <w:p w14:paraId="40E61EE3">
            <w:pPr>
              <w:pStyle w:val="9"/>
              <w:ind w:right="652"/>
              <w:jc w:val="right"/>
              <w:rPr>
                <w:sz w:val="24"/>
              </w:rPr>
            </w:pPr>
            <w:r>
              <w:rPr>
                <w:spacing w:val="-10"/>
                <w:sz w:val="24"/>
              </w:rPr>
              <w:t>1</w:t>
            </w:r>
          </w:p>
        </w:tc>
        <w:tc>
          <w:tcPr>
            <w:tcW w:w="1843" w:type="dxa"/>
          </w:tcPr>
          <w:p w14:paraId="67F99CA1">
            <w:pPr>
              <w:pStyle w:val="9"/>
              <w:rPr>
                <w:sz w:val="22"/>
              </w:rPr>
            </w:pPr>
          </w:p>
        </w:tc>
        <w:tc>
          <w:tcPr>
            <w:tcW w:w="1349" w:type="dxa"/>
          </w:tcPr>
          <w:p w14:paraId="53892173">
            <w:pPr>
              <w:pStyle w:val="9"/>
              <w:rPr>
                <w:sz w:val="22"/>
              </w:rPr>
            </w:pPr>
          </w:p>
        </w:tc>
        <w:tc>
          <w:tcPr>
            <w:tcW w:w="2871" w:type="dxa"/>
          </w:tcPr>
          <w:p w14:paraId="20DE9980">
            <w:pPr>
              <w:pStyle w:val="9"/>
              <w:spacing w:before="35" w:line="276" w:lineRule="auto"/>
              <w:ind w:left="239" w:right="81"/>
              <w:rPr>
                <w:sz w:val="22"/>
              </w:rPr>
            </w:pPr>
            <w:r>
              <w:rPr>
                <w:sz w:val="24"/>
              </w:rPr>
              <w:t xml:space="preserve">Биоблиотека ЦОК </w:t>
            </w:r>
            <w:r>
              <w:fldChar w:fldCharType="begin"/>
            </w:r>
            <w:r>
              <w:instrText xml:space="preserve"> HYPERLINK "https://m.edsoo.ru/8352af04" \h </w:instrText>
            </w:r>
            <w:r>
              <w:fldChar w:fldCharType="separate"/>
            </w:r>
            <w:r>
              <w:rPr>
                <w:color w:val="0000FF"/>
                <w:spacing w:val="-2"/>
                <w:sz w:val="22"/>
                <w:u w:val="single" w:color="0000FF"/>
              </w:rPr>
              <w:t>https://m.edsoo.ru/8352af04</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"https://m.edsoo.ru/8352ad42" \h </w:instrText>
            </w:r>
            <w:r>
              <w:fldChar w:fldCharType="separate"/>
            </w:r>
            <w:r>
              <w:rPr>
                <w:color w:val="0000FF"/>
                <w:spacing w:val="-2"/>
                <w:sz w:val="22"/>
                <w:u w:val="single" w:color="0000FF"/>
              </w:rPr>
              <w:t>https://m.edsoo.ru/8352ad42</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"https://m.edsoo.ru/8352ab80" \h </w:instrText>
            </w:r>
            <w:r>
              <w:fldChar w:fldCharType="separate"/>
            </w:r>
            <w:r>
              <w:rPr>
                <w:color w:val="0000FF"/>
                <w:spacing w:val="-2"/>
                <w:sz w:val="22"/>
                <w:u w:val="single" w:color="0000FF"/>
              </w:rPr>
              <w:t>https://m.edsoo.ru/8352ab80</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"https://m.edsoo.ru/8352a9d2" \h </w:instrText>
            </w:r>
            <w:r>
              <w:fldChar w:fldCharType="separate"/>
            </w:r>
            <w:r>
              <w:rPr>
                <w:color w:val="0000FF"/>
                <w:spacing w:val="-2"/>
                <w:sz w:val="22"/>
                <w:u w:val="single" w:color="0000FF"/>
              </w:rPr>
              <w:t>https://m.edsoo.ru/8352a9d2</w:t>
            </w:r>
            <w:r>
              <w:rPr>
                <w:color w:val="0000FF"/>
                <w:spacing w:val="-2"/>
                <w:sz w:val="22"/>
                <w:u w:val="single" w:color="0000FF"/>
              </w:rPr>
              <w:fldChar w:fldCharType="end"/>
            </w:r>
          </w:p>
          <w:p w14:paraId="6BE0724C">
            <w:pPr>
              <w:pStyle w:val="9"/>
              <w:spacing w:before="7"/>
              <w:ind w:left="239"/>
              <w:rPr>
                <w:sz w:val="22"/>
              </w:rPr>
            </w:pPr>
            <w:r>
              <w:fldChar w:fldCharType="begin"/>
            </w:r>
            <w:r>
              <w:instrText xml:space="preserve"> HYPERLINK "https://m.edsoo.ru/8352a824" \h </w:instrText>
            </w:r>
            <w:r>
              <w:fldChar w:fldCharType="separate"/>
            </w:r>
            <w:r>
              <w:rPr>
                <w:color w:val="0000FF"/>
                <w:spacing w:val="-2"/>
                <w:sz w:val="22"/>
                <w:u w:val="single" w:color="0000FF"/>
              </w:rPr>
              <w:t>https://m.edsoo.ru/8352a824</w:t>
            </w:r>
            <w:r>
              <w:rPr>
                <w:color w:val="0000FF"/>
                <w:spacing w:val="-2"/>
                <w:sz w:val="22"/>
                <w:u w:val="single" w:color="0000FF"/>
              </w:rPr>
              <w:fldChar w:fldCharType="end"/>
            </w:r>
          </w:p>
        </w:tc>
      </w:tr>
      <w:tr w14:paraId="589B2A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9" w:hRule="atLeast"/>
        </w:trPr>
        <w:tc>
          <w:tcPr>
            <w:tcW w:w="835" w:type="dxa"/>
          </w:tcPr>
          <w:p w14:paraId="544B4888">
            <w:pPr>
              <w:pStyle w:val="9"/>
              <w:rPr>
                <w:b/>
                <w:sz w:val="24"/>
              </w:rPr>
            </w:pPr>
          </w:p>
          <w:p w14:paraId="1424A2FA">
            <w:pPr>
              <w:pStyle w:val="9"/>
              <w:spacing w:before="213"/>
              <w:rPr>
                <w:b/>
                <w:sz w:val="24"/>
              </w:rPr>
            </w:pPr>
          </w:p>
          <w:p w14:paraId="4708EB75">
            <w:pPr>
              <w:pStyle w:val="9"/>
              <w:ind w:left="103"/>
              <w:rPr>
                <w:sz w:val="24"/>
              </w:rPr>
            </w:pPr>
            <w:r>
              <w:rPr>
                <w:spacing w:val="-5"/>
                <w:sz w:val="24"/>
              </w:rPr>
              <w:t>92</w:t>
            </w:r>
          </w:p>
        </w:tc>
        <w:tc>
          <w:tcPr>
            <w:tcW w:w="4878" w:type="dxa"/>
          </w:tcPr>
          <w:p w14:paraId="543DF26C">
            <w:pPr>
              <w:pStyle w:val="9"/>
              <w:rPr>
                <w:b/>
                <w:sz w:val="24"/>
              </w:rPr>
            </w:pPr>
          </w:p>
          <w:p w14:paraId="26E8037E">
            <w:pPr>
              <w:pStyle w:val="9"/>
              <w:spacing w:before="54"/>
              <w:rPr>
                <w:b/>
                <w:sz w:val="24"/>
              </w:rPr>
            </w:pPr>
          </w:p>
          <w:p w14:paraId="77463AC8">
            <w:pPr>
              <w:pStyle w:val="9"/>
              <w:spacing w:line="276" w:lineRule="auto"/>
              <w:ind w:left="238" w:right="151"/>
              <w:rPr>
                <w:sz w:val="24"/>
              </w:rPr>
            </w:pPr>
            <w:r>
              <w:rPr>
                <w:sz w:val="24"/>
              </w:rPr>
              <w:t>Страна/страны</w:t>
            </w:r>
            <w:r>
              <w:rPr>
                <w:spacing w:val="-15"/>
                <w:sz w:val="24"/>
              </w:rPr>
              <w:t xml:space="preserve"> </w:t>
            </w:r>
            <w:r>
              <w:rPr>
                <w:sz w:val="24"/>
              </w:rPr>
              <w:t>изучаемого</w:t>
            </w:r>
            <w:r>
              <w:rPr>
                <w:spacing w:val="-15"/>
                <w:sz w:val="24"/>
              </w:rPr>
              <w:t xml:space="preserve"> </w:t>
            </w:r>
            <w:r>
              <w:rPr>
                <w:sz w:val="24"/>
              </w:rPr>
              <w:t>языка (архитектурные объекты)</w:t>
            </w:r>
          </w:p>
        </w:tc>
        <w:tc>
          <w:tcPr>
            <w:tcW w:w="1632" w:type="dxa"/>
          </w:tcPr>
          <w:p w14:paraId="33FC3518">
            <w:pPr>
              <w:pStyle w:val="9"/>
              <w:rPr>
                <w:b/>
                <w:sz w:val="24"/>
              </w:rPr>
            </w:pPr>
          </w:p>
          <w:p w14:paraId="2A2AE9FA">
            <w:pPr>
              <w:pStyle w:val="9"/>
              <w:spacing w:before="213"/>
              <w:rPr>
                <w:b/>
                <w:sz w:val="24"/>
              </w:rPr>
            </w:pPr>
          </w:p>
          <w:p w14:paraId="435853AE">
            <w:pPr>
              <w:pStyle w:val="9"/>
              <w:ind w:right="652"/>
              <w:jc w:val="right"/>
              <w:rPr>
                <w:sz w:val="24"/>
              </w:rPr>
            </w:pPr>
            <w:r>
              <w:rPr>
                <w:spacing w:val="-10"/>
                <w:sz w:val="24"/>
              </w:rPr>
              <w:t>1</w:t>
            </w:r>
          </w:p>
        </w:tc>
        <w:tc>
          <w:tcPr>
            <w:tcW w:w="1843" w:type="dxa"/>
          </w:tcPr>
          <w:p w14:paraId="09566CB4">
            <w:pPr>
              <w:pStyle w:val="9"/>
              <w:rPr>
                <w:sz w:val="22"/>
              </w:rPr>
            </w:pPr>
          </w:p>
        </w:tc>
        <w:tc>
          <w:tcPr>
            <w:tcW w:w="1349" w:type="dxa"/>
          </w:tcPr>
          <w:p w14:paraId="12BF756D">
            <w:pPr>
              <w:pStyle w:val="9"/>
              <w:rPr>
                <w:sz w:val="22"/>
              </w:rPr>
            </w:pPr>
          </w:p>
        </w:tc>
        <w:tc>
          <w:tcPr>
            <w:tcW w:w="2871" w:type="dxa"/>
          </w:tcPr>
          <w:p w14:paraId="11DAC21E">
            <w:pPr>
              <w:pStyle w:val="9"/>
              <w:spacing w:before="40" w:line="276" w:lineRule="auto"/>
              <w:ind w:left="239" w:right="81"/>
              <w:rPr>
                <w:sz w:val="22"/>
              </w:rPr>
            </w:pPr>
            <w:r>
              <w:rPr>
                <w:sz w:val="24"/>
              </w:rPr>
              <w:t xml:space="preserve">Биоблиотека ЦОК </w:t>
            </w:r>
            <w:r>
              <w:fldChar w:fldCharType="begin"/>
            </w:r>
            <w:r>
              <w:instrText xml:space="preserve"> HYPERLINK "https://m.edsoo.ru/8352af04" \h </w:instrText>
            </w:r>
            <w:r>
              <w:fldChar w:fldCharType="separate"/>
            </w:r>
            <w:r>
              <w:rPr>
                <w:color w:val="0000FF"/>
                <w:spacing w:val="-2"/>
                <w:sz w:val="22"/>
                <w:u w:val="single" w:color="0000FF"/>
              </w:rPr>
              <w:t>https://m.edsoo.ru/8352af04</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"https://m.edsoo.ru/8352ad42" \h </w:instrText>
            </w:r>
            <w:r>
              <w:fldChar w:fldCharType="separate"/>
            </w:r>
            <w:r>
              <w:rPr>
                <w:color w:val="0000FF"/>
                <w:spacing w:val="-2"/>
                <w:sz w:val="22"/>
                <w:u w:val="single" w:color="0000FF"/>
              </w:rPr>
              <w:t>https://m.edsoo.ru/8352ad42</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"https://m.edsoo.ru/8352ab80" \h </w:instrText>
            </w:r>
            <w:r>
              <w:fldChar w:fldCharType="separate"/>
            </w:r>
            <w:r>
              <w:rPr>
                <w:color w:val="0000FF"/>
                <w:spacing w:val="-2"/>
                <w:sz w:val="22"/>
                <w:u w:val="single" w:color="0000FF"/>
              </w:rPr>
              <w:t>https://m.edsoo.ru/8352ab80</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"https://m.edsoo.ru/8352a9d2" \h </w:instrText>
            </w:r>
            <w:r>
              <w:fldChar w:fldCharType="separate"/>
            </w:r>
            <w:r>
              <w:rPr>
                <w:color w:val="0000FF"/>
                <w:spacing w:val="-2"/>
                <w:sz w:val="22"/>
                <w:u w:val="single" w:color="0000FF"/>
              </w:rPr>
              <w:t>https://m.edsoo.ru/8352a9d2</w:t>
            </w:r>
            <w:r>
              <w:rPr>
                <w:color w:val="0000FF"/>
                <w:spacing w:val="-2"/>
                <w:sz w:val="22"/>
                <w:u w:val="single" w:color="0000FF"/>
              </w:rPr>
              <w:fldChar w:fldCharType="end"/>
            </w:r>
          </w:p>
          <w:p w14:paraId="3970DF50">
            <w:pPr>
              <w:pStyle w:val="9"/>
              <w:spacing w:before="2"/>
              <w:ind w:left="239"/>
              <w:rPr>
                <w:sz w:val="22"/>
              </w:rPr>
            </w:pPr>
            <w:r>
              <w:fldChar w:fldCharType="begin"/>
            </w:r>
            <w:r>
              <w:instrText xml:space="preserve"> HYPERLINK "https://m.edsoo.ru/8352a824" \h </w:instrText>
            </w:r>
            <w:r>
              <w:fldChar w:fldCharType="separate"/>
            </w:r>
            <w:r>
              <w:rPr>
                <w:color w:val="0000FF"/>
                <w:spacing w:val="-2"/>
                <w:sz w:val="22"/>
                <w:u w:val="single" w:color="0000FF"/>
              </w:rPr>
              <w:t>https://m.edsoo.ru/8352a824</w:t>
            </w:r>
            <w:r>
              <w:rPr>
                <w:color w:val="0000FF"/>
                <w:spacing w:val="-2"/>
                <w:sz w:val="22"/>
                <w:u w:val="single" w:color="0000FF"/>
              </w:rPr>
              <w:fldChar w:fldCharType="end"/>
            </w:r>
          </w:p>
        </w:tc>
      </w:tr>
      <w:tr w14:paraId="1CF240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9" w:hRule="atLeast"/>
        </w:trPr>
        <w:tc>
          <w:tcPr>
            <w:tcW w:w="835" w:type="dxa"/>
          </w:tcPr>
          <w:p w14:paraId="1504E2E6">
            <w:pPr>
              <w:pStyle w:val="9"/>
              <w:rPr>
                <w:b/>
                <w:sz w:val="24"/>
              </w:rPr>
            </w:pPr>
          </w:p>
          <w:p w14:paraId="7F5C34EA">
            <w:pPr>
              <w:pStyle w:val="9"/>
              <w:spacing w:before="212"/>
              <w:rPr>
                <w:b/>
                <w:sz w:val="24"/>
              </w:rPr>
            </w:pPr>
          </w:p>
          <w:p w14:paraId="7E22B387">
            <w:pPr>
              <w:pStyle w:val="9"/>
              <w:ind w:left="103"/>
              <w:rPr>
                <w:sz w:val="24"/>
              </w:rPr>
            </w:pPr>
            <w:r>
              <w:rPr>
                <w:spacing w:val="-5"/>
                <w:sz w:val="24"/>
              </w:rPr>
              <w:t>93</w:t>
            </w:r>
          </w:p>
        </w:tc>
        <w:tc>
          <w:tcPr>
            <w:tcW w:w="4878" w:type="dxa"/>
          </w:tcPr>
          <w:p w14:paraId="0E09E7FC">
            <w:pPr>
              <w:pStyle w:val="9"/>
              <w:rPr>
                <w:b/>
                <w:sz w:val="24"/>
              </w:rPr>
            </w:pPr>
          </w:p>
          <w:p w14:paraId="18E0F123">
            <w:pPr>
              <w:pStyle w:val="9"/>
              <w:spacing w:before="54"/>
              <w:rPr>
                <w:b/>
                <w:sz w:val="24"/>
              </w:rPr>
            </w:pPr>
          </w:p>
          <w:p w14:paraId="62B06FEE">
            <w:pPr>
              <w:pStyle w:val="9"/>
              <w:spacing w:line="276" w:lineRule="auto"/>
              <w:ind w:left="238" w:right="151"/>
              <w:rPr>
                <w:sz w:val="24"/>
              </w:rPr>
            </w:pPr>
            <w:r>
              <w:rPr>
                <w:sz w:val="24"/>
              </w:rPr>
              <w:t>Страна</w:t>
            </w:r>
            <w:r>
              <w:rPr>
                <w:spacing w:val="-15"/>
                <w:sz w:val="24"/>
              </w:rPr>
              <w:t xml:space="preserve"> </w:t>
            </w:r>
            <w:r>
              <w:rPr>
                <w:sz w:val="24"/>
              </w:rPr>
              <w:t>(страны)</w:t>
            </w:r>
            <w:r>
              <w:rPr>
                <w:spacing w:val="-15"/>
                <w:sz w:val="24"/>
              </w:rPr>
              <w:t xml:space="preserve"> </w:t>
            </w:r>
            <w:r>
              <w:rPr>
                <w:sz w:val="24"/>
              </w:rPr>
              <w:t>изучаемого</w:t>
            </w:r>
            <w:r>
              <w:rPr>
                <w:spacing w:val="-10"/>
                <w:sz w:val="24"/>
              </w:rPr>
              <w:t xml:space="preserve"> </w:t>
            </w:r>
            <w:r>
              <w:rPr>
                <w:sz w:val="24"/>
              </w:rPr>
              <w:t>языка (знаменитые исторические места)</w:t>
            </w:r>
          </w:p>
        </w:tc>
        <w:tc>
          <w:tcPr>
            <w:tcW w:w="1632" w:type="dxa"/>
          </w:tcPr>
          <w:p w14:paraId="4BD08199">
            <w:pPr>
              <w:pStyle w:val="9"/>
              <w:rPr>
                <w:b/>
                <w:sz w:val="24"/>
              </w:rPr>
            </w:pPr>
          </w:p>
          <w:p w14:paraId="1922CF95">
            <w:pPr>
              <w:pStyle w:val="9"/>
              <w:spacing w:before="212"/>
              <w:rPr>
                <w:b/>
                <w:sz w:val="24"/>
              </w:rPr>
            </w:pPr>
          </w:p>
          <w:p w14:paraId="65119365">
            <w:pPr>
              <w:pStyle w:val="9"/>
              <w:ind w:right="652"/>
              <w:jc w:val="right"/>
              <w:rPr>
                <w:sz w:val="24"/>
              </w:rPr>
            </w:pPr>
            <w:r>
              <w:rPr>
                <w:spacing w:val="-10"/>
                <w:sz w:val="24"/>
              </w:rPr>
              <w:t>1</w:t>
            </w:r>
          </w:p>
        </w:tc>
        <w:tc>
          <w:tcPr>
            <w:tcW w:w="1843" w:type="dxa"/>
          </w:tcPr>
          <w:p w14:paraId="19499DFE">
            <w:pPr>
              <w:pStyle w:val="9"/>
              <w:rPr>
                <w:sz w:val="22"/>
              </w:rPr>
            </w:pPr>
          </w:p>
        </w:tc>
        <w:tc>
          <w:tcPr>
            <w:tcW w:w="1349" w:type="dxa"/>
          </w:tcPr>
          <w:p w14:paraId="241B24C0">
            <w:pPr>
              <w:pStyle w:val="9"/>
              <w:rPr>
                <w:sz w:val="22"/>
              </w:rPr>
            </w:pPr>
          </w:p>
        </w:tc>
        <w:tc>
          <w:tcPr>
            <w:tcW w:w="2871" w:type="dxa"/>
          </w:tcPr>
          <w:p w14:paraId="0FF493E8">
            <w:pPr>
              <w:pStyle w:val="9"/>
              <w:spacing w:before="35" w:line="276" w:lineRule="auto"/>
              <w:ind w:left="239" w:right="81"/>
              <w:rPr>
                <w:sz w:val="22"/>
              </w:rPr>
            </w:pPr>
            <w:r>
              <w:rPr>
                <w:sz w:val="24"/>
              </w:rPr>
              <w:t xml:space="preserve">Биоблиотека ЦОК </w:t>
            </w:r>
            <w:r>
              <w:fldChar w:fldCharType="begin"/>
            </w:r>
            <w:r>
              <w:instrText xml:space="preserve"> HYPERLINK "https://m.edsoo.ru/8352af04" \h </w:instrText>
            </w:r>
            <w:r>
              <w:fldChar w:fldCharType="separate"/>
            </w:r>
            <w:r>
              <w:rPr>
                <w:color w:val="0000FF"/>
                <w:spacing w:val="-2"/>
                <w:sz w:val="22"/>
                <w:u w:val="single" w:color="0000FF"/>
              </w:rPr>
              <w:t>https://m.edsoo.ru/8352af04</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"https://m.edsoo.ru/8352ad42" \h </w:instrText>
            </w:r>
            <w:r>
              <w:fldChar w:fldCharType="separate"/>
            </w:r>
            <w:r>
              <w:rPr>
                <w:color w:val="0000FF"/>
                <w:spacing w:val="-2"/>
                <w:sz w:val="22"/>
                <w:u w:val="single" w:color="0000FF"/>
              </w:rPr>
              <w:t>https://m.edsoo.ru/8352ad42</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"https://m.edsoo.ru/8352ab80" \h </w:instrText>
            </w:r>
            <w:r>
              <w:fldChar w:fldCharType="separate"/>
            </w:r>
            <w:r>
              <w:rPr>
                <w:color w:val="0000FF"/>
                <w:spacing w:val="-2"/>
                <w:sz w:val="22"/>
                <w:u w:val="single" w:color="0000FF"/>
              </w:rPr>
              <w:t>https://m.edsoo.ru/8352ab80</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"https://m.edsoo.ru/8352a9d2" \h </w:instrText>
            </w:r>
            <w:r>
              <w:fldChar w:fldCharType="separate"/>
            </w:r>
            <w:r>
              <w:rPr>
                <w:color w:val="0000FF"/>
                <w:spacing w:val="-2"/>
                <w:sz w:val="22"/>
                <w:u w:val="single" w:color="0000FF"/>
              </w:rPr>
              <w:t>https://m.edsoo.ru/8352a9d2</w:t>
            </w:r>
            <w:r>
              <w:rPr>
                <w:color w:val="0000FF"/>
                <w:spacing w:val="-2"/>
                <w:sz w:val="22"/>
                <w:u w:val="single" w:color="0000FF"/>
              </w:rPr>
              <w:fldChar w:fldCharType="end"/>
            </w:r>
          </w:p>
          <w:p w14:paraId="7780AD89">
            <w:pPr>
              <w:pStyle w:val="9"/>
              <w:spacing w:before="7"/>
              <w:ind w:left="239"/>
              <w:rPr>
                <w:sz w:val="22"/>
              </w:rPr>
            </w:pPr>
            <w:r>
              <w:fldChar w:fldCharType="begin"/>
            </w:r>
            <w:r>
              <w:instrText xml:space="preserve"> HYPERLINK "https://m.edsoo.ru/8352a824" \h </w:instrText>
            </w:r>
            <w:r>
              <w:fldChar w:fldCharType="separate"/>
            </w:r>
            <w:r>
              <w:rPr>
                <w:color w:val="0000FF"/>
                <w:spacing w:val="-2"/>
                <w:sz w:val="22"/>
                <w:u w:val="single" w:color="0000FF"/>
              </w:rPr>
              <w:t>https://m.edsoo.ru/8352a824</w:t>
            </w:r>
            <w:r>
              <w:rPr>
                <w:color w:val="0000FF"/>
                <w:spacing w:val="-2"/>
                <w:sz w:val="22"/>
                <w:u w:val="single" w:color="0000FF"/>
              </w:rPr>
              <w:fldChar w:fldCharType="end"/>
            </w:r>
          </w:p>
        </w:tc>
      </w:tr>
      <w:tr w14:paraId="2048D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35" w:type="dxa"/>
          </w:tcPr>
          <w:p w14:paraId="2FE849B8">
            <w:pPr>
              <w:pStyle w:val="9"/>
              <w:spacing w:before="35"/>
              <w:ind w:left="103"/>
              <w:rPr>
                <w:sz w:val="24"/>
              </w:rPr>
            </w:pPr>
            <w:r>
              <w:rPr>
                <w:spacing w:val="-5"/>
                <w:sz w:val="24"/>
              </w:rPr>
              <w:t>94</w:t>
            </w:r>
          </w:p>
        </w:tc>
        <w:tc>
          <w:tcPr>
            <w:tcW w:w="4878" w:type="dxa"/>
          </w:tcPr>
          <w:p w14:paraId="6219C53C">
            <w:pPr>
              <w:pStyle w:val="9"/>
              <w:spacing w:before="35"/>
              <w:ind w:left="238"/>
              <w:rPr>
                <w:sz w:val="24"/>
              </w:rPr>
            </w:pPr>
            <w:r>
              <w:rPr>
                <w:sz w:val="24"/>
              </w:rPr>
              <w:t>Родная</w:t>
            </w:r>
            <w:r>
              <w:rPr>
                <w:spacing w:val="-1"/>
                <w:sz w:val="24"/>
              </w:rPr>
              <w:t xml:space="preserve"> </w:t>
            </w:r>
            <w:r>
              <w:rPr>
                <w:sz w:val="24"/>
              </w:rPr>
              <w:t>страна</w:t>
            </w:r>
            <w:r>
              <w:rPr>
                <w:spacing w:val="-5"/>
                <w:sz w:val="24"/>
              </w:rPr>
              <w:t xml:space="preserve"> </w:t>
            </w:r>
            <w:r>
              <w:rPr>
                <w:spacing w:val="-2"/>
                <w:sz w:val="24"/>
              </w:rPr>
              <w:t>(достопримечательности)</w:t>
            </w:r>
          </w:p>
        </w:tc>
        <w:tc>
          <w:tcPr>
            <w:tcW w:w="1632" w:type="dxa"/>
          </w:tcPr>
          <w:p w14:paraId="2DD40E9E">
            <w:pPr>
              <w:pStyle w:val="9"/>
              <w:spacing w:before="35"/>
              <w:ind w:right="652"/>
              <w:jc w:val="right"/>
              <w:rPr>
                <w:sz w:val="24"/>
              </w:rPr>
            </w:pPr>
            <w:r>
              <w:rPr>
                <w:spacing w:val="-10"/>
                <w:sz w:val="24"/>
              </w:rPr>
              <w:t>1</w:t>
            </w:r>
          </w:p>
        </w:tc>
        <w:tc>
          <w:tcPr>
            <w:tcW w:w="1843" w:type="dxa"/>
          </w:tcPr>
          <w:p w14:paraId="64BD25CA">
            <w:pPr>
              <w:pStyle w:val="9"/>
              <w:rPr>
                <w:sz w:val="22"/>
              </w:rPr>
            </w:pPr>
          </w:p>
        </w:tc>
        <w:tc>
          <w:tcPr>
            <w:tcW w:w="1349" w:type="dxa"/>
          </w:tcPr>
          <w:p w14:paraId="46A02260">
            <w:pPr>
              <w:pStyle w:val="9"/>
              <w:rPr>
                <w:sz w:val="22"/>
              </w:rPr>
            </w:pPr>
          </w:p>
        </w:tc>
        <w:tc>
          <w:tcPr>
            <w:tcW w:w="2871" w:type="dxa"/>
          </w:tcPr>
          <w:p w14:paraId="02B9E673">
            <w:pPr>
              <w:pStyle w:val="9"/>
              <w:rPr>
                <w:sz w:val="22"/>
              </w:rPr>
            </w:pPr>
          </w:p>
        </w:tc>
      </w:tr>
      <w:tr w14:paraId="20662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5" w:type="dxa"/>
          </w:tcPr>
          <w:p w14:paraId="6FD156EA">
            <w:pPr>
              <w:pStyle w:val="9"/>
              <w:spacing w:before="40"/>
              <w:ind w:left="103"/>
              <w:rPr>
                <w:sz w:val="24"/>
              </w:rPr>
            </w:pPr>
            <w:r>
              <w:rPr>
                <w:spacing w:val="-5"/>
                <w:sz w:val="24"/>
              </w:rPr>
              <w:t>95</w:t>
            </w:r>
          </w:p>
        </w:tc>
        <w:tc>
          <w:tcPr>
            <w:tcW w:w="4878" w:type="dxa"/>
          </w:tcPr>
          <w:p w14:paraId="6EE6827B">
            <w:pPr>
              <w:pStyle w:val="9"/>
              <w:spacing w:before="40"/>
              <w:ind w:left="238"/>
              <w:rPr>
                <w:sz w:val="24"/>
              </w:rPr>
            </w:pPr>
            <w:r>
              <w:rPr>
                <w:sz w:val="24"/>
              </w:rPr>
              <w:t>Родная</w:t>
            </w:r>
            <w:r>
              <w:rPr>
                <w:spacing w:val="-1"/>
                <w:sz w:val="24"/>
              </w:rPr>
              <w:t xml:space="preserve"> </w:t>
            </w:r>
            <w:r>
              <w:rPr>
                <w:sz w:val="24"/>
              </w:rPr>
              <w:t>страна</w:t>
            </w:r>
            <w:r>
              <w:rPr>
                <w:spacing w:val="-7"/>
                <w:sz w:val="24"/>
              </w:rPr>
              <w:t xml:space="preserve"> </w:t>
            </w:r>
            <w:r>
              <w:rPr>
                <w:sz w:val="24"/>
              </w:rPr>
              <w:t>(традиции</w:t>
            </w:r>
            <w:r>
              <w:rPr>
                <w:spacing w:val="1"/>
                <w:sz w:val="24"/>
              </w:rPr>
              <w:t xml:space="preserve"> </w:t>
            </w:r>
            <w:r>
              <w:rPr>
                <w:sz w:val="24"/>
              </w:rPr>
              <w:t>и</w:t>
            </w:r>
            <w:r>
              <w:rPr>
                <w:spacing w:val="-9"/>
                <w:sz w:val="24"/>
              </w:rPr>
              <w:t xml:space="preserve"> </w:t>
            </w:r>
            <w:r>
              <w:rPr>
                <w:spacing w:val="-2"/>
                <w:sz w:val="24"/>
              </w:rPr>
              <w:t>обычаи)</w:t>
            </w:r>
          </w:p>
        </w:tc>
        <w:tc>
          <w:tcPr>
            <w:tcW w:w="1632" w:type="dxa"/>
          </w:tcPr>
          <w:p w14:paraId="23FA6D75">
            <w:pPr>
              <w:pStyle w:val="9"/>
              <w:spacing w:before="40"/>
              <w:ind w:right="652"/>
              <w:jc w:val="right"/>
              <w:rPr>
                <w:sz w:val="24"/>
              </w:rPr>
            </w:pPr>
            <w:r>
              <w:rPr>
                <w:spacing w:val="-10"/>
                <w:sz w:val="24"/>
              </w:rPr>
              <w:t>1</w:t>
            </w:r>
          </w:p>
        </w:tc>
        <w:tc>
          <w:tcPr>
            <w:tcW w:w="1843" w:type="dxa"/>
          </w:tcPr>
          <w:p w14:paraId="4932A127">
            <w:pPr>
              <w:pStyle w:val="9"/>
              <w:rPr>
                <w:sz w:val="22"/>
              </w:rPr>
            </w:pPr>
          </w:p>
        </w:tc>
        <w:tc>
          <w:tcPr>
            <w:tcW w:w="1349" w:type="dxa"/>
          </w:tcPr>
          <w:p w14:paraId="26ABB219">
            <w:pPr>
              <w:pStyle w:val="9"/>
              <w:rPr>
                <w:sz w:val="22"/>
              </w:rPr>
            </w:pPr>
          </w:p>
        </w:tc>
        <w:tc>
          <w:tcPr>
            <w:tcW w:w="2871" w:type="dxa"/>
          </w:tcPr>
          <w:p w14:paraId="2BE9192F">
            <w:pPr>
              <w:pStyle w:val="9"/>
              <w:rPr>
                <w:sz w:val="22"/>
              </w:rPr>
            </w:pPr>
          </w:p>
        </w:tc>
      </w:tr>
      <w:tr w14:paraId="5DE78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835" w:type="dxa"/>
          </w:tcPr>
          <w:p w14:paraId="44E47510">
            <w:pPr>
              <w:pStyle w:val="9"/>
              <w:spacing w:before="75"/>
              <w:rPr>
                <w:b/>
                <w:sz w:val="24"/>
              </w:rPr>
            </w:pPr>
          </w:p>
          <w:p w14:paraId="372E2F9F">
            <w:pPr>
              <w:pStyle w:val="9"/>
              <w:spacing w:before="1"/>
              <w:ind w:left="103"/>
              <w:rPr>
                <w:sz w:val="24"/>
              </w:rPr>
            </w:pPr>
            <w:r>
              <w:rPr>
                <w:spacing w:val="-5"/>
                <w:sz w:val="24"/>
              </w:rPr>
              <w:t>96</w:t>
            </w:r>
          </w:p>
        </w:tc>
        <w:tc>
          <w:tcPr>
            <w:tcW w:w="4878" w:type="dxa"/>
          </w:tcPr>
          <w:p w14:paraId="4F914F3C">
            <w:pPr>
              <w:pStyle w:val="9"/>
              <w:spacing w:before="6" w:line="316" w:lineRule="exact"/>
              <w:ind w:left="238" w:right="206"/>
              <w:rPr>
                <w:sz w:val="24"/>
              </w:rPr>
            </w:pPr>
            <w:r>
              <w:rPr>
                <w:sz w:val="24"/>
              </w:rPr>
              <w:t>Обобщение по теме "Родная страна и страна</w:t>
            </w:r>
            <w:r>
              <w:rPr>
                <w:spacing w:val="-11"/>
                <w:sz w:val="24"/>
              </w:rPr>
              <w:t xml:space="preserve"> </w:t>
            </w:r>
            <w:r>
              <w:rPr>
                <w:sz w:val="24"/>
              </w:rPr>
              <w:t>(страны)</w:t>
            </w:r>
            <w:r>
              <w:rPr>
                <w:spacing w:val="-12"/>
                <w:sz w:val="24"/>
              </w:rPr>
              <w:t xml:space="preserve"> </w:t>
            </w:r>
            <w:r>
              <w:rPr>
                <w:sz w:val="24"/>
              </w:rPr>
              <w:t>изучаемого</w:t>
            </w:r>
            <w:r>
              <w:rPr>
                <w:spacing w:val="-7"/>
                <w:sz w:val="24"/>
              </w:rPr>
              <w:t xml:space="preserve"> </w:t>
            </w:r>
            <w:r>
              <w:rPr>
                <w:sz w:val="24"/>
              </w:rPr>
              <w:t>языка.</w:t>
            </w:r>
            <w:r>
              <w:rPr>
                <w:spacing w:val="-12"/>
                <w:sz w:val="24"/>
              </w:rPr>
              <w:t xml:space="preserve"> </w:t>
            </w:r>
            <w:r>
              <w:rPr>
                <w:sz w:val="24"/>
              </w:rPr>
              <w:t>Их географическое положение, столицы,</w:t>
            </w:r>
          </w:p>
        </w:tc>
        <w:tc>
          <w:tcPr>
            <w:tcW w:w="1632" w:type="dxa"/>
          </w:tcPr>
          <w:p w14:paraId="028C4758">
            <w:pPr>
              <w:pStyle w:val="9"/>
              <w:spacing w:before="75"/>
              <w:rPr>
                <w:b/>
                <w:sz w:val="24"/>
              </w:rPr>
            </w:pPr>
          </w:p>
          <w:p w14:paraId="4B96AC39">
            <w:pPr>
              <w:pStyle w:val="9"/>
              <w:spacing w:before="1"/>
              <w:ind w:right="652"/>
              <w:jc w:val="right"/>
              <w:rPr>
                <w:sz w:val="24"/>
              </w:rPr>
            </w:pPr>
            <w:r>
              <w:rPr>
                <w:spacing w:val="-10"/>
                <w:sz w:val="24"/>
              </w:rPr>
              <w:t>1</w:t>
            </w:r>
          </w:p>
        </w:tc>
        <w:tc>
          <w:tcPr>
            <w:tcW w:w="1843" w:type="dxa"/>
          </w:tcPr>
          <w:p w14:paraId="332A8302">
            <w:pPr>
              <w:pStyle w:val="9"/>
              <w:rPr>
                <w:sz w:val="22"/>
              </w:rPr>
            </w:pPr>
          </w:p>
        </w:tc>
        <w:tc>
          <w:tcPr>
            <w:tcW w:w="1349" w:type="dxa"/>
          </w:tcPr>
          <w:p w14:paraId="169847E5">
            <w:pPr>
              <w:pStyle w:val="9"/>
              <w:rPr>
                <w:sz w:val="22"/>
              </w:rPr>
            </w:pPr>
          </w:p>
        </w:tc>
        <w:tc>
          <w:tcPr>
            <w:tcW w:w="2871" w:type="dxa"/>
          </w:tcPr>
          <w:p w14:paraId="7EEE1BC8">
            <w:pPr>
              <w:pStyle w:val="9"/>
              <w:rPr>
                <w:sz w:val="22"/>
              </w:rPr>
            </w:pPr>
          </w:p>
        </w:tc>
      </w:tr>
    </w:tbl>
    <w:p w14:paraId="1644572F">
      <w:pPr>
        <w:pStyle w:val="9"/>
        <w:spacing w:after="0"/>
        <w:rPr>
          <w:sz w:val="22"/>
        </w:rPr>
        <w:sectPr>
          <w:pgSz w:w="16390" w:h="11910" w:orient="landscape"/>
          <w:pgMar w:top="1100" w:right="1275" w:bottom="280" w:left="1559" w:header="720" w:footer="720" w:gutter="0"/>
          <w:cols w:space="720" w:num="1"/>
        </w:sectPr>
      </w:pPr>
    </w:p>
    <w:p w14:paraId="6B54A648">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69F0B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35" w:type="dxa"/>
          </w:tcPr>
          <w:p w14:paraId="7C995387">
            <w:pPr>
              <w:pStyle w:val="9"/>
              <w:rPr>
                <w:sz w:val="22"/>
              </w:rPr>
            </w:pPr>
          </w:p>
        </w:tc>
        <w:tc>
          <w:tcPr>
            <w:tcW w:w="4878" w:type="dxa"/>
          </w:tcPr>
          <w:p w14:paraId="74E018AF">
            <w:pPr>
              <w:pStyle w:val="9"/>
              <w:spacing w:before="40" w:line="276" w:lineRule="auto"/>
              <w:ind w:left="238" w:right="151"/>
              <w:rPr>
                <w:sz w:val="24"/>
              </w:rPr>
            </w:pPr>
            <w:r>
              <w:rPr>
                <w:sz w:val="24"/>
              </w:rPr>
              <w:t>население, официальные языки, достопримечательности, культурные особенности</w:t>
            </w:r>
            <w:r>
              <w:rPr>
                <w:spacing w:val="-15"/>
                <w:sz w:val="24"/>
              </w:rPr>
              <w:t xml:space="preserve"> </w:t>
            </w:r>
            <w:r>
              <w:rPr>
                <w:sz w:val="24"/>
              </w:rPr>
              <w:t>(национальные</w:t>
            </w:r>
            <w:r>
              <w:rPr>
                <w:spacing w:val="-15"/>
                <w:sz w:val="24"/>
              </w:rPr>
              <w:t xml:space="preserve"> </w:t>
            </w:r>
            <w:r>
              <w:rPr>
                <w:sz w:val="24"/>
              </w:rPr>
              <w:t>праздники,</w:t>
            </w:r>
          </w:p>
          <w:p w14:paraId="2707B88C">
            <w:pPr>
              <w:pStyle w:val="9"/>
              <w:spacing w:line="275" w:lineRule="exact"/>
              <w:ind w:left="238"/>
              <w:rPr>
                <w:sz w:val="24"/>
              </w:rPr>
            </w:pPr>
            <w:r>
              <w:rPr>
                <w:sz w:val="24"/>
              </w:rPr>
              <w:t>традиции,</w:t>
            </w:r>
            <w:r>
              <w:rPr>
                <w:spacing w:val="-8"/>
                <w:sz w:val="24"/>
              </w:rPr>
              <w:t xml:space="preserve"> </w:t>
            </w:r>
            <w:r>
              <w:rPr>
                <w:spacing w:val="-2"/>
                <w:sz w:val="24"/>
              </w:rPr>
              <w:t>обычаи)"</w:t>
            </w:r>
          </w:p>
        </w:tc>
        <w:tc>
          <w:tcPr>
            <w:tcW w:w="1632" w:type="dxa"/>
          </w:tcPr>
          <w:p w14:paraId="06D00B33">
            <w:pPr>
              <w:pStyle w:val="9"/>
              <w:rPr>
                <w:sz w:val="22"/>
              </w:rPr>
            </w:pPr>
          </w:p>
        </w:tc>
        <w:tc>
          <w:tcPr>
            <w:tcW w:w="1843" w:type="dxa"/>
          </w:tcPr>
          <w:p w14:paraId="40EB1B3B">
            <w:pPr>
              <w:pStyle w:val="9"/>
              <w:rPr>
                <w:sz w:val="22"/>
              </w:rPr>
            </w:pPr>
          </w:p>
        </w:tc>
        <w:tc>
          <w:tcPr>
            <w:tcW w:w="1349" w:type="dxa"/>
          </w:tcPr>
          <w:p w14:paraId="79A8D451">
            <w:pPr>
              <w:pStyle w:val="9"/>
              <w:rPr>
                <w:sz w:val="22"/>
              </w:rPr>
            </w:pPr>
          </w:p>
        </w:tc>
        <w:tc>
          <w:tcPr>
            <w:tcW w:w="2871" w:type="dxa"/>
          </w:tcPr>
          <w:p w14:paraId="5BF1AF3E">
            <w:pPr>
              <w:pStyle w:val="9"/>
              <w:rPr>
                <w:sz w:val="22"/>
              </w:rPr>
            </w:pPr>
          </w:p>
        </w:tc>
      </w:tr>
      <w:tr w14:paraId="7161E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6" w:hRule="atLeast"/>
        </w:trPr>
        <w:tc>
          <w:tcPr>
            <w:tcW w:w="835" w:type="dxa"/>
          </w:tcPr>
          <w:p w14:paraId="296C9BBC">
            <w:pPr>
              <w:pStyle w:val="9"/>
              <w:rPr>
                <w:b/>
                <w:sz w:val="24"/>
              </w:rPr>
            </w:pPr>
          </w:p>
          <w:p w14:paraId="3DA90489">
            <w:pPr>
              <w:pStyle w:val="9"/>
              <w:rPr>
                <w:b/>
                <w:sz w:val="24"/>
              </w:rPr>
            </w:pPr>
          </w:p>
          <w:p w14:paraId="6C3FAE15">
            <w:pPr>
              <w:pStyle w:val="9"/>
              <w:spacing w:before="162"/>
              <w:rPr>
                <w:b/>
                <w:sz w:val="24"/>
              </w:rPr>
            </w:pPr>
          </w:p>
          <w:p w14:paraId="0C84BFED">
            <w:pPr>
              <w:pStyle w:val="9"/>
              <w:ind w:left="103"/>
              <w:rPr>
                <w:sz w:val="24"/>
              </w:rPr>
            </w:pPr>
            <w:r>
              <w:rPr>
                <w:spacing w:val="-5"/>
                <w:sz w:val="24"/>
              </w:rPr>
              <w:t>97</w:t>
            </w:r>
          </w:p>
        </w:tc>
        <w:tc>
          <w:tcPr>
            <w:tcW w:w="4878" w:type="dxa"/>
          </w:tcPr>
          <w:p w14:paraId="0B874A5B">
            <w:pPr>
              <w:pStyle w:val="9"/>
              <w:spacing w:before="40" w:line="276" w:lineRule="auto"/>
              <w:ind w:left="238" w:right="151"/>
              <w:rPr>
                <w:sz w:val="24"/>
              </w:rPr>
            </w:pPr>
            <w:r>
              <w:rPr>
                <w:sz w:val="24"/>
              </w:rPr>
              <w:t>Контроль</w:t>
            </w:r>
            <w:r>
              <w:rPr>
                <w:spacing w:val="-8"/>
                <w:sz w:val="24"/>
              </w:rPr>
              <w:t xml:space="preserve"> </w:t>
            </w:r>
            <w:r>
              <w:rPr>
                <w:sz w:val="24"/>
              </w:rPr>
              <w:t>по</w:t>
            </w:r>
            <w:r>
              <w:rPr>
                <w:spacing w:val="-5"/>
                <w:sz w:val="24"/>
              </w:rPr>
              <w:t xml:space="preserve"> </w:t>
            </w:r>
            <w:r>
              <w:rPr>
                <w:sz w:val="24"/>
              </w:rPr>
              <w:t>теме</w:t>
            </w:r>
            <w:r>
              <w:rPr>
                <w:spacing w:val="-5"/>
                <w:sz w:val="24"/>
              </w:rPr>
              <w:t xml:space="preserve"> </w:t>
            </w:r>
            <w:r>
              <w:rPr>
                <w:sz w:val="24"/>
              </w:rPr>
              <w:t>"Родная</w:t>
            </w:r>
            <w:r>
              <w:rPr>
                <w:spacing w:val="-5"/>
                <w:sz w:val="24"/>
              </w:rPr>
              <w:t xml:space="preserve"> </w:t>
            </w:r>
            <w:r>
              <w:rPr>
                <w:sz w:val="24"/>
              </w:rPr>
              <w:t>страна</w:t>
            </w:r>
            <w:r>
              <w:rPr>
                <w:spacing w:val="-10"/>
                <w:sz w:val="24"/>
              </w:rPr>
              <w:t xml:space="preserve"> </w:t>
            </w:r>
            <w:r>
              <w:rPr>
                <w:sz w:val="24"/>
              </w:rPr>
              <w:t>и</w:t>
            </w:r>
            <w:r>
              <w:rPr>
                <w:spacing w:val="-4"/>
                <w:sz w:val="24"/>
              </w:rPr>
              <w:t xml:space="preserve"> </w:t>
            </w:r>
            <w:r>
              <w:rPr>
                <w:sz w:val="24"/>
              </w:rPr>
              <w:t>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w:t>
            </w:r>
          </w:p>
          <w:p w14:paraId="21FFCD0E">
            <w:pPr>
              <w:pStyle w:val="9"/>
              <w:spacing w:line="274" w:lineRule="exact"/>
              <w:ind w:left="238"/>
              <w:rPr>
                <w:sz w:val="24"/>
              </w:rPr>
            </w:pPr>
            <w:r>
              <w:rPr>
                <w:sz w:val="24"/>
              </w:rPr>
              <w:t>традиции,</w:t>
            </w:r>
            <w:r>
              <w:rPr>
                <w:spacing w:val="-8"/>
                <w:sz w:val="24"/>
              </w:rPr>
              <w:t xml:space="preserve"> </w:t>
            </w:r>
            <w:r>
              <w:rPr>
                <w:spacing w:val="-2"/>
                <w:sz w:val="24"/>
              </w:rPr>
              <w:t>обычаи)"</w:t>
            </w:r>
          </w:p>
        </w:tc>
        <w:tc>
          <w:tcPr>
            <w:tcW w:w="1632" w:type="dxa"/>
          </w:tcPr>
          <w:p w14:paraId="74E59C8D">
            <w:pPr>
              <w:pStyle w:val="9"/>
              <w:rPr>
                <w:b/>
                <w:sz w:val="24"/>
              </w:rPr>
            </w:pPr>
          </w:p>
          <w:p w14:paraId="3825A6D8">
            <w:pPr>
              <w:pStyle w:val="9"/>
              <w:rPr>
                <w:b/>
                <w:sz w:val="24"/>
              </w:rPr>
            </w:pPr>
          </w:p>
          <w:p w14:paraId="5F1C33BC">
            <w:pPr>
              <w:pStyle w:val="9"/>
              <w:spacing w:before="162"/>
              <w:rPr>
                <w:b/>
                <w:sz w:val="24"/>
              </w:rPr>
            </w:pPr>
          </w:p>
          <w:p w14:paraId="06BA1DBD">
            <w:pPr>
              <w:pStyle w:val="9"/>
              <w:ind w:left="198"/>
              <w:jc w:val="center"/>
              <w:rPr>
                <w:sz w:val="24"/>
              </w:rPr>
            </w:pPr>
            <w:r>
              <w:rPr>
                <w:spacing w:val="-10"/>
                <w:sz w:val="24"/>
              </w:rPr>
              <w:t>1</w:t>
            </w:r>
          </w:p>
        </w:tc>
        <w:tc>
          <w:tcPr>
            <w:tcW w:w="1843" w:type="dxa"/>
          </w:tcPr>
          <w:p w14:paraId="1C4777AA">
            <w:pPr>
              <w:pStyle w:val="9"/>
              <w:rPr>
                <w:b/>
                <w:sz w:val="24"/>
              </w:rPr>
            </w:pPr>
          </w:p>
          <w:p w14:paraId="3B535882">
            <w:pPr>
              <w:pStyle w:val="9"/>
              <w:rPr>
                <w:b/>
                <w:sz w:val="24"/>
              </w:rPr>
            </w:pPr>
          </w:p>
          <w:p w14:paraId="09C9E4D5">
            <w:pPr>
              <w:pStyle w:val="9"/>
              <w:spacing w:before="162"/>
              <w:rPr>
                <w:b/>
                <w:sz w:val="24"/>
              </w:rPr>
            </w:pPr>
          </w:p>
          <w:p w14:paraId="34361805">
            <w:pPr>
              <w:pStyle w:val="9"/>
              <w:ind w:left="963"/>
              <w:rPr>
                <w:sz w:val="24"/>
              </w:rPr>
            </w:pPr>
            <w:r>
              <w:rPr>
                <w:spacing w:val="-10"/>
                <w:sz w:val="24"/>
              </w:rPr>
              <w:t>1</w:t>
            </w:r>
          </w:p>
        </w:tc>
        <w:tc>
          <w:tcPr>
            <w:tcW w:w="1349" w:type="dxa"/>
          </w:tcPr>
          <w:p w14:paraId="270672AB">
            <w:pPr>
              <w:pStyle w:val="9"/>
              <w:rPr>
                <w:sz w:val="22"/>
              </w:rPr>
            </w:pPr>
          </w:p>
        </w:tc>
        <w:tc>
          <w:tcPr>
            <w:tcW w:w="2871" w:type="dxa"/>
          </w:tcPr>
          <w:p w14:paraId="4F28AE58">
            <w:pPr>
              <w:pStyle w:val="9"/>
              <w:rPr>
                <w:sz w:val="22"/>
              </w:rPr>
            </w:pPr>
          </w:p>
        </w:tc>
      </w:tr>
      <w:tr w14:paraId="0856B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74522A14">
            <w:pPr>
              <w:pStyle w:val="9"/>
              <w:spacing w:before="80"/>
              <w:rPr>
                <w:b/>
                <w:sz w:val="24"/>
              </w:rPr>
            </w:pPr>
          </w:p>
          <w:p w14:paraId="63E0C9BE">
            <w:pPr>
              <w:pStyle w:val="9"/>
              <w:ind w:left="103"/>
              <w:rPr>
                <w:sz w:val="24"/>
              </w:rPr>
            </w:pPr>
            <w:r>
              <w:rPr>
                <w:spacing w:val="-5"/>
                <w:sz w:val="24"/>
              </w:rPr>
              <w:t>98</w:t>
            </w:r>
          </w:p>
        </w:tc>
        <w:tc>
          <w:tcPr>
            <w:tcW w:w="4878" w:type="dxa"/>
          </w:tcPr>
          <w:p w14:paraId="1854E27D">
            <w:pPr>
              <w:pStyle w:val="9"/>
              <w:spacing w:before="40" w:line="276" w:lineRule="auto"/>
              <w:ind w:left="238" w:right="151"/>
              <w:rPr>
                <w:sz w:val="24"/>
              </w:rPr>
            </w:pPr>
            <w:r>
              <w:rPr>
                <w:sz w:val="24"/>
              </w:rPr>
              <w:t>Выдающиеся люди страны (стран) изучаемого</w:t>
            </w:r>
            <w:r>
              <w:rPr>
                <w:spacing w:val="-12"/>
                <w:sz w:val="24"/>
              </w:rPr>
              <w:t xml:space="preserve"> </w:t>
            </w:r>
            <w:r>
              <w:rPr>
                <w:sz w:val="24"/>
              </w:rPr>
              <w:t>языка</w:t>
            </w:r>
            <w:r>
              <w:rPr>
                <w:spacing w:val="-15"/>
                <w:sz w:val="24"/>
              </w:rPr>
              <w:t xml:space="preserve"> </w:t>
            </w:r>
            <w:r>
              <w:rPr>
                <w:sz w:val="24"/>
              </w:rPr>
              <w:t>(писатели,</w:t>
            </w:r>
            <w:r>
              <w:rPr>
                <w:spacing w:val="-15"/>
                <w:sz w:val="24"/>
              </w:rPr>
              <w:t xml:space="preserve"> </w:t>
            </w:r>
            <w:r>
              <w:rPr>
                <w:sz w:val="24"/>
              </w:rPr>
              <w:t>поэты,</w:t>
            </w:r>
          </w:p>
          <w:p w14:paraId="77FA5EDF">
            <w:pPr>
              <w:pStyle w:val="9"/>
              <w:spacing w:line="275" w:lineRule="exact"/>
              <w:ind w:left="238"/>
              <w:rPr>
                <w:sz w:val="24"/>
              </w:rPr>
            </w:pPr>
            <w:r>
              <w:rPr>
                <w:spacing w:val="-2"/>
                <w:sz w:val="24"/>
              </w:rPr>
              <w:t>учёные)</w:t>
            </w:r>
          </w:p>
        </w:tc>
        <w:tc>
          <w:tcPr>
            <w:tcW w:w="1632" w:type="dxa"/>
          </w:tcPr>
          <w:p w14:paraId="3F1AFF0C">
            <w:pPr>
              <w:pStyle w:val="9"/>
              <w:spacing w:before="80"/>
              <w:rPr>
                <w:b/>
                <w:sz w:val="24"/>
              </w:rPr>
            </w:pPr>
          </w:p>
          <w:p w14:paraId="071265A9">
            <w:pPr>
              <w:pStyle w:val="9"/>
              <w:ind w:left="198"/>
              <w:jc w:val="center"/>
              <w:rPr>
                <w:sz w:val="24"/>
              </w:rPr>
            </w:pPr>
            <w:r>
              <w:rPr>
                <w:spacing w:val="-10"/>
                <w:sz w:val="24"/>
              </w:rPr>
              <w:t>1</w:t>
            </w:r>
          </w:p>
        </w:tc>
        <w:tc>
          <w:tcPr>
            <w:tcW w:w="1843" w:type="dxa"/>
          </w:tcPr>
          <w:p w14:paraId="4DB22E87">
            <w:pPr>
              <w:pStyle w:val="9"/>
              <w:rPr>
                <w:sz w:val="22"/>
              </w:rPr>
            </w:pPr>
          </w:p>
        </w:tc>
        <w:tc>
          <w:tcPr>
            <w:tcW w:w="1349" w:type="dxa"/>
          </w:tcPr>
          <w:p w14:paraId="2E32788B">
            <w:pPr>
              <w:pStyle w:val="9"/>
              <w:rPr>
                <w:sz w:val="22"/>
              </w:rPr>
            </w:pPr>
          </w:p>
        </w:tc>
        <w:tc>
          <w:tcPr>
            <w:tcW w:w="2871" w:type="dxa"/>
          </w:tcPr>
          <w:p w14:paraId="0EF70A6C">
            <w:pPr>
              <w:pStyle w:val="9"/>
              <w:spacing w:before="64" w:line="278" w:lineRule="auto"/>
              <w:ind w:left="239" w:right="81"/>
              <w:rPr>
                <w:sz w:val="22"/>
              </w:rPr>
            </w:pPr>
            <w:r>
              <w:rPr>
                <w:sz w:val="24"/>
              </w:rPr>
              <w:t xml:space="preserve">Биоблиотека ЦОК </w:t>
            </w:r>
            <w:r>
              <w:fldChar w:fldCharType="begin"/>
            </w:r>
            <w:r>
              <w:instrText xml:space="preserve"> HYPERLINK "https://m.edsoo.ru/8352b508" \h </w:instrText>
            </w:r>
            <w:r>
              <w:fldChar w:fldCharType="separate"/>
            </w:r>
            <w:r>
              <w:rPr>
                <w:color w:val="0000FF"/>
                <w:spacing w:val="-2"/>
                <w:sz w:val="22"/>
                <w:u w:val="single" w:color="0000FF"/>
              </w:rPr>
              <w:t>https://m.edsoo.ru/8352b508</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"https://m.edsoo.ru/8352b68e" \h </w:instrText>
            </w:r>
            <w:r>
              <w:fldChar w:fldCharType="separate"/>
            </w:r>
            <w:r>
              <w:rPr>
                <w:color w:val="0000FF"/>
                <w:spacing w:val="-2"/>
                <w:sz w:val="22"/>
                <w:u w:val="single" w:color="0000FF"/>
              </w:rPr>
              <w:t>https://m.edsoo.ru/8352b68e</w:t>
            </w:r>
            <w:r>
              <w:rPr>
                <w:color w:val="0000FF"/>
                <w:spacing w:val="-2"/>
                <w:sz w:val="22"/>
                <w:u w:val="single" w:color="0000FF"/>
              </w:rPr>
              <w:fldChar w:fldCharType="end"/>
            </w:r>
          </w:p>
        </w:tc>
      </w:tr>
      <w:tr w14:paraId="7CE23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6" w:hRule="atLeast"/>
        </w:trPr>
        <w:tc>
          <w:tcPr>
            <w:tcW w:w="835" w:type="dxa"/>
          </w:tcPr>
          <w:p w14:paraId="1673C4B3">
            <w:pPr>
              <w:pStyle w:val="9"/>
              <w:rPr>
                <w:b/>
                <w:sz w:val="24"/>
              </w:rPr>
            </w:pPr>
          </w:p>
          <w:p w14:paraId="3FCE8687">
            <w:pPr>
              <w:pStyle w:val="9"/>
              <w:spacing w:before="68"/>
              <w:rPr>
                <w:b/>
                <w:sz w:val="24"/>
              </w:rPr>
            </w:pPr>
          </w:p>
          <w:p w14:paraId="595F8D00">
            <w:pPr>
              <w:pStyle w:val="9"/>
              <w:ind w:left="103"/>
              <w:rPr>
                <w:sz w:val="24"/>
              </w:rPr>
            </w:pPr>
            <w:r>
              <w:rPr>
                <w:spacing w:val="-5"/>
                <w:sz w:val="24"/>
              </w:rPr>
              <w:t>99</w:t>
            </w:r>
          </w:p>
        </w:tc>
        <w:tc>
          <w:tcPr>
            <w:tcW w:w="4878" w:type="dxa"/>
          </w:tcPr>
          <w:p w14:paraId="2D814DA0">
            <w:pPr>
              <w:pStyle w:val="9"/>
              <w:spacing w:before="27"/>
              <w:rPr>
                <w:b/>
                <w:sz w:val="24"/>
              </w:rPr>
            </w:pPr>
          </w:p>
          <w:p w14:paraId="03FEEBAA">
            <w:pPr>
              <w:pStyle w:val="9"/>
              <w:spacing w:before="1" w:line="276" w:lineRule="auto"/>
              <w:ind w:left="238"/>
              <w:rPr>
                <w:sz w:val="24"/>
              </w:rPr>
            </w:pPr>
            <w:r>
              <w:rPr>
                <w:sz w:val="24"/>
              </w:rPr>
              <w:t>Выдающиеся люди страны (стран) изучаемого</w:t>
            </w:r>
            <w:r>
              <w:rPr>
                <w:spacing w:val="-15"/>
                <w:sz w:val="24"/>
              </w:rPr>
              <w:t xml:space="preserve"> </w:t>
            </w:r>
            <w:r>
              <w:rPr>
                <w:sz w:val="24"/>
              </w:rPr>
              <w:t>языка</w:t>
            </w:r>
            <w:r>
              <w:rPr>
                <w:spacing w:val="-15"/>
                <w:sz w:val="24"/>
              </w:rPr>
              <w:t xml:space="preserve"> </w:t>
            </w:r>
            <w:r>
              <w:rPr>
                <w:sz w:val="24"/>
              </w:rPr>
              <w:t>(деятели</w:t>
            </w:r>
            <w:r>
              <w:rPr>
                <w:spacing w:val="-15"/>
                <w:sz w:val="24"/>
              </w:rPr>
              <w:t xml:space="preserve"> </w:t>
            </w:r>
            <w:r>
              <w:rPr>
                <w:sz w:val="24"/>
              </w:rPr>
              <w:t xml:space="preserve">культуры, </w:t>
            </w:r>
            <w:r>
              <w:rPr>
                <w:spacing w:val="-2"/>
                <w:sz w:val="24"/>
              </w:rPr>
              <w:t>спортсмены)</w:t>
            </w:r>
          </w:p>
        </w:tc>
        <w:tc>
          <w:tcPr>
            <w:tcW w:w="1632" w:type="dxa"/>
          </w:tcPr>
          <w:p w14:paraId="5054DC4F">
            <w:pPr>
              <w:pStyle w:val="9"/>
              <w:rPr>
                <w:b/>
                <w:sz w:val="24"/>
              </w:rPr>
            </w:pPr>
          </w:p>
          <w:p w14:paraId="626BFDAF">
            <w:pPr>
              <w:pStyle w:val="9"/>
              <w:spacing w:before="68"/>
              <w:rPr>
                <w:b/>
                <w:sz w:val="24"/>
              </w:rPr>
            </w:pPr>
          </w:p>
          <w:p w14:paraId="3D2C60B9">
            <w:pPr>
              <w:pStyle w:val="9"/>
              <w:ind w:left="198"/>
              <w:jc w:val="center"/>
              <w:rPr>
                <w:sz w:val="24"/>
              </w:rPr>
            </w:pPr>
            <w:r>
              <w:rPr>
                <w:spacing w:val="-10"/>
                <w:sz w:val="24"/>
              </w:rPr>
              <w:t>1</w:t>
            </w:r>
          </w:p>
        </w:tc>
        <w:tc>
          <w:tcPr>
            <w:tcW w:w="1843" w:type="dxa"/>
          </w:tcPr>
          <w:p w14:paraId="3872EB3F">
            <w:pPr>
              <w:pStyle w:val="9"/>
              <w:rPr>
                <w:sz w:val="22"/>
              </w:rPr>
            </w:pPr>
          </w:p>
        </w:tc>
        <w:tc>
          <w:tcPr>
            <w:tcW w:w="1349" w:type="dxa"/>
          </w:tcPr>
          <w:p w14:paraId="7D055A55">
            <w:pPr>
              <w:pStyle w:val="9"/>
              <w:rPr>
                <w:sz w:val="22"/>
              </w:rPr>
            </w:pPr>
          </w:p>
        </w:tc>
        <w:tc>
          <w:tcPr>
            <w:tcW w:w="2871" w:type="dxa"/>
          </w:tcPr>
          <w:p w14:paraId="76873B0E">
            <w:pPr>
              <w:pStyle w:val="9"/>
              <w:spacing w:before="40" w:line="276" w:lineRule="auto"/>
              <w:ind w:left="239" w:right="81"/>
              <w:rPr>
                <w:sz w:val="22"/>
              </w:rPr>
            </w:pPr>
            <w:r>
              <w:rPr>
                <w:sz w:val="24"/>
              </w:rPr>
              <w:t xml:space="preserve">Биоблиотека ЦОК </w:t>
            </w:r>
            <w:r>
              <w:fldChar w:fldCharType="begin"/>
            </w:r>
            <w:r>
              <w:instrText xml:space="preserve"> HYPERLINK "https://m.edsoo.ru/8352b26a" \h </w:instrText>
            </w:r>
            <w:r>
              <w:fldChar w:fldCharType="separate"/>
            </w:r>
            <w:r>
              <w:rPr>
                <w:color w:val="0000FF"/>
                <w:spacing w:val="-2"/>
                <w:sz w:val="22"/>
                <w:u w:val="single" w:color="0000FF"/>
              </w:rPr>
              <w:t>https://m.edsoo.ru/8352b26a</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"https://m.edsoo.ru/8352b0a8" \h </w:instrText>
            </w:r>
            <w:r>
              <w:fldChar w:fldCharType="separate"/>
            </w:r>
            <w:r>
              <w:rPr>
                <w:color w:val="0000FF"/>
                <w:spacing w:val="-2"/>
                <w:sz w:val="22"/>
                <w:u w:val="single" w:color="0000FF"/>
              </w:rPr>
              <w:t>https://m.edsoo.ru/8352b0a8</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"https://m.edsoo.ru/8352b800" \h </w:instrText>
            </w:r>
            <w:r>
              <w:fldChar w:fldCharType="separate"/>
            </w:r>
            <w:r>
              <w:rPr>
                <w:color w:val="0000FF"/>
                <w:spacing w:val="-2"/>
                <w:sz w:val="22"/>
                <w:u w:val="single" w:color="0000FF"/>
              </w:rPr>
              <w:t>https://m.edsoo.ru/8352b800</w:t>
            </w:r>
            <w:r>
              <w:rPr>
                <w:color w:val="0000FF"/>
                <w:spacing w:val="-2"/>
                <w:sz w:val="22"/>
                <w:u w:val="single" w:color="0000FF"/>
              </w:rPr>
              <w:fldChar w:fldCharType="end"/>
            </w:r>
          </w:p>
          <w:p w14:paraId="633C8D46">
            <w:pPr>
              <w:pStyle w:val="9"/>
              <w:spacing w:before="4"/>
              <w:ind w:left="239"/>
              <w:rPr>
                <w:sz w:val="22"/>
              </w:rPr>
            </w:pPr>
            <w:r>
              <w:fldChar w:fldCharType="begin"/>
            </w:r>
            <w:r>
              <w:instrText xml:space="preserve"> HYPERLINK "https://m.edsoo.ru/8352b9ea" \h </w:instrText>
            </w:r>
            <w:r>
              <w:fldChar w:fldCharType="separate"/>
            </w:r>
            <w:r>
              <w:rPr>
                <w:color w:val="0000FF"/>
                <w:spacing w:val="-2"/>
                <w:sz w:val="22"/>
                <w:u w:val="single" w:color="0000FF"/>
              </w:rPr>
              <w:t>https://m.edsoo.ru/8352b9ea</w:t>
            </w:r>
            <w:r>
              <w:rPr>
                <w:color w:val="0000FF"/>
                <w:spacing w:val="-2"/>
                <w:sz w:val="22"/>
                <w:u w:val="single" w:color="0000FF"/>
              </w:rPr>
              <w:fldChar w:fldCharType="end"/>
            </w:r>
          </w:p>
        </w:tc>
      </w:tr>
      <w:tr w14:paraId="61E656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6" w:hRule="atLeast"/>
        </w:trPr>
        <w:tc>
          <w:tcPr>
            <w:tcW w:w="835" w:type="dxa"/>
          </w:tcPr>
          <w:p w14:paraId="76B72A1D">
            <w:pPr>
              <w:pStyle w:val="9"/>
              <w:spacing w:before="51"/>
              <w:rPr>
                <w:b/>
                <w:sz w:val="24"/>
              </w:rPr>
            </w:pPr>
          </w:p>
          <w:p w14:paraId="1A5204BC">
            <w:pPr>
              <w:pStyle w:val="9"/>
              <w:spacing w:before="1"/>
              <w:ind w:left="103"/>
              <w:rPr>
                <w:sz w:val="24"/>
              </w:rPr>
            </w:pPr>
            <w:r>
              <w:rPr>
                <w:spacing w:val="-5"/>
                <w:sz w:val="24"/>
              </w:rPr>
              <w:t>100</w:t>
            </w:r>
          </w:p>
        </w:tc>
        <w:tc>
          <w:tcPr>
            <w:tcW w:w="4878" w:type="dxa"/>
          </w:tcPr>
          <w:p w14:paraId="48CA0224">
            <w:pPr>
              <w:pStyle w:val="9"/>
              <w:spacing w:before="169" w:line="276" w:lineRule="auto"/>
              <w:ind w:left="238" w:right="151"/>
              <w:rPr>
                <w:sz w:val="24"/>
              </w:rPr>
            </w:pPr>
            <w:r>
              <w:rPr>
                <w:sz w:val="24"/>
              </w:rPr>
              <w:t>Выдающиеся</w:t>
            </w:r>
            <w:r>
              <w:rPr>
                <w:spacing w:val="-12"/>
                <w:sz w:val="24"/>
              </w:rPr>
              <w:t xml:space="preserve"> </w:t>
            </w:r>
            <w:r>
              <w:rPr>
                <w:sz w:val="24"/>
              </w:rPr>
              <w:t>люди</w:t>
            </w:r>
            <w:r>
              <w:rPr>
                <w:spacing w:val="-11"/>
                <w:sz w:val="24"/>
              </w:rPr>
              <w:t xml:space="preserve"> </w:t>
            </w:r>
            <w:r>
              <w:rPr>
                <w:sz w:val="24"/>
              </w:rPr>
              <w:t>родной</w:t>
            </w:r>
            <w:r>
              <w:rPr>
                <w:spacing w:val="-15"/>
                <w:sz w:val="24"/>
              </w:rPr>
              <w:t xml:space="preserve"> </w:t>
            </w:r>
            <w:r>
              <w:rPr>
                <w:sz w:val="24"/>
              </w:rPr>
              <w:t>страны (писатели, поэты, учёные)</w:t>
            </w:r>
          </w:p>
        </w:tc>
        <w:tc>
          <w:tcPr>
            <w:tcW w:w="1632" w:type="dxa"/>
          </w:tcPr>
          <w:p w14:paraId="36F4CC72">
            <w:pPr>
              <w:pStyle w:val="9"/>
              <w:spacing w:before="51"/>
              <w:rPr>
                <w:b/>
                <w:sz w:val="24"/>
              </w:rPr>
            </w:pPr>
          </w:p>
          <w:p w14:paraId="481DD0F5">
            <w:pPr>
              <w:pStyle w:val="9"/>
              <w:spacing w:before="1"/>
              <w:ind w:left="198"/>
              <w:jc w:val="center"/>
              <w:rPr>
                <w:sz w:val="24"/>
              </w:rPr>
            </w:pPr>
            <w:r>
              <w:rPr>
                <w:spacing w:val="-10"/>
                <w:sz w:val="24"/>
              </w:rPr>
              <w:t>1</w:t>
            </w:r>
          </w:p>
        </w:tc>
        <w:tc>
          <w:tcPr>
            <w:tcW w:w="1843" w:type="dxa"/>
          </w:tcPr>
          <w:p w14:paraId="32766BA3">
            <w:pPr>
              <w:pStyle w:val="9"/>
              <w:rPr>
                <w:sz w:val="22"/>
              </w:rPr>
            </w:pPr>
          </w:p>
        </w:tc>
        <w:tc>
          <w:tcPr>
            <w:tcW w:w="1349" w:type="dxa"/>
          </w:tcPr>
          <w:p w14:paraId="4882B8F1">
            <w:pPr>
              <w:pStyle w:val="9"/>
              <w:rPr>
                <w:sz w:val="22"/>
              </w:rPr>
            </w:pPr>
          </w:p>
        </w:tc>
        <w:tc>
          <w:tcPr>
            <w:tcW w:w="2871" w:type="dxa"/>
          </w:tcPr>
          <w:p w14:paraId="73186222">
            <w:pPr>
              <w:pStyle w:val="9"/>
              <w:spacing w:before="40"/>
              <w:ind w:left="239"/>
              <w:rPr>
                <w:sz w:val="24"/>
              </w:rPr>
            </w:pPr>
            <w:r>
              <w:rPr>
                <w:sz w:val="24"/>
              </w:rPr>
              <w:t>Биоблиотека</w:t>
            </w:r>
            <w:r>
              <w:rPr>
                <w:spacing w:val="-3"/>
                <w:sz w:val="24"/>
              </w:rPr>
              <w:t xml:space="preserve"> </w:t>
            </w:r>
            <w:r>
              <w:rPr>
                <w:spacing w:val="-5"/>
                <w:sz w:val="24"/>
              </w:rPr>
              <w:t>ЦОК</w:t>
            </w:r>
          </w:p>
          <w:p w14:paraId="79D21801">
            <w:pPr>
              <w:pStyle w:val="9"/>
              <w:spacing w:before="8" w:line="290" w:lineRule="atLeast"/>
              <w:ind w:left="239" w:right="81"/>
              <w:rPr>
                <w:sz w:val="22"/>
              </w:rPr>
            </w:pPr>
            <w:r>
              <w:fldChar w:fldCharType="begin"/>
            </w:r>
            <w:r>
              <w:instrText xml:space="preserve"> HYPERLINK "https://m.edsoo.ru/8352b508" \h </w:instrText>
            </w:r>
            <w:r>
              <w:fldChar w:fldCharType="separate"/>
            </w:r>
            <w:r>
              <w:rPr>
                <w:color w:val="0000FF"/>
                <w:spacing w:val="-2"/>
                <w:sz w:val="22"/>
                <w:u w:val="single" w:color="0000FF"/>
              </w:rPr>
              <w:t>https://m.edsoo.ru/8352b508</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"https://m.edsoo.ru/8352b68e" \h </w:instrText>
            </w:r>
            <w:r>
              <w:fldChar w:fldCharType="separate"/>
            </w:r>
            <w:r>
              <w:rPr>
                <w:color w:val="0000FF"/>
                <w:spacing w:val="-2"/>
                <w:sz w:val="22"/>
                <w:u w:val="single" w:color="0000FF"/>
              </w:rPr>
              <w:t>https://m.edsoo.ru/8352b68e</w:t>
            </w:r>
            <w:r>
              <w:rPr>
                <w:color w:val="0000FF"/>
                <w:spacing w:val="-2"/>
                <w:sz w:val="22"/>
                <w:u w:val="single" w:color="0000FF"/>
              </w:rPr>
              <w:fldChar w:fldCharType="end"/>
            </w:r>
          </w:p>
        </w:tc>
      </w:tr>
      <w:tr w14:paraId="06864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399513BA">
            <w:pPr>
              <w:pStyle w:val="9"/>
              <w:spacing w:before="75"/>
              <w:rPr>
                <w:b/>
                <w:sz w:val="24"/>
              </w:rPr>
            </w:pPr>
          </w:p>
          <w:p w14:paraId="5E7B6691">
            <w:pPr>
              <w:pStyle w:val="9"/>
              <w:spacing w:before="1"/>
              <w:ind w:left="103"/>
              <w:rPr>
                <w:sz w:val="24"/>
              </w:rPr>
            </w:pPr>
            <w:r>
              <w:rPr>
                <w:spacing w:val="-5"/>
                <w:sz w:val="24"/>
              </w:rPr>
              <w:t>101</w:t>
            </w:r>
          </w:p>
        </w:tc>
        <w:tc>
          <w:tcPr>
            <w:tcW w:w="4878" w:type="dxa"/>
          </w:tcPr>
          <w:p w14:paraId="75B16A0E">
            <w:pPr>
              <w:pStyle w:val="9"/>
              <w:spacing w:before="35" w:line="276" w:lineRule="auto"/>
              <w:ind w:left="238"/>
              <w:rPr>
                <w:sz w:val="24"/>
              </w:rPr>
            </w:pPr>
            <w:r>
              <w:rPr>
                <w:sz w:val="24"/>
              </w:rPr>
              <w:t>Обобщение по теме "Выдающиеся люди родной</w:t>
            </w:r>
            <w:r>
              <w:rPr>
                <w:spacing w:val="-10"/>
                <w:sz w:val="24"/>
              </w:rPr>
              <w:t xml:space="preserve"> </w:t>
            </w:r>
            <w:r>
              <w:rPr>
                <w:sz w:val="24"/>
              </w:rPr>
              <w:t>страны</w:t>
            </w:r>
            <w:r>
              <w:rPr>
                <w:spacing w:val="-9"/>
                <w:sz w:val="24"/>
              </w:rPr>
              <w:t xml:space="preserve"> </w:t>
            </w:r>
            <w:r>
              <w:rPr>
                <w:sz w:val="24"/>
              </w:rPr>
              <w:t>и</w:t>
            </w:r>
            <w:r>
              <w:rPr>
                <w:spacing w:val="-6"/>
                <w:sz w:val="24"/>
              </w:rPr>
              <w:t xml:space="preserve"> </w:t>
            </w:r>
            <w:r>
              <w:rPr>
                <w:sz w:val="24"/>
              </w:rPr>
              <w:t>страны</w:t>
            </w:r>
            <w:r>
              <w:rPr>
                <w:spacing w:val="-9"/>
                <w:sz w:val="24"/>
              </w:rPr>
              <w:t xml:space="preserve"> </w:t>
            </w:r>
            <w:r>
              <w:rPr>
                <w:sz w:val="24"/>
              </w:rPr>
              <w:t>(стран)</w:t>
            </w:r>
            <w:r>
              <w:rPr>
                <w:spacing w:val="-9"/>
                <w:sz w:val="24"/>
              </w:rPr>
              <w:t xml:space="preserve"> </w:t>
            </w:r>
            <w:r>
              <w:rPr>
                <w:sz w:val="24"/>
              </w:rPr>
              <w:t>изучаемого</w:t>
            </w:r>
          </w:p>
          <w:p w14:paraId="2DCB50F7">
            <w:pPr>
              <w:pStyle w:val="9"/>
              <w:spacing w:before="3"/>
              <w:ind w:left="238"/>
              <w:rPr>
                <w:sz w:val="24"/>
              </w:rPr>
            </w:pPr>
            <w:r>
              <w:rPr>
                <w:sz w:val="24"/>
              </w:rPr>
              <w:t>языка:</w:t>
            </w:r>
            <w:r>
              <w:rPr>
                <w:spacing w:val="-5"/>
                <w:sz w:val="24"/>
              </w:rPr>
              <w:t xml:space="preserve"> </w:t>
            </w:r>
            <w:r>
              <w:rPr>
                <w:sz w:val="24"/>
              </w:rPr>
              <w:t>писатели,</w:t>
            </w:r>
            <w:r>
              <w:rPr>
                <w:spacing w:val="-2"/>
                <w:sz w:val="24"/>
              </w:rPr>
              <w:t xml:space="preserve"> </w:t>
            </w:r>
            <w:r>
              <w:rPr>
                <w:sz w:val="24"/>
              </w:rPr>
              <w:t>поэты,</w:t>
            </w:r>
            <w:r>
              <w:rPr>
                <w:spacing w:val="-6"/>
                <w:sz w:val="24"/>
              </w:rPr>
              <w:t xml:space="preserve"> </w:t>
            </w:r>
            <w:r>
              <w:rPr>
                <w:spacing w:val="-2"/>
                <w:sz w:val="24"/>
              </w:rPr>
              <w:t>учёные"</w:t>
            </w:r>
          </w:p>
        </w:tc>
        <w:tc>
          <w:tcPr>
            <w:tcW w:w="1632" w:type="dxa"/>
          </w:tcPr>
          <w:p w14:paraId="1057B04B">
            <w:pPr>
              <w:pStyle w:val="9"/>
              <w:spacing w:before="75"/>
              <w:rPr>
                <w:b/>
                <w:sz w:val="24"/>
              </w:rPr>
            </w:pPr>
          </w:p>
          <w:p w14:paraId="19CDC559">
            <w:pPr>
              <w:pStyle w:val="9"/>
              <w:spacing w:before="1"/>
              <w:ind w:left="198"/>
              <w:jc w:val="center"/>
              <w:rPr>
                <w:sz w:val="24"/>
              </w:rPr>
            </w:pPr>
            <w:r>
              <w:rPr>
                <w:spacing w:val="-10"/>
                <w:sz w:val="24"/>
              </w:rPr>
              <w:t>1</w:t>
            </w:r>
          </w:p>
        </w:tc>
        <w:tc>
          <w:tcPr>
            <w:tcW w:w="1843" w:type="dxa"/>
          </w:tcPr>
          <w:p w14:paraId="3521EB1D">
            <w:pPr>
              <w:pStyle w:val="9"/>
              <w:rPr>
                <w:sz w:val="22"/>
              </w:rPr>
            </w:pPr>
          </w:p>
        </w:tc>
        <w:tc>
          <w:tcPr>
            <w:tcW w:w="1349" w:type="dxa"/>
          </w:tcPr>
          <w:p w14:paraId="34BB65E6">
            <w:pPr>
              <w:pStyle w:val="9"/>
              <w:rPr>
                <w:sz w:val="22"/>
              </w:rPr>
            </w:pPr>
          </w:p>
        </w:tc>
        <w:tc>
          <w:tcPr>
            <w:tcW w:w="2871" w:type="dxa"/>
          </w:tcPr>
          <w:p w14:paraId="7ACD7C8B">
            <w:pPr>
              <w:pStyle w:val="9"/>
              <w:spacing w:before="208"/>
              <w:ind w:left="239"/>
              <w:rPr>
                <w:sz w:val="24"/>
              </w:rPr>
            </w:pPr>
            <w:r>
              <w:rPr>
                <w:sz w:val="24"/>
              </w:rPr>
              <w:t>Биоблиотека</w:t>
            </w:r>
            <w:r>
              <w:rPr>
                <w:spacing w:val="-3"/>
                <w:sz w:val="24"/>
              </w:rPr>
              <w:t xml:space="preserve"> </w:t>
            </w:r>
            <w:r>
              <w:rPr>
                <w:spacing w:val="-5"/>
                <w:sz w:val="24"/>
              </w:rPr>
              <w:t>ЦОК</w:t>
            </w:r>
          </w:p>
          <w:p w14:paraId="67D7947A">
            <w:pPr>
              <w:pStyle w:val="9"/>
              <w:spacing w:before="45"/>
              <w:ind w:left="239"/>
              <w:rPr>
                <w:sz w:val="22"/>
              </w:rPr>
            </w:pPr>
            <w:r>
              <w:fldChar w:fldCharType="begin"/>
            </w:r>
            <w:r>
              <w:instrText xml:space="preserve"> HYPERLINK "https://m.edsoo.ru/8352bb8e" \h </w:instrText>
            </w:r>
            <w:r>
              <w:fldChar w:fldCharType="separate"/>
            </w:r>
            <w:r>
              <w:rPr>
                <w:color w:val="0000FF"/>
                <w:spacing w:val="-2"/>
                <w:sz w:val="22"/>
                <w:u w:val="single" w:color="0000FF"/>
              </w:rPr>
              <w:t>https://m.edsoo.ru/8352bb8e</w:t>
            </w:r>
            <w:r>
              <w:rPr>
                <w:color w:val="0000FF"/>
                <w:spacing w:val="-2"/>
                <w:sz w:val="22"/>
                <w:u w:val="single" w:color="0000FF"/>
              </w:rPr>
              <w:fldChar w:fldCharType="end"/>
            </w:r>
          </w:p>
        </w:tc>
      </w:tr>
      <w:tr w14:paraId="17142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35" w:type="dxa"/>
          </w:tcPr>
          <w:p w14:paraId="37416A36">
            <w:pPr>
              <w:pStyle w:val="9"/>
              <w:spacing w:before="76"/>
              <w:rPr>
                <w:b/>
                <w:sz w:val="24"/>
              </w:rPr>
            </w:pPr>
          </w:p>
          <w:p w14:paraId="49955791">
            <w:pPr>
              <w:pStyle w:val="9"/>
              <w:ind w:left="103"/>
              <w:rPr>
                <w:sz w:val="24"/>
              </w:rPr>
            </w:pPr>
            <w:r>
              <w:rPr>
                <w:spacing w:val="-5"/>
                <w:sz w:val="24"/>
              </w:rPr>
              <w:t>102</w:t>
            </w:r>
          </w:p>
        </w:tc>
        <w:tc>
          <w:tcPr>
            <w:tcW w:w="4878" w:type="dxa"/>
          </w:tcPr>
          <w:p w14:paraId="5C54D4CC">
            <w:pPr>
              <w:pStyle w:val="9"/>
              <w:spacing w:before="6" w:line="316" w:lineRule="exact"/>
              <w:ind w:left="238"/>
              <w:rPr>
                <w:sz w:val="24"/>
              </w:rPr>
            </w:pPr>
            <w:r>
              <w:rPr>
                <w:sz w:val="24"/>
              </w:rPr>
              <w:t>Контроль по теме "Выдающиеся люди родной</w:t>
            </w:r>
            <w:r>
              <w:rPr>
                <w:spacing w:val="-10"/>
                <w:sz w:val="24"/>
              </w:rPr>
              <w:t xml:space="preserve"> </w:t>
            </w:r>
            <w:r>
              <w:rPr>
                <w:sz w:val="24"/>
              </w:rPr>
              <w:t>страны</w:t>
            </w:r>
            <w:r>
              <w:rPr>
                <w:spacing w:val="-9"/>
                <w:sz w:val="24"/>
              </w:rPr>
              <w:t xml:space="preserve"> </w:t>
            </w:r>
            <w:r>
              <w:rPr>
                <w:sz w:val="24"/>
              </w:rPr>
              <w:t>и</w:t>
            </w:r>
            <w:r>
              <w:rPr>
                <w:spacing w:val="-6"/>
                <w:sz w:val="24"/>
              </w:rPr>
              <w:t xml:space="preserve"> </w:t>
            </w:r>
            <w:r>
              <w:rPr>
                <w:sz w:val="24"/>
              </w:rPr>
              <w:t>страны</w:t>
            </w:r>
            <w:r>
              <w:rPr>
                <w:spacing w:val="-9"/>
                <w:sz w:val="24"/>
              </w:rPr>
              <w:t xml:space="preserve"> </w:t>
            </w:r>
            <w:r>
              <w:rPr>
                <w:sz w:val="24"/>
              </w:rPr>
              <w:t>(стран)</w:t>
            </w:r>
            <w:r>
              <w:rPr>
                <w:spacing w:val="-9"/>
                <w:sz w:val="24"/>
              </w:rPr>
              <w:t xml:space="preserve"> </w:t>
            </w:r>
            <w:r>
              <w:rPr>
                <w:sz w:val="24"/>
              </w:rPr>
              <w:t>изучаемого языка: писатели, поэты, учёные"</w:t>
            </w:r>
          </w:p>
        </w:tc>
        <w:tc>
          <w:tcPr>
            <w:tcW w:w="1632" w:type="dxa"/>
          </w:tcPr>
          <w:p w14:paraId="638ADF07">
            <w:pPr>
              <w:pStyle w:val="9"/>
              <w:spacing w:before="76"/>
              <w:rPr>
                <w:b/>
                <w:sz w:val="24"/>
              </w:rPr>
            </w:pPr>
          </w:p>
          <w:p w14:paraId="3B28966A">
            <w:pPr>
              <w:pStyle w:val="9"/>
              <w:ind w:left="198"/>
              <w:jc w:val="center"/>
              <w:rPr>
                <w:sz w:val="24"/>
              </w:rPr>
            </w:pPr>
            <w:r>
              <w:rPr>
                <w:spacing w:val="-10"/>
                <w:sz w:val="24"/>
              </w:rPr>
              <w:t>1</w:t>
            </w:r>
          </w:p>
        </w:tc>
        <w:tc>
          <w:tcPr>
            <w:tcW w:w="1843" w:type="dxa"/>
          </w:tcPr>
          <w:p w14:paraId="687C4F5A">
            <w:pPr>
              <w:pStyle w:val="9"/>
              <w:spacing w:before="76"/>
              <w:rPr>
                <w:b/>
                <w:sz w:val="24"/>
              </w:rPr>
            </w:pPr>
          </w:p>
          <w:p w14:paraId="0CDDE928">
            <w:pPr>
              <w:pStyle w:val="9"/>
              <w:ind w:left="963"/>
              <w:rPr>
                <w:sz w:val="24"/>
              </w:rPr>
            </w:pPr>
            <w:r>
              <w:rPr>
                <w:spacing w:val="-10"/>
                <w:sz w:val="24"/>
              </w:rPr>
              <w:t>1</w:t>
            </w:r>
          </w:p>
        </w:tc>
        <w:tc>
          <w:tcPr>
            <w:tcW w:w="1349" w:type="dxa"/>
          </w:tcPr>
          <w:p w14:paraId="5ACE1E78">
            <w:pPr>
              <w:pStyle w:val="9"/>
              <w:rPr>
                <w:sz w:val="22"/>
              </w:rPr>
            </w:pPr>
          </w:p>
        </w:tc>
        <w:tc>
          <w:tcPr>
            <w:tcW w:w="2871" w:type="dxa"/>
          </w:tcPr>
          <w:p w14:paraId="65EA78F8">
            <w:pPr>
              <w:pStyle w:val="9"/>
              <w:spacing w:before="208"/>
              <w:ind w:left="239"/>
              <w:rPr>
                <w:sz w:val="24"/>
              </w:rPr>
            </w:pPr>
            <w:r>
              <w:rPr>
                <w:sz w:val="24"/>
              </w:rPr>
              <w:t>Биоблиотека</w:t>
            </w:r>
            <w:r>
              <w:rPr>
                <w:spacing w:val="-3"/>
                <w:sz w:val="24"/>
              </w:rPr>
              <w:t xml:space="preserve"> </w:t>
            </w:r>
            <w:r>
              <w:rPr>
                <w:spacing w:val="-5"/>
                <w:sz w:val="24"/>
              </w:rPr>
              <w:t>ЦОК</w:t>
            </w:r>
          </w:p>
          <w:p w14:paraId="6D89DFC9">
            <w:pPr>
              <w:pStyle w:val="9"/>
              <w:spacing w:before="45"/>
              <w:ind w:left="239"/>
              <w:rPr>
                <w:sz w:val="22"/>
              </w:rPr>
            </w:pPr>
            <w:r>
              <w:fldChar w:fldCharType="begin"/>
            </w:r>
            <w:r>
              <w:instrText xml:space="preserve"> HYPERLINK "https://m.edsoo.ru/8352bb8e" \h </w:instrText>
            </w:r>
            <w:r>
              <w:fldChar w:fldCharType="separate"/>
            </w:r>
            <w:r>
              <w:rPr>
                <w:color w:val="0000FF"/>
                <w:spacing w:val="-2"/>
                <w:sz w:val="22"/>
                <w:u w:val="single" w:color="0000FF"/>
              </w:rPr>
              <w:t>https://m.edsoo.ru/8352bb8e</w:t>
            </w:r>
            <w:r>
              <w:rPr>
                <w:color w:val="0000FF"/>
                <w:spacing w:val="-2"/>
                <w:sz w:val="22"/>
                <w:u w:val="single" w:color="0000FF"/>
              </w:rPr>
              <w:fldChar w:fldCharType="end"/>
            </w:r>
          </w:p>
        </w:tc>
      </w:tr>
      <w:tr w14:paraId="0B2DB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5713" w:type="dxa"/>
            <w:gridSpan w:val="2"/>
          </w:tcPr>
          <w:p w14:paraId="4BF64661">
            <w:pPr>
              <w:pStyle w:val="9"/>
              <w:spacing w:before="136"/>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632" w:type="dxa"/>
          </w:tcPr>
          <w:p w14:paraId="4FBB4704">
            <w:pPr>
              <w:pStyle w:val="9"/>
              <w:spacing w:before="136"/>
              <w:ind w:left="198"/>
              <w:jc w:val="center"/>
              <w:rPr>
                <w:sz w:val="24"/>
              </w:rPr>
            </w:pPr>
            <w:r>
              <w:rPr>
                <w:spacing w:val="-5"/>
                <w:sz w:val="24"/>
              </w:rPr>
              <w:t>102</w:t>
            </w:r>
          </w:p>
        </w:tc>
        <w:tc>
          <w:tcPr>
            <w:tcW w:w="1843" w:type="dxa"/>
          </w:tcPr>
          <w:p w14:paraId="73B65448">
            <w:pPr>
              <w:pStyle w:val="9"/>
              <w:spacing w:before="136"/>
              <w:ind w:left="901"/>
              <w:rPr>
                <w:sz w:val="24"/>
              </w:rPr>
            </w:pPr>
            <w:r>
              <w:rPr>
                <w:spacing w:val="-5"/>
                <w:sz w:val="24"/>
              </w:rPr>
              <w:t>10</w:t>
            </w:r>
          </w:p>
        </w:tc>
        <w:tc>
          <w:tcPr>
            <w:tcW w:w="4220" w:type="dxa"/>
            <w:gridSpan w:val="2"/>
          </w:tcPr>
          <w:p w14:paraId="32D1D400">
            <w:pPr>
              <w:pStyle w:val="9"/>
              <w:rPr>
                <w:sz w:val="22"/>
              </w:rPr>
            </w:pPr>
          </w:p>
        </w:tc>
      </w:tr>
    </w:tbl>
    <w:p w14:paraId="6EA0FC5D">
      <w:pPr>
        <w:pStyle w:val="9"/>
        <w:spacing w:after="0"/>
        <w:rPr>
          <w:sz w:val="22"/>
        </w:rPr>
        <w:sectPr>
          <w:pgSz w:w="16390" w:h="11910" w:orient="landscape"/>
          <w:pgMar w:top="1100" w:right="1275" w:bottom="280" w:left="1559" w:header="720" w:footer="720" w:gutter="0"/>
          <w:cols w:space="720" w:num="1"/>
        </w:sectPr>
      </w:pPr>
    </w:p>
    <w:p w14:paraId="3064592D">
      <w:pPr>
        <w:pStyle w:val="2"/>
        <w:spacing w:after="50"/>
        <w:ind w:left="332"/>
      </w:pPr>
      <w:r>
        <w:t>7</w:t>
      </w:r>
      <w:r>
        <w:rPr>
          <w:spacing w:val="-1"/>
        </w:rPr>
        <w:t xml:space="preserve"> </w:t>
      </w:r>
      <w:r>
        <w:rPr>
          <w:spacing w:val="-4"/>
        </w:rPr>
        <w:t>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6D964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5" w:type="dxa"/>
            <w:vMerge w:val="restart"/>
          </w:tcPr>
          <w:p w14:paraId="771CDB48">
            <w:pPr>
              <w:pStyle w:val="9"/>
              <w:spacing w:before="86"/>
              <w:rPr>
                <w:b/>
                <w:sz w:val="24"/>
              </w:rPr>
            </w:pPr>
          </w:p>
          <w:p w14:paraId="002EB504">
            <w:pPr>
              <w:pStyle w:val="9"/>
              <w:spacing w:line="276" w:lineRule="auto"/>
              <w:ind w:left="237" w:right="241"/>
              <w:rPr>
                <w:b/>
                <w:sz w:val="24"/>
              </w:rPr>
            </w:pPr>
            <w:r>
              <w:rPr>
                <w:b/>
                <w:spacing w:val="-10"/>
                <w:sz w:val="24"/>
              </w:rPr>
              <w:t xml:space="preserve">№ </w:t>
            </w:r>
            <w:r>
              <w:rPr>
                <w:b/>
                <w:spacing w:val="-4"/>
                <w:sz w:val="24"/>
              </w:rPr>
              <w:t>п/п</w:t>
            </w:r>
          </w:p>
        </w:tc>
        <w:tc>
          <w:tcPr>
            <w:tcW w:w="4878" w:type="dxa"/>
            <w:vMerge w:val="restart"/>
          </w:tcPr>
          <w:p w14:paraId="24C6C635">
            <w:pPr>
              <w:pStyle w:val="9"/>
              <w:spacing w:before="244"/>
              <w:rPr>
                <w:b/>
                <w:sz w:val="24"/>
              </w:rPr>
            </w:pPr>
          </w:p>
          <w:p w14:paraId="015EE006">
            <w:pPr>
              <w:pStyle w:val="9"/>
              <w:ind w:left="238"/>
              <w:rPr>
                <w:b/>
                <w:sz w:val="24"/>
              </w:rPr>
            </w:pPr>
            <w:r>
              <w:rPr>
                <w:b/>
                <w:sz w:val="24"/>
              </w:rPr>
              <w:t>Тема</w:t>
            </w:r>
            <w:r>
              <w:rPr>
                <w:b/>
                <w:spacing w:val="-4"/>
                <w:sz w:val="24"/>
              </w:rPr>
              <w:t xml:space="preserve"> урока</w:t>
            </w:r>
          </w:p>
        </w:tc>
        <w:tc>
          <w:tcPr>
            <w:tcW w:w="3475" w:type="dxa"/>
            <w:gridSpan w:val="2"/>
          </w:tcPr>
          <w:p w14:paraId="0FCC6D8D">
            <w:pPr>
              <w:pStyle w:val="9"/>
              <w:spacing w:before="44"/>
              <w:ind w:left="103"/>
              <w:rPr>
                <w:b/>
                <w:sz w:val="24"/>
              </w:rPr>
            </w:pPr>
            <w:r>
              <w:rPr>
                <w:b/>
                <w:sz w:val="24"/>
              </w:rPr>
              <w:t>Количество</w:t>
            </w:r>
            <w:r>
              <w:rPr>
                <w:b/>
                <w:spacing w:val="-4"/>
                <w:sz w:val="24"/>
              </w:rPr>
              <w:t xml:space="preserve"> часов</w:t>
            </w:r>
          </w:p>
        </w:tc>
        <w:tc>
          <w:tcPr>
            <w:tcW w:w="1349" w:type="dxa"/>
            <w:vMerge w:val="restart"/>
          </w:tcPr>
          <w:p w14:paraId="4694887F">
            <w:pPr>
              <w:pStyle w:val="9"/>
              <w:spacing w:before="86"/>
              <w:rPr>
                <w:b/>
                <w:sz w:val="24"/>
              </w:rPr>
            </w:pPr>
          </w:p>
          <w:p w14:paraId="26D60924">
            <w:pPr>
              <w:pStyle w:val="9"/>
              <w:spacing w:line="276" w:lineRule="auto"/>
              <w:ind w:left="239" w:right="98"/>
              <w:rPr>
                <w:b/>
                <w:sz w:val="24"/>
              </w:rPr>
            </w:pPr>
            <w:r>
              <w:rPr>
                <w:b/>
                <w:spacing w:val="-4"/>
                <w:sz w:val="24"/>
              </w:rPr>
              <w:t xml:space="preserve">Дата </w:t>
            </w:r>
            <w:r>
              <w:rPr>
                <w:b/>
                <w:spacing w:val="-2"/>
                <w:sz w:val="24"/>
              </w:rPr>
              <w:t>изучения</w:t>
            </w:r>
          </w:p>
        </w:tc>
        <w:tc>
          <w:tcPr>
            <w:tcW w:w="2871" w:type="dxa"/>
            <w:vMerge w:val="restart"/>
          </w:tcPr>
          <w:p w14:paraId="5D5A3A87">
            <w:pPr>
              <w:pStyle w:val="9"/>
              <w:spacing w:before="44" w:line="276" w:lineRule="auto"/>
              <w:ind w:left="239" w:right="81"/>
              <w:rPr>
                <w:b/>
                <w:sz w:val="24"/>
              </w:rPr>
            </w:pPr>
            <w:r>
              <w:rPr>
                <w:b/>
                <w:spacing w:val="-2"/>
                <w:sz w:val="24"/>
              </w:rPr>
              <w:t>Электронные цифровые образовательные ресурсы</w:t>
            </w:r>
          </w:p>
        </w:tc>
      </w:tr>
      <w:tr w14:paraId="6EFEE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35" w:type="dxa"/>
            <w:vMerge w:val="continue"/>
            <w:tcBorders>
              <w:top w:val="nil"/>
            </w:tcBorders>
          </w:tcPr>
          <w:p w14:paraId="5EAE5FE1">
            <w:pPr>
              <w:rPr>
                <w:sz w:val="2"/>
                <w:szCs w:val="2"/>
              </w:rPr>
            </w:pPr>
          </w:p>
        </w:tc>
        <w:tc>
          <w:tcPr>
            <w:tcW w:w="4878" w:type="dxa"/>
            <w:vMerge w:val="continue"/>
            <w:tcBorders>
              <w:top w:val="nil"/>
            </w:tcBorders>
          </w:tcPr>
          <w:p w14:paraId="7DA42364">
            <w:pPr>
              <w:rPr>
                <w:sz w:val="2"/>
                <w:szCs w:val="2"/>
              </w:rPr>
            </w:pPr>
          </w:p>
        </w:tc>
        <w:tc>
          <w:tcPr>
            <w:tcW w:w="1632" w:type="dxa"/>
          </w:tcPr>
          <w:p w14:paraId="665D25C8">
            <w:pPr>
              <w:pStyle w:val="9"/>
              <w:spacing w:before="56"/>
              <w:rPr>
                <w:b/>
                <w:sz w:val="24"/>
              </w:rPr>
            </w:pPr>
          </w:p>
          <w:p w14:paraId="357DEB99">
            <w:pPr>
              <w:pStyle w:val="9"/>
              <w:ind w:left="238"/>
              <w:rPr>
                <w:b/>
                <w:sz w:val="24"/>
              </w:rPr>
            </w:pPr>
            <w:r>
              <w:rPr>
                <w:b/>
                <w:spacing w:val="-2"/>
                <w:sz w:val="24"/>
              </w:rPr>
              <w:t>Всего</w:t>
            </w:r>
          </w:p>
        </w:tc>
        <w:tc>
          <w:tcPr>
            <w:tcW w:w="1843" w:type="dxa"/>
          </w:tcPr>
          <w:p w14:paraId="22A9EF75">
            <w:pPr>
              <w:pStyle w:val="9"/>
              <w:spacing w:before="174" w:line="276" w:lineRule="auto"/>
              <w:ind w:left="243"/>
              <w:rPr>
                <w:b/>
                <w:sz w:val="24"/>
              </w:rPr>
            </w:pPr>
            <w:r>
              <w:rPr>
                <w:b/>
                <w:spacing w:val="-2"/>
                <w:sz w:val="24"/>
              </w:rPr>
              <w:t>Контрольные работы</w:t>
            </w:r>
          </w:p>
        </w:tc>
        <w:tc>
          <w:tcPr>
            <w:tcW w:w="1349" w:type="dxa"/>
            <w:vMerge w:val="continue"/>
            <w:tcBorders>
              <w:top w:val="nil"/>
            </w:tcBorders>
          </w:tcPr>
          <w:p w14:paraId="714DE5FC">
            <w:pPr>
              <w:rPr>
                <w:sz w:val="2"/>
                <w:szCs w:val="2"/>
              </w:rPr>
            </w:pPr>
          </w:p>
        </w:tc>
        <w:tc>
          <w:tcPr>
            <w:tcW w:w="2871" w:type="dxa"/>
            <w:vMerge w:val="continue"/>
            <w:tcBorders>
              <w:top w:val="nil"/>
            </w:tcBorders>
          </w:tcPr>
          <w:p w14:paraId="00DBF9E7">
            <w:pPr>
              <w:rPr>
                <w:sz w:val="2"/>
                <w:szCs w:val="2"/>
              </w:rPr>
            </w:pPr>
          </w:p>
        </w:tc>
      </w:tr>
      <w:tr w14:paraId="07187A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4" w:hRule="atLeast"/>
        </w:trPr>
        <w:tc>
          <w:tcPr>
            <w:tcW w:w="835" w:type="dxa"/>
          </w:tcPr>
          <w:p w14:paraId="2D41C63A">
            <w:pPr>
              <w:pStyle w:val="9"/>
              <w:spacing w:before="195"/>
              <w:rPr>
                <w:b/>
                <w:sz w:val="24"/>
              </w:rPr>
            </w:pPr>
          </w:p>
          <w:p w14:paraId="7A4FD4A1">
            <w:pPr>
              <w:pStyle w:val="9"/>
              <w:spacing w:before="1"/>
              <w:ind w:left="103"/>
              <w:rPr>
                <w:sz w:val="24"/>
              </w:rPr>
            </w:pPr>
            <w:r>
              <w:rPr>
                <w:spacing w:val="-10"/>
                <w:sz w:val="24"/>
              </w:rPr>
              <w:t>1</w:t>
            </w:r>
          </w:p>
        </w:tc>
        <w:tc>
          <w:tcPr>
            <w:tcW w:w="4878" w:type="dxa"/>
          </w:tcPr>
          <w:p w14:paraId="02999E1F">
            <w:pPr>
              <w:pStyle w:val="9"/>
              <w:spacing w:before="37"/>
              <w:rPr>
                <w:b/>
                <w:sz w:val="24"/>
              </w:rPr>
            </w:pPr>
          </w:p>
          <w:p w14:paraId="2A732250">
            <w:pPr>
              <w:pStyle w:val="9"/>
              <w:spacing w:line="276" w:lineRule="auto"/>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(общение с друзьями)</w:t>
            </w:r>
          </w:p>
        </w:tc>
        <w:tc>
          <w:tcPr>
            <w:tcW w:w="1632" w:type="dxa"/>
          </w:tcPr>
          <w:p w14:paraId="306723B3">
            <w:pPr>
              <w:pStyle w:val="9"/>
              <w:spacing w:before="195"/>
              <w:rPr>
                <w:b/>
                <w:sz w:val="24"/>
              </w:rPr>
            </w:pPr>
          </w:p>
          <w:p w14:paraId="57D74D69">
            <w:pPr>
              <w:pStyle w:val="9"/>
              <w:spacing w:before="1"/>
              <w:ind w:right="652"/>
              <w:jc w:val="right"/>
              <w:rPr>
                <w:sz w:val="24"/>
              </w:rPr>
            </w:pPr>
            <w:r>
              <w:rPr>
                <w:spacing w:val="-10"/>
                <w:sz w:val="24"/>
              </w:rPr>
              <w:t>1</w:t>
            </w:r>
          </w:p>
        </w:tc>
        <w:tc>
          <w:tcPr>
            <w:tcW w:w="1843" w:type="dxa"/>
          </w:tcPr>
          <w:p w14:paraId="4881B783">
            <w:pPr>
              <w:pStyle w:val="9"/>
              <w:rPr>
                <w:sz w:val="22"/>
              </w:rPr>
            </w:pPr>
          </w:p>
        </w:tc>
        <w:tc>
          <w:tcPr>
            <w:tcW w:w="1349" w:type="dxa"/>
          </w:tcPr>
          <w:p w14:paraId="6407F11C">
            <w:pPr>
              <w:pStyle w:val="9"/>
              <w:rPr>
                <w:sz w:val="22"/>
              </w:rPr>
            </w:pPr>
          </w:p>
        </w:tc>
        <w:tc>
          <w:tcPr>
            <w:tcW w:w="2871" w:type="dxa"/>
          </w:tcPr>
          <w:p w14:paraId="20F800F5">
            <w:pPr>
              <w:pStyle w:val="9"/>
              <w:spacing w:before="35" w:line="278" w:lineRule="auto"/>
              <w:ind w:left="239" w:right="81"/>
              <w:rPr>
                <w:sz w:val="22"/>
              </w:rPr>
            </w:pPr>
            <w:r>
              <w:rPr>
                <w:sz w:val="24"/>
              </w:rPr>
              <w:t xml:space="preserve">Биоблиотека ЦОК </w:t>
            </w:r>
            <w:r>
              <w:fldChar w:fldCharType="begin"/>
            </w:r>
            <w:r>
              <w:instrText xml:space="preserve"> HYPERLINK "https://m.edsoo.ru/83538ab4" \h </w:instrText>
            </w:r>
            <w:r>
              <w:fldChar w:fldCharType="separate"/>
            </w:r>
            <w:r>
              <w:rPr>
                <w:color w:val="0000FF"/>
                <w:spacing w:val="-2"/>
                <w:sz w:val="22"/>
                <w:u w:val="single" w:color="0000FF"/>
              </w:rPr>
              <w:t>https://m.edsoo.ru/83538ab4</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"https://m.edsoo.ru/8353832a" \h </w:instrText>
            </w:r>
            <w:r>
              <w:fldChar w:fldCharType="separate"/>
            </w:r>
            <w:r>
              <w:rPr>
                <w:color w:val="0000FF"/>
                <w:spacing w:val="-2"/>
                <w:sz w:val="22"/>
                <w:u w:val="single" w:color="0000FF"/>
              </w:rPr>
              <w:t>https://m.edsoo.ru/8353832a</w:t>
            </w:r>
            <w:r>
              <w:rPr>
                <w:color w:val="0000FF"/>
                <w:spacing w:val="-2"/>
                <w:sz w:val="22"/>
                <w:u w:val="single" w:color="0000FF"/>
              </w:rPr>
              <w:fldChar w:fldCharType="end"/>
            </w:r>
          </w:p>
          <w:p w14:paraId="38182B00">
            <w:pPr>
              <w:pStyle w:val="9"/>
              <w:spacing w:line="248" w:lineRule="exact"/>
              <w:ind w:left="239"/>
              <w:rPr>
                <w:sz w:val="22"/>
              </w:rPr>
            </w:pPr>
            <w:r>
              <w:fldChar w:fldCharType="begin"/>
            </w:r>
            <w:r>
              <w:instrText xml:space="preserve"> HYPERLINK "https://m.edsoo.ru/835385dc" \h </w:instrText>
            </w:r>
            <w:r>
              <w:fldChar w:fldCharType="separate"/>
            </w:r>
            <w:r>
              <w:rPr>
                <w:color w:val="0000FF"/>
                <w:spacing w:val="-2"/>
                <w:sz w:val="22"/>
                <w:u w:val="single" w:color="0000FF"/>
              </w:rPr>
              <w:t>https://m.edsoo.ru/835385dc</w:t>
            </w:r>
            <w:r>
              <w:rPr>
                <w:color w:val="0000FF"/>
                <w:spacing w:val="-2"/>
                <w:sz w:val="22"/>
                <w:u w:val="single" w:color="0000FF"/>
              </w:rPr>
              <w:fldChar w:fldCharType="end"/>
            </w:r>
          </w:p>
        </w:tc>
      </w:tr>
      <w:tr w14:paraId="501596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590E71F4">
            <w:pPr>
              <w:pStyle w:val="9"/>
              <w:spacing w:before="193"/>
              <w:ind w:left="103"/>
              <w:rPr>
                <w:sz w:val="24"/>
              </w:rPr>
            </w:pPr>
            <w:r>
              <w:rPr>
                <w:spacing w:val="-10"/>
                <w:sz w:val="24"/>
              </w:rPr>
              <w:t>2</w:t>
            </w:r>
          </w:p>
        </w:tc>
        <w:tc>
          <w:tcPr>
            <w:tcW w:w="4878" w:type="dxa"/>
          </w:tcPr>
          <w:p w14:paraId="39875E97">
            <w:pPr>
              <w:pStyle w:val="9"/>
              <w:spacing w:before="1" w:line="322"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(проводим время вместе)</w:t>
            </w:r>
          </w:p>
        </w:tc>
        <w:tc>
          <w:tcPr>
            <w:tcW w:w="1632" w:type="dxa"/>
          </w:tcPr>
          <w:p w14:paraId="31EECC2D">
            <w:pPr>
              <w:pStyle w:val="9"/>
              <w:spacing w:before="193"/>
              <w:ind w:right="652"/>
              <w:jc w:val="right"/>
              <w:rPr>
                <w:sz w:val="24"/>
              </w:rPr>
            </w:pPr>
            <w:r>
              <w:rPr>
                <w:spacing w:val="-10"/>
                <w:sz w:val="24"/>
              </w:rPr>
              <w:t>1</w:t>
            </w:r>
          </w:p>
        </w:tc>
        <w:tc>
          <w:tcPr>
            <w:tcW w:w="1843" w:type="dxa"/>
          </w:tcPr>
          <w:p w14:paraId="32D566D6">
            <w:pPr>
              <w:pStyle w:val="9"/>
              <w:rPr>
                <w:sz w:val="22"/>
              </w:rPr>
            </w:pPr>
          </w:p>
        </w:tc>
        <w:tc>
          <w:tcPr>
            <w:tcW w:w="1349" w:type="dxa"/>
          </w:tcPr>
          <w:p w14:paraId="172784F0">
            <w:pPr>
              <w:pStyle w:val="9"/>
              <w:rPr>
                <w:sz w:val="22"/>
              </w:rPr>
            </w:pPr>
          </w:p>
        </w:tc>
        <w:tc>
          <w:tcPr>
            <w:tcW w:w="2871" w:type="dxa"/>
          </w:tcPr>
          <w:p w14:paraId="3B1A8AB0">
            <w:pPr>
              <w:pStyle w:val="9"/>
              <w:spacing w:before="49"/>
              <w:ind w:left="239"/>
              <w:rPr>
                <w:sz w:val="24"/>
              </w:rPr>
            </w:pPr>
            <w:r>
              <w:rPr>
                <w:sz w:val="24"/>
              </w:rPr>
              <w:t>Биоблиотека</w:t>
            </w:r>
            <w:r>
              <w:rPr>
                <w:spacing w:val="-3"/>
                <w:sz w:val="24"/>
              </w:rPr>
              <w:t xml:space="preserve"> </w:t>
            </w:r>
            <w:r>
              <w:rPr>
                <w:spacing w:val="-5"/>
                <w:sz w:val="24"/>
              </w:rPr>
              <w:t>ЦОК</w:t>
            </w:r>
          </w:p>
          <w:p w14:paraId="40EE00D5">
            <w:pPr>
              <w:pStyle w:val="9"/>
              <w:spacing w:before="45"/>
              <w:ind w:left="239"/>
              <w:rPr>
                <w:sz w:val="22"/>
              </w:rPr>
            </w:pPr>
            <w:r>
              <w:fldChar w:fldCharType="begin"/>
            </w:r>
            <w:r>
              <w:instrText xml:space="preserve"> HYPERLINK "https://m.edsoo.ru/8352c5fc" \h </w:instrText>
            </w:r>
            <w:r>
              <w:fldChar w:fldCharType="separate"/>
            </w:r>
            <w:r>
              <w:rPr>
                <w:color w:val="0000FF"/>
                <w:spacing w:val="-2"/>
                <w:sz w:val="22"/>
                <w:u w:val="single" w:color="0000FF"/>
              </w:rPr>
              <w:t>https://m.edsoo.ru/8352c5fc</w:t>
            </w:r>
            <w:r>
              <w:rPr>
                <w:color w:val="0000FF"/>
                <w:spacing w:val="-2"/>
                <w:sz w:val="22"/>
                <w:u w:val="single" w:color="0000FF"/>
              </w:rPr>
              <w:fldChar w:fldCharType="end"/>
            </w:r>
          </w:p>
        </w:tc>
      </w:tr>
      <w:tr w14:paraId="4F438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6E5D2304">
            <w:pPr>
              <w:pStyle w:val="9"/>
              <w:spacing w:before="193"/>
              <w:ind w:left="103"/>
              <w:rPr>
                <w:sz w:val="24"/>
              </w:rPr>
            </w:pPr>
            <w:r>
              <w:rPr>
                <w:spacing w:val="-10"/>
                <w:sz w:val="24"/>
              </w:rPr>
              <w:t>3</w:t>
            </w:r>
          </w:p>
        </w:tc>
        <w:tc>
          <w:tcPr>
            <w:tcW w:w="4878" w:type="dxa"/>
          </w:tcPr>
          <w:p w14:paraId="6E42D85B">
            <w:pPr>
              <w:pStyle w:val="9"/>
              <w:spacing w:before="4" w:line="318"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(делимся новостями)</w:t>
            </w:r>
          </w:p>
        </w:tc>
        <w:tc>
          <w:tcPr>
            <w:tcW w:w="1632" w:type="dxa"/>
          </w:tcPr>
          <w:p w14:paraId="154D738A">
            <w:pPr>
              <w:pStyle w:val="9"/>
              <w:spacing w:before="193"/>
              <w:ind w:right="652"/>
              <w:jc w:val="right"/>
              <w:rPr>
                <w:sz w:val="24"/>
              </w:rPr>
            </w:pPr>
            <w:r>
              <w:rPr>
                <w:spacing w:val="-10"/>
                <w:sz w:val="24"/>
              </w:rPr>
              <w:t>1</w:t>
            </w:r>
          </w:p>
        </w:tc>
        <w:tc>
          <w:tcPr>
            <w:tcW w:w="1843" w:type="dxa"/>
          </w:tcPr>
          <w:p w14:paraId="149DD5CE">
            <w:pPr>
              <w:pStyle w:val="9"/>
              <w:rPr>
                <w:sz w:val="22"/>
              </w:rPr>
            </w:pPr>
          </w:p>
        </w:tc>
        <w:tc>
          <w:tcPr>
            <w:tcW w:w="1349" w:type="dxa"/>
          </w:tcPr>
          <w:p w14:paraId="230A93E9">
            <w:pPr>
              <w:pStyle w:val="9"/>
              <w:rPr>
                <w:sz w:val="22"/>
              </w:rPr>
            </w:pPr>
          </w:p>
        </w:tc>
        <w:tc>
          <w:tcPr>
            <w:tcW w:w="2871" w:type="dxa"/>
          </w:tcPr>
          <w:p w14:paraId="73D5B82E">
            <w:pPr>
              <w:pStyle w:val="9"/>
              <w:rPr>
                <w:sz w:val="22"/>
              </w:rPr>
            </w:pPr>
          </w:p>
        </w:tc>
      </w:tr>
      <w:tr w14:paraId="7BABE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43948C62">
            <w:pPr>
              <w:pStyle w:val="9"/>
              <w:spacing w:before="40"/>
              <w:ind w:left="103"/>
              <w:rPr>
                <w:sz w:val="24"/>
              </w:rPr>
            </w:pPr>
            <w:r>
              <w:rPr>
                <w:spacing w:val="-10"/>
                <w:sz w:val="24"/>
              </w:rPr>
              <w:t>4</w:t>
            </w:r>
          </w:p>
        </w:tc>
        <w:tc>
          <w:tcPr>
            <w:tcW w:w="4878" w:type="dxa"/>
          </w:tcPr>
          <w:p w14:paraId="4380E4C1">
            <w:pPr>
              <w:pStyle w:val="9"/>
              <w:spacing w:before="40"/>
              <w:ind w:left="238"/>
              <w:rPr>
                <w:sz w:val="24"/>
              </w:rPr>
            </w:pPr>
            <w:r>
              <w:rPr>
                <w:sz w:val="24"/>
              </w:rPr>
              <w:t>Семейные</w:t>
            </w:r>
            <w:r>
              <w:rPr>
                <w:spacing w:val="-5"/>
                <w:sz w:val="24"/>
              </w:rPr>
              <w:t xml:space="preserve"> </w:t>
            </w:r>
            <w:r>
              <w:rPr>
                <w:sz w:val="24"/>
              </w:rPr>
              <w:t>праздники.</w:t>
            </w:r>
            <w:r>
              <w:rPr>
                <w:spacing w:val="-6"/>
                <w:sz w:val="24"/>
              </w:rPr>
              <w:t xml:space="preserve"> </w:t>
            </w:r>
            <w:r>
              <w:rPr>
                <w:spacing w:val="-2"/>
                <w:sz w:val="24"/>
              </w:rPr>
              <w:t>(подарки)</w:t>
            </w:r>
          </w:p>
        </w:tc>
        <w:tc>
          <w:tcPr>
            <w:tcW w:w="1632" w:type="dxa"/>
          </w:tcPr>
          <w:p w14:paraId="7145E910">
            <w:pPr>
              <w:pStyle w:val="9"/>
              <w:spacing w:before="40"/>
              <w:ind w:right="652"/>
              <w:jc w:val="right"/>
              <w:rPr>
                <w:sz w:val="24"/>
              </w:rPr>
            </w:pPr>
            <w:r>
              <w:rPr>
                <w:spacing w:val="-10"/>
                <w:sz w:val="24"/>
              </w:rPr>
              <w:t>1</w:t>
            </w:r>
          </w:p>
        </w:tc>
        <w:tc>
          <w:tcPr>
            <w:tcW w:w="1843" w:type="dxa"/>
          </w:tcPr>
          <w:p w14:paraId="05C4E6E0">
            <w:pPr>
              <w:pStyle w:val="9"/>
              <w:rPr>
                <w:sz w:val="22"/>
              </w:rPr>
            </w:pPr>
          </w:p>
        </w:tc>
        <w:tc>
          <w:tcPr>
            <w:tcW w:w="1349" w:type="dxa"/>
          </w:tcPr>
          <w:p w14:paraId="0F213177">
            <w:pPr>
              <w:pStyle w:val="9"/>
              <w:rPr>
                <w:sz w:val="22"/>
              </w:rPr>
            </w:pPr>
          </w:p>
        </w:tc>
        <w:tc>
          <w:tcPr>
            <w:tcW w:w="2871" w:type="dxa"/>
          </w:tcPr>
          <w:p w14:paraId="66EAE3C6">
            <w:pPr>
              <w:pStyle w:val="9"/>
              <w:rPr>
                <w:sz w:val="22"/>
              </w:rPr>
            </w:pPr>
          </w:p>
        </w:tc>
      </w:tr>
      <w:tr w14:paraId="06CF3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4ADD1912">
            <w:pPr>
              <w:pStyle w:val="9"/>
              <w:spacing w:before="193"/>
              <w:ind w:left="103"/>
              <w:rPr>
                <w:sz w:val="24"/>
              </w:rPr>
            </w:pPr>
            <w:r>
              <w:rPr>
                <w:spacing w:val="-10"/>
                <w:sz w:val="24"/>
              </w:rPr>
              <w:t>5</w:t>
            </w:r>
          </w:p>
        </w:tc>
        <w:tc>
          <w:tcPr>
            <w:tcW w:w="4878" w:type="dxa"/>
          </w:tcPr>
          <w:p w14:paraId="0C260BC7">
            <w:pPr>
              <w:pStyle w:val="9"/>
              <w:spacing w:before="6" w:line="316"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(обязанности по дому)</w:t>
            </w:r>
          </w:p>
        </w:tc>
        <w:tc>
          <w:tcPr>
            <w:tcW w:w="1632" w:type="dxa"/>
          </w:tcPr>
          <w:p w14:paraId="2435995A">
            <w:pPr>
              <w:pStyle w:val="9"/>
              <w:spacing w:before="193"/>
              <w:ind w:right="652"/>
              <w:jc w:val="right"/>
              <w:rPr>
                <w:sz w:val="24"/>
              </w:rPr>
            </w:pPr>
            <w:r>
              <w:rPr>
                <w:spacing w:val="-10"/>
                <w:sz w:val="24"/>
              </w:rPr>
              <w:t>1</w:t>
            </w:r>
          </w:p>
        </w:tc>
        <w:tc>
          <w:tcPr>
            <w:tcW w:w="1843" w:type="dxa"/>
          </w:tcPr>
          <w:p w14:paraId="51931D67">
            <w:pPr>
              <w:pStyle w:val="9"/>
              <w:rPr>
                <w:sz w:val="22"/>
              </w:rPr>
            </w:pPr>
          </w:p>
        </w:tc>
        <w:tc>
          <w:tcPr>
            <w:tcW w:w="1349" w:type="dxa"/>
          </w:tcPr>
          <w:p w14:paraId="521D95CA">
            <w:pPr>
              <w:pStyle w:val="9"/>
              <w:rPr>
                <w:sz w:val="22"/>
              </w:rPr>
            </w:pPr>
          </w:p>
        </w:tc>
        <w:tc>
          <w:tcPr>
            <w:tcW w:w="2871" w:type="dxa"/>
          </w:tcPr>
          <w:p w14:paraId="363EAD1E">
            <w:pPr>
              <w:pStyle w:val="9"/>
              <w:spacing w:before="49"/>
              <w:ind w:left="239"/>
              <w:rPr>
                <w:sz w:val="24"/>
              </w:rPr>
            </w:pPr>
            <w:r>
              <w:rPr>
                <w:sz w:val="24"/>
              </w:rPr>
              <w:t>Биоблиотека</w:t>
            </w:r>
            <w:r>
              <w:rPr>
                <w:spacing w:val="-3"/>
                <w:sz w:val="24"/>
              </w:rPr>
              <w:t xml:space="preserve"> </w:t>
            </w:r>
            <w:r>
              <w:rPr>
                <w:spacing w:val="-5"/>
                <w:sz w:val="24"/>
              </w:rPr>
              <w:t>ЦОК</w:t>
            </w:r>
          </w:p>
          <w:p w14:paraId="2AB109A6">
            <w:pPr>
              <w:pStyle w:val="9"/>
              <w:spacing w:before="45"/>
              <w:ind w:left="239"/>
              <w:rPr>
                <w:sz w:val="22"/>
              </w:rPr>
            </w:pPr>
            <w:r>
              <w:fldChar w:fldCharType="begin"/>
            </w:r>
            <w:r>
              <w:instrText xml:space="preserve"> HYPERLINK "https://m.edsoo.ru/8352c782" \h </w:instrText>
            </w:r>
            <w:r>
              <w:fldChar w:fldCharType="separate"/>
            </w:r>
            <w:r>
              <w:rPr>
                <w:color w:val="0000FF"/>
                <w:spacing w:val="-2"/>
                <w:sz w:val="22"/>
                <w:u w:val="single" w:color="0000FF"/>
              </w:rPr>
              <w:t>https://m.edsoo.ru/8352c782</w:t>
            </w:r>
            <w:r>
              <w:rPr>
                <w:color w:val="0000FF"/>
                <w:spacing w:val="-2"/>
                <w:sz w:val="22"/>
                <w:u w:val="single" w:color="0000FF"/>
              </w:rPr>
              <w:fldChar w:fldCharType="end"/>
            </w:r>
          </w:p>
        </w:tc>
      </w:tr>
      <w:tr w14:paraId="56247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6B0553CB">
            <w:pPr>
              <w:pStyle w:val="9"/>
              <w:spacing w:before="81"/>
              <w:rPr>
                <w:b/>
                <w:sz w:val="24"/>
              </w:rPr>
            </w:pPr>
          </w:p>
          <w:p w14:paraId="7540C0FC">
            <w:pPr>
              <w:pStyle w:val="9"/>
              <w:ind w:left="103"/>
              <w:rPr>
                <w:sz w:val="24"/>
              </w:rPr>
            </w:pPr>
            <w:r>
              <w:rPr>
                <w:spacing w:val="-10"/>
                <w:sz w:val="24"/>
              </w:rPr>
              <w:t>6</w:t>
            </w:r>
          </w:p>
        </w:tc>
        <w:tc>
          <w:tcPr>
            <w:tcW w:w="4878" w:type="dxa"/>
          </w:tcPr>
          <w:p w14:paraId="710E9BC5">
            <w:pPr>
              <w:pStyle w:val="9"/>
              <w:spacing w:before="11" w:line="316" w:lineRule="exact"/>
              <w:ind w:left="238" w:right="315"/>
              <w:jc w:val="both"/>
              <w:rPr>
                <w:sz w:val="24"/>
              </w:rPr>
            </w:pPr>
            <w:r>
              <w:rPr>
                <w:sz w:val="24"/>
              </w:rPr>
              <w:t>Обобщение по теме "Взаимоотношения в семье</w:t>
            </w:r>
            <w:r>
              <w:rPr>
                <w:spacing w:val="-9"/>
                <w:sz w:val="24"/>
              </w:rPr>
              <w:t xml:space="preserve"> </w:t>
            </w:r>
            <w:r>
              <w:rPr>
                <w:sz w:val="24"/>
              </w:rPr>
              <w:t>и</w:t>
            </w:r>
            <w:r>
              <w:rPr>
                <w:spacing w:val="-7"/>
                <w:sz w:val="24"/>
              </w:rPr>
              <w:t xml:space="preserve"> </w:t>
            </w:r>
            <w:r>
              <w:rPr>
                <w:sz w:val="24"/>
              </w:rPr>
              <w:t>с</w:t>
            </w:r>
            <w:r>
              <w:rPr>
                <w:spacing w:val="-13"/>
                <w:sz w:val="24"/>
              </w:rPr>
              <w:t xml:space="preserve"> </w:t>
            </w:r>
            <w:r>
              <w:rPr>
                <w:sz w:val="24"/>
              </w:rPr>
              <w:t>друзьями.</w:t>
            </w:r>
            <w:r>
              <w:rPr>
                <w:spacing w:val="-6"/>
                <w:sz w:val="24"/>
              </w:rPr>
              <w:t xml:space="preserve"> </w:t>
            </w:r>
            <w:r>
              <w:rPr>
                <w:sz w:val="24"/>
              </w:rPr>
              <w:t>Семейные</w:t>
            </w:r>
            <w:r>
              <w:rPr>
                <w:spacing w:val="-4"/>
                <w:sz w:val="24"/>
              </w:rPr>
              <w:t xml:space="preserve"> </w:t>
            </w:r>
            <w:r>
              <w:rPr>
                <w:sz w:val="24"/>
              </w:rPr>
              <w:t>праздники. Обязанности по дому"</w:t>
            </w:r>
          </w:p>
        </w:tc>
        <w:tc>
          <w:tcPr>
            <w:tcW w:w="1632" w:type="dxa"/>
          </w:tcPr>
          <w:p w14:paraId="4EEEEB60">
            <w:pPr>
              <w:pStyle w:val="9"/>
              <w:spacing w:before="81"/>
              <w:rPr>
                <w:b/>
                <w:sz w:val="24"/>
              </w:rPr>
            </w:pPr>
          </w:p>
          <w:p w14:paraId="6B0B7D82">
            <w:pPr>
              <w:pStyle w:val="9"/>
              <w:ind w:right="652"/>
              <w:jc w:val="right"/>
              <w:rPr>
                <w:sz w:val="24"/>
              </w:rPr>
            </w:pPr>
            <w:r>
              <w:rPr>
                <w:spacing w:val="-10"/>
                <w:sz w:val="24"/>
              </w:rPr>
              <w:t>1</w:t>
            </w:r>
          </w:p>
        </w:tc>
        <w:tc>
          <w:tcPr>
            <w:tcW w:w="1843" w:type="dxa"/>
          </w:tcPr>
          <w:p w14:paraId="663A6B55">
            <w:pPr>
              <w:pStyle w:val="9"/>
              <w:rPr>
                <w:sz w:val="22"/>
              </w:rPr>
            </w:pPr>
          </w:p>
        </w:tc>
        <w:tc>
          <w:tcPr>
            <w:tcW w:w="1349" w:type="dxa"/>
          </w:tcPr>
          <w:p w14:paraId="54033506">
            <w:pPr>
              <w:pStyle w:val="9"/>
              <w:rPr>
                <w:sz w:val="22"/>
              </w:rPr>
            </w:pPr>
          </w:p>
        </w:tc>
        <w:tc>
          <w:tcPr>
            <w:tcW w:w="2871" w:type="dxa"/>
          </w:tcPr>
          <w:p w14:paraId="1570236A">
            <w:pPr>
              <w:pStyle w:val="9"/>
              <w:rPr>
                <w:sz w:val="22"/>
              </w:rPr>
            </w:pPr>
          </w:p>
        </w:tc>
      </w:tr>
      <w:tr w14:paraId="63B94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1D940339">
            <w:pPr>
              <w:pStyle w:val="9"/>
              <w:spacing w:before="81"/>
              <w:rPr>
                <w:b/>
                <w:sz w:val="24"/>
              </w:rPr>
            </w:pPr>
          </w:p>
          <w:p w14:paraId="1D14A016">
            <w:pPr>
              <w:pStyle w:val="9"/>
              <w:ind w:left="103"/>
              <w:rPr>
                <w:sz w:val="24"/>
              </w:rPr>
            </w:pPr>
            <w:r>
              <w:rPr>
                <w:spacing w:val="-10"/>
                <w:sz w:val="24"/>
              </w:rPr>
              <w:t>7</w:t>
            </w:r>
          </w:p>
        </w:tc>
        <w:tc>
          <w:tcPr>
            <w:tcW w:w="4878" w:type="dxa"/>
          </w:tcPr>
          <w:p w14:paraId="68EC704B">
            <w:pPr>
              <w:pStyle w:val="9"/>
              <w:spacing w:before="40"/>
              <w:ind w:left="238"/>
              <w:rPr>
                <w:sz w:val="24"/>
              </w:rPr>
            </w:pPr>
            <w:r>
              <w:rPr>
                <w:sz w:val="24"/>
              </w:rPr>
              <w:t>Контроль</w:t>
            </w:r>
            <w:r>
              <w:rPr>
                <w:spacing w:val="-7"/>
                <w:sz w:val="24"/>
              </w:rPr>
              <w:t xml:space="preserve"> </w:t>
            </w:r>
            <w:r>
              <w:rPr>
                <w:sz w:val="24"/>
              </w:rPr>
              <w:t>по</w:t>
            </w:r>
            <w:r>
              <w:rPr>
                <w:spacing w:val="-2"/>
                <w:sz w:val="24"/>
              </w:rPr>
              <w:t xml:space="preserve"> </w:t>
            </w:r>
            <w:r>
              <w:rPr>
                <w:sz w:val="24"/>
              </w:rPr>
              <w:t>теме</w:t>
            </w:r>
            <w:r>
              <w:rPr>
                <w:spacing w:val="-2"/>
                <w:sz w:val="24"/>
              </w:rPr>
              <w:t xml:space="preserve"> </w:t>
            </w:r>
            <w:r>
              <w:rPr>
                <w:sz w:val="24"/>
              </w:rPr>
              <w:t>"Взаимоотношения</w:t>
            </w:r>
            <w:r>
              <w:rPr>
                <w:spacing w:val="-5"/>
                <w:sz w:val="24"/>
              </w:rPr>
              <w:t xml:space="preserve"> </w:t>
            </w:r>
            <w:r>
              <w:rPr>
                <w:spacing w:val="-10"/>
                <w:sz w:val="24"/>
              </w:rPr>
              <w:t>в</w:t>
            </w:r>
          </w:p>
          <w:p w14:paraId="3F1C683E">
            <w:pPr>
              <w:pStyle w:val="9"/>
              <w:spacing w:before="7" w:line="310" w:lineRule="atLeast"/>
              <w:ind w:left="238" w:right="151"/>
              <w:rPr>
                <w:sz w:val="24"/>
              </w:rPr>
            </w:pPr>
            <w:r>
              <w:rPr>
                <w:sz w:val="24"/>
              </w:rPr>
              <w:t>семье</w:t>
            </w:r>
            <w:r>
              <w:rPr>
                <w:spacing w:val="-9"/>
                <w:sz w:val="24"/>
              </w:rPr>
              <w:t xml:space="preserve"> </w:t>
            </w:r>
            <w:r>
              <w:rPr>
                <w:sz w:val="24"/>
              </w:rPr>
              <w:t>и</w:t>
            </w:r>
            <w:r>
              <w:rPr>
                <w:spacing w:val="-7"/>
                <w:sz w:val="24"/>
              </w:rPr>
              <w:t xml:space="preserve"> </w:t>
            </w:r>
            <w:r>
              <w:rPr>
                <w:sz w:val="24"/>
              </w:rPr>
              <w:t>с</w:t>
            </w:r>
            <w:r>
              <w:rPr>
                <w:spacing w:val="-13"/>
                <w:sz w:val="24"/>
              </w:rPr>
              <w:t xml:space="preserve"> </w:t>
            </w:r>
            <w:r>
              <w:rPr>
                <w:sz w:val="24"/>
              </w:rPr>
              <w:t>друзьями.</w:t>
            </w:r>
            <w:r>
              <w:rPr>
                <w:spacing w:val="-6"/>
                <w:sz w:val="24"/>
              </w:rPr>
              <w:t xml:space="preserve"> </w:t>
            </w:r>
            <w:r>
              <w:rPr>
                <w:sz w:val="24"/>
              </w:rPr>
              <w:t>Семейные</w:t>
            </w:r>
            <w:r>
              <w:rPr>
                <w:spacing w:val="-9"/>
                <w:sz w:val="24"/>
              </w:rPr>
              <w:t xml:space="preserve"> </w:t>
            </w:r>
            <w:r>
              <w:rPr>
                <w:sz w:val="24"/>
              </w:rPr>
              <w:t>праздники. Обязанности по дому"</w:t>
            </w:r>
          </w:p>
        </w:tc>
        <w:tc>
          <w:tcPr>
            <w:tcW w:w="1632" w:type="dxa"/>
          </w:tcPr>
          <w:p w14:paraId="3546E21A">
            <w:pPr>
              <w:pStyle w:val="9"/>
              <w:spacing w:before="81"/>
              <w:rPr>
                <w:b/>
                <w:sz w:val="24"/>
              </w:rPr>
            </w:pPr>
          </w:p>
          <w:p w14:paraId="5C5288DD">
            <w:pPr>
              <w:pStyle w:val="9"/>
              <w:ind w:right="652"/>
              <w:jc w:val="right"/>
              <w:rPr>
                <w:sz w:val="24"/>
              </w:rPr>
            </w:pPr>
            <w:r>
              <w:rPr>
                <w:spacing w:val="-10"/>
                <w:sz w:val="24"/>
              </w:rPr>
              <w:t>1</w:t>
            </w:r>
          </w:p>
        </w:tc>
        <w:tc>
          <w:tcPr>
            <w:tcW w:w="1843" w:type="dxa"/>
          </w:tcPr>
          <w:p w14:paraId="13619A86">
            <w:pPr>
              <w:pStyle w:val="9"/>
              <w:spacing w:before="81"/>
              <w:rPr>
                <w:b/>
                <w:sz w:val="24"/>
              </w:rPr>
            </w:pPr>
          </w:p>
          <w:p w14:paraId="355E93BB">
            <w:pPr>
              <w:pStyle w:val="9"/>
              <w:ind w:left="209"/>
              <w:jc w:val="center"/>
              <w:rPr>
                <w:sz w:val="24"/>
              </w:rPr>
            </w:pPr>
            <w:r>
              <w:rPr>
                <w:spacing w:val="-10"/>
                <w:sz w:val="24"/>
              </w:rPr>
              <w:t>1</w:t>
            </w:r>
          </w:p>
        </w:tc>
        <w:tc>
          <w:tcPr>
            <w:tcW w:w="1349" w:type="dxa"/>
          </w:tcPr>
          <w:p w14:paraId="002E0397">
            <w:pPr>
              <w:pStyle w:val="9"/>
              <w:rPr>
                <w:sz w:val="22"/>
              </w:rPr>
            </w:pPr>
          </w:p>
        </w:tc>
        <w:tc>
          <w:tcPr>
            <w:tcW w:w="2871" w:type="dxa"/>
          </w:tcPr>
          <w:p w14:paraId="2143ACF3">
            <w:pPr>
              <w:pStyle w:val="9"/>
              <w:rPr>
                <w:sz w:val="22"/>
              </w:rPr>
            </w:pPr>
          </w:p>
        </w:tc>
      </w:tr>
      <w:tr w14:paraId="415EF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5CB799EB">
            <w:pPr>
              <w:pStyle w:val="9"/>
              <w:spacing w:before="81"/>
              <w:rPr>
                <w:b/>
                <w:sz w:val="24"/>
              </w:rPr>
            </w:pPr>
          </w:p>
          <w:p w14:paraId="55C3BC29">
            <w:pPr>
              <w:pStyle w:val="9"/>
              <w:ind w:left="103"/>
              <w:rPr>
                <w:sz w:val="24"/>
              </w:rPr>
            </w:pPr>
            <w:r>
              <w:rPr>
                <w:spacing w:val="-10"/>
                <w:sz w:val="24"/>
              </w:rPr>
              <w:t>8</w:t>
            </w:r>
          </w:p>
        </w:tc>
        <w:tc>
          <w:tcPr>
            <w:tcW w:w="4878" w:type="dxa"/>
          </w:tcPr>
          <w:p w14:paraId="7EB57328">
            <w:pPr>
              <w:pStyle w:val="9"/>
              <w:spacing w:before="35"/>
              <w:ind w:left="238"/>
              <w:rPr>
                <w:sz w:val="24"/>
              </w:rPr>
            </w:pPr>
            <w:r>
              <w:rPr>
                <w:sz w:val="24"/>
              </w:rPr>
              <w:t>Внешность</w:t>
            </w:r>
            <w:r>
              <w:rPr>
                <w:spacing w:val="-3"/>
                <w:sz w:val="24"/>
              </w:rPr>
              <w:t xml:space="preserve"> </w:t>
            </w:r>
            <w:r>
              <w:rPr>
                <w:sz w:val="24"/>
              </w:rPr>
              <w:t>и</w:t>
            </w:r>
            <w:r>
              <w:rPr>
                <w:spacing w:val="-5"/>
                <w:sz w:val="24"/>
              </w:rPr>
              <w:t xml:space="preserve"> </w:t>
            </w:r>
            <w:r>
              <w:rPr>
                <w:sz w:val="24"/>
              </w:rPr>
              <w:t>характер</w:t>
            </w:r>
            <w:r>
              <w:rPr>
                <w:spacing w:val="-3"/>
                <w:sz w:val="24"/>
              </w:rPr>
              <w:t xml:space="preserve"> </w:t>
            </w:r>
            <w:r>
              <w:rPr>
                <w:spacing w:val="-2"/>
                <w:sz w:val="24"/>
              </w:rPr>
              <w:t>человека</w:t>
            </w:r>
          </w:p>
          <w:p w14:paraId="07B600ED">
            <w:pPr>
              <w:pStyle w:val="9"/>
              <w:spacing w:before="12" w:line="310" w:lineRule="atLeast"/>
              <w:ind w:left="238" w:right="151"/>
              <w:rPr>
                <w:sz w:val="24"/>
              </w:rPr>
            </w:pPr>
            <w:r>
              <w:rPr>
                <w:sz w:val="24"/>
              </w:rPr>
              <w:t>(литературного</w:t>
            </w:r>
            <w:r>
              <w:rPr>
                <w:spacing w:val="-15"/>
                <w:sz w:val="24"/>
              </w:rPr>
              <w:t xml:space="preserve"> </w:t>
            </w:r>
            <w:r>
              <w:rPr>
                <w:sz w:val="24"/>
              </w:rPr>
              <w:t>персонажа).</w:t>
            </w:r>
            <w:r>
              <w:rPr>
                <w:spacing w:val="-15"/>
                <w:sz w:val="24"/>
              </w:rPr>
              <w:t xml:space="preserve"> </w:t>
            </w:r>
            <w:r>
              <w:rPr>
                <w:sz w:val="24"/>
              </w:rPr>
              <w:t xml:space="preserve">(описание </w:t>
            </w:r>
            <w:r>
              <w:rPr>
                <w:spacing w:val="-2"/>
                <w:sz w:val="24"/>
              </w:rPr>
              <w:t>внешности)</w:t>
            </w:r>
          </w:p>
        </w:tc>
        <w:tc>
          <w:tcPr>
            <w:tcW w:w="1632" w:type="dxa"/>
          </w:tcPr>
          <w:p w14:paraId="76DD0D68">
            <w:pPr>
              <w:pStyle w:val="9"/>
              <w:spacing w:before="81"/>
              <w:rPr>
                <w:b/>
                <w:sz w:val="24"/>
              </w:rPr>
            </w:pPr>
          </w:p>
          <w:p w14:paraId="189F7CCE">
            <w:pPr>
              <w:pStyle w:val="9"/>
              <w:ind w:right="652"/>
              <w:jc w:val="right"/>
              <w:rPr>
                <w:sz w:val="24"/>
              </w:rPr>
            </w:pPr>
            <w:r>
              <w:rPr>
                <w:spacing w:val="-10"/>
                <w:sz w:val="24"/>
              </w:rPr>
              <w:t>1</w:t>
            </w:r>
          </w:p>
        </w:tc>
        <w:tc>
          <w:tcPr>
            <w:tcW w:w="1843" w:type="dxa"/>
          </w:tcPr>
          <w:p w14:paraId="6E0A2F9F">
            <w:pPr>
              <w:pStyle w:val="9"/>
              <w:rPr>
                <w:sz w:val="22"/>
              </w:rPr>
            </w:pPr>
          </w:p>
        </w:tc>
        <w:tc>
          <w:tcPr>
            <w:tcW w:w="1349" w:type="dxa"/>
          </w:tcPr>
          <w:p w14:paraId="46D858A6">
            <w:pPr>
              <w:pStyle w:val="9"/>
              <w:rPr>
                <w:sz w:val="22"/>
              </w:rPr>
            </w:pPr>
          </w:p>
        </w:tc>
        <w:tc>
          <w:tcPr>
            <w:tcW w:w="2871" w:type="dxa"/>
          </w:tcPr>
          <w:p w14:paraId="71BFABA7">
            <w:pPr>
              <w:pStyle w:val="9"/>
              <w:rPr>
                <w:sz w:val="22"/>
              </w:rPr>
            </w:pPr>
          </w:p>
        </w:tc>
      </w:tr>
      <w:tr w14:paraId="14198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835" w:type="dxa"/>
          </w:tcPr>
          <w:p w14:paraId="5F080487">
            <w:pPr>
              <w:pStyle w:val="9"/>
              <w:spacing w:before="51"/>
              <w:rPr>
                <w:b/>
                <w:sz w:val="24"/>
              </w:rPr>
            </w:pPr>
          </w:p>
          <w:p w14:paraId="38D64B94">
            <w:pPr>
              <w:pStyle w:val="9"/>
              <w:spacing w:before="1"/>
              <w:ind w:left="103"/>
              <w:rPr>
                <w:sz w:val="24"/>
              </w:rPr>
            </w:pPr>
            <w:r>
              <w:rPr>
                <w:spacing w:val="-10"/>
                <w:sz w:val="24"/>
              </w:rPr>
              <w:t>9</w:t>
            </w:r>
          </w:p>
        </w:tc>
        <w:tc>
          <w:tcPr>
            <w:tcW w:w="4878" w:type="dxa"/>
          </w:tcPr>
          <w:p w14:paraId="5CD332E6">
            <w:pPr>
              <w:pStyle w:val="9"/>
              <w:spacing w:before="169" w:line="276" w:lineRule="auto"/>
              <w:ind w:left="238" w:right="151"/>
              <w:rPr>
                <w:sz w:val="24"/>
              </w:rPr>
            </w:pPr>
            <w:r>
              <w:rPr>
                <w:sz w:val="24"/>
              </w:rPr>
              <w:t>Внешность и характер человека (литературного</w:t>
            </w:r>
            <w:r>
              <w:rPr>
                <w:spacing w:val="-15"/>
                <w:sz w:val="24"/>
              </w:rPr>
              <w:t xml:space="preserve"> </w:t>
            </w:r>
            <w:r>
              <w:rPr>
                <w:sz w:val="24"/>
              </w:rPr>
              <w:t>персонажа).</w:t>
            </w:r>
            <w:r>
              <w:rPr>
                <w:spacing w:val="-15"/>
                <w:sz w:val="24"/>
              </w:rPr>
              <w:t xml:space="preserve"> </w:t>
            </w:r>
            <w:r>
              <w:rPr>
                <w:sz w:val="24"/>
              </w:rPr>
              <w:t>(черты</w:t>
            </w:r>
          </w:p>
        </w:tc>
        <w:tc>
          <w:tcPr>
            <w:tcW w:w="1632" w:type="dxa"/>
          </w:tcPr>
          <w:p w14:paraId="74315D44">
            <w:pPr>
              <w:pStyle w:val="9"/>
              <w:spacing w:before="51"/>
              <w:rPr>
                <w:b/>
                <w:sz w:val="24"/>
              </w:rPr>
            </w:pPr>
          </w:p>
          <w:p w14:paraId="56631C06">
            <w:pPr>
              <w:pStyle w:val="9"/>
              <w:spacing w:before="1"/>
              <w:ind w:right="652"/>
              <w:jc w:val="right"/>
              <w:rPr>
                <w:sz w:val="24"/>
              </w:rPr>
            </w:pPr>
            <w:r>
              <w:rPr>
                <w:spacing w:val="-10"/>
                <w:sz w:val="24"/>
              </w:rPr>
              <w:t>1</w:t>
            </w:r>
          </w:p>
        </w:tc>
        <w:tc>
          <w:tcPr>
            <w:tcW w:w="1843" w:type="dxa"/>
          </w:tcPr>
          <w:p w14:paraId="04D0E195">
            <w:pPr>
              <w:pStyle w:val="9"/>
              <w:rPr>
                <w:sz w:val="22"/>
              </w:rPr>
            </w:pPr>
          </w:p>
        </w:tc>
        <w:tc>
          <w:tcPr>
            <w:tcW w:w="1349" w:type="dxa"/>
          </w:tcPr>
          <w:p w14:paraId="2BDD09CD">
            <w:pPr>
              <w:pStyle w:val="9"/>
              <w:rPr>
                <w:sz w:val="22"/>
              </w:rPr>
            </w:pPr>
          </w:p>
        </w:tc>
        <w:tc>
          <w:tcPr>
            <w:tcW w:w="2871" w:type="dxa"/>
          </w:tcPr>
          <w:p w14:paraId="03DD6C6C">
            <w:pPr>
              <w:pStyle w:val="9"/>
              <w:spacing w:before="35"/>
              <w:ind w:left="239"/>
              <w:rPr>
                <w:sz w:val="24"/>
              </w:rPr>
            </w:pPr>
            <w:r>
              <w:rPr>
                <w:sz w:val="24"/>
              </w:rPr>
              <w:t>Биоблиотека</w:t>
            </w:r>
            <w:r>
              <w:rPr>
                <w:spacing w:val="-3"/>
                <w:sz w:val="24"/>
              </w:rPr>
              <w:t xml:space="preserve"> </w:t>
            </w:r>
            <w:r>
              <w:rPr>
                <w:spacing w:val="-5"/>
                <w:sz w:val="24"/>
              </w:rPr>
              <w:t>ЦОК</w:t>
            </w:r>
          </w:p>
          <w:p w14:paraId="68B2EDC0">
            <w:pPr>
              <w:pStyle w:val="9"/>
              <w:spacing w:before="8" w:line="290" w:lineRule="atLeast"/>
              <w:ind w:left="239" w:right="81"/>
              <w:rPr>
                <w:sz w:val="22"/>
              </w:rPr>
            </w:pPr>
            <w:r>
              <w:fldChar w:fldCharType="begin"/>
            </w:r>
            <w:r>
              <w:instrText xml:space="preserve"> HYPERLINK "https://m.edsoo.ru/8352d06a" \h </w:instrText>
            </w:r>
            <w:r>
              <w:fldChar w:fldCharType="separate"/>
            </w:r>
            <w:r>
              <w:rPr>
                <w:color w:val="0000FF"/>
                <w:spacing w:val="-2"/>
                <w:sz w:val="22"/>
                <w:u w:val="single" w:color="0000FF"/>
              </w:rPr>
              <w:t>https://m.edsoo.ru/8352d06a</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"https://m.edsoo.ru/8352d218" \h </w:instrText>
            </w:r>
            <w:r>
              <w:fldChar w:fldCharType="separate"/>
            </w:r>
            <w:r>
              <w:rPr>
                <w:color w:val="0000FF"/>
                <w:spacing w:val="-2"/>
                <w:sz w:val="22"/>
                <w:u w:val="single" w:color="0000FF"/>
              </w:rPr>
              <w:t>https://m.edsoo.ru/8352d218</w:t>
            </w:r>
            <w:r>
              <w:rPr>
                <w:color w:val="0000FF"/>
                <w:spacing w:val="-2"/>
                <w:sz w:val="22"/>
                <w:u w:val="single" w:color="0000FF"/>
              </w:rPr>
              <w:fldChar w:fldCharType="end"/>
            </w:r>
          </w:p>
        </w:tc>
      </w:tr>
    </w:tbl>
    <w:p w14:paraId="645A32AA">
      <w:pPr>
        <w:pStyle w:val="9"/>
        <w:spacing w:after="0" w:line="290" w:lineRule="atLeast"/>
        <w:rPr>
          <w:sz w:val="22"/>
        </w:rPr>
        <w:sectPr>
          <w:pgSz w:w="16390" w:h="11910" w:orient="landscape"/>
          <w:pgMar w:top="1060" w:right="1275" w:bottom="280" w:left="1559" w:header="720" w:footer="720" w:gutter="0"/>
          <w:cols w:space="720" w:num="1"/>
        </w:sectPr>
      </w:pPr>
    </w:p>
    <w:p w14:paraId="1AC266DF">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77E082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6D0EA2FD">
            <w:pPr>
              <w:pStyle w:val="9"/>
              <w:rPr>
                <w:sz w:val="22"/>
              </w:rPr>
            </w:pPr>
          </w:p>
        </w:tc>
        <w:tc>
          <w:tcPr>
            <w:tcW w:w="4878" w:type="dxa"/>
          </w:tcPr>
          <w:p w14:paraId="5C0DCB70">
            <w:pPr>
              <w:pStyle w:val="9"/>
              <w:spacing w:before="40"/>
              <w:ind w:left="238"/>
              <w:rPr>
                <w:sz w:val="24"/>
              </w:rPr>
            </w:pPr>
            <w:r>
              <w:rPr>
                <w:spacing w:val="-2"/>
                <w:sz w:val="24"/>
              </w:rPr>
              <w:t>характера)</w:t>
            </w:r>
          </w:p>
        </w:tc>
        <w:tc>
          <w:tcPr>
            <w:tcW w:w="1632" w:type="dxa"/>
          </w:tcPr>
          <w:p w14:paraId="5F1F240F">
            <w:pPr>
              <w:pStyle w:val="9"/>
              <w:rPr>
                <w:sz w:val="22"/>
              </w:rPr>
            </w:pPr>
          </w:p>
        </w:tc>
        <w:tc>
          <w:tcPr>
            <w:tcW w:w="1843" w:type="dxa"/>
          </w:tcPr>
          <w:p w14:paraId="4BDF76F9">
            <w:pPr>
              <w:pStyle w:val="9"/>
              <w:rPr>
                <w:sz w:val="22"/>
              </w:rPr>
            </w:pPr>
          </w:p>
        </w:tc>
        <w:tc>
          <w:tcPr>
            <w:tcW w:w="1349" w:type="dxa"/>
          </w:tcPr>
          <w:p w14:paraId="146A97BB">
            <w:pPr>
              <w:pStyle w:val="9"/>
              <w:rPr>
                <w:sz w:val="22"/>
              </w:rPr>
            </w:pPr>
          </w:p>
        </w:tc>
        <w:tc>
          <w:tcPr>
            <w:tcW w:w="2871" w:type="dxa"/>
          </w:tcPr>
          <w:p w14:paraId="2F6B66D0">
            <w:pPr>
              <w:pStyle w:val="9"/>
              <w:spacing w:before="44"/>
              <w:ind w:left="239"/>
              <w:rPr>
                <w:sz w:val="22"/>
              </w:rPr>
            </w:pPr>
            <w:r>
              <w:fldChar w:fldCharType="begin"/>
            </w:r>
            <w:r>
              <w:instrText xml:space="preserve"> HYPERLINK "https://m.edsoo.ru/8352d3da" \h </w:instrText>
            </w:r>
            <w:r>
              <w:fldChar w:fldCharType="separate"/>
            </w:r>
            <w:r>
              <w:rPr>
                <w:color w:val="0000FF"/>
                <w:spacing w:val="-2"/>
                <w:sz w:val="22"/>
                <w:u w:val="single" w:color="0000FF"/>
              </w:rPr>
              <w:t>https://m.edsoo.ru/8352d3da</w:t>
            </w:r>
            <w:r>
              <w:rPr>
                <w:color w:val="0000FF"/>
                <w:spacing w:val="-2"/>
                <w:sz w:val="22"/>
                <w:u w:val="single" w:color="0000FF"/>
              </w:rPr>
              <w:fldChar w:fldCharType="end"/>
            </w:r>
          </w:p>
        </w:tc>
      </w:tr>
      <w:tr w14:paraId="3791B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000BDCC5">
            <w:pPr>
              <w:pStyle w:val="9"/>
              <w:spacing w:before="76"/>
              <w:rPr>
                <w:b/>
                <w:sz w:val="24"/>
              </w:rPr>
            </w:pPr>
          </w:p>
          <w:p w14:paraId="30682FF8">
            <w:pPr>
              <w:pStyle w:val="9"/>
              <w:ind w:left="103"/>
              <w:rPr>
                <w:sz w:val="24"/>
              </w:rPr>
            </w:pPr>
            <w:r>
              <w:rPr>
                <w:spacing w:val="-5"/>
                <w:sz w:val="24"/>
              </w:rPr>
              <w:t>10</w:t>
            </w:r>
          </w:p>
        </w:tc>
        <w:tc>
          <w:tcPr>
            <w:tcW w:w="4878" w:type="dxa"/>
          </w:tcPr>
          <w:p w14:paraId="7435E7AF">
            <w:pPr>
              <w:pStyle w:val="9"/>
              <w:spacing w:before="35"/>
              <w:ind w:left="238"/>
              <w:rPr>
                <w:sz w:val="24"/>
              </w:rPr>
            </w:pPr>
            <w:r>
              <w:rPr>
                <w:sz w:val="24"/>
              </w:rPr>
              <w:t>Внешность</w:t>
            </w:r>
            <w:r>
              <w:rPr>
                <w:spacing w:val="-3"/>
                <w:sz w:val="24"/>
              </w:rPr>
              <w:t xml:space="preserve"> </w:t>
            </w:r>
            <w:r>
              <w:rPr>
                <w:sz w:val="24"/>
              </w:rPr>
              <w:t>и</w:t>
            </w:r>
            <w:r>
              <w:rPr>
                <w:spacing w:val="-5"/>
                <w:sz w:val="24"/>
              </w:rPr>
              <w:t xml:space="preserve"> </w:t>
            </w:r>
            <w:r>
              <w:rPr>
                <w:sz w:val="24"/>
              </w:rPr>
              <w:t>характер</w:t>
            </w:r>
            <w:r>
              <w:rPr>
                <w:spacing w:val="-3"/>
                <w:sz w:val="24"/>
              </w:rPr>
              <w:t xml:space="preserve"> </w:t>
            </w:r>
            <w:r>
              <w:rPr>
                <w:spacing w:val="-2"/>
                <w:sz w:val="24"/>
              </w:rPr>
              <w:t>человека</w:t>
            </w:r>
          </w:p>
          <w:p w14:paraId="0352C816">
            <w:pPr>
              <w:pStyle w:val="9"/>
              <w:spacing w:before="7" w:line="310" w:lineRule="atLeast"/>
              <w:ind w:left="238" w:right="151"/>
              <w:rPr>
                <w:sz w:val="24"/>
              </w:rPr>
            </w:pPr>
            <w:r>
              <w:rPr>
                <w:sz w:val="24"/>
              </w:rPr>
              <w:t>(литературного</w:t>
            </w:r>
            <w:r>
              <w:rPr>
                <w:spacing w:val="-15"/>
                <w:sz w:val="24"/>
              </w:rPr>
              <w:t xml:space="preserve"> </w:t>
            </w:r>
            <w:r>
              <w:rPr>
                <w:sz w:val="24"/>
              </w:rPr>
              <w:t>персонажа).</w:t>
            </w:r>
            <w:r>
              <w:rPr>
                <w:spacing w:val="-15"/>
                <w:sz w:val="24"/>
              </w:rPr>
              <w:t xml:space="preserve"> </w:t>
            </w:r>
            <w:r>
              <w:rPr>
                <w:sz w:val="24"/>
              </w:rPr>
              <w:t>(описание литературного персонажа)</w:t>
            </w:r>
          </w:p>
        </w:tc>
        <w:tc>
          <w:tcPr>
            <w:tcW w:w="1632" w:type="dxa"/>
          </w:tcPr>
          <w:p w14:paraId="3A72DD90">
            <w:pPr>
              <w:pStyle w:val="9"/>
              <w:spacing w:before="76"/>
              <w:rPr>
                <w:b/>
                <w:sz w:val="24"/>
              </w:rPr>
            </w:pPr>
          </w:p>
          <w:p w14:paraId="0EC03C50">
            <w:pPr>
              <w:pStyle w:val="9"/>
              <w:ind w:right="652"/>
              <w:jc w:val="right"/>
              <w:rPr>
                <w:sz w:val="24"/>
              </w:rPr>
            </w:pPr>
            <w:r>
              <w:rPr>
                <w:spacing w:val="-10"/>
                <w:sz w:val="24"/>
              </w:rPr>
              <w:t>1</w:t>
            </w:r>
          </w:p>
        </w:tc>
        <w:tc>
          <w:tcPr>
            <w:tcW w:w="1843" w:type="dxa"/>
          </w:tcPr>
          <w:p w14:paraId="2EBCDF22">
            <w:pPr>
              <w:pStyle w:val="9"/>
              <w:rPr>
                <w:sz w:val="22"/>
              </w:rPr>
            </w:pPr>
          </w:p>
        </w:tc>
        <w:tc>
          <w:tcPr>
            <w:tcW w:w="1349" w:type="dxa"/>
          </w:tcPr>
          <w:p w14:paraId="5F8CCDCF">
            <w:pPr>
              <w:pStyle w:val="9"/>
              <w:rPr>
                <w:sz w:val="22"/>
              </w:rPr>
            </w:pPr>
          </w:p>
        </w:tc>
        <w:tc>
          <w:tcPr>
            <w:tcW w:w="2871" w:type="dxa"/>
          </w:tcPr>
          <w:p w14:paraId="25317A9B">
            <w:pPr>
              <w:pStyle w:val="9"/>
              <w:rPr>
                <w:sz w:val="22"/>
              </w:rPr>
            </w:pPr>
          </w:p>
        </w:tc>
      </w:tr>
      <w:tr w14:paraId="6FC3F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276B02C1">
            <w:pPr>
              <w:pStyle w:val="9"/>
              <w:spacing w:before="193"/>
              <w:ind w:left="103"/>
              <w:rPr>
                <w:sz w:val="24"/>
              </w:rPr>
            </w:pPr>
            <w:r>
              <w:rPr>
                <w:spacing w:val="-5"/>
                <w:sz w:val="24"/>
              </w:rPr>
              <w:t>11</w:t>
            </w:r>
          </w:p>
        </w:tc>
        <w:tc>
          <w:tcPr>
            <w:tcW w:w="4878" w:type="dxa"/>
          </w:tcPr>
          <w:p w14:paraId="5E353673">
            <w:pPr>
              <w:pStyle w:val="9"/>
              <w:spacing w:before="6" w:line="316" w:lineRule="exact"/>
              <w:ind w:left="238" w:right="151"/>
              <w:rPr>
                <w:sz w:val="24"/>
              </w:rPr>
            </w:pPr>
            <w:r>
              <w:rPr>
                <w:sz w:val="24"/>
              </w:rPr>
              <w:t>Обобщение</w:t>
            </w:r>
            <w:r>
              <w:rPr>
                <w:spacing w:val="-9"/>
                <w:sz w:val="24"/>
              </w:rPr>
              <w:t xml:space="preserve"> </w:t>
            </w:r>
            <w:r>
              <w:rPr>
                <w:sz w:val="24"/>
              </w:rPr>
              <w:t>по</w:t>
            </w:r>
            <w:r>
              <w:rPr>
                <w:spacing w:val="-8"/>
                <w:sz w:val="24"/>
              </w:rPr>
              <w:t xml:space="preserve"> </w:t>
            </w:r>
            <w:r>
              <w:rPr>
                <w:sz w:val="24"/>
              </w:rPr>
              <w:t>теме</w:t>
            </w:r>
            <w:r>
              <w:rPr>
                <w:spacing w:val="-13"/>
                <w:sz w:val="24"/>
              </w:rPr>
              <w:t xml:space="preserve"> </w:t>
            </w:r>
            <w:r>
              <w:rPr>
                <w:sz w:val="24"/>
              </w:rPr>
              <w:t>"Внешность</w:t>
            </w:r>
            <w:r>
              <w:rPr>
                <w:spacing w:val="-10"/>
                <w:sz w:val="24"/>
              </w:rPr>
              <w:t xml:space="preserve"> </w:t>
            </w:r>
            <w:r>
              <w:rPr>
                <w:sz w:val="24"/>
              </w:rPr>
              <w:t>и</w:t>
            </w:r>
            <w:r>
              <w:rPr>
                <w:spacing w:val="-7"/>
                <w:sz w:val="24"/>
              </w:rPr>
              <w:t xml:space="preserve"> </w:t>
            </w:r>
            <w:r>
              <w:rPr>
                <w:sz w:val="24"/>
              </w:rPr>
              <w:t>характер человека (литературного персонажа)"</w:t>
            </w:r>
          </w:p>
        </w:tc>
        <w:tc>
          <w:tcPr>
            <w:tcW w:w="1632" w:type="dxa"/>
          </w:tcPr>
          <w:p w14:paraId="27D4A02A">
            <w:pPr>
              <w:pStyle w:val="9"/>
              <w:spacing w:before="193"/>
              <w:ind w:right="652"/>
              <w:jc w:val="right"/>
              <w:rPr>
                <w:sz w:val="24"/>
              </w:rPr>
            </w:pPr>
            <w:r>
              <w:rPr>
                <w:spacing w:val="-10"/>
                <w:sz w:val="24"/>
              </w:rPr>
              <w:t>1</w:t>
            </w:r>
          </w:p>
        </w:tc>
        <w:tc>
          <w:tcPr>
            <w:tcW w:w="1843" w:type="dxa"/>
          </w:tcPr>
          <w:p w14:paraId="49BE00AD">
            <w:pPr>
              <w:pStyle w:val="9"/>
              <w:rPr>
                <w:sz w:val="22"/>
              </w:rPr>
            </w:pPr>
          </w:p>
        </w:tc>
        <w:tc>
          <w:tcPr>
            <w:tcW w:w="1349" w:type="dxa"/>
          </w:tcPr>
          <w:p w14:paraId="31C2429D">
            <w:pPr>
              <w:pStyle w:val="9"/>
              <w:rPr>
                <w:sz w:val="22"/>
              </w:rPr>
            </w:pPr>
          </w:p>
        </w:tc>
        <w:tc>
          <w:tcPr>
            <w:tcW w:w="2871" w:type="dxa"/>
          </w:tcPr>
          <w:p w14:paraId="0770BA2E">
            <w:pPr>
              <w:pStyle w:val="9"/>
              <w:spacing w:before="49"/>
              <w:ind w:left="239"/>
              <w:rPr>
                <w:sz w:val="24"/>
              </w:rPr>
            </w:pPr>
            <w:r>
              <w:rPr>
                <w:sz w:val="24"/>
              </w:rPr>
              <w:t>Биоблиотека</w:t>
            </w:r>
            <w:r>
              <w:rPr>
                <w:spacing w:val="-3"/>
                <w:sz w:val="24"/>
              </w:rPr>
              <w:t xml:space="preserve"> </w:t>
            </w:r>
            <w:r>
              <w:rPr>
                <w:spacing w:val="-5"/>
                <w:sz w:val="24"/>
              </w:rPr>
              <w:t>ЦОК</w:t>
            </w:r>
          </w:p>
          <w:p w14:paraId="53828D79">
            <w:pPr>
              <w:pStyle w:val="9"/>
              <w:spacing w:before="45"/>
              <w:ind w:left="239"/>
              <w:rPr>
                <w:sz w:val="22"/>
              </w:rPr>
            </w:pPr>
            <w:r>
              <w:fldChar w:fldCharType="begin"/>
            </w:r>
            <w:r>
              <w:instrText xml:space="preserve"> HYPERLINK "https://m.edsoo.ru/8352d57e" \h </w:instrText>
            </w:r>
            <w:r>
              <w:fldChar w:fldCharType="separate"/>
            </w:r>
            <w:r>
              <w:rPr>
                <w:color w:val="0000FF"/>
                <w:spacing w:val="-2"/>
                <w:sz w:val="22"/>
                <w:u w:val="single" w:color="0000FF"/>
              </w:rPr>
              <w:t>https://m.edsoo.ru/8352d57e</w:t>
            </w:r>
            <w:r>
              <w:rPr>
                <w:color w:val="0000FF"/>
                <w:spacing w:val="-2"/>
                <w:sz w:val="22"/>
                <w:u w:val="single" w:color="0000FF"/>
              </w:rPr>
              <w:fldChar w:fldCharType="end"/>
            </w:r>
          </w:p>
        </w:tc>
      </w:tr>
      <w:tr w14:paraId="281CB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487AC018">
            <w:pPr>
              <w:pStyle w:val="9"/>
              <w:spacing w:before="198"/>
              <w:ind w:left="103"/>
              <w:rPr>
                <w:sz w:val="24"/>
              </w:rPr>
            </w:pPr>
            <w:r>
              <w:rPr>
                <w:spacing w:val="-5"/>
                <w:sz w:val="24"/>
              </w:rPr>
              <w:t>12</w:t>
            </w:r>
          </w:p>
        </w:tc>
        <w:tc>
          <w:tcPr>
            <w:tcW w:w="4878" w:type="dxa"/>
          </w:tcPr>
          <w:p w14:paraId="3BDE202F">
            <w:pPr>
              <w:pStyle w:val="9"/>
              <w:spacing w:before="11" w:line="316" w:lineRule="exact"/>
              <w:ind w:left="238" w:right="151"/>
              <w:rPr>
                <w:sz w:val="24"/>
              </w:rPr>
            </w:pPr>
            <w:r>
              <w:rPr>
                <w:sz w:val="24"/>
              </w:rPr>
              <w:t>Контроль</w:t>
            </w:r>
            <w:r>
              <w:rPr>
                <w:spacing w:val="-11"/>
                <w:sz w:val="24"/>
              </w:rPr>
              <w:t xml:space="preserve"> </w:t>
            </w:r>
            <w:r>
              <w:rPr>
                <w:sz w:val="24"/>
              </w:rPr>
              <w:t>по</w:t>
            </w:r>
            <w:r>
              <w:rPr>
                <w:spacing w:val="-8"/>
                <w:sz w:val="24"/>
              </w:rPr>
              <w:t xml:space="preserve"> </w:t>
            </w:r>
            <w:r>
              <w:rPr>
                <w:sz w:val="24"/>
              </w:rPr>
              <w:t>теме</w:t>
            </w:r>
            <w:r>
              <w:rPr>
                <w:spacing w:val="-8"/>
                <w:sz w:val="24"/>
              </w:rPr>
              <w:t xml:space="preserve"> </w:t>
            </w:r>
            <w:r>
              <w:rPr>
                <w:sz w:val="24"/>
              </w:rPr>
              <w:t>"Внешность</w:t>
            </w:r>
            <w:r>
              <w:rPr>
                <w:spacing w:val="-10"/>
                <w:sz w:val="24"/>
              </w:rPr>
              <w:t xml:space="preserve"> </w:t>
            </w:r>
            <w:r>
              <w:rPr>
                <w:sz w:val="24"/>
              </w:rPr>
              <w:t>и</w:t>
            </w:r>
            <w:r>
              <w:rPr>
                <w:spacing w:val="-11"/>
                <w:sz w:val="24"/>
              </w:rPr>
              <w:t xml:space="preserve"> </w:t>
            </w:r>
            <w:r>
              <w:rPr>
                <w:sz w:val="24"/>
              </w:rPr>
              <w:t>характер человека (литературного персонажа)"</w:t>
            </w:r>
          </w:p>
        </w:tc>
        <w:tc>
          <w:tcPr>
            <w:tcW w:w="1632" w:type="dxa"/>
          </w:tcPr>
          <w:p w14:paraId="6861DE10">
            <w:pPr>
              <w:pStyle w:val="9"/>
              <w:spacing w:before="198"/>
              <w:ind w:right="652"/>
              <w:jc w:val="right"/>
              <w:rPr>
                <w:sz w:val="24"/>
              </w:rPr>
            </w:pPr>
            <w:r>
              <w:rPr>
                <w:spacing w:val="-10"/>
                <w:sz w:val="24"/>
              </w:rPr>
              <w:t>1</w:t>
            </w:r>
          </w:p>
        </w:tc>
        <w:tc>
          <w:tcPr>
            <w:tcW w:w="1843" w:type="dxa"/>
          </w:tcPr>
          <w:p w14:paraId="51C3D772">
            <w:pPr>
              <w:pStyle w:val="9"/>
              <w:spacing w:before="198"/>
              <w:ind w:left="209"/>
              <w:jc w:val="center"/>
              <w:rPr>
                <w:sz w:val="24"/>
              </w:rPr>
            </w:pPr>
            <w:r>
              <w:rPr>
                <w:spacing w:val="-10"/>
                <w:sz w:val="24"/>
              </w:rPr>
              <w:t>1</w:t>
            </w:r>
          </w:p>
        </w:tc>
        <w:tc>
          <w:tcPr>
            <w:tcW w:w="1349" w:type="dxa"/>
          </w:tcPr>
          <w:p w14:paraId="4730146B">
            <w:pPr>
              <w:pStyle w:val="9"/>
              <w:rPr>
                <w:sz w:val="22"/>
              </w:rPr>
            </w:pPr>
          </w:p>
        </w:tc>
        <w:tc>
          <w:tcPr>
            <w:tcW w:w="2871" w:type="dxa"/>
          </w:tcPr>
          <w:p w14:paraId="56664A31">
            <w:pPr>
              <w:pStyle w:val="9"/>
              <w:spacing w:before="49"/>
              <w:ind w:left="239"/>
              <w:rPr>
                <w:sz w:val="24"/>
              </w:rPr>
            </w:pPr>
            <w:r>
              <w:rPr>
                <w:sz w:val="24"/>
              </w:rPr>
              <w:t>Биоблиотека</w:t>
            </w:r>
            <w:r>
              <w:rPr>
                <w:spacing w:val="-3"/>
                <w:sz w:val="24"/>
              </w:rPr>
              <w:t xml:space="preserve"> </w:t>
            </w:r>
            <w:r>
              <w:rPr>
                <w:spacing w:val="-5"/>
                <w:sz w:val="24"/>
              </w:rPr>
              <w:t>ЦОК</w:t>
            </w:r>
          </w:p>
          <w:p w14:paraId="622906AC">
            <w:pPr>
              <w:pStyle w:val="9"/>
              <w:spacing w:before="50"/>
              <w:ind w:left="239"/>
              <w:rPr>
                <w:sz w:val="22"/>
              </w:rPr>
            </w:pPr>
            <w:r>
              <w:fldChar w:fldCharType="begin"/>
            </w:r>
            <w:r>
              <w:instrText xml:space="preserve"> HYPERLINK "https://m.edsoo.ru/8352d57e" \h </w:instrText>
            </w:r>
            <w:r>
              <w:fldChar w:fldCharType="separate"/>
            </w:r>
            <w:r>
              <w:rPr>
                <w:color w:val="0000FF"/>
                <w:spacing w:val="-2"/>
                <w:sz w:val="22"/>
                <w:u w:val="single" w:color="0000FF"/>
              </w:rPr>
              <w:t>https://m.edsoo.ru/8352d57e</w:t>
            </w:r>
            <w:r>
              <w:rPr>
                <w:color w:val="0000FF"/>
                <w:spacing w:val="-2"/>
                <w:sz w:val="22"/>
                <w:u w:val="single" w:color="0000FF"/>
              </w:rPr>
              <w:fldChar w:fldCharType="end"/>
            </w:r>
          </w:p>
        </w:tc>
      </w:tr>
      <w:tr w14:paraId="05EC0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1A282B4C">
            <w:pPr>
              <w:pStyle w:val="9"/>
              <w:spacing w:before="193"/>
              <w:ind w:left="103"/>
              <w:rPr>
                <w:sz w:val="24"/>
              </w:rPr>
            </w:pPr>
            <w:r>
              <w:rPr>
                <w:spacing w:val="-5"/>
                <w:sz w:val="24"/>
              </w:rPr>
              <w:t>13</w:t>
            </w:r>
          </w:p>
        </w:tc>
        <w:tc>
          <w:tcPr>
            <w:tcW w:w="4878" w:type="dxa"/>
          </w:tcPr>
          <w:p w14:paraId="6911A218">
            <w:pPr>
              <w:pStyle w:val="9"/>
              <w:spacing w:before="4" w:line="318" w:lineRule="exact"/>
              <w:ind w:left="238" w:right="151"/>
              <w:rPr>
                <w:sz w:val="24"/>
              </w:rPr>
            </w:pPr>
            <w:r>
              <w:rPr>
                <w:sz w:val="24"/>
              </w:rPr>
              <w:t>Досуг</w:t>
            </w:r>
            <w:r>
              <w:rPr>
                <w:spacing w:val="-11"/>
                <w:sz w:val="24"/>
              </w:rPr>
              <w:t xml:space="preserve"> </w:t>
            </w:r>
            <w:r>
              <w:rPr>
                <w:sz w:val="24"/>
              </w:rPr>
              <w:t>и</w:t>
            </w:r>
            <w:r>
              <w:rPr>
                <w:spacing w:val="-9"/>
                <w:sz w:val="24"/>
              </w:rPr>
              <w:t xml:space="preserve"> </w:t>
            </w:r>
            <w:r>
              <w:rPr>
                <w:sz w:val="24"/>
              </w:rPr>
              <w:t>увлечения</w:t>
            </w:r>
            <w:r>
              <w:rPr>
                <w:spacing w:val="-13"/>
                <w:sz w:val="24"/>
              </w:rPr>
              <w:t xml:space="preserve"> </w:t>
            </w:r>
            <w:r>
              <w:rPr>
                <w:sz w:val="24"/>
              </w:rPr>
              <w:t>(хобби)</w:t>
            </w:r>
            <w:r>
              <w:rPr>
                <w:spacing w:val="-12"/>
                <w:sz w:val="24"/>
              </w:rPr>
              <w:t xml:space="preserve"> </w:t>
            </w:r>
            <w:r>
              <w:rPr>
                <w:sz w:val="24"/>
              </w:rPr>
              <w:t>современного подростка (свободное время)</w:t>
            </w:r>
          </w:p>
        </w:tc>
        <w:tc>
          <w:tcPr>
            <w:tcW w:w="1632" w:type="dxa"/>
          </w:tcPr>
          <w:p w14:paraId="656FFDED">
            <w:pPr>
              <w:pStyle w:val="9"/>
              <w:spacing w:before="193"/>
              <w:ind w:right="652"/>
              <w:jc w:val="right"/>
              <w:rPr>
                <w:sz w:val="24"/>
              </w:rPr>
            </w:pPr>
            <w:r>
              <w:rPr>
                <w:spacing w:val="-10"/>
                <w:sz w:val="24"/>
              </w:rPr>
              <w:t>1</w:t>
            </w:r>
          </w:p>
        </w:tc>
        <w:tc>
          <w:tcPr>
            <w:tcW w:w="1843" w:type="dxa"/>
          </w:tcPr>
          <w:p w14:paraId="204C9F7D">
            <w:pPr>
              <w:pStyle w:val="9"/>
              <w:rPr>
                <w:sz w:val="22"/>
              </w:rPr>
            </w:pPr>
          </w:p>
        </w:tc>
        <w:tc>
          <w:tcPr>
            <w:tcW w:w="1349" w:type="dxa"/>
          </w:tcPr>
          <w:p w14:paraId="7818B251">
            <w:pPr>
              <w:pStyle w:val="9"/>
              <w:rPr>
                <w:sz w:val="22"/>
              </w:rPr>
            </w:pPr>
          </w:p>
        </w:tc>
        <w:tc>
          <w:tcPr>
            <w:tcW w:w="2871" w:type="dxa"/>
          </w:tcPr>
          <w:p w14:paraId="5B07D6F3">
            <w:pPr>
              <w:pStyle w:val="9"/>
              <w:spacing w:before="49"/>
              <w:ind w:left="239"/>
              <w:rPr>
                <w:sz w:val="24"/>
              </w:rPr>
            </w:pPr>
            <w:r>
              <w:rPr>
                <w:sz w:val="24"/>
              </w:rPr>
              <w:t>Биоблиотека</w:t>
            </w:r>
            <w:r>
              <w:rPr>
                <w:spacing w:val="-3"/>
                <w:sz w:val="24"/>
              </w:rPr>
              <w:t xml:space="preserve"> </w:t>
            </w:r>
            <w:r>
              <w:rPr>
                <w:spacing w:val="-5"/>
                <w:sz w:val="24"/>
              </w:rPr>
              <w:t>ЦОК</w:t>
            </w:r>
          </w:p>
          <w:p w14:paraId="64A2D2B5">
            <w:pPr>
              <w:pStyle w:val="9"/>
              <w:spacing w:before="46"/>
              <w:ind w:left="239"/>
              <w:rPr>
                <w:sz w:val="22"/>
              </w:rPr>
            </w:pPr>
            <w:r>
              <w:fldChar w:fldCharType="begin"/>
            </w:r>
            <w:r>
              <w:instrText xml:space="preserve"> HYPERLINK "https://m.edsoo.ru/8352e2bc" \h </w:instrText>
            </w:r>
            <w:r>
              <w:fldChar w:fldCharType="separate"/>
            </w:r>
            <w:r>
              <w:rPr>
                <w:color w:val="0000FF"/>
                <w:spacing w:val="-2"/>
                <w:sz w:val="22"/>
                <w:u w:val="single" w:color="0000FF"/>
              </w:rPr>
              <w:t>https://m.edsoo.ru/8352e2bc</w:t>
            </w:r>
            <w:r>
              <w:rPr>
                <w:color w:val="0000FF"/>
                <w:spacing w:val="-2"/>
                <w:sz w:val="22"/>
                <w:u w:val="single" w:color="0000FF"/>
              </w:rPr>
              <w:fldChar w:fldCharType="end"/>
            </w:r>
          </w:p>
        </w:tc>
      </w:tr>
      <w:tr w14:paraId="26C06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7D5AF711">
            <w:pPr>
              <w:pStyle w:val="9"/>
              <w:spacing w:before="193"/>
              <w:ind w:left="103"/>
              <w:rPr>
                <w:sz w:val="24"/>
              </w:rPr>
            </w:pPr>
            <w:r>
              <w:rPr>
                <w:spacing w:val="-5"/>
                <w:sz w:val="24"/>
              </w:rPr>
              <w:t>14</w:t>
            </w:r>
          </w:p>
        </w:tc>
        <w:tc>
          <w:tcPr>
            <w:tcW w:w="4878" w:type="dxa"/>
          </w:tcPr>
          <w:p w14:paraId="00B2266D">
            <w:pPr>
              <w:pStyle w:val="9"/>
              <w:spacing w:before="6" w:line="316" w:lineRule="exact"/>
              <w:ind w:left="238" w:right="151"/>
              <w:rPr>
                <w:sz w:val="24"/>
              </w:rPr>
            </w:pPr>
            <w:r>
              <w:rPr>
                <w:sz w:val="24"/>
              </w:rPr>
              <w:t>Досуг</w:t>
            </w:r>
            <w:r>
              <w:rPr>
                <w:spacing w:val="-11"/>
                <w:sz w:val="24"/>
              </w:rPr>
              <w:t xml:space="preserve"> </w:t>
            </w:r>
            <w:r>
              <w:rPr>
                <w:sz w:val="24"/>
              </w:rPr>
              <w:t>и</w:t>
            </w:r>
            <w:r>
              <w:rPr>
                <w:spacing w:val="-9"/>
                <w:sz w:val="24"/>
              </w:rPr>
              <w:t xml:space="preserve"> </w:t>
            </w:r>
            <w:r>
              <w:rPr>
                <w:sz w:val="24"/>
              </w:rPr>
              <w:t>увлечения</w:t>
            </w:r>
            <w:r>
              <w:rPr>
                <w:spacing w:val="-13"/>
                <w:sz w:val="24"/>
              </w:rPr>
              <w:t xml:space="preserve"> </w:t>
            </w:r>
            <w:r>
              <w:rPr>
                <w:sz w:val="24"/>
              </w:rPr>
              <w:t>(хобби)</w:t>
            </w:r>
            <w:r>
              <w:rPr>
                <w:spacing w:val="-12"/>
                <w:sz w:val="24"/>
              </w:rPr>
              <w:t xml:space="preserve"> </w:t>
            </w:r>
            <w:r>
              <w:rPr>
                <w:sz w:val="24"/>
              </w:rPr>
              <w:t>современного подростка (популярные увлечения)</w:t>
            </w:r>
          </w:p>
        </w:tc>
        <w:tc>
          <w:tcPr>
            <w:tcW w:w="1632" w:type="dxa"/>
          </w:tcPr>
          <w:p w14:paraId="441DA705">
            <w:pPr>
              <w:pStyle w:val="9"/>
              <w:spacing w:before="193"/>
              <w:ind w:right="652"/>
              <w:jc w:val="right"/>
              <w:rPr>
                <w:sz w:val="24"/>
              </w:rPr>
            </w:pPr>
            <w:r>
              <w:rPr>
                <w:spacing w:val="-10"/>
                <w:sz w:val="24"/>
              </w:rPr>
              <w:t>1</w:t>
            </w:r>
          </w:p>
        </w:tc>
        <w:tc>
          <w:tcPr>
            <w:tcW w:w="1843" w:type="dxa"/>
          </w:tcPr>
          <w:p w14:paraId="762378A8">
            <w:pPr>
              <w:pStyle w:val="9"/>
              <w:rPr>
                <w:sz w:val="22"/>
              </w:rPr>
            </w:pPr>
          </w:p>
        </w:tc>
        <w:tc>
          <w:tcPr>
            <w:tcW w:w="1349" w:type="dxa"/>
          </w:tcPr>
          <w:p w14:paraId="31FFBE21">
            <w:pPr>
              <w:pStyle w:val="9"/>
              <w:rPr>
                <w:sz w:val="22"/>
              </w:rPr>
            </w:pPr>
          </w:p>
        </w:tc>
        <w:tc>
          <w:tcPr>
            <w:tcW w:w="2871" w:type="dxa"/>
          </w:tcPr>
          <w:p w14:paraId="459C5AB9">
            <w:pPr>
              <w:pStyle w:val="9"/>
              <w:rPr>
                <w:sz w:val="22"/>
              </w:rPr>
            </w:pPr>
          </w:p>
        </w:tc>
      </w:tr>
      <w:tr w14:paraId="01CFA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5165016A">
            <w:pPr>
              <w:pStyle w:val="9"/>
              <w:spacing w:before="198"/>
              <w:ind w:left="103"/>
              <w:rPr>
                <w:sz w:val="24"/>
              </w:rPr>
            </w:pPr>
            <w:r>
              <w:rPr>
                <w:spacing w:val="-5"/>
                <w:sz w:val="24"/>
              </w:rPr>
              <w:t>15</w:t>
            </w:r>
          </w:p>
        </w:tc>
        <w:tc>
          <w:tcPr>
            <w:tcW w:w="4878" w:type="dxa"/>
          </w:tcPr>
          <w:p w14:paraId="1A3542E4">
            <w:pPr>
              <w:pStyle w:val="9"/>
              <w:spacing w:before="9" w:line="318" w:lineRule="exact"/>
              <w:ind w:left="238" w:right="151"/>
              <w:rPr>
                <w:sz w:val="24"/>
              </w:rPr>
            </w:pPr>
            <w:r>
              <w:rPr>
                <w:sz w:val="24"/>
              </w:rPr>
              <w:t>Досуг</w:t>
            </w:r>
            <w:r>
              <w:rPr>
                <w:spacing w:val="-11"/>
                <w:sz w:val="24"/>
              </w:rPr>
              <w:t xml:space="preserve"> </w:t>
            </w:r>
            <w:r>
              <w:rPr>
                <w:sz w:val="24"/>
              </w:rPr>
              <w:t>и</w:t>
            </w:r>
            <w:r>
              <w:rPr>
                <w:spacing w:val="-9"/>
                <w:sz w:val="24"/>
              </w:rPr>
              <w:t xml:space="preserve"> </w:t>
            </w:r>
            <w:r>
              <w:rPr>
                <w:sz w:val="24"/>
              </w:rPr>
              <w:t>увлечения</w:t>
            </w:r>
            <w:r>
              <w:rPr>
                <w:spacing w:val="-13"/>
                <w:sz w:val="24"/>
              </w:rPr>
              <w:t xml:space="preserve"> </w:t>
            </w:r>
            <w:r>
              <w:rPr>
                <w:sz w:val="24"/>
              </w:rPr>
              <w:t>(хобби)</w:t>
            </w:r>
            <w:r>
              <w:rPr>
                <w:spacing w:val="-12"/>
                <w:sz w:val="24"/>
              </w:rPr>
              <w:t xml:space="preserve"> </w:t>
            </w:r>
            <w:r>
              <w:rPr>
                <w:sz w:val="24"/>
              </w:rPr>
              <w:t>современного подростка (любимые занятия)</w:t>
            </w:r>
          </w:p>
        </w:tc>
        <w:tc>
          <w:tcPr>
            <w:tcW w:w="1632" w:type="dxa"/>
          </w:tcPr>
          <w:p w14:paraId="135AEDA0">
            <w:pPr>
              <w:pStyle w:val="9"/>
              <w:spacing w:before="198"/>
              <w:ind w:right="652"/>
              <w:jc w:val="right"/>
              <w:rPr>
                <w:sz w:val="24"/>
              </w:rPr>
            </w:pPr>
            <w:r>
              <w:rPr>
                <w:spacing w:val="-10"/>
                <w:sz w:val="24"/>
              </w:rPr>
              <w:t>1</w:t>
            </w:r>
          </w:p>
        </w:tc>
        <w:tc>
          <w:tcPr>
            <w:tcW w:w="1843" w:type="dxa"/>
          </w:tcPr>
          <w:p w14:paraId="5DA00313">
            <w:pPr>
              <w:pStyle w:val="9"/>
              <w:rPr>
                <w:sz w:val="22"/>
              </w:rPr>
            </w:pPr>
          </w:p>
        </w:tc>
        <w:tc>
          <w:tcPr>
            <w:tcW w:w="1349" w:type="dxa"/>
          </w:tcPr>
          <w:p w14:paraId="5191A1E6">
            <w:pPr>
              <w:pStyle w:val="9"/>
              <w:rPr>
                <w:sz w:val="22"/>
              </w:rPr>
            </w:pPr>
          </w:p>
        </w:tc>
        <w:tc>
          <w:tcPr>
            <w:tcW w:w="2871" w:type="dxa"/>
          </w:tcPr>
          <w:p w14:paraId="026936C1">
            <w:pPr>
              <w:pStyle w:val="9"/>
              <w:rPr>
                <w:sz w:val="22"/>
              </w:rPr>
            </w:pPr>
          </w:p>
        </w:tc>
      </w:tr>
      <w:tr w14:paraId="049BF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66595F94">
            <w:pPr>
              <w:pStyle w:val="9"/>
              <w:spacing w:before="75"/>
              <w:rPr>
                <w:b/>
                <w:sz w:val="24"/>
              </w:rPr>
            </w:pPr>
          </w:p>
          <w:p w14:paraId="6B181142">
            <w:pPr>
              <w:pStyle w:val="9"/>
              <w:spacing w:before="1"/>
              <w:ind w:left="103"/>
              <w:rPr>
                <w:sz w:val="24"/>
              </w:rPr>
            </w:pPr>
            <w:r>
              <w:rPr>
                <w:spacing w:val="-5"/>
                <w:sz w:val="24"/>
              </w:rPr>
              <w:t>16</w:t>
            </w:r>
          </w:p>
        </w:tc>
        <w:tc>
          <w:tcPr>
            <w:tcW w:w="4878" w:type="dxa"/>
          </w:tcPr>
          <w:p w14:paraId="4CE2CA93">
            <w:pPr>
              <w:pStyle w:val="9"/>
              <w:spacing w:before="35" w:line="276" w:lineRule="auto"/>
              <w:ind w:left="238" w:right="151"/>
              <w:rPr>
                <w:sz w:val="24"/>
              </w:rPr>
            </w:pPr>
            <w:r>
              <w:rPr>
                <w:sz w:val="24"/>
              </w:rPr>
              <w:t>Досуг и увлечения (хобби) современного подростка</w:t>
            </w:r>
            <w:r>
              <w:rPr>
                <w:spacing w:val="-7"/>
                <w:sz w:val="24"/>
              </w:rPr>
              <w:t xml:space="preserve"> </w:t>
            </w:r>
            <w:r>
              <w:rPr>
                <w:sz w:val="24"/>
              </w:rPr>
              <w:t>(хобби</w:t>
            </w:r>
            <w:r>
              <w:rPr>
                <w:spacing w:val="-5"/>
                <w:sz w:val="24"/>
              </w:rPr>
              <w:t xml:space="preserve"> </w:t>
            </w:r>
            <w:r>
              <w:rPr>
                <w:sz w:val="24"/>
              </w:rPr>
              <w:t>членов</w:t>
            </w:r>
            <w:r>
              <w:rPr>
                <w:spacing w:val="-9"/>
                <w:sz w:val="24"/>
              </w:rPr>
              <w:t xml:space="preserve"> </w:t>
            </w:r>
            <w:r>
              <w:rPr>
                <w:sz w:val="24"/>
              </w:rPr>
              <w:t>моей</w:t>
            </w:r>
            <w:r>
              <w:rPr>
                <w:spacing w:val="-10"/>
                <w:sz w:val="24"/>
              </w:rPr>
              <w:t xml:space="preserve"> </w:t>
            </w:r>
            <w:r>
              <w:rPr>
                <w:sz w:val="24"/>
              </w:rPr>
              <w:t>семьи,</w:t>
            </w:r>
            <w:r>
              <w:rPr>
                <w:spacing w:val="-9"/>
                <w:sz w:val="24"/>
              </w:rPr>
              <w:t xml:space="preserve"> </w:t>
            </w:r>
            <w:r>
              <w:rPr>
                <w:sz w:val="24"/>
              </w:rPr>
              <w:t>моих</w:t>
            </w:r>
          </w:p>
          <w:p w14:paraId="1D06F86D">
            <w:pPr>
              <w:pStyle w:val="9"/>
              <w:spacing w:before="3"/>
              <w:ind w:left="238"/>
              <w:rPr>
                <w:sz w:val="24"/>
              </w:rPr>
            </w:pPr>
            <w:r>
              <w:rPr>
                <w:spacing w:val="-2"/>
                <w:sz w:val="24"/>
              </w:rPr>
              <w:t>друзей)</w:t>
            </w:r>
          </w:p>
        </w:tc>
        <w:tc>
          <w:tcPr>
            <w:tcW w:w="1632" w:type="dxa"/>
          </w:tcPr>
          <w:p w14:paraId="218B3437">
            <w:pPr>
              <w:pStyle w:val="9"/>
              <w:spacing w:before="75"/>
              <w:rPr>
                <w:b/>
                <w:sz w:val="24"/>
              </w:rPr>
            </w:pPr>
          </w:p>
          <w:p w14:paraId="714C783D">
            <w:pPr>
              <w:pStyle w:val="9"/>
              <w:spacing w:before="1"/>
              <w:ind w:right="652"/>
              <w:jc w:val="right"/>
              <w:rPr>
                <w:sz w:val="24"/>
              </w:rPr>
            </w:pPr>
            <w:r>
              <w:rPr>
                <w:spacing w:val="-10"/>
                <w:sz w:val="24"/>
              </w:rPr>
              <w:t>1</w:t>
            </w:r>
          </w:p>
        </w:tc>
        <w:tc>
          <w:tcPr>
            <w:tcW w:w="1843" w:type="dxa"/>
          </w:tcPr>
          <w:p w14:paraId="2FD63EE2">
            <w:pPr>
              <w:pStyle w:val="9"/>
              <w:rPr>
                <w:sz w:val="22"/>
              </w:rPr>
            </w:pPr>
          </w:p>
        </w:tc>
        <w:tc>
          <w:tcPr>
            <w:tcW w:w="1349" w:type="dxa"/>
          </w:tcPr>
          <w:p w14:paraId="0E4E5333">
            <w:pPr>
              <w:pStyle w:val="9"/>
              <w:rPr>
                <w:sz w:val="22"/>
              </w:rPr>
            </w:pPr>
          </w:p>
        </w:tc>
        <w:tc>
          <w:tcPr>
            <w:tcW w:w="2871" w:type="dxa"/>
          </w:tcPr>
          <w:p w14:paraId="4F85AAF4">
            <w:pPr>
              <w:pStyle w:val="9"/>
              <w:rPr>
                <w:sz w:val="22"/>
              </w:rPr>
            </w:pPr>
          </w:p>
        </w:tc>
      </w:tr>
      <w:tr w14:paraId="28AE4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7673CE08">
            <w:pPr>
              <w:pStyle w:val="9"/>
              <w:spacing w:before="193"/>
              <w:ind w:left="103"/>
              <w:rPr>
                <w:sz w:val="24"/>
              </w:rPr>
            </w:pPr>
            <w:r>
              <w:rPr>
                <w:spacing w:val="-5"/>
                <w:sz w:val="24"/>
              </w:rPr>
              <w:t>17</w:t>
            </w:r>
          </w:p>
        </w:tc>
        <w:tc>
          <w:tcPr>
            <w:tcW w:w="4878" w:type="dxa"/>
          </w:tcPr>
          <w:p w14:paraId="1A9E498D">
            <w:pPr>
              <w:pStyle w:val="9"/>
              <w:spacing w:before="6" w:line="316" w:lineRule="exact"/>
              <w:ind w:left="238" w:right="151"/>
              <w:rPr>
                <w:sz w:val="24"/>
              </w:rPr>
            </w:pPr>
            <w:r>
              <w:rPr>
                <w:sz w:val="24"/>
              </w:rPr>
              <w:t>Досуг</w:t>
            </w:r>
            <w:r>
              <w:rPr>
                <w:spacing w:val="-11"/>
                <w:sz w:val="24"/>
              </w:rPr>
              <w:t xml:space="preserve"> </w:t>
            </w:r>
            <w:r>
              <w:rPr>
                <w:sz w:val="24"/>
              </w:rPr>
              <w:t>и</w:t>
            </w:r>
            <w:r>
              <w:rPr>
                <w:spacing w:val="-9"/>
                <w:sz w:val="24"/>
              </w:rPr>
              <w:t xml:space="preserve"> </w:t>
            </w:r>
            <w:r>
              <w:rPr>
                <w:sz w:val="24"/>
              </w:rPr>
              <w:t>увлечения</w:t>
            </w:r>
            <w:r>
              <w:rPr>
                <w:spacing w:val="-13"/>
                <w:sz w:val="24"/>
              </w:rPr>
              <w:t xml:space="preserve"> </w:t>
            </w:r>
            <w:r>
              <w:rPr>
                <w:sz w:val="24"/>
              </w:rPr>
              <w:t>(хобби)</w:t>
            </w:r>
            <w:r>
              <w:rPr>
                <w:spacing w:val="-12"/>
                <w:sz w:val="24"/>
              </w:rPr>
              <w:t xml:space="preserve"> </w:t>
            </w:r>
            <w:r>
              <w:rPr>
                <w:sz w:val="24"/>
              </w:rPr>
              <w:t>современного подростка (современные хобби)</w:t>
            </w:r>
          </w:p>
        </w:tc>
        <w:tc>
          <w:tcPr>
            <w:tcW w:w="1632" w:type="dxa"/>
          </w:tcPr>
          <w:p w14:paraId="35CAE762">
            <w:pPr>
              <w:pStyle w:val="9"/>
              <w:spacing w:before="193"/>
              <w:ind w:right="652"/>
              <w:jc w:val="right"/>
              <w:rPr>
                <w:sz w:val="24"/>
              </w:rPr>
            </w:pPr>
            <w:r>
              <w:rPr>
                <w:spacing w:val="-10"/>
                <w:sz w:val="24"/>
              </w:rPr>
              <w:t>1</w:t>
            </w:r>
          </w:p>
        </w:tc>
        <w:tc>
          <w:tcPr>
            <w:tcW w:w="1843" w:type="dxa"/>
          </w:tcPr>
          <w:p w14:paraId="6CAD5E6D">
            <w:pPr>
              <w:pStyle w:val="9"/>
              <w:rPr>
                <w:sz w:val="22"/>
              </w:rPr>
            </w:pPr>
          </w:p>
        </w:tc>
        <w:tc>
          <w:tcPr>
            <w:tcW w:w="1349" w:type="dxa"/>
          </w:tcPr>
          <w:p w14:paraId="2850E20D">
            <w:pPr>
              <w:pStyle w:val="9"/>
              <w:rPr>
                <w:sz w:val="22"/>
              </w:rPr>
            </w:pPr>
          </w:p>
        </w:tc>
        <w:tc>
          <w:tcPr>
            <w:tcW w:w="2871" w:type="dxa"/>
          </w:tcPr>
          <w:p w14:paraId="6CD87BA0">
            <w:pPr>
              <w:pStyle w:val="9"/>
              <w:rPr>
                <w:sz w:val="22"/>
              </w:rPr>
            </w:pPr>
          </w:p>
        </w:tc>
      </w:tr>
      <w:tr w14:paraId="66AF9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67CD762B">
            <w:pPr>
              <w:pStyle w:val="9"/>
              <w:spacing w:before="198"/>
              <w:ind w:left="103"/>
              <w:rPr>
                <w:sz w:val="24"/>
              </w:rPr>
            </w:pPr>
            <w:r>
              <w:rPr>
                <w:spacing w:val="-5"/>
                <w:sz w:val="24"/>
              </w:rPr>
              <w:t>18</w:t>
            </w:r>
          </w:p>
        </w:tc>
        <w:tc>
          <w:tcPr>
            <w:tcW w:w="4878" w:type="dxa"/>
          </w:tcPr>
          <w:p w14:paraId="145FA7EC">
            <w:pPr>
              <w:pStyle w:val="9"/>
              <w:spacing w:before="9" w:line="318" w:lineRule="exact"/>
              <w:ind w:left="238" w:right="151"/>
              <w:rPr>
                <w:sz w:val="24"/>
              </w:rPr>
            </w:pPr>
            <w:r>
              <w:rPr>
                <w:sz w:val="24"/>
              </w:rPr>
              <w:t>Досуг</w:t>
            </w:r>
            <w:r>
              <w:rPr>
                <w:spacing w:val="-11"/>
                <w:sz w:val="24"/>
              </w:rPr>
              <w:t xml:space="preserve"> </w:t>
            </w:r>
            <w:r>
              <w:rPr>
                <w:sz w:val="24"/>
              </w:rPr>
              <w:t>и</w:t>
            </w:r>
            <w:r>
              <w:rPr>
                <w:spacing w:val="-9"/>
                <w:sz w:val="24"/>
              </w:rPr>
              <w:t xml:space="preserve"> </w:t>
            </w:r>
            <w:r>
              <w:rPr>
                <w:sz w:val="24"/>
              </w:rPr>
              <w:t>увлечения</w:t>
            </w:r>
            <w:r>
              <w:rPr>
                <w:spacing w:val="-13"/>
                <w:sz w:val="24"/>
              </w:rPr>
              <w:t xml:space="preserve"> </w:t>
            </w:r>
            <w:r>
              <w:rPr>
                <w:sz w:val="24"/>
              </w:rPr>
              <w:t>(хобби)</w:t>
            </w:r>
            <w:r>
              <w:rPr>
                <w:spacing w:val="-12"/>
                <w:sz w:val="24"/>
              </w:rPr>
              <w:t xml:space="preserve"> </w:t>
            </w:r>
            <w:r>
              <w:rPr>
                <w:sz w:val="24"/>
              </w:rPr>
              <w:t>современного подростка (чтение)</w:t>
            </w:r>
          </w:p>
        </w:tc>
        <w:tc>
          <w:tcPr>
            <w:tcW w:w="1632" w:type="dxa"/>
          </w:tcPr>
          <w:p w14:paraId="1CFE3C8E">
            <w:pPr>
              <w:pStyle w:val="9"/>
              <w:spacing w:before="198"/>
              <w:ind w:right="652"/>
              <w:jc w:val="right"/>
              <w:rPr>
                <w:sz w:val="24"/>
              </w:rPr>
            </w:pPr>
            <w:r>
              <w:rPr>
                <w:spacing w:val="-10"/>
                <w:sz w:val="24"/>
              </w:rPr>
              <w:t>1</w:t>
            </w:r>
          </w:p>
        </w:tc>
        <w:tc>
          <w:tcPr>
            <w:tcW w:w="1843" w:type="dxa"/>
          </w:tcPr>
          <w:p w14:paraId="6B038067">
            <w:pPr>
              <w:pStyle w:val="9"/>
              <w:rPr>
                <w:sz w:val="22"/>
              </w:rPr>
            </w:pPr>
          </w:p>
        </w:tc>
        <w:tc>
          <w:tcPr>
            <w:tcW w:w="1349" w:type="dxa"/>
          </w:tcPr>
          <w:p w14:paraId="39BA38DE">
            <w:pPr>
              <w:pStyle w:val="9"/>
              <w:rPr>
                <w:sz w:val="22"/>
              </w:rPr>
            </w:pPr>
          </w:p>
        </w:tc>
        <w:tc>
          <w:tcPr>
            <w:tcW w:w="2871" w:type="dxa"/>
          </w:tcPr>
          <w:p w14:paraId="27DCE17B">
            <w:pPr>
              <w:pStyle w:val="9"/>
              <w:spacing w:before="49"/>
              <w:ind w:left="239"/>
              <w:rPr>
                <w:sz w:val="24"/>
              </w:rPr>
            </w:pPr>
            <w:r>
              <w:rPr>
                <w:sz w:val="24"/>
              </w:rPr>
              <w:t>Биоблиотека</w:t>
            </w:r>
            <w:r>
              <w:rPr>
                <w:spacing w:val="-3"/>
                <w:sz w:val="24"/>
              </w:rPr>
              <w:t xml:space="preserve"> </w:t>
            </w:r>
            <w:r>
              <w:rPr>
                <w:spacing w:val="-5"/>
                <w:sz w:val="24"/>
              </w:rPr>
              <w:t>ЦОК</w:t>
            </w:r>
          </w:p>
          <w:p w14:paraId="02ABFA3F">
            <w:pPr>
              <w:pStyle w:val="9"/>
              <w:spacing w:before="51"/>
              <w:ind w:left="239"/>
              <w:rPr>
                <w:sz w:val="22"/>
              </w:rPr>
            </w:pPr>
            <w:r>
              <w:fldChar w:fldCharType="begin"/>
            </w:r>
            <w:r>
              <w:instrText xml:space="preserve"> HYPERLINK "https://m.edsoo.ru/8352d77c" \h </w:instrText>
            </w:r>
            <w:r>
              <w:fldChar w:fldCharType="separate"/>
            </w:r>
            <w:r>
              <w:rPr>
                <w:color w:val="0000FF"/>
                <w:spacing w:val="-2"/>
                <w:sz w:val="22"/>
                <w:u w:val="single" w:color="0000FF"/>
              </w:rPr>
              <w:t>https://m.edsoo.ru/8352d77c</w:t>
            </w:r>
            <w:r>
              <w:rPr>
                <w:color w:val="0000FF"/>
                <w:spacing w:val="-2"/>
                <w:sz w:val="22"/>
                <w:u w:val="single" w:color="0000FF"/>
              </w:rPr>
              <w:fldChar w:fldCharType="end"/>
            </w:r>
          </w:p>
        </w:tc>
      </w:tr>
      <w:tr w14:paraId="40DBB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2EA092DF">
            <w:pPr>
              <w:pStyle w:val="9"/>
              <w:spacing w:before="75"/>
              <w:rPr>
                <w:b/>
                <w:sz w:val="24"/>
              </w:rPr>
            </w:pPr>
          </w:p>
          <w:p w14:paraId="0317B150">
            <w:pPr>
              <w:pStyle w:val="9"/>
              <w:spacing w:before="1"/>
              <w:ind w:left="103"/>
              <w:rPr>
                <w:sz w:val="24"/>
              </w:rPr>
            </w:pPr>
            <w:r>
              <w:rPr>
                <w:spacing w:val="-5"/>
                <w:sz w:val="24"/>
              </w:rPr>
              <w:t>19</w:t>
            </w:r>
          </w:p>
        </w:tc>
        <w:tc>
          <w:tcPr>
            <w:tcW w:w="4878" w:type="dxa"/>
          </w:tcPr>
          <w:p w14:paraId="77B932E2">
            <w:pPr>
              <w:pStyle w:val="9"/>
              <w:spacing w:before="35" w:line="276" w:lineRule="auto"/>
              <w:ind w:left="238" w:right="151"/>
              <w:rPr>
                <w:sz w:val="24"/>
              </w:rPr>
            </w:pPr>
            <w:r>
              <w:rPr>
                <w:sz w:val="24"/>
              </w:rPr>
              <w:t>Досуг</w:t>
            </w:r>
            <w:r>
              <w:rPr>
                <w:spacing w:val="-11"/>
                <w:sz w:val="24"/>
              </w:rPr>
              <w:t xml:space="preserve"> </w:t>
            </w:r>
            <w:r>
              <w:rPr>
                <w:sz w:val="24"/>
              </w:rPr>
              <w:t>и</w:t>
            </w:r>
            <w:r>
              <w:rPr>
                <w:spacing w:val="-9"/>
                <w:sz w:val="24"/>
              </w:rPr>
              <w:t xml:space="preserve"> </w:t>
            </w:r>
            <w:r>
              <w:rPr>
                <w:sz w:val="24"/>
              </w:rPr>
              <w:t>увлечения</w:t>
            </w:r>
            <w:r>
              <w:rPr>
                <w:spacing w:val="-13"/>
                <w:sz w:val="24"/>
              </w:rPr>
              <w:t xml:space="preserve"> </w:t>
            </w:r>
            <w:r>
              <w:rPr>
                <w:sz w:val="24"/>
              </w:rPr>
              <w:t>(хобби)</w:t>
            </w:r>
            <w:r>
              <w:rPr>
                <w:spacing w:val="-12"/>
                <w:sz w:val="24"/>
              </w:rPr>
              <w:t xml:space="preserve"> </w:t>
            </w:r>
            <w:r>
              <w:rPr>
                <w:sz w:val="24"/>
              </w:rPr>
              <w:t>современного подростка (интернет и современный</w:t>
            </w:r>
          </w:p>
          <w:p w14:paraId="72D7F26B">
            <w:pPr>
              <w:pStyle w:val="9"/>
              <w:spacing w:before="3"/>
              <w:ind w:left="238"/>
              <w:rPr>
                <w:sz w:val="24"/>
              </w:rPr>
            </w:pPr>
            <w:r>
              <w:rPr>
                <w:spacing w:val="-2"/>
                <w:sz w:val="24"/>
              </w:rPr>
              <w:t>подросток)</w:t>
            </w:r>
          </w:p>
        </w:tc>
        <w:tc>
          <w:tcPr>
            <w:tcW w:w="1632" w:type="dxa"/>
          </w:tcPr>
          <w:p w14:paraId="76D9930A">
            <w:pPr>
              <w:pStyle w:val="9"/>
              <w:spacing w:before="75"/>
              <w:rPr>
                <w:b/>
                <w:sz w:val="24"/>
              </w:rPr>
            </w:pPr>
          </w:p>
          <w:p w14:paraId="25E3AE70">
            <w:pPr>
              <w:pStyle w:val="9"/>
              <w:spacing w:before="1"/>
              <w:ind w:right="652"/>
              <w:jc w:val="right"/>
              <w:rPr>
                <w:sz w:val="24"/>
              </w:rPr>
            </w:pPr>
            <w:r>
              <w:rPr>
                <w:spacing w:val="-10"/>
                <w:sz w:val="24"/>
              </w:rPr>
              <w:t>1</w:t>
            </w:r>
          </w:p>
        </w:tc>
        <w:tc>
          <w:tcPr>
            <w:tcW w:w="1843" w:type="dxa"/>
          </w:tcPr>
          <w:p w14:paraId="649B7659">
            <w:pPr>
              <w:pStyle w:val="9"/>
              <w:rPr>
                <w:sz w:val="22"/>
              </w:rPr>
            </w:pPr>
          </w:p>
        </w:tc>
        <w:tc>
          <w:tcPr>
            <w:tcW w:w="1349" w:type="dxa"/>
          </w:tcPr>
          <w:p w14:paraId="6BFE548A">
            <w:pPr>
              <w:pStyle w:val="9"/>
              <w:rPr>
                <w:sz w:val="22"/>
              </w:rPr>
            </w:pPr>
          </w:p>
        </w:tc>
        <w:tc>
          <w:tcPr>
            <w:tcW w:w="2871" w:type="dxa"/>
          </w:tcPr>
          <w:p w14:paraId="5BB0D795">
            <w:pPr>
              <w:pStyle w:val="9"/>
              <w:spacing w:before="208"/>
              <w:ind w:left="239"/>
              <w:rPr>
                <w:sz w:val="24"/>
              </w:rPr>
            </w:pPr>
            <w:r>
              <w:rPr>
                <w:sz w:val="24"/>
              </w:rPr>
              <w:t>Биоблиотека</w:t>
            </w:r>
            <w:r>
              <w:rPr>
                <w:spacing w:val="-3"/>
                <w:sz w:val="24"/>
              </w:rPr>
              <w:t xml:space="preserve"> </w:t>
            </w:r>
            <w:r>
              <w:rPr>
                <w:spacing w:val="-5"/>
                <w:sz w:val="24"/>
              </w:rPr>
              <w:t>ЦОК</w:t>
            </w:r>
          </w:p>
          <w:p w14:paraId="76B7C779">
            <w:pPr>
              <w:pStyle w:val="9"/>
              <w:spacing w:before="45"/>
              <w:ind w:left="239"/>
              <w:rPr>
                <w:sz w:val="22"/>
              </w:rPr>
            </w:pPr>
            <w:r>
              <w:fldChar w:fldCharType="begin"/>
            </w:r>
            <w:r>
              <w:instrText xml:space="preserve"> HYPERLINK "https://m.edsoo.ru/8352e438" \h </w:instrText>
            </w:r>
            <w:r>
              <w:fldChar w:fldCharType="separate"/>
            </w:r>
            <w:r>
              <w:rPr>
                <w:color w:val="0000FF"/>
                <w:spacing w:val="-2"/>
                <w:sz w:val="22"/>
                <w:u w:val="single" w:color="0000FF"/>
              </w:rPr>
              <w:t>https://m.edsoo.ru/8352e438</w:t>
            </w:r>
            <w:r>
              <w:rPr>
                <w:color w:val="0000FF"/>
                <w:spacing w:val="-2"/>
                <w:sz w:val="22"/>
                <w:u w:val="single" w:color="0000FF"/>
              </w:rPr>
              <w:fldChar w:fldCharType="end"/>
            </w:r>
          </w:p>
        </w:tc>
      </w:tr>
      <w:tr w14:paraId="05EBF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35" w:type="dxa"/>
          </w:tcPr>
          <w:p w14:paraId="47386056">
            <w:pPr>
              <w:pStyle w:val="9"/>
              <w:spacing w:before="76"/>
              <w:rPr>
                <w:b/>
                <w:sz w:val="24"/>
              </w:rPr>
            </w:pPr>
          </w:p>
          <w:p w14:paraId="66E94497">
            <w:pPr>
              <w:pStyle w:val="9"/>
              <w:ind w:left="103"/>
              <w:rPr>
                <w:sz w:val="24"/>
              </w:rPr>
            </w:pPr>
            <w:r>
              <w:rPr>
                <w:spacing w:val="-5"/>
                <w:sz w:val="24"/>
              </w:rPr>
              <w:t>20</w:t>
            </w:r>
          </w:p>
        </w:tc>
        <w:tc>
          <w:tcPr>
            <w:tcW w:w="4878" w:type="dxa"/>
          </w:tcPr>
          <w:p w14:paraId="6DE2F220">
            <w:pPr>
              <w:pStyle w:val="9"/>
              <w:spacing w:before="6" w:line="316" w:lineRule="exact"/>
              <w:ind w:left="238" w:right="151"/>
              <w:rPr>
                <w:sz w:val="24"/>
              </w:rPr>
            </w:pPr>
            <w:r>
              <w:rPr>
                <w:sz w:val="24"/>
              </w:rPr>
              <w:t>Досуг</w:t>
            </w:r>
            <w:r>
              <w:rPr>
                <w:spacing w:val="-11"/>
                <w:sz w:val="24"/>
              </w:rPr>
              <w:t xml:space="preserve"> </w:t>
            </w:r>
            <w:r>
              <w:rPr>
                <w:sz w:val="24"/>
              </w:rPr>
              <w:t>и</w:t>
            </w:r>
            <w:r>
              <w:rPr>
                <w:spacing w:val="-9"/>
                <w:sz w:val="24"/>
              </w:rPr>
              <w:t xml:space="preserve"> </w:t>
            </w:r>
            <w:r>
              <w:rPr>
                <w:sz w:val="24"/>
              </w:rPr>
              <w:t>увлечения</w:t>
            </w:r>
            <w:r>
              <w:rPr>
                <w:spacing w:val="-13"/>
                <w:sz w:val="24"/>
              </w:rPr>
              <w:t xml:space="preserve"> </w:t>
            </w:r>
            <w:r>
              <w:rPr>
                <w:sz w:val="24"/>
              </w:rPr>
              <w:t>(хобби)</w:t>
            </w:r>
            <w:r>
              <w:rPr>
                <w:spacing w:val="-12"/>
                <w:sz w:val="24"/>
              </w:rPr>
              <w:t xml:space="preserve"> </w:t>
            </w:r>
            <w:r>
              <w:rPr>
                <w:sz w:val="24"/>
              </w:rPr>
              <w:t xml:space="preserve">современного подростка (современные электронные </w:t>
            </w:r>
            <w:r>
              <w:rPr>
                <w:spacing w:val="-2"/>
                <w:sz w:val="24"/>
              </w:rPr>
              <w:t>устройства)</w:t>
            </w:r>
          </w:p>
        </w:tc>
        <w:tc>
          <w:tcPr>
            <w:tcW w:w="1632" w:type="dxa"/>
          </w:tcPr>
          <w:p w14:paraId="4E2580E5">
            <w:pPr>
              <w:pStyle w:val="9"/>
              <w:spacing w:before="76"/>
              <w:rPr>
                <w:b/>
                <w:sz w:val="24"/>
              </w:rPr>
            </w:pPr>
          </w:p>
          <w:p w14:paraId="37F565A4">
            <w:pPr>
              <w:pStyle w:val="9"/>
              <w:ind w:right="652"/>
              <w:jc w:val="right"/>
              <w:rPr>
                <w:sz w:val="24"/>
              </w:rPr>
            </w:pPr>
            <w:r>
              <w:rPr>
                <w:spacing w:val="-10"/>
                <w:sz w:val="24"/>
              </w:rPr>
              <w:t>1</w:t>
            </w:r>
          </w:p>
        </w:tc>
        <w:tc>
          <w:tcPr>
            <w:tcW w:w="1843" w:type="dxa"/>
          </w:tcPr>
          <w:p w14:paraId="05A30FCB">
            <w:pPr>
              <w:pStyle w:val="9"/>
              <w:rPr>
                <w:sz w:val="22"/>
              </w:rPr>
            </w:pPr>
          </w:p>
        </w:tc>
        <w:tc>
          <w:tcPr>
            <w:tcW w:w="1349" w:type="dxa"/>
          </w:tcPr>
          <w:p w14:paraId="67E636FF">
            <w:pPr>
              <w:pStyle w:val="9"/>
              <w:rPr>
                <w:sz w:val="22"/>
              </w:rPr>
            </w:pPr>
          </w:p>
        </w:tc>
        <w:tc>
          <w:tcPr>
            <w:tcW w:w="2871" w:type="dxa"/>
          </w:tcPr>
          <w:p w14:paraId="7A4ED95C">
            <w:pPr>
              <w:pStyle w:val="9"/>
              <w:spacing w:before="208"/>
              <w:ind w:left="239"/>
              <w:rPr>
                <w:sz w:val="24"/>
              </w:rPr>
            </w:pPr>
            <w:r>
              <w:rPr>
                <w:sz w:val="24"/>
              </w:rPr>
              <w:t>Биоблиотека</w:t>
            </w:r>
            <w:r>
              <w:rPr>
                <w:spacing w:val="-3"/>
                <w:sz w:val="24"/>
              </w:rPr>
              <w:t xml:space="preserve"> </w:t>
            </w:r>
            <w:r>
              <w:rPr>
                <w:spacing w:val="-5"/>
                <w:sz w:val="24"/>
              </w:rPr>
              <w:t>ЦОК</w:t>
            </w:r>
          </w:p>
          <w:p w14:paraId="6313DB31">
            <w:pPr>
              <w:pStyle w:val="9"/>
              <w:spacing w:before="45"/>
              <w:ind w:left="239"/>
              <w:rPr>
                <w:sz w:val="22"/>
              </w:rPr>
            </w:pPr>
            <w:r>
              <w:fldChar w:fldCharType="begin"/>
            </w:r>
            <w:r>
              <w:instrText xml:space="preserve"> HYPERLINK "https://m.edsoo.ru/8352e6cc" \h </w:instrText>
            </w:r>
            <w:r>
              <w:fldChar w:fldCharType="separate"/>
            </w:r>
            <w:r>
              <w:rPr>
                <w:color w:val="0000FF"/>
                <w:spacing w:val="-2"/>
                <w:sz w:val="22"/>
                <w:u w:val="single" w:color="0000FF"/>
              </w:rPr>
              <w:t>https://m.edsoo.ru/8352e6cc</w:t>
            </w:r>
            <w:r>
              <w:rPr>
                <w:color w:val="0000FF"/>
                <w:spacing w:val="-2"/>
                <w:sz w:val="22"/>
                <w:u w:val="single" w:color="0000FF"/>
              </w:rPr>
              <w:fldChar w:fldCharType="end"/>
            </w:r>
          </w:p>
        </w:tc>
      </w:tr>
      <w:tr w14:paraId="3F5FF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35" w:type="dxa"/>
          </w:tcPr>
          <w:p w14:paraId="111C519D">
            <w:pPr>
              <w:pStyle w:val="9"/>
              <w:spacing w:before="40"/>
              <w:ind w:left="103"/>
              <w:rPr>
                <w:sz w:val="24"/>
              </w:rPr>
            </w:pPr>
            <w:r>
              <w:rPr>
                <w:spacing w:val="-5"/>
                <w:sz w:val="24"/>
              </w:rPr>
              <w:t>21</w:t>
            </w:r>
          </w:p>
        </w:tc>
        <w:tc>
          <w:tcPr>
            <w:tcW w:w="4878" w:type="dxa"/>
          </w:tcPr>
          <w:p w14:paraId="7E2F26B5">
            <w:pPr>
              <w:pStyle w:val="9"/>
              <w:spacing w:before="40"/>
              <w:ind w:left="238"/>
              <w:rPr>
                <w:sz w:val="24"/>
              </w:rPr>
            </w:pPr>
            <w:r>
              <w:rPr>
                <w:sz w:val="24"/>
              </w:rPr>
              <w:t>Досуг</w:t>
            </w:r>
            <w:r>
              <w:rPr>
                <w:spacing w:val="-3"/>
                <w:sz w:val="24"/>
              </w:rPr>
              <w:t xml:space="preserve"> </w:t>
            </w:r>
            <w:r>
              <w:rPr>
                <w:sz w:val="24"/>
              </w:rPr>
              <w:t>и</w:t>
            </w:r>
            <w:r>
              <w:rPr>
                <w:spacing w:val="1"/>
                <w:sz w:val="24"/>
              </w:rPr>
              <w:t xml:space="preserve"> </w:t>
            </w:r>
            <w:r>
              <w:rPr>
                <w:sz w:val="24"/>
              </w:rPr>
              <w:t>увлечения</w:t>
            </w:r>
            <w:r>
              <w:rPr>
                <w:spacing w:val="-4"/>
                <w:sz w:val="24"/>
              </w:rPr>
              <w:t xml:space="preserve"> </w:t>
            </w:r>
            <w:r>
              <w:rPr>
                <w:sz w:val="24"/>
              </w:rPr>
              <w:t>(хобби)</w:t>
            </w:r>
            <w:r>
              <w:rPr>
                <w:spacing w:val="-3"/>
                <w:sz w:val="24"/>
              </w:rPr>
              <w:t xml:space="preserve"> </w:t>
            </w:r>
            <w:r>
              <w:rPr>
                <w:spacing w:val="-2"/>
                <w:sz w:val="24"/>
              </w:rPr>
              <w:t>современного</w:t>
            </w:r>
          </w:p>
        </w:tc>
        <w:tc>
          <w:tcPr>
            <w:tcW w:w="1632" w:type="dxa"/>
          </w:tcPr>
          <w:p w14:paraId="35D31997">
            <w:pPr>
              <w:pStyle w:val="9"/>
              <w:spacing w:before="40"/>
              <w:ind w:right="652"/>
              <w:jc w:val="right"/>
              <w:rPr>
                <w:sz w:val="24"/>
              </w:rPr>
            </w:pPr>
            <w:r>
              <w:rPr>
                <w:spacing w:val="-10"/>
                <w:sz w:val="24"/>
              </w:rPr>
              <w:t>1</w:t>
            </w:r>
          </w:p>
        </w:tc>
        <w:tc>
          <w:tcPr>
            <w:tcW w:w="1843" w:type="dxa"/>
          </w:tcPr>
          <w:p w14:paraId="1602B7AC">
            <w:pPr>
              <w:pStyle w:val="9"/>
              <w:rPr>
                <w:sz w:val="22"/>
              </w:rPr>
            </w:pPr>
          </w:p>
        </w:tc>
        <w:tc>
          <w:tcPr>
            <w:tcW w:w="1349" w:type="dxa"/>
          </w:tcPr>
          <w:p w14:paraId="63B8A1AC">
            <w:pPr>
              <w:pStyle w:val="9"/>
              <w:rPr>
                <w:sz w:val="22"/>
              </w:rPr>
            </w:pPr>
          </w:p>
        </w:tc>
        <w:tc>
          <w:tcPr>
            <w:tcW w:w="2871" w:type="dxa"/>
          </w:tcPr>
          <w:p w14:paraId="119B6B25">
            <w:pPr>
              <w:pStyle w:val="9"/>
              <w:rPr>
                <w:sz w:val="22"/>
              </w:rPr>
            </w:pPr>
          </w:p>
        </w:tc>
      </w:tr>
    </w:tbl>
    <w:p w14:paraId="32B3A83D">
      <w:pPr>
        <w:pStyle w:val="9"/>
        <w:spacing w:after="0"/>
        <w:rPr>
          <w:sz w:val="22"/>
        </w:rPr>
        <w:sectPr>
          <w:pgSz w:w="16390" w:h="11910" w:orient="landscape"/>
          <w:pgMar w:top="1100" w:right="1275" w:bottom="280" w:left="1559" w:header="720" w:footer="720" w:gutter="0"/>
          <w:cols w:space="720" w:num="1"/>
        </w:sectPr>
      </w:pPr>
    </w:p>
    <w:p w14:paraId="32A757E8">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2600F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5C5C58D6">
            <w:pPr>
              <w:pStyle w:val="9"/>
              <w:rPr>
                <w:sz w:val="22"/>
              </w:rPr>
            </w:pPr>
          </w:p>
        </w:tc>
        <w:tc>
          <w:tcPr>
            <w:tcW w:w="4878" w:type="dxa"/>
          </w:tcPr>
          <w:p w14:paraId="0DE0A333">
            <w:pPr>
              <w:pStyle w:val="9"/>
              <w:spacing w:before="40"/>
              <w:ind w:left="238"/>
              <w:rPr>
                <w:sz w:val="24"/>
              </w:rPr>
            </w:pPr>
            <w:r>
              <w:rPr>
                <w:sz w:val="24"/>
              </w:rPr>
              <w:t>подростка</w:t>
            </w:r>
            <w:r>
              <w:rPr>
                <w:spacing w:val="-1"/>
                <w:sz w:val="24"/>
              </w:rPr>
              <w:t xml:space="preserve"> </w:t>
            </w:r>
            <w:r>
              <w:rPr>
                <w:spacing w:val="-2"/>
                <w:sz w:val="24"/>
              </w:rPr>
              <w:t>(компьютер)</w:t>
            </w:r>
          </w:p>
        </w:tc>
        <w:tc>
          <w:tcPr>
            <w:tcW w:w="1632" w:type="dxa"/>
          </w:tcPr>
          <w:p w14:paraId="39A0D6B8">
            <w:pPr>
              <w:pStyle w:val="9"/>
              <w:rPr>
                <w:sz w:val="22"/>
              </w:rPr>
            </w:pPr>
          </w:p>
        </w:tc>
        <w:tc>
          <w:tcPr>
            <w:tcW w:w="1843" w:type="dxa"/>
          </w:tcPr>
          <w:p w14:paraId="5C157B79">
            <w:pPr>
              <w:pStyle w:val="9"/>
              <w:rPr>
                <w:sz w:val="22"/>
              </w:rPr>
            </w:pPr>
          </w:p>
        </w:tc>
        <w:tc>
          <w:tcPr>
            <w:tcW w:w="1349" w:type="dxa"/>
          </w:tcPr>
          <w:p w14:paraId="4CFCD340">
            <w:pPr>
              <w:pStyle w:val="9"/>
              <w:rPr>
                <w:sz w:val="22"/>
              </w:rPr>
            </w:pPr>
          </w:p>
        </w:tc>
        <w:tc>
          <w:tcPr>
            <w:tcW w:w="2871" w:type="dxa"/>
          </w:tcPr>
          <w:p w14:paraId="7190EB9D">
            <w:pPr>
              <w:pStyle w:val="9"/>
              <w:rPr>
                <w:sz w:val="22"/>
              </w:rPr>
            </w:pPr>
          </w:p>
        </w:tc>
      </w:tr>
      <w:tr w14:paraId="622DBF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7481D92E">
            <w:pPr>
              <w:pStyle w:val="9"/>
              <w:spacing w:before="194"/>
              <w:ind w:left="103"/>
              <w:rPr>
                <w:sz w:val="24"/>
              </w:rPr>
            </w:pPr>
            <w:r>
              <w:rPr>
                <w:spacing w:val="-5"/>
                <w:sz w:val="24"/>
              </w:rPr>
              <w:t>22</w:t>
            </w:r>
          </w:p>
        </w:tc>
        <w:tc>
          <w:tcPr>
            <w:tcW w:w="4878" w:type="dxa"/>
          </w:tcPr>
          <w:p w14:paraId="49AF80C8">
            <w:pPr>
              <w:pStyle w:val="9"/>
              <w:spacing w:before="4" w:line="318" w:lineRule="exact"/>
              <w:ind w:left="238" w:right="151"/>
              <w:rPr>
                <w:sz w:val="24"/>
              </w:rPr>
            </w:pPr>
            <w:r>
              <w:rPr>
                <w:sz w:val="24"/>
              </w:rPr>
              <w:t>Досуг</w:t>
            </w:r>
            <w:r>
              <w:rPr>
                <w:spacing w:val="-11"/>
                <w:sz w:val="24"/>
              </w:rPr>
              <w:t xml:space="preserve"> </w:t>
            </w:r>
            <w:r>
              <w:rPr>
                <w:sz w:val="24"/>
              </w:rPr>
              <w:t>и</w:t>
            </w:r>
            <w:r>
              <w:rPr>
                <w:spacing w:val="-9"/>
                <w:sz w:val="24"/>
              </w:rPr>
              <w:t xml:space="preserve"> </w:t>
            </w:r>
            <w:r>
              <w:rPr>
                <w:sz w:val="24"/>
              </w:rPr>
              <w:t>увлечения</w:t>
            </w:r>
            <w:r>
              <w:rPr>
                <w:spacing w:val="-13"/>
                <w:sz w:val="24"/>
              </w:rPr>
              <w:t xml:space="preserve"> </w:t>
            </w:r>
            <w:r>
              <w:rPr>
                <w:sz w:val="24"/>
              </w:rPr>
              <w:t>(хобби)</w:t>
            </w:r>
            <w:r>
              <w:rPr>
                <w:spacing w:val="-12"/>
                <w:sz w:val="24"/>
              </w:rPr>
              <w:t xml:space="preserve"> </w:t>
            </w:r>
            <w:r>
              <w:rPr>
                <w:sz w:val="24"/>
              </w:rPr>
              <w:t>современного подростка (фильмы и сериалы)</w:t>
            </w:r>
          </w:p>
        </w:tc>
        <w:tc>
          <w:tcPr>
            <w:tcW w:w="1632" w:type="dxa"/>
          </w:tcPr>
          <w:p w14:paraId="03F0321D">
            <w:pPr>
              <w:pStyle w:val="9"/>
              <w:spacing w:before="194"/>
              <w:ind w:right="652"/>
              <w:jc w:val="right"/>
              <w:rPr>
                <w:sz w:val="24"/>
              </w:rPr>
            </w:pPr>
            <w:r>
              <w:rPr>
                <w:spacing w:val="-10"/>
                <w:sz w:val="24"/>
              </w:rPr>
              <w:t>1</w:t>
            </w:r>
          </w:p>
        </w:tc>
        <w:tc>
          <w:tcPr>
            <w:tcW w:w="1843" w:type="dxa"/>
          </w:tcPr>
          <w:p w14:paraId="2C6C28D7">
            <w:pPr>
              <w:pStyle w:val="9"/>
              <w:rPr>
                <w:sz w:val="22"/>
              </w:rPr>
            </w:pPr>
          </w:p>
        </w:tc>
        <w:tc>
          <w:tcPr>
            <w:tcW w:w="1349" w:type="dxa"/>
          </w:tcPr>
          <w:p w14:paraId="264B8529">
            <w:pPr>
              <w:pStyle w:val="9"/>
              <w:rPr>
                <w:sz w:val="22"/>
              </w:rPr>
            </w:pPr>
          </w:p>
        </w:tc>
        <w:tc>
          <w:tcPr>
            <w:tcW w:w="2871" w:type="dxa"/>
          </w:tcPr>
          <w:p w14:paraId="6FF07A33">
            <w:pPr>
              <w:pStyle w:val="9"/>
              <w:rPr>
                <w:sz w:val="22"/>
              </w:rPr>
            </w:pPr>
          </w:p>
        </w:tc>
      </w:tr>
      <w:tr w14:paraId="663EF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15F8886A">
            <w:pPr>
              <w:pStyle w:val="9"/>
              <w:spacing w:before="198"/>
              <w:ind w:left="103"/>
              <w:rPr>
                <w:sz w:val="24"/>
              </w:rPr>
            </w:pPr>
            <w:r>
              <w:rPr>
                <w:spacing w:val="-5"/>
                <w:sz w:val="24"/>
              </w:rPr>
              <w:t>23</w:t>
            </w:r>
          </w:p>
        </w:tc>
        <w:tc>
          <w:tcPr>
            <w:tcW w:w="4878" w:type="dxa"/>
          </w:tcPr>
          <w:p w14:paraId="18E178FC">
            <w:pPr>
              <w:pStyle w:val="9"/>
              <w:spacing w:before="11" w:line="316" w:lineRule="exact"/>
              <w:ind w:left="238" w:right="151"/>
              <w:rPr>
                <w:sz w:val="24"/>
              </w:rPr>
            </w:pPr>
            <w:r>
              <w:rPr>
                <w:sz w:val="24"/>
              </w:rPr>
              <w:t>Досуг</w:t>
            </w:r>
            <w:r>
              <w:rPr>
                <w:spacing w:val="-11"/>
                <w:sz w:val="24"/>
              </w:rPr>
              <w:t xml:space="preserve"> </w:t>
            </w:r>
            <w:r>
              <w:rPr>
                <w:sz w:val="24"/>
              </w:rPr>
              <w:t>и</w:t>
            </w:r>
            <w:r>
              <w:rPr>
                <w:spacing w:val="-8"/>
                <w:sz w:val="24"/>
              </w:rPr>
              <w:t xml:space="preserve"> </w:t>
            </w:r>
            <w:r>
              <w:rPr>
                <w:sz w:val="24"/>
              </w:rPr>
              <w:t>увлечения</w:t>
            </w:r>
            <w:r>
              <w:rPr>
                <w:spacing w:val="-12"/>
                <w:sz w:val="24"/>
              </w:rPr>
              <w:t xml:space="preserve"> </w:t>
            </w:r>
            <w:r>
              <w:rPr>
                <w:sz w:val="24"/>
              </w:rPr>
              <w:t>(хобби)</w:t>
            </w:r>
            <w:r>
              <w:rPr>
                <w:spacing w:val="-8"/>
                <w:sz w:val="24"/>
              </w:rPr>
              <w:t xml:space="preserve"> </w:t>
            </w:r>
            <w:r>
              <w:rPr>
                <w:sz w:val="24"/>
              </w:rPr>
              <w:t>современного подростка (музыка)</w:t>
            </w:r>
          </w:p>
        </w:tc>
        <w:tc>
          <w:tcPr>
            <w:tcW w:w="1632" w:type="dxa"/>
          </w:tcPr>
          <w:p w14:paraId="55A5BFC0">
            <w:pPr>
              <w:pStyle w:val="9"/>
              <w:spacing w:before="198"/>
              <w:ind w:right="652"/>
              <w:jc w:val="right"/>
              <w:rPr>
                <w:sz w:val="24"/>
              </w:rPr>
            </w:pPr>
            <w:r>
              <w:rPr>
                <w:spacing w:val="-10"/>
                <w:sz w:val="24"/>
              </w:rPr>
              <w:t>1</w:t>
            </w:r>
          </w:p>
        </w:tc>
        <w:tc>
          <w:tcPr>
            <w:tcW w:w="1843" w:type="dxa"/>
          </w:tcPr>
          <w:p w14:paraId="054C6CAB">
            <w:pPr>
              <w:pStyle w:val="9"/>
              <w:rPr>
                <w:sz w:val="22"/>
              </w:rPr>
            </w:pPr>
          </w:p>
        </w:tc>
        <w:tc>
          <w:tcPr>
            <w:tcW w:w="1349" w:type="dxa"/>
          </w:tcPr>
          <w:p w14:paraId="43CE1324">
            <w:pPr>
              <w:pStyle w:val="9"/>
              <w:rPr>
                <w:sz w:val="22"/>
              </w:rPr>
            </w:pPr>
          </w:p>
        </w:tc>
        <w:tc>
          <w:tcPr>
            <w:tcW w:w="2871" w:type="dxa"/>
          </w:tcPr>
          <w:p w14:paraId="12F9D662">
            <w:pPr>
              <w:pStyle w:val="9"/>
              <w:rPr>
                <w:sz w:val="22"/>
              </w:rPr>
            </w:pPr>
          </w:p>
        </w:tc>
      </w:tr>
      <w:tr w14:paraId="0A0EA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472C7A6F">
            <w:pPr>
              <w:pStyle w:val="9"/>
              <w:spacing w:before="198"/>
              <w:ind w:left="103"/>
              <w:rPr>
                <w:sz w:val="24"/>
              </w:rPr>
            </w:pPr>
            <w:r>
              <w:rPr>
                <w:spacing w:val="-5"/>
                <w:sz w:val="24"/>
              </w:rPr>
              <w:t>24</w:t>
            </w:r>
          </w:p>
        </w:tc>
        <w:tc>
          <w:tcPr>
            <w:tcW w:w="4878" w:type="dxa"/>
          </w:tcPr>
          <w:p w14:paraId="454046E3">
            <w:pPr>
              <w:pStyle w:val="9"/>
              <w:spacing w:before="11" w:line="316" w:lineRule="exact"/>
              <w:ind w:left="238" w:right="151"/>
              <w:rPr>
                <w:sz w:val="24"/>
              </w:rPr>
            </w:pPr>
            <w:r>
              <w:rPr>
                <w:sz w:val="24"/>
              </w:rPr>
              <w:t>Досуг</w:t>
            </w:r>
            <w:r>
              <w:rPr>
                <w:spacing w:val="-11"/>
                <w:sz w:val="24"/>
              </w:rPr>
              <w:t xml:space="preserve"> </w:t>
            </w:r>
            <w:r>
              <w:rPr>
                <w:sz w:val="24"/>
              </w:rPr>
              <w:t>и</w:t>
            </w:r>
            <w:r>
              <w:rPr>
                <w:spacing w:val="-9"/>
                <w:sz w:val="24"/>
              </w:rPr>
              <w:t xml:space="preserve"> </w:t>
            </w:r>
            <w:r>
              <w:rPr>
                <w:sz w:val="24"/>
              </w:rPr>
              <w:t>увлечения</w:t>
            </w:r>
            <w:r>
              <w:rPr>
                <w:spacing w:val="-13"/>
                <w:sz w:val="24"/>
              </w:rPr>
              <w:t xml:space="preserve"> </w:t>
            </w:r>
            <w:r>
              <w:rPr>
                <w:sz w:val="24"/>
              </w:rPr>
              <w:t>(хобби)</w:t>
            </w:r>
            <w:r>
              <w:rPr>
                <w:spacing w:val="-12"/>
                <w:sz w:val="24"/>
              </w:rPr>
              <w:t xml:space="preserve"> </w:t>
            </w:r>
            <w:r>
              <w:rPr>
                <w:sz w:val="24"/>
              </w:rPr>
              <w:t>современного подростка (поход в кино)</w:t>
            </w:r>
          </w:p>
        </w:tc>
        <w:tc>
          <w:tcPr>
            <w:tcW w:w="1632" w:type="dxa"/>
          </w:tcPr>
          <w:p w14:paraId="5F2ED2E7">
            <w:pPr>
              <w:pStyle w:val="9"/>
              <w:spacing w:before="198"/>
              <w:ind w:right="652"/>
              <w:jc w:val="right"/>
              <w:rPr>
                <w:sz w:val="24"/>
              </w:rPr>
            </w:pPr>
            <w:r>
              <w:rPr>
                <w:spacing w:val="-10"/>
                <w:sz w:val="24"/>
              </w:rPr>
              <w:t>1</w:t>
            </w:r>
          </w:p>
        </w:tc>
        <w:tc>
          <w:tcPr>
            <w:tcW w:w="1843" w:type="dxa"/>
          </w:tcPr>
          <w:p w14:paraId="102A173E">
            <w:pPr>
              <w:pStyle w:val="9"/>
              <w:rPr>
                <w:sz w:val="22"/>
              </w:rPr>
            </w:pPr>
          </w:p>
        </w:tc>
        <w:tc>
          <w:tcPr>
            <w:tcW w:w="1349" w:type="dxa"/>
          </w:tcPr>
          <w:p w14:paraId="3689DF92">
            <w:pPr>
              <w:pStyle w:val="9"/>
              <w:rPr>
                <w:sz w:val="22"/>
              </w:rPr>
            </w:pPr>
          </w:p>
        </w:tc>
        <w:tc>
          <w:tcPr>
            <w:tcW w:w="2871" w:type="dxa"/>
          </w:tcPr>
          <w:p w14:paraId="223D0FA7">
            <w:pPr>
              <w:pStyle w:val="9"/>
              <w:spacing w:before="50"/>
              <w:ind w:left="239"/>
              <w:rPr>
                <w:sz w:val="24"/>
              </w:rPr>
            </w:pPr>
            <w:r>
              <w:rPr>
                <w:sz w:val="24"/>
              </w:rPr>
              <w:t>Биоблиотека</w:t>
            </w:r>
            <w:r>
              <w:rPr>
                <w:spacing w:val="-3"/>
                <w:sz w:val="24"/>
              </w:rPr>
              <w:t xml:space="preserve"> </w:t>
            </w:r>
            <w:r>
              <w:rPr>
                <w:spacing w:val="-5"/>
                <w:sz w:val="24"/>
              </w:rPr>
              <w:t>ЦОК</w:t>
            </w:r>
          </w:p>
          <w:p w14:paraId="191C6DF8">
            <w:pPr>
              <w:pStyle w:val="9"/>
              <w:spacing w:before="45"/>
              <w:ind w:left="239"/>
              <w:rPr>
                <w:sz w:val="22"/>
              </w:rPr>
            </w:pPr>
            <w:r>
              <w:fldChar w:fldCharType="begin"/>
            </w:r>
            <w:r>
              <w:instrText xml:space="preserve"> HYPERLINK "https://m.edsoo.ru/8352dc40" \h </w:instrText>
            </w:r>
            <w:r>
              <w:fldChar w:fldCharType="separate"/>
            </w:r>
            <w:r>
              <w:rPr>
                <w:color w:val="0000FF"/>
                <w:spacing w:val="-2"/>
                <w:sz w:val="22"/>
                <w:u w:val="single" w:color="0000FF"/>
              </w:rPr>
              <w:t>https://m.edsoo.ru/8352dc40</w:t>
            </w:r>
            <w:r>
              <w:rPr>
                <w:color w:val="0000FF"/>
                <w:spacing w:val="-2"/>
                <w:sz w:val="22"/>
                <w:u w:val="single" w:color="0000FF"/>
              </w:rPr>
              <w:fldChar w:fldCharType="end"/>
            </w:r>
          </w:p>
        </w:tc>
      </w:tr>
      <w:tr w14:paraId="56AE0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40E1C692">
            <w:pPr>
              <w:pStyle w:val="9"/>
              <w:spacing w:before="193"/>
              <w:ind w:left="103"/>
              <w:rPr>
                <w:sz w:val="24"/>
              </w:rPr>
            </w:pPr>
            <w:r>
              <w:rPr>
                <w:spacing w:val="-5"/>
                <w:sz w:val="24"/>
              </w:rPr>
              <w:t>25</w:t>
            </w:r>
          </w:p>
        </w:tc>
        <w:tc>
          <w:tcPr>
            <w:tcW w:w="4878" w:type="dxa"/>
          </w:tcPr>
          <w:p w14:paraId="563C69E4">
            <w:pPr>
              <w:pStyle w:val="9"/>
              <w:spacing w:before="6" w:line="316" w:lineRule="exact"/>
              <w:ind w:left="238" w:right="151"/>
              <w:rPr>
                <w:sz w:val="24"/>
              </w:rPr>
            </w:pPr>
            <w:r>
              <w:rPr>
                <w:sz w:val="24"/>
              </w:rPr>
              <w:t>Досуг</w:t>
            </w:r>
            <w:r>
              <w:rPr>
                <w:spacing w:val="-11"/>
                <w:sz w:val="24"/>
              </w:rPr>
              <w:t xml:space="preserve"> </w:t>
            </w:r>
            <w:r>
              <w:rPr>
                <w:sz w:val="24"/>
              </w:rPr>
              <w:t>и</w:t>
            </w:r>
            <w:r>
              <w:rPr>
                <w:spacing w:val="-9"/>
                <w:sz w:val="24"/>
              </w:rPr>
              <w:t xml:space="preserve"> </w:t>
            </w:r>
            <w:r>
              <w:rPr>
                <w:sz w:val="24"/>
              </w:rPr>
              <w:t>увлечения</w:t>
            </w:r>
            <w:r>
              <w:rPr>
                <w:spacing w:val="-13"/>
                <w:sz w:val="24"/>
              </w:rPr>
              <w:t xml:space="preserve"> </w:t>
            </w:r>
            <w:r>
              <w:rPr>
                <w:sz w:val="24"/>
              </w:rPr>
              <w:t>(хобби)</w:t>
            </w:r>
            <w:r>
              <w:rPr>
                <w:spacing w:val="-12"/>
                <w:sz w:val="24"/>
              </w:rPr>
              <w:t xml:space="preserve"> </w:t>
            </w:r>
            <w:r>
              <w:rPr>
                <w:sz w:val="24"/>
              </w:rPr>
              <w:t>современного подростка (спорт)</w:t>
            </w:r>
          </w:p>
        </w:tc>
        <w:tc>
          <w:tcPr>
            <w:tcW w:w="1632" w:type="dxa"/>
          </w:tcPr>
          <w:p w14:paraId="27108572">
            <w:pPr>
              <w:pStyle w:val="9"/>
              <w:spacing w:before="193"/>
              <w:ind w:right="652"/>
              <w:jc w:val="right"/>
              <w:rPr>
                <w:sz w:val="24"/>
              </w:rPr>
            </w:pPr>
            <w:r>
              <w:rPr>
                <w:spacing w:val="-10"/>
                <w:sz w:val="24"/>
              </w:rPr>
              <w:t>1</w:t>
            </w:r>
          </w:p>
        </w:tc>
        <w:tc>
          <w:tcPr>
            <w:tcW w:w="1843" w:type="dxa"/>
          </w:tcPr>
          <w:p w14:paraId="2E798026">
            <w:pPr>
              <w:pStyle w:val="9"/>
              <w:rPr>
                <w:sz w:val="22"/>
              </w:rPr>
            </w:pPr>
          </w:p>
        </w:tc>
        <w:tc>
          <w:tcPr>
            <w:tcW w:w="1349" w:type="dxa"/>
          </w:tcPr>
          <w:p w14:paraId="179400BE">
            <w:pPr>
              <w:pStyle w:val="9"/>
              <w:rPr>
                <w:sz w:val="22"/>
              </w:rPr>
            </w:pPr>
          </w:p>
        </w:tc>
        <w:tc>
          <w:tcPr>
            <w:tcW w:w="2871" w:type="dxa"/>
          </w:tcPr>
          <w:p w14:paraId="5DD55839">
            <w:pPr>
              <w:pStyle w:val="9"/>
              <w:spacing w:before="49"/>
              <w:ind w:left="239"/>
              <w:rPr>
                <w:sz w:val="24"/>
              </w:rPr>
            </w:pPr>
            <w:r>
              <w:rPr>
                <w:sz w:val="24"/>
              </w:rPr>
              <w:t>Биоблиотека</w:t>
            </w:r>
            <w:r>
              <w:rPr>
                <w:spacing w:val="-3"/>
                <w:sz w:val="24"/>
              </w:rPr>
              <w:t xml:space="preserve"> </w:t>
            </w:r>
            <w:r>
              <w:rPr>
                <w:spacing w:val="-5"/>
                <w:sz w:val="24"/>
              </w:rPr>
              <w:t>ЦОК</w:t>
            </w:r>
          </w:p>
          <w:p w14:paraId="5D69D5FD">
            <w:pPr>
              <w:pStyle w:val="9"/>
              <w:spacing w:before="45"/>
              <w:ind w:left="239"/>
              <w:rPr>
                <w:sz w:val="22"/>
              </w:rPr>
            </w:pPr>
            <w:r>
              <w:fldChar w:fldCharType="begin"/>
            </w:r>
            <w:r>
              <w:instrText xml:space="preserve"> HYPERLINK "https://m.edsoo.ru/8352de34" \h </w:instrText>
            </w:r>
            <w:r>
              <w:fldChar w:fldCharType="separate"/>
            </w:r>
            <w:r>
              <w:rPr>
                <w:color w:val="0000FF"/>
                <w:spacing w:val="-2"/>
                <w:sz w:val="22"/>
                <w:u w:val="single" w:color="0000FF"/>
              </w:rPr>
              <w:t>https://m.edsoo.ru/8352de34</w:t>
            </w:r>
            <w:r>
              <w:rPr>
                <w:color w:val="0000FF"/>
                <w:spacing w:val="-2"/>
                <w:sz w:val="22"/>
                <w:u w:val="single" w:color="0000FF"/>
              </w:rPr>
              <w:fldChar w:fldCharType="end"/>
            </w:r>
          </w:p>
        </w:tc>
      </w:tr>
      <w:tr w14:paraId="536EF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477A73DA">
            <w:pPr>
              <w:pStyle w:val="9"/>
              <w:spacing w:before="199"/>
              <w:ind w:left="103"/>
              <w:rPr>
                <w:sz w:val="24"/>
              </w:rPr>
            </w:pPr>
            <w:r>
              <w:rPr>
                <w:spacing w:val="-5"/>
                <w:sz w:val="24"/>
              </w:rPr>
              <w:t>26</w:t>
            </w:r>
          </w:p>
        </w:tc>
        <w:tc>
          <w:tcPr>
            <w:tcW w:w="4878" w:type="dxa"/>
          </w:tcPr>
          <w:p w14:paraId="5908F18E">
            <w:pPr>
              <w:pStyle w:val="9"/>
              <w:spacing w:before="11" w:line="316" w:lineRule="exact"/>
              <w:ind w:left="238" w:right="151"/>
              <w:rPr>
                <w:sz w:val="24"/>
              </w:rPr>
            </w:pPr>
            <w:r>
              <w:rPr>
                <w:sz w:val="24"/>
              </w:rPr>
              <w:t>Досуг и увлечения (хобби) современного подростка</w:t>
            </w:r>
            <w:r>
              <w:rPr>
                <w:spacing w:val="-9"/>
                <w:sz w:val="24"/>
              </w:rPr>
              <w:t xml:space="preserve"> </w:t>
            </w:r>
            <w:r>
              <w:rPr>
                <w:sz w:val="24"/>
              </w:rPr>
              <w:t>(кружки</w:t>
            </w:r>
            <w:r>
              <w:rPr>
                <w:spacing w:val="-8"/>
                <w:sz w:val="24"/>
              </w:rPr>
              <w:t xml:space="preserve"> </w:t>
            </w:r>
            <w:r>
              <w:rPr>
                <w:sz w:val="24"/>
              </w:rPr>
              <w:t>и</w:t>
            </w:r>
            <w:r>
              <w:rPr>
                <w:spacing w:val="-8"/>
                <w:sz w:val="24"/>
              </w:rPr>
              <w:t xml:space="preserve"> </w:t>
            </w:r>
            <w:r>
              <w:rPr>
                <w:sz w:val="24"/>
              </w:rPr>
              <w:t>клубы</w:t>
            </w:r>
            <w:r>
              <w:rPr>
                <w:spacing w:val="-8"/>
                <w:sz w:val="24"/>
              </w:rPr>
              <w:t xml:space="preserve"> </w:t>
            </w:r>
            <w:r>
              <w:rPr>
                <w:sz w:val="24"/>
              </w:rPr>
              <w:t>по</w:t>
            </w:r>
            <w:r>
              <w:rPr>
                <w:spacing w:val="-9"/>
                <w:sz w:val="24"/>
              </w:rPr>
              <w:t xml:space="preserve"> </w:t>
            </w:r>
            <w:r>
              <w:rPr>
                <w:sz w:val="24"/>
              </w:rPr>
              <w:t>интересам)</w:t>
            </w:r>
          </w:p>
        </w:tc>
        <w:tc>
          <w:tcPr>
            <w:tcW w:w="1632" w:type="dxa"/>
          </w:tcPr>
          <w:p w14:paraId="101B5312">
            <w:pPr>
              <w:pStyle w:val="9"/>
              <w:spacing w:before="199"/>
              <w:ind w:right="652"/>
              <w:jc w:val="right"/>
              <w:rPr>
                <w:sz w:val="24"/>
              </w:rPr>
            </w:pPr>
            <w:r>
              <w:rPr>
                <w:spacing w:val="-10"/>
                <w:sz w:val="24"/>
              </w:rPr>
              <w:t>1</w:t>
            </w:r>
          </w:p>
        </w:tc>
        <w:tc>
          <w:tcPr>
            <w:tcW w:w="1843" w:type="dxa"/>
          </w:tcPr>
          <w:p w14:paraId="051C575F">
            <w:pPr>
              <w:pStyle w:val="9"/>
              <w:rPr>
                <w:sz w:val="22"/>
              </w:rPr>
            </w:pPr>
          </w:p>
        </w:tc>
        <w:tc>
          <w:tcPr>
            <w:tcW w:w="1349" w:type="dxa"/>
          </w:tcPr>
          <w:p w14:paraId="1CC7FDAB">
            <w:pPr>
              <w:pStyle w:val="9"/>
              <w:rPr>
                <w:sz w:val="22"/>
              </w:rPr>
            </w:pPr>
          </w:p>
        </w:tc>
        <w:tc>
          <w:tcPr>
            <w:tcW w:w="2871" w:type="dxa"/>
          </w:tcPr>
          <w:p w14:paraId="18055F98">
            <w:pPr>
              <w:pStyle w:val="9"/>
              <w:spacing w:before="55"/>
              <w:ind w:left="239"/>
              <w:rPr>
                <w:sz w:val="24"/>
              </w:rPr>
            </w:pPr>
            <w:r>
              <w:rPr>
                <w:sz w:val="24"/>
              </w:rPr>
              <w:t>Биоблиотека</w:t>
            </w:r>
            <w:r>
              <w:rPr>
                <w:spacing w:val="-3"/>
                <w:sz w:val="24"/>
              </w:rPr>
              <w:t xml:space="preserve"> </w:t>
            </w:r>
            <w:r>
              <w:rPr>
                <w:spacing w:val="-5"/>
                <w:sz w:val="24"/>
              </w:rPr>
              <w:t>ЦОК</w:t>
            </w:r>
          </w:p>
          <w:p w14:paraId="23F35D51">
            <w:pPr>
              <w:pStyle w:val="9"/>
              <w:spacing w:before="45"/>
              <w:ind w:left="239"/>
              <w:rPr>
                <w:sz w:val="22"/>
              </w:rPr>
            </w:pPr>
            <w:r>
              <w:fldChar w:fldCharType="begin"/>
            </w:r>
            <w:r>
              <w:instrText xml:space="preserve"> HYPERLINK "https://m.edsoo.ru/8352e582" \h </w:instrText>
            </w:r>
            <w:r>
              <w:fldChar w:fldCharType="separate"/>
            </w:r>
            <w:r>
              <w:rPr>
                <w:color w:val="0000FF"/>
                <w:spacing w:val="-2"/>
                <w:sz w:val="22"/>
                <w:u w:val="single" w:color="0000FF"/>
              </w:rPr>
              <w:t>https://m.edsoo.ru/8352e582</w:t>
            </w:r>
            <w:r>
              <w:rPr>
                <w:color w:val="0000FF"/>
                <w:spacing w:val="-2"/>
                <w:sz w:val="22"/>
                <w:u w:val="single" w:color="0000FF"/>
              </w:rPr>
              <w:fldChar w:fldCharType="end"/>
            </w:r>
          </w:p>
        </w:tc>
      </w:tr>
      <w:tr w14:paraId="67BD3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1DAB0530">
            <w:pPr>
              <w:pStyle w:val="9"/>
              <w:spacing w:before="80"/>
              <w:rPr>
                <w:b/>
                <w:sz w:val="24"/>
              </w:rPr>
            </w:pPr>
          </w:p>
          <w:p w14:paraId="085CA0A1">
            <w:pPr>
              <w:pStyle w:val="9"/>
              <w:ind w:left="103"/>
              <w:rPr>
                <w:sz w:val="24"/>
              </w:rPr>
            </w:pPr>
            <w:r>
              <w:rPr>
                <w:spacing w:val="-5"/>
                <w:sz w:val="24"/>
              </w:rPr>
              <w:t>27</w:t>
            </w:r>
          </w:p>
        </w:tc>
        <w:tc>
          <w:tcPr>
            <w:tcW w:w="4878" w:type="dxa"/>
          </w:tcPr>
          <w:p w14:paraId="2DEC37E7">
            <w:pPr>
              <w:pStyle w:val="9"/>
              <w:spacing w:before="35"/>
              <w:ind w:left="238"/>
              <w:rPr>
                <w:sz w:val="24"/>
              </w:rPr>
            </w:pPr>
            <w:r>
              <w:rPr>
                <w:sz w:val="24"/>
              </w:rPr>
              <w:t>Обобщение</w:t>
            </w:r>
            <w:r>
              <w:rPr>
                <w:spacing w:val="-4"/>
                <w:sz w:val="24"/>
              </w:rPr>
              <w:t xml:space="preserve"> </w:t>
            </w:r>
            <w:r>
              <w:rPr>
                <w:sz w:val="24"/>
              </w:rPr>
              <w:t>по</w:t>
            </w:r>
            <w:r>
              <w:rPr>
                <w:spacing w:val="-1"/>
                <w:sz w:val="24"/>
              </w:rPr>
              <w:t xml:space="preserve"> </w:t>
            </w:r>
            <w:r>
              <w:rPr>
                <w:sz w:val="24"/>
              </w:rPr>
              <w:t>теме</w:t>
            </w:r>
            <w:r>
              <w:rPr>
                <w:spacing w:val="-6"/>
                <w:sz w:val="24"/>
              </w:rPr>
              <w:t xml:space="preserve"> </w:t>
            </w:r>
            <w:r>
              <w:rPr>
                <w:sz w:val="24"/>
              </w:rPr>
              <w:t>"Досуг</w:t>
            </w:r>
            <w:r>
              <w:rPr>
                <w:spacing w:val="1"/>
                <w:sz w:val="24"/>
              </w:rPr>
              <w:t xml:space="preserve"> </w:t>
            </w:r>
            <w:r>
              <w:rPr>
                <w:sz w:val="24"/>
              </w:rPr>
              <w:t>и</w:t>
            </w:r>
            <w:r>
              <w:rPr>
                <w:spacing w:val="1"/>
                <w:sz w:val="24"/>
              </w:rPr>
              <w:t xml:space="preserve"> </w:t>
            </w:r>
            <w:r>
              <w:rPr>
                <w:spacing w:val="-2"/>
                <w:sz w:val="24"/>
              </w:rPr>
              <w:t>увлечения</w:t>
            </w:r>
          </w:p>
          <w:p w14:paraId="3E3CF6D7">
            <w:pPr>
              <w:pStyle w:val="9"/>
              <w:spacing w:before="11" w:line="310" w:lineRule="atLeast"/>
              <w:ind w:left="238" w:right="151"/>
              <w:rPr>
                <w:sz w:val="24"/>
              </w:rPr>
            </w:pPr>
            <w:r>
              <w:rPr>
                <w:sz w:val="24"/>
              </w:rPr>
              <w:t>(хобби)</w:t>
            </w:r>
            <w:r>
              <w:rPr>
                <w:spacing w:val="-13"/>
                <w:sz w:val="24"/>
              </w:rPr>
              <w:t xml:space="preserve"> </w:t>
            </w:r>
            <w:r>
              <w:rPr>
                <w:sz w:val="24"/>
              </w:rPr>
              <w:t>современного</w:t>
            </w:r>
            <w:r>
              <w:rPr>
                <w:spacing w:val="-14"/>
                <w:sz w:val="24"/>
              </w:rPr>
              <w:t xml:space="preserve"> </w:t>
            </w:r>
            <w:r>
              <w:rPr>
                <w:sz w:val="24"/>
              </w:rPr>
              <w:t>подростка</w:t>
            </w:r>
            <w:r>
              <w:rPr>
                <w:spacing w:val="-14"/>
                <w:sz w:val="24"/>
              </w:rPr>
              <w:t xml:space="preserve"> </w:t>
            </w:r>
            <w:r>
              <w:rPr>
                <w:sz w:val="24"/>
              </w:rPr>
              <w:t>(чтение, кино, театр, музей, спорт, музыка)"</w:t>
            </w:r>
          </w:p>
        </w:tc>
        <w:tc>
          <w:tcPr>
            <w:tcW w:w="1632" w:type="dxa"/>
          </w:tcPr>
          <w:p w14:paraId="7FAFA06E">
            <w:pPr>
              <w:pStyle w:val="9"/>
              <w:spacing w:before="80"/>
              <w:rPr>
                <w:b/>
                <w:sz w:val="24"/>
              </w:rPr>
            </w:pPr>
          </w:p>
          <w:p w14:paraId="328EEDBA">
            <w:pPr>
              <w:pStyle w:val="9"/>
              <w:ind w:right="652"/>
              <w:jc w:val="right"/>
              <w:rPr>
                <w:sz w:val="24"/>
              </w:rPr>
            </w:pPr>
            <w:r>
              <w:rPr>
                <w:spacing w:val="-10"/>
                <w:sz w:val="24"/>
              </w:rPr>
              <w:t>1</w:t>
            </w:r>
          </w:p>
        </w:tc>
        <w:tc>
          <w:tcPr>
            <w:tcW w:w="1843" w:type="dxa"/>
          </w:tcPr>
          <w:p w14:paraId="13D67A39">
            <w:pPr>
              <w:pStyle w:val="9"/>
              <w:rPr>
                <w:sz w:val="22"/>
              </w:rPr>
            </w:pPr>
          </w:p>
        </w:tc>
        <w:tc>
          <w:tcPr>
            <w:tcW w:w="1349" w:type="dxa"/>
          </w:tcPr>
          <w:p w14:paraId="4429BB0D">
            <w:pPr>
              <w:pStyle w:val="9"/>
              <w:rPr>
                <w:sz w:val="22"/>
              </w:rPr>
            </w:pPr>
          </w:p>
        </w:tc>
        <w:tc>
          <w:tcPr>
            <w:tcW w:w="2871" w:type="dxa"/>
          </w:tcPr>
          <w:p w14:paraId="01D172A0">
            <w:pPr>
              <w:pStyle w:val="9"/>
              <w:rPr>
                <w:sz w:val="22"/>
              </w:rPr>
            </w:pPr>
          </w:p>
        </w:tc>
      </w:tr>
      <w:tr w14:paraId="4028A9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3106903C">
            <w:pPr>
              <w:pStyle w:val="9"/>
              <w:spacing w:before="75"/>
              <w:rPr>
                <w:b/>
                <w:sz w:val="24"/>
              </w:rPr>
            </w:pPr>
          </w:p>
          <w:p w14:paraId="1A81DC8D">
            <w:pPr>
              <w:pStyle w:val="9"/>
              <w:spacing w:before="1"/>
              <w:ind w:left="103"/>
              <w:rPr>
                <w:sz w:val="24"/>
              </w:rPr>
            </w:pPr>
            <w:r>
              <w:rPr>
                <w:spacing w:val="-5"/>
                <w:sz w:val="24"/>
              </w:rPr>
              <w:t>28</w:t>
            </w:r>
          </w:p>
        </w:tc>
        <w:tc>
          <w:tcPr>
            <w:tcW w:w="4878" w:type="dxa"/>
          </w:tcPr>
          <w:p w14:paraId="1830D2E2">
            <w:pPr>
              <w:pStyle w:val="9"/>
              <w:spacing w:before="35" w:line="276" w:lineRule="auto"/>
              <w:ind w:left="238" w:right="151"/>
              <w:rPr>
                <w:sz w:val="24"/>
              </w:rPr>
            </w:pPr>
            <w:r>
              <w:rPr>
                <w:sz w:val="24"/>
              </w:rPr>
              <w:t>Контроль по теме "Досуг и увлечения (хобби)</w:t>
            </w:r>
            <w:r>
              <w:rPr>
                <w:spacing w:val="-12"/>
                <w:sz w:val="24"/>
              </w:rPr>
              <w:t xml:space="preserve"> </w:t>
            </w:r>
            <w:r>
              <w:rPr>
                <w:sz w:val="24"/>
              </w:rPr>
              <w:t>современного</w:t>
            </w:r>
            <w:r>
              <w:rPr>
                <w:spacing w:val="-13"/>
                <w:sz w:val="24"/>
              </w:rPr>
              <w:t xml:space="preserve"> </w:t>
            </w:r>
            <w:r>
              <w:rPr>
                <w:sz w:val="24"/>
              </w:rPr>
              <w:t>подростка</w:t>
            </w:r>
            <w:r>
              <w:rPr>
                <w:spacing w:val="-14"/>
                <w:sz w:val="24"/>
              </w:rPr>
              <w:t xml:space="preserve"> </w:t>
            </w:r>
            <w:r>
              <w:rPr>
                <w:sz w:val="24"/>
              </w:rPr>
              <w:t>(чтение,</w:t>
            </w:r>
          </w:p>
          <w:p w14:paraId="745138A9">
            <w:pPr>
              <w:pStyle w:val="9"/>
              <w:spacing w:before="3"/>
              <w:ind w:left="238"/>
              <w:rPr>
                <w:sz w:val="24"/>
              </w:rPr>
            </w:pPr>
            <w:r>
              <w:rPr>
                <w:sz w:val="24"/>
              </w:rPr>
              <w:t>кино,</w:t>
            </w:r>
            <w:r>
              <w:rPr>
                <w:spacing w:val="-2"/>
                <w:sz w:val="24"/>
              </w:rPr>
              <w:t xml:space="preserve"> </w:t>
            </w:r>
            <w:r>
              <w:rPr>
                <w:sz w:val="24"/>
              </w:rPr>
              <w:t>театр,</w:t>
            </w:r>
            <w:r>
              <w:rPr>
                <w:spacing w:val="-6"/>
                <w:sz w:val="24"/>
              </w:rPr>
              <w:t xml:space="preserve"> </w:t>
            </w:r>
            <w:r>
              <w:rPr>
                <w:sz w:val="24"/>
              </w:rPr>
              <w:t>музей,</w:t>
            </w:r>
            <w:r>
              <w:rPr>
                <w:spacing w:val="-1"/>
                <w:sz w:val="24"/>
              </w:rPr>
              <w:t xml:space="preserve"> </w:t>
            </w:r>
            <w:r>
              <w:rPr>
                <w:sz w:val="24"/>
              </w:rPr>
              <w:t>спорт,</w:t>
            </w:r>
            <w:r>
              <w:rPr>
                <w:spacing w:val="-1"/>
                <w:sz w:val="24"/>
              </w:rPr>
              <w:t xml:space="preserve"> </w:t>
            </w:r>
            <w:r>
              <w:rPr>
                <w:spacing w:val="-2"/>
                <w:sz w:val="24"/>
              </w:rPr>
              <w:t>музыка)"</w:t>
            </w:r>
          </w:p>
        </w:tc>
        <w:tc>
          <w:tcPr>
            <w:tcW w:w="1632" w:type="dxa"/>
          </w:tcPr>
          <w:p w14:paraId="2F814744">
            <w:pPr>
              <w:pStyle w:val="9"/>
              <w:spacing w:before="75"/>
              <w:rPr>
                <w:b/>
                <w:sz w:val="24"/>
              </w:rPr>
            </w:pPr>
          </w:p>
          <w:p w14:paraId="3462FDDF">
            <w:pPr>
              <w:pStyle w:val="9"/>
              <w:spacing w:before="1"/>
              <w:ind w:right="652"/>
              <w:jc w:val="right"/>
              <w:rPr>
                <w:sz w:val="24"/>
              </w:rPr>
            </w:pPr>
            <w:r>
              <w:rPr>
                <w:spacing w:val="-10"/>
                <w:sz w:val="24"/>
              </w:rPr>
              <w:t>1</w:t>
            </w:r>
          </w:p>
        </w:tc>
        <w:tc>
          <w:tcPr>
            <w:tcW w:w="1843" w:type="dxa"/>
          </w:tcPr>
          <w:p w14:paraId="275145E1">
            <w:pPr>
              <w:pStyle w:val="9"/>
              <w:spacing w:before="75"/>
              <w:rPr>
                <w:b/>
                <w:sz w:val="24"/>
              </w:rPr>
            </w:pPr>
          </w:p>
          <w:p w14:paraId="06A284E4">
            <w:pPr>
              <w:pStyle w:val="9"/>
              <w:spacing w:before="1"/>
              <w:ind w:left="209"/>
              <w:jc w:val="center"/>
              <w:rPr>
                <w:sz w:val="24"/>
              </w:rPr>
            </w:pPr>
            <w:r>
              <w:rPr>
                <w:spacing w:val="-10"/>
                <w:sz w:val="24"/>
              </w:rPr>
              <w:t>1</w:t>
            </w:r>
          </w:p>
        </w:tc>
        <w:tc>
          <w:tcPr>
            <w:tcW w:w="1349" w:type="dxa"/>
          </w:tcPr>
          <w:p w14:paraId="0DCC6664">
            <w:pPr>
              <w:pStyle w:val="9"/>
              <w:rPr>
                <w:sz w:val="22"/>
              </w:rPr>
            </w:pPr>
          </w:p>
        </w:tc>
        <w:tc>
          <w:tcPr>
            <w:tcW w:w="2871" w:type="dxa"/>
          </w:tcPr>
          <w:p w14:paraId="60A96D12">
            <w:pPr>
              <w:pStyle w:val="9"/>
              <w:rPr>
                <w:sz w:val="22"/>
              </w:rPr>
            </w:pPr>
          </w:p>
        </w:tc>
      </w:tr>
      <w:tr w14:paraId="70AB85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637A297A">
            <w:pPr>
              <w:pStyle w:val="9"/>
              <w:spacing w:before="193"/>
              <w:ind w:left="103"/>
              <w:rPr>
                <w:sz w:val="24"/>
              </w:rPr>
            </w:pPr>
            <w:r>
              <w:rPr>
                <w:spacing w:val="-5"/>
                <w:sz w:val="24"/>
              </w:rPr>
              <w:t>29</w:t>
            </w:r>
          </w:p>
        </w:tc>
        <w:tc>
          <w:tcPr>
            <w:tcW w:w="4878" w:type="dxa"/>
          </w:tcPr>
          <w:p w14:paraId="5CA79CA4">
            <w:pPr>
              <w:pStyle w:val="9"/>
              <w:spacing w:before="6" w:line="316" w:lineRule="exact"/>
              <w:ind w:left="238" w:right="151"/>
              <w:rPr>
                <w:sz w:val="24"/>
              </w:rPr>
            </w:pPr>
            <w:r>
              <w:rPr>
                <w:sz w:val="24"/>
              </w:rPr>
              <w:t>Здоровый</w:t>
            </w:r>
            <w:r>
              <w:rPr>
                <w:spacing w:val="-10"/>
                <w:sz w:val="24"/>
              </w:rPr>
              <w:t xml:space="preserve"> </w:t>
            </w:r>
            <w:r>
              <w:rPr>
                <w:sz w:val="24"/>
              </w:rPr>
              <w:t>образ</w:t>
            </w:r>
            <w:r>
              <w:rPr>
                <w:spacing w:val="-10"/>
                <w:sz w:val="24"/>
              </w:rPr>
              <w:t xml:space="preserve"> </w:t>
            </w:r>
            <w:r>
              <w:rPr>
                <w:sz w:val="24"/>
              </w:rPr>
              <w:t>жизни</w:t>
            </w:r>
            <w:r>
              <w:rPr>
                <w:spacing w:val="-10"/>
                <w:sz w:val="24"/>
              </w:rPr>
              <w:t xml:space="preserve"> </w:t>
            </w:r>
            <w:r>
              <w:rPr>
                <w:sz w:val="24"/>
              </w:rPr>
              <w:t>(режим</w:t>
            </w:r>
            <w:r>
              <w:rPr>
                <w:spacing w:val="-9"/>
                <w:sz w:val="24"/>
              </w:rPr>
              <w:t xml:space="preserve"> </w:t>
            </w:r>
            <w:r>
              <w:rPr>
                <w:sz w:val="24"/>
              </w:rPr>
              <w:t>труда</w:t>
            </w:r>
            <w:r>
              <w:rPr>
                <w:spacing w:val="-7"/>
                <w:sz w:val="24"/>
              </w:rPr>
              <w:t xml:space="preserve"> </w:t>
            </w:r>
            <w:r>
              <w:rPr>
                <w:sz w:val="24"/>
              </w:rPr>
              <w:t xml:space="preserve">и </w:t>
            </w:r>
            <w:r>
              <w:rPr>
                <w:spacing w:val="-2"/>
                <w:sz w:val="24"/>
              </w:rPr>
              <w:t>отдыха)</w:t>
            </w:r>
          </w:p>
        </w:tc>
        <w:tc>
          <w:tcPr>
            <w:tcW w:w="1632" w:type="dxa"/>
          </w:tcPr>
          <w:p w14:paraId="5E4823B6">
            <w:pPr>
              <w:pStyle w:val="9"/>
              <w:spacing w:before="193"/>
              <w:ind w:right="652"/>
              <w:jc w:val="right"/>
              <w:rPr>
                <w:sz w:val="24"/>
              </w:rPr>
            </w:pPr>
            <w:r>
              <w:rPr>
                <w:spacing w:val="-10"/>
                <w:sz w:val="24"/>
              </w:rPr>
              <w:t>1</w:t>
            </w:r>
          </w:p>
        </w:tc>
        <w:tc>
          <w:tcPr>
            <w:tcW w:w="1843" w:type="dxa"/>
          </w:tcPr>
          <w:p w14:paraId="257D78BA">
            <w:pPr>
              <w:pStyle w:val="9"/>
              <w:rPr>
                <w:sz w:val="22"/>
              </w:rPr>
            </w:pPr>
          </w:p>
        </w:tc>
        <w:tc>
          <w:tcPr>
            <w:tcW w:w="1349" w:type="dxa"/>
          </w:tcPr>
          <w:p w14:paraId="52968518">
            <w:pPr>
              <w:pStyle w:val="9"/>
              <w:rPr>
                <w:sz w:val="22"/>
              </w:rPr>
            </w:pPr>
          </w:p>
        </w:tc>
        <w:tc>
          <w:tcPr>
            <w:tcW w:w="2871" w:type="dxa"/>
          </w:tcPr>
          <w:p w14:paraId="47D61268">
            <w:pPr>
              <w:pStyle w:val="9"/>
              <w:spacing w:before="49"/>
              <w:ind w:left="239"/>
              <w:rPr>
                <w:sz w:val="24"/>
              </w:rPr>
            </w:pPr>
            <w:r>
              <w:rPr>
                <w:sz w:val="24"/>
              </w:rPr>
              <w:t>Биоблиотека</w:t>
            </w:r>
            <w:r>
              <w:rPr>
                <w:spacing w:val="-3"/>
                <w:sz w:val="24"/>
              </w:rPr>
              <w:t xml:space="preserve"> </w:t>
            </w:r>
            <w:r>
              <w:rPr>
                <w:spacing w:val="-5"/>
                <w:sz w:val="24"/>
              </w:rPr>
              <w:t>ЦОК</w:t>
            </w:r>
          </w:p>
          <w:p w14:paraId="51B4551E">
            <w:pPr>
              <w:pStyle w:val="9"/>
              <w:spacing w:before="45"/>
              <w:ind w:left="239"/>
              <w:rPr>
                <w:sz w:val="22"/>
              </w:rPr>
            </w:pPr>
            <w:r>
              <w:fldChar w:fldCharType="begin"/>
            </w:r>
            <w:r>
              <w:instrText xml:space="preserve"> HYPERLINK "https://m.edsoo.ru/8352ee10" \h </w:instrText>
            </w:r>
            <w:r>
              <w:fldChar w:fldCharType="separate"/>
            </w:r>
            <w:r>
              <w:rPr>
                <w:color w:val="0000FF"/>
                <w:spacing w:val="-2"/>
                <w:sz w:val="22"/>
                <w:u w:val="single" w:color="0000FF"/>
              </w:rPr>
              <w:t>https://m.edsoo.ru/8352ee10</w:t>
            </w:r>
            <w:r>
              <w:rPr>
                <w:color w:val="0000FF"/>
                <w:spacing w:val="-2"/>
                <w:sz w:val="22"/>
                <w:u w:val="single" w:color="0000FF"/>
              </w:rPr>
              <w:fldChar w:fldCharType="end"/>
            </w:r>
          </w:p>
        </w:tc>
      </w:tr>
      <w:tr w14:paraId="7A821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6658BE48">
            <w:pPr>
              <w:pStyle w:val="9"/>
              <w:spacing w:before="198"/>
              <w:ind w:left="103"/>
              <w:rPr>
                <w:sz w:val="24"/>
              </w:rPr>
            </w:pPr>
            <w:r>
              <w:rPr>
                <w:spacing w:val="-5"/>
                <w:sz w:val="24"/>
              </w:rPr>
              <w:t>30</w:t>
            </w:r>
          </w:p>
        </w:tc>
        <w:tc>
          <w:tcPr>
            <w:tcW w:w="4878" w:type="dxa"/>
          </w:tcPr>
          <w:p w14:paraId="0F6B14AA">
            <w:pPr>
              <w:pStyle w:val="9"/>
              <w:spacing w:before="9" w:line="318" w:lineRule="exact"/>
              <w:ind w:left="238" w:right="151"/>
              <w:rPr>
                <w:sz w:val="24"/>
              </w:rPr>
            </w:pPr>
            <w:r>
              <w:rPr>
                <w:sz w:val="24"/>
              </w:rPr>
              <w:t>Здоровый</w:t>
            </w:r>
            <w:r>
              <w:rPr>
                <w:spacing w:val="-11"/>
                <w:sz w:val="24"/>
              </w:rPr>
              <w:t xml:space="preserve"> </w:t>
            </w:r>
            <w:r>
              <w:rPr>
                <w:sz w:val="24"/>
              </w:rPr>
              <w:t>образ</w:t>
            </w:r>
            <w:r>
              <w:rPr>
                <w:spacing w:val="-11"/>
                <w:sz w:val="24"/>
              </w:rPr>
              <w:t xml:space="preserve"> </w:t>
            </w:r>
            <w:r>
              <w:rPr>
                <w:sz w:val="24"/>
              </w:rPr>
              <w:t>жизни</w:t>
            </w:r>
            <w:r>
              <w:rPr>
                <w:spacing w:val="-9"/>
                <w:sz w:val="24"/>
              </w:rPr>
              <w:t xml:space="preserve"> </w:t>
            </w:r>
            <w:r>
              <w:rPr>
                <w:sz w:val="24"/>
              </w:rPr>
              <w:t>(справляемся</w:t>
            </w:r>
            <w:r>
              <w:rPr>
                <w:spacing w:val="-8"/>
                <w:sz w:val="24"/>
              </w:rPr>
              <w:t xml:space="preserve"> </w:t>
            </w:r>
            <w:r>
              <w:rPr>
                <w:sz w:val="24"/>
              </w:rPr>
              <w:t xml:space="preserve">со </w:t>
            </w:r>
            <w:r>
              <w:rPr>
                <w:spacing w:val="-2"/>
                <w:sz w:val="24"/>
              </w:rPr>
              <w:t>стрессом)</w:t>
            </w:r>
          </w:p>
        </w:tc>
        <w:tc>
          <w:tcPr>
            <w:tcW w:w="1632" w:type="dxa"/>
          </w:tcPr>
          <w:p w14:paraId="3786EDFA">
            <w:pPr>
              <w:pStyle w:val="9"/>
              <w:spacing w:before="198"/>
              <w:ind w:right="652"/>
              <w:jc w:val="right"/>
              <w:rPr>
                <w:sz w:val="24"/>
              </w:rPr>
            </w:pPr>
            <w:r>
              <w:rPr>
                <w:spacing w:val="-10"/>
                <w:sz w:val="24"/>
              </w:rPr>
              <w:t>1</w:t>
            </w:r>
          </w:p>
        </w:tc>
        <w:tc>
          <w:tcPr>
            <w:tcW w:w="1843" w:type="dxa"/>
          </w:tcPr>
          <w:p w14:paraId="60D02C9C">
            <w:pPr>
              <w:pStyle w:val="9"/>
              <w:rPr>
                <w:sz w:val="22"/>
              </w:rPr>
            </w:pPr>
          </w:p>
        </w:tc>
        <w:tc>
          <w:tcPr>
            <w:tcW w:w="1349" w:type="dxa"/>
          </w:tcPr>
          <w:p w14:paraId="4A801DFB">
            <w:pPr>
              <w:pStyle w:val="9"/>
              <w:rPr>
                <w:sz w:val="22"/>
              </w:rPr>
            </w:pPr>
          </w:p>
        </w:tc>
        <w:tc>
          <w:tcPr>
            <w:tcW w:w="2871" w:type="dxa"/>
          </w:tcPr>
          <w:p w14:paraId="10282B24">
            <w:pPr>
              <w:pStyle w:val="9"/>
              <w:rPr>
                <w:sz w:val="22"/>
              </w:rPr>
            </w:pPr>
          </w:p>
        </w:tc>
      </w:tr>
      <w:tr w14:paraId="1DCE8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35" w:type="dxa"/>
          </w:tcPr>
          <w:p w14:paraId="37324DF4">
            <w:pPr>
              <w:pStyle w:val="9"/>
              <w:spacing w:before="184"/>
              <w:ind w:left="103"/>
              <w:rPr>
                <w:sz w:val="24"/>
              </w:rPr>
            </w:pPr>
            <w:r>
              <w:rPr>
                <w:spacing w:val="-5"/>
                <w:sz w:val="24"/>
              </w:rPr>
              <w:t>31</w:t>
            </w:r>
          </w:p>
        </w:tc>
        <w:tc>
          <w:tcPr>
            <w:tcW w:w="4878" w:type="dxa"/>
          </w:tcPr>
          <w:p w14:paraId="0F0A89CF">
            <w:pPr>
              <w:pStyle w:val="9"/>
              <w:spacing w:before="184"/>
              <w:ind w:left="238"/>
              <w:rPr>
                <w:sz w:val="24"/>
              </w:rPr>
            </w:pPr>
            <w:r>
              <w:rPr>
                <w:sz w:val="24"/>
              </w:rPr>
              <w:t>Здоровый</w:t>
            </w:r>
            <w:r>
              <w:rPr>
                <w:spacing w:val="-4"/>
                <w:sz w:val="24"/>
              </w:rPr>
              <w:t xml:space="preserve"> </w:t>
            </w:r>
            <w:r>
              <w:rPr>
                <w:sz w:val="24"/>
              </w:rPr>
              <w:t>образ</w:t>
            </w:r>
            <w:r>
              <w:rPr>
                <w:spacing w:val="-4"/>
                <w:sz w:val="24"/>
              </w:rPr>
              <w:t xml:space="preserve"> </w:t>
            </w:r>
            <w:r>
              <w:rPr>
                <w:sz w:val="24"/>
              </w:rPr>
              <w:t>жизни</w:t>
            </w:r>
            <w:r>
              <w:rPr>
                <w:spacing w:val="-4"/>
                <w:sz w:val="24"/>
              </w:rPr>
              <w:t xml:space="preserve"> </w:t>
            </w:r>
            <w:r>
              <w:rPr>
                <w:sz w:val="24"/>
              </w:rPr>
              <w:t>(фитнес,</w:t>
            </w:r>
            <w:r>
              <w:rPr>
                <w:spacing w:val="2"/>
                <w:sz w:val="24"/>
              </w:rPr>
              <w:t xml:space="preserve"> </w:t>
            </w:r>
            <w:r>
              <w:rPr>
                <w:spacing w:val="-2"/>
                <w:sz w:val="24"/>
              </w:rPr>
              <w:t>спорт)</w:t>
            </w:r>
          </w:p>
        </w:tc>
        <w:tc>
          <w:tcPr>
            <w:tcW w:w="1632" w:type="dxa"/>
          </w:tcPr>
          <w:p w14:paraId="30E8A688">
            <w:pPr>
              <w:pStyle w:val="9"/>
              <w:spacing w:before="184"/>
              <w:ind w:right="652"/>
              <w:jc w:val="right"/>
              <w:rPr>
                <w:sz w:val="24"/>
              </w:rPr>
            </w:pPr>
            <w:r>
              <w:rPr>
                <w:spacing w:val="-10"/>
                <w:sz w:val="24"/>
              </w:rPr>
              <w:t>1</w:t>
            </w:r>
          </w:p>
        </w:tc>
        <w:tc>
          <w:tcPr>
            <w:tcW w:w="1843" w:type="dxa"/>
          </w:tcPr>
          <w:p w14:paraId="18C59488">
            <w:pPr>
              <w:pStyle w:val="9"/>
              <w:rPr>
                <w:sz w:val="22"/>
              </w:rPr>
            </w:pPr>
          </w:p>
        </w:tc>
        <w:tc>
          <w:tcPr>
            <w:tcW w:w="1349" w:type="dxa"/>
          </w:tcPr>
          <w:p w14:paraId="16C80AB2">
            <w:pPr>
              <w:pStyle w:val="9"/>
              <w:rPr>
                <w:sz w:val="22"/>
              </w:rPr>
            </w:pPr>
          </w:p>
        </w:tc>
        <w:tc>
          <w:tcPr>
            <w:tcW w:w="2871" w:type="dxa"/>
          </w:tcPr>
          <w:p w14:paraId="6143DB21">
            <w:pPr>
              <w:pStyle w:val="9"/>
              <w:spacing w:before="35"/>
              <w:ind w:left="239"/>
              <w:rPr>
                <w:sz w:val="24"/>
              </w:rPr>
            </w:pPr>
            <w:r>
              <w:rPr>
                <w:sz w:val="24"/>
              </w:rPr>
              <w:t>Биоблиотека</w:t>
            </w:r>
            <w:r>
              <w:rPr>
                <w:spacing w:val="-3"/>
                <w:sz w:val="24"/>
              </w:rPr>
              <w:t xml:space="preserve"> </w:t>
            </w:r>
            <w:r>
              <w:rPr>
                <w:spacing w:val="-5"/>
                <w:sz w:val="24"/>
              </w:rPr>
              <w:t>ЦОК</w:t>
            </w:r>
          </w:p>
          <w:p w14:paraId="51F9C530">
            <w:pPr>
              <w:pStyle w:val="9"/>
              <w:spacing w:before="45"/>
              <w:ind w:left="239"/>
              <w:rPr>
                <w:sz w:val="22"/>
              </w:rPr>
            </w:pPr>
            <w:r>
              <w:fldChar w:fldCharType="begin"/>
            </w:r>
            <w:r>
              <w:instrText xml:space="preserve"> HYPERLINK "https://m.edsoo.ru/8352f144" \h </w:instrText>
            </w:r>
            <w:r>
              <w:fldChar w:fldCharType="separate"/>
            </w:r>
            <w:r>
              <w:rPr>
                <w:color w:val="0000FF"/>
                <w:spacing w:val="-2"/>
                <w:sz w:val="22"/>
                <w:u w:val="single" w:color="0000FF"/>
              </w:rPr>
              <w:t>https://m.edsoo.ru/8352f144</w:t>
            </w:r>
            <w:r>
              <w:rPr>
                <w:color w:val="0000FF"/>
                <w:spacing w:val="-2"/>
                <w:sz w:val="22"/>
                <w:u w:val="single" w:color="0000FF"/>
              </w:rPr>
              <w:fldChar w:fldCharType="end"/>
            </w:r>
          </w:p>
        </w:tc>
      </w:tr>
      <w:tr w14:paraId="2516A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419E49E7">
            <w:pPr>
              <w:pStyle w:val="9"/>
              <w:spacing w:before="198"/>
              <w:ind w:left="103"/>
              <w:rPr>
                <w:sz w:val="24"/>
              </w:rPr>
            </w:pPr>
            <w:r>
              <w:rPr>
                <w:spacing w:val="-5"/>
                <w:sz w:val="24"/>
              </w:rPr>
              <w:t>32</w:t>
            </w:r>
          </w:p>
        </w:tc>
        <w:tc>
          <w:tcPr>
            <w:tcW w:w="4878" w:type="dxa"/>
          </w:tcPr>
          <w:p w14:paraId="1CF5EC79">
            <w:pPr>
              <w:pStyle w:val="9"/>
              <w:spacing w:before="1" w:line="322" w:lineRule="exact"/>
              <w:ind w:left="238" w:right="151"/>
              <w:rPr>
                <w:sz w:val="24"/>
              </w:rPr>
            </w:pPr>
            <w:r>
              <w:rPr>
                <w:sz w:val="24"/>
              </w:rPr>
              <w:t>Здоровый</w:t>
            </w:r>
            <w:r>
              <w:rPr>
                <w:spacing w:val="-13"/>
                <w:sz w:val="24"/>
              </w:rPr>
              <w:t xml:space="preserve"> </w:t>
            </w:r>
            <w:r>
              <w:rPr>
                <w:sz w:val="24"/>
              </w:rPr>
              <w:t>образ</w:t>
            </w:r>
            <w:r>
              <w:rPr>
                <w:spacing w:val="-13"/>
                <w:sz w:val="24"/>
              </w:rPr>
              <w:t xml:space="preserve"> </w:t>
            </w:r>
            <w:r>
              <w:rPr>
                <w:sz w:val="24"/>
              </w:rPr>
              <w:t>жизни</w:t>
            </w:r>
            <w:r>
              <w:rPr>
                <w:spacing w:val="-13"/>
                <w:sz w:val="24"/>
              </w:rPr>
              <w:t xml:space="preserve"> </w:t>
            </w:r>
            <w:r>
              <w:rPr>
                <w:sz w:val="24"/>
              </w:rPr>
              <w:t xml:space="preserve">(сбалансированное </w:t>
            </w:r>
            <w:r>
              <w:rPr>
                <w:spacing w:val="-2"/>
                <w:sz w:val="24"/>
              </w:rPr>
              <w:t>питание)</w:t>
            </w:r>
          </w:p>
        </w:tc>
        <w:tc>
          <w:tcPr>
            <w:tcW w:w="1632" w:type="dxa"/>
          </w:tcPr>
          <w:p w14:paraId="4438FFC9">
            <w:pPr>
              <w:pStyle w:val="9"/>
              <w:spacing w:before="198"/>
              <w:ind w:right="652"/>
              <w:jc w:val="right"/>
              <w:rPr>
                <w:sz w:val="24"/>
              </w:rPr>
            </w:pPr>
            <w:r>
              <w:rPr>
                <w:spacing w:val="-10"/>
                <w:sz w:val="24"/>
              </w:rPr>
              <w:t>1</w:t>
            </w:r>
          </w:p>
        </w:tc>
        <w:tc>
          <w:tcPr>
            <w:tcW w:w="1843" w:type="dxa"/>
          </w:tcPr>
          <w:p w14:paraId="5756E035">
            <w:pPr>
              <w:pStyle w:val="9"/>
              <w:rPr>
                <w:sz w:val="22"/>
              </w:rPr>
            </w:pPr>
          </w:p>
        </w:tc>
        <w:tc>
          <w:tcPr>
            <w:tcW w:w="1349" w:type="dxa"/>
          </w:tcPr>
          <w:p w14:paraId="1E36BC85">
            <w:pPr>
              <w:pStyle w:val="9"/>
              <w:rPr>
                <w:sz w:val="22"/>
              </w:rPr>
            </w:pPr>
          </w:p>
        </w:tc>
        <w:tc>
          <w:tcPr>
            <w:tcW w:w="2871" w:type="dxa"/>
          </w:tcPr>
          <w:p w14:paraId="09B9A3D8">
            <w:pPr>
              <w:pStyle w:val="9"/>
              <w:spacing w:before="49"/>
              <w:ind w:left="239"/>
              <w:rPr>
                <w:sz w:val="24"/>
              </w:rPr>
            </w:pPr>
            <w:r>
              <w:rPr>
                <w:sz w:val="24"/>
              </w:rPr>
              <w:t>Биоблиотека</w:t>
            </w:r>
            <w:r>
              <w:rPr>
                <w:spacing w:val="-3"/>
                <w:sz w:val="24"/>
              </w:rPr>
              <w:t xml:space="preserve"> </w:t>
            </w:r>
            <w:r>
              <w:rPr>
                <w:spacing w:val="-5"/>
                <w:sz w:val="24"/>
              </w:rPr>
              <w:t>ЦОК</w:t>
            </w:r>
          </w:p>
          <w:p w14:paraId="5BDB2F73">
            <w:pPr>
              <w:pStyle w:val="9"/>
              <w:spacing w:before="46"/>
              <w:ind w:left="239"/>
              <w:rPr>
                <w:sz w:val="22"/>
              </w:rPr>
            </w:pPr>
            <w:r>
              <w:fldChar w:fldCharType="begin"/>
            </w:r>
            <w:r>
              <w:instrText xml:space="preserve"> HYPERLINK "https://m.edsoo.ru/8352eb86" \h </w:instrText>
            </w:r>
            <w:r>
              <w:fldChar w:fldCharType="separate"/>
            </w:r>
            <w:r>
              <w:rPr>
                <w:color w:val="0000FF"/>
                <w:spacing w:val="-2"/>
                <w:sz w:val="22"/>
                <w:u w:val="single" w:color="0000FF"/>
              </w:rPr>
              <w:t>https://m.edsoo.ru/8352eb86</w:t>
            </w:r>
            <w:r>
              <w:rPr>
                <w:color w:val="0000FF"/>
                <w:spacing w:val="-2"/>
                <w:sz w:val="22"/>
                <w:u w:val="single" w:color="0000FF"/>
              </w:rPr>
              <w:fldChar w:fldCharType="end"/>
            </w:r>
          </w:p>
        </w:tc>
      </w:tr>
      <w:tr w14:paraId="7ADC9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35" w:type="dxa"/>
          </w:tcPr>
          <w:p w14:paraId="472F844D">
            <w:pPr>
              <w:pStyle w:val="9"/>
              <w:spacing w:before="179"/>
              <w:ind w:left="103"/>
              <w:rPr>
                <w:sz w:val="24"/>
              </w:rPr>
            </w:pPr>
            <w:r>
              <w:rPr>
                <w:spacing w:val="-5"/>
                <w:sz w:val="24"/>
              </w:rPr>
              <w:t>33</w:t>
            </w:r>
          </w:p>
        </w:tc>
        <w:tc>
          <w:tcPr>
            <w:tcW w:w="4878" w:type="dxa"/>
          </w:tcPr>
          <w:p w14:paraId="4EA13856">
            <w:pPr>
              <w:pStyle w:val="9"/>
              <w:spacing w:before="179"/>
              <w:ind w:left="238"/>
              <w:rPr>
                <w:sz w:val="24"/>
              </w:rPr>
            </w:pPr>
            <w:r>
              <w:rPr>
                <w:sz w:val="24"/>
              </w:rPr>
              <w:t>Здоровый</w:t>
            </w:r>
            <w:r>
              <w:rPr>
                <w:spacing w:val="-4"/>
                <w:sz w:val="24"/>
              </w:rPr>
              <w:t xml:space="preserve"> </w:t>
            </w:r>
            <w:r>
              <w:rPr>
                <w:sz w:val="24"/>
              </w:rPr>
              <w:t>образ</w:t>
            </w:r>
            <w:r>
              <w:rPr>
                <w:spacing w:val="-4"/>
                <w:sz w:val="24"/>
              </w:rPr>
              <w:t xml:space="preserve"> </w:t>
            </w:r>
            <w:r>
              <w:rPr>
                <w:sz w:val="24"/>
              </w:rPr>
              <w:t>жизни</w:t>
            </w:r>
            <w:r>
              <w:rPr>
                <w:spacing w:val="-4"/>
                <w:sz w:val="24"/>
              </w:rPr>
              <w:t xml:space="preserve"> </w:t>
            </w:r>
            <w:r>
              <w:rPr>
                <w:sz w:val="24"/>
              </w:rPr>
              <w:t>(здоровое</w:t>
            </w:r>
            <w:r>
              <w:rPr>
                <w:spacing w:val="-1"/>
                <w:sz w:val="24"/>
              </w:rPr>
              <w:t xml:space="preserve"> </w:t>
            </w:r>
            <w:r>
              <w:rPr>
                <w:spacing w:val="-2"/>
                <w:sz w:val="24"/>
              </w:rPr>
              <w:t>питание)</w:t>
            </w:r>
          </w:p>
        </w:tc>
        <w:tc>
          <w:tcPr>
            <w:tcW w:w="1632" w:type="dxa"/>
          </w:tcPr>
          <w:p w14:paraId="3D8A950A">
            <w:pPr>
              <w:pStyle w:val="9"/>
              <w:spacing w:before="179"/>
              <w:ind w:right="652"/>
              <w:jc w:val="right"/>
              <w:rPr>
                <w:sz w:val="24"/>
              </w:rPr>
            </w:pPr>
            <w:r>
              <w:rPr>
                <w:spacing w:val="-10"/>
                <w:sz w:val="24"/>
              </w:rPr>
              <w:t>1</w:t>
            </w:r>
          </w:p>
        </w:tc>
        <w:tc>
          <w:tcPr>
            <w:tcW w:w="1843" w:type="dxa"/>
          </w:tcPr>
          <w:p w14:paraId="1D79A4E8">
            <w:pPr>
              <w:pStyle w:val="9"/>
              <w:rPr>
                <w:sz w:val="22"/>
              </w:rPr>
            </w:pPr>
          </w:p>
        </w:tc>
        <w:tc>
          <w:tcPr>
            <w:tcW w:w="1349" w:type="dxa"/>
          </w:tcPr>
          <w:p w14:paraId="31151F1A">
            <w:pPr>
              <w:pStyle w:val="9"/>
              <w:rPr>
                <w:sz w:val="22"/>
              </w:rPr>
            </w:pPr>
          </w:p>
        </w:tc>
        <w:tc>
          <w:tcPr>
            <w:tcW w:w="2871" w:type="dxa"/>
          </w:tcPr>
          <w:p w14:paraId="01527714">
            <w:pPr>
              <w:pStyle w:val="9"/>
              <w:spacing w:before="35"/>
              <w:ind w:left="239"/>
              <w:rPr>
                <w:sz w:val="24"/>
              </w:rPr>
            </w:pPr>
            <w:r>
              <w:rPr>
                <w:sz w:val="24"/>
              </w:rPr>
              <w:t>Биоблиотека</w:t>
            </w:r>
            <w:r>
              <w:rPr>
                <w:spacing w:val="-3"/>
                <w:sz w:val="24"/>
              </w:rPr>
              <w:t xml:space="preserve"> </w:t>
            </w:r>
            <w:r>
              <w:rPr>
                <w:spacing w:val="-5"/>
                <w:sz w:val="24"/>
              </w:rPr>
              <w:t>ЦОК</w:t>
            </w:r>
          </w:p>
          <w:p w14:paraId="090BD04A">
            <w:pPr>
              <w:pStyle w:val="9"/>
              <w:spacing w:before="45"/>
              <w:ind w:left="239"/>
              <w:rPr>
                <w:sz w:val="22"/>
              </w:rPr>
            </w:pPr>
            <w:r>
              <w:fldChar w:fldCharType="begin"/>
            </w:r>
            <w:r>
              <w:instrText xml:space="preserve"> HYPERLINK "https://m.edsoo.ru/8352eb86" \h </w:instrText>
            </w:r>
            <w:r>
              <w:fldChar w:fldCharType="separate"/>
            </w:r>
            <w:r>
              <w:rPr>
                <w:color w:val="0000FF"/>
                <w:spacing w:val="-2"/>
                <w:sz w:val="22"/>
                <w:u w:val="single" w:color="0000FF"/>
              </w:rPr>
              <w:t>https://m.edsoo.ru/8352eb86</w:t>
            </w:r>
            <w:r>
              <w:rPr>
                <w:color w:val="0000FF"/>
                <w:spacing w:val="-2"/>
                <w:sz w:val="22"/>
                <w:u w:val="single" w:color="0000FF"/>
              </w:rPr>
              <w:fldChar w:fldCharType="end"/>
            </w:r>
          </w:p>
        </w:tc>
      </w:tr>
      <w:tr w14:paraId="7C5DE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35" w:type="dxa"/>
          </w:tcPr>
          <w:p w14:paraId="5882F6A4">
            <w:pPr>
              <w:pStyle w:val="9"/>
              <w:spacing w:before="35"/>
              <w:ind w:left="103"/>
              <w:rPr>
                <w:sz w:val="24"/>
              </w:rPr>
            </w:pPr>
            <w:r>
              <w:rPr>
                <w:spacing w:val="-5"/>
                <w:sz w:val="24"/>
              </w:rPr>
              <w:t>34</w:t>
            </w:r>
          </w:p>
        </w:tc>
        <w:tc>
          <w:tcPr>
            <w:tcW w:w="4878" w:type="dxa"/>
          </w:tcPr>
          <w:p w14:paraId="6EC9823E">
            <w:pPr>
              <w:pStyle w:val="9"/>
              <w:spacing w:before="35"/>
              <w:ind w:left="238"/>
              <w:rPr>
                <w:sz w:val="24"/>
              </w:rPr>
            </w:pPr>
            <w:r>
              <w:rPr>
                <w:sz w:val="24"/>
              </w:rPr>
              <w:t>Обобщение</w:t>
            </w:r>
            <w:r>
              <w:rPr>
                <w:spacing w:val="-2"/>
                <w:sz w:val="24"/>
              </w:rPr>
              <w:t xml:space="preserve"> </w:t>
            </w:r>
            <w:r>
              <w:rPr>
                <w:sz w:val="24"/>
              </w:rPr>
              <w:t>по теме</w:t>
            </w:r>
            <w:r>
              <w:rPr>
                <w:spacing w:val="-6"/>
                <w:sz w:val="24"/>
              </w:rPr>
              <w:t xml:space="preserve"> </w:t>
            </w:r>
            <w:r>
              <w:rPr>
                <w:sz w:val="24"/>
              </w:rPr>
              <w:t>"Здоровый</w:t>
            </w:r>
            <w:r>
              <w:rPr>
                <w:spacing w:val="-3"/>
                <w:sz w:val="24"/>
              </w:rPr>
              <w:t xml:space="preserve"> </w:t>
            </w:r>
            <w:r>
              <w:rPr>
                <w:spacing w:val="-4"/>
                <w:sz w:val="24"/>
              </w:rPr>
              <w:t>образ</w:t>
            </w:r>
          </w:p>
        </w:tc>
        <w:tc>
          <w:tcPr>
            <w:tcW w:w="1632" w:type="dxa"/>
          </w:tcPr>
          <w:p w14:paraId="3A9F5F08">
            <w:pPr>
              <w:pStyle w:val="9"/>
              <w:spacing w:before="35"/>
              <w:ind w:right="652"/>
              <w:jc w:val="right"/>
              <w:rPr>
                <w:sz w:val="24"/>
              </w:rPr>
            </w:pPr>
            <w:r>
              <w:rPr>
                <w:spacing w:val="-10"/>
                <w:sz w:val="24"/>
              </w:rPr>
              <w:t>1</w:t>
            </w:r>
          </w:p>
        </w:tc>
        <w:tc>
          <w:tcPr>
            <w:tcW w:w="1843" w:type="dxa"/>
          </w:tcPr>
          <w:p w14:paraId="190E9627">
            <w:pPr>
              <w:pStyle w:val="9"/>
              <w:rPr>
                <w:sz w:val="22"/>
              </w:rPr>
            </w:pPr>
          </w:p>
        </w:tc>
        <w:tc>
          <w:tcPr>
            <w:tcW w:w="1349" w:type="dxa"/>
          </w:tcPr>
          <w:p w14:paraId="3DC3B663">
            <w:pPr>
              <w:pStyle w:val="9"/>
              <w:rPr>
                <w:sz w:val="22"/>
              </w:rPr>
            </w:pPr>
          </w:p>
        </w:tc>
        <w:tc>
          <w:tcPr>
            <w:tcW w:w="2871" w:type="dxa"/>
          </w:tcPr>
          <w:p w14:paraId="3560ABC8">
            <w:pPr>
              <w:pStyle w:val="9"/>
              <w:spacing w:before="35"/>
              <w:ind w:left="239"/>
              <w:rPr>
                <w:sz w:val="24"/>
              </w:rPr>
            </w:pPr>
            <w:r>
              <w:rPr>
                <w:sz w:val="24"/>
              </w:rPr>
              <w:t>Биоблиотека</w:t>
            </w:r>
            <w:r>
              <w:rPr>
                <w:spacing w:val="-3"/>
                <w:sz w:val="24"/>
              </w:rPr>
              <w:t xml:space="preserve"> </w:t>
            </w:r>
            <w:r>
              <w:rPr>
                <w:spacing w:val="-5"/>
                <w:sz w:val="24"/>
              </w:rPr>
              <w:t>ЦОК</w:t>
            </w:r>
          </w:p>
        </w:tc>
      </w:tr>
    </w:tbl>
    <w:p w14:paraId="08EBDC53">
      <w:pPr>
        <w:pStyle w:val="9"/>
        <w:spacing w:after="0"/>
        <w:rPr>
          <w:sz w:val="24"/>
        </w:rPr>
        <w:sectPr>
          <w:pgSz w:w="16390" w:h="11910" w:orient="landscape"/>
          <w:pgMar w:top="1100" w:right="1275" w:bottom="280" w:left="1559" w:header="720" w:footer="720" w:gutter="0"/>
          <w:cols w:space="720" w:num="1"/>
        </w:sectPr>
      </w:pPr>
    </w:p>
    <w:p w14:paraId="1214D6E8">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5734E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71939B15">
            <w:pPr>
              <w:pStyle w:val="9"/>
              <w:rPr>
                <w:sz w:val="22"/>
              </w:rPr>
            </w:pPr>
          </w:p>
        </w:tc>
        <w:tc>
          <w:tcPr>
            <w:tcW w:w="4878" w:type="dxa"/>
          </w:tcPr>
          <w:p w14:paraId="5743078A">
            <w:pPr>
              <w:pStyle w:val="9"/>
              <w:spacing w:before="11" w:line="316" w:lineRule="exact"/>
              <w:ind w:left="238"/>
              <w:rPr>
                <w:sz w:val="24"/>
              </w:rPr>
            </w:pPr>
            <w:r>
              <w:rPr>
                <w:sz w:val="24"/>
              </w:rPr>
              <w:t>жизни:</w:t>
            </w:r>
            <w:r>
              <w:rPr>
                <w:spacing w:val="-9"/>
                <w:sz w:val="24"/>
              </w:rPr>
              <w:t xml:space="preserve"> </w:t>
            </w:r>
            <w:r>
              <w:rPr>
                <w:sz w:val="24"/>
              </w:rPr>
              <w:t>режим</w:t>
            </w:r>
            <w:r>
              <w:rPr>
                <w:spacing w:val="-11"/>
                <w:sz w:val="24"/>
              </w:rPr>
              <w:t xml:space="preserve"> </w:t>
            </w:r>
            <w:r>
              <w:rPr>
                <w:sz w:val="24"/>
              </w:rPr>
              <w:t>труда</w:t>
            </w:r>
            <w:r>
              <w:rPr>
                <w:spacing w:val="-9"/>
                <w:sz w:val="24"/>
              </w:rPr>
              <w:t xml:space="preserve"> </w:t>
            </w:r>
            <w:r>
              <w:rPr>
                <w:sz w:val="24"/>
              </w:rPr>
              <w:t>и</w:t>
            </w:r>
            <w:r>
              <w:rPr>
                <w:spacing w:val="-8"/>
                <w:sz w:val="24"/>
              </w:rPr>
              <w:t xml:space="preserve"> </w:t>
            </w:r>
            <w:r>
              <w:rPr>
                <w:sz w:val="24"/>
              </w:rPr>
              <w:t>отдыха,</w:t>
            </w:r>
            <w:r>
              <w:rPr>
                <w:spacing w:val="-7"/>
                <w:sz w:val="24"/>
              </w:rPr>
              <w:t xml:space="preserve"> </w:t>
            </w:r>
            <w:r>
              <w:rPr>
                <w:sz w:val="24"/>
              </w:rPr>
              <w:t>фитнес, сбалансированное питание"</w:t>
            </w:r>
          </w:p>
        </w:tc>
        <w:tc>
          <w:tcPr>
            <w:tcW w:w="1632" w:type="dxa"/>
          </w:tcPr>
          <w:p w14:paraId="6A40EC6D">
            <w:pPr>
              <w:pStyle w:val="9"/>
              <w:rPr>
                <w:sz w:val="22"/>
              </w:rPr>
            </w:pPr>
          </w:p>
        </w:tc>
        <w:tc>
          <w:tcPr>
            <w:tcW w:w="1843" w:type="dxa"/>
          </w:tcPr>
          <w:p w14:paraId="6E8C98C0">
            <w:pPr>
              <w:pStyle w:val="9"/>
              <w:rPr>
                <w:sz w:val="22"/>
              </w:rPr>
            </w:pPr>
          </w:p>
        </w:tc>
        <w:tc>
          <w:tcPr>
            <w:tcW w:w="1349" w:type="dxa"/>
          </w:tcPr>
          <w:p w14:paraId="5B3E90A8">
            <w:pPr>
              <w:pStyle w:val="9"/>
              <w:rPr>
                <w:sz w:val="22"/>
              </w:rPr>
            </w:pPr>
          </w:p>
        </w:tc>
        <w:tc>
          <w:tcPr>
            <w:tcW w:w="2871" w:type="dxa"/>
          </w:tcPr>
          <w:p w14:paraId="169C63DA">
            <w:pPr>
              <w:pStyle w:val="9"/>
              <w:spacing w:before="44"/>
              <w:ind w:left="239"/>
              <w:rPr>
                <w:sz w:val="22"/>
              </w:rPr>
            </w:pPr>
            <w:r>
              <w:fldChar w:fldCharType="begin"/>
            </w:r>
            <w:r>
              <w:instrText xml:space="preserve"> HYPERLINK "https://m.edsoo.ru/8352f3b0" \h </w:instrText>
            </w:r>
            <w:r>
              <w:fldChar w:fldCharType="separate"/>
            </w:r>
            <w:r>
              <w:rPr>
                <w:color w:val="0000FF"/>
                <w:spacing w:val="-2"/>
                <w:sz w:val="22"/>
                <w:u w:val="single" w:color="0000FF"/>
              </w:rPr>
              <w:t>https://m.edsoo.ru/8352f3b0</w:t>
            </w:r>
            <w:r>
              <w:rPr>
                <w:color w:val="0000FF"/>
                <w:spacing w:val="-2"/>
                <w:sz w:val="22"/>
                <w:u w:val="single" w:color="0000FF"/>
              </w:rPr>
              <w:fldChar w:fldCharType="end"/>
            </w:r>
          </w:p>
        </w:tc>
      </w:tr>
      <w:tr w14:paraId="59E6BC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21A9DECB">
            <w:pPr>
              <w:pStyle w:val="9"/>
              <w:spacing w:before="76"/>
              <w:rPr>
                <w:b/>
                <w:sz w:val="24"/>
              </w:rPr>
            </w:pPr>
          </w:p>
          <w:p w14:paraId="75EC1C93">
            <w:pPr>
              <w:pStyle w:val="9"/>
              <w:ind w:left="103"/>
              <w:rPr>
                <w:sz w:val="24"/>
              </w:rPr>
            </w:pPr>
            <w:r>
              <w:rPr>
                <w:spacing w:val="-5"/>
                <w:sz w:val="24"/>
              </w:rPr>
              <w:t>35</w:t>
            </w:r>
          </w:p>
        </w:tc>
        <w:tc>
          <w:tcPr>
            <w:tcW w:w="4878" w:type="dxa"/>
          </w:tcPr>
          <w:p w14:paraId="153E2B9B">
            <w:pPr>
              <w:pStyle w:val="9"/>
              <w:spacing w:before="35" w:line="276" w:lineRule="auto"/>
              <w:ind w:left="238" w:right="151"/>
              <w:rPr>
                <w:sz w:val="24"/>
              </w:rPr>
            </w:pPr>
            <w:r>
              <w:rPr>
                <w:sz w:val="24"/>
              </w:rPr>
              <w:t>Контроль</w:t>
            </w:r>
            <w:r>
              <w:rPr>
                <w:spacing w:val="-10"/>
                <w:sz w:val="24"/>
              </w:rPr>
              <w:t xml:space="preserve"> </w:t>
            </w:r>
            <w:r>
              <w:rPr>
                <w:sz w:val="24"/>
              </w:rPr>
              <w:t>по</w:t>
            </w:r>
            <w:r>
              <w:rPr>
                <w:spacing w:val="-6"/>
                <w:sz w:val="24"/>
              </w:rPr>
              <w:t xml:space="preserve"> </w:t>
            </w:r>
            <w:r>
              <w:rPr>
                <w:sz w:val="24"/>
              </w:rPr>
              <w:t>теме</w:t>
            </w:r>
            <w:r>
              <w:rPr>
                <w:spacing w:val="-7"/>
                <w:sz w:val="24"/>
              </w:rPr>
              <w:t xml:space="preserve"> </w:t>
            </w:r>
            <w:r>
              <w:rPr>
                <w:sz w:val="24"/>
              </w:rPr>
              <w:t>"Здоровый</w:t>
            </w:r>
            <w:r>
              <w:rPr>
                <w:spacing w:val="-14"/>
                <w:sz w:val="24"/>
              </w:rPr>
              <w:t xml:space="preserve"> </w:t>
            </w:r>
            <w:r>
              <w:rPr>
                <w:sz w:val="24"/>
              </w:rPr>
              <w:t>образ</w:t>
            </w:r>
            <w:r>
              <w:rPr>
                <w:spacing w:val="-5"/>
                <w:sz w:val="24"/>
              </w:rPr>
              <w:t xml:space="preserve"> </w:t>
            </w:r>
            <w:r>
              <w:rPr>
                <w:sz w:val="24"/>
              </w:rPr>
              <w:t>жизни: режим труда и отдыха, фитнес,</w:t>
            </w:r>
          </w:p>
          <w:p w14:paraId="6B5080CE">
            <w:pPr>
              <w:pStyle w:val="9"/>
              <w:spacing w:before="4"/>
              <w:ind w:left="238"/>
              <w:rPr>
                <w:sz w:val="24"/>
              </w:rPr>
            </w:pPr>
            <w:r>
              <w:rPr>
                <w:sz w:val="24"/>
              </w:rPr>
              <w:t>сбалансированное</w:t>
            </w:r>
            <w:r>
              <w:rPr>
                <w:spacing w:val="-5"/>
                <w:sz w:val="24"/>
              </w:rPr>
              <w:t xml:space="preserve"> </w:t>
            </w:r>
            <w:r>
              <w:rPr>
                <w:spacing w:val="-2"/>
                <w:sz w:val="24"/>
              </w:rPr>
              <w:t>питание"</w:t>
            </w:r>
          </w:p>
        </w:tc>
        <w:tc>
          <w:tcPr>
            <w:tcW w:w="1632" w:type="dxa"/>
          </w:tcPr>
          <w:p w14:paraId="50BE027E">
            <w:pPr>
              <w:pStyle w:val="9"/>
              <w:spacing w:before="76"/>
              <w:rPr>
                <w:b/>
                <w:sz w:val="24"/>
              </w:rPr>
            </w:pPr>
          </w:p>
          <w:p w14:paraId="7171FEB8">
            <w:pPr>
              <w:pStyle w:val="9"/>
              <w:ind w:right="652"/>
              <w:jc w:val="right"/>
              <w:rPr>
                <w:sz w:val="24"/>
              </w:rPr>
            </w:pPr>
            <w:r>
              <w:rPr>
                <w:spacing w:val="-10"/>
                <w:sz w:val="24"/>
              </w:rPr>
              <w:t>1</w:t>
            </w:r>
          </w:p>
        </w:tc>
        <w:tc>
          <w:tcPr>
            <w:tcW w:w="1843" w:type="dxa"/>
          </w:tcPr>
          <w:p w14:paraId="6ABA437D">
            <w:pPr>
              <w:pStyle w:val="9"/>
              <w:spacing w:before="76"/>
              <w:rPr>
                <w:b/>
                <w:sz w:val="24"/>
              </w:rPr>
            </w:pPr>
          </w:p>
          <w:p w14:paraId="1B506336">
            <w:pPr>
              <w:pStyle w:val="9"/>
              <w:ind w:right="752"/>
              <w:jc w:val="right"/>
              <w:rPr>
                <w:sz w:val="24"/>
              </w:rPr>
            </w:pPr>
            <w:r>
              <w:rPr>
                <w:spacing w:val="-10"/>
                <w:sz w:val="24"/>
              </w:rPr>
              <w:t>1</w:t>
            </w:r>
          </w:p>
        </w:tc>
        <w:tc>
          <w:tcPr>
            <w:tcW w:w="1349" w:type="dxa"/>
          </w:tcPr>
          <w:p w14:paraId="0A78720A">
            <w:pPr>
              <w:pStyle w:val="9"/>
              <w:rPr>
                <w:sz w:val="22"/>
              </w:rPr>
            </w:pPr>
          </w:p>
        </w:tc>
        <w:tc>
          <w:tcPr>
            <w:tcW w:w="2871" w:type="dxa"/>
          </w:tcPr>
          <w:p w14:paraId="3AEA1891">
            <w:pPr>
              <w:pStyle w:val="9"/>
              <w:spacing w:before="208"/>
              <w:ind w:left="239"/>
              <w:rPr>
                <w:sz w:val="24"/>
              </w:rPr>
            </w:pPr>
            <w:r>
              <w:rPr>
                <w:sz w:val="24"/>
              </w:rPr>
              <w:t>Биоблиотека</w:t>
            </w:r>
            <w:r>
              <w:rPr>
                <w:spacing w:val="-3"/>
                <w:sz w:val="24"/>
              </w:rPr>
              <w:t xml:space="preserve"> </w:t>
            </w:r>
            <w:r>
              <w:rPr>
                <w:spacing w:val="-5"/>
                <w:sz w:val="24"/>
              </w:rPr>
              <w:t>ЦОК</w:t>
            </w:r>
          </w:p>
          <w:p w14:paraId="137062C0">
            <w:pPr>
              <w:pStyle w:val="9"/>
              <w:spacing w:before="45"/>
              <w:ind w:left="239"/>
              <w:rPr>
                <w:sz w:val="22"/>
              </w:rPr>
            </w:pPr>
            <w:r>
              <w:fldChar w:fldCharType="begin"/>
            </w:r>
            <w:r>
              <w:instrText xml:space="preserve"> HYPERLINK "https://m.edsoo.ru/8352f86a" \h </w:instrText>
            </w:r>
            <w:r>
              <w:fldChar w:fldCharType="separate"/>
            </w:r>
            <w:r>
              <w:rPr>
                <w:color w:val="0000FF"/>
                <w:spacing w:val="-2"/>
                <w:sz w:val="22"/>
                <w:u w:val="single" w:color="0000FF"/>
              </w:rPr>
              <w:t>https://m.edsoo.ru/8352f86a</w:t>
            </w:r>
            <w:r>
              <w:rPr>
                <w:color w:val="0000FF"/>
                <w:spacing w:val="-2"/>
                <w:sz w:val="22"/>
                <w:u w:val="single" w:color="0000FF"/>
              </w:rPr>
              <w:fldChar w:fldCharType="end"/>
            </w:r>
          </w:p>
        </w:tc>
      </w:tr>
      <w:tr w14:paraId="6A7759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35" w:type="dxa"/>
          </w:tcPr>
          <w:p w14:paraId="0F294FD6">
            <w:pPr>
              <w:pStyle w:val="9"/>
              <w:spacing w:before="35"/>
              <w:ind w:left="103"/>
              <w:rPr>
                <w:sz w:val="24"/>
              </w:rPr>
            </w:pPr>
            <w:r>
              <w:rPr>
                <w:spacing w:val="-5"/>
                <w:sz w:val="24"/>
              </w:rPr>
              <w:t>36</w:t>
            </w:r>
          </w:p>
        </w:tc>
        <w:tc>
          <w:tcPr>
            <w:tcW w:w="4878" w:type="dxa"/>
          </w:tcPr>
          <w:p w14:paraId="0A777427">
            <w:pPr>
              <w:pStyle w:val="9"/>
              <w:spacing w:before="35"/>
              <w:ind w:left="238"/>
              <w:rPr>
                <w:sz w:val="24"/>
              </w:rPr>
            </w:pPr>
            <w:r>
              <w:rPr>
                <w:sz w:val="24"/>
              </w:rPr>
              <w:t>Покупки</w:t>
            </w:r>
            <w:r>
              <w:rPr>
                <w:spacing w:val="-4"/>
                <w:sz w:val="24"/>
              </w:rPr>
              <w:t xml:space="preserve"> </w:t>
            </w:r>
            <w:r>
              <w:rPr>
                <w:sz w:val="24"/>
              </w:rPr>
              <w:t>(одежда,</w:t>
            </w:r>
            <w:r>
              <w:rPr>
                <w:spacing w:val="-6"/>
                <w:sz w:val="24"/>
              </w:rPr>
              <w:t xml:space="preserve"> </w:t>
            </w:r>
            <w:r>
              <w:rPr>
                <w:spacing w:val="-2"/>
                <w:sz w:val="24"/>
              </w:rPr>
              <w:t>обувь)</w:t>
            </w:r>
          </w:p>
        </w:tc>
        <w:tc>
          <w:tcPr>
            <w:tcW w:w="1632" w:type="dxa"/>
          </w:tcPr>
          <w:p w14:paraId="554B439A">
            <w:pPr>
              <w:pStyle w:val="9"/>
              <w:spacing w:before="35"/>
              <w:ind w:right="652"/>
              <w:jc w:val="right"/>
              <w:rPr>
                <w:sz w:val="24"/>
              </w:rPr>
            </w:pPr>
            <w:r>
              <w:rPr>
                <w:spacing w:val="-10"/>
                <w:sz w:val="24"/>
              </w:rPr>
              <w:t>1</w:t>
            </w:r>
          </w:p>
        </w:tc>
        <w:tc>
          <w:tcPr>
            <w:tcW w:w="1843" w:type="dxa"/>
          </w:tcPr>
          <w:p w14:paraId="36FE86A3">
            <w:pPr>
              <w:pStyle w:val="9"/>
              <w:rPr>
                <w:sz w:val="22"/>
              </w:rPr>
            </w:pPr>
          </w:p>
        </w:tc>
        <w:tc>
          <w:tcPr>
            <w:tcW w:w="1349" w:type="dxa"/>
          </w:tcPr>
          <w:p w14:paraId="3BC9487F">
            <w:pPr>
              <w:pStyle w:val="9"/>
              <w:rPr>
                <w:sz w:val="22"/>
              </w:rPr>
            </w:pPr>
          </w:p>
        </w:tc>
        <w:tc>
          <w:tcPr>
            <w:tcW w:w="2871" w:type="dxa"/>
          </w:tcPr>
          <w:p w14:paraId="1C7CCDAC">
            <w:pPr>
              <w:pStyle w:val="9"/>
              <w:rPr>
                <w:sz w:val="22"/>
              </w:rPr>
            </w:pPr>
          </w:p>
        </w:tc>
      </w:tr>
      <w:tr w14:paraId="11C13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39FAADA6">
            <w:pPr>
              <w:pStyle w:val="9"/>
              <w:spacing w:before="40"/>
              <w:ind w:left="103"/>
              <w:rPr>
                <w:sz w:val="24"/>
              </w:rPr>
            </w:pPr>
            <w:r>
              <w:rPr>
                <w:spacing w:val="-5"/>
                <w:sz w:val="24"/>
              </w:rPr>
              <w:t>37</w:t>
            </w:r>
          </w:p>
        </w:tc>
        <w:tc>
          <w:tcPr>
            <w:tcW w:w="4878" w:type="dxa"/>
          </w:tcPr>
          <w:p w14:paraId="15F1A3A6">
            <w:pPr>
              <w:pStyle w:val="9"/>
              <w:spacing w:before="40"/>
              <w:ind w:left="238"/>
              <w:rPr>
                <w:sz w:val="24"/>
              </w:rPr>
            </w:pPr>
            <w:r>
              <w:rPr>
                <w:sz w:val="24"/>
              </w:rPr>
              <w:t>Покупки</w:t>
            </w:r>
            <w:r>
              <w:rPr>
                <w:spacing w:val="-5"/>
                <w:sz w:val="24"/>
              </w:rPr>
              <w:t xml:space="preserve"> </w:t>
            </w:r>
            <w:r>
              <w:rPr>
                <w:sz w:val="24"/>
              </w:rPr>
              <w:t>(продукты</w:t>
            </w:r>
            <w:r>
              <w:rPr>
                <w:spacing w:val="-3"/>
                <w:sz w:val="24"/>
              </w:rPr>
              <w:t xml:space="preserve"> </w:t>
            </w:r>
            <w:r>
              <w:rPr>
                <w:spacing w:val="-2"/>
                <w:sz w:val="24"/>
              </w:rPr>
              <w:t>питания)</w:t>
            </w:r>
          </w:p>
        </w:tc>
        <w:tc>
          <w:tcPr>
            <w:tcW w:w="1632" w:type="dxa"/>
          </w:tcPr>
          <w:p w14:paraId="6E6F62CD">
            <w:pPr>
              <w:pStyle w:val="9"/>
              <w:spacing w:before="40"/>
              <w:ind w:right="652"/>
              <w:jc w:val="right"/>
              <w:rPr>
                <w:sz w:val="24"/>
              </w:rPr>
            </w:pPr>
            <w:r>
              <w:rPr>
                <w:spacing w:val="-10"/>
                <w:sz w:val="24"/>
              </w:rPr>
              <w:t>1</w:t>
            </w:r>
          </w:p>
        </w:tc>
        <w:tc>
          <w:tcPr>
            <w:tcW w:w="1843" w:type="dxa"/>
          </w:tcPr>
          <w:p w14:paraId="6BE61185">
            <w:pPr>
              <w:pStyle w:val="9"/>
              <w:rPr>
                <w:sz w:val="22"/>
              </w:rPr>
            </w:pPr>
          </w:p>
        </w:tc>
        <w:tc>
          <w:tcPr>
            <w:tcW w:w="1349" w:type="dxa"/>
          </w:tcPr>
          <w:p w14:paraId="29C8C828">
            <w:pPr>
              <w:pStyle w:val="9"/>
              <w:rPr>
                <w:sz w:val="22"/>
              </w:rPr>
            </w:pPr>
          </w:p>
        </w:tc>
        <w:tc>
          <w:tcPr>
            <w:tcW w:w="2871" w:type="dxa"/>
          </w:tcPr>
          <w:p w14:paraId="5419A21D">
            <w:pPr>
              <w:pStyle w:val="9"/>
              <w:rPr>
                <w:sz w:val="22"/>
              </w:rPr>
            </w:pPr>
          </w:p>
        </w:tc>
      </w:tr>
      <w:tr w14:paraId="4C839D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35" w:type="dxa"/>
          </w:tcPr>
          <w:p w14:paraId="7AC1972C">
            <w:pPr>
              <w:pStyle w:val="9"/>
              <w:spacing w:before="35"/>
              <w:ind w:left="103"/>
              <w:rPr>
                <w:sz w:val="24"/>
              </w:rPr>
            </w:pPr>
            <w:r>
              <w:rPr>
                <w:spacing w:val="-5"/>
                <w:sz w:val="24"/>
              </w:rPr>
              <w:t>38</w:t>
            </w:r>
          </w:p>
        </w:tc>
        <w:tc>
          <w:tcPr>
            <w:tcW w:w="4878" w:type="dxa"/>
          </w:tcPr>
          <w:p w14:paraId="7790DB1F">
            <w:pPr>
              <w:pStyle w:val="9"/>
              <w:spacing w:before="35"/>
              <w:ind w:left="238"/>
              <w:rPr>
                <w:sz w:val="24"/>
              </w:rPr>
            </w:pPr>
            <w:r>
              <w:rPr>
                <w:sz w:val="24"/>
              </w:rPr>
              <w:t>Покупки</w:t>
            </w:r>
            <w:r>
              <w:rPr>
                <w:spacing w:val="-7"/>
                <w:sz w:val="24"/>
              </w:rPr>
              <w:t xml:space="preserve"> </w:t>
            </w:r>
            <w:r>
              <w:rPr>
                <w:spacing w:val="-2"/>
                <w:sz w:val="24"/>
              </w:rPr>
              <w:t>(подарки)</w:t>
            </w:r>
          </w:p>
        </w:tc>
        <w:tc>
          <w:tcPr>
            <w:tcW w:w="1632" w:type="dxa"/>
          </w:tcPr>
          <w:p w14:paraId="0B15DA73">
            <w:pPr>
              <w:pStyle w:val="9"/>
              <w:spacing w:before="35"/>
              <w:ind w:right="652"/>
              <w:jc w:val="right"/>
              <w:rPr>
                <w:sz w:val="24"/>
              </w:rPr>
            </w:pPr>
            <w:r>
              <w:rPr>
                <w:spacing w:val="-10"/>
                <w:sz w:val="24"/>
              </w:rPr>
              <w:t>1</w:t>
            </w:r>
          </w:p>
        </w:tc>
        <w:tc>
          <w:tcPr>
            <w:tcW w:w="1843" w:type="dxa"/>
          </w:tcPr>
          <w:p w14:paraId="468A5F17">
            <w:pPr>
              <w:pStyle w:val="9"/>
              <w:rPr>
                <w:sz w:val="22"/>
              </w:rPr>
            </w:pPr>
          </w:p>
        </w:tc>
        <w:tc>
          <w:tcPr>
            <w:tcW w:w="1349" w:type="dxa"/>
          </w:tcPr>
          <w:p w14:paraId="26F23276">
            <w:pPr>
              <w:pStyle w:val="9"/>
              <w:rPr>
                <w:sz w:val="22"/>
              </w:rPr>
            </w:pPr>
          </w:p>
        </w:tc>
        <w:tc>
          <w:tcPr>
            <w:tcW w:w="2871" w:type="dxa"/>
          </w:tcPr>
          <w:p w14:paraId="03267387">
            <w:pPr>
              <w:pStyle w:val="9"/>
              <w:rPr>
                <w:sz w:val="22"/>
              </w:rPr>
            </w:pPr>
          </w:p>
        </w:tc>
      </w:tr>
      <w:tr w14:paraId="6423F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21519B76">
            <w:pPr>
              <w:pStyle w:val="9"/>
              <w:spacing w:before="40"/>
              <w:ind w:left="103"/>
              <w:rPr>
                <w:sz w:val="24"/>
              </w:rPr>
            </w:pPr>
            <w:r>
              <w:rPr>
                <w:spacing w:val="-5"/>
                <w:sz w:val="24"/>
              </w:rPr>
              <w:t>39</w:t>
            </w:r>
          </w:p>
        </w:tc>
        <w:tc>
          <w:tcPr>
            <w:tcW w:w="4878" w:type="dxa"/>
          </w:tcPr>
          <w:p w14:paraId="4A7686F8">
            <w:pPr>
              <w:pStyle w:val="9"/>
              <w:spacing w:before="40"/>
              <w:ind w:left="238"/>
              <w:rPr>
                <w:sz w:val="24"/>
              </w:rPr>
            </w:pPr>
            <w:r>
              <w:rPr>
                <w:sz w:val="24"/>
              </w:rPr>
              <w:t>Покупки</w:t>
            </w:r>
            <w:r>
              <w:rPr>
                <w:spacing w:val="-1"/>
                <w:sz w:val="24"/>
              </w:rPr>
              <w:t xml:space="preserve"> </w:t>
            </w:r>
            <w:r>
              <w:rPr>
                <w:sz w:val="24"/>
              </w:rPr>
              <w:t>(поход</w:t>
            </w:r>
            <w:r>
              <w:rPr>
                <w:spacing w:val="-3"/>
                <w:sz w:val="24"/>
              </w:rPr>
              <w:t xml:space="preserve"> </w:t>
            </w:r>
            <w:r>
              <w:rPr>
                <w:sz w:val="24"/>
              </w:rPr>
              <w:t>по</w:t>
            </w:r>
            <w:r>
              <w:rPr>
                <w:spacing w:val="-1"/>
                <w:sz w:val="24"/>
              </w:rPr>
              <w:t xml:space="preserve"> </w:t>
            </w:r>
            <w:r>
              <w:rPr>
                <w:spacing w:val="-2"/>
                <w:sz w:val="24"/>
              </w:rPr>
              <w:t>магазинам)</w:t>
            </w:r>
          </w:p>
        </w:tc>
        <w:tc>
          <w:tcPr>
            <w:tcW w:w="1632" w:type="dxa"/>
          </w:tcPr>
          <w:p w14:paraId="526D8F67">
            <w:pPr>
              <w:pStyle w:val="9"/>
              <w:spacing w:before="40"/>
              <w:ind w:right="652"/>
              <w:jc w:val="right"/>
              <w:rPr>
                <w:sz w:val="24"/>
              </w:rPr>
            </w:pPr>
            <w:r>
              <w:rPr>
                <w:spacing w:val="-10"/>
                <w:sz w:val="24"/>
              </w:rPr>
              <w:t>1</w:t>
            </w:r>
          </w:p>
        </w:tc>
        <w:tc>
          <w:tcPr>
            <w:tcW w:w="1843" w:type="dxa"/>
          </w:tcPr>
          <w:p w14:paraId="737EA387">
            <w:pPr>
              <w:pStyle w:val="9"/>
              <w:rPr>
                <w:sz w:val="22"/>
              </w:rPr>
            </w:pPr>
          </w:p>
        </w:tc>
        <w:tc>
          <w:tcPr>
            <w:tcW w:w="1349" w:type="dxa"/>
          </w:tcPr>
          <w:p w14:paraId="69798D63">
            <w:pPr>
              <w:pStyle w:val="9"/>
              <w:rPr>
                <w:sz w:val="22"/>
              </w:rPr>
            </w:pPr>
          </w:p>
        </w:tc>
        <w:tc>
          <w:tcPr>
            <w:tcW w:w="2871" w:type="dxa"/>
          </w:tcPr>
          <w:p w14:paraId="3D4140EA">
            <w:pPr>
              <w:pStyle w:val="9"/>
              <w:rPr>
                <w:sz w:val="22"/>
              </w:rPr>
            </w:pPr>
          </w:p>
        </w:tc>
      </w:tr>
      <w:tr w14:paraId="364E53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35" w:type="dxa"/>
          </w:tcPr>
          <w:p w14:paraId="07FB5431">
            <w:pPr>
              <w:pStyle w:val="9"/>
              <w:spacing w:before="35"/>
              <w:ind w:left="103"/>
              <w:rPr>
                <w:sz w:val="24"/>
              </w:rPr>
            </w:pPr>
            <w:r>
              <w:rPr>
                <w:spacing w:val="-5"/>
                <w:sz w:val="24"/>
              </w:rPr>
              <w:t>40</w:t>
            </w:r>
          </w:p>
        </w:tc>
        <w:tc>
          <w:tcPr>
            <w:tcW w:w="4878" w:type="dxa"/>
          </w:tcPr>
          <w:p w14:paraId="44F00CF1">
            <w:pPr>
              <w:pStyle w:val="9"/>
              <w:spacing w:before="35"/>
              <w:ind w:left="238"/>
              <w:rPr>
                <w:sz w:val="24"/>
              </w:rPr>
            </w:pPr>
            <w:r>
              <w:rPr>
                <w:sz w:val="24"/>
              </w:rPr>
              <w:t>Покупки</w:t>
            </w:r>
            <w:r>
              <w:rPr>
                <w:spacing w:val="-3"/>
                <w:sz w:val="24"/>
              </w:rPr>
              <w:t xml:space="preserve"> </w:t>
            </w:r>
            <w:r>
              <w:rPr>
                <w:sz w:val="24"/>
              </w:rPr>
              <w:t>(ответственное</w:t>
            </w:r>
            <w:r>
              <w:rPr>
                <w:spacing w:val="-3"/>
                <w:sz w:val="24"/>
              </w:rPr>
              <w:t xml:space="preserve"> </w:t>
            </w:r>
            <w:r>
              <w:rPr>
                <w:spacing w:val="-2"/>
                <w:sz w:val="24"/>
              </w:rPr>
              <w:t>потребление)</w:t>
            </w:r>
          </w:p>
        </w:tc>
        <w:tc>
          <w:tcPr>
            <w:tcW w:w="1632" w:type="dxa"/>
          </w:tcPr>
          <w:p w14:paraId="7E127BD8">
            <w:pPr>
              <w:pStyle w:val="9"/>
              <w:spacing w:before="35"/>
              <w:ind w:right="652"/>
              <w:jc w:val="right"/>
              <w:rPr>
                <w:sz w:val="24"/>
              </w:rPr>
            </w:pPr>
            <w:r>
              <w:rPr>
                <w:spacing w:val="-10"/>
                <w:sz w:val="24"/>
              </w:rPr>
              <w:t>1</w:t>
            </w:r>
          </w:p>
        </w:tc>
        <w:tc>
          <w:tcPr>
            <w:tcW w:w="1843" w:type="dxa"/>
          </w:tcPr>
          <w:p w14:paraId="67C72632">
            <w:pPr>
              <w:pStyle w:val="9"/>
              <w:rPr>
                <w:sz w:val="22"/>
              </w:rPr>
            </w:pPr>
          </w:p>
        </w:tc>
        <w:tc>
          <w:tcPr>
            <w:tcW w:w="1349" w:type="dxa"/>
          </w:tcPr>
          <w:p w14:paraId="08309E8A">
            <w:pPr>
              <w:pStyle w:val="9"/>
              <w:rPr>
                <w:sz w:val="22"/>
              </w:rPr>
            </w:pPr>
          </w:p>
        </w:tc>
        <w:tc>
          <w:tcPr>
            <w:tcW w:w="2871" w:type="dxa"/>
          </w:tcPr>
          <w:p w14:paraId="24B4F6D4">
            <w:pPr>
              <w:pStyle w:val="9"/>
              <w:rPr>
                <w:sz w:val="22"/>
              </w:rPr>
            </w:pPr>
          </w:p>
        </w:tc>
      </w:tr>
      <w:tr w14:paraId="1C572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287D7D4B">
            <w:pPr>
              <w:pStyle w:val="9"/>
              <w:spacing w:before="198"/>
              <w:ind w:left="103"/>
              <w:rPr>
                <w:sz w:val="24"/>
              </w:rPr>
            </w:pPr>
            <w:r>
              <w:rPr>
                <w:spacing w:val="-5"/>
                <w:sz w:val="24"/>
              </w:rPr>
              <w:t>41</w:t>
            </w:r>
          </w:p>
        </w:tc>
        <w:tc>
          <w:tcPr>
            <w:tcW w:w="4878" w:type="dxa"/>
          </w:tcPr>
          <w:p w14:paraId="6BAAAA8C">
            <w:pPr>
              <w:pStyle w:val="9"/>
              <w:spacing w:before="11" w:line="316" w:lineRule="exact"/>
              <w:ind w:left="238" w:right="151"/>
              <w:rPr>
                <w:sz w:val="24"/>
              </w:rPr>
            </w:pPr>
            <w:r>
              <w:rPr>
                <w:sz w:val="24"/>
              </w:rPr>
              <w:t>Обобщение</w:t>
            </w:r>
            <w:r>
              <w:rPr>
                <w:spacing w:val="-10"/>
                <w:sz w:val="24"/>
              </w:rPr>
              <w:t xml:space="preserve"> </w:t>
            </w:r>
            <w:r>
              <w:rPr>
                <w:sz w:val="24"/>
              </w:rPr>
              <w:t>по</w:t>
            </w:r>
            <w:r>
              <w:rPr>
                <w:spacing w:val="-10"/>
                <w:sz w:val="24"/>
              </w:rPr>
              <w:t xml:space="preserve"> </w:t>
            </w:r>
            <w:r>
              <w:rPr>
                <w:sz w:val="24"/>
              </w:rPr>
              <w:t>теме</w:t>
            </w:r>
            <w:r>
              <w:rPr>
                <w:spacing w:val="-14"/>
                <w:sz w:val="24"/>
              </w:rPr>
              <w:t xml:space="preserve"> </w:t>
            </w:r>
            <w:r>
              <w:rPr>
                <w:sz w:val="24"/>
              </w:rPr>
              <w:t>"Покупки:</w:t>
            </w:r>
            <w:r>
              <w:rPr>
                <w:spacing w:val="-10"/>
                <w:sz w:val="24"/>
              </w:rPr>
              <w:t xml:space="preserve"> </w:t>
            </w:r>
            <w:r>
              <w:rPr>
                <w:sz w:val="24"/>
              </w:rPr>
              <w:t>одежда, обувь и продукты питания"</w:t>
            </w:r>
          </w:p>
        </w:tc>
        <w:tc>
          <w:tcPr>
            <w:tcW w:w="1632" w:type="dxa"/>
          </w:tcPr>
          <w:p w14:paraId="5573B225">
            <w:pPr>
              <w:pStyle w:val="9"/>
              <w:spacing w:before="198"/>
              <w:ind w:right="652"/>
              <w:jc w:val="right"/>
              <w:rPr>
                <w:sz w:val="24"/>
              </w:rPr>
            </w:pPr>
            <w:r>
              <w:rPr>
                <w:spacing w:val="-10"/>
                <w:sz w:val="24"/>
              </w:rPr>
              <w:t>1</w:t>
            </w:r>
          </w:p>
        </w:tc>
        <w:tc>
          <w:tcPr>
            <w:tcW w:w="1843" w:type="dxa"/>
          </w:tcPr>
          <w:p w14:paraId="047762C2">
            <w:pPr>
              <w:pStyle w:val="9"/>
              <w:rPr>
                <w:sz w:val="22"/>
              </w:rPr>
            </w:pPr>
          </w:p>
        </w:tc>
        <w:tc>
          <w:tcPr>
            <w:tcW w:w="1349" w:type="dxa"/>
          </w:tcPr>
          <w:p w14:paraId="5A25E4DD">
            <w:pPr>
              <w:pStyle w:val="9"/>
              <w:rPr>
                <w:sz w:val="22"/>
              </w:rPr>
            </w:pPr>
          </w:p>
        </w:tc>
        <w:tc>
          <w:tcPr>
            <w:tcW w:w="2871" w:type="dxa"/>
          </w:tcPr>
          <w:p w14:paraId="2D737A0A">
            <w:pPr>
              <w:pStyle w:val="9"/>
              <w:rPr>
                <w:sz w:val="22"/>
              </w:rPr>
            </w:pPr>
          </w:p>
        </w:tc>
      </w:tr>
      <w:tr w14:paraId="42C51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F8A7C39">
            <w:pPr>
              <w:pStyle w:val="9"/>
              <w:spacing w:before="198"/>
              <w:ind w:left="103"/>
              <w:rPr>
                <w:sz w:val="24"/>
              </w:rPr>
            </w:pPr>
            <w:r>
              <w:rPr>
                <w:spacing w:val="-5"/>
                <w:sz w:val="24"/>
              </w:rPr>
              <w:t>42</w:t>
            </w:r>
          </w:p>
        </w:tc>
        <w:tc>
          <w:tcPr>
            <w:tcW w:w="4878" w:type="dxa"/>
          </w:tcPr>
          <w:p w14:paraId="7C6992A3">
            <w:pPr>
              <w:pStyle w:val="9"/>
              <w:spacing w:before="2" w:line="322" w:lineRule="exact"/>
              <w:ind w:left="238" w:right="151"/>
              <w:rPr>
                <w:sz w:val="24"/>
              </w:rPr>
            </w:pPr>
            <w:r>
              <w:rPr>
                <w:sz w:val="24"/>
              </w:rPr>
              <w:t>Контроль</w:t>
            </w:r>
            <w:r>
              <w:rPr>
                <w:spacing w:val="-12"/>
                <w:sz w:val="24"/>
              </w:rPr>
              <w:t xml:space="preserve"> </w:t>
            </w:r>
            <w:r>
              <w:rPr>
                <w:sz w:val="24"/>
              </w:rPr>
              <w:t>по</w:t>
            </w:r>
            <w:r>
              <w:rPr>
                <w:spacing w:val="-8"/>
                <w:sz w:val="24"/>
              </w:rPr>
              <w:t xml:space="preserve"> </w:t>
            </w:r>
            <w:r>
              <w:rPr>
                <w:sz w:val="24"/>
              </w:rPr>
              <w:t>теме</w:t>
            </w:r>
            <w:r>
              <w:rPr>
                <w:spacing w:val="-9"/>
                <w:sz w:val="24"/>
              </w:rPr>
              <w:t xml:space="preserve"> </w:t>
            </w:r>
            <w:r>
              <w:rPr>
                <w:sz w:val="24"/>
              </w:rPr>
              <w:t>"Покупки:</w:t>
            </w:r>
            <w:r>
              <w:rPr>
                <w:spacing w:val="-8"/>
                <w:sz w:val="24"/>
              </w:rPr>
              <w:t xml:space="preserve"> </w:t>
            </w:r>
            <w:r>
              <w:rPr>
                <w:sz w:val="24"/>
              </w:rPr>
              <w:t>одежда,</w:t>
            </w:r>
            <w:r>
              <w:rPr>
                <w:spacing w:val="-11"/>
                <w:sz w:val="24"/>
              </w:rPr>
              <w:t xml:space="preserve"> </w:t>
            </w:r>
            <w:r>
              <w:rPr>
                <w:sz w:val="24"/>
              </w:rPr>
              <w:t>обувь и продукты питания"</w:t>
            </w:r>
          </w:p>
        </w:tc>
        <w:tc>
          <w:tcPr>
            <w:tcW w:w="1632" w:type="dxa"/>
          </w:tcPr>
          <w:p w14:paraId="1B217EA8">
            <w:pPr>
              <w:pStyle w:val="9"/>
              <w:spacing w:before="198"/>
              <w:ind w:right="652"/>
              <w:jc w:val="right"/>
              <w:rPr>
                <w:sz w:val="24"/>
              </w:rPr>
            </w:pPr>
            <w:r>
              <w:rPr>
                <w:spacing w:val="-10"/>
                <w:sz w:val="24"/>
              </w:rPr>
              <w:t>1</w:t>
            </w:r>
          </w:p>
        </w:tc>
        <w:tc>
          <w:tcPr>
            <w:tcW w:w="1843" w:type="dxa"/>
          </w:tcPr>
          <w:p w14:paraId="1BC5EA8F">
            <w:pPr>
              <w:pStyle w:val="9"/>
              <w:spacing w:before="198"/>
              <w:ind w:right="752"/>
              <w:jc w:val="right"/>
              <w:rPr>
                <w:sz w:val="24"/>
              </w:rPr>
            </w:pPr>
            <w:r>
              <w:rPr>
                <w:spacing w:val="-10"/>
                <w:sz w:val="24"/>
              </w:rPr>
              <w:t>1</w:t>
            </w:r>
          </w:p>
        </w:tc>
        <w:tc>
          <w:tcPr>
            <w:tcW w:w="1349" w:type="dxa"/>
          </w:tcPr>
          <w:p w14:paraId="373480E3">
            <w:pPr>
              <w:pStyle w:val="9"/>
              <w:rPr>
                <w:sz w:val="22"/>
              </w:rPr>
            </w:pPr>
          </w:p>
        </w:tc>
        <w:tc>
          <w:tcPr>
            <w:tcW w:w="2871" w:type="dxa"/>
          </w:tcPr>
          <w:p w14:paraId="1A7ECB7C">
            <w:pPr>
              <w:pStyle w:val="9"/>
              <w:rPr>
                <w:sz w:val="22"/>
              </w:rPr>
            </w:pPr>
          </w:p>
        </w:tc>
      </w:tr>
      <w:tr w14:paraId="1E638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0FCDA191">
            <w:pPr>
              <w:pStyle w:val="9"/>
              <w:spacing w:before="193"/>
              <w:ind w:left="103"/>
              <w:rPr>
                <w:sz w:val="24"/>
              </w:rPr>
            </w:pPr>
            <w:r>
              <w:rPr>
                <w:spacing w:val="-5"/>
                <w:sz w:val="24"/>
              </w:rPr>
              <w:t>43</w:t>
            </w:r>
          </w:p>
        </w:tc>
        <w:tc>
          <w:tcPr>
            <w:tcW w:w="4878" w:type="dxa"/>
          </w:tcPr>
          <w:p w14:paraId="41DA10E4">
            <w:pPr>
              <w:pStyle w:val="9"/>
              <w:spacing w:before="6" w:line="316" w:lineRule="exact"/>
              <w:ind w:left="238" w:right="213"/>
              <w:rPr>
                <w:sz w:val="24"/>
              </w:rPr>
            </w:pPr>
            <w:r>
              <w:rPr>
                <w:sz w:val="24"/>
              </w:rPr>
              <w:t>Школа,</w:t>
            </w:r>
            <w:r>
              <w:rPr>
                <w:spacing w:val="-13"/>
                <w:sz w:val="24"/>
              </w:rPr>
              <w:t xml:space="preserve"> </w:t>
            </w:r>
            <w:r>
              <w:rPr>
                <w:sz w:val="24"/>
              </w:rPr>
              <w:t>школьная</w:t>
            </w:r>
            <w:r>
              <w:rPr>
                <w:spacing w:val="-14"/>
                <w:sz w:val="24"/>
              </w:rPr>
              <w:t xml:space="preserve"> </w:t>
            </w:r>
            <w:r>
              <w:rPr>
                <w:sz w:val="24"/>
              </w:rPr>
              <w:t>жизнь</w:t>
            </w:r>
            <w:r>
              <w:rPr>
                <w:spacing w:val="-10"/>
                <w:sz w:val="24"/>
              </w:rPr>
              <w:t xml:space="preserve"> </w:t>
            </w:r>
            <w:r>
              <w:rPr>
                <w:sz w:val="24"/>
              </w:rPr>
              <w:t>(школьные</w:t>
            </w:r>
            <w:r>
              <w:rPr>
                <w:spacing w:val="-11"/>
                <w:sz w:val="24"/>
              </w:rPr>
              <w:t xml:space="preserve"> </w:t>
            </w:r>
            <w:r>
              <w:rPr>
                <w:sz w:val="24"/>
              </w:rPr>
              <w:t>клубы и внеурочные занятия)</w:t>
            </w:r>
          </w:p>
        </w:tc>
        <w:tc>
          <w:tcPr>
            <w:tcW w:w="1632" w:type="dxa"/>
          </w:tcPr>
          <w:p w14:paraId="1AD8C093">
            <w:pPr>
              <w:pStyle w:val="9"/>
              <w:spacing w:before="193"/>
              <w:ind w:right="652"/>
              <w:jc w:val="right"/>
              <w:rPr>
                <w:sz w:val="24"/>
              </w:rPr>
            </w:pPr>
            <w:r>
              <w:rPr>
                <w:spacing w:val="-10"/>
                <w:sz w:val="24"/>
              </w:rPr>
              <w:t>1</w:t>
            </w:r>
          </w:p>
        </w:tc>
        <w:tc>
          <w:tcPr>
            <w:tcW w:w="1843" w:type="dxa"/>
          </w:tcPr>
          <w:p w14:paraId="3F173770">
            <w:pPr>
              <w:pStyle w:val="9"/>
              <w:rPr>
                <w:sz w:val="22"/>
              </w:rPr>
            </w:pPr>
          </w:p>
        </w:tc>
        <w:tc>
          <w:tcPr>
            <w:tcW w:w="1349" w:type="dxa"/>
          </w:tcPr>
          <w:p w14:paraId="29A5A76C">
            <w:pPr>
              <w:pStyle w:val="9"/>
              <w:rPr>
                <w:sz w:val="22"/>
              </w:rPr>
            </w:pPr>
          </w:p>
        </w:tc>
        <w:tc>
          <w:tcPr>
            <w:tcW w:w="2871" w:type="dxa"/>
          </w:tcPr>
          <w:p w14:paraId="4CCBE20B">
            <w:pPr>
              <w:pStyle w:val="9"/>
              <w:rPr>
                <w:sz w:val="22"/>
              </w:rPr>
            </w:pPr>
          </w:p>
        </w:tc>
      </w:tr>
      <w:tr w14:paraId="2919A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446ACE56">
            <w:pPr>
              <w:pStyle w:val="9"/>
              <w:spacing w:before="198"/>
              <w:ind w:left="103"/>
              <w:rPr>
                <w:sz w:val="24"/>
              </w:rPr>
            </w:pPr>
            <w:r>
              <w:rPr>
                <w:spacing w:val="-5"/>
                <w:sz w:val="24"/>
              </w:rPr>
              <w:t>44</w:t>
            </w:r>
          </w:p>
        </w:tc>
        <w:tc>
          <w:tcPr>
            <w:tcW w:w="4878" w:type="dxa"/>
          </w:tcPr>
          <w:p w14:paraId="4DBE27F8">
            <w:pPr>
              <w:pStyle w:val="9"/>
              <w:spacing w:before="11" w:line="316" w:lineRule="exact"/>
              <w:ind w:left="238" w:right="151"/>
              <w:rPr>
                <w:sz w:val="24"/>
              </w:rPr>
            </w:pPr>
            <w:r>
              <w:rPr>
                <w:sz w:val="24"/>
              </w:rPr>
              <w:t>Школа,</w:t>
            </w:r>
            <w:r>
              <w:rPr>
                <w:spacing w:val="-13"/>
                <w:sz w:val="24"/>
              </w:rPr>
              <w:t xml:space="preserve"> </w:t>
            </w:r>
            <w:r>
              <w:rPr>
                <w:sz w:val="24"/>
              </w:rPr>
              <w:t>школьная</w:t>
            </w:r>
            <w:r>
              <w:rPr>
                <w:spacing w:val="-14"/>
                <w:sz w:val="24"/>
              </w:rPr>
              <w:t xml:space="preserve"> </w:t>
            </w:r>
            <w:r>
              <w:rPr>
                <w:sz w:val="24"/>
              </w:rPr>
              <w:t>жизнь</w:t>
            </w:r>
            <w:r>
              <w:rPr>
                <w:spacing w:val="-10"/>
                <w:sz w:val="24"/>
              </w:rPr>
              <w:t xml:space="preserve"> </w:t>
            </w:r>
            <w:r>
              <w:rPr>
                <w:sz w:val="24"/>
              </w:rPr>
              <w:t xml:space="preserve">(современное </w:t>
            </w:r>
            <w:r>
              <w:rPr>
                <w:spacing w:val="-2"/>
                <w:sz w:val="24"/>
              </w:rPr>
              <w:t>обучение)</w:t>
            </w:r>
          </w:p>
        </w:tc>
        <w:tc>
          <w:tcPr>
            <w:tcW w:w="1632" w:type="dxa"/>
          </w:tcPr>
          <w:p w14:paraId="50D73B0D">
            <w:pPr>
              <w:pStyle w:val="9"/>
              <w:spacing w:before="198"/>
              <w:ind w:right="652"/>
              <w:jc w:val="right"/>
              <w:rPr>
                <w:sz w:val="24"/>
              </w:rPr>
            </w:pPr>
            <w:r>
              <w:rPr>
                <w:spacing w:val="-10"/>
                <w:sz w:val="24"/>
              </w:rPr>
              <w:t>1</w:t>
            </w:r>
          </w:p>
        </w:tc>
        <w:tc>
          <w:tcPr>
            <w:tcW w:w="1843" w:type="dxa"/>
          </w:tcPr>
          <w:p w14:paraId="41DB4ADA">
            <w:pPr>
              <w:pStyle w:val="9"/>
              <w:rPr>
                <w:sz w:val="22"/>
              </w:rPr>
            </w:pPr>
          </w:p>
        </w:tc>
        <w:tc>
          <w:tcPr>
            <w:tcW w:w="1349" w:type="dxa"/>
          </w:tcPr>
          <w:p w14:paraId="30FDD695">
            <w:pPr>
              <w:pStyle w:val="9"/>
              <w:rPr>
                <w:sz w:val="22"/>
              </w:rPr>
            </w:pPr>
          </w:p>
        </w:tc>
        <w:tc>
          <w:tcPr>
            <w:tcW w:w="2871" w:type="dxa"/>
          </w:tcPr>
          <w:p w14:paraId="40A5E57A">
            <w:pPr>
              <w:pStyle w:val="9"/>
              <w:spacing w:before="54"/>
              <w:ind w:left="239"/>
              <w:rPr>
                <w:sz w:val="24"/>
              </w:rPr>
            </w:pPr>
            <w:r>
              <w:rPr>
                <w:sz w:val="24"/>
              </w:rPr>
              <w:t>Биоблиотека</w:t>
            </w:r>
            <w:r>
              <w:rPr>
                <w:spacing w:val="-3"/>
                <w:sz w:val="24"/>
              </w:rPr>
              <w:t xml:space="preserve"> </w:t>
            </w:r>
            <w:r>
              <w:rPr>
                <w:spacing w:val="-5"/>
                <w:sz w:val="24"/>
              </w:rPr>
              <w:t>ЦОК</w:t>
            </w:r>
          </w:p>
          <w:p w14:paraId="3726F409">
            <w:pPr>
              <w:pStyle w:val="9"/>
              <w:spacing w:before="45"/>
              <w:ind w:left="239"/>
              <w:rPr>
                <w:sz w:val="22"/>
              </w:rPr>
            </w:pPr>
            <w:r>
              <w:fldChar w:fldCharType="begin"/>
            </w:r>
            <w:r>
              <w:instrText xml:space="preserve"> HYPERLINK "https://m.edsoo.ru/835312aa" \h </w:instrText>
            </w:r>
            <w:r>
              <w:fldChar w:fldCharType="separate"/>
            </w:r>
            <w:r>
              <w:rPr>
                <w:color w:val="0000FF"/>
                <w:spacing w:val="-2"/>
                <w:sz w:val="22"/>
                <w:u w:val="single" w:color="0000FF"/>
              </w:rPr>
              <w:t>https://m.edsoo.ru/835312aa</w:t>
            </w:r>
            <w:r>
              <w:rPr>
                <w:color w:val="0000FF"/>
                <w:spacing w:val="-2"/>
                <w:sz w:val="22"/>
                <w:u w:val="single" w:color="0000FF"/>
              </w:rPr>
              <w:fldChar w:fldCharType="end"/>
            </w:r>
          </w:p>
        </w:tc>
      </w:tr>
      <w:tr w14:paraId="236C7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3D5420AF">
            <w:pPr>
              <w:pStyle w:val="9"/>
              <w:spacing w:before="193"/>
              <w:ind w:left="103"/>
              <w:rPr>
                <w:sz w:val="24"/>
              </w:rPr>
            </w:pPr>
            <w:r>
              <w:rPr>
                <w:spacing w:val="-5"/>
                <w:sz w:val="24"/>
              </w:rPr>
              <w:t>45</w:t>
            </w:r>
          </w:p>
        </w:tc>
        <w:tc>
          <w:tcPr>
            <w:tcW w:w="4878" w:type="dxa"/>
          </w:tcPr>
          <w:p w14:paraId="7615D5A8">
            <w:pPr>
              <w:pStyle w:val="9"/>
              <w:spacing w:before="1" w:line="322" w:lineRule="exact"/>
              <w:ind w:left="238"/>
              <w:rPr>
                <w:sz w:val="24"/>
              </w:rPr>
            </w:pPr>
            <w:r>
              <w:rPr>
                <w:sz w:val="24"/>
              </w:rPr>
              <w:t>Школа,</w:t>
            </w:r>
            <w:r>
              <w:rPr>
                <w:spacing w:val="-14"/>
                <w:sz w:val="24"/>
              </w:rPr>
              <w:t xml:space="preserve"> </w:t>
            </w:r>
            <w:r>
              <w:rPr>
                <w:sz w:val="24"/>
              </w:rPr>
              <w:t>школьная</w:t>
            </w:r>
            <w:r>
              <w:rPr>
                <w:spacing w:val="-15"/>
                <w:sz w:val="24"/>
              </w:rPr>
              <w:t xml:space="preserve"> </w:t>
            </w:r>
            <w:r>
              <w:rPr>
                <w:sz w:val="24"/>
              </w:rPr>
              <w:t>жизнь</w:t>
            </w:r>
            <w:r>
              <w:rPr>
                <w:spacing w:val="-11"/>
                <w:sz w:val="24"/>
              </w:rPr>
              <w:t xml:space="preserve"> </w:t>
            </w:r>
            <w:r>
              <w:rPr>
                <w:sz w:val="24"/>
              </w:rPr>
              <w:t xml:space="preserve">(школьные </w:t>
            </w:r>
            <w:r>
              <w:rPr>
                <w:spacing w:val="-2"/>
                <w:sz w:val="24"/>
              </w:rPr>
              <w:t>активности)</w:t>
            </w:r>
          </w:p>
        </w:tc>
        <w:tc>
          <w:tcPr>
            <w:tcW w:w="1632" w:type="dxa"/>
          </w:tcPr>
          <w:p w14:paraId="5D2B0AB8">
            <w:pPr>
              <w:pStyle w:val="9"/>
              <w:spacing w:before="193"/>
              <w:ind w:right="652"/>
              <w:jc w:val="right"/>
              <w:rPr>
                <w:sz w:val="24"/>
              </w:rPr>
            </w:pPr>
            <w:r>
              <w:rPr>
                <w:spacing w:val="-10"/>
                <w:sz w:val="24"/>
              </w:rPr>
              <w:t>1</w:t>
            </w:r>
          </w:p>
        </w:tc>
        <w:tc>
          <w:tcPr>
            <w:tcW w:w="1843" w:type="dxa"/>
          </w:tcPr>
          <w:p w14:paraId="139D6CCE">
            <w:pPr>
              <w:pStyle w:val="9"/>
              <w:rPr>
                <w:sz w:val="22"/>
              </w:rPr>
            </w:pPr>
          </w:p>
        </w:tc>
        <w:tc>
          <w:tcPr>
            <w:tcW w:w="1349" w:type="dxa"/>
          </w:tcPr>
          <w:p w14:paraId="3155C428">
            <w:pPr>
              <w:pStyle w:val="9"/>
              <w:rPr>
                <w:sz w:val="22"/>
              </w:rPr>
            </w:pPr>
          </w:p>
        </w:tc>
        <w:tc>
          <w:tcPr>
            <w:tcW w:w="2871" w:type="dxa"/>
          </w:tcPr>
          <w:p w14:paraId="4CFFD8CB">
            <w:pPr>
              <w:pStyle w:val="9"/>
              <w:spacing w:before="49"/>
              <w:ind w:left="239"/>
              <w:rPr>
                <w:sz w:val="24"/>
              </w:rPr>
            </w:pPr>
            <w:r>
              <w:rPr>
                <w:sz w:val="24"/>
              </w:rPr>
              <w:t>Биоблиотека</w:t>
            </w:r>
            <w:r>
              <w:rPr>
                <w:spacing w:val="-3"/>
                <w:sz w:val="24"/>
              </w:rPr>
              <w:t xml:space="preserve"> </w:t>
            </w:r>
            <w:r>
              <w:rPr>
                <w:spacing w:val="-5"/>
                <w:sz w:val="24"/>
              </w:rPr>
              <w:t>ЦОК</w:t>
            </w:r>
          </w:p>
          <w:p w14:paraId="7BE82FCB">
            <w:pPr>
              <w:pStyle w:val="9"/>
              <w:spacing w:before="45"/>
              <w:ind w:left="239"/>
              <w:rPr>
                <w:sz w:val="22"/>
              </w:rPr>
            </w:pPr>
            <w:r>
              <w:fldChar w:fldCharType="begin"/>
            </w:r>
            <w:r>
              <w:instrText xml:space="preserve"> HYPERLINK "https://m.edsoo.ru/83530a30" \h </w:instrText>
            </w:r>
            <w:r>
              <w:fldChar w:fldCharType="separate"/>
            </w:r>
            <w:r>
              <w:rPr>
                <w:color w:val="0000FF"/>
                <w:spacing w:val="-2"/>
                <w:sz w:val="22"/>
                <w:u w:val="single" w:color="0000FF"/>
              </w:rPr>
              <w:t>https://m.edsoo.ru/83530a30</w:t>
            </w:r>
            <w:r>
              <w:rPr>
                <w:color w:val="0000FF"/>
                <w:spacing w:val="-2"/>
                <w:sz w:val="22"/>
                <w:u w:val="single" w:color="0000FF"/>
              </w:rPr>
              <w:fldChar w:fldCharType="end"/>
            </w:r>
          </w:p>
        </w:tc>
      </w:tr>
      <w:tr w14:paraId="18185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63C54EFE">
            <w:pPr>
              <w:pStyle w:val="9"/>
              <w:spacing w:before="194"/>
              <w:ind w:left="103"/>
              <w:rPr>
                <w:sz w:val="24"/>
              </w:rPr>
            </w:pPr>
            <w:r>
              <w:rPr>
                <w:spacing w:val="-5"/>
                <w:sz w:val="24"/>
              </w:rPr>
              <w:t>46</w:t>
            </w:r>
          </w:p>
        </w:tc>
        <w:tc>
          <w:tcPr>
            <w:tcW w:w="4878" w:type="dxa"/>
          </w:tcPr>
          <w:p w14:paraId="2F7F9AEF">
            <w:pPr>
              <w:pStyle w:val="9"/>
              <w:spacing w:before="7" w:line="316" w:lineRule="exact"/>
              <w:ind w:left="238" w:right="151"/>
              <w:rPr>
                <w:sz w:val="24"/>
              </w:rPr>
            </w:pPr>
            <w:r>
              <w:rPr>
                <w:sz w:val="24"/>
              </w:rPr>
              <w:t>Школа,</w:t>
            </w:r>
            <w:r>
              <w:rPr>
                <w:spacing w:val="-11"/>
                <w:sz w:val="24"/>
              </w:rPr>
              <w:t xml:space="preserve"> </w:t>
            </w:r>
            <w:r>
              <w:rPr>
                <w:sz w:val="24"/>
              </w:rPr>
              <w:t>школьная</w:t>
            </w:r>
            <w:r>
              <w:rPr>
                <w:spacing w:val="-12"/>
                <w:sz w:val="24"/>
              </w:rPr>
              <w:t xml:space="preserve"> </w:t>
            </w:r>
            <w:r>
              <w:rPr>
                <w:sz w:val="24"/>
              </w:rPr>
              <w:t>жизнь</w:t>
            </w:r>
            <w:r>
              <w:rPr>
                <w:spacing w:val="-8"/>
                <w:sz w:val="24"/>
              </w:rPr>
              <w:t xml:space="preserve"> </w:t>
            </w:r>
            <w:r>
              <w:rPr>
                <w:sz w:val="24"/>
              </w:rPr>
              <w:t>(переписка</w:t>
            </w:r>
            <w:r>
              <w:rPr>
                <w:spacing w:val="-9"/>
                <w:sz w:val="24"/>
              </w:rPr>
              <w:t xml:space="preserve"> </w:t>
            </w:r>
            <w:r>
              <w:rPr>
                <w:sz w:val="24"/>
              </w:rPr>
              <w:t>с зарубежными сверстниками)</w:t>
            </w:r>
          </w:p>
        </w:tc>
        <w:tc>
          <w:tcPr>
            <w:tcW w:w="1632" w:type="dxa"/>
          </w:tcPr>
          <w:p w14:paraId="5B8BEB2E">
            <w:pPr>
              <w:pStyle w:val="9"/>
              <w:spacing w:before="194"/>
              <w:ind w:right="652"/>
              <w:jc w:val="right"/>
              <w:rPr>
                <w:sz w:val="24"/>
              </w:rPr>
            </w:pPr>
            <w:r>
              <w:rPr>
                <w:spacing w:val="-10"/>
                <w:sz w:val="24"/>
              </w:rPr>
              <w:t>1</w:t>
            </w:r>
          </w:p>
        </w:tc>
        <w:tc>
          <w:tcPr>
            <w:tcW w:w="1843" w:type="dxa"/>
          </w:tcPr>
          <w:p w14:paraId="7722C16D">
            <w:pPr>
              <w:pStyle w:val="9"/>
              <w:rPr>
                <w:sz w:val="22"/>
              </w:rPr>
            </w:pPr>
          </w:p>
        </w:tc>
        <w:tc>
          <w:tcPr>
            <w:tcW w:w="1349" w:type="dxa"/>
          </w:tcPr>
          <w:p w14:paraId="07A46D30">
            <w:pPr>
              <w:pStyle w:val="9"/>
              <w:rPr>
                <w:sz w:val="22"/>
              </w:rPr>
            </w:pPr>
          </w:p>
        </w:tc>
        <w:tc>
          <w:tcPr>
            <w:tcW w:w="2871" w:type="dxa"/>
          </w:tcPr>
          <w:p w14:paraId="62DBC469">
            <w:pPr>
              <w:pStyle w:val="9"/>
              <w:spacing w:before="50"/>
              <w:ind w:left="239"/>
              <w:rPr>
                <w:sz w:val="24"/>
              </w:rPr>
            </w:pPr>
            <w:r>
              <w:rPr>
                <w:sz w:val="24"/>
              </w:rPr>
              <w:t>Биоблиотека</w:t>
            </w:r>
            <w:r>
              <w:rPr>
                <w:spacing w:val="-3"/>
                <w:sz w:val="24"/>
              </w:rPr>
              <w:t xml:space="preserve"> </w:t>
            </w:r>
            <w:r>
              <w:rPr>
                <w:spacing w:val="-5"/>
                <w:sz w:val="24"/>
              </w:rPr>
              <w:t>ЦОК</w:t>
            </w:r>
          </w:p>
          <w:p w14:paraId="0391FC8E">
            <w:pPr>
              <w:pStyle w:val="9"/>
              <w:spacing w:before="45"/>
              <w:ind w:left="239"/>
              <w:rPr>
                <w:sz w:val="22"/>
              </w:rPr>
            </w:pPr>
            <w:r>
              <w:fldChar w:fldCharType="begin"/>
            </w:r>
            <w:r>
              <w:instrText xml:space="preserve"> HYPERLINK "https://m.edsoo.ru/8353117e" \h </w:instrText>
            </w:r>
            <w:r>
              <w:fldChar w:fldCharType="separate"/>
            </w:r>
            <w:r>
              <w:rPr>
                <w:color w:val="0000FF"/>
                <w:spacing w:val="-2"/>
                <w:sz w:val="22"/>
                <w:u w:val="single" w:color="0000FF"/>
              </w:rPr>
              <w:t>https://m.edsoo.ru/8353117e</w:t>
            </w:r>
            <w:r>
              <w:rPr>
                <w:color w:val="0000FF"/>
                <w:spacing w:val="-2"/>
                <w:sz w:val="22"/>
                <w:u w:val="single" w:color="0000FF"/>
              </w:rPr>
              <w:fldChar w:fldCharType="end"/>
            </w:r>
          </w:p>
        </w:tc>
      </w:tr>
      <w:tr w14:paraId="7370C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310D3A08">
            <w:pPr>
              <w:pStyle w:val="9"/>
              <w:spacing w:before="198"/>
              <w:ind w:left="103"/>
              <w:rPr>
                <w:sz w:val="24"/>
              </w:rPr>
            </w:pPr>
            <w:r>
              <w:rPr>
                <w:spacing w:val="-5"/>
                <w:sz w:val="24"/>
              </w:rPr>
              <w:t>47</w:t>
            </w:r>
          </w:p>
        </w:tc>
        <w:tc>
          <w:tcPr>
            <w:tcW w:w="4878" w:type="dxa"/>
          </w:tcPr>
          <w:p w14:paraId="4C011D43">
            <w:pPr>
              <w:pStyle w:val="9"/>
              <w:spacing w:before="9" w:line="318" w:lineRule="exact"/>
              <w:ind w:left="238" w:right="151"/>
              <w:rPr>
                <w:sz w:val="24"/>
              </w:rPr>
            </w:pPr>
            <w:r>
              <w:rPr>
                <w:sz w:val="24"/>
              </w:rPr>
              <w:t>Школа,</w:t>
            </w:r>
            <w:r>
              <w:rPr>
                <w:spacing w:val="-13"/>
                <w:sz w:val="24"/>
              </w:rPr>
              <w:t xml:space="preserve"> </w:t>
            </w:r>
            <w:r>
              <w:rPr>
                <w:sz w:val="24"/>
              </w:rPr>
              <w:t>школьная</w:t>
            </w:r>
            <w:r>
              <w:rPr>
                <w:spacing w:val="-13"/>
                <w:sz w:val="24"/>
              </w:rPr>
              <w:t xml:space="preserve"> </w:t>
            </w:r>
            <w:r>
              <w:rPr>
                <w:sz w:val="24"/>
              </w:rPr>
              <w:t>жизнь</w:t>
            </w:r>
            <w:r>
              <w:rPr>
                <w:spacing w:val="-10"/>
                <w:sz w:val="24"/>
              </w:rPr>
              <w:t xml:space="preserve"> </w:t>
            </w:r>
            <w:r>
              <w:rPr>
                <w:sz w:val="24"/>
              </w:rPr>
              <w:t xml:space="preserve">(посещение </w:t>
            </w:r>
            <w:r>
              <w:rPr>
                <w:spacing w:val="-2"/>
                <w:sz w:val="24"/>
              </w:rPr>
              <w:t>библиотеки)</w:t>
            </w:r>
          </w:p>
        </w:tc>
        <w:tc>
          <w:tcPr>
            <w:tcW w:w="1632" w:type="dxa"/>
          </w:tcPr>
          <w:p w14:paraId="06EC257B">
            <w:pPr>
              <w:pStyle w:val="9"/>
              <w:spacing w:before="198"/>
              <w:ind w:right="652"/>
              <w:jc w:val="right"/>
              <w:rPr>
                <w:sz w:val="24"/>
              </w:rPr>
            </w:pPr>
            <w:r>
              <w:rPr>
                <w:spacing w:val="-10"/>
                <w:sz w:val="24"/>
              </w:rPr>
              <w:t>1</w:t>
            </w:r>
          </w:p>
        </w:tc>
        <w:tc>
          <w:tcPr>
            <w:tcW w:w="1843" w:type="dxa"/>
          </w:tcPr>
          <w:p w14:paraId="09DFCFE8">
            <w:pPr>
              <w:pStyle w:val="9"/>
              <w:rPr>
                <w:sz w:val="22"/>
              </w:rPr>
            </w:pPr>
          </w:p>
        </w:tc>
        <w:tc>
          <w:tcPr>
            <w:tcW w:w="1349" w:type="dxa"/>
          </w:tcPr>
          <w:p w14:paraId="14EE3189">
            <w:pPr>
              <w:pStyle w:val="9"/>
              <w:rPr>
                <w:sz w:val="22"/>
              </w:rPr>
            </w:pPr>
          </w:p>
        </w:tc>
        <w:tc>
          <w:tcPr>
            <w:tcW w:w="2871" w:type="dxa"/>
          </w:tcPr>
          <w:p w14:paraId="4871D319">
            <w:pPr>
              <w:pStyle w:val="9"/>
              <w:rPr>
                <w:sz w:val="22"/>
              </w:rPr>
            </w:pPr>
          </w:p>
        </w:tc>
      </w:tr>
      <w:tr w14:paraId="57F0D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2F74DC49">
            <w:pPr>
              <w:pStyle w:val="9"/>
              <w:spacing w:before="193"/>
              <w:ind w:left="103"/>
              <w:rPr>
                <w:sz w:val="24"/>
              </w:rPr>
            </w:pPr>
            <w:r>
              <w:rPr>
                <w:spacing w:val="-5"/>
                <w:sz w:val="24"/>
              </w:rPr>
              <w:t>48</w:t>
            </w:r>
          </w:p>
        </w:tc>
        <w:tc>
          <w:tcPr>
            <w:tcW w:w="4878" w:type="dxa"/>
          </w:tcPr>
          <w:p w14:paraId="68BB5673">
            <w:pPr>
              <w:pStyle w:val="9"/>
              <w:spacing w:before="6" w:line="316" w:lineRule="exact"/>
              <w:ind w:left="238" w:right="151"/>
              <w:rPr>
                <w:sz w:val="24"/>
              </w:rPr>
            </w:pPr>
            <w:r>
              <w:rPr>
                <w:sz w:val="24"/>
              </w:rPr>
              <w:t>Школа,</w:t>
            </w:r>
            <w:r>
              <w:rPr>
                <w:spacing w:val="-14"/>
                <w:sz w:val="24"/>
              </w:rPr>
              <w:t xml:space="preserve"> </w:t>
            </w:r>
            <w:r>
              <w:rPr>
                <w:sz w:val="24"/>
              </w:rPr>
              <w:t>школьная</w:t>
            </w:r>
            <w:r>
              <w:rPr>
                <w:spacing w:val="-15"/>
                <w:sz w:val="24"/>
              </w:rPr>
              <w:t xml:space="preserve"> </w:t>
            </w:r>
            <w:r>
              <w:rPr>
                <w:sz w:val="24"/>
              </w:rPr>
              <w:t>жизнь</w:t>
            </w:r>
            <w:r>
              <w:rPr>
                <w:spacing w:val="-11"/>
                <w:sz w:val="24"/>
              </w:rPr>
              <w:t xml:space="preserve"> </w:t>
            </w:r>
            <w:r>
              <w:rPr>
                <w:sz w:val="24"/>
              </w:rPr>
              <w:t xml:space="preserve">(школьный </w:t>
            </w:r>
            <w:r>
              <w:rPr>
                <w:spacing w:val="-2"/>
                <w:sz w:val="24"/>
              </w:rPr>
              <w:t>журнал)</w:t>
            </w:r>
          </w:p>
        </w:tc>
        <w:tc>
          <w:tcPr>
            <w:tcW w:w="1632" w:type="dxa"/>
          </w:tcPr>
          <w:p w14:paraId="72A608F4">
            <w:pPr>
              <w:pStyle w:val="9"/>
              <w:spacing w:before="193"/>
              <w:ind w:right="652"/>
              <w:jc w:val="right"/>
              <w:rPr>
                <w:sz w:val="24"/>
              </w:rPr>
            </w:pPr>
            <w:r>
              <w:rPr>
                <w:spacing w:val="-10"/>
                <w:sz w:val="24"/>
              </w:rPr>
              <w:t>1</w:t>
            </w:r>
          </w:p>
        </w:tc>
        <w:tc>
          <w:tcPr>
            <w:tcW w:w="1843" w:type="dxa"/>
          </w:tcPr>
          <w:p w14:paraId="77903CDE">
            <w:pPr>
              <w:pStyle w:val="9"/>
              <w:rPr>
                <w:sz w:val="22"/>
              </w:rPr>
            </w:pPr>
          </w:p>
        </w:tc>
        <w:tc>
          <w:tcPr>
            <w:tcW w:w="1349" w:type="dxa"/>
          </w:tcPr>
          <w:p w14:paraId="5854D809">
            <w:pPr>
              <w:pStyle w:val="9"/>
              <w:rPr>
                <w:sz w:val="22"/>
              </w:rPr>
            </w:pPr>
          </w:p>
        </w:tc>
        <w:tc>
          <w:tcPr>
            <w:tcW w:w="2871" w:type="dxa"/>
          </w:tcPr>
          <w:p w14:paraId="31A450D5">
            <w:pPr>
              <w:pStyle w:val="9"/>
              <w:rPr>
                <w:sz w:val="22"/>
              </w:rPr>
            </w:pPr>
          </w:p>
        </w:tc>
      </w:tr>
      <w:tr w14:paraId="7C7AA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35" w:type="dxa"/>
          </w:tcPr>
          <w:p w14:paraId="5889FE68">
            <w:pPr>
              <w:pStyle w:val="9"/>
              <w:spacing w:before="35"/>
              <w:ind w:left="103"/>
              <w:rPr>
                <w:sz w:val="24"/>
              </w:rPr>
            </w:pPr>
            <w:r>
              <w:rPr>
                <w:spacing w:val="-5"/>
                <w:sz w:val="24"/>
              </w:rPr>
              <w:t>49</w:t>
            </w:r>
          </w:p>
        </w:tc>
        <w:tc>
          <w:tcPr>
            <w:tcW w:w="4878" w:type="dxa"/>
          </w:tcPr>
          <w:p w14:paraId="1EE2105B">
            <w:pPr>
              <w:pStyle w:val="9"/>
              <w:spacing w:before="35"/>
              <w:ind w:left="238"/>
              <w:rPr>
                <w:sz w:val="24"/>
              </w:rPr>
            </w:pPr>
            <w:r>
              <w:rPr>
                <w:sz w:val="24"/>
              </w:rPr>
              <w:t>Обобщение</w:t>
            </w:r>
            <w:r>
              <w:rPr>
                <w:spacing w:val="-4"/>
                <w:sz w:val="24"/>
              </w:rPr>
              <w:t xml:space="preserve"> </w:t>
            </w:r>
            <w:r>
              <w:rPr>
                <w:sz w:val="24"/>
              </w:rPr>
              <w:t>по теме</w:t>
            </w:r>
            <w:r>
              <w:rPr>
                <w:spacing w:val="-6"/>
                <w:sz w:val="24"/>
              </w:rPr>
              <w:t xml:space="preserve"> </w:t>
            </w:r>
            <w:r>
              <w:rPr>
                <w:sz w:val="24"/>
              </w:rPr>
              <w:t>"Школа,</w:t>
            </w:r>
            <w:r>
              <w:rPr>
                <w:spacing w:val="-2"/>
                <w:sz w:val="24"/>
              </w:rPr>
              <w:t xml:space="preserve"> школьная</w:t>
            </w:r>
          </w:p>
        </w:tc>
        <w:tc>
          <w:tcPr>
            <w:tcW w:w="1632" w:type="dxa"/>
          </w:tcPr>
          <w:p w14:paraId="660DC95D">
            <w:pPr>
              <w:pStyle w:val="9"/>
              <w:spacing w:before="35"/>
              <w:ind w:right="652"/>
              <w:jc w:val="right"/>
              <w:rPr>
                <w:sz w:val="24"/>
              </w:rPr>
            </w:pPr>
            <w:r>
              <w:rPr>
                <w:spacing w:val="-10"/>
                <w:sz w:val="24"/>
              </w:rPr>
              <w:t>1</w:t>
            </w:r>
          </w:p>
        </w:tc>
        <w:tc>
          <w:tcPr>
            <w:tcW w:w="1843" w:type="dxa"/>
          </w:tcPr>
          <w:p w14:paraId="621346BA">
            <w:pPr>
              <w:pStyle w:val="9"/>
              <w:rPr>
                <w:sz w:val="22"/>
              </w:rPr>
            </w:pPr>
          </w:p>
        </w:tc>
        <w:tc>
          <w:tcPr>
            <w:tcW w:w="1349" w:type="dxa"/>
          </w:tcPr>
          <w:p w14:paraId="2CB9DBA9">
            <w:pPr>
              <w:pStyle w:val="9"/>
              <w:rPr>
                <w:sz w:val="22"/>
              </w:rPr>
            </w:pPr>
          </w:p>
        </w:tc>
        <w:tc>
          <w:tcPr>
            <w:tcW w:w="2871" w:type="dxa"/>
          </w:tcPr>
          <w:p w14:paraId="443B76AE">
            <w:pPr>
              <w:pStyle w:val="9"/>
              <w:spacing w:before="35"/>
              <w:ind w:left="239"/>
              <w:rPr>
                <w:sz w:val="24"/>
              </w:rPr>
            </w:pPr>
            <w:r>
              <w:rPr>
                <w:sz w:val="24"/>
              </w:rPr>
              <w:t>Биоблиотека</w:t>
            </w:r>
            <w:r>
              <w:rPr>
                <w:spacing w:val="-3"/>
                <w:sz w:val="24"/>
              </w:rPr>
              <w:t xml:space="preserve"> </w:t>
            </w:r>
            <w:r>
              <w:rPr>
                <w:spacing w:val="-5"/>
                <w:sz w:val="24"/>
              </w:rPr>
              <w:t>ЦОК</w:t>
            </w:r>
          </w:p>
        </w:tc>
      </w:tr>
    </w:tbl>
    <w:p w14:paraId="010610BD">
      <w:pPr>
        <w:pStyle w:val="9"/>
        <w:spacing w:after="0"/>
        <w:rPr>
          <w:sz w:val="24"/>
        </w:rPr>
        <w:sectPr>
          <w:pgSz w:w="16390" w:h="11910" w:orient="landscape"/>
          <w:pgMar w:top="1100" w:right="1275" w:bottom="280" w:left="1559" w:header="720" w:footer="720" w:gutter="0"/>
          <w:cols w:space="720" w:num="1"/>
        </w:sectPr>
      </w:pPr>
    </w:p>
    <w:p w14:paraId="5FFB84DB">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6ABDC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35" w:type="dxa"/>
          </w:tcPr>
          <w:p w14:paraId="76D7CCCD">
            <w:pPr>
              <w:pStyle w:val="9"/>
              <w:rPr>
                <w:sz w:val="22"/>
              </w:rPr>
            </w:pPr>
          </w:p>
        </w:tc>
        <w:tc>
          <w:tcPr>
            <w:tcW w:w="4878" w:type="dxa"/>
          </w:tcPr>
          <w:p w14:paraId="17054C88">
            <w:pPr>
              <w:pStyle w:val="9"/>
              <w:spacing w:before="40" w:line="276" w:lineRule="auto"/>
              <w:ind w:left="238"/>
              <w:rPr>
                <w:sz w:val="24"/>
              </w:rPr>
            </w:pPr>
            <w:r>
              <w:rPr>
                <w:sz w:val="24"/>
              </w:rPr>
              <w:t>жизнь, школьная форма, изучаемые предметы, любимый предмет, правила поведения в школе, посещение школьной библиотеки</w:t>
            </w:r>
            <w:r>
              <w:rPr>
                <w:spacing w:val="-13"/>
                <w:sz w:val="24"/>
              </w:rPr>
              <w:t xml:space="preserve"> </w:t>
            </w:r>
            <w:r>
              <w:rPr>
                <w:sz w:val="24"/>
              </w:rPr>
              <w:t>(ресурсного</w:t>
            </w:r>
            <w:r>
              <w:rPr>
                <w:spacing w:val="-11"/>
                <w:sz w:val="24"/>
              </w:rPr>
              <w:t xml:space="preserve"> </w:t>
            </w:r>
            <w:r>
              <w:rPr>
                <w:sz w:val="24"/>
              </w:rPr>
              <w:t>центра).</w:t>
            </w:r>
            <w:r>
              <w:rPr>
                <w:spacing w:val="-13"/>
                <w:sz w:val="24"/>
              </w:rPr>
              <w:t xml:space="preserve"> </w:t>
            </w:r>
            <w:r>
              <w:rPr>
                <w:sz w:val="24"/>
              </w:rPr>
              <w:t>Переписка</w:t>
            </w:r>
          </w:p>
          <w:p w14:paraId="2281E49F">
            <w:pPr>
              <w:pStyle w:val="9"/>
              <w:spacing w:line="274" w:lineRule="exact"/>
              <w:ind w:left="238"/>
              <w:rPr>
                <w:sz w:val="24"/>
              </w:rPr>
            </w:pPr>
            <w:r>
              <w:rPr>
                <w:sz w:val="24"/>
              </w:rPr>
              <w:t>с</w:t>
            </w:r>
            <w:r>
              <w:rPr>
                <w:spacing w:val="-3"/>
                <w:sz w:val="24"/>
              </w:rPr>
              <w:t xml:space="preserve"> </w:t>
            </w:r>
            <w:r>
              <w:rPr>
                <w:sz w:val="24"/>
              </w:rPr>
              <w:t>зарубежными</w:t>
            </w:r>
            <w:r>
              <w:rPr>
                <w:spacing w:val="-1"/>
                <w:sz w:val="24"/>
              </w:rPr>
              <w:t xml:space="preserve"> </w:t>
            </w:r>
            <w:r>
              <w:rPr>
                <w:spacing w:val="-2"/>
                <w:sz w:val="24"/>
              </w:rPr>
              <w:t>сверстниками"</w:t>
            </w:r>
          </w:p>
        </w:tc>
        <w:tc>
          <w:tcPr>
            <w:tcW w:w="1632" w:type="dxa"/>
          </w:tcPr>
          <w:p w14:paraId="01470535">
            <w:pPr>
              <w:pStyle w:val="9"/>
              <w:rPr>
                <w:sz w:val="22"/>
              </w:rPr>
            </w:pPr>
          </w:p>
        </w:tc>
        <w:tc>
          <w:tcPr>
            <w:tcW w:w="1843" w:type="dxa"/>
          </w:tcPr>
          <w:p w14:paraId="77124194">
            <w:pPr>
              <w:pStyle w:val="9"/>
              <w:rPr>
                <w:sz w:val="22"/>
              </w:rPr>
            </w:pPr>
          </w:p>
        </w:tc>
        <w:tc>
          <w:tcPr>
            <w:tcW w:w="1349" w:type="dxa"/>
          </w:tcPr>
          <w:p w14:paraId="4269991E">
            <w:pPr>
              <w:pStyle w:val="9"/>
              <w:rPr>
                <w:sz w:val="22"/>
              </w:rPr>
            </w:pPr>
          </w:p>
        </w:tc>
        <w:tc>
          <w:tcPr>
            <w:tcW w:w="2871" w:type="dxa"/>
          </w:tcPr>
          <w:p w14:paraId="4FA247E6">
            <w:pPr>
              <w:pStyle w:val="9"/>
              <w:spacing w:before="44"/>
              <w:ind w:left="239"/>
              <w:rPr>
                <w:sz w:val="22"/>
              </w:rPr>
            </w:pPr>
            <w:r>
              <w:fldChar w:fldCharType="begin"/>
            </w:r>
            <w:r>
              <w:instrText xml:space="preserve"> HYPERLINK "https://m.edsoo.ru/83531c3c" \h </w:instrText>
            </w:r>
            <w:r>
              <w:fldChar w:fldCharType="separate"/>
            </w:r>
            <w:r>
              <w:rPr>
                <w:color w:val="0000FF"/>
                <w:spacing w:val="-2"/>
                <w:sz w:val="22"/>
                <w:u w:val="single" w:color="0000FF"/>
              </w:rPr>
              <w:t>https://m.edsoo.ru/83531c3c</w:t>
            </w:r>
            <w:r>
              <w:rPr>
                <w:color w:val="0000FF"/>
                <w:spacing w:val="-2"/>
                <w:sz w:val="22"/>
                <w:u w:val="single" w:color="0000FF"/>
              </w:rPr>
              <w:fldChar w:fldCharType="end"/>
            </w:r>
          </w:p>
        </w:tc>
      </w:tr>
      <w:tr w14:paraId="691D2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835" w:type="dxa"/>
          </w:tcPr>
          <w:p w14:paraId="194C2424">
            <w:pPr>
              <w:pStyle w:val="9"/>
              <w:rPr>
                <w:b/>
                <w:sz w:val="24"/>
              </w:rPr>
            </w:pPr>
          </w:p>
          <w:p w14:paraId="6F28C8F7">
            <w:pPr>
              <w:pStyle w:val="9"/>
              <w:rPr>
                <w:b/>
                <w:sz w:val="24"/>
              </w:rPr>
            </w:pPr>
          </w:p>
          <w:p w14:paraId="07AD6455">
            <w:pPr>
              <w:pStyle w:val="9"/>
              <w:spacing w:before="4"/>
              <w:rPr>
                <w:b/>
                <w:sz w:val="24"/>
              </w:rPr>
            </w:pPr>
          </w:p>
          <w:p w14:paraId="15C0EE9C">
            <w:pPr>
              <w:pStyle w:val="9"/>
              <w:ind w:left="103"/>
              <w:rPr>
                <w:sz w:val="24"/>
              </w:rPr>
            </w:pPr>
            <w:r>
              <w:rPr>
                <w:spacing w:val="-5"/>
                <w:sz w:val="24"/>
              </w:rPr>
              <w:t>50</w:t>
            </w:r>
          </w:p>
        </w:tc>
        <w:tc>
          <w:tcPr>
            <w:tcW w:w="4878" w:type="dxa"/>
          </w:tcPr>
          <w:p w14:paraId="636C535A">
            <w:pPr>
              <w:pStyle w:val="9"/>
              <w:spacing w:before="40" w:line="276" w:lineRule="auto"/>
              <w:ind w:left="238" w:right="99"/>
              <w:rPr>
                <w:sz w:val="24"/>
              </w:rPr>
            </w:pPr>
            <w:r>
              <w:rPr>
                <w:sz w:val="24"/>
              </w:rPr>
              <w:t>Контроль по теме "Школа, школьная</w:t>
            </w:r>
            <w:r>
              <w:rPr>
                <w:spacing w:val="40"/>
                <w:sz w:val="24"/>
              </w:rPr>
              <w:t xml:space="preserve"> </w:t>
            </w:r>
            <w:r>
              <w:rPr>
                <w:sz w:val="24"/>
              </w:rPr>
              <w:t>жизнь, школьная форма, изучаемые предметы, любимый предмет, правила поведения в школе, посещение школьной библиотеки</w:t>
            </w:r>
            <w:r>
              <w:rPr>
                <w:spacing w:val="-13"/>
                <w:sz w:val="24"/>
              </w:rPr>
              <w:t xml:space="preserve"> </w:t>
            </w:r>
            <w:r>
              <w:rPr>
                <w:sz w:val="24"/>
              </w:rPr>
              <w:t>(ресурсного</w:t>
            </w:r>
            <w:r>
              <w:rPr>
                <w:spacing w:val="-11"/>
                <w:sz w:val="24"/>
              </w:rPr>
              <w:t xml:space="preserve"> </w:t>
            </w:r>
            <w:r>
              <w:rPr>
                <w:sz w:val="24"/>
              </w:rPr>
              <w:t>центра).</w:t>
            </w:r>
            <w:r>
              <w:rPr>
                <w:spacing w:val="-13"/>
                <w:sz w:val="24"/>
              </w:rPr>
              <w:t xml:space="preserve"> </w:t>
            </w:r>
            <w:r>
              <w:rPr>
                <w:sz w:val="24"/>
              </w:rPr>
              <w:t>Переписка</w:t>
            </w:r>
          </w:p>
          <w:p w14:paraId="7512432E">
            <w:pPr>
              <w:pStyle w:val="9"/>
              <w:spacing w:line="274" w:lineRule="exact"/>
              <w:ind w:left="238"/>
              <w:rPr>
                <w:sz w:val="24"/>
              </w:rPr>
            </w:pPr>
            <w:r>
              <w:rPr>
                <w:sz w:val="24"/>
              </w:rPr>
              <w:t>с</w:t>
            </w:r>
            <w:r>
              <w:rPr>
                <w:spacing w:val="-3"/>
                <w:sz w:val="24"/>
              </w:rPr>
              <w:t xml:space="preserve"> </w:t>
            </w:r>
            <w:r>
              <w:rPr>
                <w:sz w:val="24"/>
              </w:rPr>
              <w:t>зарубежными</w:t>
            </w:r>
            <w:r>
              <w:rPr>
                <w:spacing w:val="-1"/>
                <w:sz w:val="24"/>
              </w:rPr>
              <w:t xml:space="preserve"> </w:t>
            </w:r>
            <w:r>
              <w:rPr>
                <w:spacing w:val="-2"/>
                <w:sz w:val="24"/>
              </w:rPr>
              <w:t>сверстниками"</w:t>
            </w:r>
          </w:p>
        </w:tc>
        <w:tc>
          <w:tcPr>
            <w:tcW w:w="1632" w:type="dxa"/>
          </w:tcPr>
          <w:p w14:paraId="41F80A19">
            <w:pPr>
              <w:pStyle w:val="9"/>
              <w:rPr>
                <w:b/>
                <w:sz w:val="24"/>
              </w:rPr>
            </w:pPr>
          </w:p>
          <w:p w14:paraId="4F2FBC00">
            <w:pPr>
              <w:pStyle w:val="9"/>
              <w:rPr>
                <w:b/>
                <w:sz w:val="24"/>
              </w:rPr>
            </w:pPr>
          </w:p>
          <w:p w14:paraId="2034D38D">
            <w:pPr>
              <w:pStyle w:val="9"/>
              <w:spacing w:before="4"/>
              <w:rPr>
                <w:b/>
                <w:sz w:val="24"/>
              </w:rPr>
            </w:pPr>
          </w:p>
          <w:p w14:paraId="4CA56DB4">
            <w:pPr>
              <w:pStyle w:val="9"/>
              <w:ind w:right="652"/>
              <w:jc w:val="right"/>
              <w:rPr>
                <w:sz w:val="24"/>
              </w:rPr>
            </w:pPr>
            <w:r>
              <w:rPr>
                <w:spacing w:val="-10"/>
                <w:sz w:val="24"/>
              </w:rPr>
              <w:t>1</w:t>
            </w:r>
          </w:p>
        </w:tc>
        <w:tc>
          <w:tcPr>
            <w:tcW w:w="1843" w:type="dxa"/>
          </w:tcPr>
          <w:p w14:paraId="482105D0">
            <w:pPr>
              <w:pStyle w:val="9"/>
              <w:rPr>
                <w:b/>
                <w:sz w:val="24"/>
              </w:rPr>
            </w:pPr>
          </w:p>
          <w:p w14:paraId="74FBA3F8">
            <w:pPr>
              <w:pStyle w:val="9"/>
              <w:rPr>
                <w:b/>
                <w:sz w:val="24"/>
              </w:rPr>
            </w:pPr>
          </w:p>
          <w:p w14:paraId="2092840A">
            <w:pPr>
              <w:pStyle w:val="9"/>
              <w:spacing w:before="4"/>
              <w:rPr>
                <w:b/>
                <w:sz w:val="24"/>
              </w:rPr>
            </w:pPr>
          </w:p>
          <w:p w14:paraId="0E352D7A">
            <w:pPr>
              <w:pStyle w:val="9"/>
              <w:ind w:left="209"/>
              <w:jc w:val="center"/>
              <w:rPr>
                <w:sz w:val="24"/>
              </w:rPr>
            </w:pPr>
            <w:r>
              <w:rPr>
                <w:spacing w:val="-10"/>
                <w:sz w:val="24"/>
              </w:rPr>
              <w:t>1</w:t>
            </w:r>
          </w:p>
        </w:tc>
        <w:tc>
          <w:tcPr>
            <w:tcW w:w="1349" w:type="dxa"/>
          </w:tcPr>
          <w:p w14:paraId="74B31698">
            <w:pPr>
              <w:pStyle w:val="9"/>
              <w:rPr>
                <w:sz w:val="22"/>
              </w:rPr>
            </w:pPr>
          </w:p>
        </w:tc>
        <w:tc>
          <w:tcPr>
            <w:tcW w:w="2871" w:type="dxa"/>
          </w:tcPr>
          <w:p w14:paraId="4F9052C2">
            <w:pPr>
              <w:pStyle w:val="9"/>
              <w:rPr>
                <w:b/>
                <w:sz w:val="24"/>
              </w:rPr>
            </w:pPr>
          </w:p>
          <w:p w14:paraId="742B71D1">
            <w:pPr>
              <w:pStyle w:val="9"/>
              <w:spacing w:before="136"/>
              <w:rPr>
                <w:b/>
                <w:sz w:val="24"/>
              </w:rPr>
            </w:pPr>
          </w:p>
          <w:p w14:paraId="559B84BC">
            <w:pPr>
              <w:pStyle w:val="9"/>
              <w:ind w:left="239"/>
              <w:rPr>
                <w:sz w:val="24"/>
              </w:rPr>
            </w:pPr>
            <w:r>
              <w:rPr>
                <w:sz w:val="24"/>
              </w:rPr>
              <w:t>Биоблиотека</w:t>
            </w:r>
            <w:r>
              <w:rPr>
                <w:spacing w:val="-3"/>
                <w:sz w:val="24"/>
              </w:rPr>
              <w:t xml:space="preserve"> </w:t>
            </w:r>
            <w:r>
              <w:rPr>
                <w:spacing w:val="-5"/>
                <w:sz w:val="24"/>
              </w:rPr>
              <w:t>ЦОК</w:t>
            </w:r>
          </w:p>
          <w:p w14:paraId="6DB37654">
            <w:pPr>
              <w:pStyle w:val="9"/>
              <w:spacing w:before="45"/>
              <w:ind w:left="239"/>
              <w:rPr>
                <w:sz w:val="22"/>
              </w:rPr>
            </w:pPr>
            <w:r>
              <w:fldChar w:fldCharType="begin"/>
            </w:r>
            <w:r>
              <w:instrText xml:space="preserve"> HYPERLINK "https://m.edsoo.ru/83531c3c" \h </w:instrText>
            </w:r>
            <w:r>
              <w:fldChar w:fldCharType="separate"/>
            </w:r>
            <w:r>
              <w:rPr>
                <w:color w:val="0000FF"/>
                <w:spacing w:val="-2"/>
                <w:sz w:val="22"/>
                <w:u w:val="single" w:color="0000FF"/>
              </w:rPr>
              <w:t>https://m.edsoo.ru/83531c3c</w:t>
            </w:r>
            <w:r>
              <w:rPr>
                <w:color w:val="0000FF"/>
                <w:spacing w:val="-2"/>
                <w:sz w:val="22"/>
                <w:u w:val="single" w:color="0000FF"/>
              </w:rPr>
              <w:fldChar w:fldCharType="end"/>
            </w:r>
          </w:p>
        </w:tc>
      </w:tr>
      <w:tr w14:paraId="14C71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A7415FA">
            <w:pPr>
              <w:pStyle w:val="9"/>
              <w:spacing w:before="198"/>
              <w:ind w:left="103"/>
              <w:rPr>
                <w:sz w:val="24"/>
              </w:rPr>
            </w:pPr>
            <w:r>
              <w:rPr>
                <w:spacing w:val="-5"/>
                <w:sz w:val="24"/>
              </w:rPr>
              <w:t>51</w:t>
            </w:r>
          </w:p>
        </w:tc>
        <w:tc>
          <w:tcPr>
            <w:tcW w:w="4878" w:type="dxa"/>
          </w:tcPr>
          <w:p w14:paraId="2B28AAF6">
            <w:pPr>
              <w:pStyle w:val="9"/>
              <w:spacing w:before="11" w:line="316" w:lineRule="exact"/>
              <w:ind w:left="238" w:right="213"/>
              <w:rPr>
                <w:sz w:val="24"/>
              </w:rPr>
            </w:pPr>
            <w:r>
              <w:rPr>
                <w:sz w:val="24"/>
              </w:rPr>
              <w:t>Каникулы</w:t>
            </w:r>
            <w:r>
              <w:rPr>
                <w:spacing w:val="-5"/>
                <w:sz w:val="24"/>
              </w:rPr>
              <w:t xml:space="preserve"> </w:t>
            </w:r>
            <w:r>
              <w:rPr>
                <w:sz w:val="24"/>
              </w:rPr>
              <w:t>в</w:t>
            </w:r>
            <w:r>
              <w:rPr>
                <w:spacing w:val="-6"/>
                <w:sz w:val="24"/>
              </w:rPr>
              <w:t xml:space="preserve"> </w:t>
            </w:r>
            <w:r>
              <w:rPr>
                <w:sz w:val="24"/>
              </w:rPr>
              <w:t>различное</w:t>
            </w:r>
            <w:r>
              <w:rPr>
                <w:spacing w:val="-12"/>
                <w:sz w:val="24"/>
              </w:rPr>
              <w:t xml:space="preserve"> </w:t>
            </w:r>
            <w:r>
              <w:rPr>
                <w:sz w:val="24"/>
              </w:rPr>
              <w:t>время</w:t>
            </w:r>
            <w:r>
              <w:rPr>
                <w:spacing w:val="-11"/>
                <w:sz w:val="24"/>
              </w:rPr>
              <w:t xml:space="preserve"> </w:t>
            </w:r>
            <w:r>
              <w:rPr>
                <w:sz w:val="24"/>
              </w:rPr>
              <w:t>года</w:t>
            </w:r>
            <w:r>
              <w:rPr>
                <w:spacing w:val="-8"/>
                <w:sz w:val="24"/>
              </w:rPr>
              <w:t xml:space="preserve"> </w:t>
            </w:r>
            <w:r>
              <w:rPr>
                <w:sz w:val="24"/>
              </w:rPr>
              <w:t>(поездка в летний лагерь)</w:t>
            </w:r>
          </w:p>
        </w:tc>
        <w:tc>
          <w:tcPr>
            <w:tcW w:w="1632" w:type="dxa"/>
          </w:tcPr>
          <w:p w14:paraId="11038E73">
            <w:pPr>
              <w:pStyle w:val="9"/>
              <w:spacing w:before="198"/>
              <w:ind w:right="652"/>
              <w:jc w:val="right"/>
              <w:rPr>
                <w:sz w:val="24"/>
              </w:rPr>
            </w:pPr>
            <w:r>
              <w:rPr>
                <w:spacing w:val="-10"/>
                <w:sz w:val="24"/>
              </w:rPr>
              <w:t>1</w:t>
            </w:r>
          </w:p>
        </w:tc>
        <w:tc>
          <w:tcPr>
            <w:tcW w:w="1843" w:type="dxa"/>
          </w:tcPr>
          <w:p w14:paraId="78C985A8">
            <w:pPr>
              <w:pStyle w:val="9"/>
              <w:rPr>
                <w:sz w:val="22"/>
              </w:rPr>
            </w:pPr>
          </w:p>
        </w:tc>
        <w:tc>
          <w:tcPr>
            <w:tcW w:w="1349" w:type="dxa"/>
          </w:tcPr>
          <w:p w14:paraId="318B47A1">
            <w:pPr>
              <w:pStyle w:val="9"/>
              <w:rPr>
                <w:sz w:val="22"/>
              </w:rPr>
            </w:pPr>
          </w:p>
        </w:tc>
        <w:tc>
          <w:tcPr>
            <w:tcW w:w="2871" w:type="dxa"/>
          </w:tcPr>
          <w:p w14:paraId="339647FE">
            <w:pPr>
              <w:pStyle w:val="9"/>
              <w:rPr>
                <w:sz w:val="22"/>
              </w:rPr>
            </w:pPr>
          </w:p>
        </w:tc>
      </w:tr>
      <w:tr w14:paraId="4C735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03795072">
            <w:pPr>
              <w:pStyle w:val="9"/>
              <w:spacing w:before="198"/>
              <w:ind w:left="103"/>
              <w:rPr>
                <w:sz w:val="24"/>
              </w:rPr>
            </w:pPr>
            <w:r>
              <w:rPr>
                <w:spacing w:val="-5"/>
                <w:sz w:val="24"/>
              </w:rPr>
              <w:t>52</w:t>
            </w:r>
          </w:p>
        </w:tc>
        <w:tc>
          <w:tcPr>
            <w:tcW w:w="4878" w:type="dxa"/>
          </w:tcPr>
          <w:p w14:paraId="39D341C2">
            <w:pPr>
              <w:pStyle w:val="9"/>
              <w:spacing w:before="2" w:line="322" w:lineRule="exact"/>
              <w:ind w:left="238" w:right="151"/>
              <w:rPr>
                <w:sz w:val="24"/>
              </w:rPr>
            </w:pPr>
            <w:r>
              <w:rPr>
                <w:sz w:val="24"/>
              </w:rPr>
              <w:t>Каникулы</w:t>
            </w:r>
            <w:r>
              <w:rPr>
                <w:spacing w:val="-7"/>
                <w:sz w:val="24"/>
              </w:rPr>
              <w:t xml:space="preserve"> </w:t>
            </w:r>
            <w:r>
              <w:rPr>
                <w:sz w:val="24"/>
              </w:rPr>
              <w:t>в</w:t>
            </w:r>
            <w:r>
              <w:rPr>
                <w:spacing w:val="-8"/>
                <w:sz w:val="24"/>
              </w:rPr>
              <w:t xml:space="preserve"> </w:t>
            </w:r>
            <w:r>
              <w:rPr>
                <w:sz w:val="24"/>
              </w:rPr>
              <w:t>различное</w:t>
            </w:r>
            <w:r>
              <w:rPr>
                <w:spacing w:val="-14"/>
                <w:sz w:val="24"/>
              </w:rPr>
              <w:t xml:space="preserve"> </w:t>
            </w:r>
            <w:r>
              <w:rPr>
                <w:sz w:val="24"/>
              </w:rPr>
              <w:t>время</w:t>
            </w:r>
            <w:r>
              <w:rPr>
                <w:spacing w:val="-13"/>
                <w:sz w:val="24"/>
              </w:rPr>
              <w:t xml:space="preserve"> </w:t>
            </w:r>
            <w:r>
              <w:rPr>
                <w:sz w:val="24"/>
              </w:rPr>
              <w:t>года (активности в летнем лагере)</w:t>
            </w:r>
          </w:p>
        </w:tc>
        <w:tc>
          <w:tcPr>
            <w:tcW w:w="1632" w:type="dxa"/>
          </w:tcPr>
          <w:p w14:paraId="11CCA3A4">
            <w:pPr>
              <w:pStyle w:val="9"/>
              <w:spacing w:before="198"/>
              <w:ind w:right="652"/>
              <w:jc w:val="right"/>
              <w:rPr>
                <w:sz w:val="24"/>
              </w:rPr>
            </w:pPr>
            <w:r>
              <w:rPr>
                <w:spacing w:val="-10"/>
                <w:sz w:val="24"/>
              </w:rPr>
              <w:t>1</w:t>
            </w:r>
          </w:p>
        </w:tc>
        <w:tc>
          <w:tcPr>
            <w:tcW w:w="1843" w:type="dxa"/>
          </w:tcPr>
          <w:p w14:paraId="4AF139D2">
            <w:pPr>
              <w:pStyle w:val="9"/>
              <w:rPr>
                <w:sz w:val="22"/>
              </w:rPr>
            </w:pPr>
          </w:p>
        </w:tc>
        <w:tc>
          <w:tcPr>
            <w:tcW w:w="1349" w:type="dxa"/>
          </w:tcPr>
          <w:p w14:paraId="3B25E9A8">
            <w:pPr>
              <w:pStyle w:val="9"/>
              <w:rPr>
                <w:sz w:val="22"/>
              </w:rPr>
            </w:pPr>
          </w:p>
        </w:tc>
        <w:tc>
          <w:tcPr>
            <w:tcW w:w="2871" w:type="dxa"/>
          </w:tcPr>
          <w:p w14:paraId="0277392D">
            <w:pPr>
              <w:pStyle w:val="9"/>
              <w:rPr>
                <w:sz w:val="22"/>
              </w:rPr>
            </w:pPr>
          </w:p>
        </w:tc>
      </w:tr>
      <w:tr w14:paraId="3708E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130BBCC5">
            <w:pPr>
              <w:pStyle w:val="9"/>
              <w:spacing w:before="193"/>
              <w:ind w:left="103"/>
              <w:rPr>
                <w:sz w:val="24"/>
              </w:rPr>
            </w:pPr>
            <w:r>
              <w:rPr>
                <w:spacing w:val="-5"/>
                <w:sz w:val="24"/>
              </w:rPr>
              <w:t>53</w:t>
            </w:r>
          </w:p>
        </w:tc>
        <w:tc>
          <w:tcPr>
            <w:tcW w:w="4878" w:type="dxa"/>
          </w:tcPr>
          <w:p w14:paraId="1DE4AC75">
            <w:pPr>
              <w:pStyle w:val="9"/>
              <w:spacing w:before="6" w:line="316" w:lineRule="exact"/>
              <w:ind w:left="238" w:right="151"/>
              <w:rPr>
                <w:sz w:val="24"/>
              </w:rPr>
            </w:pPr>
            <w:r>
              <w:rPr>
                <w:sz w:val="24"/>
              </w:rPr>
              <w:t>Путешествия</w:t>
            </w:r>
            <w:r>
              <w:rPr>
                <w:spacing w:val="-10"/>
                <w:sz w:val="24"/>
              </w:rPr>
              <w:t xml:space="preserve"> </w:t>
            </w:r>
            <w:r>
              <w:rPr>
                <w:sz w:val="24"/>
              </w:rPr>
              <w:t>по</w:t>
            </w:r>
            <w:r>
              <w:rPr>
                <w:spacing w:val="-7"/>
                <w:sz w:val="24"/>
              </w:rPr>
              <w:t xml:space="preserve"> </w:t>
            </w:r>
            <w:r>
              <w:rPr>
                <w:sz w:val="24"/>
              </w:rPr>
              <w:t>России</w:t>
            </w:r>
            <w:r>
              <w:rPr>
                <w:spacing w:val="-14"/>
                <w:sz w:val="24"/>
              </w:rPr>
              <w:t xml:space="preserve"> </w:t>
            </w:r>
            <w:r>
              <w:rPr>
                <w:sz w:val="24"/>
              </w:rPr>
              <w:t>и</w:t>
            </w:r>
            <w:r>
              <w:rPr>
                <w:spacing w:val="-14"/>
                <w:sz w:val="24"/>
              </w:rPr>
              <w:t xml:space="preserve"> </w:t>
            </w:r>
            <w:r>
              <w:rPr>
                <w:sz w:val="24"/>
              </w:rPr>
              <w:t xml:space="preserve">зарубежным </w:t>
            </w:r>
            <w:r>
              <w:rPr>
                <w:spacing w:val="-2"/>
                <w:sz w:val="24"/>
              </w:rPr>
              <w:t>странам</w:t>
            </w:r>
          </w:p>
        </w:tc>
        <w:tc>
          <w:tcPr>
            <w:tcW w:w="1632" w:type="dxa"/>
          </w:tcPr>
          <w:p w14:paraId="5D8F713C">
            <w:pPr>
              <w:pStyle w:val="9"/>
              <w:spacing w:before="193"/>
              <w:ind w:right="652"/>
              <w:jc w:val="right"/>
              <w:rPr>
                <w:sz w:val="24"/>
              </w:rPr>
            </w:pPr>
            <w:r>
              <w:rPr>
                <w:spacing w:val="-10"/>
                <w:sz w:val="24"/>
              </w:rPr>
              <w:t>1</w:t>
            </w:r>
          </w:p>
        </w:tc>
        <w:tc>
          <w:tcPr>
            <w:tcW w:w="1843" w:type="dxa"/>
          </w:tcPr>
          <w:p w14:paraId="63F26D78">
            <w:pPr>
              <w:pStyle w:val="9"/>
              <w:rPr>
                <w:sz w:val="22"/>
              </w:rPr>
            </w:pPr>
          </w:p>
        </w:tc>
        <w:tc>
          <w:tcPr>
            <w:tcW w:w="1349" w:type="dxa"/>
          </w:tcPr>
          <w:p w14:paraId="397E4982">
            <w:pPr>
              <w:pStyle w:val="9"/>
              <w:rPr>
                <w:sz w:val="22"/>
              </w:rPr>
            </w:pPr>
          </w:p>
        </w:tc>
        <w:tc>
          <w:tcPr>
            <w:tcW w:w="2871" w:type="dxa"/>
          </w:tcPr>
          <w:p w14:paraId="17926C8B">
            <w:pPr>
              <w:pStyle w:val="9"/>
              <w:spacing w:before="49"/>
              <w:ind w:left="239"/>
              <w:rPr>
                <w:sz w:val="24"/>
              </w:rPr>
            </w:pPr>
            <w:r>
              <w:rPr>
                <w:sz w:val="24"/>
              </w:rPr>
              <w:t>Биоблиотека</w:t>
            </w:r>
            <w:r>
              <w:rPr>
                <w:spacing w:val="-3"/>
                <w:sz w:val="24"/>
              </w:rPr>
              <w:t xml:space="preserve"> </w:t>
            </w:r>
            <w:r>
              <w:rPr>
                <w:spacing w:val="-5"/>
                <w:sz w:val="24"/>
              </w:rPr>
              <w:t>ЦОК</w:t>
            </w:r>
          </w:p>
          <w:p w14:paraId="247830C6">
            <w:pPr>
              <w:pStyle w:val="9"/>
              <w:spacing w:before="45"/>
              <w:ind w:left="239"/>
              <w:rPr>
                <w:sz w:val="22"/>
              </w:rPr>
            </w:pPr>
            <w:r>
              <w:fldChar w:fldCharType="begin"/>
            </w:r>
            <w:r>
              <w:instrText xml:space="preserve"> HYPERLINK "https://m.edsoo.ru/83531d5e" \h </w:instrText>
            </w:r>
            <w:r>
              <w:fldChar w:fldCharType="separate"/>
            </w:r>
            <w:r>
              <w:rPr>
                <w:color w:val="0000FF"/>
                <w:spacing w:val="-2"/>
                <w:sz w:val="22"/>
                <w:u w:val="single" w:color="0000FF"/>
              </w:rPr>
              <w:t>https://m.edsoo.ru/83531d5e</w:t>
            </w:r>
            <w:r>
              <w:rPr>
                <w:color w:val="0000FF"/>
                <w:spacing w:val="-2"/>
                <w:sz w:val="22"/>
                <w:u w:val="single" w:color="0000FF"/>
              </w:rPr>
              <w:fldChar w:fldCharType="end"/>
            </w:r>
          </w:p>
        </w:tc>
      </w:tr>
      <w:tr w14:paraId="4A858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50227014">
            <w:pPr>
              <w:pStyle w:val="9"/>
              <w:spacing w:before="198"/>
              <w:ind w:left="103"/>
              <w:rPr>
                <w:sz w:val="24"/>
              </w:rPr>
            </w:pPr>
            <w:r>
              <w:rPr>
                <w:spacing w:val="-5"/>
                <w:sz w:val="24"/>
              </w:rPr>
              <w:t>54</w:t>
            </w:r>
          </w:p>
        </w:tc>
        <w:tc>
          <w:tcPr>
            <w:tcW w:w="4878" w:type="dxa"/>
          </w:tcPr>
          <w:p w14:paraId="23CFE733">
            <w:pPr>
              <w:pStyle w:val="9"/>
              <w:spacing w:before="11" w:line="316" w:lineRule="exact"/>
              <w:ind w:left="238" w:right="151"/>
              <w:rPr>
                <w:sz w:val="24"/>
              </w:rPr>
            </w:pPr>
            <w:r>
              <w:rPr>
                <w:sz w:val="24"/>
              </w:rPr>
              <w:t>Путешествия</w:t>
            </w:r>
            <w:r>
              <w:rPr>
                <w:spacing w:val="-10"/>
                <w:sz w:val="24"/>
              </w:rPr>
              <w:t xml:space="preserve"> </w:t>
            </w:r>
            <w:r>
              <w:rPr>
                <w:sz w:val="24"/>
              </w:rPr>
              <w:t>по</w:t>
            </w:r>
            <w:r>
              <w:rPr>
                <w:spacing w:val="-7"/>
                <w:sz w:val="24"/>
              </w:rPr>
              <w:t xml:space="preserve"> </w:t>
            </w:r>
            <w:r>
              <w:rPr>
                <w:sz w:val="24"/>
              </w:rPr>
              <w:t>России</w:t>
            </w:r>
            <w:r>
              <w:rPr>
                <w:spacing w:val="-14"/>
                <w:sz w:val="24"/>
              </w:rPr>
              <w:t xml:space="preserve"> </w:t>
            </w:r>
            <w:r>
              <w:rPr>
                <w:sz w:val="24"/>
              </w:rPr>
              <w:t>и</w:t>
            </w:r>
            <w:r>
              <w:rPr>
                <w:spacing w:val="-14"/>
                <w:sz w:val="24"/>
              </w:rPr>
              <w:t xml:space="preserve"> </w:t>
            </w:r>
            <w:r>
              <w:rPr>
                <w:sz w:val="24"/>
              </w:rPr>
              <w:t>зарубежным странам (открытка с отдыха)</w:t>
            </w:r>
          </w:p>
        </w:tc>
        <w:tc>
          <w:tcPr>
            <w:tcW w:w="1632" w:type="dxa"/>
          </w:tcPr>
          <w:p w14:paraId="56B8B770">
            <w:pPr>
              <w:pStyle w:val="9"/>
              <w:spacing w:before="198"/>
              <w:ind w:right="652"/>
              <w:jc w:val="right"/>
              <w:rPr>
                <w:sz w:val="24"/>
              </w:rPr>
            </w:pPr>
            <w:r>
              <w:rPr>
                <w:spacing w:val="-10"/>
                <w:sz w:val="24"/>
              </w:rPr>
              <w:t>1</w:t>
            </w:r>
          </w:p>
        </w:tc>
        <w:tc>
          <w:tcPr>
            <w:tcW w:w="1843" w:type="dxa"/>
          </w:tcPr>
          <w:p w14:paraId="1D8A7A7B">
            <w:pPr>
              <w:pStyle w:val="9"/>
              <w:rPr>
                <w:sz w:val="22"/>
              </w:rPr>
            </w:pPr>
          </w:p>
        </w:tc>
        <w:tc>
          <w:tcPr>
            <w:tcW w:w="1349" w:type="dxa"/>
          </w:tcPr>
          <w:p w14:paraId="6C5A13D0">
            <w:pPr>
              <w:pStyle w:val="9"/>
              <w:rPr>
                <w:sz w:val="22"/>
              </w:rPr>
            </w:pPr>
          </w:p>
        </w:tc>
        <w:tc>
          <w:tcPr>
            <w:tcW w:w="2871" w:type="dxa"/>
          </w:tcPr>
          <w:p w14:paraId="5F1AA604">
            <w:pPr>
              <w:pStyle w:val="9"/>
              <w:rPr>
                <w:sz w:val="22"/>
              </w:rPr>
            </w:pPr>
          </w:p>
        </w:tc>
      </w:tr>
      <w:tr w14:paraId="2FE84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2CC4CE65">
            <w:pPr>
              <w:pStyle w:val="9"/>
              <w:spacing w:before="198"/>
              <w:ind w:left="103"/>
              <w:rPr>
                <w:sz w:val="24"/>
              </w:rPr>
            </w:pPr>
            <w:r>
              <w:rPr>
                <w:spacing w:val="-5"/>
                <w:sz w:val="24"/>
              </w:rPr>
              <w:t>55</w:t>
            </w:r>
          </w:p>
        </w:tc>
        <w:tc>
          <w:tcPr>
            <w:tcW w:w="4878" w:type="dxa"/>
          </w:tcPr>
          <w:p w14:paraId="1FE6B296">
            <w:pPr>
              <w:pStyle w:val="9"/>
              <w:spacing w:before="1" w:line="322" w:lineRule="exact"/>
              <w:ind w:left="238" w:right="151"/>
              <w:rPr>
                <w:sz w:val="24"/>
              </w:rPr>
            </w:pPr>
            <w:r>
              <w:rPr>
                <w:sz w:val="24"/>
              </w:rPr>
              <w:t>Каникулы</w:t>
            </w:r>
            <w:r>
              <w:rPr>
                <w:spacing w:val="-5"/>
                <w:sz w:val="24"/>
              </w:rPr>
              <w:t xml:space="preserve"> </w:t>
            </w:r>
            <w:r>
              <w:rPr>
                <w:sz w:val="24"/>
              </w:rPr>
              <w:t>в</w:t>
            </w:r>
            <w:r>
              <w:rPr>
                <w:spacing w:val="-6"/>
                <w:sz w:val="24"/>
              </w:rPr>
              <w:t xml:space="preserve"> </w:t>
            </w:r>
            <w:r>
              <w:rPr>
                <w:sz w:val="24"/>
              </w:rPr>
              <w:t>различное</w:t>
            </w:r>
            <w:r>
              <w:rPr>
                <w:spacing w:val="-12"/>
                <w:sz w:val="24"/>
              </w:rPr>
              <w:t xml:space="preserve"> </w:t>
            </w:r>
            <w:r>
              <w:rPr>
                <w:sz w:val="24"/>
              </w:rPr>
              <w:t>время</w:t>
            </w:r>
            <w:r>
              <w:rPr>
                <w:spacing w:val="-11"/>
                <w:sz w:val="24"/>
              </w:rPr>
              <w:t xml:space="preserve"> </w:t>
            </w:r>
            <w:r>
              <w:rPr>
                <w:sz w:val="24"/>
              </w:rPr>
              <w:t>года</w:t>
            </w:r>
            <w:r>
              <w:rPr>
                <w:spacing w:val="-7"/>
                <w:sz w:val="24"/>
              </w:rPr>
              <w:t xml:space="preserve"> </w:t>
            </w:r>
            <w:r>
              <w:rPr>
                <w:sz w:val="24"/>
              </w:rPr>
              <w:t xml:space="preserve">(парки </w:t>
            </w:r>
            <w:r>
              <w:rPr>
                <w:spacing w:val="-2"/>
                <w:sz w:val="24"/>
              </w:rPr>
              <w:t>развлечений)</w:t>
            </w:r>
          </w:p>
        </w:tc>
        <w:tc>
          <w:tcPr>
            <w:tcW w:w="1632" w:type="dxa"/>
          </w:tcPr>
          <w:p w14:paraId="23972FD2">
            <w:pPr>
              <w:pStyle w:val="9"/>
              <w:spacing w:before="198"/>
              <w:ind w:right="652"/>
              <w:jc w:val="right"/>
              <w:rPr>
                <w:sz w:val="24"/>
              </w:rPr>
            </w:pPr>
            <w:r>
              <w:rPr>
                <w:spacing w:val="-10"/>
                <w:sz w:val="24"/>
              </w:rPr>
              <w:t>1</w:t>
            </w:r>
          </w:p>
        </w:tc>
        <w:tc>
          <w:tcPr>
            <w:tcW w:w="1843" w:type="dxa"/>
          </w:tcPr>
          <w:p w14:paraId="7D072015">
            <w:pPr>
              <w:pStyle w:val="9"/>
              <w:rPr>
                <w:sz w:val="22"/>
              </w:rPr>
            </w:pPr>
          </w:p>
        </w:tc>
        <w:tc>
          <w:tcPr>
            <w:tcW w:w="1349" w:type="dxa"/>
          </w:tcPr>
          <w:p w14:paraId="58AB097E">
            <w:pPr>
              <w:pStyle w:val="9"/>
              <w:rPr>
                <w:sz w:val="22"/>
              </w:rPr>
            </w:pPr>
          </w:p>
        </w:tc>
        <w:tc>
          <w:tcPr>
            <w:tcW w:w="2871" w:type="dxa"/>
          </w:tcPr>
          <w:p w14:paraId="09CCACB6">
            <w:pPr>
              <w:pStyle w:val="9"/>
              <w:rPr>
                <w:sz w:val="22"/>
              </w:rPr>
            </w:pPr>
          </w:p>
        </w:tc>
      </w:tr>
      <w:tr w14:paraId="4483B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5F16335C">
            <w:pPr>
              <w:pStyle w:val="9"/>
              <w:spacing w:before="193"/>
              <w:ind w:left="103"/>
              <w:rPr>
                <w:sz w:val="24"/>
              </w:rPr>
            </w:pPr>
            <w:r>
              <w:rPr>
                <w:spacing w:val="-5"/>
                <w:sz w:val="24"/>
              </w:rPr>
              <w:t>56</w:t>
            </w:r>
          </w:p>
        </w:tc>
        <w:tc>
          <w:tcPr>
            <w:tcW w:w="4878" w:type="dxa"/>
          </w:tcPr>
          <w:p w14:paraId="5386A5B5">
            <w:pPr>
              <w:pStyle w:val="9"/>
              <w:spacing w:before="6" w:line="316" w:lineRule="exact"/>
              <w:ind w:left="238" w:right="151"/>
              <w:rPr>
                <w:sz w:val="24"/>
              </w:rPr>
            </w:pPr>
            <w:r>
              <w:rPr>
                <w:sz w:val="24"/>
              </w:rPr>
              <w:t>Каникулы</w:t>
            </w:r>
            <w:r>
              <w:rPr>
                <w:spacing w:val="-7"/>
                <w:sz w:val="24"/>
              </w:rPr>
              <w:t xml:space="preserve"> </w:t>
            </w:r>
            <w:r>
              <w:rPr>
                <w:sz w:val="24"/>
              </w:rPr>
              <w:t>в</w:t>
            </w:r>
            <w:r>
              <w:rPr>
                <w:spacing w:val="-6"/>
                <w:sz w:val="24"/>
              </w:rPr>
              <w:t xml:space="preserve"> </w:t>
            </w:r>
            <w:r>
              <w:rPr>
                <w:sz w:val="24"/>
              </w:rPr>
              <w:t>различное</w:t>
            </w:r>
            <w:r>
              <w:rPr>
                <w:spacing w:val="-14"/>
                <w:sz w:val="24"/>
              </w:rPr>
              <w:t xml:space="preserve"> </w:t>
            </w:r>
            <w:r>
              <w:rPr>
                <w:sz w:val="24"/>
              </w:rPr>
              <w:t>время</w:t>
            </w:r>
            <w:r>
              <w:rPr>
                <w:spacing w:val="-13"/>
                <w:sz w:val="24"/>
              </w:rPr>
              <w:t xml:space="preserve"> </w:t>
            </w:r>
            <w:r>
              <w:rPr>
                <w:sz w:val="24"/>
              </w:rPr>
              <w:t>года (тематический парк)</w:t>
            </w:r>
          </w:p>
        </w:tc>
        <w:tc>
          <w:tcPr>
            <w:tcW w:w="1632" w:type="dxa"/>
          </w:tcPr>
          <w:p w14:paraId="1F3D4DF8">
            <w:pPr>
              <w:pStyle w:val="9"/>
              <w:spacing w:before="193"/>
              <w:ind w:right="652"/>
              <w:jc w:val="right"/>
              <w:rPr>
                <w:sz w:val="24"/>
              </w:rPr>
            </w:pPr>
            <w:r>
              <w:rPr>
                <w:spacing w:val="-10"/>
                <w:sz w:val="24"/>
              </w:rPr>
              <w:t>1</w:t>
            </w:r>
          </w:p>
        </w:tc>
        <w:tc>
          <w:tcPr>
            <w:tcW w:w="1843" w:type="dxa"/>
          </w:tcPr>
          <w:p w14:paraId="753EB6FC">
            <w:pPr>
              <w:pStyle w:val="9"/>
              <w:rPr>
                <w:sz w:val="22"/>
              </w:rPr>
            </w:pPr>
          </w:p>
        </w:tc>
        <w:tc>
          <w:tcPr>
            <w:tcW w:w="1349" w:type="dxa"/>
          </w:tcPr>
          <w:p w14:paraId="6BD510CC">
            <w:pPr>
              <w:pStyle w:val="9"/>
              <w:rPr>
                <w:sz w:val="22"/>
              </w:rPr>
            </w:pPr>
          </w:p>
        </w:tc>
        <w:tc>
          <w:tcPr>
            <w:tcW w:w="2871" w:type="dxa"/>
          </w:tcPr>
          <w:p w14:paraId="1A237A2C">
            <w:pPr>
              <w:pStyle w:val="9"/>
              <w:rPr>
                <w:sz w:val="22"/>
              </w:rPr>
            </w:pPr>
          </w:p>
        </w:tc>
      </w:tr>
      <w:tr w14:paraId="5D8197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BDC2006">
            <w:pPr>
              <w:pStyle w:val="9"/>
              <w:spacing w:before="198"/>
              <w:ind w:left="103"/>
              <w:rPr>
                <w:sz w:val="24"/>
              </w:rPr>
            </w:pPr>
            <w:r>
              <w:rPr>
                <w:spacing w:val="-5"/>
                <w:sz w:val="24"/>
              </w:rPr>
              <w:t>57</w:t>
            </w:r>
          </w:p>
        </w:tc>
        <w:tc>
          <w:tcPr>
            <w:tcW w:w="4878" w:type="dxa"/>
          </w:tcPr>
          <w:p w14:paraId="71F555CC">
            <w:pPr>
              <w:pStyle w:val="9"/>
              <w:spacing w:before="9" w:line="318" w:lineRule="exact"/>
              <w:ind w:left="238" w:right="213"/>
              <w:rPr>
                <w:sz w:val="24"/>
              </w:rPr>
            </w:pPr>
            <w:r>
              <w:rPr>
                <w:sz w:val="24"/>
              </w:rPr>
              <w:t>Каникулы</w:t>
            </w:r>
            <w:r>
              <w:rPr>
                <w:spacing w:val="-5"/>
                <w:sz w:val="24"/>
              </w:rPr>
              <w:t xml:space="preserve"> </w:t>
            </w:r>
            <w:r>
              <w:rPr>
                <w:sz w:val="24"/>
              </w:rPr>
              <w:t>в</w:t>
            </w:r>
            <w:r>
              <w:rPr>
                <w:spacing w:val="-6"/>
                <w:sz w:val="24"/>
              </w:rPr>
              <w:t xml:space="preserve"> </w:t>
            </w:r>
            <w:r>
              <w:rPr>
                <w:sz w:val="24"/>
              </w:rPr>
              <w:t>различное</w:t>
            </w:r>
            <w:r>
              <w:rPr>
                <w:spacing w:val="-12"/>
                <w:sz w:val="24"/>
              </w:rPr>
              <w:t xml:space="preserve"> </w:t>
            </w:r>
            <w:r>
              <w:rPr>
                <w:sz w:val="24"/>
              </w:rPr>
              <w:t>время</w:t>
            </w:r>
            <w:r>
              <w:rPr>
                <w:spacing w:val="-11"/>
                <w:sz w:val="24"/>
              </w:rPr>
              <w:t xml:space="preserve"> </w:t>
            </w:r>
            <w:r>
              <w:rPr>
                <w:sz w:val="24"/>
              </w:rPr>
              <w:t>года</w:t>
            </w:r>
            <w:r>
              <w:rPr>
                <w:spacing w:val="-8"/>
                <w:sz w:val="24"/>
              </w:rPr>
              <w:t xml:space="preserve"> </w:t>
            </w:r>
            <w:r>
              <w:rPr>
                <w:sz w:val="24"/>
              </w:rPr>
              <w:t>(поездка в образовательный лагерь)</w:t>
            </w:r>
          </w:p>
        </w:tc>
        <w:tc>
          <w:tcPr>
            <w:tcW w:w="1632" w:type="dxa"/>
          </w:tcPr>
          <w:p w14:paraId="6B04EEA2">
            <w:pPr>
              <w:pStyle w:val="9"/>
              <w:spacing w:before="198"/>
              <w:ind w:right="652"/>
              <w:jc w:val="right"/>
              <w:rPr>
                <w:sz w:val="24"/>
              </w:rPr>
            </w:pPr>
            <w:r>
              <w:rPr>
                <w:spacing w:val="-10"/>
                <w:sz w:val="24"/>
              </w:rPr>
              <w:t>1</w:t>
            </w:r>
          </w:p>
        </w:tc>
        <w:tc>
          <w:tcPr>
            <w:tcW w:w="1843" w:type="dxa"/>
          </w:tcPr>
          <w:p w14:paraId="3D1E2341">
            <w:pPr>
              <w:pStyle w:val="9"/>
              <w:rPr>
                <w:sz w:val="22"/>
              </w:rPr>
            </w:pPr>
          </w:p>
        </w:tc>
        <w:tc>
          <w:tcPr>
            <w:tcW w:w="1349" w:type="dxa"/>
          </w:tcPr>
          <w:p w14:paraId="354671A2">
            <w:pPr>
              <w:pStyle w:val="9"/>
              <w:rPr>
                <w:sz w:val="22"/>
              </w:rPr>
            </w:pPr>
          </w:p>
        </w:tc>
        <w:tc>
          <w:tcPr>
            <w:tcW w:w="2871" w:type="dxa"/>
          </w:tcPr>
          <w:p w14:paraId="4A0DFCC7">
            <w:pPr>
              <w:pStyle w:val="9"/>
              <w:rPr>
                <w:sz w:val="22"/>
              </w:rPr>
            </w:pPr>
          </w:p>
        </w:tc>
      </w:tr>
      <w:tr w14:paraId="54473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7676AE9A">
            <w:pPr>
              <w:pStyle w:val="9"/>
              <w:spacing w:before="193"/>
              <w:ind w:left="103"/>
              <w:rPr>
                <w:sz w:val="24"/>
              </w:rPr>
            </w:pPr>
            <w:r>
              <w:rPr>
                <w:spacing w:val="-5"/>
                <w:sz w:val="24"/>
              </w:rPr>
              <w:t>58</w:t>
            </w:r>
          </w:p>
        </w:tc>
        <w:tc>
          <w:tcPr>
            <w:tcW w:w="4878" w:type="dxa"/>
          </w:tcPr>
          <w:p w14:paraId="25737C12">
            <w:pPr>
              <w:pStyle w:val="9"/>
              <w:spacing w:before="1" w:line="322" w:lineRule="exact"/>
              <w:ind w:left="238" w:right="151"/>
              <w:rPr>
                <w:sz w:val="24"/>
              </w:rPr>
            </w:pPr>
            <w:r>
              <w:rPr>
                <w:sz w:val="24"/>
              </w:rPr>
              <w:t>Каникулы</w:t>
            </w:r>
            <w:r>
              <w:rPr>
                <w:spacing w:val="-5"/>
                <w:sz w:val="24"/>
              </w:rPr>
              <w:t xml:space="preserve"> </w:t>
            </w:r>
            <w:r>
              <w:rPr>
                <w:sz w:val="24"/>
              </w:rPr>
              <w:t>в</w:t>
            </w:r>
            <w:r>
              <w:rPr>
                <w:spacing w:val="-6"/>
                <w:sz w:val="24"/>
              </w:rPr>
              <w:t xml:space="preserve"> </w:t>
            </w:r>
            <w:r>
              <w:rPr>
                <w:sz w:val="24"/>
              </w:rPr>
              <w:t>различное</w:t>
            </w:r>
            <w:r>
              <w:rPr>
                <w:spacing w:val="-12"/>
                <w:sz w:val="24"/>
              </w:rPr>
              <w:t xml:space="preserve"> </w:t>
            </w:r>
            <w:r>
              <w:rPr>
                <w:sz w:val="24"/>
              </w:rPr>
              <w:t>время</w:t>
            </w:r>
            <w:r>
              <w:rPr>
                <w:spacing w:val="-11"/>
                <w:sz w:val="24"/>
              </w:rPr>
              <w:t xml:space="preserve"> </w:t>
            </w:r>
            <w:r>
              <w:rPr>
                <w:sz w:val="24"/>
              </w:rPr>
              <w:t>года</w:t>
            </w:r>
            <w:r>
              <w:rPr>
                <w:spacing w:val="-7"/>
                <w:sz w:val="24"/>
              </w:rPr>
              <w:t xml:space="preserve"> </w:t>
            </w:r>
            <w:r>
              <w:rPr>
                <w:sz w:val="24"/>
              </w:rPr>
              <w:t>(правила безопасности на отдыхе)</w:t>
            </w:r>
          </w:p>
        </w:tc>
        <w:tc>
          <w:tcPr>
            <w:tcW w:w="1632" w:type="dxa"/>
          </w:tcPr>
          <w:p w14:paraId="49294483">
            <w:pPr>
              <w:pStyle w:val="9"/>
              <w:spacing w:before="193"/>
              <w:ind w:right="652"/>
              <w:jc w:val="right"/>
              <w:rPr>
                <w:sz w:val="24"/>
              </w:rPr>
            </w:pPr>
            <w:r>
              <w:rPr>
                <w:spacing w:val="-10"/>
                <w:sz w:val="24"/>
              </w:rPr>
              <w:t>1</w:t>
            </w:r>
          </w:p>
        </w:tc>
        <w:tc>
          <w:tcPr>
            <w:tcW w:w="1843" w:type="dxa"/>
          </w:tcPr>
          <w:p w14:paraId="72E07DA1">
            <w:pPr>
              <w:pStyle w:val="9"/>
              <w:rPr>
                <w:sz w:val="22"/>
              </w:rPr>
            </w:pPr>
          </w:p>
        </w:tc>
        <w:tc>
          <w:tcPr>
            <w:tcW w:w="1349" w:type="dxa"/>
          </w:tcPr>
          <w:p w14:paraId="2B7F9AA1">
            <w:pPr>
              <w:pStyle w:val="9"/>
              <w:rPr>
                <w:sz w:val="22"/>
              </w:rPr>
            </w:pPr>
          </w:p>
        </w:tc>
        <w:tc>
          <w:tcPr>
            <w:tcW w:w="2871" w:type="dxa"/>
          </w:tcPr>
          <w:p w14:paraId="465EBDBE">
            <w:pPr>
              <w:pStyle w:val="9"/>
              <w:rPr>
                <w:sz w:val="22"/>
              </w:rPr>
            </w:pPr>
          </w:p>
        </w:tc>
      </w:tr>
      <w:tr w14:paraId="39ACE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35" w:type="dxa"/>
          </w:tcPr>
          <w:p w14:paraId="57CD606D">
            <w:pPr>
              <w:pStyle w:val="9"/>
              <w:spacing w:before="35"/>
              <w:ind w:left="103"/>
              <w:rPr>
                <w:sz w:val="24"/>
              </w:rPr>
            </w:pPr>
            <w:r>
              <w:rPr>
                <w:spacing w:val="-5"/>
                <w:sz w:val="24"/>
              </w:rPr>
              <w:t>59</w:t>
            </w:r>
          </w:p>
        </w:tc>
        <w:tc>
          <w:tcPr>
            <w:tcW w:w="4878" w:type="dxa"/>
          </w:tcPr>
          <w:p w14:paraId="154C7CFF">
            <w:pPr>
              <w:pStyle w:val="9"/>
              <w:spacing w:before="35"/>
              <w:ind w:left="238"/>
              <w:rPr>
                <w:sz w:val="24"/>
              </w:rPr>
            </w:pPr>
            <w:r>
              <w:rPr>
                <w:sz w:val="24"/>
              </w:rPr>
              <w:t>Обобщение</w:t>
            </w:r>
            <w:r>
              <w:rPr>
                <w:spacing w:val="-3"/>
                <w:sz w:val="24"/>
              </w:rPr>
              <w:t xml:space="preserve"> </w:t>
            </w:r>
            <w:r>
              <w:rPr>
                <w:sz w:val="24"/>
              </w:rPr>
              <w:t>по</w:t>
            </w:r>
            <w:r>
              <w:rPr>
                <w:spacing w:val="-1"/>
                <w:sz w:val="24"/>
              </w:rPr>
              <w:t xml:space="preserve"> </w:t>
            </w:r>
            <w:r>
              <w:rPr>
                <w:sz w:val="24"/>
              </w:rPr>
              <w:t>теме</w:t>
            </w:r>
            <w:r>
              <w:rPr>
                <w:spacing w:val="-7"/>
                <w:sz w:val="24"/>
              </w:rPr>
              <w:t xml:space="preserve"> </w:t>
            </w:r>
            <w:r>
              <w:rPr>
                <w:sz w:val="24"/>
              </w:rPr>
              <w:t>"Каникулы</w:t>
            </w:r>
            <w:r>
              <w:rPr>
                <w:spacing w:val="1"/>
                <w:sz w:val="24"/>
              </w:rPr>
              <w:t xml:space="preserve"> </w:t>
            </w:r>
            <w:r>
              <w:rPr>
                <w:sz w:val="24"/>
              </w:rPr>
              <w:t xml:space="preserve">в </w:t>
            </w:r>
            <w:r>
              <w:rPr>
                <w:spacing w:val="-2"/>
                <w:sz w:val="24"/>
              </w:rPr>
              <w:t>различное</w:t>
            </w:r>
          </w:p>
        </w:tc>
        <w:tc>
          <w:tcPr>
            <w:tcW w:w="1632" w:type="dxa"/>
          </w:tcPr>
          <w:p w14:paraId="6A749DDE">
            <w:pPr>
              <w:pStyle w:val="9"/>
              <w:spacing w:before="35"/>
              <w:ind w:right="652"/>
              <w:jc w:val="right"/>
              <w:rPr>
                <w:sz w:val="24"/>
              </w:rPr>
            </w:pPr>
            <w:r>
              <w:rPr>
                <w:spacing w:val="-10"/>
                <w:sz w:val="24"/>
              </w:rPr>
              <w:t>1</w:t>
            </w:r>
          </w:p>
        </w:tc>
        <w:tc>
          <w:tcPr>
            <w:tcW w:w="1843" w:type="dxa"/>
          </w:tcPr>
          <w:p w14:paraId="2DBF36A4">
            <w:pPr>
              <w:pStyle w:val="9"/>
              <w:rPr>
                <w:sz w:val="22"/>
              </w:rPr>
            </w:pPr>
          </w:p>
        </w:tc>
        <w:tc>
          <w:tcPr>
            <w:tcW w:w="1349" w:type="dxa"/>
          </w:tcPr>
          <w:p w14:paraId="6AE007B6">
            <w:pPr>
              <w:pStyle w:val="9"/>
              <w:rPr>
                <w:sz w:val="22"/>
              </w:rPr>
            </w:pPr>
          </w:p>
        </w:tc>
        <w:tc>
          <w:tcPr>
            <w:tcW w:w="2871" w:type="dxa"/>
          </w:tcPr>
          <w:p w14:paraId="25FFB1AA">
            <w:pPr>
              <w:pStyle w:val="9"/>
              <w:spacing w:before="35"/>
              <w:ind w:left="239"/>
              <w:rPr>
                <w:sz w:val="24"/>
              </w:rPr>
            </w:pPr>
            <w:r>
              <w:rPr>
                <w:sz w:val="24"/>
              </w:rPr>
              <w:t>Биоблиотека</w:t>
            </w:r>
            <w:r>
              <w:rPr>
                <w:spacing w:val="-3"/>
                <w:sz w:val="24"/>
              </w:rPr>
              <w:t xml:space="preserve"> </w:t>
            </w:r>
            <w:r>
              <w:rPr>
                <w:spacing w:val="-5"/>
                <w:sz w:val="24"/>
              </w:rPr>
              <w:t>ЦОК</w:t>
            </w:r>
          </w:p>
        </w:tc>
      </w:tr>
    </w:tbl>
    <w:p w14:paraId="410EF676">
      <w:pPr>
        <w:pStyle w:val="9"/>
        <w:spacing w:after="0"/>
        <w:rPr>
          <w:sz w:val="24"/>
        </w:rPr>
        <w:sectPr>
          <w:pgSz w:w="16390" w:h="11910" w:orient="landscape"/>
          <w:pgMar w:top="1100" w:right="1275" w:bottom="280" w:left="1559" w:header="720" w:footer="720" w:gutter="0"/>
          <w:cols w:space="720" w:num="1"/>
        </w:sectPr>
      </w:pPr>
    </w:p>
    <w:p w14:paraId="286C9CBF">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4E3A97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86F788A">
            <w:pPr>
              <w:pStyle w:val="9"/>
              <w:rPr>
                <w:sz w:val="22"/>
              </w:rPr>
            </w:pPr>
          </w:p>
        </w:tc>
        <w:tc>
          <w:tcPr>
            <w:tcW w:w="4878" w:type="dxa"/>
          </w:tcPr>
          <w:p w14:paraId="4FB9F05B">
            <w:pPr>
              <w:pStyle w:val="9"/>
              <w:spacing w:before="11" w:line="316" w:lineRule="exact"/>
              <w:ind w:left="238" w:right="151"/>
              <w:rPr>
                <w:sz w:val="24"/>
              </w:rPr>
            </w:pPr>
            <w:r>
              <w:rPr>
                <w:sz w:val="24"/>
              </w:rPr>
              <w:t>время</w:t>
            </w:r>
            <w:r>
              <w:rPr>
                <w:spacing w:val="-12"/>
                <w:sz w:val="24"/>
              </w:rPr>
              <w:t xml:space="preserve"> </w:t>
            </w:r>
            <w:r>
              <w:rPr>
                <w:sz w:val="24"/>
              </w:rPr>
              <w:t>года.</w:t>
            </w:r>
            <w:r>
              <w:rPr>
                <w:spacing w:val="-7"/>
                <w:sz w:val="24"/>
              </w:rPr>
              <w:t xml:space="preserve"> </w:t>
            </w:r>
            <w:r>
              <w:rPr>
                <w:sz w:val="24"/>
              </w:rPr>
              <w:t>Виды</w:t>
            </w:r>
            <w:r>
              <w:rPr>
                <w:spacing w:val="-11"/>
                <w:sz w:val="24"/>
              </w:rPr>
              <w:t xml:space="preserve"> </w:t>
            </w:r>
            <w:r>
              <w:rPr>
                <w:sz w:val="24"/>
              </w:rPr>
              <w:t>отдыха.</w:t>
            </w:r>
            <w:r>
              <w:rPr>
                <w:spacing w:val="-7"/>
                <w:sz w:val="24"/>
              </w:rPr>
              <w:t xml:space="preserve"> </w:t>
            </w:r>
            <w:r>
              <w:rPr>
                <w:sz w:val="24"/>
              </w:rPr>
              <w:t>Путешествия</w:t>
            </w:r>
            <w:r>
              <w:rPr>
                <w:spacing w:val="-8"/>
                <w:sz w:val="24"/>
              </w:rPr>
              <w:t xml:space="preserve"> </w:t>
            </w:r>
            <w:r>
              <w:rPr>
                <w:sz w:val="24"/>
              </w:rPr>
              <w:t>по России и зарубежным странам"</w:t>
            </w:r>
          </w:p>
        </w:tc>
        <w:tc>
          <w:tcPr>
            <w:tcW w:w="1632" w:type="dxa"/>
          </w:tcPr>
          <w:p w14:paraId="48D92561">
            <w:pPr>
              <w:pStyle w:val="9"/>
              <w:rPr>
                <w:sz w:val="22"/>
              </w:rPr>
            </w:pPr>
          </w:p>
        </w:tc>
        <w:tc>
          <w:tcPr>
            <w:tcW w:w="1843" w:type="dxa"/>
          </w:tcPr>
          <w:p w14:paraId="25D9FD77">
            <w:pPr>
              <w:pStyle w:val="9"/>
              <w:rPr>
                <w:sz w:val="22"/>
              </w:rPr>
            </w:pPr>
          </w:p>
        </w:tc>
        <w:tc>
          <w:tcPr>
            <w:tcW w:w="1349" w:type="dxa"/>
          </w:tcPr>
          <w:p w14:paraId="430E3A61">
            <w:pPr>
              <w:pStyle w:val="9"/>
              <w:rPr>
                <w:sz w:val="22"/>
              </w:rPr>
            </w:pPr>
          </w:p>
        </w:tc>
        <w:tc>
          <w:tcPr>
            <w:tcW w:w="2871" w:type="dxa"/>
          </w:tcPr>
          <w:p w14:paraId="77CBB8C5">
            <w:pPr>
              <w:pStyle w:val="9"/>
              <w:spacing w:before="44"/>
              <w:ind w:left="239"/>
              <w:rPr>
                <w:sz w:val="22"/>
              </w:rPr>
            </w:pPr>
            <w:r>
              <w:fldChar w:fldCharType="begin"/>
            </w:r>
            <w:r>
              <w:instrText xml:space="preserve"> HYPERLINK "https://m.edsoo.ru/83532d08" \h </w:instrText>
            </w:r>
            <w:r>
              <w:fldChar w:fldCharType="separate"/>
            </w:r>
            <w:r>
              <w:rPr>
                <w:color w:val="0000FF"/>
                <w:spacing w:val="-2"/>
                <w:sz w:val="22"/>
                <w:u w:val="single" w:color="0000FF"/>
              </w:rPr>
              <w:t>https://m.edsoo.ru/83532d08</w:t>
            </w:r>
            <w:r>
              <w:rPr>
                <w:color w:val="0000FF"/>
                <w:spacing w:val="-2"/>
                <w:sz w:val="22"/>
                <w:u w:val="single" w:color="0000FF"/>
              </w:rPr>
              <w:fldChar w:fldCharType="end"/>
            </w:r>
          </w:p>
        </w:tc>
      </w:tr>
      <w:tr w14:paraId="13FCAC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43A30D14">
            <w:pPr>
              <w:pStyle w:val="9"/>
              <w:spacing w:before="76"/>
              <w:rPr>
                <w:b/>
                <w:sz w:val="24"/>
              </w:rPr>
            </w:pPr>
          </w:p>
          <w:p w14:paraId="1E748818">
            <w:pPr>
              <w:pStyle w:val="9"/>
              <w:ind w:left="103"/>
              <w:rPr>
                <w:sz w:val="24"/>
              </w:rPr>
            </w:pPr>
            <w:r>
              <w:rPr>
                <w:spacing w:val="-5"/>
                <w:sz w:val="24"/>
              </w:rPr>
              <w:t>60</w:t>
            </w:r>
          </w:p>
        </w:tc>
        <w:tc>
          <w:tcPr>
            <w:tcW w:w="4878" w:type="dxa"/>
          </w:tcPr>
          <w:p w14:paraId="4C1D8574">
            <w:pPr>
              <w:pStyle w:val="9"/>
              <w:spacing w:before="35" w:line="276" w:lineRule="auto"/>
              <w:ind w:left="238" w:right="151"/>
              <w:rPr>
                <w:sz w:val="24"/>
              </w:rPr>
            </w:pPr>
            <w:r>
              <w:rPr>
                <w:sz w:val="24"/>
              </w:rPr>
              <w:t>Контроль по теме "Каникулы в различное время</w:t>
            </w:r>
            <w:r>
              <w:rPr>
                <w:spacing w:val="-12"/>
                <w:sz w:val="24"/>
              </w:rPr>
              <w:t xml:space="preserve"> </w:t>
            </w:r>
            <w:r>
              <w:rPr>
                <w:sz w:val="24"/>
              </w:rPr>
              <w:t>года.</w:t>
            </w:r>
            <w:r>
              <w:rPr>
                <w:spacing w:val="-7"/>
                <w:sz w:val="24"/>
              </w:rPr>
              <w:t xml:space="preserve"> </w:t>
            </w:r>
            <w:r>
              <w:rPr>
                <w:sz w:val="24"/>
              </w:rPr>
              <w:t>Виды</w:t>
            </w:r>
            <w:r>
              <w:rPr>
                <w:spacing w:val="-11"/>
                <w:sz w:val="24"/>
              </w:rPr>
              <w:t xml:space="preserve"> </w:t>
            </w:r>
            <w:r>
              <w:rPr>
                <w:sz w:val="24"/>
              </w:rPr>
              <w:t>отдыха.</w:t>
            </w:r>
            <w:r>
              <w:rPr>
                <w:spacing w:val="-7"/>
                <w:sz w:val="24"/>
              </w:rPr>
              <w:t xml:space="preserve"> </w:t>
            </w:r>
            <w:r>
              <w:rPr>
                <w:sz w:val="24"/>
              </w:rPr>
              <w:t>Путешествия</w:t>
            </w:r>
            <w:r>
              <w:rPr>
                <w:spacing w:val="-8"/>
                <w:sz w:val="24"/>
              </w:rPr>
              <w:t xml:space="preserve"> </w:t>
            </w:r>
            <w:r>
              <w:rPr>
                <w:sz w:val="24"/>
              </w:rPr>
              <w:t>по</w:t>
            </w:r>
          </w:p>
          <w:p w14:paraId="76D64567">
            <w:pPr>
              <w:pStyle w:val="9"/>
              <w:spacing w:before="4"/>
              <w:ind w:left="238"/>
              <w:rPr>
                <w:sz w:val="24"/>
              </w:rPr>
            </w:pPr>
            <w:r>
              <w:rPr>
                <w:sz w:val="24"/>
              </w:rPr>
              <w:t>России</w:t>
            </w:r>
            <w:r>
              <w:rPr>
                <w:spacing w:val="-4"/>
                <w:sz w:val="24"/>
              </w:rPr>
              <w:t xml:space="preserve"> </w:t>
            </w:r>
            <w:r>
              <w:rPr>
                <w:sz w:val="24"/>
              </w:rPr>
              <w:t>и</w:t>
            </w:r>
            <w:r>
              <w:rPr>
                <w:spacing w:val="-4"/>
                <w:sz w:val="24"/>
              </w:rPr>
              <w:t xml:space="preserve"> </w:t>
            </w:r>
            <w:r>
              <w:rPr>
                <w:sz w:val="24"/>
              </w:rPr>
              <w:t>зарубежным</w:t>
            </w:r>
            <w:r>
              <w:rPr>
                <w:spacing w:val="2"/>
                <w:sz w:val="24"/>
              </w:rPr>
              <w:t xml:space="preserve"> </w:t>
            </w:r>
            <w:r>
              <w:rPr>
                <w:spacing w:val="-2"/>
                <w:sz w:val="24"/>
              </w:rPr>
              <w:t>странам"</w:t>
            </w:r>
          </w:p>
        </w:tc>
        <w:tc>
          <w:tcPr>
            <w:tcW w:w="1632" w:type="dxa"/>
          </w:tcPr>
          <w:p w14:paraId="22307036">
            <w:pPr>
              <w:pStyle w:val="9"/>
              <w:spacing w:before="76"/>
              <w:rPr>
                <w:b/>
                <w:sz w:val="24"/>
              </w:rPr>
            </w:pPr>
          </w:p>
          <w:p w14:paraId="087B2E01">
            <w:pPr>
              <w:pStyle w:val="9"/>
              <w:ind w:right="652"/>
              <w:jc w:val="right"/>
              <w:rPr>
                <w:sz w:val="24"/>
              </w:rPr>
            </w:pPr>
            <w:r>
              <w:rPr>
                <w:spacing w:val="-10"/>
                <w:sz w:val="24"/>
              </w:rPr>
              <w:t>1</w:t>
            </w:r>
          </w:p>
        </w:tc>
        <w:tc>
          <w:tcPr>
            <w:tcW w:w="1843" w:type="dxa"/>
          </w:tcPr>
          <w:p w14:paraId="4F65C3CB">
            <w:pPr>
              <w:pStyle w:val="9"/>
              <w:spacing w:before="76"/>
              <w:rPr>
                <w:b/>
                <w:sz w:val="24"/>
              </w:rPr>
            </w:pPr>
          </w:p>
          <w:p w14:paraId="0A19F005">
            <w:pPr>
              <w:pStyle w:val="9"/>
              <w:ind w:left="209"/>
              <w:jc w:val="center"/>
              <w:rPr>
                <w:sz w:val="24"/>
              </w:rPr>
            </w:pPr>
            <w:r>
              <w:rPr>
                <w:spacing w:val="-10"/>
                <w:sz w:val="24"/>
              </w:rPr>
              <w:t>1</w:t>
            </w:r>
          </w:p>
        </w:tc>
        <w:tc>
          <w:tcPr>
            <w:tcW w:w="1349" w:type="dxa"/>
          </w:tcPr>
          <w:p w14:paraId="380E138D">
            <w:pPr>
              <w:pStyle w:val="9"/>
              <w:rPr>
                <w:sz w:val="22"/>
              </w:rPr>
            </w:pPr>
          </w:p>
        </w:tc>
        <w:tc>
          <w:tcPr>
            <w:tcW w:w="2871" w:type="dxa"/>
          </w:tcPr>
          <w:p w14:paraId="04537F12">
            <w:pPr>
              <w:pStyle w:val="9"/>
              <w:spacing w:before="208"/>
              <w:ind w:left="239"/>
              <w:rPr>
                <w:sz w:val="24"/>
              </w:rPr>
            </w:pPr>
            <w:r>
              <w:rPr>
                <w:sz w:val="24"/>
              </w:rPr>
              <w:t>Биоблиотека</w:t>
            </w:r>
            <w:r>
              <w:rPr>
                <w:spacing w:val="-3"/>
                <w:sz w:val="24"/>
              </w:rPr>
              <w:t xml:space="preserve"> </w:t>
            </w:r>
            <w:r>
              <w:rPr>
                <w:spacing w:val="-5"/>
                <w:sz w:val="24"/>
              </w:rPr>
              <w:t>ЦОК</w:t>
            </w:r>
          </w:p>
          <w:p w14:paraId="7AE0E7E1">
            <w:pPr>
              <w:pStyle w:val="9"/>
              <w:spacing w:before="45"/>
              <w:ind w:left="239"/>
              <w:rPr>
                <w:sz w:val="22"/>
              </w:rPr>
            </w:pPr>
            <w:r>
              <w:fldChar w:fldCharType="begin"/>
            </w:r>
            <w:r>
              <w:instrText xml:space="preserve"> HYPERLINK "https://m.edsoo.ru/83532d08" \h </w:instrText>
            </w:r>
            <w:r>
              <w:fldChar w:fldCharType="separate"/>
            </w:r>
            <w:r>
              <w:rPr>
                <w:color w:val="0000FF"/>
                <w:spacing w:val="-2"/>
                <w:sz w:val="22"/>
                <w:u w:val="single" w:color="0000FF"/>
              </w:rPr>
              <w:t>https://m.edsoo.ru/83532d08</w:t>
            </w:r>
            <w:r>
              <w:rPr>
                <w:color w:val="0000FF"/>
                <w:spacing w:val="-2"/>
                <w:sz w:val="22"/>
                <w:u w:val="single" w:color="0000FF"/>
              </w:rPr>
              <w:fldChar w:fldCharType="end"/>
            </w:r>
          </w:p>
        </w:tc>
      </w:tr>
      <w:tr w14:paraId="66937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35" w:type="dxa"/>
          </w:tcPr>
          <w:p w14:paraId="753C23FA">
            <w:pPr>
              <w:pStyle w:val="9"/>
              <w:spacing w:before="179"/>
              <w:ind w:left="103"/>
              <w:rPr>
                <w:sz w:val="24"/>
              </w:rPr>
            </w:pPr>
            <w:r>
              <w:rPr>
                <w:spacing w:val="-5"/>
                <w:sz w:val="24"/>
              </w:rPr>
              <w:t>61</w:t>
            </w:r>
          </w:p>
        </w:tc>
        <w:tc>
          <w:tcPr>
            <w:tcW w:w="4878" w:type="dxa"/>
          </w:tcPr>
          <w:p w14:paraId="4E7D3C99">
            <w:pPr>
              <w:pStyle w:val="9"/>
              <w:spacing w:before="179"/>
              <w:ind w:left="238"/>
              <w:rPr>
                <w:sz w:val="24"/>
              </w:rPr>
            </w:pPr>
            <w:r>
              <w:rPr>
                <w:sz w:val="24"/>
              </w:rPr>
              <w:t>Природа</w:t>
            </w:r>
            <w:r>
              <w:rPr>
                <w:spacing w:val="-6"/>
                <w:sz w:val="24"/>
              </w:rPr>
              <w:t xml:space="preserve"> </w:t>
            </w:r>
            <w:r>
              <w:rPr>
                <w:sz w:val="24"/>
              </w:rPr>
              <w:t>(загрязнение</w:t>
            </w:r>
            <w:r>
              <w:rPr>
                <w:spacing w:val="-10"/>
                <w:sz w:val="24"/>
              </w:rPr>
              <w:t xml:space="preserve"> </w:t>
            </w:r>
            <w:r>
              <w:rPr>
                <w:sz w:val="24"/>
              </w:rPr>
              <w:t>окружающей</w:t>
            </w:r>
            <w:r>
              <w:rPr>
                <w:spacing w:val="-3"/>
                <w:sz w:val="24"/>
              </w:rPr>
              <w:t xml:space="preserve"> </w:t>
            </w:r>
            <w:r>
              <w:rPr>
                <w:spacing w:val="-2"/>
                <w:sz w:val="24"/>
              </w:rPr>
              <w:t>среды)</w:t>
            </w:r>
          </w:p>
        </w:tc>
        <w:tc>
          <w:tcPr>
            <w:tcW w:w="1632" w:type="dxa"/>
          </w:tcPr>
          <w:p w14:paraId="560CC6E8">
            <w:pPr>
              <w:pStyle w:val="9"/>
              <w:spacing w:before="179"/>
              <w:ind w:right="652"/>
              <w:jc w:val="right"/>
              <w:rPr>
                <w:sz w:val="24"/>
              </w:rPr>
            </w:pPr>
            <w:r>
              <w:rPr>
                <w:spacing w:val="-10"/>
                <w:sz w:val="24"/>
              </w:rPr>
              <w:t>1</w:t>
            </w:r>
          </w:p>
        </w:tc>
        <w:tc>
          <w:tcPr>
            <w:tcW w:w="1843" w:type="dxa"/>
          </w:tcPr>
          <w:p w14:paraId="61B1EC58">
            <w:pPr>
              <w:pStyle w:val="9"/>
              <w:rPr>
                <w:sz w:val="22"/>
              </w:rPr>
            </w:pPr>
          </w:p>
        </w:tc>
        <w:tc>
          <w:tcPr>
            <w:tcW w:w="1349" w:type="dxa"/>
          </w:tcPr>
          <w:p w14:paraId="0DBCEAD6">
            <w:pPr>
              <w:pStyle w:val="9"/>
              <w:rPr>
                <w:sz w:val="22"/>
              </w:rPr>
            </w:pPr>
          </w:p>
        </w:tc>
        <w:tc>
          <w:tcPr>
            <w:tcW w:w="2871" w:type="dxa"/>
          </w:tcPr>
          <w:p w14:paraId="59DF1ABD">
            <w:pPr>
              <w:pStyle w:val="9"/>
              <w:spacing w:before="35"/>
              <w:ind w:left="239"/>
              <w:rPr>
                <w:sz w:val="24"/>
              </w:rPr>
            </w:pPr>
            <w:r>
              <w:rPr>
                <w:sz w:val="24"/>
              </w:rPr>
              <w:t>Биоблиотека</w:t>
            </w:r>
            <w:r>
              <w:rPr>
                <w:spacing w:val="-3"/>
                <w:sz w:val="24"/>
              </w:rPr>
              <w:t xml:space="preserve"> </w:t>
            </w:r>
            <w:r>
              <w:rPr>
                <w:spacing w:val="-5"/>
                <w:sz w:val="24"/>
              </w:rPr>
              <w:t>ЦОК</w:t>
            </w:r>
          </w:p>
          <w:p w14:paraId="05638747">
            <w:pPr>
              <w:pStyle w:val="9"/>
              <w:spacing w:before="45"/>
              <w:ind w:left="239"/>
              <w:rPr>
                <w:sz w:val="22"/>
              </w:rPr>
            </w:pPr>
            <w:r>
              <w:fldChar w:fldCharType="begin"/>
            </w:r>
            <w:r>
              <w:instrText xml:space="preserve"> HYPERLINK "https://m.edsoo.ru/835338a2" \h </w:instrText>
            </w:r>
            <w:r>
              <w:fldChar w:fldCharType="separate"/>
            </w:r>
            <w:r>
              <w:rPr>
                <w:color w:val="0000FF"/>
                <w:spacing w:val="-2"/>
                <w:sz w:val="22"/>
                <w:u w:val="single" w:color="0000FF"/>
              </w:rPr>
              <w:t>https://m.edsoo.ru/835338a2</w:t>
            </w:r>
            <w:r>
              <w:rPr>
                <w:color w:val="0000FF"/>
                <w:spacing w:val="-2"/>
                <w:sz w:val="22"/>
                <w:u w:val="single" w:color="0000FF"/>
              </w:rPr>
              <w:fldChar w:fldCharType="end"/>
            </w:r>
          </w:p>
        </w:tc>
      </w:tr>
      <w:tr w14:paraId="4BB944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35" w:type="dxa"/>
          </w:tcPr>
          <w:p w14:paraId="090B1533">
            <w:pPr>
              <w:pStyle w:val="9"/>
              <w:spacing w:before="184"/>
              <w:ind w:left="103"/>
              <w:rPr>
                <w:sz w:val="24"/>
              </w:rPr>
            </w:pPr>
            <w:r>
              <w:rPr>
                <w:spacing w:val="-5"/>
                <w:sz w:val="24"/>
              </w:rPr>
              <w:t>62</w:t>
            </w:r>
          </w:p>
        </w:tc>
        <w:tc>
          <w:tcPr>
            <w:tcW w:w="4878" w:type="dxa"/>
          </w:tcPr>
          <w:p w14:paraId="61731B5E">
            <w:pPr>
              <w:pStyle w:val="9"/>
              <w:spacing w:before="184"/>
              <w:ind w:left="238"/>
              <w:rPr>
                <w:sz w:val="24"/>
              </w:rPr>
            </w:pPr>
            <w:r>
              <w:rPr>
                <w:sz w:val="24"/>
              </w:rPr>
              <w:t>Природа</w:t>
            </w:r>
            <w:r>
              <w:rPr>
                <w:spacing w:val="-3"/>
                <w:sz w:val="24"/>
              </w:rPr>
              <w:t xml:space="preserve"> </w:t>
            </w:r>
            <w:r>
              <w:rPr>
                <w:sz w:val="24"/>
              </w:rPr>
              <w:t>(важные</w:t>
            </w:r>
            <w:r>
              <w:rPr>
                <w:spacing w:val="-3"/>
                <w:sz w:val="24"/>
              </w:rPr>
              <w:t xml:space="preserve"> </w:t>
            </w:r>
            <w:r>
              <w:rPr>
                <w:sz w:val="24"/>
              </w:rPr>
              <w:t>проблемы</w:t>
            </w:r>
            <w:r>
              <w:rPr>
                <w:spacing w:val="-4"/>
                <w:sz w:val="24"/>
              </w:rPr>
              <w:t xml:space="preserve"> </w:t>
            </w:r>
            <w:r>
              <w:rPr>
                <w:spacing w:val="-2"/>
                <w:sz w:val="24"/>
              </w:rPr>
              <w:t>экологии)</w:t>
            </w:r>
          </w:p>
        </w:tc>
        <w:tc>
          <w:tcPr>
            <w:tcW w:w="1632" w:type="dxa"/>
          </w:tcPr>
          <w:p w14:paraId="6A73BFC3">
            <w:pPr>
              <w:pStyle w:val="9"/>
              <w:spacing w:before="184"/>
              <w:ind w:right="652"/>
              <w:jc w:val="right"/>
              <w:rPr>
                <w:sz w:val="24"/>
              </w:rPr>
            </w:pPr>
            <w:r>
              <w:rPr>
                <w:spacing w:val="-10"/>
                <w:sz w:val="24"/>
              </w:rPr>
              <w:t>1</w:t>
            </w:r>
          </w:p>
        </w:tc>
        <w:tc>
          <w:tcPr>
            <w:tcW w:w="1843" w:type="dxa"/>
          </w:tcPr>
          <w:p w14:paraId="67234129">
            <w:pPr>
              <w:pStyle w:val="9"/>
              <w:rPr>
                <w:sz w:val="22"/>
              </w:rPr>
            </w:pPr>
          </w:p>
        </w:tc>
        <w:tc>
          <w:tcPr>
            <w:tcW w:w="1349" w:type="dxa"/>
          </w:tcPr>
          <w:p w14:paraId="785C2428">
            <w:pPr>
              <w:pStyle w:val="9"/>
              <w:rPr>
                <w:sz w:val="22"/>
              </w:rPr>
            </w:pPr>
          </w:p>
        </w:tc>
        <w:tc>
          <w:tcPr>
            <w:tcW w:w="2871" w:type="dxa"/>
          </w:tcPr>
          <w:p w14:paraId="7712A6FE">
            <w:pPr>
              <w:pStyle w:val="9"/>
              <w:spacing w:before="35"/>
              <w:ind w:left="239"/>
              <w:rPr>
                <w:sz w:val="24"/>
              </w:rPr>
            </w:pPr>
            <w:r>
              <w:rPr>
                <w:sz w:val="24"/>
              </w:rPr>
              <w:t>Биоблиотека</w:t>
            </w:r>
            <w:r>
              <w:rPr>
                <w:spacing w:val="-3"/>
                <w:sz w:val="24"/>
              </w:rPr>
              <w:t xml:space="preserve"> </w:t>
            </w:r>
            <w:r>
              <w:rPr>
                <w:spacing w:val="-5"/>
                <w:sz w:val="24"/>
              </w:rPr>
              <w:t>ЦОК</w:t>
            </w:r>
          </w:p>
          <w:p w14:paraId="03028A09">
            <w:pPr>
              <w:pStyle w:val="9"/>
              <w:spacing w:before="45"/>
              <w:ind w:left="239"/>
              <w:rPr>
                <w:sz w:val="22"/>
              </w:rPr>
            </w:pPr>
            <w:r>
              <w:fldChar w:fldCharType="begin"/>
            </w:r>
            <w:r>
              <w:instrText xml:space="preserve"> HYPERLINK "https://m.edsoo.ru/83533d2a" \h </w:instrText>
            </w:r>
            <w:r>
              <w:fldChar w:fldCharType="separate"/>
            </w:r>
            <w:r>
              <w:rPr>
                <w:color w:val="0000FF"/>
                <w:spacing w:val="-2"/>
                <w:sz w:val="22"/>
                <w:u w:val="single" w:color="0000FF"/>
              </w:rPr>
              <w:t>https://m.edsoo.ru/83533d2a</w:t>
            </w:r>
            <w:r>
              <w:rPr>
                <w:color w:val="0000FF"/>
                <w:spacing w:val="-2"/>
                <w:sz w:val="22"/>
                <w:u w:val="single" w:color="0000FF"/>
              </w:rPr>
              <w:fldChar w:fldCharType="end"/>
            </w:r>
          </w:p>
        </w:tc>
      </w:tr>
      <w:tr w14:paraId="0877A8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35" w:type="dxa"/>
          </w:tcPr>
          <w:p w14:paraId="3048943F">
            <w:pPr>
              <w:pStyle w:val="9"/>
              <w:spacing w:before="184"/>
              <w:ind w:left="103"/>
              <w:rPr>
                <w:sz w:val="24"/>
              </w:rPr>
            </w:pPr>
            <w:r>
              <w:rPr>
                <w:spacing w:val="-5"/>
                <w:sz w:val="24"/>
              </w:rPr>
              <w:t>63</w:t>
            </w:r>
          </w:p>
        </w:tc>
        <w:tc>
          <w:tcPr>
            <w:tcW w:w="4878" w:type="dxa"/>
          </w:tcPr>
          <w:p w14:paraId="49F200FD">
            <w:pPr>
              <w:pStyle w:val="9"/>
              <w:spacing w:before="184"/>
              <w:ind w:left="238"/>
              <w:rPr>
                <w:sz w:val="24"/>
              </w:rPr>
            </w:pPr>
            <w:r>
              <w:rPr>
                <w:sz w:val="24"/>
              </w:rPr>
              <w:t>Природа</w:t>
            </w:r>
            <w:r>
              <w:rPr>
                <w:spacing w:val="-3"/>
                <w:sz w:val="24"/>
              </w:rPr>
              <w:t xml:space="preserve"> </w:t>
            </w:r>
            <w:r>
              <w:rPr>
                <w:sz w:val="24"/>
              </w:rPr>
              <w:t>(заботимся</w:t>
            </w:r>
            <w:r>
              <w:rPr>
                <w:spacing w:val="-6"/>
                <w:sz w:val="24"/>
              </w:rPr>
              <w:t xml:space="preserve"> </w:t>
            </w:r>
            <w:r>
              <w:rPr>
                <w:sz w:val="24"/>
              </w:rPr>
              <w:t>об</w:t>
            </w:r>
            <w:r>
              <w:rPr>
                <w:spacing w:val="-9"/>
                <w:sz w:val="24"/>
              </w:rPr>
              <w:t xml:space="preserve"> </w:t>
            </w:r>
            <w:r>
              <w:rPr>
                <w:sz w:val="24"/>
              </w:rPr>
              <w:t xml:space="preserve">окружающей </w:t>
            </w:r>
            <w:r>
              <w:rPr>
                <w:spacing w:val="-2"/>
                <w:sz w:val="24"/>
              </w:rPr>
              <w:t>среде)</w:t>
            </w:r>
          </w:p>
        </w:tc>
        <w:tc>
          <w:tcPr>
            <w:tcW w:w="1632" w:type="dxa"/>
          </w:tcPr>
          <w:p w14:paraId="3231DCAA">
            <w:pPr>
              <w:pStyle w:val="9"/>
              <w:spacing w:before="184"/>
              <w:ind w:right="652"/>
              <w:jc w:val="right"/>
              <w:rPr>
                <w:sz w:val="24"/>
              </w:rPr>
            </w:pPr>
            <w:r>
              <w:rPr>
                <w:spacing w:val="-10"/>
                <w:sz w:val="24"/>
              </w:rPr>
              <w:t>1</w:t>
            </w:r>
          </w:p>
        </w:tc>
        <w:tc>
          <w:tcPr>
            <w:tcW w:w="1843" w:type="dxa"/>
          </w:tcPr>
          <w:p w14:paraId="20D8D203">
            <w:pPr>
              <w:pStyle w:val="9"/>
              <w:rPr>
                <w:sz w:val="22"/>
              </w:rPr>
            </w:pPr>
          </w:p>
        </w:tc>
        <w:tc>
          <w:tcPr>
            <w:tcW w:w="1349" w:type="dxa"/>
          </w:tcPr>
          <w:p w14:paraId="77D8F7C8">
            <w:pPr>
              <w:pStyle w:val="9"/>
              <w:rPr>
                <w:sz w:val="22"/>
              </w:rPr>
            </w:pPr>
          </w:p>
        </w:tc>
        <w:tc>
          <w:tcPr>
            <w:tcW w:w="2871" w:type="dxa"/>
          </w:tcPr>
          <w:p w14:paraId="66229B22">
            <w:pPr>
              <w:pStyle w:val="9"/>
              <w:spacing w:before="35"/>
              <w:ind w:left="239"/>
              <w:rPr>
                <w:sz w:val="24"/>
              </w:rPr>
            </w:pPr>
            <w:r>
              <w:rPr>
                <w:sz w:val="24"/>
              </w:rPr>
              <w:t>Биоблиотека</w:t>
            </w:r>
            <w:r>
              <w:rPr>
                <w:spacing w:val="-3"/>
                <w:sz w:val="24"/>
              </w:rPr>
              <w:t xml:space="preserve"> </w:t>
            </w:r>
            <w:r>
              <w:rPr>
                <w:spacing w:val="-5"/>
                <w:sz w:val="24"/>
              </w:rPr>
              <w:t>ЦОК</w:t>
            </w:r>
          </w:p>
          <w:p w14:paraId="3C3BF4B3">
            <w:pPr>
              <w:pStyle w:val="9"/>
              <w:spacing w:before="50"/>
              <w:ind w:left="239"/>
              <w:rPr>
                <w:sz w:val="22"/>
              </w:rPr>
            </w:pPr>
            <w:r>
              <w:fldChar w:fldCharType="begin"/>
            </w:r>
            <w:r>
              <w:instrText xml:space="preserve"> HYPERLINK "https://m.edsoo.ru/83533564" \h </w:instrText>
            </w:r>
            <w:r>
              <w:fldChar w:fldCharType="separate"/>
            </w:r>
            <w:r>
              <w:rPr>
                <w:color w:val="0000FF"/>
                <w:spacing w:val="-2"/>
                <w:sz w:val="22"/>
                <w:u w:val="single" w:color="0000FF"/>
              </w:rPr>
              <w:t>https://m.edsoo.ru/83533564</w:t>
            </w:r>
            <w:r>
              <w:rPr>
                <w:color w:val="0000FF"/>
                <w:spacing w:val="-2"/>
                <w:sz w:val="22"/>
                <w:u w:val="single" w:color="0000FF"/>
              </w:rPr>
              <w:fldChar w:fldCharType="end"/>
            </w:r>
          </w:p>
        </w:tc>
      </w:tr>
      <w:tr w14:paraId="3E0FF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31688F4C">
            <w:pPr>
              <w:pStyle w:val="9"/>
              <w:spacing w:before="198"/>
              <w:ind w:left="103"/>
              <w:rPr>
                <w:sz w:val="24"/>
              </w:rPr>
            </w:pPr>
            <w:r>
              <w:rPr>
                <w:spacing w:val="-5"/>
                <w:sz w:val="24"/>
              </w:rPr>
              <w:t>64</w:t>
            </w:r>
          </w:p>
        </w:tc>
        <w:tc>
          <w:tcPr>
            <w:tcW w:w="4878" w:type="dxa"/>
          </w:tcPr>
          <w:p w14:paraId="39318890">
            <w:pPr>
              <w:pStyle w:val="9"/>
              <w:spacing w:before="11" w:line="316" w:lineRule="exact"/>
              <w:ind w:left="238" w:right="151"/>
              <w:rPr>
                <w:sz w:val="24"/>
              </w:rPr>
            </w:pPr>
            <w:r>
              <w:rPr>
                <w:sz w:val="24"/>
              </w:rPr>
              <w:t>Природа:</w:t>
            </w:r>
            <w:r>
              <w:rPr>
                <w:spacing w:val="-6"/>
                <w:sz w:val="24"/>
              </w:rPr>
              <w:t xml:space="preserve"> </w:t>
            </w:r>
            <w:r>
              <w:rPr>
                <w:sz w:val="24"/>
              </w:rPr>
              <w:t>дикие</w:t>
            </w:r>
            <w:r>
              <w:rPr>
                <w:spacing w:val="-7"/>
                <w:sz w:val="24"/>
              </w:rPr>
              <w:t xml:space="preserve"> </w:t>
            </w:r>
            <w:r>
              <w:rPr>
                <w:sz w:val="24"/>
              </w:rPr>
              <w:t>и</w:t>
            </w:r>
            <w:r>
              <w:rPr>
                <w:spacing w:val="-10"/>
                <w:sz w:val="24"/>
              </w:rPr>
              <w:t xml:space="preserve"> </w:t>
            </w:r>
            <w:r>
              <w:rPr>
                <w:sz w:val="24"/>
              </w:rPr>
              <w:t>домашние</w:t>
            </w:r>
            <w:r>
              <w:rPr>
                <w:spacing w:val="-7"/>
                <w:sz w:val="24"/>
              </w:rPr>
              <w:t xml:space="preserve"> </w:t>
            </w:r>
            <w:r>
              <w:rPr>
                <w:sz w:val="24"/>
              </w:rPr>
              <w:t>животные</w:t>
            </w:r>
            <w:r>
              <w:rPr>
                <w:spacing w:val="-12"/>
                <w:sz w:val="24"/>
              </w:rPr>
              <w:t xml:space="preserve"> </w:t>
            </w:r>
            <w:r>
              <w:rPr>
                <w:sz w:val="24"/>
              </w:rPr>
              <w:t>(в зоопарке и заповеднике)</w:t>
            </w:r>
          </w:p>
        </w:tc>
        <w:tc>
          <w:tcPr>
            <w:tcW w:w="1632" w:type="dxa"/>
          </w:tcPr>
          <w:p w14:paraId="1892EE11">
            <w:pPr>
              <w:pStyle w:val="9"/>
              <w:spacing w:before="198"/>
              <w:ind w:right="652"/>
              <w:jc w:val="right"/>
              <w:rPr>
                <w:sz w:val="24"/>
              </w:rPr>
            </w:pPr>
            <w:r>
              <w:rPr>
                <w:spacing w:val="-10"/>
                <w:sz w:val="24"/>
              </w:rPr>
              <w:t>1</w:t>
            </w:r>
          </w:p>
        </w:tc>
        <w:tc>
          <w:tcPr>
            <w:tcW w:w="1843" w:type="dxa"/>
          </w:tcPr>
          <w:p w14:paraId="3EBCA055">
            <w:pPr>
              <w:pStyle w:val="9"/>
              <w:rPr>
                <w:sz w:val="22"/>
              </w:rPr>
            </w:pPr>
          </w:p>
        </w:tc>
        <w:tc>
          <w:tcPr>
            <w:tcW w:w="1349" w:type="dxa"/>
          </w:tcPr>
          <w:p w14:paraId="55EEC0C8">
            <w:pPr>
              <w:pStyle w:val="9"/>
              <w:rPr>
                <w:sz w:val="22"/>
              </w:rPr>
            </w:pPr>
          </w:p>
        </w:tc>
        <w:tc>
          <w:tcPr>
            <w:tcW w:w="2871" w:type="dxa"/>
          </w:tcPr>
          <w:p w14:paraId="3A9C3304">
            <w:pPr>
              <w:pStyle w:val="9"/>
              <w:rPr>
                <w:sz w:val="22"/>
              </w:rPr>
            </w:pPr>
          </w:p>
        </w:tc>
      </w:tr>
      <w:tr w14:paraId="01EF0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2D55BCFB">
            <w:pPr>
              <w:pStyle w:val="9"/>
              <w:spacing w:before="194"/>
              <w:ind w:left="103"/>
              <w:rPr>
                <w:sz w:val="24"/>
              </w:rPr>
            </w:pPr>
            <w:r>
              <w:rPr>
                <w:spacing w:val="-5"/>
                <w:sz w:val="24"/>
              </w:rPr>
              <w:t>65</w:t>
            </w:r>
          </w:p>
        </w:tc>
        <w:tc>
          <w:tcPr>
            <w:tcW w:w="4878" w:type="dxa"/>
          </w:tcPr>
          <w:p w14:paraId="245031A3">
            <w:pPr>
              <w:pStyle w:val="9"/>
              <w:spacing w:before="6" w:line="316" w:lineRule="exact"/>
              <w:ind w:left="238" w:right="151"/>
              <w:rPr>
                <w:sz w:val="24"/>
              </w:rPr>
            </w:pPr>
            <w:r>
              <w:rPr>
                <w:sz w:val="24"/>
              </w:rPr>
              <w:t>Природа:</w:t>
            </w:r>
            <w:r>
              <w:rPr>
                <w:spacing w:val="-9"/>
                <w:sz w:val="24"/>
              </w:rPr>
              <w:t xml:space="preserve"> </w:t>
            </w:r>
            <w:r>
              <w:rPr>
                <w:sz w:val="24"/>
              </w:rPr>
              <w:t>дикие</w:t>
            </w:r>
            <w:r>
              <w:rPr>
                <w:spacing w:val="-9"/>
                <w:sz w:val="24"/>
              </w:rPr>
              <w:t xml:space="preserve"> </w:t>
            </w:r>
            <w:r>
              <w:rPr>
                <w:sz w:val="24"/>
              </w:rPr>
              <w:t>и</w:t>
            </w:r>
            <w:r>
              <w:rPr>
                <w:spacing w:val="-12"/>
                <w:sz w:val="24"/>
              </w:rPr>
              <w:t xml:space="preserve"> </w:t>
            </w:r>
            <w:r>
              <w:rPr>
                <w:sz w:val="24"/>
              </w:rPr>
              <w:t>домашние</w:t>
            </w:r>
            <w:r>
              <w:rPr>
                <w:spacing w:val="-9"/>
                <w:sz w:val="24"/>
              </w:rPr>
              <w:t xml:space="preserve"> </w:t>
            </w:r>
            <w:r>
              <w:rPr>
                <w:sz w:val="24"/>
              </w:rPr>
              <w:t>животные (национальные парки)</w:t>
            </w:r>
          </w:p>
        </w:tc>
        <w:tc>
          <w:tcPr>
            <w:tcW w:w="1632" w:type="dxa"/>
          </w:tcPr>
          <w:p w14:paraId="3A89F03F">
            <w:pPr>
              <w:pStyle w:val="9"/>
              <w:spacing w:before="194"/>
              <w:ind w:right="652"/>
              <w:jc w:val="right"/>
              <w:rPr>
                <w:sz w:val="24"/>
              </w:rPr>
            </w:pPr>
            <w:r>
              <w:rPr>
                <w:spacing w:val="-10"/>
                <w:sz w:val="24"/>
              </w:rPr>
              <w:t>1</w:t>
            </w:r>
          </w:p>
        </w:tc>
        <w:tc>
          <w:tcPr>
            <w:tcW w:w="1843" w:type="dxa"/>
          </w:tcPr>
          <w:p w14:paraId="330374FF">
            <w:pPr>
              <w:pStyle w:val="9"/>
              <w:rPr>
                <w:sz w:val="22"/>
              </w:rPr>
            </w:pPr>
          </w:p>
        </w:tc>
        <w:tc>
          <w:tcPr>
            <w:tcW w:w="1349" w:type="dxa"/>
          </w:tcPr>
          <w:p w14:paraId="65C5B6E3">
            <w:pPr>
              <w:pStyle w:val="9"/>
              <w:rPr>
                <w:sz w:val="22"/>
              </w:rPr>
            </w:pPr>
          </w:p>
        </w:tc>
        <w:tc>
          <w:tcPr>
            <w:tcW w:w="2871" w:type="dxa"/>
          </w:tcPr>
          <w:p w14:paraId="2C064633">
            <w:pPr>
              <w:pStyle w:val="9"/>
              <w:spacing w:before="50"/>
              <w:ind w:left="239"/>
              <w:rPr>
                <w:sz w:val="24"/>
              </w:rPr>
            </w:pPr>
            <w:r>
              <w:rPr>
                <w:sz w:val="24"/>
              </w:rPr>
              <w:t>Биоблиотека</w:t>
            </w:r>
            <w:r>
              <w:rPr>
                <w:spacing w:val="-3"/>
                <w:sz w:val="24"/>
              </w:rPr>
              <w:t xml:space="preserve"> </w:t>
            </w:r>
            <w:r>
              <w:rPr>
                <w:spacing w:val="-5"/>
                <w:sz w:val="24"/>
              </w:rPr>
              <w:t>ЦОК</w:t>
            </w:r>
          </w:p>
          <w:p w14:paraId="013FA560">
            <w:pPr>
              <w:pStyle w:val="9"/>
              <w:spacing w:before="45"/>
              <w:ind w:left="239"/>
              <w:rPr>
                <w:sz w:val="22"/>
              </w:rPr>
            </w:pPr>
            <w:r>
              <w:fldChar w:fldCharType="begin"/>
            </w:r>
            <w:r>
              <w:instrText xml:space="preserve"> HYPERLINK "https://m.edsoo.ru/8352827c" \h </w:instrText>
            </w:r>
            <w:r>
              <w:fldChar w:fldCharType="separate"/>
            </w:r>
            <w:r>
              <w:rPr>
                <w:color w:val="0000FF"/>
                <w:spacing w:val="-2"/>
                <w:sz w:val="22"/>
                <w:u w:val="single" w:color="0000FF"/>
              </w:rPr>
              <w:t>https://m.edsoo.ru/8352827c</w:t>
            </w:r>
            <w:r>
              <w:rPr>
                <w:color w:val="0000FF"/>
                <w:spacing w:val="-2"/>
                <w:sz w:val="22"/>
                <w:u w:val="single" w:color="0000FF"/>
              </w:rPr>
              <w:fldChar w:fldCharType="end"/>
            </w:r>
          </w:p>
        </w:tc>
      </w:tr>
      <w:tr w14:paraId="17DF1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35" w:type="dxa"/>
          </w:tcPr>
          <w:p w14:paraId="5720E605">
            <w:pPr>
              <w:pStyle w:val="9"/>
              <w:spacing w:before="51"/>
              <w:rPr>
                <w:b/>
                <w:sz w:val="24"/>
              </w:rPr>
            </w:pPr>
          </w:p>
          <w:p w14:paraId="3D0C489C">
            <w:pPr>
              <w:pStyle w:val="9"/>
              <w:spacing w:before="1"/>
              <w:ind w:left="103"/>
              <w:rPr>
                <w:sz w:val="24"/>
              </w:rPr>
            </w:pPr>
            <w:r>
              <w:rPr>
                <w:spacing w:val="-5"/>
                <w:sz w:val="24"/>
              </w:rPr>
              <w:t>66</w:t>
            </w:r>
          </w:p>
        </w:tc>
        <w:tc>
          <w:tcPr>
            <w:tcW w:w="4878" w:type="dxa"/>
          </w:tcPr>
          <w:p w14:paraId="22C07034">
            <w:pPr>
              <w:pStyle w:val="9"/>
              <w:spacing w:before="51"/>
              <w:rPr>
                <w:b/>
                <w:sz w:val="24"/>
              </w:rPr>
            </w:pPr>
          </w:p>
          <w:p w14:paraId="76D31611">
            <w:pPr>
              <w:pStyle w:val="9"/>
              <w:spacing w:before="1"/>
              <w:ind w:left="238"/>
              <w:rPr>
                <w:sz w:val="24"/>
              </w:rPr>
            </w:pPr>
            <w:r>
              <w:rPr>
                <w:sz w:val="24"/>
              </w:rPr>
              <w:t>Природа</w:t>
            </w:r>
            <w:r>
              <w:rPr>
                <w:spacing w:val="-5"/>
                <w:sz w:val="24"/>
              </w:rPr>
              <w:t xml:space="preserve"> </w:t>
            </w:r>
            <w:r>
              <w:rPr>
                <w:sz w:val="24"/>
              </w:rPr>
              <w:t>(помощь</w:t>
            </w:r>
            <w:r>
              <w:rPr>
                <w:spacing w:val="-7"/>
                <w:sz w:val="24"/>
              </w:rPr>
              <w:t xml:space="preserve"> </w:t>
            </w:r>
            <w:r>
              <w:rPr>
                <w:sz w:val="24"/>
              </w:rPr>
              <w:t>окружающей</w:t>
            </w:r>
            <w:r>
              <w:rPr>
                <w:spacing w:val="-2"/>
                <w:sz w:val="24"/>
              </w:rPr>
              <w:t xml:space="preserve"> среде)</w:t>
            </w:r>
          </w:p>
        </w:tc>
        <w:tc>
          <w:tcPr>
            <w:tcW w:w="1632" w:type="dxa"/>
          </w:tcPr>
          <w:p w14:paraId="0DAD55F6">
            <w:pPr>
              <w:pStyle w:val="9"/>
              <w:spacing w:before="51"/>
              <w:rPr>
                <w:b/>
                <w:sz w:val="24"/>
              </w:rPr>
            </w:pPr>
          </w:p>
          <w:p w14:paraId="1904C427">
            <w:pPr>
              <w:pStyle w:val="9"/>
              <w:spacing w:before="1"/>
              <w:ind w:right="652"/>
              <w:jc w:val="right"/>
              <w:rPr>
                <w:sz w:val="24"/>
              </w:rPr>
            </w:pPr>
            <w:r>
              <w:rPr>
                <w:spacing w:val="-10"/>
                <w:sz w:val="24"/>
              </w:rPr>
              <w:t>1</w:t>
            </w:r>
          </w:p>
        </w:tc>
        <w:tc>
          <w:tcPr>
            <w:tcW w:w="1843" w:type="dxa"/>
          </w:tcPr>
          <w:p w14:paraId="5903FAA9">
            <w:pPr>
              <w:pStyle w:val="9"/>
              <w:rPr>
                <w:sz w:val="22"/>
              </w:rPr>
            </w:pPr>
          </w:p>
        </w:tc>
        <w:tc>
          <w:tcPr>
            <w:tcW w:w="1349" w:type="dxa"/>
          </w:tcPr>
          <w:p w14:paraId="20D24422">
            <w:pPr>
              <w:pStyle w:val="9"/>
              <w:rPr>
                <w:sz w:val="22"/>
              </w:rPr>
            </w:pPr>
          </w:p>
        </w:tc>
        <w:tc>
          <w:tcPr>
            <w:tcW w:w="2871" w:type="dxa"/>
          </w:tcPr>
          <w:p w14:paraId="457D0472">
            <w:pPr>
              <w:pStyle w:val="9"/>
              <w:spacing w:before="40"/>
              <w:ind w:left="239"/>
              <w:rPr>
                <w:sz w:val="24"/>
              </w:rPr>
            </w:pPr>
            <w:r>
              <w:rPr>
                <w:sz w:val="24"/>
              </w:rPr>
              <w:t>Биоблиотека</w:t>
            </w:r>
            <w:r>
              <w:rPr>
                <w:spacing w:val="-3"/>
                <w:sz w:val="24"/>
              </w:rPr>
              <w:t xml:space="preserve"> </w:t>
            </w:r>
            <w:r>
              <w:rPr>
                <w:spacing w:val="-5"/>
                <w:sz w:val="24"/>
              </w:rPr>
              <w:t>ЦОК</w:t>
            </w:r>
          </w:p>
          <w:p w14:paraId="1063A4FC">
            <w:pPr>
              <w:pStyle w:val="9"/>
              <w:spacing w:before="8" w:line="290" w:lineRule="atLeast"/>
              <w:ind w:left="239" w:right="81"/>
              <w:rPr>
                <w:sz w:val="22"/>
              </w:rPr>
            </w:pPr>
            <w:r>
              <w:fldChar w:fldCharType="begin"/>
            </w:r>
            <w:r>
              <w:instrText xml:space="preserve"> HYPERLINK "https://m.edsoo.ru/83533b4a" \h </w:instrText>
            </w:r>
            <w:r>
              <w:fldChar w:fldCharType="separate"/>
            </w:r>
            <w:r>
              <w:rPr>
                <w:color w:val="0000FF"/>
                <w:spacing w:val="-2"/>
                <w:sz w:val="22"/>
                <w:u w:val="single" w:color="0000FF"/>
              </w:rPr>
              <w:t>https://m.edsoo.ru/83533b4a</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"https://m.edsoo.ru/83533a14" \h </w:instrText>
            </w:r>
            <w:r>
              <w:fldChar w:fldCharType="separate"/>
            </w:r>
            <w:r>
              <w:rPr>
                <w:color w:val="0000FF"/>
                <w:spacing w:val="-2"/>
                <w:sz w:val="22"/>
                <w:u w:val="single" w:color="0000FF"/>
              </w:rPr>
              <w:t>https://m.edsoo.ru/83533a14</w:t>
            </w:r>
            <w:r>
              <w:rPr>
                <w:color w:val="0000FF"/>
                <w:spacing w:val="-2"/>
                <w:sz w:val="22"/>
                <w:u w:val="single" w:color="0000FF"/>
              </w:rPr>
              <w:fldChar w:fldCharType="end"/>
            </w:r>
          </w:p>
        </w:tc>
      </w:tr>
      <w:tr w14:paraId="31F1C3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79E311E3">
            <w:pPr>
              <w:pStyle w:val="9"/>
              <w:spacing w:before="40"/>
              <w:ind w:left="103"/>
              <w:rPr>
                <w:sz w:val="24"/>
              </w:rPr>
            </w:pPr>
            <w:r>
              <w:rPr>
                <w:spacing w:val="-5"/>
                <w:sz w:val="24"/>
              </w:rPr>
              <w:t>67</w:t>
            </w:r>
          </w:p>
        </w:tc>
        <w:tc>
          <w:tcPr>
            <w:tcW w:w="4878" w:type="dxa"/>
          </w:tcPr>
          <w:p w14:paraId="518134C8">
            <w:pPr>
              <w:pStyle w:val="9"/>
              <w:spacing w:before="40"/>
              <w:ind w:left="238"/>
              <w:rPr>
                <w:sz w:val="24"/>
              </w:rPr>
            </w:pPr>
            <w:r>
              <w:rPr>
                <w:sz w:val="24"/>
              </w:rPr>
              <w:t>Природа</w:t>
            </w:r>
            <w:r>
              <w:rPr>
                <w:spacing w:val="-1"/>
                <w:sz w:val="24"/>
              </w:rPr>
              <w:t xml:space="preserve"> </w:t>
            </w:r>
            <w:r>
              <w:rPr>
                <w:sz w:val="24"/>
              </w:rPr>
              <w:t>(флора</w:t>
            </w:r>
            <w:r>
              <w:rPr>
                <w:spacing w:val="-4"/>
                <w:sz w:val="24"/>
              </w:rPr>
              <w:t xml:space="preserve"> </w:t>
            </w:r>
            <w:r>
              <w:rPr>
                <w:sz w:val="24"/>
              </w:rPr>
              <w:t>и</w:t>
            </w:r>
            <w:r>
              <w:rPr>
                <w:spacing w:val="2"/>
                <w:sz w:val="24"/>
              </w:rPr>
              <w:t xml:space="preserve"> </w:t>
            </w:r>
            <w:r>
              <w:rPr>
                <w:spacing w:val="-2"/>
                <w:sz w:val="24"/>
              </w:rPr>
              <w:t>фауна)</w:t>
            </w:r>
          </w:p>
        </w:tc>
        <w:tc>
          <w:tcPr>
            <w:tcW w:w="1632" w:type="dxa"/>
          </w:tcPr>
          <w:p w14:paraId="459E0C35">
            <w:pPr>
              <w:pStyle w:val="9"/>
              <w:spacing w:before="40"/>
              <w:ind w:right="652"/>
              <w:jc w:val="right"/>
              <w:rPr>
                <w:sz w:val="24"/>
              </w:rPr>
            </w:pPr>
            <w:r>
              <w:rPr>
                <w:spacing w:val="-10"/>
                <w:sz w:val="24"/>
              </w:rPr>
              <w:t>1</w:t>
            </w:r>
          </w:p>
        </w:tc>
        <w:tc>
          <w:tcPr>
            <w:tcW w:w="1843" w:type="dxa"/>
          </w:tcPr>
          <w:p w14:paraId="575ECAA0">
            <w:pPr>
              <w:pStyle w:val="9"/>
              <w:rPr>
                <w:sz w:val="22"/>
              </w:rPr>
            </w:pPr>
          </w:p>
        </w:tc>
        <w:tc>
          <w:tcPr>
            <w:tcW w:w="1349" w:type="dxa"/>
          </w:tcPr>
          <w:p w14:paraId="5060DB6F">
            <w:pPr>
              <w:pStyle w:val="9"/>
              <w:rPr>
                <w:sz w:val="22"/>
              </w:rPr>
            </w:pPr>
          </w:p>
        </w:tc>
        <w:tc>
          <w:tcPr>
            <w:tcW w:w="2871" w:type="dxa"/>
          </w:tcPr>
          <w:p w14:paraId="3C4528C2">
            <w:pPr>
              <w:pStyle w:val="9"/>
              <w:rPr>
                <w:sz w:val="22"/>
              </w:rPr>
            </w:pPr>
          </w:p>
        </w:tc>
      </w:tr>
      <w:tr w14:paraId="4EFC7B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58B00978">
            <w:pPr>
              <w:pStyle w:val="9"/>
              <w:spacing w:before="193"/>
              <w:ind w:left="103"/>
              <w:rPr>
                <w:sz w:val="24"/>
              </w:rPr>
            </w:pPr>
            <w:r>
              <w:rPr>
                <w:spacing w:val="-5"/>
                <w:sz w:val="24"/>
              </w:rPr>
              <w:t>68</w:t>
            </w:r>
          </w:p>
        </w:tc>
        <w:tc>
          <w:tcPr>
            <w:tcW w:w="4878" w:type="dxa"/>
          </w:tcPr>
          <w:p w14:paraId="03D64A44">
            <w:pPr>
              <w:pStyle w:val="9"/>
              <w:spacing w:before="6" w:line="316" w:lineRule="exact"/>
              <w:ind w:left="238" w:right="151"/>
              <w:rPr>
                <w:sz w:val="24"/>
              </w:rPr>
            </w:pPr>
            <w:r>
              <w:rPr>
                <w:sz w:val="24"/>
              </w:rPr>
              <w:t>Обобщение</w:t>
            </w:r>
            <w:r>
              <w:rPr>
                <w:spacing w:val="-7"/>
                <w:sz w:val="24"/>
              </w:rPr>
              <w:t xml:space="preserve"> </w:t>
            </w:r>
            <w:r>
              <w:rPr>
                <w:sz w:val="24"/>
              </w:rPr>
              <w:t>по</w:t>
            </w:r>
            <w:r>
              <w:rPr>
                <w:spacing w:val="-6"/>
                <w:sz w:val="24"/>
              </w:rPr>
              <w:t xml:space="preserve"> </w:t>
            </w:r>
            <w:r>
              <w:rPr>
                <w:sz w:val="24"/>
              </w:rPr>
              <w:t>теме</w:t>
            </w:r>
            <w:r>
              <w:rPr>
                <w:spacing w:val="-11"/>
                <w:sz w:val="24"/>
              </w:rPr>
              <w:t xml:space="preserve"> </w:t>
            </w:r>
            <w:r>
              <w:rPr>
                <w:sz w:val="24"/>
              </w:rPr>
              <w:t>"Природа:</w:t>
            </w:r>
            <w:r>
              <w:rPr>
                <w:spacing w:val="-6"/>
                <w:sz w:val="24"/>
              </w:rPr>
              <w:t xml:space="preserve"> </w:t>
            </w:r>
            <w:r>
              <w:rPr>
                <w:sz w:val="24"/>
              </w:rPr>
              <w:t>дикие</w:t>
            </w:r>
            <w:r>
              <w:rPr>
                <w:spacing w:val="-11"/>
                <w:sz w:val="24"/>
              </w:rPr>
              <w:t xml:space="preserve"> </w:t>
            </w:r>
            <w:r>
              <w:rPr>
                <w:sz w:val="24"/>
              </w:rPr>
              <w:t>и домашние</w:t>
            </w:r>
            <w:r>
              <w:rPr>
                <w:spacing w:val="-1"/>
                <w:sz w:val="24"/>
              </w:rPr>
              <w:t xml:space="preserve"> </w:t>
            </w:r>
            <w:r>
              <w:rPr>
                <w:sz w:val="24"/>
              </w:rPr>
              <w:t>животные. Климат, погода"</w:t>
            </w:r>
          </w:p>
        </w:tc>
        <w:tc>
          <w:tcPr>
            <w:tcW w:w="1632" w:type="dxa"/>
          </w:tcPr>
          <w:p w14:paraId="16DC4467">
            <w:pPr>
              <w:pStyle w:val="9"/>
              <w:spacing w:before="193"/>
              <w:ind w:right="652"/>
              <w:jc w:val="right"/>
              <w:rPr>
                <w:sz w:val="24"/>
              </w:rPr>
            </w:pPr>
            <w:r>
              <w:rPr>
                <w:spacing w:val="-10"/>
                <w:sz w:val="24"/>
              </w:rPr>
              <w:t>1</w:t>
            </w:r>
          </w:p>
        </w:tc>
        <w:tc>
          <w:tcPr>
            <w:tcW w:w="1843" w:type="dxa"/>
          </w:tcPr>
          <w:p w14:paraId="6F920B52">
            <w:pPr>
              <w:pStyle w:val="9"/>
              <w:rPr>
                <w:sz w:val="22"/>
              </w:rPr>
            </w:pPr>
          </w:p>
        </w:tc>
        <w:tc>
          <w:tcPr>
            <w:tcW w:w="1349" w:type="dxa"/>
          </w:tcPr>
          <w:p w14:paraId="4C2E9E49">
            <w:pPr>
              <w:pStyle w:val="9"/>
              <w:rPr>
                <w:sz w:val="22"/>
              </w:rPr>
            </w:pPr>
          </w:p>
        </w:tc>
        <w:tc>
          <w:tcPr>
            <w:tcW w:w="2871" w:type="dxa"/>
          </w:tcPr>
          <w:p w14:paraId="08D4FB08">
            <w:pPr>
              <w:pStyle w:val="9"/>
              <w:rPr>
                <w:sz w:val="22"/>
              </w:rPr>
            </w:pPr>
          </w:p>
        </w:tc>
      </w:tr>
      <w:tr w14:paraId="3A63F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8" w:hRule="atLeast"/>
        </w:trPr>
        <w:tc>
          <w:tcPr>
            <w:tcW w:w="835" w:type="dxa"/>
          </w:tcPr>
          <w:p w14:paraId="1F496E55">
            <w:pPr>
              <w:pStyle w:val="9"/>
              <w:spacing w:before="200"/>
              <w:rPr>
                <w:b/>
                <w:sz w:val="24"/>
              </w:rPr>
            </w:pPr>
          </w:p>
          <w:p w14:paraId="3F3454B5">
            <w:pPr>
              <w:pStyle w:val="9"/>
              <w:ind w:left="103"/>
              <w:rPr>
                <w:sz w:val="24"/>
              </w:rPr>
            </w:pPr>
            <w:r>
              <w:rPr>
                <w:spacing w:val="-5"/>
                <w:sz w:val="24"/>
              </w:rPr>
              <w:t>69</w:t>
            </w:r>
          </w:p>
        </w:tc>
        <w:tc>
          <w:tcPr>
            <w:tcW w:w="4878" w:type="dxa"/>
          </w:tcPr>
          <w:p w14:paraId="01EC86E3">
            <w:pPr>
              <w:pStyle w:val="9"/>
              <w:spacing w:before="42"/>
              <w:rPr>
                <w:b/>
                <w:sz w:val="24"/>
              </w:rPr>
            </w:pPr>
          </w:p>
          <w:p w14:paraId="7C26BC8F">
            <w:pPr>
              <w:pStyle w:val="9"/>
              <w:spacing w:line="276" w:lineRule="auto"/>
              <w:ind w:left="238" w:right="151"/>
              <w:rPr>
                <w:sz w:val="24"/>
              </w:rPr>
            </w:pPr>
            <w:r>
              <w:rPr>
                <w:sz w:val="24"/>
              </w:rPr>
              <w:t>Жизнь</w:t>
            </w:r>
            <w:r>
              <w:rPr>
                <w:spacing w:val="-9"/>
                <w:sz w:val="24"/>
              </w:rPr>
              <w:t xml:space="preserve"> </w:t>
            </w:r>
            <w:r>
              <w:rPr>
                <w:sz w:val="24"/>
              </w:rPr>
              <w:t>в</w:t>
            </w:r>
            <w:r>
              <w:rPr>
                <w:spacing w:val="-8"/>
                <w:sz w:val="24"/>
              </w:rPr>
              <w:t xml:space="preserve"> </w:t>
            </w:r>
            <w:r>
              <w:rPr>
                <w:sz w:val="24"/>
              </w:rPr>
              <w:t>городе</w:t>
            </w:r>
            <w:r>
              <w:rPr>
                <w:spacing w:val="-6"/>
                <w:sz w:val="24"/>
              </w:rPr>
              <w:t xml:space="preserve"> </w:t>
            </w:r>
            <w:r>
              <w:rPr>
                <w:sz w:val="24"/>
              </w:rPr>
              <w:t>и</w:t>
            </w:r>
            <w:r>
              <w:rPr>
                <w:spacing w:val="-9"/>
                <w:sz w:val="24"/>
              </w:rPr>
              <w:t xml:space="preserve"> </w:t>
            </w:r>
            <w:r>
              <w:rPr>
                <w:sz w:val="24"/>
              </w:rPr>
              <w:t>сельской</w:t>
            </w:r>
            <w:r>
              <w:rPr>
                <w:spacing w:val="-9"/>
                <w:sz w:val="24"/>
              </w:rPr>
              <w:t xml:space="preserve"> </w:t>
            </w:r>
            <w:r>
              <w:rPr>
                <w:sz w:val="24"/>
              </w:rPr>
              <w:t xml:space="preserve">местности </w:t>
            </w:r>
            <w:r>
              <w:rPr>
                <w:spacing w:val="-2"/>
                <w:sz w:val="24"/>
              </w:rPr>
              <w:t>(особенности)</w:t>
            </w:r>
          </w:p>
        </w:tc>
        <w:tc>
          <w:tcPr>
            <w:tcW w:w="1632" w:type="dxa"/>
          </w:tcPr>
          <w:p w14:paraId="7406CF0E">
            <w:pPr>
              <w:pStyle w:val="9"/>
              <w:spacing w:before="200"/>
              <w:rPr>
                <w:b/>
                <w:sz w:val="24"/>
              </w:rPr>
            </w:pPr>
          </w:p>
          <w:p w14:paraId="1243D26F">
            <w:pPr>
              <w:pStyle w:val="9"/>
              <w:ind w:right="652"/>
              <w:jc w:val="right"/>
              <w:rPr>
                <w:sz w:val="24"/>
              </w:rPr>
            </w:pPr>
            <w:r>
              <w:rPr>
                <w:spacing w:val="-10"/>
                <w:sz w:val="24"/>
              </w:rPr>
              <w:t>1</w:t>
            </w:r>
          </w:p>
        </w:tc>
        <w:tc>
          <w:tcPr>
            <w:tcW w:w="1843" w:type="dxa"/>
          </w:tcPr>
          <w:p w14:paraId="60382A8E">
            <w:pPr>
              <w:pStyle w:val="9"/>
              <w:rPr>
                <w:sz w:val="22"/>
              </w:rPr>
            </w:pPr>
          </w:p>
        </w:tc>
        <w:tc>
          <w:tcPr>
            <w:tcW w:w="1349" w:type="dxa"/>
          </w:tcPr>
          <w:p w14:paraId="6B5DDDCA">
            <w:pPr>
              <w:pStyle w:val="9"/>
              <w:rPr>
                <w:sz w:val="22"/>
              </w:rPr>
            </w:pPr>
          </w:p>
        </w:tc>
        <w:tc>
          <w:tcPr>
            <w:tcW w:w="2871" w:type="dxa"/>
          </w:tcPr>
          <w:p w14:paraId="2D4A85B4">
            <w:pPr>
              <w:pStyle w:val="9"/>
              <w:spacing w:before="40" w:line="278" w:lineRule="auto"/>
              <w:ind w:left="239" w:right="81"/>
              <w:rPr>
                <w:sz w:val="22"/>
              </w:rPr>
            </w:pPr>
            <w:r>
              <w:rPr>
                <w:sz w:val="24"/>
              </w:rPr>
              <w:t xml:space="preserve">Биоблиотека ЦОК </w:t>
            </w:r>
            <w:r>
              <w:fldChar w:fldCharType="begin"/>
            </w:r>
            <w:r>
              <w:instrText xml:space="preserve"> HYPERLINK "https://m.edsoo.ru/835340a4" \h </w:instrText>
            </w:r>
            <w:r>
              <w:fldChar w:fldCharType="separate"/>
            </w:r>
            <w:r>
              <w:rPr>
                <w:color w:val="0000FF"/>
                <w:spacing w:val="-2"/>
                <w:sz w:val="22"/>
                <w:u w:val="single" w:color="0000FF"/>
              </w:rPr>
              <w:t>https://m.edsoo.ru/835340a4</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"https://m.edsoo.ru/83533e42" \h </w:instrText>
            </w:r>
            <w:r>
              <w:fldChar w:fldCharType="separate"/>
            </w:r>
            <w:r>
              <w:rPr>
                <w:color w:val="0000FF"/>
                <w:spacing w:val="-2"/>
                <w:sz w:val="22"/>
                <w:u w:val="single" w:color="0000FF"/>
              </w:rPr>
              <w:t>https://m.edsoo.ru/83533e42</w:t>
            </w:r>
            <w:r>
              <w:rPr>
                <w:color w:val="0000FF"/>
                <w:spacing w:val="-2"/>
                <w:sz w:val="22"/>
                <w:u w:val="single" w:color="0000FF"/>
              </w:rPr>
              <w:fldChar w:fldCharType="end"/>
            </w:r>
          </w:p>
          <w:p w14:paraId="74BBF32A">
            <w:pPr>
              <w:pStyle w:val="9"/>
              <w:spacing w:line="248" w:lineRule="exact"/>
              <w:ind w:left="239"/>
              <w:rPr>
                <w:sz w:val="22"/>
              </w:rPr>
            </w:pPr>
            <w:r>
              <w:fldChar w:fldCharType="begin"/>
            </w:r>
            <w:r>
              <w:instrText xml:space="preserve"> HYPERLINK "https://m.edsoo.ru/83533f78" \h </w:instrText>
            </w:r>
            <w:r>
              <w:fldChar w:fldCharType="separate"/>
            </w:r>
            <w:r>
              <w:rPr>
                <w:color w:val="0000FF"/>
                <w:spacing w:val="-2"/>
                <w:sz w:val="22"/>
                <w:u w:val="single" w:color="0000FF"/>
              </w:rPr>
              <w:t>https://m.edsoo.ru/83533f78</w:t>
            </w:r>
            <w:r>
              <w:rPr>
                <w:color w:val="0000FF"/>
                <w:spacing w:val="-2"/>
                <w:sz w:val="22"/>
                <w:u w:val="single" w:color="0000FF"/>
              </w:rPr>
              <w:fldChar w:fldCharType="end"/>
            </w:r>
          </w:p>
        </w:tc>
      </w:tr>
      <w:tr w14:paraId="4E121E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7204FCD4">
            <w:pPr>
              <w:pStyle w:val="9"/>
              <w:spacing w:before="193"/>
              <w:ind w:left="103"/>
              <w:rPr>
                <w:sz w:val="24"/>
              </w:rPr>
            </w:pPr>
            <w:r>
              <w:rPr>
                <w:spacing w:val="-5"/>
                <w:sz w:val="24"/>
              </w:rPr>
              <w:t>70</w:t>
            </w:r>
          </w:p>
        </w:tc>
        <w:tc>
          <w:tcPr>
            <w:tcW w:w="4878" w:type="dxa"/>
          </w:tcPr>
          <w:p w14:paraId="494B9D7E">
            <w:pPr>
              <w:pStyle w:val="9"/>
              <w:spacing w:before="6" w:line="316" w:lineRule="exact"/>
              <w:ind w:left="238" w:right="151"/>
              <w:rPr>
                <w:sz w:val="24"/>
              </w:rPr>
            </w:pPr>
            <w:r>
              <w:rPr>
                <w:sz w:val="24"/>
              </w:rPr>
              <w:t>Жизнь</w:t>
            </w:r>
            <w:r>
              <w:rPr>
                <w:spacing w:val="-9"/>
                <w:sz w:val="24"/>
              </w:rPr>
              <w:t xml:space="preserve"> </w:t>
            </w:r>
            <w:r>
              <w:rPr>
                <w:sz w:val="24"/>
              </w:rPr>
              <w:t>в</w:t>
            </w:r>
            <w:r>
              <w:rPr>
                <w:spacing w:val="-8"/>
                <w:sz w:val="24"/>
              </w:rPr>
              <w:t xml:space="preserve"> </w:t>
            </w:r>
            <w:r>
              <w:rPr>
                <w:sz w:val="24"/>
              </w:rPr>
              <w:t>городе</w:t>
            </w:r>
            <w:r>
              <w:rPr>
                <w:spacing w:val="-6"/>
                <w:sz w:val="24"/>
              </w:rPr>
              <w:t xml:space="preserve"> </w:t>
            </w:r>
            <w:r>
              <w:rPr>
                <w:sz w:val="24"/>
              </w:rPr>
              <w:t>и</w:t>
            </w:r>
            <w:r>
              <w:rPr>
                <w:spacing w:val="-9"/>
                <w:sz w:val="24"/>
              </w:rPr>
              <w:t xml:space="preserve"> </w:t>
            </w:r>
            <w:r>
              <w:rPr>
                <w:sz w:val="24"/>
              </w:rPr>
              <w:t>сельской</w:t>
            </w:r>
            <w:r>
              <w:rPr>
                <w:spacing w:val="-9"/>
                <w:sz w:val="24"/>
              </w:rPr>
              <w:t xml:space="preserve"> </w:t>
            </w:r>
            <w:r>
              <w:rPr>
                <w:sz w:val="24"/>
              </w:rPr>
              <w:t>местности (плюсы и минусы)</w:t>
            </w:r>
          </w:p>
        </w:tc>
        <w:tc>
          <w:tcPr>
            <w:tcW w:w="1632" w:type="dxa"/>
          </w:tcPr>
          <w:p w14:paraId="469E8513">
            <w:pPr>
              <w:pStyle w:val="9"/>
              <w:spacing w:before="193"/>
              <w:ind w:right="652"/>
              <w:jc w:val="right"/>
              <w:rPr>
                <w:sz w:val="24"/>
              </w:rPr>
            </w:pPr>
            <w:r>
              <w:rPr>
                <w:spacing w:val="-10"/>
                <w:sz w:val="24"/>
              </w:rPr>
              <w:t>1</w:t>
            </w:r>
          </w:p>
        </w:tc>
        <w:tc>
          <w:tcPr>
            <w:tcW w:w="1843" w:type="dxa"/>
          </w:tcPr>
          <w:p w14:paraId="033E3255">
            <w:pPr>
              <w:pStyle w:val="9"/>
              <w:rPr>
                <w:sz w:val="22"/>
              </w:rPr>
            </w:pPr>
          </w:p>
        </w:tc>
        <w:tc>
          <w:tcPr>
            <w:tcW w:w="1349" w:type="dxa"/>
          </w:tcPr>
          <w:p w14:paraId="4DB27C90">
            <w:pPr>
              <w:pStyle w:val="9"/>
              <w:rPr>
                <w:sz w:val="22"/>
              </w:rPr>
            </w:pPr>
          </w:p>
        </w:tc>
        <w:tc>
          <w:tcPr>
            <w:tcW w:w="2871" w:type="dxa"/>
          </w:tcPr>
          <w:p w14:paraId="5F020A0D">
            <w:pPr>
              <w:pStyle w:val="9"/>
              <w:rPr>
                <w:sz w:val="22"/>
              </w:rPr>
            </w:pPr>
          </w:p>
        </w:tc>
      </w:tr>
      <w:tr w14:paraId="2D7B2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35" w:type="dxa"/>
          </w:tcPr>
          <w:p w14:paraId="365F11B6">
            <w:pPr>
              <w:pStyle w:val="9"/>
              <w:spacing w:before="40"/>
              <w:ind w:left="103"/>
              <w:rPr>
                <w:sz w:val="24"/>
              </w:rPr>
            </w:pPr>
            <w:r>
              <w:rPr>
                <w:spacing w:val="-5"/>
                <w:sz w:val="24"/>
              </w:rPr>
              <w:t>71</w:t>
            </w:r>
          </w:p>
        </w:tc>
        <w:tc>
          <w:tcPr>
            <w:tcW w:w="4878" w:type="dxa"/>
          </w:tcPr>
          <w:p w14:paraId="5F23EFFA">
            <w:pPr>
              <w:pStyle w:val="9"/>
              <w:spacing w:before="40"/>
              <w:ind w:left="238"/>
              <w:rPr>
                <w:sz w:val="24"/>
              </w:rPr>
            </w:pPr>
            <w:r>
              <w:rPr>
                <w:sz w:val="24"/>
              </w:rPr>
              <w:t>Жизнь</w:t>
            </w:r>
            <w:r>
              <w:rPr>
                <w:spacing w:val="-3"/>
                <w:sz w:val="24"/>
              </w:rPr>
              <w:t xml:space="preserve"> </w:t>
            </w:r>
            <w:r>
              <w:rPr>
                <w:sz w:val="24"/>
              </w:rPr>
              <w:t>в</w:t>
            </w:r>
            <w:r>
              <w:rPr>
                <w:spacing w:val="-2"/>
                <w:sz w:val="24"/>
              </w:rPr>
              <w:t xml:space="preserve"> </w:t>
            </w:r>
            <w:r>
              <w:rPr>
                <w:sz w:val="24"/>
              </w:rPr>
              <w:t>городе</w:t>
            </w:r>
            <w:r>
              <w:rPr>
                <w:spacing w:val="-1"/>
                <w:sz w:val="24"/>
              </w:rPr>
              <w:t xml:space="preserve"> </w:t>
            </w:r>
            <w:r>
              <w:rPr>
                <w:sz w:val="24"/>
              </w:rPr>
              <w:t>и</w:t>
            </w:r>
            <w:r>
              <w:rPr>
                <w:spacing w:val="-3"/>
                <w:sz w:val="24"/>
              </w:rPr>
              <w:t xml:space="preserve"> </w:t>
            </w:r>
            <w:r>
              <w:rPr>
                <w:sz w:val="24"/>
              </w:rPr>
              <w:t>сельской</w:t>
            </w:r>
            <w:r>
              <w:rPr>
                <w:spacing w:val="-2"/>
                <w:sz w:val="24"/>
              </w:rPr>
              <w:t xml:space="preserve"> местности</w:t>
            </w:r>
          </w:p>
        </w:tc>
        <w:tc>
          <w:tcPr>
            <w:tcW w:w="1632" w:type="dxa"/>
          </w:tcPr>
          <w:p w14:paraId="68263A89">
            <w:pPr>
              <w:pStyle w:val="9"/>
              <w:spacing w:before="40"/>
              <w:ind w:right="652"/>
              <w:jc w:val="right"/>
              <w:rPr>
                <w:sz w:val="24"/>
              </w:rPr>
            </w:pPr>
            <w:r>
              <w:rPr>
                <w:spacing w:val="-10"/>
                <w:sz w:val="24"/>
              </w:rPr>
              <w:t>1</w:t>
            </w:r>
          </w:p>
        </w:tc>
        <w:tc>
          <w:tcPr>
            <w:tcW w:w="1843" w:type="dxa"/>
          </w:tcPr>
          <w:p w14:paraId="2F35B8C2">
            <w:pPr>
              <w:pStyle w:val="9"/>
              <w:rPr>
                <w:sz w:val="22"/>
              </w:rPr>
            </w:pPr>
          </w:p>
        </w:tc>
        <w:tc>
          <w:tcPr>
            <w:tcW w:w="1349" w:type="dxa"/>
          </w:tcPr>
          <w:p w14:paraId="551A8F3E">
            <w:pPr>
              <w:pStyle w:val="9"/>
              <w:rPr>
                <w:sz w:val="22"/>
              </w:rPr>
            </w:pPr>
          </w:p>
        </w:tc>
        <w:tc>
          <w:tcPr>
            <w:tcW w:w="2871" w:type="dxa"/>
          </w:tcPr>
          <w:p w14:paraId="06B8B7DA">
            <w:pPr>
              <w:pStyle w:val="9"/>
              <w:rPr>
                <w:sz w:val="22"/>
              </w:rPr>
            </w:pPr>
          </w:p>
        </w:tc>
      </w:tr>
    </w:tbl>
    <w:p w14:paraId="6364316B">
      <w:pPr>
        <w:pStyle w:val="9"/>
        <w:spacing w:after="0"/>
        <w:rPr>
          <w:sz w:val="22"/>
        </w:rPr>
        <w:sectPr>
          <w:pgSz w:w="16390" w:h="11910" w:orient="landscape"/>
          <w:pgMar w:top="1100" w:right="1275" w:bottom="280" w:left="1559" w:header="720" w:footer="720" w:gutter="0"/>
          <w:cols w:space="720" w:num="1"/>
        </w:sectPr>
      </w:pPr>
    </w:p>
    <w:p w14:paraId="23580CDF">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5712C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374B3412">
            <w:pPr>
              <w:pStyle w:val="9"/>
              <w:rPr>
                <w:sz w:val="22"/>
              </w:rPr>
            </w:pPr>
          </w:p>
        </w:tc>
        <w:tc>
          <w:tcPr>
            <w:tcW w:w="4878" w:type="dxa"/>
          </w:tcPr>
          <w:p w14:paraId="2800DAD9">
            <w:pPr>
              <w:pStyle w:val="9"/>
              <w:spacing w:before="40"/>
              <w:ind w:left="238"/>
              <w:rPr>
                <w:sz w:val="24"/>
              </w:rPr>
            </w:pPr>
            <w:r>
              <w:rPr>
                <w:sz w:val="24"/>
              </w:rPr>
              <w:t xml:space="preserve">(проблемы </w:t>
            </w:r>
            <w:r>
              <w:rPr>
                <w:spacing w:val="-2"/>
                <w:sz w:val="24"/>
              </w:rPr>
              <w:t>безопасности)</w:t>
            </w:r>
          </w:p>
        </w:tc>
        <w:tc>
          <w:tcPr>
            <w:tcW w:w="1632" w:type="dxa"/>
          </w:tcPr>
          <w:p w14:paraId="7D4FF944">
            <w:pPr>
              <w:pStyle w:val="9"/>
              <w:rPr>
                <w:sz w:val="22"/>
              </w:rPr>
            </w:pPr>
          </w:p>
        </w:tc>
        <w:tc>
          <w:tcPr>
            <w:tcW w:w="1843" w:type="dxa"/>
          </w:tcPr>
          <w:p w14:paraId="7A58B5E8">
            <w:pPr>
              <w:pStyle w:val="9"/>
              <w:rPr>
                <w:sz w:val="22"/>
              </w:rPr>
            </w:pPr>
          </w:p>
        </w:tc>
        <w:tc>
          <w:tcPr>
            <w:tcW w:w="1349" w:type="dxa"/>
          </w:tcPr>
          <w:p w14:paraId="765829E2">
            <w:pPr>
              <w:pStyle w:val="9"/>
              <w:rPr>
                <w:sz w:val="22"/>
              </w:rPr>
            </w:pPr>
          </w:p>
        </w:tc>
        <w:tc>
          <w:tcPr>
            <w:tcW w:w="2871" w:type="dxa"/>
          </w:tcPr>
          <w:p w14:paraId="734D97F8">
            <w:pPr>
              <w:pStyle w:val="9"/>
              <w:rPr>
                <w:sz w:val="22"/>
              </w:rPr>
            </w:pPr>
          </w:p>
        </w:tc>
      </w:tr>
      <w:tr w14:paraId="6ABC6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708D47AC">
            <w:pPr>
              <w:pStyle w:val="9"/>
              <w:spacing w:before="194"/>
              <w:ind w:left="103"/>
              <w:rPr>
                <w:sz w:val="24"/>
              </w:rPr>
            </w:pPr>
            <w:r>
              <w:rPr>
                <w:spacing w:val="-5"/>
                <w:sz w:val="24"/>
              </w:rPr>
              <w:t>72</w:t>
            </w:r>
          </w:p>
        </w:tc>
        <w:tc>
          <w:tcPr>
            <w:tcW w:w="4878" w:type="dxa"/>
          </w:tcPr>
          <w:p w14:paraId="76DD3402">
            <w:pPr>
              <w:pStyle w:val="9"/>
              <w:spacing w:before="4" w:line="318" w:lineRule="exact"/>
              <w:ind w:left="238" w:right="151"/>
              <w:rPr>
                <w:sz w:val="24"/>
              </w:rPr>
            </w:pPr>
            <w:r>
              <w:rPr>
                <w:sz w:val="24"/>
              </w:rPr>
              <w:t>Жизнь</w:t>
            </w:r>
            <w:r>
              <w:rPr>
                <w:spacing w:val="-9"/>
                <w:sz w:val="24"/>
              </w:rPr>
              <w:t xml:space="preserve"> </w:t>
            </w:r>
            <w:r>
              <w:rPr>
                <w:sz w:val="24"/>
              </w:rPr>
              <w:t>в</w:t>
            </w:r>
            <w:r>
              <w:rPr>
                <w:spacing w:val="-8"/>
                <w:sz w:val="24"/>
              </w:rPr>
              <w:t xml:space="preserve"> </w:t>
            </w:r>
            <w:r>
              <w:rPr>
                <w:sz w:val="24"/>
              </w:rPr>
              <w:t>городе</w:t>
            </w:r>
            <w:r>
              <w:rPr>
                <w:spacing w:val="-6"/>
                <w:sz w:val="24"/>
              </w:rPr>
              <w:t xml:space="preserve"> </w:t>
            </w:r>
            <w:r>
              <w:rPr>
                <w:sz w:val="24"/>
              </w:rPr>
              <w:t>и</w:t>
            </w:r>
            <w:r>
              <w:rPr>
                <w:spacing w:val="-9"/>
                <w:sz w:val="24"/>
              </w:rPr>
              <w:t xml:space="preserve"> </w:t>
            </w:r>
            <w:r>
              <w:rPr>
                <w:sz w:val="24"/>
              </w:rPr>
              <w:t>сельской</w:t>
            </w:r>
            <w:r>
              <w:rPr>
                <w:spacing w:val="-9"/>
                <w:sz w:val="24"/>
              </w:rPr>
              <w:t xml:space="preserve"> </w:t>
            </w:r>
            <w:r>
              <w:rPr>
                <w:sz w:val="24"/>
              </w:rPr>
              <w:t>местности (правила безопасности)</w:t>
            </w:r>
          </w:p>
        </w:tc>
        <w:tc>
          <w:tcPr>
            <w:tcW w:w="1632" w:type="dxa"/>
          </w:tcPr>
          <w:p w14:paraId="306F202A">
            <w:pPr>
              <w:pStyle w:val="9"/>
              <w:spacing w:before="194"/>
              <w:ind w:right="652"/>
              <w:jc w:val="right"/>
              <w:rPr>
                <w:sz w:val="24"/>
              </w:rPr>
            </w:pPr>
            <w:r>
              <w:rPr>
                <w:spacing w:val="-10"/>
                <w:sz w:val="24"/>
              </w:rPr>
              <w:t>1</w:t>
            </w:r>
          </w:p>
        </w:tc>
        <w:tc>
          <w:tcPr>
            <w:tcW w:w="1843" w:type="dxa"/>
          </w:tcPr>
          <w:p w14:paraId="33DF31C6">
            <w:pPr>
              <w:pStyle w:val="9"/>
              <w:rPr>
                <w:sz w:val="22"/>
              </w:rPr>
            </w:pPr>
          </w:p>
        </w:tc>
        <w:tc>
          <w:tcPr>
            <w:tcW w:w="1349" w:type="dxa"/>
          </w:tcPr>
          <w:p w14:paraId="71905823">
            <w:pPr>
              <w:pStyle w:val="9"/>
              <w:rPr>
                <w:sz w:val="22"/>
              </w:rPr>
            </w:pPr>
          </w:p>
        </w:tc>
        <w:tc>
          <w:tcPr>
            <w:tcW w:w="2871" w:type="dxa"/>
          </w:tcPr>
          <w:p w14:paraId="5B3981DB">
            <w:pPr>
              <w:pStyle w:val="9"/>
              <w:rPr>
                <w:sz w:val="22"/>
              </w:rPr>
            </w:pPr>
          </w:p>
        </w:tc>
      </w:tr>
      <w:tr w14:paraId="091CF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7C103AD8">
            <w:pPr>
              <w:pStyle w:val="9"/>
              <w:spacing w:before="198"/>
              <w:ind w:left="103"/>
              <w:rPr>
                <w:sz w:val="24"/>
              </w:rPr>
            </w:pPr>
            <w:r>
              <w:rPr>
                <w:spacing w:val="-5"/>
                <w:sz w:val="24"/>
              </w:rPr>
              <w:t>73</w:t>
            </w:r>
          </w:p>
        </w:tc>
        <w:tc>
          <w:tcPr>
            <w:tcW w:w="4878" w:type="dxa"/>
          </w:tcPr>
          <w:p w14:paraId="058B13FA">
            <w:pPr>
              <w:pStyle w:val="9"/>
              <w:spacing w:before="11" w:line="316" w:lineRule="exact"/>
              <w:ind w:left="238" w:right="151"/>
              <w:rPr>
                <w:sz w:val="24"/>
              </w:rPr>
            </w:pPr>
            <w:r>
              <w:rPr>
                <w:sz w:val="24"/>
              </w:rPr>
              <w:t>Жизнь</w:t>
            </w:r>
            <w:r>
              <w:rPr>
                <w:spacing w:val="-9"/>
                <w:sz w:val="24"/>
              </w:rPr>
              <w:t xml:space="preserve"> </w:t>
            </w:r>
            <w:r>
              <w:rPr>
                <w:sz w:val="24"/>
              </w:rPr>
              <w:t>в</w:t>
            </w:r>
            <w:r>
              <w:rPr>
                <w:spacing w:val="-8"/>
                <w:sz w:val="24"/>
              </w:rPr>
              <w:t xml:space="preserve"> </w:t>
            </w:r>
            <w:r>
              <w:rPr>
                <w:sz w:val="24"/>
              </w:rPr>
              <w:t>городе</w:t>
            </w:r>
            <w:r>
              <w:rPr>
                <w:spacing w:val="-6"/>
                <w:sz w:val="24"/>
              </w:rPr>
              <w:t xml:space="preserve"> </w:t>
            </w:r>
            <w:r>
              <w:rPr>
                <w:sz w:val="24"/>
              </w:rPr>
              <w:t>и</w:t>
            </w:r>
            <w:r>
              <w:rPr>
                <w:spacing w:val="-9"/>
                <w:sz w:val="24"/>
              </w:rPr>
              <w:t xml:space="preserve"> </w:t>
            </w:r>
            <w:r>
              <w:rPr>
                <w:sz w:val="24"/>
              </w:rPr>
              <w:t>сельской</w:t>
            </w:r>
            <w:r>
              <w:rPr>
                <w:spacing w:val="-9"/>
                <w:sz w:val="24"/>
              </w:rPr>
              <w:t xml:space="preserve"> </w:t>
            </w:r>
            <w:r>
              <w:rPr>
                <w:sz w:val="24"/>
              </w:rPr>
              <w:t>местности (городской транспорт)</w:t>
            </w:r>
          </w:p>
        </w:tc>
        <w:tc>
          <w:tcPr>
            <w:tcW w:w="1632" w:type="dxa"/>
          </w:tcPr>
          <w:p w14:paraId="1C4BCDAB">
            <w:pPr>
              <w:pStyle w:val="9"/>
              <w:spacing w:before="198"/>
              <w:ind w:right="652"/>
              <w:jc w:val="right"/>
              <w:rPr>
                <w:sz w:val="24"/>
              </w:rPr>
            </w:pPr>
            <w:r>
              <w:rPr>
                <w:spacing w:val="-10"/>
                <w:sz w:val="24"/>
              </w:rPr>
              <w:t>1</w:t>
            </w:r>
          </w:p>
        </w:tc>
        <w:tc>
          <w:tcPr>
            <w:tcW w:w="1843" w:type="dxa"/>
          </w:tcPr>
          <w:p w14:paraId="48E8D0E4">
            <w:pPr>
              <w:pStyle w:val="9"/>
              <w:rPr>
                <w:sz w:val="22"/>
              </w:rPr>
            </w:pPr>
          </w:p>
        </w:tc>
        <w:tc>
          <w:tcPr>
            <w:tcW w:w="1349" w:type="dxa"/>
          </w:tcPr>
          <w:p w14:paraId="6BBE6F46">
            <w:pPr>
              <w:pStyle w:val="9"/>
              <w:rPr>
                <w:sz w:val="22"/>
              </w:rPr>
            </w:pPr>
          </w:p>
        </w:tc>
        <w:tc>
          <w:tcPr>
            <w:tcW w:w="2871" w:type="dxa"/>
          </w:tcPr>
          <w:p w14:paraId="0739C2EA">
            <w:pPr>
              <w:pStyle w:val="9"/>
              <w:rPr>
                <w:sz w:val="22"/>
              </w:rPr>
            </w:pPr>
          </w:p>
        </w:tc>
      </w:tr>
      <w:tr w14:paraId="6F7BE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5F0AC10E">
            <w:pPr>
              <w:pStyle w:val="9"/>
              <w:spacing w:before="198"/>
              <w:ind w:left="103"/>
              <w:rPr>
                <w:sz w:val="24"/>
              </w:rPr>
            </w:pPr>
            <w:r>
              <w:rPr>
                <w:spacing w:val="-5"/>
                <w:sz w:val="24"/>
              </w:rPr>
              <w:t>74</w:t>
            </w:r>
          </w:p>
        </w:tc>
        <w:tc>
          <w:tcPr>
            <w:tcW w:w="4878" w:type="dxa"/>
          </w:tcPr>
          <w:p w14:paraId="6DB7694E">
            <w:pPr>
              <w:pStyle w:val="9"/>
              <w:spacing w:before="11" w:line="316" w:lineRule="exact"/>
              <w:ind w:left="238" w:right="151"/>
              <w:rPr>
                <w:sz w:val="24"/>
              </w:rPr>
            </w:pPr>
            <w:r>
              <w:rPr>
                <w:sz w:val="24"/>
              </w:rPr>
              <w:t>Жизнь</w:t>
            </w:r>
            <w:r>
              <w:rPr>
                <w:spacing w:val="-9"/>
                <w:sz w:val="24"/>
              </w:rPr>
              <w:t xml:space="preserve"> </w:t>
            </w:r>
            <w:r>
              <w:rPr>
                <w:sz w:val="24"/>
              </w:rPr>
              <w:t>в</w:t>
            </w:r>
            <w:r>
              <w:rPr>
                <w:spacing w:val="-8"/>
                <w:sz w:val="24"/>
              </w:rPr>
              <w:t xml:space="preserve"> </w:t>
            </w:r>
            <w:r>
              <w:rPr>
                <w:sz w:val="24"/>
              </w:rPr>
              <w:t>городе</w:t>
            </w:r>
            <w:r>
              <w:rPr>
                <w:spacing w:val="-6"/>
                <w:sz w:val="24"/>
              </w:rPr>
              <w:t xml:space="preserve"> </w:t>
            </w:r>
            <w:r>
              <w:rPr>
                <w:sz w:val="24"/>
              </w:rPr>
              <w:t>и</w:t>
            </w:r>
            <w:r>
              <w:rPr>
                <w:spacing w:val="-9"/>
                <w:sz w:val="24"/>
              </w:rPr>
              <w:t xml:space="preserve"> </w:t>
            </w:r>
            <w:r>
              <w:rPr>
                <w:sz w:val="24"/>
              </w:rPr>
              <w:t>сельской</w:t>
            </w:r>
            <w:r>
              <w:rPr>
                <w:spacing w:val="-9"/>
                <w:sz w:val="24"/>
              </w:rPr>
              <w:t xml:space="preserve"> </w:t>
            </w:r>
            <w:r>
              <w:rPr>
                <w:sz w:val="24"/>
              </w:rPr>
              <w:t>местности (настоящее и будущее)</w:t>
            </w:r>
          </w:p>
        </w:tc>
        <w:tc>
          <w:tcPr>
            <w:tcW w:w="1632" w:type="dxa"/>
          </w:tcPr>
          <w:p w14:paraId="13C53821">
            <w:pPr>
              <w:pStyle w:val="9"/>
              <w:spacing w:before="198"/>
              <w:ind w:right="652"/>
              <w:jc w:val="right"/>
              <w:rPr>
                <w:sz w:val="24"/>
              </w:rPr>
            </w:pPr>
            <w:r>
              <w:rPr>
                <w:spacing w:val="-10"/>
                <w:sz w:val="24"/>
              </w:rPr>
              <w:t>1</w:t>
            </w:r>
          </w:p>
        </w:tc>
        <w:tc>
          <w:tcPr>
            <w:tcW w:w="1843" w:type="dxa"/>
          </w:tcPr>
          <w:p w14:paraId="4939FD47">
            <w:pPr>
              <w:pStyle w:val="9"/>
              <w:rPr>
                <w:sz w:val="22"/>
              </w:rPr>
            </w:pPr>
          </w:p>
        </w:tc>
        <w:tc>
          <w:tcPr>
            <w:tcW w:w="1349" w:type="dxa"/>
          </w:tcPr>
          <w:p w14:paraId="376DCB1F">
            <w:pPr>
              <w:pStyle w:val="9"/>
              <w:rPr>
                <w:sz w:val="22"/>
              </w:rPr>
            </w:pPr>
          </w:p>
        </w:tc>
        <w:tc>
          <w:tcPr>
            <w:tcW w:w="2871" w:type="dxa"/>
          </w:tcPr>
          <w:p w14:paraId="4FD755ED">
            <w:pPr>
              <w:pStyle w:val="9"/>
              <w:rPr>
                <w:sz w:val="22"/>
              </w:rPr>
            </w:pPr>
          </w:p>
        </w:tc>
      </w:tr>
      <w:tr w14:paraId="32B40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45DA0CCE">
            <w:pPr>
              <w:pStyle w:val="9"/>
              <w:spacing w:before="193"/>
              <w:ind w:left="103"/>
              <w:rPr>
                <w:sz w:val="24"/>
              </w:rPr>
            </w:pPr>
            <w:r>
              <w:rPr>
                <w:spacing w:val="-5"/>
                <w:sz w:val="24"/>
              </w:rPr>
              <w:t>75</w:t>
            </w:r>
          </w:p>
        </w:tc>
        <w:tc>
          <w:tcPr>
            <w:tcW w:w="4878" w:type="dxa"/>
          </w:tcPr>
          <w:p w14:paraId="729DA9B8">
            <w:pPr>
              <w:pStyle w:val="9"/>
              <w:spacing w:before="6" w:line="316" w:lineRule="exact"/>
              <w:ind w:left="238"/>
              <w:rPr>
                <w:sz w:val="24"/>
              </w:rPr>
            </w:pPr>
            <w:r>
              <w:rPr>
                <w:sz w:val="24"/>
              </w:rPr>
              <w:t>Описание</w:t>
            </w:r>
            <w:r>
              <w:rPr>
                <w:spacing w:val="-10"/>
                <w:sz w:val="24"/>
              </w:rPr>
              <w:t xml:space="preserve"> </w:t>
            </w:r>
            <w:r>
              <w:rPr>
                <w:sz w:val="24"/>
              </w:rPr>
              <w:t>родного</w:t>
            </w:r>
            <w:r>
              <w:rPr>
                <w:spacing w:val="-10"/>
                <w:sz w:val="24"/>
              </w:rPr>
              <w:t xml:space="preserve"> </w:t>
            </w:r>
            <w:r>
              <w:rPr>
                <w:sz w:val="24"/>
              </w:rPr>
              <w:t>города</w:t>
            </w:r>
            <w:r>
              <w:rPr>
                <w:spacing w:val="-10"/>
                <w:sz w:val="24"/>
              </w:rPr>
              <w:t xml:space="preserve"> </w:t>
            </w:r>
            <w:r>
              <w:rPr>
                <w:sz w:val="24"/>
              </w:rPr>
              <w:t>(села).</w:t>
            </w:r>
            <w:r>
              <w:rPr>
                <w:spacing w:val="-12"/>
                <w:sz w:val="24"/>
              </w:rPr>
              <w:t xml:space="preserve"> </w:t>
            </w:r>
            <w:r>
              <w:rPr>
                <w:sz w:val="24"/>
              </w:rPr>
              <w:t>(приводим наш район в порядок)</w:t>
            </w:r>
          </w:p>
        </w:tc>
        <w:tc>
          <w:tcPr>
            <w:tcW w:w="1632" w:type="dxa"/>
          </w:tcPr>
          <w:p w14:paraId="3249C329">
            <w:pPr>
              <w:pStyle w:val="9"/>
              <w:spacing w:before="193"/>
              <w:ind w:right="652"/>
              <w:jc w:val="right"/>
              <w:rPr>
                <w:sz w:val="24"/>
              </w:rPr>
            </w:pPr>
            <w:r>
              <w:rPr>
                <w:spacing w:val="-10"/>
                <w:sz w:val="24"/>
              </w:rPr>
              <w:t>1</w:t>
            </w:r>
          </w:p>
        </w:tc>
        <w:tc>
          <w:tcPr>
            <w:tcW w:w="1843" w:type="dxa"/>
          </w:tcPr>
          <w:p w14:paraId="60001AB1">
            <w:pPr>
              <w:pStyle w:val="9"/>
              <w:rPr>
                <w:sz w:val="22"/>
              </w:rPr>
            </w:pPr>
          </w:p>
        </w:tc>
        <w:tc>
          <w:tcPr>
            <w:tcW w:w="1349" w:type="dxa"/>
          </w:tcPr>
          <w:p w14:paraId="0469C391">
            <w:pPr>
              <w:pStyle w:val="9"/>
              <w:rPr>
                <w:sz w:val="22"/>
              </w:rPr>
            </w:pPr>
          </w:p>
        </w:tc>
        <w:tc>
          <w:tcPr>
            <w:tcW w:w="2871" w:type="dxa"/>
          </w:tcPr>
          <w:p w14:paraId="54AB9AAF">
            <w:pPr>
              <w:pStyle w:val="9"/>
              <w:rPr>
                <w:sz w:val="22"/>
              </w:rPr>
            </w:pPr>
          </w:p>
        </w:tc>
      </w:tr>
      <w:tr w14:paraId="15297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49025E94">
            <w:pPr>
              <w:pStyle w:val="9"/>
              <w:spacing w:before="81"/>
              <w:rPr>
                <w:b/>
                <w:sz w:val="24"/>
              </w:rPr>
            </w:pPr>
          </w:p>
          <w:p w14:paraId="216200E0">
            <w:pPr>
              <w:pStyle w:val="9"/>
              <w:ind w:left="103"/>
              <w:rPr>
                <w:sz w:val="24"/>
              </w:rPr>
            </w:pPr>
            <w:r>
              <w:rPr>
                <w:spacing w:val="-5"/>
                <w:sz w:val="24"/>
              </w:rPr>
              <w:t>76</w:t>
            </w:r>
          </w:p>
        </w:tc>
        <w:tc>
          <w:tcPr>
            <w:tcW w:w="4878" w:type="dxa"/>
          </w:tcPr>
          <w:p w14:paraId="1C0DAF6D">
            <w:pPr>
              <w:pStyle w:val="9"/>
              <w:spacing w:before="11" w:line="316" w:lineRule="exact"/>
              <w:ind w:left="238" w:right="589"/>
              <w:jc w:val="both"/>
              <w:rPr>
                <w:sz w:val="24"/>
              </w:rPr>
            </w:pPr>
            <w:r>
              <w:rPr>
                <w:sz w:val="24"/>
              </w:rPr>
              <w:t>Обобщение по теме "Жизнь в городе и сельской</w:t>
            </w:r>
            <w:r>
              <w:rPr>
                <w:spacing w:val="-14"/>
                <w:sz w:val="24"/>
              </w:rPr>
              <w:t xml:space="preserve"> </w:t>
            </w:r>
            <w:r>
              <w:rPr>
                <w:sz w:val="24"/>
              </w:rPr>
              <w:t>местности.</w:t>
            </w:r>
            <w:r>
              <w:rPr>
                <w:spacing w:val="-13"/>
                <w:sz w:val="24"/>
              </w:rPr>
              <w:t xml:space="preserve"> </w:t>
            </w:r>
            <w:r>
              <w:rPr>
                <w:sz w:val="24"/>
              </w:rPr>
              <w:t>Описание</w:t>
            </w:r>
            <w:r>
              <w:rPr>
                <w:spacing w:val="-15"/>
                <w:sz w:val="24"/>
              </w:rPr>
              <w:t xml:space="preserve"> </w:t>
            </w:r>
            <w:r>
              <w:rPr>
                <w:sz w:val="24"/>
              </w:rPr>
              <w:t>родного города (села). Транспорт"</w:t>
            </w:r>
          </w:p>
        </w:tc>
        <w:tc>
          <w:tcPr>
            <w:tcW w:w="1632" w:type="dxa"/>
          </w:tcPr>
          <w:p w14:paraId="65B31940">
            <w:pPr>
              <w:pStyle w:val="9"/>
              <w:spacing w:before="81"/>
              <w:rPr>
                <w:b/>
                <w:sz w:val="24"/>
              </w:rPr>
            </w:pPr>
          </w:p>
          <w:p w14:paraId="6FB79115">
            <w:pPr>
              <w:pStyle w:val="9"/>
              <w:ind w:right="652"/>
              <w:jc w:val="right"/>
              <w:rPr>
                <w:sz w:val="24"/>
              </w:rPr>
            </w:pPr>
            <w:r>
              <w:rPr>
                <w:spacing w:val="-10"/>
                <w:sz w:val="24"/>
              </w:rPr>
              <w:t>1</w:t>
            </w:r>
          </w:p>
        </w:tc>
        <w:tc>
          <w:tcPr>
            <w:tcW w:w="1843" w:type="dxa"/>
          </w:tcPr>
          <w:p w14:paraId="0342E25C">
            <w:pPr>
              <w:pStyle w:val="9"/>
              <w:rPr>
                <w:sz w:val="22"/>
              </w:rPr>
            </w:pPr>
          </w:p>
        </w:tc>
        <w:tc>
          <w:tcPr>
            <w:tcW w:w="1349" w:type="dxa"/>
          </w:tcPr>
          <w:p w14:paraId="3D994B1B">
            <w:pPr>
              <w:pStyle w:val="9"/>
              <w:rPr>
                <w:sz w:val="22"/>
              </w:rPr>
            </w:pPr>
          </w:p>
        </w:tc>
        <w:tc>
          <w:tcPr>
            <w:tcW w:w="2871" w:type="dxa"/>
          </w:tcPr>
          <w:p w14:paraId="168885C0">
            <w:pPr>
              <w:pStyle w:val="9"/>
              <w:spacing w:before="213"/>
              <w:ind w:left="239"/>
              <w:rPr>
                <w:sz w:val="24"/>
              </w:rPr>
            </w:pPr>
            <w:r>
              <w:rPr>
                <w:sz w:val="24"/>
              </w:rPr>
              <w:t>Биоблиотека</w:t>
            </w:r>
            <w:r>
              <w:rPr>
                <w:spacing w:val="-3"/>
                <w:sz w:val="24"/>
              </w:rPr>
              <w:t xml:space="preserve"> </w:t>
            </w:r>
            <w:r>
              <w:rPr>
                <w:spacing w:val="-5"/>
                <w:sz w:val="24"/>
              </w:rPr>
              <w:t>ЦОК</w:t>
            </w:r>
          </w:p>
          <w:p w14:paraId="1D8FBDBC">
            <w:pPr>
              <w:pStyle w:val="9"/>
              <w:spacing w:before="45"/>
              <w:ind w:left="239"/>
              <w:rPr>
                <w:sz w:val="22"/>
              </w:rPr>
            </w:pPr>
            <w:r>
              <w:fldChar w:fldCharType="begin"/>
            </w:r>
            <w:r>
              <w:instrText xml:space="preserve"> HYPERLINK "https://m.edsoo.ru/8353422a" \h </w:instrText>
            </w:r>
            <w:r>
              <w:fldChar w:fldCharType="separate"/>
            </w:r>
            <w:r>
              <w:rPr>
                <w:color w:val="0000FF"/>
                <w:spacing w:val="-2"/>
                <w:sz w:val="22"/>
                <w:u w:val="single" w:color="0000FF"/>
              </w:rPr>
              <w:t>https://m.edsoo.ru/8353422a</w:t>
            </w:r>
            <w:r>
              <w:rPr>
                <w:color w:val="0000FF"/>
                <w:spacing w:val="-2"/>
                <w:sz w:val="22"/>
                <w:u w:val="single" w:color="0000FF"/>
              </w:rPr>
              <w:fldChar w:fldCharType="end"/>
            </w:r>
          </w:p>
        </w:tc>
      </w:tr>
      <w:tr w14:paraId="04D7E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35" w:type="dxa"/>
          </w:tcPr>
          <w:p w14:paraId="4CF965CC">
            <w:pPr>
              <w:pStyle w:val="9"/>
              <w:rPr>
                <w:b/>
                <w:sz w:val="24"/>
              </w:rPr>
            </w:pPr>
          </w:p>
          <w:p w14:paraId="1643B8E7">
            <w:pPr>
              <w:pStyle w:val="9"/>
              <w:spacing w:before="121"/>
              <w:rPr>
                <w:b/>
                <w:sz w:val="24"/>
              </w:rPr>
            </w:pPr>
          </w:p>
          <w:p w14:paraId="07CBADF1">
            <w:pPr>
              <w:pStyle w:val="9"/>
              <w:spacing w:before="1"/>
              <w:ind w:left="103"/>
              <w:rPr>
                <w:sz w:val="24"/>
              </w:rPr>
            </w:pPr>
            <w:r>
              <w:rPr>
                <w:spacing w:val="-5"/>
                <w:sz w:val="24"/>
              </w:rPr>
              <w:t>77</w:t>
            </w:r>
          </w:p>
        </w:tc>
        <w:tc>
          <w:tcPr>
            <w:tcW w:w="4878" w:type="dxa"/>
          </w:tcPr>
          <w:p w14:paraId="2720DD48">
            <w:pPr>
              <w:pStyle w:val="9"/>
              <w:spacing w:before="40" w:line="276" w:lineRule="auto"/>
              <w:ind w:left="238" w:right="151"/>
              <w:rPr>
                <w:sz w:val="24"/>
              </w:rPr>
            </w:pPr>
            <w:r>
              <w:rPr>
                <w:sz w:val="24"/>
              </w:rPr>
              <w:t>Контроль по темам "Природа: дикие и домашние</w:t>
            </w:r>
            <w:r>
              <w:rPr>
                <w:spacing w:val="-14"/>
                <w:sz w:val="24"/>
              </w:rPr>
              <w:t xml:space="preserve"> </w:t>
            </w:r>
            <w:r>
              <w:rPr>
                <w:sz w:val="24"/>
              </w:rPr>
              <w:t>животные.</w:t>
            </w:r>
            <w:r>
              <w:rPr>
                <w:spacing w:val="-11"/>
                <w:sz w:val="24"/>
              </w:rPr>
              <w:t xml:space="preserve"> </w:t>
            </w:r>
            <w:r>
              <w:rPr>
                <w:sz w:val="24"/>
              </w:rPr>
              <w:t>Климат,</w:t>
            </w:r>
            <w:r>
              <w:rPr>
                <w:spacing w:val="-7"/>
                <w:sz w:val="24"/>
              </w:rPr>
              <w:t xml:space="preserve"> </w:t>
            </w:r>
            <w:r>
              <w:rPr>
                <w:sz w:val="24"/>
              </w:rPr>
              <w:t>погода"</w:t>
            </w:r>
            <w:r>
              <w:rPr>
                <w:spacing w:val="-11"/>
                <w:sz w:val="24"/>
              </w:rPr>
              <w:t xml:space="preserve"> </w:t>
            </w:r>
            <w:r>
              <w:rPr>
                <w:sz w:val="24"/>
              </w:rPr>
              <w:t>и "Жизнь в городе и сельской местности. Описание родного города (села).</w:t>
            </w:r>
          </w:p>
          <w:p w14:paraId="6E9F6363">
            <w:pPr>
              <w:pStyle w:val="9"/>
              <w:spacing w:line="274" w:lineRule="exact"/>
              <w:ind w:left="238"/>
              <w:rPr>
                <w:sz w:val="24"/>
              </w:rPr>
            </w:pPr>
            <w:r>
              <w:rPr>
                <w:spacing w:val="-2"/>
                <w:sz w:val="24"/>
              </w:rPr>
              <w:t>Транспорт"</w:t>
            </w:r>
          </w:p>
        </w:tc>
        <w:tc>
          <w:tcPr>
            <w:tcW w:w="1632" w:type="dxa"/>
          </w:tcPr>
          <w:p w14:paraId="5B57BFE2">
            <w:pPr>
              <w:pStyle w:val="9"/>
              <w:rPr>
                <w:b/>
                <w:sz w:val="24"/>
              </w:rPr>
            </w:pPr>
          </w:p>
          <w:p w14:paraId="7CD69E2B">
            <w:pPr>
              <w:pStyle w:val="9"/>
              <w:spacing w:before="121"/>
              <w:rPr>
                <w:b/>
                <w:sz w:val="24"/>
              </w:rPr>
            </w:pPr>
          </w:p>
          <w:p w14:paraId="4A8B1C84">
            <w:pPr>
              <w:pStyle w:val="9"/>
              <w:spacing w:before="1"/>
              <w:ind w:right="652"/>
              <w:jc w:val="right"/>
              <w:rPr>
                <w:sz w:val="24"/>
              </w:rPr>
            </w:pPr>
            <w:r>
              <w:rPr>
                <w:spacing w:val="-10"/>
                <w:sz w:val="24"/>
              </w:rPr>
              <w:t>1</w:t>
            </w:r>
          </w:p>
        </w:tc>
        <w:tc>
          <w:tcPr>
            <w:tcW w:w="1843" w:type="dxa"/>
          </w:tcPr>
          <w:p w14:paraId="03D8A755">
            <w:pPr>
              <w:pStyle w:val="9"/>
              <w:rPr>
                <w:b/>
                <w:sz w:val="24"/>
              </w:rPr>
            </w:pPr>
          </w:p>
          <w:p w14:paraId="5B267417">
            <w:pPr>
              <w:pStyle w:val="9"/>
              <w:spacing w:before="121"/>
              <w:rPr>
                <w:b/>
                <w:sz w:val="24"/>
              </w:rPr>
            </w:pPr>
          </w:p>
          <w:p w14:paraId="71E65871">
            <w:pPr>
              <w:pStyle w:val="9"/>
              <w:spacing w:before="1"/>
              <w:ind w:left="209"/>
              <w:jc w:val="center"/>
              <w:rPr>
                <w:sz w:val="24"/>
              </w:rPr>
            </w:pPr>
            <w:r>
              <w:rPr>
                <w:spacing w:val="-10"/>
                <w:sz w:val="24"/>
              </w:rPr>
              <w:t>1</w:t>
            </w:r>
          </w:p>
        </w:tc>
        <w:tc>
          <w:tcPr>
            <w:tcW w:w="1349" w:type="dxa"/>
          </w:tcPr>
          <w:p w14:paraId="0635D615">
            <w:pPr>
              <w:pStyle w:val="9"/>
              <w:rPr>
                <w:sz w:val="22"/>
              </w:rPr>
            </w:pPr>
          </w:p>
        </w:tc>
        <w:tc>
          <w:tcPr>
            <w:tcW w:w="2871" w:type="dxa"/>
          </w:tcPr>
          <w:p w14:paraId="332FB155">
            <w:pPr>
              <w:pStyle w:val="9"/>
              <w:spacing w:before="253"/>
              <w:rPr>
                <w:b/>
                <w:sz w:val="24"/>
              </w:rPr>
            </w:pPr>
          </w:p>
          <w:p w14:paraId="247EF68F">
            <w:pPr>
              <w:pStyle w:val="9"/>
              <w:spacing w:before="1"/>
              <w:ind w:left="239"/>
              <w:rPr>
                <w:sz w:val="24"/>
              </w:rPr>
            </w:pPr>
            <w:r>
              <w:rPr>
                <w:sz w:val="24"/>
              </w:rPr>
              <w:t>Биоблиотека</w:t>
            </w:r>
            <w:r>
              <w:rPr>
                <w:spacing w:val="-3"/>
                <w:sz w:val="24"/>
              </w:rPr>
              <w:t xml:space="preserve"> </w:t>
            </w:r>
            <w:r>
              <w:rPr>
                <w:spacing w:val="-5"/>
                <w:sz w:val="24"/>
              </w:rPr>
              <w:t>ЦОК</w:t>
            </w:r>
          </w:p>
          <w:p w14:paraId="1E6BED64">
            <w:pPr>
              <w:pStyle w:val="9"/>
              <w:spacing w:before="45"/>
              <w:ind w:left="239"/>
              <w:rPr>
                <w:sz w:val="22"/>
              </w:rPr>
            </w:pPr>
            <w:r>
              <w:fldChar w:fldCharType="begin"/>
            </w:r>
            <w:r>
              <w:instrText xml:space="preserve"> HYPERLINK "https://m.edsoo.ru/83534360" \h </w:instrText>
            </w:r>
            <w:r>
              <w:fldChar w:fldCharType="separate"/>
            </w:r>
            <w:r>
              <w:rPr>
                <w:color w:val="0000FF"/>
                <w:spacing w:val="-2"/>
                <w:sz w:val="22"/>
                <w:u w:val="single" w:color="0000FF"/>
              </w:rPr>
              <w:t>https://m.edsoo.ru/83534360</w:t>
            </w:r>
            <w:r>
              <w:rPr>
                <w:color w:val="0000FF"/>
                <w:spacing w:val="-2"/>
                <w:sz w:val="22"/>
                <w:u w:val="single" w:color="0000FF"/>
              </w:rPr>
              <w:fldChar w:fldCharType="end"/>
            </w:r>
          </w:p>
        </w:tc>
      </w:tr>
      <w:tr w14:paraId="65AEC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A50AE04">
            <w:pPr>
              <w:pStyle w:val="9"/>
              <w:spacing w:before="198"/>
              <w:ind w:left="103"/>
              <w:rPr>
                <w:sz w:val="24"/>
              </w:rPr>
            </w:pPr>
            <w:r>
              <w:rPr>
                <w:spacing w:val="-5"/>
                <w:sz w:val="24"/>
              </w:rPr>
              <w:t>78</w:t>
            </w:r>
          </w:p>
        </w:tc>
        <w:tc>
          <w:tcPr>
            <w:tcW w:w="4878" w:type="dxa"/>
          </w:tcPr>
          <w:p w14:paraId="1D393EBB">
            <w:pPr>
              <w:pStyle w:val="9"/>
              <w:spacing w:before="11" w:line="316" w:lineRule="exact"/>
              <w:ind w:left="238" w:right="206"/>
              <w:rPr>
                <w:sz w:val="24"/>
              </w:rPr>
            </w:pPr>
            <w:r>
              <w:rPr>
                <w:sz w:val="24"/>
              </w:rPr>
              <w:t>Средства</w:t>
            </w:r>
            <w:r>
              <w:rPr>
                <w:spacing w:val="-15"/>
                <w:sz w:val="24"/>
              </w:rPr>
              <w:t xml:space="preserve"> </w:t>
            </w:r>
            <w:r>
              <w:rPr>
                <w:sz w:val="24"/>
              </w:rPr>
              <w:t>массовой</w:t>
            </w:r>
            <w:r>
              <w:rPr>
                <w:spacing w:val="-15"/>
                <w:sz w:val="24"/>
              </w:rPr>
              <w:t xml:space="preserve"> </w:t>
            </w:r>
            <w:r>
              <w:rPr>
                <w:sz w:val="24"/>
              </w:rPr>
              <w:t>информации (новостные ресурсы)</w:t>
            </w:r>
          </w:p>
        </w:tc>
        <w:tc>
          <w:tcPr>
            <w:tcW w:w="1632" w:type="dxa"/>
          </w:tcPr>
          <w:p w14:paraId="023EEB0A">
            <w:pPr>
              <w:pStyle w:val="9"/>
              <w:spacing w:before="198"/>
              <w:ind w:right="652"/>
              <w:jc w:val="right"/>
              <w:rPr>
                <w:sz w:val="24"/>
              </w:rPr>
            </w:pPr>
            <w:r>
              <w:rPr>
                <w:spacing w:val="-10"/>
                <w:sz w:val="24"/>
              </w:rPr>
              <w:t>1</w:t>
            </w:r>
          </w:p>
        </w:tc>
        <w:tc>
          <w:tcPr>
            <w:tcW w:w="1843" w:type="dxa"/>
          </w:tcPr>
          <w:p w14:paraId="54BED7BB">
            <w:pPr>
              <w:pStyle w:val="9"/>
              <w:rPr>
                <w:sz w:val="22"/>
              </w:rPr>
            </w:pPr>
          </w:p>
        </w:tc>
        <w:tc>
          <w:tcPr>
            <w:tcW w:w="1349" w:type="dxa"/>
          </w:tcPr>
          <w:p w14:paraId="00D62141">
            <w:pPr>
              <w:pStyle w:val="9"/>
              <w:rPr>
                <w:sz w:val="22"/>
              </w:rPr>
            </w:pPr>
          </w:p>
        </w:tc>
        <w:tc>
          <w:tcPr>
            <w:tcW w:w="2871" w:type="dxa"/>
          </w:tcPr>
          <w:p w14:paraId="4A24B954">
            <w:pPr>
              <w:pStyle w:val="9"/>
              <w:rPr>
                <w:sz w:val="22"/>
              </w:rPr>
            </w:pPr>
          </w:p>
        </w:tc>
      </w:tr>
      <w:tr w14:paraId="1BD04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35" w:type="dxa"/>
          </w:tcPr>
          <w:p w14:paraId="2358BE82">
            <w:pPr>
              <w:pStyle w:val="9"/>
              <w:spacing w:before="184"/>
              <w:ind w:left="103"/>
              <w:rPr>
                <w:sz w:val="24"/>
              </w:rPr>
            </w:pPr>
            <w:r>
              <w:rPr>
                <w:spacing w:val="-5"/>
                <w:sz w:val="24"/>
              </w:rPr>
              <w:t>79</w:t>
            </w:r>
          </w:p>
        </w:tc>
        <w:tc>
          <w:tcPr>
            <w:tcW w:w="4878" w:type="dxa"/>
          </w:tcPr>
          <w:p w14:paraId="2006311B">
            <w:pPr>
              <w:pStyle w:val="9"/>
              <w:spacing w:before="184"/>
              <w:ind w:left="238"/>
              <w:rPr>
                <w:sz w:val="24"/>
              </w:rPr>
            </w:pPr>
            <w:r>
              <w:rPr>
                <w:sz w:val="24"/>
              </w:rPr>
              <w:t>Средства</w:t>
            </w:r>
            <w:r>
              <w:rPr>
                <w:spacing w:val="-3"/>
                <w:sz w:val="24"/>
              </w:rPr>
              <w:t xml:space="preserve"> </w:t>
            </w:r>
            <w:r>
              <w:rPr>
                <w:sz w:val="24"/>
              </w:rPr>
              <w:t>массовой</w:t>
            </w:r>
            <w:r>
              <w:rPr>
                <w:spacing w:val="-5"/>
                <w:sz w:val="24"/>
              </w:rPr>
              <w:t xml:space="preserve"> </w:t>
            </w:r>
            <w:r>
              <w:rPr>
                <w:sz w:val="24"/>
              </w:rPr>
              <w:t>информации</w:t>
            </w:r>
            <w:r>
              <w:rPr>
                <w:spacing w:val="-5"/>
                <w:sz w:val="24"/>
              </w:rPr>
              <w:t xml:space="preserve"> </w:t>
            </w:r>
            <w:r>
              <w:rPr>
                <w:spacing w:val="-2"/>
                <w:sz w:val="24"/>
              </w:rPr>
              <w:t>(газеты)</w:t>
            </w:r>
          </w:p>
        </w:tc>
        <w:tc>
          <w:tcPr>
            <w:tcW w:w="1632" w:type="dxa"/>
          </w:tcPr>
          <w:p w14:paraId="1177881A">
            <w:pPr>
              <w:pStyle w:val="9"/>
              <w:spacing w:before="184"/>
              <w:ind w:right="652"/>
              <w:jc w:val="right"/>
              <w:rPr>
                <w:sz w:val="24"/>
              </w:rPr>
            </w:pPr>
            <w:r>
              <w:rPr>
                <w:spacing w:val="-10"/>
                <w:sz w:val="24"/>
              </w:rPr>
              <w:t>1</w:t>
            </w:r>
          </w:p>
        </w:tc>
        <w:tc>
          <w:tcPr>
            <w:tcW w:w="1843" w:type="dxa"/>
          </w:tcPr>
          <w:p w14:paraId="4E203B6D">
            <w:pPr>
              <w:pStyle w:val="9"/>
              <w:rPr>
                <w:sz w:val="22"/>
              </w:rPr>
            </w:pPr>
          </w:p>
        </w:tc>
        <w:tc>
          <w:tcPr>
            <w:tcW w:w="1349" w:type="dxa"/>
          </w:tcPr>
          <w:p w14:paraId="2AA275B6">
            <w:pPr>
              <w:pStyle w:val="9"/>
              <w:rPr>
                <w:sz w:val="22"/>
              </w:rPr>
            </w:pPr>
          </w:p>
        </w:tc>
        <w:tc>
          <w:tcPr>
            <w:tcW w:w="2871" w:type="dxa"/>
          </w:tcPr>
          <w:p w14:paraId="69536F1A">
            <w:pPr>
              <w:pStyle w:val="9"/>
              <w:spacing w:before="35"/>
              <w:ind w:left="239"/>
              <w:rPr>
                <w:sz w:val="24"/>
              </w:rPr>
            </w:pPr>
            <w:r>
              <w:rPr>
                <w:sz w:val="24"/>
              </w:rPr>
              <w:t>Биоблиотека</w:t>
            </w:r>
            <w:r>
              <w:rPr>
                <w:spacing w:val="-3"/>
                <w:sz w:val="24"/>
              </w:rPr>
              <w:t xml:space="preserve"> </w:t>
            </w:r>
            <w:r>
              <w:rPr>
                <w:spacing w:val="-5"/>
                <w:sz w:val="24"/>
              </w:rPr>
              <w:t>ЦОК</w:t>
            </w:r>
          </w:p>
          <w:p w14:paraId="5F24C3C7">
            <w:pPr>
              <w:pStyle w:val="9"/>
              <w:spacing w:before="45"/>
              <w:ind w:left="239"/>
              <w:rPr>
                <w:sz w:val="22"/>
              </w:rPr>
            </w:pPr>
            <w:r>
              <w:fldChar w:fldCharType="begin"/>
            </w:r>
            <w:r>
              <w:instrText xml:space="preserve"> HYPERLINK "https://m.edsoo.ru/83529a78" \h </w:instrText>
            </w:r>
            <w:r>
              <w:fldChar w:fldCharType="separate"/>
            </w:r>
            <w:r>
              <w:rPr>
                <w:color w:val="0000FF"/>
                <w:spacing w:val="-2"/>
                <w:sz w:val="22"/>
                <w:u w:val="single" w:color="0000FF"/>
              </w:rPr>
              <w:t>https://m.edsoo.ru/83529a78</w:t>
            </w:r>
            <w:r>
              <w:rPr>
                <w:color w:val="0000FF"/>
                <w:spacing w:val="-2"/>
                <w:sz w:val="22"/>
                <w:u w:val="single" w:color="0000FF"/>
              </w:rPr>
              <w:fldChar w:fldCharType="end"/>
            </w:r>
          </w:p>
        </w:tc>
      </w:tr>
      <w:tr w14:paraId="21B3E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35" w:type="dxa"/>
          </w:tcPr>
          <w:p w14:paraId="0988EB0E">
            <w:pPr>
              <w:pStyle w:val="9"/>
              <w:spacing w:before="184"/>
              <w:ind w:left="103"/>
              <w:rPr>
                <w:sz w:val="24"/>
              </w:rPr>
            </w:pPr>
            <w:r>
              <w:rPr>
                <w:spacing w:val="-5"/>
                <w:sz w:val="24"/>
              </w:rPr>
              <w:t>80</w:t>
            </w:r>
          </w:p>
        </w:tc>
        <w:tc>
          <w:tcPr>
            <w:tcW w:w="4878" w:type="dxa"/>
          </w:tcPr>
          <w:p w14:paraId="099EB552">
            <w:pPr>
              <w:pStyle w:val="9"/>
              <w:spacing w:before="184"/>
              <w:ind w:left="238"/>
              <w:rPr>
                <w:sz w:val="24"/>
              </w:rPr>
            </w:pPr>
            <w:r>
              <w:rPr>
                <w:sz w:val="24"/>
              </w:rPr>
              <w:t>Средства</w:t>
            </w:r>
            <w:r>
              <w:rPr>
                <w:spacing w:val="-3"/>
                <w:sz w:val="24"/>
              </w:rPr>
              <w:t xml:space="preserve"> </w:t>
            </w:r>
            <w:r>
              <w:rPr>
                <w:sz w:val="24"/>
              </w:rPr>
              <w:t>массовой</w:t>
            </w:r>
            <w:r>
              <w:rPr>
                <w:spacing w:val="-5"/>
                <w:sz w:val="24"/>
              </w:rPr>
              <w:t xml:space="preserve"> </w:t>
            </w:r>
            <w:r>
              <w:rPr>
                <w:sz w:val="24"/>
              </w:rPr>
              <w:t>информации</w:t>
            </w:r>
            <w:r>
              <w:rPr>
                <w:spacing w:val="-5"/>
                <w:sz w:val="24"/>
              </w:rPr>
              <w:t xml:space="preserve"> </w:t>
            </w:r>
            <w:r>
              <w:rPr>
                <w:spacing w:val="-2"/>
                <w:sz w:val="24"/>
              </w:rPr>
              <w:t>(журналы)</w:t>
            </w:r>
          </w:p>
        </w:tc>
        <w:tc>
          <w:tcPr>
            <w:tcW w:w="1632" w:type="dxa"/>
          </w:tcPr>
          <w:p w14:paraId="67E4FBE7">
            <w:pPr>
              <w:pStyle w:val="9"/>
              <w:spacing w:before="184"/>
              <w:ind w:right="652"/>
              <w:jc w:val="right"/>
              <w:rPr>
                <w:sz w:val="24"/>
              </w:rPr>
            </w:pPr>
            <w:r>
              <w:rPr>
                <w:spacing w:val="-10"/>
                <w:sz w:val="24"/>
              </w:rPr>
              <w:t>1</w:t>
            </w:r>
          </w:p>
        </w:tc>
        <w:tc>
          <w:tcPr>
            <w:tcW w:w="1843" w:type="dxa"/>
          </w:tcPr>
          <w:p w14:paraId="2A2A0D68">
            <w:pPr>
              <w:pStyle w:val="9"/>
              <w:rPr>
                <w:sz w:val="22"/>
              </w:rPr>
            </w:pPr>
          </w:p>
        </w:tc>
        <w:tc>
          <w:tcPr>
            <w:tcW w:w="1349" w:type="dxa"/>
          </w:tcPr>
          <w:p w14:paraId="0808656A">
            <w:pPr>
              <w:pStyle w:val="9"/>
              <w:rPr>
                <w:sz w:val="22"/>
              </w:rPr>
            </w:pPr>
          </w:p>
        </w:tc>
        <w:tc>
          <w:tcPr>
            <w:tcW w:w="2871" w:type="dxa"/>
          </w:tcPr>
          <w:p w14:paraId="4A793ECE">
            <w:pPr>
              <w:pStyle w:val="9"/>
              <w:spacing w:before="35"/>
              <w:ind w:left="239"/>
              <w:rPr>
                <w:sz w:val="24"/>
              </w:rPr>
            </w:pPr>
            <w:r>
              <w:rPr>
                <w:sz w:val="24"/>
              </w:rPr>
              <w:t>Биоблиотека</w:t>
            </w:r>
            <w:r>
              <w:rPr>
                <w:spacing w:val="-3"/>
                <w:sz w:val="24"/>
              </w:rPr>
              <w:t xml:space="preserve"> </w:t>
            </w:r>
            <w:r>
              <w:rPr>
                <w:spacing w:val="-5"/>
                <w:sz w:val="24"/>
              </w:rPr>
              <w:t>ЦОК</w:t>
            </w:r>
          </w:p>
          <w:p w14:paraId="03F388A2">
            <w:pPr>
              <w:pStyle w:val="9"/>
              <w:spacing w:before="50"/>
              <w:ind w:left="239"/>
              <w:rPr>
                <w:sz w:val="22"/>
              </w:rPr>
            </w:pPr>
            <w:r>
              <w:fldChar w:fldCharType="begin"/>
            </w:r>
            <w:r>
              <w:instrText xml:space="preserve"> HYPERLINK "https://m.edsoo.ru/83529a79" \h </w:instrText>
            </w:r>
            <w:r>
              <w:fldChar w:fldCharType="separate"/>
            </w:r>
            <w:r>
              <w:rPr>
                <w:color w:val="0000FF"/>
                <w:spacing w:val="-2"/>
                <w:sz w:val="22"/>
                <w:u w:val="single" w:color="0000FF"/>
              </w:rPr>
              <w:t>https://m.edsoo.ru/83529a79</w:t>
            </w:r>
            <w:r>
              <w:rPr>
                <w:color w:val="0000FF"/>
                <w:spacing w:val="-2"/>
                <w:sz w:val="22"/>
                <w:u w:val="single" w:color="0000FF"/>
              </w:rPr>
              <w:fldChar w:fldCharType="end"/>
            </w:r>
          </w:p>
        </w:tc>
      </w:tr>
      <w:tr w14:paraId="3FE78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6736A71">
            <w:pPr>
              <w:pStyle w:val="9"/>
              <w:spacing w:before="198"/>
              <w:ind w:left="103"/>
              <w:rPr>
                <w:sz w:val="24"/>
              </w:rPr>
            </w:pPr>
            <w:r>
              <w:rPr>
                <w:spacing w:val="-5"/>
                <w:sz w:val="24"/>
              </w:rPr>
              <w:t>81</w:t>
            </w:r>
          </w:p>
        </w:tc>
        <w:tc>
          <w:tcPr>
            <w:tcW w:w="4878" w:type="dxa"/>
          </w:tcPr>
          <w:p w14:paraId="2D2BB0FC">
            <w:pPr>
              <w:pStyle w:val="9"/>
              <w:spacing w:before="9" w:line="318" w:lineRule="exact"/>
              <w:ind w:left="238"/>
              <w:rPr>
                <w:sz w:val="24"/>
              </w:rPr>
            </w:pPr>
            <w:r>
              <w:rPr>
                <w:sz w:val="24"/>
              </w:rPr>
              <w:t>Средства</w:t>
            </w:r>
            <w:r>
              <w:rPr>
                <w:spacing w:val="-15"/>
                <w:sz w:val="24"/>
              </w:rPr>
              <w:t xml:space="preserve"> </w:t>
            </w:r>
            <w:r>
              <w:rPr>
                <w:sz w:val="24"/>
              </w:rPr>
              <w:t>массовой</w:t>
            </w:r>
            <w:r>
              <w:rPr>
                <w:spacing w:val="-15"/>
                <w:sz w:val="24"/>
              </w:rPr>
              <w:t xml:space="preserve"> </w:t>
            </w:r>
            <w:r>
              <w:rPr>
                <w:sz w:val="24"/>
              </w:rPr>
              <w:t xml:space="preserve">информации </w:t>
            </w:r>
            <w:r>
              <w:rPr>
                <w:spacing w:val="-2"/>
                <w:sz w:val="24"/>
              </w:rPr>
              <w:t>(телевидение)</w:t>
            </w:r>
          </w:p>
        </w:tc>
        <w:tc>
          <w:tcPr>
            <w:tcW w:w="1632" w:type="dxa"/>
          </w:tcPr>
          <w:p w14:paraId="0AC17E5D">
            <w:pPr>
              <w:pStyle w:val="9"/>
              <w:spacing w:before="198"/>
              <w:ind w:right="652"/>
              <w:jc w:val="right"/>
              <w:rPr>
                <w:sz w:val="24"/>
              </w:rPr>
            </w:pPr>
            <w:r>
              <w:rPr>
                <w:spacing w:val="-10"/>
                <w:sz w:val="24"/>
              </w:rPr>
              <w:t>1</w:t>
            </w:r>
          </w:p>
        </w:tc>
        <w:tc>
          <w:tcPr>
            <w:tcW w:w="1843" w:type="dxa"/>
          </w:tcPr>
          <w:p w14:paraId="209488FC">
            <w:pPr>
              <w:pStyle w:val="9"/>
              <w:rPr>
                <w:sz w:val="22"/>
              </w:rPr>
            </w:pPr>
          </w:p>
        </w:tc>
        <w:tc>
          <w:tcPr>
            <w:tcW w:w="1349" w:type="dxa"/>
          </w:tcPr>
          <w:p w14:paraId="639A9663">
            <w:pPr>
              <w:pStyle w:val="9"/>
              <w:rPr>
                <w:sz w:val="22"/>
              </w:rPr>
            </w:pPr>
          </w:p>
        </w:tc>
        <w:tc>
          <w:tcPr>
            <w:tcW w:w="2871" w:type="dxa"/>
          </w:tcPr>
          <w:p w14:paraId="73D4C394">
            <w:pPr>
              <w:pStyle w:val="9"/>
              <w:spacing w:before="49"/>
              <w:ind w:left="239"/>
              <w:rPr>
                <w:sz w:val="24"/>
              </w:rPr>
            </w:pPr>
            <w:r>
              <w:rPr>
                <w:sz w:val="24"/>
              </w:rPr>
              <w:t>Биоблиотека</w:t>
            </w:r>
            <w:r>
              <w:rPr>
                <w:spacing w:val="-3"/>
                <w:sz w:val="24"/>
              </w:rPr>
              <w:t xml:space="preserve"> </w:t>
            </w:r>
            <w:r>
              <w:rPr>
                <w:spacing w:val="-5"/>
                <w:sz w:val="24"/>
              </w:rPr>
              <w:t>ЦОК</w:t>
            </w:r>
          </w:p>
          <w:p w14:paraId="697BE7A4">
            <w:pPr>
              <w:pStyle w:val="9"/>
              <w:spacing w:before="46"/>
              <w:ind w:left="239"/>
              <w:rPr>
                <w:sz w:val="22"/>
              </w:rPr>
            </w:pPr>
            <w:r>
              <w:fldChar w:fldCharType="begin"/>
            </w:r>
            <w:r>
              <w:instrText xml:space="preserve"> HYPERLINK "https://m.edsoo.ru/83529884" \h </w:instrText>
            </w:r>
            <w:r>
              <w:fldChar w:fldCharType="separate"/>
            </w:r>
            <w:r>
              <w:rPr>
                <w:color w:val="0000FF"/>
                <w:spacing w:val="-2"/>
                <w:sz w:val="22"/>
                <w:u w:val="single" w:color="0000FF"/>
              </w:rPr>
              <w:t>https://m.edsoo.ru/83529884</w:t>
            </w:r>
            <w:r>
              <w:rPr>
                <w:color w:val="0000FF"/>
                <w:spacing w:val="-2"/>
                <w:sz w:val="22"/>
                <w:u w:val="single" w:color="0000FF"/>
              </w:rPr>
              <w:fldChar w:fldCharType="end"/>
            </w:r>
          </w:p>
        </w:tc>
      </w:tr>
      <w:tr w14:paraId="21069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35" w:type="dxa"/>
          </w:tcPr>
          <w:p w14:paraId="22712BB6">
            <w:pPr>
              <w:pStyle w:val="9"/>
              <w:spacing w:before="184"/>
              <w:ind w:left="103"/>
              <w:rPr>
                <w:sz w:val="24"/>
              </w:rPr>
            </w:pPr>
            <w:r>
              <w:rPr>
                <w:spacing w:val="-5"/>
                <w:sz w:val="24"/>
              </w:rPr>
              <w:t>82</w:t>
            </w:r>
          </w:p>
        </w:tc>
        <w:tc>
          <w:tcPr>
            <w:tcW w:w="4878" w:type="dxa"/>
          </w:tcPr>
          <w:p w14:paraId="1F6C30C0">
            <w:pPr>
              <w:pStyle w:val="9"/>
              <w:spacing w:before="184"/>
              <w:ind w:left="238"/>
              <w:rPr>
                <w:sz w:val="24"/>
              </w:rPr>
            </w:pPr>
            <w:r>
              <w:rPr>
                <w:sz w:val="24"/>
              </w:rPr>
              <w:t>Средства</w:t>
            </w:r>
            <w:r>
              <w:rPr>
                <w:spacing w:val="-3"/>
                <w:sz w:val="24"/>
              </w:rPr>
              <w:t xml:space="preserve"> </w:t>
            </w:r>
            <w:r>
              <w:rPr>
                <w:sz w:val="24"/>
              </w:rPr>
              <w:t>массовой</w:t>
            </w:r>
            <w:r>
              <w:rPr>
                <w:spacing w:val="-5"/>
                <w:sz w:val="24"/>
              </w:rPr>
              <w:t xml:space="preserve"> </w:t>
            </w:r>
            <w:r>
              <w:rPr>
                <w:sz w:val="24"/>
              </w:rPr>
              <w:t>информации</w:t>
            </w:r>
            <w:r>
              <w:rPr>
                <w:spacing w:val="-5"/>
                <w:sz w:val="24"/>
              </w:rPr>
              <w:t xml:space="preserve"> </w:t>
            </w:r>
            <w:r>
              <w:rPr>
                <w:spacing w:val="-2"/>
                <w:sz w:val="24"/>
              </w:rPr>
              <w:t>(радио)</w:t>
            </w:r>
          </w:p>
        </w:tc>
        <w:tc>
          <w:tcPr>
            <w:tcW w:w="1632" w:type="dxa"/>
          </w:tcPr>
          <w:p w14:paraId="51C4C11D">
            <w:pPr>
              <w:pStyle w:val="9"/>
              <w:spacing w:before="184"/>
              <w:ind w:right="652"/>
              <w:jc w:val="right"/>
              <w:rPr>
                <w:sz w:val="24"/>
              </w:rPr>
            </w:pPr>
            <w:r>
              <w:rPr>
                <w:spacing w:val="-10"/>
                <w:sz w:val="24"/>
              </w:rPr>
              <w:t>1</w:t>
            </w:r>
          </w:p>
        </w:tc>
        <w:tc>
          <w:tcPr>
            <w:tcW w:w="1843" w:type="dxa"/>
          </w:tcPr>
          <w:p w14:paraId="1471E270">
            <w:pPr>
              <w:pStyle w:val="9"/>
              <w:rPr>
                <w:sz w:val="22"/>
              </w:rPr>
            </w:pPr>
          </w:p>
        </w:tc>
        <w:tc>
          <w:tcPr>
            <w:tcW w:w="1349" w:type="dxa"/>
          </w:tcPr>
          <w:p w14:paraId="5519C065">
            <w:pPr>
              <w:pStyle w:val="9"/>
              <w:rPr>
                <w:sz w:val="22"/>
              </w:rPr>
            </w:pPr>
          </w:p>
        </w:tc>
        <w:tc>
          <w:tcPr>
            <w:tcW w:w="2871" w:type="dxa"/>
          </w:tcPr>
          <w:p w14:paraId="497FA621">
            <w:pPr>
              <w:pStyle w:val="9"/>
              <w:spacing w:before="35"/>
              <w:ind w:left="239"/>
              <w:rPr>
                <w:sz w:val="24"/>
              </w:rPr>
            </w:pPr>
            <w:r>
              <w:rPr>
                <w:sz w:val="24"/>
              </w:rPr>
              <w:t>Биоблиотека</w:t>
            </w:r>
            <w:r>
              <w:rPr>
                <w:spacing w:val="-3"/>
                <w:sz w:val="24"/>
              </w:rPr>
              <w:t xml:space="preserve"> </w:t>
            </w:r>
            <w:r>
              <w:rPr>
                <w:spacing w:val="-5"/>
                <w:sz w:val="24"/>
              </w:rPr>
              <w:t>ЦОК</w:t>
            </w:r>
          </w:p>
          <w:p w14:paraId="535C538A">
            <w:pPr>
              <w:pStyle w:val="9"/>
              <w:spacing w:before="45"/>
              <w:ind w:left="239"/>
              <w:rPr>
                <w:sz w:val="22"/>
              </w:rPr>
            </w:pPr>
            <w:r>
              <w:fldChar w:fldCharType="begin"/>
            </w:r>
            <w:r>
              <w:instrText xml:space="preserve"> HYPERLINK "https://m.edsoo.ru/83529bfe" \h </w:instrText>
            </w:r>
            <w:r>
              <w:fldChar w:fldCharType="separate"/>
            </w:r>
            <w:r>
              <w:rPr>
                <w:color w:val="0000FF"/>
                <w:spacing w:val="-2"/>
                <w:sz w:val="22"/>
                <w:u w:val="single" w:color="0000FF"/>
              </w:rPr>
              <w:t>https://m.edsoo.ru/83529bfe</w:t>
            </w:r>
            <w:r>
              <w:rPr>
                <w:color w:val="0000FF"/>
                <w:spacing w:val="-2"/>
                <w:sz w:val="22"/>
                <w:u w:val="single" w:color="0000FF"/>
              </w:rPr>
              <w:fldChar w:fldCharType="end"/>
            </w:r>
          </w:p>
        </w:tc>
      </w:tr>
      <w:tr w14:paraId="56DE5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35" w:type="dxa"/>
          </w:tcPr>
          <w:p w14:paraId="1C428BBA">
            <w:pPr>
              <w:pStyle w:val="9"/>
              <w:spacing w:before="35"/>
              <w:ind w:left="103"/>
              <w:rPr>
                <w:sz w:val="24"/>
              </w:rPr>
            </w:pPr>
            <w:r>
              <w:rPr>
                <w:spacing w:val="-5"/>
                <w:sz w:val="24"/>
              </w:rPr>
              <w:t>83</w:t>
            </w:r>
          </w:p>
        </w:tc>
        <w:tc>
          <w:tcPr>
            <w:tcW w:w="4878" w:type="dxa"/>
          </w:tcPr>
          <w:p w14:paraId="0CD87972">
            <w:pPr>
              <w:pStyle w:val="9"/>
              <w:spacing w:before="35"/>
              <w:ind w:left="238"/>
              <w:rPr>
                <w:sz w:val="24"/>
              </w:rPr>
            </w:pPr>
            <w:r>
              <w:rPr>
                <w:sz w:val="24"/>
              </w:rPr>
              <w:t>Средства</w:t>
            </w:r>
            <w:r>
              <w:rPr>
                <w:spacing w:val="-3"/>
                <w:sz w:val="24"/>
              </w:rPr>
              <w:t xml:space="preserve"> </w:t>
            </w:r>
            <w:r>
              <w:rPr>
                <w:sz w:val="24"/>
              </w:rPr>
              <w:t>массовой</w:t>
            </w:r>
            <w:r>
              <w:rPr>
                <w:spacing w:val="-5"/>
                <w:sz w:val="24"/>
              </w:rPr>
              <w:t xml:space="preserve"> </w:t>
            </w:r>
            <w:r>
              <w:rPr>
                <w:sz w:val="24"/>
              </w:rPr>
              <w:t>информации</w:t>
            </w:r>
            <w:r>
              <w:rPr>
                <w:spacing w:val="-5"/>
                <w:sz w:val="24"/>
              </w:rPr>
              <w:t xml:space="preserve"> </w:t>
            </w:r>
            <w:r>
              <w:rPr>
                <w:spacing w:val="-2"/>
                <w:sz w:val="24"/>
              </w:rPr>
              <w:t>(интернет)</w:t>
            </w:r>
          </w:p>
        </w:tc>
        <w:tc>
          <w:tcPr>
            <w:tcW w:w="1632" w:type="dxa"/>
          </w:tcPr>
          <w:p w14:paraId="11A202DD">
            <w:pPr>
              <w:pStyle w:val="9"/>
              <w:spacing w:before="35"/>
              <w:ind w:right="652"/>
              <w:jc w:val="right"/>
              <w:rPr>
                <w:sz w:val="24"/>
              </w:rPr>
            </w:pPr>
            <w:r>
              <w:rPr>
                <w:spacing w:val="-10"/>
                <w:sz w:val="24"/>
              </w:rPr>
              <w:t>1</w:t>
            </w:r>
          </w:p>
        </w:tc>
        <w:tc>
          <w:tcPr>
            <w:tcW w:w="1843" w:type="dxa"/>
          </w:tcPr>
          <w:p w14:paraId="1DF13940">
            <w:pPr>
              <w:pStyle w:val="9"/>
              <w:rPr>
                <w:sz w:val="22"/>
              </w:rPr>
            </w:pPr>
          </w:p>
        </w:tc>
        <w:tc>
          <w:tcPr>
            <w:tcW w:w="1349" w:type="dxa"/>
          </w:tcPr>
          <w:p w14:paraId="65B0297B">
            <w:pPr>
              <w:pStyle w:val="9"/>
              <w:rPr>
                <w:sz w:val="22"/>
              </w:rPr>
            </w:pPr>
          </w:p>
        </w:tc>
        <w:tc>
          <w:tcPr>
            <w:tcW w:w="2871" w:type="dxa"/>
          </w:tcPr>
          <w:p w14:paraId="432B565B">
            <w:pPr>
              <w:pStyle w:val="9"/>
              <w:spacing w:before="35"/>
              <w:ind w:left="239"/>
              <w:rPr>
                <w:sz w:val="24"/>
              </w:rPr>
            </w:pPr>
            <w:r>
              <w:rPr>
                <w:sz w:val="24"/>
              </w:rPr>
              <w:t>Биоблиотека</w:t>
            </w:r>
            <w:r>
              <w:rPr>
                <w:spacing w:val="-3"/>
                <w:sz w:val="24"/>
              </w:rPr>
              <w:t xml:space="preserve"> </w:t>
            </w:r>
            <w:r>
              <w:rPr>
                <w:spacing w:val="-5"/>
                <w:sz w:val="24"/>
              </w:rPr>
              <w:t>ЦОК</w:t>
            </w:r>
          </w:p>
        </w:tc>
      </w:tr>
    </w:tbl>
    <w:p w14:paraId="4616B2F9">
      <w:pPr>
        <w:pStyle w:val="9"/>
        <w:spacing w:after="0"/>
        <w:rPr>
          <w:sz w:val="24"/>
        </w:rPr>
        <w:sectPr>
          <w:pgSz w:w="16390" w:h="11910" w:orient="landscape"/>
          <w:pgMar w:top="1100" w:right="1275" w:bottom="280" w:left="1559" w:header="720" w:footer="720" w:gutter="0"/>
          <w:cols w:space="720" w:num="1"/>
        </w:sectPr>
      </w:pPr>
    </w:p>
    <w:p w14:paraId="478C628D">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58B47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0" w:hRule="atLeast"/>
        </w:trPr>
        <w:tc>
          <w:tcPr>
            <w:tcW w:w="835" w:type="dxa"/>
          </w:tcPr>
          <w:p w14:paraId="4FA8E299">
            <w:pPr>
              <w:pStyle w:val="9"/>
              <w:rPr>
                <w:sz w:val="22"/>
              </w:rPr>
            </w:pPr>
          </w:p>
        </w:tc>
        <w:tc>
          <w:tcPr>
            <w:tcW w:w="4878" w:type="dxa"/>
          </w:tcPr>
          <w:p w14:paraId="5E86F662">
            <w:pPr>
              <w:pStyle w:val="9"/>
              <w:rPr>
                <w:sz w:val="22"/>
              </w:rPr>
            </w:pPr>
          </w:p>
        </w:tc>
        <w:tc>
          <w:tcPr>
            <w:tcW w:w="1632" w:type="dxa"/>
          </w:tcPr>
          <w:p w14:paraId="27533877">
            <w:pPr>
              <w:pStyle w:val="9"/>
              <w:rPr>
                <w:sz w:val="22"/>
              </w:rPr>
            </w:pPr>
          </w:p>
        </w:tc>
        <w:tc>
          <w:tcPr>
            <w:tcW w:w="1843" w:type="dxa"/>
          </w:tcPr>
          <w:p w14:paraId="4445B568">
            <w:pPr>
              <w:pStyle w:val="9"/>
              <w:rPr>
                <w:sz w:val="22"/>
              </w:rPr>
            </w:pPr>
          </w:p>
        </w:tc>
        <w:tc>
          <w:tcPr>
            <w:tcW w:w="1349" w:type="dxa"/>
          </w:tcPr>
          <w:p w14:paraId="331E5400">
            <w:pPr>
              <w:pStyle w:val="9"/>
              <w:rPr>
                <w:sz w:val="22"/>
              </w:rPr>
            </w:pPr>
          </w:p>
        </w:tc>
        <w:tc>
          <w:tcPr>
            <w:tcW w:w="2871" w:type="dxa"/>
          </w:tcPr>
          <w:p w14:paraId="57F3B883">
            <w:pPr>
              <w:pStyle w:val="9"/>
              <w:spacing w:before="44" w:line="276" w:lineRule="auto"/>
              <w:ind w:left="239" w:right="89"/>
              <w:jc w:val="both"/>
              <w:rPr>
                <w:sz w:val="22"/>
              </w:rPr>
            </w:pPr>
            <w:r>
              <w:fldChar w:fldCharType="begin"/>
            </w:r>
            <w:r>
              <w:instrText xml:space="preserve"> HYPERLINK "https://m.edsoo.ru/83529582" \h </w:instrText>
            </w:r>
            <w:r>
              <w:fldChar w:fldCharType="separate"/>
            </w:r>
            <w:r>
              <w:rPr>
                <w:color w:val="0000FF"/>
                <w:spacing w:val="-2"/>
                <w:sz w:val="22"/>
                <w:u w:val="single" w:color="0000FF"/>
              </w:rPr>
              <w:t>https://m.edsoo.ru/83529582</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"https://m.edsoo.ru/83534496" \h </w:instrText>
            </w:r>
            <w:r>
              <w:fldChar w:fldCharType="separate"/>
            </w:r>
            <w:r>
              <w:rPr>
                <w:color w:val="0000FF"/>
                <w:spacing w:val="-2"/>
                <w:sz w:val="22"/>
                <w:u w:val="single" w:color="0000FF"/>
              </w:rPr>
              <w:t>https://m.edsoo.ru/83534496</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"https://m.edsoo.ru/83534838" \h </w:instrText>
            </w:r>
            <w:r>
              <w:fldChar w:fldCharType="separate"/>
            </w:r>
            <w:r>
              <w:rPr>
                <w:color w:val="0000FF"/>
                <w:spacing w:val="-2"/>
                <w:sz w:val="22"/>
                <w:u w:val="single" w:color="0000FF"/>
              </w:rPr>
              <w:t>https://m.edsoo.ru/83534838</w:t>
            </w:r>
            <w:r>
              <w:rPr>
                <w:color w:val="0000FF"/>
                <w:spacing w:val="-2"/>
                <w:sz w:val="22"/>
                <w:u w:val="single" w:color="0000FF"/>
              </w:rPr>
              <w:fldChar w:fldCharType="end"/>
            </w:r>
          </w:p>
          <w:p w14:paraId="78E268BF">
            <w:pPr>
              <w:pStyle w:val="9"/>
              <w:spacing w:line="250" w:lineRule="exact"/>
              <w:ind w:left="239"/>
              <w:rPr>
                <w:sz w:val="22"/>
              </w:rPr>
            </w:pPr>
            <w:r>
              <w:fldChar w:fldCharType="begin"/>
            </w:r>
            <w:r>
              <w:instrText xml:space="preserve"> HYPERLINK "https://m.edsoo.ru/83534b08" \h </w:instrText>
            </w:r>
            <w:r>
              <w:fldChar w:fldCharType="separate"/>
            </w:r>
            <w:r>
              <w:rPr>
                <w:color w:val="0000FF"/>
                <w:spacing w:val="-2"/>
                <w:sz w:val="22"/>
                <w:u w:val="single" w:color="0000FF"/>
              </w:rPr>
              <w:t>https://m.edsoo.ru/83534b08</w:t>
            </w:r>
            <w:r>
              <w:rPr>
                <w:color w:val="0000FF"/>
                <w:spacing w:val="-2"/>
                <w:sz w:val="22"/>
                <w:u w:val="single" w:color="0000FF"/>
              </w:rPr>
              <w:fldChar w:fldCharType="end"/>
            </w:r>
          </w:p>
        </w:tc>
      </w:tr>
      <w:tr w14:paraId="6A4FE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49F7ED29">
            <w:pPr>
              <w:pStyle w:val="9"/>
              <w:spacing w:before="80"/>
              <w:rPr>
                <w:b/>
                <w:sz w:val="24"/>
              </w:rPr>
            </w:pPr>
          </w:p>
          <w:p w14:paraId="2F189369">
            <w:pPr>
              <w:pStyle w:val="9"/>
              <w:ind w:left="103"/>
              <w:rPr>
                <w:sz w:val="24"/>
              </w:rPr>
            </w:pPr>
            <w:r>
              <w:rPr>
                <w:spacing w:val="-5"/>
                <w:sz w:val="24"/>
              </w:rPr>
              <w:t>84</w:t>
            </w:r>
          </w:p>
        </w:tc>
        <w:tc>
          <w:tcPr>
            <w:tcW w:w="4878" w:type="dxa"/>
          </w:tcPr>
          <w:p w14:paraId="2273B911">
            <w:pPr>
              <w:pStyle w:val="9"/>
              <w:spacing w:before="40" w:line="276" w:lineRule="auto"/>
              <w:ind w:left="238" w:right="151"/>
              <w:rPr>
                <w:sz w:val="24"/>
              </w:rPr>
            </w:pPr>
            <w:r>
              <w:rPr>
                <w:sz w:val="24"/>
              </w:rPr>
              <w:t>Обобщение</w:t>
            </w:r>
            <w:r>
              <w:rPr>
                <w:spacing w:val="-9"/>
                <w:sz w:val="24"/>
              </w:rPr>
              <w:t xml:space="preserve"> </w:t>
            </w:r>
            <w:r>
              <w:rPr>
                <w:sz w:val="24"/>
              </w:rPr>
              <w:t>по</w:t>
            </w:r>
            <w:r>
              <w:rPr>
                <w:spacing w:val="-8"/>
                <w:sz w:val="24"/>
              </w:rPr>
              <w:t xml:space="preserve"> </w:t>
            </w:r>
            <w:r>
              <w:rPr>
                <w:sz w:val="24"/>
              </w:rPr>
              <w:t>теме</w:t>
            </w:r>
            <w:r>
              <w:rPr>
                <w:spacing w:val="-11"/>
                <w:sz w:val="24"/>
              </w:rPr>
              <w:t xml:space="preserve"> </w:t>
            </w:r>
            <w:r>
              <w:rPr>
                <w:sz w:val="24"/>
              </w:rPr>
              <w:t>"Средства</w:t>
            </w:r>
            <w:r>
              <w:rPr>
                <w:spacing w:val="-9"/>
                <w:sz w:val="24"/>
              </w:rPr>
              <w:t xml:space="preserve"> </w:t>
            </w:r>
            <w:r>
              <w:rPr>
                <w:sz w:val="24"/>
              </w:rPr>
              <w:t>массовой информации (телевидение, журналы,</w:t>
            </w:r>
          </w:p>
          <w:p w14:paraId="44F1E68A">
            <w:pPr>
              <w:pStyle w:val="9"/>
              <w:spacing w:line="275" w:lineRule="exact"/>
              <w:ind w:left="238"/>
              <w:rPr>
                <w:sz w:val="24"/>
              </w:rPr>
            </w:pPr>
            <w:r>
              <w:rPr>
                <w:spacing w:val="-2"/>
                <w:sz w:val="24"/>
              </w:rPr>
              <w:t>Интернет)"</w:t>
            </w:r>
          </w:p>
        </w:tc>
        <w:tc>
          <w:tcPr>
            <w:tcW w:w="1632" w:type="dxa"/>
          </w:tcPr>
          <w:p w14:paraId="31264E72">
            <w:pPr>
              <w:pStyle w:val="9"/>
              <w:spacing w:before="80"/>
              <w:rPr>
                <w:b/>
                <w:sz w:val="24"/>
              </w:rPr>
            </w:pPr>
          </w:p>
          <w:p w14:paraId="46B56DE2">
            <w:pPr>
              <w:pStyle w:val="9"/>
              <w:ind w:right="652"/>
              <w:jc w:val="right"/>
              <w:rPr>
                <w:sz w:val="24"/>
              </w:rPr>
            </w:pPr>
            <w:r>
              <w:rPr>
                <w:spacing w:val="-10"/>
                <w:sz w:val="24"/>
              </w:rPr>
              <w:t>1</w:t>
            </w:r>
          </w:p>
        </w:tc>
        <w:tc>
          <w:tcPr>
            <w:tcW w:w="1843" w:type="dxa"/>
          </w:tcPr>
          <w:p w14:paraId="15C0718B">
            <w:pPr>
              <w:pStyle w:val="9"/>
              <w:rPr>
                <w:sz w:val="22"/>
              </w:rPr>
            </w:pPr>
          </w:p>
        </w:tc>
        <w:tc>
          <w:tcPr>
            <w:tcW w:w="1349" w:type="dxa"/>
          </w:tcPr>
          <w:p w14:paraId="4CDD12DC">
            <w:pPr>
              <w:pStyle w:val="9"/>
              <w:rPr>
                <w:sz w:val="22"/>
              </w:rPr>
            </w:pPr>
          </w:p>
        </w:tc>
        <w:tc>
          <w:tcPr>
            <w:tcW w:w="2871" w:type="dxa"/>
          </w:tcPr>
          <w:p w14:paraId="27C1A430">
            <w:pPr>
              <w:pStyle w:val="9"/>
              <w:spacing w:before="64" w:line="278" w:lineRule="auto"/>
              <w:ind w:left="239" w:right="81"/>
              <w:rPr>
                <w:sz w:val="22"/>
              </w:rPr>
            </w:pPr>
            <w:r>
              <w:rPr>
                <w:sz w:val="24"/>
              </w:rPr>
              <w:t xml:space="preserve">Биоблиотека ЦОК </w:t>
            </w:r>
            <w:r>
              <w:fldChar w:fldCharType="begin"/>
            </w:r>
            <w:r>
              <w:instrText xml:space="preserve"> HYPERLINK "https://m.edsoo.ru/83529d8e" \h </w:instrText>
            </w:r>
            <w:r>
              <w:fldChar w:fldCharType="separate"/>
            </w:r>
            <w:r>
              <w:rPr>
                <w:color w:val="0000FF"/>
                <w:spacing w:val="-2"/>
                <w:sz w:val="22"/>
                <w:u w:val="single" w:color="0000FF"/>
              </w:rPr>
              <w:t>https://m.edsoo.ru/83529d8e</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"https://m.edsoo.ru/835349d2" \h </w:instrText>
            </w:r>
            <w:r>
              <w:fldChar w:fldCharType="separate"/>
            </w:r>
            <w:r>
              <w:rPr>
                <w:color w:val="0000FF"/>
                <w:spacing w:val="-2"/>
                <w:sz w:val="22"/>
                <w:u w:val="single" w:color="0000FF"/>
              </w:rPr>
              <w:t>https://m.edsoo.ru/835349d2</w:t>
            </w:r>
            <w:r>
              <w:rPr>
                <w:color w:val="0000FF"/>
                <w:spacing w:val="-2"/>
                <w:sz w:val="22"/>
                <w:u w:val="single" w:color="0000FF"/>
              </w:rPr>
              <w:fldChar w:fldCharType="end"/>
            </w:r>
          </w:p>
        </w:tc>
      </w:tr>
      <w:tr w14:paraId="1B35D1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0C476046">
            <w:pPr>
              <w:pStyle w:val="9"/>
              <w:spacing w:before="75"/>
              <w:rPr>
                <w:b/>
                <w:sz w:val="24"/>
              </w:rPr>
            </w:pPr>
          </w:p>
          <w:p w14:paraId="44E05F7F">
            <w:pPr>
              <w:pStyle w:val="9"/>
              <w:spacing w:before="1"/>
              <w:ind w:left="103"/>
              <w:rPr>
                <w:sz w:val="24"/>
              </w:rPr>
            </w:pPr>
            <w:r>
              <w:rPr>
                <w:spacing w:val="-5"/>
                <w:sz w:val="24"/>
              </w:rPr>
              <w:t>85</w:t>
            </w:r>
          </w:p>
        </w:tc>
        <w:tc>
          <w:tcPr>
            <w:tcW w:w="4878" w:type="dxa"/>
          </w:tcPr>
          <w:p w14:paraId="01CF2450">
            <w:pPr>
              <w:pStyle w:val="9"/>
              <w:spacing w:before="35" w:line="276" w:lineRule="auto"/>
              <w:ind w:left="238"/>
              <w:rPr>
                <w:sz w:val="24"/>
              </w:rPr>
            </w:pPr>
            <w:r>
              <w:rPr>
                <w:sz w:val="24"/>
              </w:rPr>
              <w:t>Контроль</w:t>
            </w:r>
            <w:r>
              <w:rPr>
                <w:spacing w:val="-12"/>
                <w:sz w:val="24"/>
              </w:rPr>
              <w:t xml:space="preserve"> </w:t>
            </w:r>
            <w:r>
              <w:rPr>
                <w:sz w:val="24"/>
              </w:rPr>
              <w:t>по</w:t>
            </w:r>
            <w:r>
              <w:rPr>
                <w:spacing w:val="-8"/>
                <w:sz w:val="24"/>
              </w:rPr>
              <w:t xml:space="preserve"> </w:t>
            </w:r>
            <w:r>
              <w:rPr>
                <w:sz w:val="24"/>
              </w:rPr>
              <w:t>теме</w:t>
            </w:r>
            <w:r>
              <w:rPr>
                <w:spacing w:val="-9"/>
                <w:sz w:val="24"/>
              </w:rPr>
              <w:t xml:space="preserve"> </w:t>
            </w:r>
            <w:r>
              <w:rPr>
                <w:sz w:val="24"/>
              </w:rPr>
              <w:t>"Средства</w:t>
            </w:r>
            <w:r>
              <w:rPr>
                <w:spacing w:val="-9"/>
                <w:sz w:val="24"/>
              </w:rPr>
              <w:t xml:space="preserve"> </w:t>
            </w:r>
            <w:r>
              <w:rPr>
                <w:sz w:val="24"/>
              </w:rPr>
              <w:t>массовой информации (телевидение, журналы,</w:t>
            </w:r>
          </w:p>
          <w:p w14:paraId="183EFC57">
            <w:pPr>
              <w:pStyle w:val="9"/>
              <w:spacing w:before="3"/>
              <w:ind w:left="238"/>
              <w:rPr>
                <w:sz w:val="24"/>
              </w:rPr>
            </w:pPr>
            <w:r>
              <w:rPr>
                <w:spacing w:val="-2"/>
                <w:sz w:val="24"/>
              </w:rPr>
              <w:t>Интернет)"</w:t>
            </w:r>
          </w:p>
        </w:tc>
        <w:tc>
          <w:tcPr>
            <w:tcW w:w="1632" w:type="dxa"/>
          </w:tcPr>
          <w:p w14:paraId="1004B8F0">
            <w:pPr>
              <w:pStyle w:val="9"/>
              <w:spacing w:before="75"/>
              <w:rPr>
                <w:b/>
                <w:sz w:val="24"/>
              </w:rPr>
            </w:pPr>
          </w:p>
          <w:p w14:paraId="2BE0A589">
            <w:pPr>
              <w:pStyle w:val="9"/>
              <w:spacing w:before="1"/>
              <w:ind w:right="652"/>
              <w:jc w:val="right"/>
              <w:rPr>
                <w:sz w:val="24"/>
              </w:rPr>
            </w:pPr>
            <w:r>
              <w:rPr>
                <w:spacing w:val="-10"/>
                <w:sz w:val="24"/>
              </w:rPr>
              <w:t>1</w:t>
            </w:r>
          </w:p>
        </w:tc>
        <w:tc>
          <w:tcPr>
            <w:tcW w:w="1843" w:type="dxa"/>
          </w:tcPr>
          <w:p w14:paraId="0D8CE173">
            <w:pPr>
              <w:pStyle w:val="9"/>
              <w:spacing w:before="75"/>
              <w:rPr>
                <w:b/>
                <w:sz w:val="24"/>
              </w:rPr>
            </w:pPr>
          </w:p>
          <w:p w14:paraId="308E8CD4">
            <w:pPr>
              <w:pStyle w:val="9"/>
              <w:spacing w:before="1"/>
              <w:ind w:left="209"/>
              <w:jc w:val="center"/>
              <w:rPr>
                <w:sz w:val="24"/>
              </w:rPr>
            </w:pPr>
            <w:r>
              <w:rPr>
                <w:spacing w:val="-10"/>
                <w:sz w:val="24"/>
              </w:rPr>
              <w:t>1</w:t>
            </w:r>
          </w:p>
        </w:tc>
        <w:tc>
          <w:tcPr>
            <w:tcW w:w="1349" w:type="dxa"/>
          </w:tcPr>
          <w:p w14:paraId="0273D8A1">
            <w:pPr>
              <w:pStyle w:val="9"/>
              <w:rPr>
                <w:sz w:val="22"/>
              </w:rPr>
            </w:pPr>
          </w:p>
        </w:tc>
        <w:tc>
          <w:tcPr>
            <w:tcW w:w="2871" w:type="dxa"/>
          </w:tcPr>
          <w:p w14:paraId="558F1DFC">
            <w:pPr>
              <w:pStyle w:val="9"/>
              <w:rPr>
                <w:sz w:val="22"/>
              </w:rPr>
            </w:pPr>
          </w:p>
        </w:tc>
      </w:tr>
      <w:tr w14:paraId="74810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35" w:type="dxa"/>
          </w:tcPr>
          <w:p w14:paraId="67787E55">
            <w:pPr>
              <w:pStyle w:val="9"/>
              <w:spacing w:before="75"/>
              <w:rPr>
                <w:b/>
                <w:sz w:val="24"/>
              </w:rPr>
            </w:pPr>
          </w:p>
          <w:p w14:paraId="2D9FDC46">
            <w:pPr>
              <w:pStyle w:val="9"/>
              <w:spacing w:before="1"/>
              <w:ind w:left="103"/>
              <w:rPr>
                <w:sz w:val="24"/>
              </w:rPr>
            </w:pPr>
            <w:r>
              <w:rPr>
                <w:spacing w:val="-5"/>
                <w:sz w:val="24"/>
              </w:rPr>
              <w:t>86</w:t>
            </w:r>
          </w:p>
        </w:tc>
        <w:tc>
          <w:tcPr>
            <w:tcW w:w="4878" w:type="dxa"/>
          </w:tcPr>
          <w:p w14:paraId="6431F2B1">
            <w:pPr>
              <w:pStyle w:val="9"/>
              <w:spacing w:before="6" w:line="316" w:lineRule="exact"/>
              <w:ind w:left="238" w:right="151"/>
              <w:rPr>
                <w:sz w:val="24"/>
              </w:rPr>
            </w:pPr>
            <w:r>
              <w:rPr>
                <w:sz w:val="24"/>
              </w:rPr>
              <w:t>Страна (страны) изучаемого языка (географическое</w:t>
            </w:r>
            <w:r>
              <w:rPr>
                <w:spacing w:val="-15"/>
                <w:sz w:val="24"/>
              </w:rPr>
              <w:t xml:space="preserve"> </w:t>
            </w:r>
            <w:r>
              <w:rPr>
                <w:sz w:val="24"/>
              </w:rPr>
              <w:t>положение,</w:t>
            </w:r>
            <w:r>
              <w:rPr>
                <w:spacing w:val="-15"/>
                <w:sz w:val="24"/>
              </w:rPr>
              <w:t xml:space="preserve"> </w:t>
            </w:r>
            <w:r>
              <w:rPr>
                <w:sz w:val="24"/>
              </w:rPr>
              <w:t xml:space="preserve">столицы, </w:t>
            </w:r>
            <w:r>
              <w:rPr>
                <w:spacing w:val="-2"/>
                <w:sz w:val="24"/>
              </w:rPr>
              <w:t>население)</w:t>
            </w:r>
          </w:p>
        </w:tc>
        <w:tc>
          <w:tcPr>
            <w:tcW w:w="1632" w:type="dxa"/>
          </w:tcPr>
          <w:p w14:paraId="56FD964A">
            <w:pPr>
              <w:pStyle w:val="9"/>
              <w:spacing w:before="75"/>
              <w:rPr>
                <w:b/>
                <w:sz w:val="24"/>
              </w:rPr>
            </w:pPr>
          </w:p>
          <w:p w14:paraId="7AE940CA">
            <w:pPr>
              <w:pStyle w:val="9"/>
              <w:spacing w:before="1"/>
              <w:ind w:right="652"/>
              <w:jc w:val="right"/>
              <w:rPr>
                <w:sz w:val="24"/>
              </w:rPr>
            </w:pPr>
            <w:r>
              <w:rPr>
                <w:spacing w:val="-10"/>
                <w:sz w:val="24"/>
              </w:rPr>
              <w:t>1</w:t>
            </w:r>
          </w:p>
        </w:tc>
        <w:tc>
          <w:tcPr>
            <w:tcW w:w="1843" w:type="dxa"/>
          </w:tcPr>
          <w:p w14:paraId="3D357570">
            <w:pPr>
              <w:pStyle w:val="9"/>
              <w:rPr>
                <w:sz w:val="22"/>
              </w:rPr>
            </w:pPr>
          </w:p>
        </w:tc>
        <w:tc>
          <w:tcPr>
            <w:tcW w:w="1349" w:type="dxa"/>
          </w:tcPr>
          <w:p w14:paraId="05A16D08">
            <w:pPr>
              <w:pStyle w:val="9"/>
              <w:rPr>
                <w:sz w:val="22"/>
              </w:rPr>
            </w:pPr>
          </w:p>
        </w:tc>
        <w:tc>
          <w:tcPr>
            <w:tcW w:w="2871" w:type="dxa"/>
          </w:tcPr>
          <w:p w14:paraId="584CA81C">
            <w:pPr>
              <w:pStyle w:val="9"/>
              <w:spacing w:before="64" w:line="276" w:lineRule="auto"/>
              <w:ind w:left="239" w:right="81"/>
              <w:rPr>
                <w:sz w:val="22"/>
              </w:rPr>
            </w:pPr>
            <w:r>
              <w:rPr>
                <w:sz w:val="24"/>
              </w:rPr>
              <w:t xml:space="preserve">Биоблиотека ЦОК </w:t>
            </w:r>
            <w:r>
              <w:fldChar w:fldCharType="begin"/>
            </w:r>
            <w:r>
              <w:instrText xml:space="preserve"> HYPERLINK "https://m.edsoo.ru/83534c16" \h </w:instrText>
            </w:r>
            <w:r>
              <w:fldChar w:fldCharType="separate"/>
            </w:r>
            <w:r>
              <w:rPr>
                <w:color w:val="0000FF"/>
                <w:spacing w:val="-2"/>
                <w:sz w:val="22"/>
                <w:u w:val="single" w:color="0000FF"/>
              </w:rPr>
              <w:t>https://m.edsoo.ru/83534c16</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"https://m.edsoo.ru/8353599a" \h </w:instrText>
            </w:r>
            <w:r>
              <w:fldChar w:fldCharType="separate"/>
            </w:r>
            <w:r>
              <w:rPr>
                <w:color w:val="0000FF"/>
                <w:spacing w:val="-2"/>
                <w:sz w:val="22"/>
                <w:u w:val="single" w:color="0000FF"/>
              </w:rPr>
              <w:t>https://m.edsoo.ru/8353599a</w:t>
            </w:r>
            <w:r>
              <w:rPr>
                <w:color w:val="0000FF"/>
                <w:spacing w:val="-2"/>
                <w:sz w:val="22"/>
                <w:u w:val="single" w:color="0000FF"/>
              </w:rPr>
              <w:fldChar w:fldCharType="end"/>
            </w:r>
          </w:p>
        </w:tc>
      </w:tr>
      <w:tr w14:paraId="5D819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7" w:hRule="atLeast"/>
        </w:trPr>
        <w:tc>
          <w:tcPr>
            <w:tcW w:w="835" w:type="dxa"/>
          </w:tcPr>
          <w:p w14:paraId="5302D670">
            <w:pPr>
              <w:pStyle w:val="9"/>
              <w:rPr>
                <w:b/>
                <w:sz w:val="24"/>
              </w:rPr>
            </w:pPr>
          </w:p>
          <w:p w14:paraId="0C0697BE">
            <w:pPr>
              <w:pStyle w:val="9"/>
              <w:spacing w:before="69"/>
              <w:rPr>
                <w:b/>
                <w:sz w:val="24"/>
              </w:rPr>
            </w:pPr>
          </w:p>
          <w:p w14:paraId="53B41E3A">
            <w:pPr>
              <w:pStyle w:val="9"/>
              <w:ind w:left="103"/>
              <w:rPr>
                <w:sz w:val="24"/>
              </w:rPr>
            </w:pPr>
            <w:r>
              <w:rPr>
                <w:spacing w:val="-5"/>
                <w:sz w:val="24"/>
              </w:rPr>
              <w:t>87</w:t>
            </w:r>
          </w:p>
        </w:tc>
        <w:tc>
          <w:tcPr>
            <w:tcW w:w="4878" w:type="dxa"/>
          </w:tcPr>
          <w:p w14:paraId="79F4EC1A">
            <w:pPr>
              <w:pStyle w:val="9"/>
              <w:spacing w:before="186"/>
              <w:rPr>
                <w:b/>
                <w:sz w:val="24"/>
              </w:rPr>
            </w:pPr>
          </w:p>
          <w:p w14:paraId="4FBB85EB">
            <w:pPr>
              <w:pStyle w:val="9"/>
              <w:spacing w:line="276" w:lineRule="auto"/>
              <w:ind w:left="238" w:right="151"/>
              <w:rPr>
                <w:sz w:val="24"/>
              </w:rPr>
            </w:pPr>
            <w:r>
              <w:rPr>
                <w:sz w:val="24"/>
              </w:rPr>
              <w:t>Родная</w:t>
            </w:r>
            <w:r>
              <w:rPr>
                <w:spacing w:val="-12"/>
                <w:sz w:val="24"/>
              </w:rPr>
              <w:t xml:space="preserve"> </w:t>
            </w:r>
            <w:r>
              <w:rPr>
                <w:sz w:val="24"/>
              </w:rPr>
              <w:t>страна</w:t>
            </w:r>
            <w:r>
              <w:rPr>
                <w:spacing w:val="-15"/>
                <w:sz w:val="24"/>
              </w:rPr>
              <w:t xml:space="preserve"> </w:t>
            </w:r>
            <w:r>
              <w:rPr>
                <w:sz w:val="24"/>
              </w:rPr>
              <w:t>(географическое</w:t>
            </w:r>
            <w:r>
              <w:rPr>
                <w:spacing w:val="-12"/>
                <w:sz w:val="24"/>
              </w:rPr>
              <w:t xml:space="preserve"> </w:t>
            </w:r>
            <w:r>
              <w:rPr>
                <w:sz w:val="24"/>
              </w:rPr>
              <w:t>положение, столицы, население)</w:t>
            </w:r>
          </w:p>
        </w:tc>
        <w:tc>
          <w:tcPr>
            <w:tcW w:w="1632" w:type="dxa"/>
          </w:tcPr>
          <w:p w14:paraId="139F76C3">
            <w:pPr>
              <w:pStyle w:val="9"/>
              <w:rPr>
                <w:b/>
                <w:sz w:val="24"/>
              </w:rPr>
            </w:pPr>
          </w:p>
          <w:p w14:paraId="7AB36D90">
            <w:pPr>
              <w:pStyle w:val="9"/>
              <w:spacing w:before="69"/>
              <w:rPr>
                <w:b/>
                <w:sz w:val="24"/>
              </w:rPr>
            </w:pPr>
          </w:p>
          <w:p w14:paraId="03C98E13">
            <w:pPr>
              <w:pStyle w:val="9"/>
              <w:ind w:right="652"/>
              <w:jc w:val="right"/>
              <w:rPr>
                <w:sz w:val="24"/>
              </w:rPr>
            </w:pPr>
            <w:r>
              <w:rPr>
                <w:spacing w:val="-10"/>
                <w:sz w:val="24"/>
              </w:rPr>
              <w:t>1</w:t>
            </w:r>
          </w:p>
        </w:tc>
        <w:tc>
          <w:tcPr>
            <w:tcW w:w="1843" w:type="dxa"/>
          </w:tcPr>
          <w:p w14:paraId="28A7A9C1">
            <w:pPr>
              <w:pStyle w:val="9"/>
              <w:rPr>
                <w:sz w:val="22"/>
              </w:rPr>
            </w:pPr>
          </w:p>
        </w:tc>
        <w:tc>
          <w:tcPr>
            <w:tcW w:w="1349" w:type="dxa"/>
          </w:tcPr>
          <w:p w14:paraId="6CD1E7A4">
            <w:pPr>
              <w:pStyle w:val="9"/>
              <w:rPr>
                <w:sz w:val="22"/>
              </w:rPr>
            </w:pPr>
          </w:p>
        </w:tc>
        <w:tc>
          <w:tcPr>
            <w:tcW w:w="2871" w:type="dxa"/>
          </w:tcPr>
          <w:p w14:paraId="6CBF6596">
            <w:pPr>
              <w:pStyle w:val="9"/>
              <w:spacing w:before="40" w:line="276" w:lineRule="auto"/>
              <w:ind w:left="239" w:right="81"/>
              <w:rPr>
                <w:sz w:val="22"/>
              </w:rPr>
            </w:pPr>
            <w:r>
              <w:rPr>
                <w:sz w:val="24"/>
              </w:rPr>
              <w:t xml:space="preserve">Биоблиотека ЦОК </w:t>
            </w:r>
            <w:r>
              <w:fldChar w:fldCharType="begin"/>
            </w:r>
            <w:r>
              <w:instrText xml:space="preserve"> HYPERLINK "https://m.edsoo.ru/83534edc" \h </w:instrText>
            </w:r>
            <w:r>
              <w:fldChar w:fldCharType="separate"/>
            </w:r>
            <w:r>
              <w:rPr>
                <w:color w:val="0000FF"/>
                <w:spacing w:val="-2"/>
                <w:sz w:val="22"/>
                <w:u w:val="single" w:color="0000FF"/>
              </w:rPr>
              <w:t>https://m.edsoo.ru/83534edc</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"https://m.edsoo.ru/8353536e" \h </w:instrText>
            </w:r>
            <w:r>
              <w:fldChar w:fldCharType="separate"/>
            </w:r>
            <w:r>
              <w:rPr>
                <w:color w:val="0000FF"/>
                <w:spacing w:val="-2"/>
                <w:sz w:val="22"/>
                <w:u w:val="single" w:color="0000FF"/>
              </w:rPr>
              <w:t>https://m.edsoo.ru/8353536e</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"https://m.edsoo.ru/8353579c" \h </w:instrText>
            </w:r>
            <w:r>
              <w:fldChar w:fldCharType="separate"/>
            </w:r>
            <w:r>
              <w:rPr>
                <w:color w:val="0000FF"/>
                <w:spacing w:val="-2"/>
                <w:sz w:val="22"/>
                <w:u w:val="single" w:color="0000FF"/>
              </w:rPr>
              <w:t>https://m.edsoo.ru/8353579c</w:t>
            </w:r>
            <w:r>
              <w:rPr>
                <w:color w:val="0000FF"/>
                <w:spacing w:val="-2"/>
                <w:sz w:val="22"/>
                <w:u w:val="single" w:color="0000FF"/>
              </w:rPr>
              <w:fldChar w:fldCharType="end"/>
            </w:r>
          </w:p>
          <w:p w14:paraId="67164347">
            <w:pPr>
              <w:pStyle w:val="9"/>
              <w:spacing w:before="4"/>
              <w:ind w:left="239"/>
              <w:rPr>
                <w:sz w:val="22"/>
              </w:rPr>
            </w:pPr>
            <w:r>
              <w:fldChar w:fldCharType="begin"/>
            </w:r>
            <w:r>
              <w:instrText xml:space="preserve"> HYPERLINK "https://m.edsoo.ru/8353599a" \h </w:instrText>
            </w:r>
            <w:r>
              <w:fldChar w:fldCharType="separate"/>
            </w:r>
            <w:r>
              <w:rPr>
                <w:color w:val="0000FF"/>
                <w:spacing w:val="-2"/>
                <w:sz w:val="22"/>
                <w:u w:val="single" w:color="0000FF"/>
              </w:rPr>
              <w:t>https://m.edsoo.ru/8353599a</w:t>
            </w:r>
            <w:r>
              <w:rPr>
                <w:color w:val="0000FF"/>
                <w:spacing w:val="-2"/>
                <w:sz w:val="22"/>
                <w:u w:val="single" w:color="0000FF"/>
              </w:rPr>
              <w:fldChar w:fldCharType="end"/>
            </w:r>
          </w:p>
        </w:tc>
      </w:tr>
      <w:tr w14:paraId="2DD98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2E18B262">
            <w:pPr>
              <w:pStyle w:val="9"/>
              <w:spacing w:before="198"/>
              <w:ind w:left="103"/>
              <w:rPr>
                <w:sz w:val="24"/>
              </w:rPr>
            </w:pPr>
            <w:r>
              <w:rPr>
                <w:spacing w:val="-5"/>
                <w:sz w:val="24"/>
              </w:rPr>
              <w:t>88</w:t>
            </w:r>
          </w:p>
        </w:tc>
        <w:tc>
          <w:tcPr>
            <w:tcW w:w="4878" w:type="dxa"/>
          </w:tcPr>
          <w:p w14:paraId="0ED909AA">
            <w:pPr>
              <w:pStyle w:val="9"/>
              <w:spacing w:before="11" w:line="316" w:lineRule="exact"/>
              <w:ind w:left="238" w:right="151"/>
              <w:rPr>
                <w:sz w:val="24"/>
              </w:rPr>
            </w:pPr>
            <w:r>
              <w:rPr>
                <w:sz w:val="24"/>
              </w:rPr>
              <w:t>Страна</w:t>
            </w:r>
            <w:r>
              <w:rPr>
                <w:spacing w:val="-15"/>
                <w:sz w:val="24"/>
              </w:rPr>
              <w:t xml:space="preserve"> </w:t>
            </w:r>
            <w:r>
              <w:rPr>
                <w:sz w:val="24"/>
              </w:rPr>
              <w:t>(страны)</w:t>
            </w:r>
            <w:r>
              <w:rPr>
                <w:spacing w:val="-15"/>
                <w:sz w:val="24"/>
              </w:rPr>
              <w:t xml:space="preserve"> </w:t>
            </w:r>
            <w:r>
              <w:rPr>
                <w:sz w:val="24"/>
              </w:rPr>
              <w:t>изучаемого</w:t>
            </w:r>
            <w:r>
              <w:rPr>
                <w:spacing w:val="-8"/>
                <w:sz w:val="24"/>
              </w:rPr>
              <w:t xml:space="preserve"> </w:t>
            </w:r>
            <w:r>
              <w:rPr>
                <w:sz w:val="24"/>
              </w:rPr>
              <w:t>языка (традиции, обычаи)</w:t>
            </w:r>
          </w:p>
        </w:tc>
        <w:tc>
          <w:tcPr>
            <w:tcW w:w="1632" w:type="dxa"/>
          </w:tcPr>
          <w:p w14:paraId="30A4BFB5">
            <w:pPr>
              <w:pStyle w:val="9"/>
              <w:spacing w:before="198"/>
              <w:ind w:right="652"/>
              <w:jc w:val="right"/>
              <w:rPr>
                <w:sz w:val="24"/>
              </w:rPr>
            </w:pPr>
            <w:r>
              <w:rPr>
                <w:spacing w:val="-10"/>
                <w:sz w:val="24"/>
              </w:rPr>
              <w:t>1</w:t>
            </w:r>
          </w:p>
        </w:tc>
        <w:tc>
          <w:tcPr>
            <w:tcW w:w="1843" w:type="dxa"/>
          </w:tcPr>
          <w:p w14:paraId="47CE86F7">
            <w:pPr>
              <w:pStyle w:val="9"/>
              <w:rPr>
                <w:sz w:val="22"/>
              </w:rPr>
            </w:pPr>
          </w:p>
        </w:tc>
        <w:tc>
          <w:tcPr>
            <w:tcW w:w="1349" w:type="dxa"/>
          </w:tcPr>
          <w:p w14:paraId="64F6EA1B">
            <w:pPr>
              <w:pStyle w:val="9"/>
              <w:rPr>
                <w:sz w:val="22"/>
              </w:rPr>
            </w:pPr>
          </w:p>
        </w:tc>
        <w:tc>
          <w:tcPr>
            <w:tcW w:w="2871" w:type="dxa"/>
          </w:tcPr>
          <w:p w14:paraId="4A454113">
            <w:pPr>
              <w:pStyle w:val="9"/>
              <w:spacing w:before="54"/>
              <w:ind w:left="239"/>
              <w:rPr>
                <w:sz w:val="24"/>
              </w:rPr>
            </w:pPr>
            <w:r>
              <w:rPr>
                <w:sz w:val="24"/>
              </w:rPr>
              <w:t>Биоблиотека</w:t>
            </w:r>
            <w:r>
              <w:rPr>
                <w:spacing w:val="-3"/>
                <w:sz w:val="24"/>
              </w:rPr>
              <w:t xml:space="preserve"> </w:t>
            </w:r>
            <w:r>
              <w:rPr>
                <w:spacing w:val="-5"/>
                <w:sz w:val="24"/>
              </w:rPr>
              <w:t>ЦОК</w:t>
            </w:r>
          </w:p>
          <w:p w14:paraId="22EEAB4B">
            <w:pPr>
              <w:pStyle w:val="9"/>
              <w:spacing w:before="45"/>
              <w:ind w:left="239"/>
              <w:rPr>
                <w:sz w:val="22"/>
              </w:rPr>
            </w:pPr>
            <w:r>
              <w:fldChar w:fldCharType="begin"/>
            </w:r>
            <w:r>
              <w:instrText xml:space="preserve"> HYPERLINK "https://m.edsoo.ru/83535120" \h </w:instrText>
            </w:r>
            <w:r>
              <w:fldChar w:fldCharType="separate"/>
            </w:r>
            <w:r>
              <w:rPr>
                <w:color w:val="0000FF"/>
                <w:spacing w:val="-2"/>
                <w:sz w:val="22"/>
                <w:u w:val="single" w:color="0000FF"/>
              </w:rPr>
              <w:t>https://m.edsoo.ru/83535120</w:t>
            </w:r>
            <w:r>
              <w:rPr>
                <w:color w:val="0000FF"/>
                <w:spacing w:val="-2"/>
                <w:sz w:val="22"/>
                <w:u w:val="single" w:color="0000FF"/>
              </w:rPr>
              <w:fldChar w:fldCharType="end"/>
            </w:r>
          </w:p>
        </w:tc>
      </w:tr>
      <w:tr w14:paraId="3A1D7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4" w:hRule="atLeast"/>
        </w:trPr>
        <w:tc>
          <w:tcPr>
            <w:tcW w:w="835" w:type="dxa"/>
          </w:tcPr>
          <w:p w14:paraId="65B64F6D">
            <w:pPr>
              <w:pStyle w:val="9"/>
              <w:spacing w:before="196"/>
              <w:rPr>
                <w:b/>
                <w:sz w:val="24"/>
              </w:rPr>
            </w:pPr>
          </w:p>
          <w:p w14:paraId="0D980174">
            <w:pPr>
              <w:pStyle w:val="9"/>
              <w:ind w:left="103"/>
              <w:rPr>
                <w:sz w:val="24"/>
              </w:rPr>
            </w:pPr>
            <w:r>
              <w:rPr>
                <w:spacing w:val="-5"/>
                <w:sz w:val="24"/>
              </w:rPr>
              <w:t>89</w:t>
            </w:r>
          </w:p>
        </w:tc>
        <w:tc>
          <w:tcPr>
            <w:tcW w:w="4878" w:type="dxa"/>
          </w:tcPr>
          <w:p w14:paraId="236E3BFD">
            <w:pPr>
              <w:pStyle w:val="9"/>
              <w:spacing w:before="196"/>
              <w:rPr>
                <w:b/>
                <w:sz w:val="24"/>
              </w:rPr>
            </w:pPr>
          </w:p>
          <w:p w14:paraId="439A2E00">
            <w:pPr>
              <w:pStyle w:val="9"/>
              <w:ind w:left="238"/>
              <w:rPr>
                <w:sz w:val="24"/>
              </w:rPr>
            </w:pPr>
            <w:r>
              <w:rPr>
                <w:sz w:val="24"/>
              </w:rPr>
              <w:t>Родная</w:t>
            </w:r>
            <w:r>
              <w:rPr>
                <w:spacing w:val="-2"/>
                <w:sz w:val="24"/>
              </w:rPr>
              <w:t xml:space="preserve"> </w:t>
            </w:r>
            <w:r>
              <w:rPr>
                <w:sz w:val="24"/>
              </w:rPr>
              <w:t>страна</w:t>
            </w:r>
            <w:r>
              <w:rPr>
                <w:spacing w:val="-7"/>
                <w:sz w:val="24"/>
              </w:rPr>
              <w:t xml:space="preserve"> </w:t>
            </w:r>
            <w:r>
              <w:rPr>
                <w:sz w:val="24"/>
              </w:rPr>
              <w:t>(традиции,</w:t>
            </w:r>
            <w:r>
              <w:rPr>
                <w:spacing w:val="-8"/>
                <w:sz w:val="24"/>
              </w:rPr>
              <w:t xml:space="preserve"> </w:t>
            </w:r>
            <w:r>
              <w:rPr>
                <w:spacing w:val="-2"/>
                <w:sz w:val="24"/>
              </w:rPr>
              <w:t>обычаи)</w:t>
            </w:r>
          </w:p>
        </w:tc>
        <w:tc>
          <w:tcPr>
            <w:tcW w:w="1632" w:type="dxa"/>
          </w:tcPr>
          <w:p w14:paraId="5B290706">
            <w:pPr>
              <w:pStyle w:val="9"/>
              <w:spacing w:before="196"/>
              <w:rPr>
                <w:b/>
                <w:sz w:val="24"/>
              </w:rPr>
            </w:pPr>
          </w:p>
          <w:p w14:paraId="7B4E6E14">
            <w:pPr>
              <w:pStyle w:val="9"/>
              <w:ind w:right="652"/>
              <w:jc w:val="right"/>
              <w:rPr>
                <w:sz w:val="24"/>
              </w:rPr>
            </w:pPr>
            <w:r>
              <w:rPr>
                <w:spacing w:val="-10"/>
                <w:sz w:val="24"/>
              </w:rPr>
              <w:t>1</w:t>
            </w:r>
          </w:p>
        </w:tc>
        <w:tc>
          <w:tcPr>
            <w:tcW w:w="1843" w:type="dxa"/>
          </w:tcPr>
          <w:p w14:paraId="20DEF352">
            <w:pPr>
              <w:pStyle w:val="9"/>
              <w:rPr>
                <w:sz w:val="22"/>
              </w:rPr>
            </w:pPr>
          </w:p>
        </w:tc>
        <w:tc>
          <w:tcPr>
            <w:tcW w:w="1349" w:type="dxa"/>
          </w:tcPr>
          <w:p w14:paraId="1BC5CCD0">
            <w:pPr>
              <w:pStyle w:val="9"/>
              <w:rPr>
                <w:sz w:val="22"/>
              </w:rPr>
            </w:pPr>
          </w:p>
        </w:tc>
        <w:tc>
          <w:tcPr>
            <w:tcW w:w="2871" w:type="dxa"/>
          </w:tcPr>
          <w:p w14:paraId="7E687877">
            <w:pPr>
              <w:pStyle w:val="9"/>
              <w:spacing w:before="35" w:line="278" w:lineRule="auto"/>
              <w:ind w:left="239" w:right="81"/>
              <w:rPr>
                <w:sz w:val="22"/>
              </w:rPr>
            </w:pPr>
            <w:r>
              <w:rPr>
                <w:sz w:val="24"/>
              </w:rPr>
              <w:t xml:space="preserve">Биоблиотека ЦОК </w:t>
            </w:r>
            <w:r>
              <w:fldChar w:fldCharType="begin"/>
            </w:r>
            <w:r>
              <w:instrText xml:space="preserve"> HYPERLINK "https://m.edsoo.ru/83535558" \h </w:instrText>
            </w:r>
            <w:r>
              <w:fldChar w:fldCharType="separate"/>
            </w:r>
            <w:r>
              <w:rPr>
                <w:color w:val="0000FF"/>
                <w:spacing w:val="-2"/>
                <w:sz w:val="22"/>
                <w:u w:val="single" w:color="0000FF"/>
              </w:rPr>
              <w:t>https://m.edsoo.ru/83535558</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"https://m.edsoo.ru/83535008" \h </w:instrText>
            </w:r>
            <w:r>
              <w:fldChar w:fldCharType="separate"/>
            </w:r>
            <w:r>
              <w:rPr>
                <w:color w:val="0000FF"/>
                <w:spacing w:val="-2"/>
                <w:sz w:val="22"/>
                <w:u w:val="single" w:color="0000FF"/>
              </w:rPr>
              <w:t>https://m.edsoo.ru/83535008</w:t>
            </w:r>
            <w:r>
              <w:rPr>
                <w:color w:val="0000FF"/>
                <w:spacing w:val="-2"/>
                <w:sz w:val="22"/>
                <w:u w:val="single" w:color="0000FF"/>
              </w:rPr>
              <w:fldChar w:fldCharType="end"/>
            </w:r>
          </w:p>
          <w:p w14:paraId="65023B20">
            <w:pPr>
              <w:pStyle w:val="9"/>
              <w:ind w:left="239"/>
              <w:rPr>
                <w:sz w:val="22"/>
              </w:rPr>
            </w:pPr>
            <w:r>
              <w:fldChar w:fldCharType="begin"/>
            </w:r>
            <w:r>
              <w:instrText xml:space="preserve"> HYPERLINK "https://m.edsoo.ru/83534d42" \h </w:instrText>
            </w:r>
            <w:r>
              <w:fldChar w:fldCharType="separate"/>
            </w:r>
            <w:r>
              <w:rPr>
                <w:color w:val="0000FF"/>
                <w:spacing w:val="-2"/>
                <w:sz w:val="22"/>
                <w:u w:val="single" w:color="0000FF"/>
              </w:rPr>
              <w:t>https://m.edsoo.ru/83534d42</w:t>
            </w:r>
            <w:r>
              <w:rPr>
                <w:color w:val="0000FF"/>
                <w:spacing w:val="-2"/>
                <w:sz w:val="22"/>
                <w:u w:val="single" w:color="0000FF"/>
              </w:rPr>
              <w:fldChar w:fldCharType="end"/>
            </w:r>
          </w:p>
        </w:tc>
      </w:tr>
      <w:tr w14:paraId="176E8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35" w:type="dxa"/>
          </w:tcPr>
          <w:p w14:paraId="089C0739">
            <w:pPr>
              <w:pStyle w:val="9"/>
              <w:spacing w:before="52"/>
              <w:rPr>
                <w:b/>
                <w:sz w:val="24"/>
              </w:rPr>
            </w:pPr>
          </w:p>
          <w:p w14:paraId="29380AAF">
            <w:pPr>
              <w:pStyle w:val="9"/>
              <w:ind w:left="103"/>
              <w:rPr>
                <w:sz w:val="24"/>
              </w:rPr>
            </w:pPr>
            <w:r>
              <w:rPr>
                <w:spacing w:val="-5"/>
                <w:sz w:val="24"/>
              </w:rPr>
              <w:t>90</w:t>
            </w:r>
          </w:p>
        </w:tc>
        <w:tc>
          <w:tcPr>
            <w:tcW w:w="4878" w:type="dxa"/>
          </w:tcPr>
          <w:p w14:paraId="2BA693EE">
            <w:pPr>
              <w:pStyle w:val="9"/>
              <w:spacing w:before="169" w:line="280" w:lineRule="auto"/>
              <w:ind w:left="238" w:right="213"/>
              <w:rPr>
                <w:sz w:val="24"/>
              </w:rPr>
            </w:pPr>
            <w:r>
              <w:rPr>
                <w:sz w:val="24"/>
              </w:rPr>
              <w:t>Родная страна и страна (страны) изучаемого</w:t>
            </w:r>
            <w:r>
              <w:rPr>
                <w:spacing w:val="-11"/>
                <w:sz w:val="24"/>
              </w:rPr>
              <w:t xml:space="preserve"> </w:t>
            </w:r>
            <w:r>
              <w:rPr>
                <w:sz w:val="24"/>
              </w:rPr>
              <w:t>языка</w:t>
            </w:r>
            <w:r>
              <w:rPr>
                <w:spacing w:val="-14"/>
                <w:sz w:val="24"/>
              </w:rPr>
              <w:t xml:space="preserve"> </w:t>
            </w:r>
            <w:r>
              <w:rPr>
                <w:sz w:val="24"/>
              </w:rPr>
              <w:t>(страницы</w:t>
            </w:r>
            <w:r>
              <w:rPr>
                <w:spacing w:val="-15"/>
                <w:sz w:val="24"/>
              </w:rPr>
              <w:t xml:space="preserve"> </w:t>
            </w:r>
            <w:r>
              <w:rPr>
                <w:sz w:val="24"/>
              </w:rPr>
              <w:t>истории)</w:t>
            </w:r>
          </w:p>
        </w:tc>
        <w:tc>
          <w:tcPr>
            <w:tcW w:w="1632" w:type="dxa"/>
          </w:tcPr>
          <w:p w14:paraId="3A195313">
            <w:pPr>
              <w:pStyle w:val="9"/>
              <w:spacing w:before="52"/>
              <w:rPr>
                <w:b/>
                <w:sz w:val="24"/>
              </w:rPr>
            </w:pPr>
          </w:p>
          <w:p w14:paraId="1C2E2A6F">
            <w:pPr>
              <w:pStyle w:val="9"/>
              <w:ind w:right="652"/>
              <w:jc w:val="right"/>
              <w:rPr>
                <w:sz w:val="24"/>
              </w:rPr>
            </w:pPr>
            <w:r>
              <w:rPr>
                <w:spacing w:val="-10"/>
                <w:sz w:val="24"/>
              </w:rPr>
              <w:t>1</w:t>
            </w:r>
          </w:p>
        </w:tc>
        <w:tc>
          <w:tcPr>
            <w:tcW w:w="1843" w:type="dxa"/>
          </w:tcPr>
          <w:p w14:paraId="4C992CA8">
            <w:pPr>
              <w:pStyle w:val="9"/>
              <w:rPr>
                <w:sz w:val="22"/>
              </w:rPr>
            </w:pPr>
          </w:p>
        </w:tc>
        <w:tc>
          <w:tcPr>
            <w:tcW w:w="1349" w:type="dxa"/>
          </w:tcPr>
          <w:p w14:paraId="5C073EA0">
            <w:pPr>
              <w:pStyle w:val="9"/>
              <w:rPr>
                <w:sz w:val="22"/>
              </w:rPr>
            </w:pPr>
          </w:p>
        </w:tc>
        <w:tc>
          <w:tcPr>
            <w:tcW w:w="2871" w:type="dxa"/>
          </w:tcPr>
          <w:p w14:paraId="0E7A2478">
            <w:pPr>
              <w:pStyle w:val="9"/>
              <w:spacing w:before="40"/>
              <w:ind w:left="239"/>
              <w:rPr>
                <w:sz w:val="24"/>
              </w:rPr>
            </w:pPr>
            <w:r>
              <w:rPr>
                <w:sz w:val="24"/>
              </w:rPr>
              <w:t>Биоблиотека</w:t>
            </w:r>
            <w:r>
              <w:rPr>
                <w:spacing w:val="-3"/>
                <w:sz w:val="24"/>
              </w:rPr>
              <w:t xml:space="preserve"> </w:t>
            </w:r>
            <w:r>
              <w:rPr>
                <w:spacing w:val="-5"/>
                <w:sz w:val="24"/>
              </w:rPr>
              <w:t>ЦОК</w:t>
            </w:r>
          </w:p>
          <w:p w14:paraId="13755A91">
            <w:pPr>
              <w:pStyle w:val="9"/>
              <w:spacing w:before="8" w:line="290" w:lineRule="atLeast"/>
              <w:ind w:left="239" w:right="81"/>
              <w:rPr>
                <w:sz w:val="22"/>
              </w:rPr>
            </w:pPr>
            <w:r>
              <w:fldChar w:fldCharType="begin"/>
            </w:r>
            <w:r>
              <w:instrText xml:space="preserve"> HYPERLINK "https://m.edsoo.ru/8352af04" \h </w:instrText>
            </w:r>
            <w:r>
              <w:fldChar w:fldCharType="separate"/>
            </w:r>
            <w:r>
              <w:rPr>
                <w:color w:val="0000FF"/>
                <w:spacing w:val="-2"/>
                <w:sz w:val="22"/>
                <w:u w:val="single" w:color="0000FF"/>
              </w:rPr>
              <w:t>https://m.edsoo.ru/8352af04</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"https://m.edsoo.ru/83535c4c" \h </w:instrText>
            </w:r>
            <w:r>
              <w:fldChar w:fldCharType="separate"/>
            </w:r>
            <w:r>
              <w:rPr>
                <w:color w:val="0000FF"/>
                <w:spacing w:val="-2"/>
                <w:sz w:val="22"/>
                <w:u w:val="single" w:color="0000FF"/>
              </w:rPr>
              <w:t>https://m.edsoo.ru/83535c4c</w:t>
            </w:r>
            <w:r>
              <w:rPr>
                <w:color w:val="0000FF"/>
                <w:spacing w:val="-2"/>
                <w:sz w:val="22"/>
                <w:u w:val="single" w:color="0000FF"/>
              </w:rPr>
              <w:fldChar w:fldCharType="end"/>
            </w:r>
          </w:p>
        </w:tc>
      </w:tr>
      <w:tr w14:paraId="3AFB77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25B56B84">
            <w:pPr>
              <w:pStyle w:val="9"/>
              <w:spacing w:before="198"/>
              <w:ind w:left="103"/>
              <w:rPr>
                <w:sz w:val="24"/>
              </w:rPr>
            </w:pPr>
            <w:r>
              <w:rPr>
                <w:spacing w:val="-5"/>
                <w:sz w:val="24"/>
              </w:rPr>
              <w:t>91</w:t>
            </w:r>
          </w:p>
        </w:tc>
        <w:tc>
          <w:tcPr>
            <w:tcW w:w="4878" w:type="dxa"/>
          </w:tcPr>
          <w:p w14:paraId="669F5EBC">
            <w:pPr>
              <w:pStyle w:val="9"/>
              <w:spacing w:before="11" w:line="316" w:lineRule="exact"/>
              <w:ind w:left="238" w:right="213"/>
              <w:rPr>
                <w:sz w:val="24"/>
              </w:rPr>
            </w:pPr>
            <w:r>
              <w:rPr>
                <w:sz w:val="24"/>
              </w:rPr>
              <w:t>Родная страна и страна (страны) изучаемого</w:t>
            </w:r>
            <w:r>
              <w:rPr>
                <w:spacing w:val="-11"/>
                <w:sz w:val="24"/>
              </w:rPr>
              <w:t xml:space="preserve"> </w:t>
            </w:r>
            <w:r>
              <w:rPr>
                <w:sz w:val="24"/>
              </w:rPr>
              <w:t>языка</w:t>
            </w:r>
            <w:r>
              <w:rPr>
                <w:spacing w:val="-13"/>
                <w:sz w:val="24"/>
              </w:rPr>
              <w:t xml:space="preserve"> </w:t>
            </w:r>
            <w:r>
              <w:rPr>
                <w:sz w:val="24"/>
              </w:rPr>
              <w:t>(языковые</w:t>
            </w:r>
            <w:r>
              <w:rPr>
                <w:spacing w:val="-15"/>
                <w:sz w:val="24"/>
              </w:rPr>
              <w:t xml:space="preserve"> </w:t>
            </w:r>
            <w:r>
              <w:rPr>
                <w:sz w:val="24"/>
              </w:rPr>
              <w:t>особенности)</w:t>
            </w:r>
          </w:p>
        </w:tc>
        <w:tc>
          <w:tcPr>
            <w:tcW w:w="1632" w:type="dxa"/>
          </w:tcPr>
          <w:p w14:paraId="2361AFDD">
            <w:pPr>
              <w:pStyle w:val="9"/>
              <w:spacing w:before="198"/>
              <w:ind w:right="652"/>
              <w:jc w:val="right"/>
              <w:rPr>
                <w:sz w:val="24"/>
              </w:rPr>
            </w:pPr>
            <w:r>
              <w:rPr>
                <w:spacing w:val="-10"/>
                <w:sz w:val="24"/>
              </w:rPr>
              <w:t>1</w:t>
            </w:r>
          </w:p>
        </w:tc>
        <w:tc>
          <w:tcPr>
            <w:tcW w:w="1843" w:type="dxa"/>
          </w:tcPr>
          <w:p w14:paraId="33F01F74">
            <w:pPr>
              <w:pStyle w:val="9"/>
              <w:rPr>
                <w:sz w:val="22"/>
              </w:rPr>
            </w:pPr>
          </w:p>
        </w:tc>
        <w:tc>
          <w:tcPr>
            <w:tcW w:w="1349" w:type="dxa"/>
          </w:tcPr>
          <w:p w14:paraId="44D7A740">
            <w:pPr>
              <w:pStyle w:val="9"/>
              <w:rPr>
                <w:sz w:val="22"/>
              </w:rPr>
            </w:pPr>
          </w:p>
        </w:tc>
        <w:tc>
          <w:tcPr>
            <w:tcW w:w="2871" w:type="dxa"/>
          </w:tcPr>
          <w:p w14:paraId="49F682E6">
            <w:pPr>
              <w:pStyle w:val="9"/>
              <w:spacing w:before="49"/>
              <w:ind w:left="239"/>
              <w:rPr>
                <w:sz w:val="24"/>
              </w:rPr>
            </w:pPr>
            <w:r>
              <w:rPr>
                <w:sz w:val="24"/>
              </w:rPr>
              <w:t>Биоблиотека</w:t>
            </w:r>
            <w:r>
              <w:rPr>
                <w:spacing w:val="-3"/>
                <w:sz w:val="24"/>
              </w:rPr>
              <w:t xml:space="preserve"> </w:t>
            </w:r>
            <w:r>
              <w:rPr>
                <w:spacing w:val="-5"/>
                <w:sz w:val="24"/>
              </w:rPr>
              <w:t>ЦОК</w:t>
            </w:r>
          </w:p>
          <w:p w14:paraId="6E6AC0DB">
            <w:pPr>
              <w:pStyle w:val="9"/>
              <w:spacing w:before="45"/>
              <w:ind w:left="239"/>
              <w:rPr>
                <w:sz w:val="22"/>
              </w:rPr>
            </w:pPr>
            <w:r>
              <w:fldChar w:fldCharType="begin"/>
            </w:r>
            <w:r>
              <w:instrText xml:space="preserve"> HYPERLINK "https://m.edsoo.ru/8352a202" \h </w:instrText>
            </w:r>
            <w:r>
              <w:fldChar w:fldCharType="separate"/>
            </w:r>
            <w:r>
              <w:rPr>
                <w:color w:val="0000FF"/>
                <w:spacing w:val="-2"/>
                <w:sz w:val="22"/>
                <w:u w:val="single" w:color="0000FF"/>
              </w:rPr>
              <w:t>https://m.edsoo.ru/8352a202</w:t>
            </w:r>
            <w:r>
              <w:rPr>
                <w:color w:val="0000FF"/>
                <w:spacing w:val="-2"/>
                <w:sz w:val="22"/>
                <w:u w:val="single" w:color="0000FF"/>
              </w:rPr>
              <w:fldChar w:fldCharType="end"/>
            </w:r>
          </w:p>
        </w:tc>
      </w:tr>
    </w:tbl>
    <w:p w14:paraId="7B1D3A8E">
      <w:pPr>
        <w:pStyle w:val="9"/>
        <w:spacing w:after="0"/>
        <w:rPr>
          <w:sz w:val="22"/>
        </w:rPr>
        <w:sectPr>
          <w:pgSz w:w="16390" w:h="11910" w:orient="landscape"/>
          <w:pgMar w:top="1100" w:right="1275" w:bottom="280" w:left="1559" w:header="720" w:footer="720" w:gutter="0"/>
          <w:cols w:space="720" w:num="1"/>
        </w:sectPr>
      </w:pPr>
    </w:p>
    <w:p w14:paraId="71105FDE">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7F9C10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221D8E82">
            <w:pPr>
              <w:pStyle w:val="9"/>
              <w:spacing w:before="198"/>
              <w:ind w:left="103"/>
              <w:rPr>
                <w:sz w:val="24"/>
              </w:rPr>
            </w:pPr>
            <w:r>
              <w:rPr>
                <w:spacing w:val="-5"/>
                <w:sz w:val="24"/>
              </w:rPr>
              <w:t>92</w:t>
            </w:r>
          </w:p>
        </w:tc>
        <w:tc>
          <w:tcPr>
            <w:tcW w:w="4878" w:type="dxa"/>
          </w:tcPr>
          <w:p w14:paraId="06619FCB">
            <w:pPr>
              <w:pStyle w:val="9"/>
              <w:spacing w:before="11" w:line="316" w:lineRule="exact"/>
              <w:ind w:left="238" w:right="131"/>
              <w:rPr>
                <w:sz w:val="24"/>
              </w:rPr>
            </w:pPr>
            <w:r>
              <w:rPr>
                <w:sz w:val="24"/>
              </w:rPr>
              <w:t>Родная страна и страна (страны) изучаемого</w:t>
            </w:r>
            <w:r>
              <w:rPr>
                <w:spacing w:val="-15"/>
                <w:sz w:val="24"/>
              </w:rPr>
              <w:t xml:space="preserve"> </w:t>
            </w:r>
            <w:r>
              <w:rPr>
                <w:sz w:val="24"/>
              </w:rPr>
              <w:t>языка</w:t>
            </w:r>
            <w:r>
              <w:rPr>
                <w:spacing w:val="-15"/>
                <w:sz w:val="24"/>
              </w:rPr>
              <w:t xml:space="preserve"> </w:t>
            </w:r>
            <w:r>
              <w:rPr>
                <w:sz w:val="24"/>
              </w:rPr>
              <w:t>(достопримечательности)</w:t>
            </w:r>
          </w:p>
        </w:tc>
        <w:tc>
          <w:tcPr>
            <w:tcW w:w="1632" w:type="dxa"/>
          </w:tcPr>
          <w:p w14:paraId="1216E432">
            <w:pPr>
              <w:pStyle w:val="9"/>
              <w:spacing w:before="198"/>
              <w:ind w:right="652"/>
              <w:jc w:val="right"/>
              <w:rPr>
                <w:sz w:val="24"/>
              </w:rPr>
            </w:pPr>
            <w:r>
              <w:rPr>
                <w:spacing w:val="-10"/>
                <w:sz w:val="24"/>
              </w:rPr>
              <w:t>1</w:t>
            </w:r>
          </w:p>
        </w:tc>
        <w:tc>
          <w:tcPr>
            <w:tcW w:w="1843" w:type="dxa"/>
          </w:tcPr>
          <w:p w14:paraId="04859E69">
            <w:pPr>
              <w:pStyle w:val="9"/>
              <w:rPr>
                <w:sz w:val="22"/>
              </w:rPr>
            </w:pPr>
          </w:p>
        </w:tc>
        <w:tc>
          <w:tcPr>
            <w:tcW w:w="1349" w:type="dxa"/>
          </w:tcPr>
          <w:p w14:paraId="22AC6800">
            <w:pPr>
              <w:pStyle w:val="9"/>
              <w:rPr>
                <w:sz w:val="22"/>
              </w:rPr>
            </w:pPr>
          </w:p>
        </w:tc>
        <w:tc>
          <w:tcPr>
            <w:tcW w:w="2871" w:type="dxa"/>
          </w:tcPr>
          <w:p w14:paraId="56D312CC">
            <w:pPr>
              <w:pStyle w:val="9"/>
              <w:spacing w:before="49"/>
              <w:ind w:left="239"/>
              <w:rPr>
                <w:sz w:val="24"/>
              </w:rPr>
            </w:pPr>
            <w:r>
              <w:rPr>
                <w:sz w:val="24"/>
              </w:rPr>
              <w:t>Биоблиотека</w:t>
            </w:r>
            <w:r>
              <w:rPr>
                <w:spacing w:val="-3"/>
                <w:sz w:val="24"/>
              </w:rPr>
              <w:t xml:space="preserve"> </w:t>
            </w:r>
            <w:r>
              <w:rPr>
                <w:spacing w:val="-5"/>
                <w:sz w:val="24"/>
              </w:rPr>
              <w:t>ЦОК</w:t>
            </w:r>
          </w:p>
          <w:p w14:paraId="1AAA3530">
            <w:pPr>
              <w:pStyle w:val="9"/>
              <w:spacing w:before="50"/>
              <w:ind w:left="239"/>
              <w:rPr>
                <w:sz w:val="22"/>
              </w:rPr>
            </w:pPr>
            <w:r>
              <w:fldChar w:fldCharType="begin"/>
            </w:r>
            <w:r>
              <w:instrText xml:space="preserve"> HYPERLINK "https://m.edsoo.ru/83535b16" \h </w:instrText>
            </w:r>
            <w:r>
              <w:fldChar w:fldCharType="separate"/>
            </w:r>
            <w:r>
              <w:rPr>
                <w:color w:val="0000FF"/>
                <w:spacing w:val="-2"/>
                <w:sz w:val="22"/>
                <w:u w:val="single" w:color="0000FF"/>
              </w:rPr>
              <w:t>https://m.edsoo.ru/83535b16</w:t>
            </w:r>
            <w:r>
              <w:rPr>
                <w:color w:val="0000FF"/>
                <w:spacing w:val="-2"/>
                <w:sz w:val="22"/>
                <w:u w:val="single" w:color="0000FF"/>
              </w:rPr>
              <w:fldChar w:fldCharType="end"/>
            </w:r>
          </w:p>
        </w:tc>
      </w:tr>
      <w:tr w14:paraId="32EDA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6" w:hRule="atLeast"/>
        </w:trPr>
        <w:tc>
          <w:tcPr>
            <w:tcW w:w="835" w:type="dxa"/>
          </w:tcPr>
          <w:p w14:paraId="2255C1BE">
            <w:pPr>
              <w:pStyle w:val="9"/>
              <w:rPr>
                <w:b/>
                <w:sz w:val="24"/>
              </w:rPr>
            </w:pPr>
          </w:p>
          <w:p w14:paraId="417B60E4">
            <w:pPr>
              <w:pStyle w:val="9"/>
              <w:rPr>
                <w:b/>
                <w:sz w:val="24"/>
              </w:rPr>
            </w:pPr>
          </w:p>
          <w:p w14:paraId="29052B5A">
            <w:pPr>
              <w:pStyle w:val="9"/>
              <w:spacing w:before="162"/>
              <w:rPr>
                <w:b/>
                <w:sz w:val="24"/>
              </w:rPr>
            </w:pPr>
          </w:p>
          <w:p w14:paraId="06E75A85">
            <w:pPr>
              <w:pStyle w:val="9"/>
              <w:spacing w:before="1"/>
              <w:ind w:left="103"/>
              <w:rPr>
                <w:sz w:val="24"/>
              </w:rPr>
            </w:pPr>
            <w:r>
              <w:rPr>
                <w:spacing w:val="-5"/>
                <w:sz w:val="24"/>
              </w:rPr>
              <w:t>93</w:t>
            </w:r>
          </w:p>
        </w:tc>
        <w:tc>
          <w:tcPr>
            <w:tcW w:w="4878" w:type="dxa"/>
          </w:tcPr>
          <w:p w14:paraId="4B2DB0BA">
            <w:pPr>
              <w:pStyle w:val="9"/>
              <w:spacing w:before="35" w:line="276" w:lineRule="auto"/>
              <w:ind w:left="238" w:right="151"/>
              <w:rPr>
                <w:sz w:val="24"/>
              </w:rPr>
            </w:pPr>
            <w:r>
              <w:rPr>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w:t>
            </w:r>
            <w:r>
              <w:rPr>
                <w:spacing w:val="-15"/>
                <w:sz w:val="24"/>
              </w:rPr>
              <w:t xml:space="preserve"> </w:t>
            </w:r>
            <w:r>
              <w:rPr>
                <w:sz w:val="24"/>
              </w:rPr>
              <w:t>(национальные</w:t>
            </w:r>
            <w:r>
              <w:rPr>
                <w:spacing w:val="-15"/>
                <w:sz w:val="24"/>
              </w:rPr>
              <w:t xml:space="preserve"> </w:t>
            </w:r>
            <w:r>
              <w:rPr>
                <w:sz w:val="24"/>
              </w:rPr>
              <w:t>праздники,</w:t>
            </w:r>
          </w:p>
          <w:p w14:paraId="6AAB8CCC">
            <w:pPr>
              <w:pStyle w:val="9"/>
              <w:spacing w:before="2"/>
              <w:ind w:left="238"/>
              <w:rPr>
                <w:sz w:val="24"/>
              </w:rPr>
            </w:pPr>
            <w:r>
              <w:rPr>
                <w:sz w:val="24"/>
              </w:rPr>
              <w:t>традиции,</w:t>
            </w:r>
            <w:r>
              <w:rPr>
                <w:spacing w:val="-8"/>
                <w:sz w:val="24"/>
              </w:rPr>
              <w:t xml:space="preserve"> </w:t>
            </w:r>
            <w:r>
              <w:rPr>
                <w:spacing w:val="-2"/>
                <w:sz w:val="24"/>
              </w:rPr>
              <w:t>обычаи)"</w:t>
            </w:r>
          </w:p>
        </w:tc>
        <w:tc>
          <w:tcPr>
            <w:tcW w:w="1632" w:type="dxa"/>
          </w:tcPr>
          <w:p w14:paraId="1EAADD0A">
            <w:pPr>
              <w:pStyle w:val="9"/>
              <w:rPr>
                <w:b/>
                <w:sz w:val="24"/>
              </w:rPr>
            </w:pPr>
          </w:p>
          <w:p w14:paraId="79F602FC">
            <w:pPr>
              <w:pStyle w:val="9"/>
              <w:rPr>
                <w:b/>
                <w:sz w:val="24"/>
              </w:rPr>
            </w:pPr>
          </w:p>
          <w:p w14:paraId="550EBDD0">
            <w:pPr>
              <w:pStyle w:val="9"/>
              <w:spacing w:before="162"/>
              <w:rPr>
                <w:b/>
                <w:sz w:val="24"/>
              </w:rPr>
            </w:pPr>
          </w:p>
          <w:p w14:paraId="2E805F89">
            <w:pPr>
              <w:pStyle w:val="9"/>
              <w:spacing w:before="1"/>
              <w:ind w:right="652"/>
              <w:jc w:val="right"/>
              <w:rPr>
                <w:sz w:val="24"/>
              </w:rPr>
            </w:pPr>
            <w:r>
              <w:rPr>
                <w:spacing w:val="-10"/>
                <w:sz w:val="24"/>
              </w:rPr>
              <w:t>1</w:t>
            </w:r>
          </w:p>
        </w:tc>
        <w:tc>
          <w:tcPr>
            <w:tcW w:w="1843" w:type="dxa"/>
          </w:tcPr>
          <w:p w14:paraId="70343B3C">
            <w:pPr>
              <w:pStyle w:val="9"/>
              <w:rPr>
                <w:sz w:val="22"/>
              </w:rPr>
            </w:pPr>
          </w:p>
        </w:tc>
        <w:tc>
          <w:tcPr>
            <w:tcW w:w="1349" w:type="dxa"/>
          </w:tcPr>
          <w:p w14:paraId="062FEDE3">
            <w:pPr>
              <w:pStyle w:val="9"/>
              <w:rPr>
                <w:sz w:val="22"/>
              </w:rPr>
            </w:pPr>
          </w:p>
        </w:tc>
        <w:tc>
          <w:tcPr>
            <w:tcW w:w="2871" w:type="dxa"/>
          </w:tcPr>
          <w:p w14:paraId="28B90E22">
            <w:pPr>
              <w:pStyle w:val="9"/>
              <w:rPr>
                <w:b/>
                <w:sz w:val="24"/>
              </w:rPr>
            </w:pPr>
          </w:p>
          <w:p w14:paraId="4A436FE3">
            <w:pPr>
              <w:pStyle w:val="9"/>
              <w:rPr>
                <w:b/>
                <w:sz w:val="24"/>
              </w:rPr>
            </w:pPr>
          </w:p>
          <w:p w14:paraId="1079D4E9">
            <w:pPr>
              <w:pStyle w:val="9"/>
              <w:spacing w:before="14"/>
              <w:rPr>
                <w:b/>
                <w:sz w:val="24"/>
              </w:rPr>
            </w:pPr>
          </w:p>
          <w:p w14:paraId="36EB4025">
            <w:pPr>
              <w:pStyle w:val="9"/>
              <w:ind w:left="239"/>
              <w:rPr>
                <w:sz w:val="24"/>
              </w:rPr>
            </w:pPr>
            <w:r>
              <w:rPr>
                <w:sz w:val="24"/>
              </w:rPr>
              <w:t>Биоблиотека</w:t>
            </w:r>
            <w:r>
              <w:rPr>
                <w:spacing w:val="-3"/>
                <w:sz w:val="24"/>
              </w:rPr>
              <w:t xml:space="preserve"> </w:t>
            </w:r>
            <w:r>
              <w:rPr>
                <w:spacing w:val="-5"/>
                <w:sz w:val="24"/>
              </w:rPr>
              <w:t>ЦОК</w:t>
            </w:r>
          </w:p>
          <w:p w14:paraId="0C89209F">
            <w:pPr>
              <w:pStyle w:val="9"/>
              <w:spacing w:before="45"/>
              <w:ind w:left="239"/>
              <w:rPr>
                <w:sz w:val="22"/>
              </w:rPr>
            </w:pPr>
            <w:r>
              <w:fldChar w:fldCharType="begin"/>
            </w:r>
            <w:r>
              <w:instrText xml:space="preserve"> HYPERLINK "https://m.edsoo.ru/83535b16" \h </w:instrText>
            </w:r>
            <w:r>
              <w:fldChar w:fldCharType="separate"/>
            </w:r>
            <w:r>
              <w:rPr>
                <w:color w:val="0000FF"/>
                <w:spacing w:val="-2"/>
                <w:sz w:val="22"/>
                <w:u w:val="single" w:color="0000FF"/>
              </w:rPr>
              <w:t>https://m.edsoo.ru/83535b16</w:t>
            </w:r>
            <w:r>
              <w:rPr>
                <w:color w:val="0000FF"/>
                <w:spacing w:val="-2"/>
                <w:sz w:val="22"/>
                <w:u w:val="single" w:color="0000FF"/>
              </w:rPr>
              <w:fldChar w:fldCharType="end"/>
            </w:r>
          </w:p>
        </w:tc>
      </w:tr>
      <w:tr w14:paraId="3E66C3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10D18F7A">
            <w:pPr>
              <w:pStyle w:val="9"/>
              <w:spacing w:before="199"/>
              <w:ind w:left="103"/>
              <w:rPr>
                <w:sz w:val="24"/>
              </w:rPr>
            </w:pPr>
            <w:r>
              <w:rPr>
                <w:spacing w:val="-5"/>
                <w:sz w:val="24"/>
              </w:rPr>
              <w:t>94</w:t>
            </w:r>
          </w:p>
        </w:tc>
        <w:tc>
          <w:tcPr>
            <w:tcW w:w="4878" w:type="dxa"/>
          </w:tcPr>
          <w:p w14:paraId="412ECF47">
            <w:pPr>
              <w:pStyle w:val="9"/>
              <w:spacing w:before="11" w:line="316" w:lineRule="exact"/>
              <w:ind w:left="238" w:right="151"/>
              <w:rPr>
                <w:sz w:val="24"/>
              </w:rPr>
            </w:pPr>
            <w:r>
              <w:rPr>
                <w:sz w:val="24"/>
              </w:rPr>
              <w:t>Выдающиеся</w:t>
            </w:r>
            <w:r>
              <w:rPr>
                <w:spacing w:val="-14"/>
                <w:sz w:val="24"/>
              </w:rPr>
              <w:t xml:space="preserve"> </w:t>
            </w:r>
            <w:r>
              <w:rPr>
                <w:sz w:val="24"/>
              </w:rPr>
              <w:t>люди</w:t>
            </w:r>
            <w:r>
              <w:rPr>
                <w:spacing w:val="-13"/>
                <w:sz w:val="24"/>
              </w:rPr>
              <w:t xml:space="preserve"> </w:t>
            </w:r>
            <w:r>
              <w:rPr>
                <w:sz w:val="24"/>
              </w:rPr>
              <w:t>страны</w:t>
            </w:r>
            <w:r>
              <w:rPr>
                <w:spacing w:val="-13"/>
                <w:sz w:val="24"/>
              </w:rPr>
              <w:t xml:space="preserve"> </w:t>
            </w:r>
            <w:r>
              <w:rPr>
                <w:sz w:val="24"/>
              </w:rPr>
              <w:t>(стран) изучаемого языка. (писатели)</w:t>
            </w:r>
          </w:p>
        </w:tc>
        <w:tc>
          <w:tcPr>
            <w:tcW w:w="1632" w:type="dxa"/>
          </w:tcPr>
          <w:p w14:paraId="18954E52">
            <w:pPr>
              <w:pStyle w:val="9"/>
              <w:spacing w:before="199"/>
              <w:ind w:right="652"/>
              <w:jc w:val="right"/>
              <w:rPr>
                <w:sz w:val="24"/>
              </w:rPr>
            </w:pPr>
            <w:r>
              <w:rPr>
                <w:spacing w:val="-10"/>
                <w:sz w:val="24"/>
              </w:rPr>
              <w:t>1</w:t>
            </w:r>
          </w:p>
        </w:tc>
        <w:tc>
          <w:tcPr>
            <w:tcW w:w="1843" w:type="dxa"/>
          </w:tcPr>
          <w:p w14:paraId="1617D01B">
            <w:pPr>
              <w:pStyle w:val="9"/>
              <w:rPr>
                <w:sz w:val="22"/>
              </w:rPr>
            </w:pPr>
          </w:p>
        </w:tc>
        <w:tc>
          <w:tcPr>
            <w:tcW w:w="1349" w:type="dxa"/>
          </w:tcPr>
          <w:p w14:paraId="67E05798">
            <w:pPr>
              <w:pStyle w:val="9"/>
              <w:rPr>
                <w:sz w:val="22"/>
              </w:rPr>
            </w:pPr>
          </w:p>
        </w:tc>
        <w:tc>
          <w:tcPr>
            <w:tcW w:w="2871" w:type="dxa"/>
          </w:tcPr>
          <w:p w14:paraId="686DFCD1">
            <w:pPr>
              <w:pStyle w:val="9"/>
              <w:spacing w:before="50"/>
              <w:ind w:left="239"/>
              <w:rPr>
                <w:sz w:val="24"/>
              </w:rPr>
            </w:pPr>
            <w:r>
              <w:rPr>
                <w:sz w:val="24"/>
              </w:rPr>
              <w:t>Биоблиотека</w:t>
            </w:r>
            <w:r>
              <w:rPr>
                <w:spacing w:val="-3"/>
                <w:sz w:val="24"/>
              </w:rPr>
              <w:t xml:space="preserve"> </w:t>
            </w:r>
            <w:r>
              <w:rPr>
                <w:spacing w:val="-5"/>
                <w:sz w:val="24"/>
              </w:rPr>
              <w:t>ЦОК</w:t>
            </w:r>
          </w:p>
          <w:p w14:paraId="1792F1EC">
            <w:pPr>
              <w:pStyle w:val="9"/>
              <w:spacing w:before="45"/>
              <w:ind w:left="239"/>
              <w:rPr>
                <w:sz w:val="22"/>
              </w:rPr>
            </w:pPr>
            <w:r>
              <w:fldChar w:fldCharType="begin"/>
            </w:r>
            <w:r>
              <w:instrText xml:space="preserve"> HYPERLINK "https://m.edsoo.ru/83535f1c" \h </w:instrText>
            </w:r>
            <w:r>
              <w:fldChar w:fldCharType="separate"/>
            </w:r>
            <w:r>
              <w:rPr>
                <w:color w:val="0000FF"/>
                <w:spacing w:val="-2"/>
                <w:sz w:val="22"/>
                <w:u w:val="single" w:color="0000FF"/>
              </w:rPr>
              <w:t>https://m.edsoo.ru/83535f1c</w:t>
            </w:r>
            <w:r>
              <w:rPr>
                <w:color w:val="0000FF"/>
                <w:spacing w:val="-2"/>
                <w:sz w:val="22"/>
                <w:u w:val="single" w:color="0000FF"/>
              </w:rPr>
              <w:fldChar w:fldCharType="end"/>
            </w:r>
          </w:p>
        </w:tc>
      </w:tr>
      <w:tr w14:paraId="0B661F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467CE0B0">
            <w:pPr>
              <w:pStyle w:val="9"/>
              <w:spacing w:before="75"/>
              <w:rPr>
                <w:b/>
                <w:sz w:val="24"/>
              </w:rPr>
            </w:pPr>
          </w:p>
          <w:p w14:paraId="496237EA">
            <w:pPr>
              <w:pStyle w:val="9"/>
              <w:spacing w:before="1"/>
              <w:ind w:left="103"/>
              <w:rPr>
                <w:sz w:val="24"/>
              </w:rPr>
            </w:pPr>
            <w:r>
              <w:rPr>
                <w:spacing w:val="-5"/>
                <w:sz w:val="24"/>
              </w:rPr>
              <w:t>95</w:t>
            </w:r>
          </w:p>
        </w:tc>
        <w:tc>
          <w:tcPr>
            <w:tcW w:w="4878" w:type="dxa"/>
          </w:tcPr>
          <w:p w14:paraId="5D821054">
            <w:pPr>
              <w:pStyle w:val="9"/>
              <w:spacing w:before="35" w:line="276" w:lineRule="auto"/>
              <w:ind w:left="238" w:right="151"/>
              <w:rPr>
                <w:sz w:val="24"/>
              </w:rPr>
            </w:pPr>
            <w:r>
              <w:rPr>
                <w:sz w:val="24"/>
              </w:rPr>
              <w:t>Выдающиеся люди страны (стран) изучаемого</w:t>
            </w:r>
            <w:r>
              <w:rPr>
                <w:spacing w:val="-10"/>
                <w:sz w:val="24"/>
              </w:rPr>
              <w:t xml:space="preserve"> </w:t>
            </w:r>
            <w:r>
              <w:rPr>
                <w:sz w:val="24"/>
              </w:rPr>
              <w:t>языка</w:t>
            </w:r>
            <w:r>
              <w:rPr>
                <w:spacing w:val="-14"/>
                <w:sz w:val="24"/>
              </w:rPr>
              <w:t xml:space="preserve"> </w:t>
            </w:r>
            <w:r>
              <w:rPr>
                <w:sz w:val="24"/>
              </w:rPr>
              <w:t>(писатели,</w:t>
            </w:r>
            <w:r>
              <w:rPr>
                <w:spacing w:val="-15"/>
                <w:sz w:val="24"/>
              </w:rPr>
              <w:t xml:space="preserve"> </w:t>
            </w:r>
            <w:r>
              <w:rPr>
                <w:sz w:val="24"/>
              </w:rPr>
              <w:t>известные</w:t>
            </w:r>
          </w:p>
          <w:p w14:paraId="25FE5B99">
            <w:pPr>
              <w:pStyle w:val="9"/>
              <w:spacing w:line="275" w:lineRule="exact"/>
              <w:ind w:left="238"/>
              <w:rPr>
                <w:sz w:val="24"/>
              </w:rPr>
            </w:pPr>
            <w:r>
              <w:rPr>
                <w:spacing w:val="-2"/>
                <w:sz w:val="24"/>
              </w:rPr>
              <w:t>произведения)</w:t>
            </w:r>
          </w:p>
        </w:tc>
        <w:tc>
          <w:tcPr>
            <w:tcW w:w="1632" w:type="dxa"/>
          </w:tcPr>
          <w:p w14:paraId="648383E0">
            <w:pPr>
              <w:pStyle w:val="9"/>
              <w:spacing w:before="75"/>
              <w:rPr>
                <w:b/>
                <w:sz w:val="24"/>
              </w:rPr>
            </w:pPr>
          </w:p>
          <w:p w14:paraId="7ED14C38">
            <w:pPr>
              <w:pStyle w:val="9"/>
              <w:spacing w:before="1"/>
              <w:ind w:right="652"/>
              <w:jc w:val="right"/>
              <w:rPr>
                <w:sz w:val="24"/>
              </w:rPr>
            </w:pPr>
            <w:r>
              <w:rPr>
                <w:spacing w:val="-10"/>
                <w:sz w:val="24"/>
              </w:rPr>
              <w:t>1</w:t>
            </w:r>
          </w:p>
        </w:tc>
        <w:tc>
          <w:tcPr>
            <w:tcW w:w="1843" w:type="dxa"/>
          </w:tcPr>
          <w:p w14:paraId="7B53ADF9">
            <w:pPr>
              <w:pStyle w:val="9"/>
              <w:rPr>
                <w:sz w:val="22"/>
              </w:rPr>
            </w:pPr>
          </w:p>
        </w:tc>
        <w:tc>
          <w:tcPr>
            <w:tcW w:w="1349" w:type="dxa"/>
          </w:tcPr>
          <w:p w14:paraId="2D1D8525">
            <w:pPr>
              <w:pStyle w:val="9"/>
              <w:rPr>
                <w:sz w:val="22"/>
              </w:rPr>
            </w:pPr>
          </w:p>
        </w:tc>
        <w:tc>
          <w:tcPr>
            <w:tcW w:w="2871" w:type="dxa"/>
          </w:tcPr>
          <w:p w14:paraId="062D90E7">
            <w:pPr>
              <w:pStyle w:val="9"/>
              <w:spacing w:before="208"/>
              <w:ind w:left="239"/>
              <w:rPr>
                <w:sz w:val="24"/>
              </w:rPr>
            </w:pPr>
            <w:r>
              <w:rPr>
                <w:sz w:val="24"/>
              </w:rPr>
              <w:t>Биоблиотека</w:t>
            </w:r>
            <w:r>
              <w:rPr>
                <w:spacing w:val="-3"/>
                <w:sz w:val="24"/>
              </w:rPr>
              <w:t xml:space="preserve"> </w:t>
            </w:r>
            <w:r>
              <w:rPr>
                <w:spacing w:val="-5"/>
                <w:sz w:val="24"/>
              </w:rPr>
              <w:t>ЦОК</w:t>
            </w:r>
          </w:p>
          <w:p w14:paraId="2D0726F7">
            <w:pPr>
              <w:pStyle w:val="9"/>
              <w:spacing w:before="45"/>
              <w:ind w:left="239"/>
              <w:rPr>
                <w:sz w:val="22"/>
              </w:rPr>
            </w:pPr>
            <w:r>
              <w:fldChar w:fldCharType="begin"/>
            </w:r>
            <w:r>
              <w:instrText xml:space="preserve"> HYPERLINK "https://m.edsoo.ru/83535f1c" \h </w:instrText>
            </w:r>
            <w:r>
              <w:fldChar w:fldCharType="separate"/>
            </w:r>
            <w:r>
              <w:rPr>
                <w:color w:val="0000FF"/>
                <w:spacing w:val="-2"/>
                <w:sz w:val="22"/>
                <w:u w:val="single" w:color="0000FF"/>
              </w:rPr>
              <w:t>https://m.edsoo.ru/83535f1c</w:t>
            </w:r>
            <w:r>
              <w:rPr>
                <w:color w:val="0000FF"/>
                <w:spacing w:val="-2"/>
                <w:sz w:val="22"/>
                <w:u w:val="single" w:color="0000FF"/>
              </w:rPr>
              <w:fldChar w:fldCharType="end"/>
            </w:r>
          </w:p>
        </w:tc>
      </w:tr>
      <w:tr w14:paraId="55E5B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4D42CECB">
            <w:pPr>
              <w:pStyle w:val="9"/>
              <w:spacing w:before="193"/>
              <w:ind w:left="103"/>
              <w:rPr>
                <w:sz w:val="24"/>
              </w:rPr>
            </w:pPr>
            <w:r>
              <w:rPr>
                <w:spacing w:val="-5"/>
                <w:sz w:val="24"/>
              </w:rPr>
              <w:t>96</w:t>
            </w:r>
          </w:p>
        </w:tc>
        <w:tc>
          <w:tcPr>
            <w:tcW w:w="4878" w:type="dxa"/>
          </w:tcPr>
          <w:p w14:paraId="370CBADA">
            <w:pPr>
              <w:pStyle w:val="9"/>
              <w:spacing w:before="6" w:line="316" w:lineRule="exact"/>
              <w:ind w:left="238" w:right="151"/>
              <w:rPr>
                <w:sz w:val="24"/>
              </w:rPr>
            </w:pPr>
            <w:r>
              <w:rPr>
                <w:sz w:val="24"/>
              </w:rPr>
              <w:t>Выдающиеся</w:t>
            </w:r>
            <w:r>
              <w:rPr>
                <w:spacing w:val="-14"/>
                <w:sz w:val="24"/>
              </w:rPr>
              <w:t xml:space="preserve"> </w:t>
            </w:r>
            <w:r>
              <w:rPr>
                <w:sz w:val="24"/>
              </w:rPr>
              <w:t>люди</w:t>
            </w:r>
            <w:r>
              <w:rPr>
                <w:spacing w:val="-13"/>
                <w:sz w:val="24"/>
              </w:rPr>
              <w:t xml:space="preserve"> </w:t>
            </w:r>
            <w:r>
              <w:rPr>
                <w:sz w:val="24"/>
              </w:rPr>
              <w:t>страны</w:t>
            </w:r>
            <w:r>
              <w:rPr>
                <w:spacing w:val="-13"/>
                <w:sz w:val="24"/>
              </w:rPr>
              <w:t xml:space="preserve"> </w:t>
            </w:r>
            <w:r>
              <w:rPr>
                <w:sz w:val="24"/>
              </w:rPr>
              <w:t>(стран) изучаемого языка (поэты)</w:t>
            </w:r>
          </w:p>
        </w:tc>
        <w:tc>
          <w:tcPr>
            <w:tcW w:w="1632" w:type="dxa"/>
          </w:tcPr>
          <w:p w14:paraId="23BC5C1E">
            <w:pPr>
              <w:pStyle w:val="9"/>
              <w:spacing w:before="193"/>
              <w:ind w:right="652"/>
              <w:jc w:val="right"/>
              <w:rPr>
                <w:sz w:val="24"/>
              </w:rPr>
            </w:pPr>
            <w:r>
              <w:rPr>
                <w:spacing w:val="-10"/>
                <w:sz w:val="24"/>
              </w:rPr>
              <w:t>1</w:t>
            </w:r>
          </w:p>
        </w:tc>
        <w:tc>
          <w:tcPr>
            <w:tcW w:w="1843" w:type="dxa"/>
          </w:tcPr>
          <w:p w14:paraId="6F04CEA3">
            <w:pPr>
              <w:pStyle w:val="9"/>
              <w:rPr>
                <w:sz w:val="22"/>
              </w:rPr>
            </w:pPr>
          </w:p>
        </w:tc>
        <w:tc>
          <w:tcPr>
            <w:tcW w:w="1349" w:type="dxa"/>
          </w:tcPr>
          <w:p w14:paraId="78FBAB2C">
            <w:pPr>
              <w:pStyle w:val="9"/>
              <w:rPr>
                <w:sz w:val="22"/>
              </w:rPr>
            </w:pPr>
          </w:p>
        </w:tc>
        <w:tc>
          <w:tcPr>
            <w:tcW w:w="2871" w:type="dxa"/>
          </w:tcPr>
          <w:p w14:paraId="122FF38E">
            <w:pPr>
              <w:pStyle w:val="9"/>
              <w:spacing w:before="49"/>
              <w:ind w:left="239"/>
              <w:rPr>
                <w:sz w:val="24"/>
              </w:rPr>
            </w:pPr>
            <w:r>
              <w:rPr>
                <w:sz w:val="24"/>
              </w:rPr>
              <w:t>Биоблиотека</w:t>
            </w:r>
            <w:r>
              <w:rPr>
                <w:spacing w:val="-3"/>
                <w:sz w:val="24"/>
              </w:rPr>
              <w:t xml:space="preserve"> </w:t>
            </w:r>
            <w:r>
              <w:rPr>
                <w:spacing w:val="-5"/>
                <w:sz w:val="24"/>
              </w:rPr>
              <w:t>ЦОК</w:t>
            </w:r>
          </w:p>
          <w:p w14:paraId="29D6F6F4">
            <w:pPr>
              <w:pStyle w:val="9"/>
              <w:spacing w:before="45"/>
              <w:ind w:left="239"/>
              <w:rPr>
                <w:sz w:val="22"/>
              </w:rPr>
            </w:pPr>
            <w:r>
              <w:fldChar w:fldCharType="begin"/>
            </w:r>
            <w:r>
              <w:instrText xml:space="preserve"> HYPERLINK "https://m.edsoo.ru/83535d8c" \h </w:instrText>
            </w:r>
            <w:r>
              <w:fldChar w:fldCharType="separate"/>
            </w:r>
            <w:r>
              <w:rPr>
                <w:color w:val="0000FF"/>
                <w:spacing w:val="-2"/>
                <w:sz w:val="22"/>
                <w:u w:val="single" w:color="0000FF"/>
              </w:rPr>
              <w:t>https://m.edsoo.ru/83535d8c</w:t>
            </w:r>
            <w:r>
              <w:rPr>
                <w:color w:val="0000FF"/>
                <w:spacing w:val="-2"/>
                <w:sz w:val="22"/>
                <w:u w:val="single" w:color="0000FF"/>
              </w:rPr>
              <w:fldChar w:fldCharType="end"/>
            </w:r>
          </w:p>
        </w:tc>
      </w:tr>
      <w:tr w14:paraId="52475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96BFED5">
            <w:pPr>
              <w:pStyle w:val="9"/>
              <w:spacing w:before="198"/>
              <w:ind w:left="103"/>
              <w:rPr>
                <w:sz w:val="24"/>
              </w:rPr>
            </w:pPr>
            <w:r>
              <w:rPr>
                <w:spacing w:val="-5"/>
                <w:sz w:val="24"/>
              </w:rPr>
              <w:t>97</w:t>
            </w:r>
          </w:p>
        </w:tc>
        <w:tc>
          <w:tcPr>
            <w:tcW w:w="4878" w:type="dxa"/>
          </w:tcPr>
          <w:p w14:paraId="0382D25D">
            <w:pPr>
              <w:pStyle w:val="9"/>
              <w:spacing w:before="9" w:line="318" w:lineRule="exact"/>
              <w:ind w:left="238" w:right="151"/>
              <w:rPr>
                <w:sz w:val="24"/>
              </w:rPr>
            </w:pPr>
            <w:r>
              <w:rPr>
                <w:sz w:val="24"/>
              </w:rPr>
              <w:t>Выдающиеся</w:t>
            </w:r>
            <w:r>
              <w:rPr>
                <w:spacing w:val="-14"/>
                <w:sz w:val="24"/>
              </w:rPr>
              <w:t xml:space="preserve"> </w:t>
            </w:r>
            <w:r>
              <w:rPr>
                <w:sz w:val="24"/>
              </w:rPr>
              <w:t>люди</w:t>
            </w:r>
            <w:r>
              <w:rPr>
                <w:spacing w:val="-13"/>
                <w:sz w:val="24"/>
              </w:rPr>
              <w:t xml:space="preserve"> </w:t>
            </w:r>
            <w:r>
              <w:rPr>
                <w:sz w:val="24"/>
              </w:rPr>
              <w:t>страны</w:t>
            </w:r>
            <w:r>
              <w:rPr>
                <w:spacing w:val="-13"/>
                <w:sz w:val="24"/>
              </w:rPr>
              <w:t xml:space="preserve"> </w:t>
            </w:r>
            <w:r>
              <w:rPr>
                <w:sz w:val="24"/>
              </w:rPr>
              <w:t>(стран) изучаемого языка (учёные)</w:t>
            </w:r>
          </w:p>
        </w:tc>
        <w:tc>
          <w:tcPr>
            <w:tcW w:w="1632" w:type="dxa"/>
          </w:tcPr>
          <w:p w14:paraId="7EE0EB5F">
            <w:pPr>
              <w:pStyle w:val="9"/>
              <w:spacing w:before="198"/>
              <w:ind w:right="652"/>
              <w:jc w:val="right"/>
              <w:rPr>
                <w:sz w:val="24"/>
              </w:rPr>
            </w:pPr>
            <w:r>
              <w:rPr>
                <w:spacing w:val="-10"/>
                <w:sz w:val="24"/>
              </w:rPr>
              <w:t>1</w:t>
            </w:r>
          </w:p>
        </w:tc>
        <w:tc>
          <w:tcPr>
            <w:tcW w:w="1843" w:type="dxa"/>
          </w:tcPr>
          <w:p w14:paraId="69C35C14">
            <w:pPr>
              <w:pStyle w:val="9"/>
              <w:rPr>
                <w:sz w:val="22"/>
              </w:rPr>
            </w:pPr>
          </w:p>
        </w:tc>
        <w:tc>
          <w:tcPr>
            <w:tcW w:w="1349" w:type="dxa"/>
          </w:tcPr>
          <w:p w14:paraId="5E741EA3">
            <w:pPr>
              <w:pStyle w:val="9"/>
              <w:rPr>
                <w:sz w:val="22"/>
              </w:rPr>
            </w:pPr>
          </w:p>
        </w:tc>
        <w:tc>
          <w:tcPr>
            <w:tcW w:w="2871" w:type="dxa"/>
          </w:tcPr>
          <w:p w14:paraId="6CA96274">
            <w:pPr>
              <w:pStyle w:val="9"/>
              <w:spacing w:before="49"/>
              <w:ind w:left="239"/>
              <w:rPr>
                <w:sz w:val="24"/>
              </w:rPr>
            </w:pPr>
            <w:r>
              <w:rPr>
                <w:sz w:val="24"/>
              </w:rPr>
              <w:t>Биоблиотека</w:t>
            </w:r>
            <w:r>
              <w:rPr>
                <w:spacing w:val="-3"/>
                <w:sz w:val="24"/>
              </w:rPr>
              <w:t xml:space="preserve"> </w:t>
            </w:r>
            <w:r>
              <w:rPr>
                <w:spacing w:val="-5"/>
                <w:sz w:val="24"/>
              </w:rPr>
              <w:t>ЦОК</w:t>
            </w:r>
          </w:p>
          <w:p w14:paraId="49389F39">
            <w:pPr>
              <w:pStyle w:val="9"/>
              <w:spacing w:before="50"/>
              <w:ind w:left="239"/>
              <w:rPr>
                <w:sz w:val="22"/>
              </w:rPr>
            </w:pPr>
            <w:r>
              <w:fldChar w:fldCharType="begin"/>
            </w:r>
            <w:r>
              <w:instrText xml:space="preserve"> HYPERLINK "https://m.edsoo.ru/83536296" \h </w:instrText>
            </w:r>
            <w:r>
              <w:fldChar w:fldCharType="separate"/>
            </w:r>
            <w:r>
              <w:rPr>
                <w:color w:val="0000FF"/>
                <w:spacing w:val="-2"/>
                <w:sz w:val="22"/>
                <w:u w:val="single" w:color="0000FF"/>
              </w:rPr>
              <w:t>https://m.edsoo.ru/83536296</w:t>
            </w:r>
            <w:r>
              <w:rPr>
                <w:color w:val="0000FF"/>
                <w:spacing w:val="-2"/>
                <w:sz w:val="22"/>
                <w:u w:val="single" w:color="0000FF"/>
              </w:rPr>
              <w:fldChar w:fldCharType="end"/>
            </w:r>
          </w:p>
        </w:tc>
      </w:tr>
      <w:tr w14:paraId="631FC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78D22DA8">
            <w:pPr>
              <w:pStyle w:val="9"/>
              <w:spacing w:before="193"/>
              <w:ind w:left="103"/>
              <w:rPr>
                <w:sz w:val="24"/>
              </w:rPr>
            </w:pPr>
            <w:r>
              <w:rPr>
                <w:spacing w:val="-5"/>
                <w:sz w:val="24"/>
              </w:rPr>
              <w:t>98</w:t>
            </w:r>
          </w:p>
        </w:tc>
        <w:tc>
          <w:tcPr>
            <w:tcW w:w="4878" w:type="dxa"/>
          </w:tcPr>
          <w:p w14:paraId="553F67B7">
            <w:pPr>
              <w:pStyle w:val="9"/>
              <w:spacing w:before="6" w:line="316" w:lineRule="exact"/>
              <w:ind w:left="238" w:right="151"/>
              <w:rPr>
                <w:sz w:val="24"/>
              </w:rPr>
            </w:pPr>
            <w:r>
              <w:rPr>
                <w:sz w:val="24"/>
              </w:rPr>
              <w:t>Выдающиеся люди страны (стран) изучаемого</w:t>
            </w:r>
            <w:r>
              <w:rPr>
                <w:spacing w:val="-13"/>
                <w:sz w:val="24"/>
              </w:rPr>
              <w:t xml:space="preserve"> </w:t>
            </w:r>
            <w:r>
              <w:rPr>
                <w:sz w:val="24"/>
              </w:rPr>
              <w:t>языка</w:t>
            </w:r>
            <w:r>
              <w:rPr>
                <w:spacing w:val="-15"/>
                <w:sz w:val="24"/>
              </w:rPr>
              <w:t xml:space="preserve"> </w:t>
            </w:r>
            <w:r>
              <w:rPr>
                <w:sz w:val="24"/>
              </w:rPr>
              <w:t>(спортсмены,</w:t>
            </w:r>
            <w:r>
              <w:rPr>
                <w:spacing w:val="-14"/>
                <w:sz w:val="24"/>
              </w:rPr>
              <w:t xml:space="preserve"> </w:t>
            </w:r>
            <w:r>
              <w:rPr>
                <w:sz w:val="24"/>
              </w:rPr>
              <w:t>актёры)</w:t>
            </w:r>
          </w:p>
        </w:tc>
        <w:tc>
          <w:tcPr>
            <w:tcW w:w="1632" w:type="dxa"/>
          </w:tcPr>
          <w:p w14:paraId="0B109C11">
            <w:pPr>
              <w:pStyle w:val="9"/>
              <w:spacing w:before="193"/>
              <w:ind w:right="652"/>
              <w:jc w:val="right"/>
              <w:rPr>
                <w:sz w:val="24"/>
              </w:rPr>
            </w:pPr>
            <w:r>
              <w:rPr>
                <w:spacing w:val="-10"/>
                <w:sz w:val="24"/>
              </w:rPr>
              <w:t>1</w:t>
            </w:r>
          </w:p>
        </w:tc>
        <w:tc>
          <w:tcPr>
            <w:tcW w:w="1843" w:type="dxa"/>
          </w:tcPr>
          <w:p w14:paraId="48F1796D">
            <w:pPr>
              <w:pStyle w:val="9"/>
              <w:rPr>
                <w:sz w:val="22"/>
              </w:rPr>
            </w:pPr>
          </w:p>
        </w:tc>
        <w:tc>
          <w:tcPr>
            <w:tcW w:w="1349" w:type="dxa"/>
          </w:tcPr>
          <w:p w14:paraId="250E0968">
            <w:pPr>
              <w:pStyle w:val="9"/>
              <w:rPr>
                <w:sz w:val="22"/>
              </w:rPr>
            </w:pPr>
          </w:p>
        </w:tc>
        <w:tc>
          <w:tcPr>
            <w:tcW w:w="2871" w:type="dxa"/>
          </w:tcPr>
          <w:p w14:paraId="4553B22F">
            <w:pPr>
              <w:pStyle w:val="9"/>
              <w:spacing w:before="49"/>
              <w:ind w:left="239"/>
              <w:rPr>
                <w:sz w:val="24"/>
              </w:rPr>
            </w:pPr>
            <w:r>
              <w:rPr>
                <w:sz w:val="24"/>
              </w:rPr>
              <w:t>Биоблиотека</w:t>
            </w:r>
            <w:r>
              <w:rPr>
                <w:spacing w:val="-3"/>
                <w:sz w:val="24"/>
              </w:rPr>
              <w:t xml:space="preserve"> </w:t>
            </w:r>
            <w:r>
              <w:rPr>
                <w:spacing w:val="-5"/>
                <w:sz w:val="24"/>
              </w:rPr>
              <w:t>ЦОК</w:t>
            </w:r>
          </w:p>
          <w:p w14:paraId="0F8AB82A">
            <w:pPr>
              <w:pStyle w:val="9"/>
              <w:spacing w:before="45"/>
              <w:ind w:left="239"/>
              <w:rPr>
                <w:sz w:val="22"/>
              </w:rPr>
            </w:pPr>
            <w:r>
              <w:fldChar w:fldCharType="begin"/>
            </w:r>
            <w:r>
              <w:instrText xml:space="preserve"> HYPERLINK "https://m.edsoo.ru/8353616a" \h </w:instrText>
            </w:r>
            <w:r>
              <w:fldChar w:fldCharType="separate"/>
            </w:r>
            <w:r>
              <w:rPr>
                <w:color w:val="0000FF"/>
                <w:spacing w:val="-2"/>
                <w:sz w:val="22"/>
                <w:u w:val="single" w:color="0000FF"/>
              </w:rPr>
              <w:t>https://m.edsoo.ru/8353616a</w:t>
            </w:r>
            <w:r>
              <w:rPr>
                <w:color w:val="0000FF"/>
                <w:spacing w:val="-2"/>
                <w:sz w:val="22"/>
                <w:u w:val="single" w:color="0000FF"/>
              </w:rPr>
              <w:fldChar w:fldCharType="end"/>
            </w:r>
          </w:p>
        </w:tc>
      </w:tr>
      <w:tr w14:paraId="238385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835" w:type="dxa"/>
          </w:tcPr>
          <w:p w14:paraId="05A17733">
            <w:pPr>
              <w:pStyle w:val="9"/>
              <w:spacing w:before="52"/>
              <w:rPr>
                <w:b/>
                <w:sz w:val="24"/>
              </w:rPr>
            </w:pPr>
          </w:p>
          <w:p w14:paraId="7FDF6C3E">
            <w:pPr>
              <w:pStyle w:val="9"/>
              <w:ind w:left="103"/>
              <w:rPr>
                <w:sz w:val="24"/>
              </w:rPr>
            </w:pPr>
            <w:r>
              <w:rPr>
                <w:spacing w:val="-5"/>
                <w:sz w:val="24"/>
              </w:rPr>
              <w:t>99</w:t>
            </w:r>
          </w:p>
        </w:tc>
        <w:tc>
          <w:tcPr>
            <w:tcW w:w="4878" w:type="dxa"/>
          </w:tcPr>
          <w:p w14:paraId="0366AE3E">
            <w:pPr>
              <w:pStyle w:val="9"/>
              <w:spacing w:before="170" w:line="276" w:lineRule="auto"/>
              <w:ind w:left="238" w:right="151"/>
              <w:rPr>
                <w:sz w:val="24"/>
              </w:rPr>
            </w:pPr>
            <w:r>
              <w:rPr>
                <w:sz w:val="24"/>
              </w:rPr>
              <w:t>Выдающиеся</w:t>
            </w:r>
            <w:r>
              <w:rPr>
                <w:spacing w:val="-12"/>
                <w:sz w:val="24"/>
              </w:rPr>
              <w:t xml:space="preserve"> </w:t>
            </w:r>
            <w:r>
              <w:rPr>
                <w:sz w:val="24"/>
              </w:rPr>
              <w:t>люди</w:t>
            </w:r>
            <w:r>
              <w:rPr>
                <w:spacing w:val="-11"/>
                <w:sz w:val="24"/>
              </w:rPr>
              <w:t xml:space="preserve"> </w:t>
            </w:r>
            <w:r>
              <w:rPr>
                <w:sz w:val="24"/>
              </w:rPr>
              <w:t>родной</w:t>
            </w:r>
            <w:r>
              <w:rPr>
                <w:spacing w:val="-15"/>
                <w:sz w:val="24"/>
              </w:rPr>
              <w:t xml:space="preserve"> </w:t>
            </w:r>
            <w:r>
              <w:rPr>
                <w:sz w:val="24"/>
              </w:rPr>
              <w:t>страны (спортсмены, актёры)</w:t>
            </w:r>
          </w:p>
        </w:tc>
        <w:tc>
          <w:tcPr>
            <w:tcW w:w="1632" w:type="dxa"/>
          </w:tcPr>
          <w:p w14:paraId="0AA9E518">
            <w:pPr>
              <w:pStyle w:val="9"/>
              <w:spacing w:before="52"/>
              <w:rPr>
                <w:b/>
                <w:sz w:val="24"/>
              </w:rPr>
            </w:pPr>
          </w:p>
          <w:p w14:paraId="7E577E6E">
            <w:pPr>
              <w:pStyle w:val="9"/>
              <w:ind w:right="652"/>
              <w:jc w:val="right"/>
              <w:rPr>
                <w:sz w:val="24"/>
              </w:rPr>
            </w:pPr>
            <w:r>
              <w:rPr>
                <w:spacing w:val="-10"/>
                <w:sz w:val="24"/>
              </w:rPr>
              <w:t>1</w:t>
            </w:r>
          </w:p>
        </w:tc>
        <w:tc>
          <w:tcPr>
            <w:tcW w:w="1843" w:type="dxa"/>
          </w:tcPr>
          <w:p w14:paraId="6EEEE262">
            <w:pPr>
              <w:pStyle w:val="9"/>
              <w:rPr>
                <w:sz w:val="22"/>
              </w:rPr>
            </w:pPr>
          </w:p>
        </w:tc>
        <w:tc>
          <w:tcPr>
            <w:tcW w:w="1349" w:type="dxa"/>
          </w:tcPr>
          <w:p w14:paraId="0569EF2C">
            <w:pPr>
              <w:pStyle w:val="9"/>
              <w:rPr>
                <w:sz w:val="22"/>
              </w:rPr>
            </w:pPr>
          </w:p>
        </w:tc>
        <w:tc>
          <w:tcPr>
            <w:tcW w:w="2871" w:type="dxa"/>
          </w:tcPr>
          <w:p w14:paraId="3961A39A">
            <w:pPr>
              <w:pStyle w:val="9"/>
              <w:spacing w:before="35"/>
              <w:ind w:left="239"/>
              <w:rPr>
                <w:sz w:val="24"/>
              </w:rPr>
            </w:pPr>
            <w:r>
              <w:rPr>
                <w:sz w:val="24"/>
              </w:rPr>
              <w:t>Биоблиотека</w:t>
            </w:r>
            <w:r>
              <w:rPr>
                <w:spacing w:val="-3"/>
                <w:sz w:val="24"/>
              </w:rPr>
              <w:t xml:space="preserve"> </w:t>
            </w:r>
            <w:r>
              <w:rPr>
                <w:spacing w:val="-5"/>
                <w:sz w:val="24"/>
              </w:rPr>
              <w:t>ЦОК</w:t>
            </w:r>
          </w:p>
          <w:p w14:paraId="77013055">
            <w:pPr>
              <w:pStyle w:val="9"/>
              <w:spacing w:before="8" w:line="290" w:lineRule="atLeast"/>
              <w:ind w:left="239" w:right="81"/>
              <w:rPr>
                <w:sz w:val="22"/>
              </w:rPr>
            </w:pPr>
            <w:r>
              <w:fldChar w:fldCharType="begin"/>
            </w:r>
            <w:r>
              <w:instrText xml:space="preserve"> HYPERLINK "https://m.edsoo.ru/8353616a" \h </w:instrText>
            </w:r>
            <w:r>
              <w:fldChar w:fldCharType="separate"/>
            </w:r>
            <w:r>
              <w:rPr>
                <w:color w:val="0000FF"/>
                <w:spacing w:val="-2"/>
                <w:sz w:val="22"/>
                <w:u w:val="single" w:color="0000FF"/>
              </w:rPr>
              <w:t>https://m.edsoo.ru/8353616a</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"https://m.edsoo.ru/835363b8" \h </w:instrText>
            </w:r>
            <w:r>
              <w:fldChar w:fldCharType="separate"/>
            </w:r>
            <w:r>
              <w:rPr>
                <w:color w:val="0000FF"/>
                <w:spacing w:val="-2"/>
                <w:sz w:val="22"/>
                <w:u w:val="single" w:color="0000FF"/>
              </w:rPr>
              <w:t>https://m.edsoo.ru/835363b8</w:t>
            </w:r>
            <w:r>
              <w:rPr>
                <w:color w:val="0000FF"/>
                <w:spacing w:val="-2"/>
                <w:sz w:val="22"/>
                <w:u w:val="single" w:color="0000FF"/>
              </w:rPr>
              <w:fldChar w:fldCharType="end"/>
            </w:r>
          </w:p>
        </w:tc>
      </w:tr>
      <w:tr w14:paraId="07A5E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35" w:type="dxa"/>
          </w:tcPr>
          <w:p w14:paraId="0AEC253A">
            <w:pPr>
              <w:pStyle w:val="9"/>
              <w:spacing w:before="51"/>
              <w:rPr>
                <w:b/>
                <w:sz w:val="24"/>
              </w:rPr>
            </w:pPr>
          </w:p>
          <w:p w14:paraId="52129A77">
            <w:pPr>
              <w:pStyle w:val="9"/>
              <w:spacing w:before="1"/>
              <w:ind w:left="103"/>
              <w:rPr>
                <w:sz w:val="24"/>
              </w:rPr>
            </w:pPr>
            <w:r>
              <w:rPr>
                <w:spacing w:val="-5"/>
                <w:sz w:val="24"/>
              </w:rPr>
              <w:t>100</w:t>
            </w:r>
          </w:p>
        </w:tc>
        <w:tc>
          <w:tcPr>
            <w:tcW w:w="4878" w:type="dxa"/>
          </w:tcPr>
          <w:p w14:paraId="6511DD76">
            <w:pPr>
              <w:pStyle w:val="9"/>
              <w:spacing w:before="169" w:line="276" w:lineRule="auto"/>
              <w:ind w:left="238" w:right="151"/>
              <w:rPr>
                <w:sz w:val="24"/>
              </w:rPr>
            </w:pPr>
            <w:r>
              <w:rPr>
                <w:sz w:val="24"/>
              </w:rPr>
              <w:t>Выдающиеся</w:t>
            </w:r>
            <w:r>
              <w:rPr>
                <w:spacing w:val="-12"/>
                <w:sz w:val="24"/>
              </w:rPr>
              <w:t xml:space="preserve"> </w:t>
            </w:r>
            <w:r>
              <w:rPr>
                <w:sz w:val="24"/>
              </w:rPr>
              <w:t>люди</w:t>
            </w:r>
            <w:r>
              <w:rPr>
                <w:spacing w:val="-11"/>
                <w:sz w:val="24"/>
              </w:rPr>
              <w:t xml:space="preserve"> </w:t>
            </w:r>
            <w:r>
              <w:rPr>
                <w:sz w:val="24"/>
              </w:rPr>
              <w:t>родной</w:t>
            </w:r>
            <w:r>
              <w:rPr>
                <w:spacing w:val="-15"/>
                <w:sz w:val="24"/>
              </w:rPr>
              <w:t xml:space="preserve"> </w:t>
            </w:r>
            <w:r>
              <w:rPr>
                <w:sz w:val="24"/>
              </w:rPr>
              <w:t>страны (писатели, поэты)</w:t>
            </w:r>
          </w:p>
        </w:tc>
        <w:tc>
          <w:tcPr>
            <w:tcW w:w="1632" w:type="dxa"/>
          </w:tcPr>
          <w:p w14:paraId="46B9B96D">
            <w:pPr>
              <w:pStyle w:val="9"/>
              <w:spacing w:before="51"/>
              <w:rPr>
                <w:b/>
                <w:sz w:val="24"/>
              </w:rPr>
            </w:pPr>
          </w:p>
          <w:p w14:paraId="447CB526">
            <w:pPr>
              <w:pStyle w:val="9"/>
              <w:spacing w:before="1"/>
              <w:ind w:right="652"/>
              <w:jc w:val="right"/>
              <w:rPr>
                <w:sz w:val="24"/>
              </w:rPr>
            </w:pPr>
            <w:r>
              <w:rPr>
                <w:spacing w:val="-10"/>
                <w:sz w:val="24"/>
              </w:rPr>
              <w:t>1</w:t>
            </w:r>
          </w:p>
        </w:tc>
        <w:tc>
          <w:tcPr>
            <w:tcW w:w="1843" w:type="dxa"/>
          </w:tcPr>
          <w:p w14:paraId="6A60D02D">
            <w:pPr>
              <w:pStyle w:val="9"/>
              <w:rPr>
                <w:sz w:val="22"/>
              </w:rPr>
            </w:pPr>
          </w:p>
        </w:tc>
        <w:tc>
          <w:tcPr>
            <w:tcW w:w="1349" w:type="dxa"/>
          </w:tcPr>
          <w:p w14:paraId="211B8A78">
            <w:pPr>
              <w:pStyle w:val="9"/>
              <w:rPr>
                <w:sz w:val="22"/>
              </w:rPr>
            </w:pPr>
          </w:p>
        </w:tc>
        <w:tc>
          <w:tcPr>
            <w:tcW w:w="2871" w:type="dxa"/>
          </w:tcPr>
          <w:p w14:paraId="170EB2D3">
            <w:pPr>
              <w:pStyle w:val="9"/>
              <w:spacing w:before="40"/>
              <w:ind w:left="239"/>
              <w:rPr>
                <w:sz w:val="24"/>
              </w:rPr>
            </w:pPr>
            <w:r>
              <w:rPr>
                <w:sz w:val="24"/>
              </w:rPr>
              <w:t>Биоблиотека</w:t>
            </w:r>
            <w:r>
              <w:rPr>
                <w:spacing w:val="-3"/>
                <w:sz w:val="24"/>
              </w:rPr>
              <w:t xml:space="preserve"> </w:t>
            </w:r>
            <w:r>
              <w:rPr>
                <w:spacing w:val="-5"/>
                <w:sz w:val="24"/>
              </w:rPr>
              <w:t>ЦОК</w:t>
            </w:r>
          </w:p>
          <w:p w14:paraId="4D51A201">
            <w:pPr>
              <w:pStyle w:val="9"/>
              <w:spacing w:before="8" w:line="290" w:lineRule="atLeast"/>
              <w:ind w:left="239" w:right="81"/>
              <w:rPr>
                <w:sz w:val="22"/>
              </w:rPr>
            </w:pPr>
            <w:r>
              <w:fldChar w:fldCharType="begin"/>
            </w:r>
            <w:r>
              <w:instrText xml:space="preserve"> HYPERLINK "https://m.edsoo.ru/83535f1c" \h </w:instrText>
            </w:r>
            <w:r>
              <w:fldChar w:fldCharType="separate"/>
            </w:r>
            <w:r>
              <w:rPr>
                <w:color w:val="0000FF"/>
                <w:spacing w:val="-2"/>
                <w:sz w:val="22"/>
                <w:u w:val="single" w:color="0000FF"/>
              </w:rPr>
              <w:t>https://m.edsoo.ru/83535f1c</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"https://m.edsoo.ru/83535d8c" \h </w:instrText>
            </w:r>
            <w:r>
              <w:fldChar w:fldCharType="separate"/>
            </w:r>
            <w:r>
              <w:rPr>
                <w:color w:val="0000FF"/>
                <w:spacing w:val="-2"/>
                <w:sz w:val="22"/>
                <w:u w:val="single" w:color="0000FF"/>
              </w:rPr>
              <w:t>https://m.edsoo.ru/83535d8c</w:t>
            </w:r>
            <w:r>
              <w:rPr>
                <w:color w:val="0000FF"/>
                <w:spacing w:val="-2"/>
                <w:sz w:val="22"/>
                <w:u w:val="single" w:color="0000FF"/>
              </w:rPr>
              <w:fldChar w:fldCharType="end"/>
            </w:r>
          </w:p>
        </w:tc>
      </w:tr>
      <w:tr w14:paraId="4AB05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35" w:type="dxa"/>
          </w:tcPr>
          <w:p w14:paraId="69497C17">
            <w:pPr>
              <w:pStyle w:val="9"/>
              <w:spacing w:before="80"/>
              <w:rPr>
                <w:b/>
                <w:sz w:val="24"/>
              </w:rPr>
            </w:pPr>
          </w:p>
          <w:p w14:paraId="443325E4">
            <w:pPr>
              <w:pStyle w:val="9"/>
              <w:ind w:left="103"/>
              <w:rPr>
                <w:sz w:val="24"/>
              </w:rPr>
            </w:pPr>
            <w:r>
              <w:rPr>
                <w:spacing w:val="-5"/>
                <w:sz w:val="24"/>
              </w:rPr>
              <w:t>101</w:t>
            </w:r>
          </w:p>
        </w:tc>
        <w:tc>
          <w:tcPr>
            <w:tcW w:w="4878" w:type="dxa"/>
          </w:tcPr>
          <w:p w14:paraId="5E9DD742">
            <w:pPr>
              <w:pStyle w:val="9"/>
              <w:spacing w:before="35"/>
              <w:ind w:left="238"/>
              <w:rPr>
                <w:sz w:val="24"/>
              </w:rPr>
            </w:pPr>
            <w:r>
              <w:rPr>
                <w:sz w:val="24"/>
              </w:rPr>
              <w:t>[Обобщение</w:t>
            </w:r>
            <w:r>
              <w:rPr>
                <w:spacing w:val="-8"/>
                <w:sz w:val="24"/>
              </w:rPr>
              <w:t xml:space="preserve"> </w:t>
            </w:r>
            <w:r>
              <w:rPr>
                <w:sz w:val="24"/>
              </w:rPr>
              <w:t>по</w:t>
            </w:r>
            <w:r>
              <w:rPr>
                <w:spacing w:val="1"/>
                <w:sz w:val="24"/>
              </w:rPr>
              <w:t xml:space="preserve"> </w:t>
            </w:r>
            <w:r>
              <w:rPr>
                <w:sz w:val="24"/>
              </w:rPr>
              <w:t>теме</w:t>
            </w:r>
            <w:r>
              <w:rPr>
                <w:spacing w:val="-3"/>
                <w:sz w:val="24"/>
              </w:rPr>
              <w:t xml:space="preserve"> </w:t>
            </w:r>
            <w:r>
              <w:rPr>
                <w:sz w:val="24"/>
              </w:rPr>
              <w:t>"Выдающиеся</w:t>
            </w:r>
            <w:r>
              <w:rPr>
                <w:spacing w:val="-2"/>
                <w:sz w:val="24"/>
              </w:rPr>
              <w:t xml:space="preserve"> </w:t>
            </w:r>
            <w:r>
              <w:rPr>
                <w:spacing w:val="-4"/>
                <w:sz w:val="24"/>
              </w:rPr>
              <w:t>люди</w:t>
            </w:r>
          </w:p>
          <w:p w14:paraId="60E64AF9">
            <w:pPr>
              <w:pStyle w:val="9"/>
              <w:spacing w:before="11" w:line="310" w:lineRule="atLeast"/>
              <w:ind w:left="238"/>
              <w:rPr>
                <w:sz w:val="24"/>
              </w:rPr>
            </w:pPr>
            <w:r>
              <w:rPr>
                <w:sz w:val="24"/>
              </w:rPr>
              <w:t>родной</w:t>
            </w:r>
            <w:r>
              <w:rPr>
                <w:spacing w:val="-10"/>
                <w:sz w:val="24"/>
              </w:rPr>
              <w:t xml:space="preserve"> </w:t>
            </w:r>
            <w:r>
              <w:rPr>
                <w:sz w:val="24"/>
              </w:rPr>
              <w:t>страны</w:t>
            </w:r>
            <w:r>
              <w:rPr>
                <w:spacing w:val="-9"/>
                <w:sz w:val="24"/>
              </w:rPr>
              <w:t xml:space="preserve"> </w:t>
            </w:r>
            <w:r>
              <w:rPr>
                <w:sz w:val="24"/>
              </w:rPr>
              <w:t>и</w:t>
            </w:r>
            <w:r>
              <w:rPr>
                <w:spacing w:val="-6"/>
                <w:sz w:val="24"/>
              </w:rPr>
              <w:t xml:space="preserve"> </w:t>
            </w:r>
            <w:r>
              <w:rPr>
                <w:sz w:val="24"/>
              </w:rPr>
              <w:t>страны</w:t>
            </w:r>
            <w:r>
              <w:rPr>
                <w:spacing w:val="-9"/>
                <w:sz w:val="24"/>
              </w:rPr>
              <w:t xml:space="preserve"> </w:t>
            </w:r>
            <w:r>
              <w:rPr>
                <w:sz w:val="24"/>
              </w:rPr>
              <w:t>(стран)</w:t>
            </w:r>
            <w:r>
              <w:rPr>
                <w:spacing w:val="-9"/>
                <w:sz w:val="24"/>
              </w:rPr>
              <w:t xml:space="preserve"> </w:t>
            </w:r>
            <w:r>
              <w:rPr>
                <w:sz w:val="24"/>
              </w:rPr>
              <w:t>изучаемого языка: учёные, писатели, поэты,</w:t>
            </w:r>
          </w:p>
        </w:tc>
        <w:tc>
          <w:tcPr>
            <w:tcW w:w="1632" w:type="dxa"/>
          </w:tcPr>
          <w:p w14:paraId="589C6E2A">
            <w:pPr>
              <w:pStyle w:val="9"/>
              <w:spacing w:before="80"/>
              <w:rPr>
                <w:b/>
                <w:sz w:val="24"/>
              </w:rPr>
            </w:pPr>
          </w:p>
          <w:p w14:paraId="604E4BE9">
            <w:pPr>
              <w:pStyle w:val="9"/>
              <w:ind w:right="652"/>
              <w:jc w:val="right"/>
              <w:rPr>
                <w:sz w:val="24"/>
              </w:rPr>
            </w:pPr>
            <w:r>
              <w:rPr>
                <w:spacing w:val="-10"/>
                <w:sz w:val="24"/>
              </w:rPr>
              <w:t>1</w:t>
            </w:r>
          </w:p>
        </w:tc>
        <w:tc>
          <w:tcPr>
            <w:tcW w:w="1843" w:type="dxa"/>
          </w:tcPr>
          <w:p w14:paraId="795C6193">
            <w:pPr>
              <w:pStyle w:val="9"/>
              <w:rPr>
                <w:sz w:val="22"/>
              </w:rPr>
            </w:pPr>
          </w:p>
        </w:tc>
        <w:tc>
          <w:tcPr>
            <w:tcW w:w="1349" w:type="dxa"/>
          </w:tcPr>
          <w:p w14:paraId="74CF3DDE">
            <w:pPr>
              <w:pStyle w:val="9"/>
              <w:rPr>
                <w:sz w:val="22"/>
              </w:rPr>
            </w:pPr>
          </w:p>
        </w:tc>
        <w:tc>
          <w:tcPr>
            <w:tcW w:w="2871" w:type="dxa"/>
          </w:tcPr>
          <w:p w14:paraId="0CB93A13">
            <w:pPr>
              <w:pStyle w:val="9"/>
              <w:spacing w:before="208"/>
              <w:ind w:left="239"/>
              <w:rPr>
                <w:sz w:val="24"/>
              </w:rPr>
            </w:pPr>
            <w:r>
              <w:rPr>
                <w:sz w:val="24"/>
              </w:rPr>
              <w:t>Биоблиотека</w:t>
            </w:r>
            <w:r>
              <w:rPr>
                <w:spacing w:val="-3"/>
                <w:sz w:val="24"/>
              </w:rPr>
              <w:t xml:space="preserve"> </w:t>
            </w:r>
            <w:r>
              <w:rPr>
                <w:spacing w:val="-5"/>
                <w:sz w:val="24"/>
              </w:rPr>
              <w:t>ЦОК</w:t>
            </w:r>
          </w:p>
          <w:p w14:paraId="55898C69">
            <w:pPr>
              <w:pStyle w:val="9"/>
              <w:spacing w:before="45"/>
              <w:ind w:left="239"/>
              <w:rPr>
                <w:sz w:val="22"/>
              </w:rPr>
            </w:pPr>
            <w:r>
              <w:fldChar w:fldCharType="begin"/>
            </w:r>
            <w:r>
              <w:instrText xml:space="preserve"> HYPERLINK "https://m.edsoo.ru/8353658e" \h </w:instrText>
            </w:r>
            <w:r>
              <w:fldChar w:fldCharType="separate"/>
            </w:r>
            <w:r>
              <w:rPr>
                <w:color w:val="0000FF"/>
                <w:spacing w:val="-2"/>
                <w:sz w:val="22"/>
                <w:u w:val="single" w:color="0000FF"/>
              </w:rPr>
              <w:t>https://m.edsoo.ru/8353658e</w:t>
            </w:r>
            <w:r>
              <w:rPr>
                <w:color w:val="0000FF"/>
                <w:spacing w:val="-2"/>
                <w:sz w:val="22"/>
                <w:u w:val="single" w:color="0000FF"/>
              </w:rPr>
              <w:fldChar w:fldCharType="end"/>
            </w:r>
          </w:p>
        </w:tc>
      </w:tr>
    </w:tbl>
    <w:p w14:paraId="7D20E9B6">
      <w:pPr>
        <w:pStyle w:val="9"/>
        <w:spacing w:after="0"/>
        <w:rPr>
          <w:sz w:val="22"/>
        </w:rPr>
        <w:sectPr>
          <w:pgSz w:w="16390" w:h="11910" w:orient="landscape"/>
          <w:pgMar w:top="1100" w:right="1275" w:bottom="280" w:left="1559" w:header="720" w:footer="720" w:gutter="0"/>
          <w:cols w:space="720" w:num="1"/>
        </w:sectPr>
      </w:pPr>
    </w:p>
    <w:p w14:paraId="2B5DC8B0">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2DFFD5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783183E7">
            <w:pPr>
              <w:pStyle w:val="9"/>
              <w:rPr>
                <w:sz w:val="22"/>
              </w:rPr>
            </w:pPr>
          </w:p>
        </w:tc>
        <w:tc>
          <w:tcPr>
            <w:tcW w:w="4878" w:type="dxa"/>
          </w:tcPr>
          <w:p w14:paraId="32A8376E">
            <w:pPr>
              <w:pStyle w:val="9"/>
              <w:spacing w:before="40"/>
              <w:ind w:left="238"/>
              <w:rPr>
                <w:sz w:val="24"/>
              </w:rPr>
            </w:pPr>
            <w:r>
              <w:rPr>
                <w:spacing w:val="-2"/>
                <w:sz w:val="24"/>
              </w:rPr>
              <w:t>спортсмены"]]</w:t>
            </w:r>
          </w:p>
        </w:tc>
        <w:tc>
          <w:tcPr>
            <w:tcW w:w="1632" w:type="dxa"/>
          </w:tcPr>
          <w:p w14:paraId="7503555B">
            <w:pPr>
              <w:pStyle w:val="9"/>
              <w:rPr>
                <w:sz w:val="22"/>
              </w:rPr>
            </w:pPr>
          </w:p>
        </w:tc>
        <w:tc>
          <w:tcPr>
            <w:tcW w:w="1843" w:type="dxa"/>
          </w:tcPr>
          <w:p w14:paraId="1187103A">
            <w:pPr>
              <w:pStyle w:val="9"/>
              <w:rPr>
                <w:sz w:val="22"/>
              </w:rPr>
            </w:pPr>
          </w:p>
        </w:tc>
        <w:tc>
          <w:tcPr>
            <w:tcW w:w="1349" w:type="dxa"/>
          </w:tcPr>
          <w:p w14:paraId="2326B0A2">
            <w:pPr>
              <w:pStyle w:val="9"/>
              <w:rPr>
                <w:sz w:val="22"/>
              </w:rPr>
            </w:pPr>
          </w:p>
        </w:tc>
        <w:tc>
          <w:tcPr>
            <w:tcW w:w="2871" w:type="dxa"/>
          </w:tcPr>
          <w:p w14:paraId="2D0D3DC5">
            <w:pPr>
              <w:pStyle w:val="9"/>
              <w:rPr>
                <w:sz w:val="22"/>
              </w:rPr>
            </w:pPr>
          </w:p>
        </w:tc>
      </w:tr>
      <w:tr w14:paraId="7BD481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7" w:hRule="atLeast"/>
        </w:trPr>
        <w:tc>
          <w:tcPr>
            <w:tcW w:w="835" w:type="dxa"/>
          </w:tcPr>
          <w:p w14:paraId="4D79C568">
            <w:pPr>
              <w:pStyle w:val="9"/>
              <w:rPr>
                <w:b/>
                <w:sz w:val="24"/>
              </w:rPr>
            </w:pPr>
          </w:p>
          <w:p w14:paraId="4F9806FA">
            <w:pPr>
              <w:pStyle w:val="9"/>
              <w:rPr>
                <w:b/>
                <w:sz w:val="24"/>
              </w:rPr>
            </w:pPr>
          </w:p>
          <w:p w14:paraId="2B01B8D0">
            <w:pPr>
              <w:pStyle w:val="9"/>
              <w:rPr>
                <w:b/>
                <w:sz w:val="24"/>
              </w:rPr>
            </w:pPr>
          </w:p>
          <w:p w14:paraId="27549FD1">
            <w:pPr>
              <w:pStyle w:val="9"/>
              <w:rPr>
                <w:b/>
                <w:sz w:val="24"/>
              </w:rPr>
            </w:pPr>
          </w:p>
          <w:p w14:paraId="0C9DEE47">
            <w:pPr>
              <w:pStyle w:val="9"/>
              <w:spacing w:before="86"/>
              <w:rPr>
                <w:b/>
                <w:sz w:val="24"/>
              </w:rPr>
            </w:pPr>
          </w:p>
          <w:p w14:paraId="72558DF4">
            <w:pPr>
              <w:pStyle w:val="9"/>
              <w:ind w:left="103"/>
              <w:rPr>
                <w:sz w:val="24"/>
              </w:rPr>
            </w:pPr>
            <w:r>
              <w:rPr>
                <w:spacing w:val="-5"/>
                <w:sz w:val="24"/>
              </w:rPr>
              <w:t>102</w:t>
            </w:r>
          </w:p>
        </w:tc>
        <w:tc>
          <w:tcPr>
            <w:tcW w:w="4878" w:type="dxa"/>
          </w:tcPr>
          <w:p w14:paraId="4F759B87">
            <w:pPr>
              <w:pStyle w:val="9"/>
              <w:spacing w:before="35" w:line="276" w:lineRule="auto"/>
              <w:ind w:left="238"/>
              <w:rPr>
                <w:sz w:val="24"/>
              </w:rPr>
            </w:pPr>
            <w:r>
              <w:rPr>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w:t>
            </w:r>
            <w:r>
              <w:rPr>
                <w:spacing w:val="-9"/>
                <w:sz w:val="24"/>
              </w:rPr>
              <w:t xml:space="preserve"> </w:t>
            </w:r>
            <w:r>
              <w:rPr>
                <w:sz w:val="24"/>
              </w:rPr>
              <w:t>страны</w:t>
            </w:r>
            <w:r>
              <w:rPr>
                <w:spacing w:val="-8"/>
                <w:sz w:val="24"/>
              </w:rPr>
              <w:t xml:space="preserve"> </w:t>
            </w:r>
            <w:r>
              <w:rPr>
                <w:sz w:val="24"/>
              </w:rPr>
              <w:t>и</w:t>
            </w:r>
            <w:r>
              <w:rPr>
                <w:spacing w:val="-5"/>
                <w:sz w:val="24"/>
              </w:rPr>
              <w:t xml:space="preserve"> </w:t>
            </w:r>
            <w:r>
              <w:rPr>
                <w:sz w:val="24"/>
              </w:rPr>
              <w:t>страны</w:t>
            </w:r>
            <w:r>
              <w:rPr>
                <w:spacing w:val="-8"/>
                <w:sz w:val="24"/>
              </w:rPr>
              <w:t xml:space="preserve"> </w:t>
            </w:r>
            <w:r>
              <w:rPr>
                <w:sz w:val="24"/>
              </w:rPr>
              <w:t>(стран)</w:t>
            </w:r>
            <w:r>
              <w:rPr>
                <w:spacing w:val="-8"/>
                <w:sz w:val="24"/>
              </w:rPr>
              <w:t xml:space="preserve"> </w:t>
            </w:r>
            <w:r>
              <w:rPr>
                <w:sz w:val="24"/>
              </w:rPr>
              <w:t>изучаемого языка: учёные, писатели, поэты,</w:t>
            </w:r>
          </w:p>
          <w:p w14:paraId="0C360313">
            <w:pPr>
              <w:pStyle w:val="9"/>
              <w:spacing w:before="1"/>
              <w:ind w:left="238"/>
              <w:rPr>
                <w:sz w:val="24"/>
              </w:rPr>
            </w:pPr>
            <w:r>
              <w:rPr>
                <w:spacing w:val="-2"/>
                <w:sz w:val="24"/>
              </w:rPr>
              <w:t>спортсмены"</w:t>
            </w:r>
          </w:p>
        </w:tc>
        <w:tc>
          <w:tcPr>
            <w:tcW w:w="1632" w:type="dxa"/>
          </w:tcPr>
          <w:p w14:paraId="12CE7FC1">
            <w:pPr>
              <w:pStyle w:val="9"/>
              <w:rPr>
                <w:b/>
                <w:sz w:val="24"/>
              </w:rPr>
            </w:pPr>
          </w:p>
          <w:p w14:paraId="00251B9E">
            <w:pPr>
              <w:pStyle w:val="9"/>
              <w:rPr>
                <w:b/>
                <w:sz w:val="24"/>
              </w:rPr>
            </w:pPr>
          </w:p>
          <w:p w14:paraId="03C8FADD">
            <w:pPr>
              <w:pStyle w:val="9"/>
              <w:rPr>
                <w:b/>
                <w:sz w:val="24"/>
              </w:rPr>
            </w:pPr>
          </w:p>
          <w:p w14:paraId="3D55F64F">
            <w:pPr>
              <w:pStyle w:val="9"/>
              <w:rPr>
                <w:b/>
                <w:sz w:val="24"/>
              </w:rPr>
            </w:pPr>
          </w:p>
          <w:p w14:paraId="44561769">
            <w:pPr>
              <w:pStyle w:val="9"/>
              <w:spacing w:before="86"/>
              <w:rPr>
                <w:b/>
                <w:sz w:val="24"/>
              </w:rPr>
            </w:pPr>
          </w:p>
          <w:p w14:paraId="0B04D68E">
            <w:pPr>
              <w:pStyle w:val="9"/>
              <w:ind w:left="198"/>
              <w:jc w:val="center"/>
              <w:rPr>
                <w:sz w:val="24"/>
              </w:rPr>
            </w:pPr>
            <w:r>
              <w:rPr>
                <w:spacing w:val="-10"/>
                <w:sz w:val="24"/>
              </w:rPr>
              <w:t>1</w:t>
            </w:r>
          </w:p>
        </w:tc>
        <w:tc>
          <w:tcPr>
            <w:tcW w:w="1843" w:type="dxa"/>
          </w:tcPr>
          <w:p w14:paraId="5672D308">
            <w:pPr>
              <w:pStyle w:val="9"/>
              <w:rPr>
                <w:b/>
                <w:sz w:val="24"/>
              </w:rPr>
            </w:pPr>
          </w:p>
          <w:p w14:paraId="6F689279">
            <w:pPr>
              <w:pStyle w:val="9"/>
              <w:rPr>
                <w:b/>
                <w:sz w:val="24"/>
              </w:rPr>
            </w:pPr>
          </w:p>
          <w:p w14:paraId="5D73D132">
            <w:pPr>
              <w:pStyle w:val="9"/>
              <w:rPr>
                <w:b/>
                <w:sz w:val="24"/>
              </w:rPr>
            </w:pPr>
          </w:p>
          <w:p w14:paraId="35069CA2">
            <w:pPr>
              <w:pStyle w:val="9"/>
              <w:rPr>
                <w:b/>
                <w:sz w:val="24"/>
              </w:rPr>
            </w:pPr>
          </w:p>
          <w:p w14:paraId="0A8460F9">
            <w:pPr>
              <w:pStyle w:val="9"/>
              <w:spacing w:before="86"/>
              <w:rPr>
                <w:b/>
                <w:sz w:val="24"/>
              </w:rPr>
            </w:pPr>
          </w:p>
          <w:p w14:paraId="4FD2B0BE">
            <w:pPr>
              <w:pStyle w:val="9"/>
              <w:ind w:left="963"/>
              <w:rPr>
                <w:sz w:val="24"/>
              </w:rPr>
            </w:pPr>
            <w:r>
              <w:rPr>
                <w:spacing w:val="-10"/>
                <w:sz w:val="24"/>
              </w:rPr>
              <w:t>1</w:t>
            </w:r>
          </w:p>
        </w:tc>
        <w:tc>
          <w:tcPr>
            <w:tcW w:w="1349" w:type="dxa"/>
          </w:tcPr>
          <w:p w14:paraId="607FBDCC">
            <w:pPr>
              <w:pStyle w:val="9"/>
              <w:rPr>
                <w:sz w:val="22"/>
              </w:rPr>
            </w:pPr>
          </w:p>
        </w:tc>
        <w:tc>
          <w:tcPr>
            <w:tcW w:w="2871" w:type="dxa"/>
          </w:tcPr>
          <w:p w14:paraId="15080569">
            <w:pPr>
              <w:pStyle w:val="9"/>
              <w:rPr>
                <w:b/>
                <w:sz w:val="24"/>
              </w:rPr>
            </w:pPr>
          </w:p>
          <w:p w14:paraId="6146A43F">
            <w:pPr>
              <w:pStyle w:val="9"/>
              <w:rPr>
                <w:b/>
                <w:sz w:val="24"/>
              </w:rPr>
            </w:pPr>
          </w:p>
          <w:p w14:paraId="0641CE76">
            <w:pPr>
              <w:pStyle w:val="9"/>
              <w:rPr>
                <w:b/>
                <w:sz w:val="24"/>
              </w:rPr>
            </w:pPr>
          </w:p>
          <w:p w14:paraId="734847A7">
            <w:pPr>
              <w:pStyle w:val="9"/>
              <w:spacing w:before="213"/>
              <w:rPr>
                <w:b/>
                <w:sz w:val="24"/>
              </w:rPr>
            </w:pPr>
          </w:p>
          <w:p w14:paraId="2789517A">
            <w:pPr>
              <w:pStyle w:val="9"/>
              <w:ind w:left="239"/>
              <w:rPr>
                <w:sz w:val="24"/>
              </w:rPr>
            </w:pPr>
            <w:r>
              <w:rPr>
                <w:sz w:val="24"/>
              </w:rPr>
              <w:t>Биоблиотека</w:t>
            </w:r>
            <w:r>
              <w:rPr>
                <w:spacing w:val="-3"/>
                <w:sz w:val="24"/>
              </w:rPr>
              <w:t xml:space="preserve"> </w:t>
            </w:r>
            <w:r>
              <w:rPr>
                <w:spacing w:val="-5"/>
                <w:sz w:val="24"/>
              </w:rPr>
              <w:t>ЦОК</w:t>
            </w:r>
          </w:p>
          <w:p w14:paraId="050E2D19">
            <w:pPr>
              <w:pStyle w:val="9"/>
              <w:spacing w:before="50"/>
              <w:ind w:left="239"/>
              <w:rPr>
                <w:sz w:val="22"/>
              </w:rPr>
            </w:pPr>
            <w:r>
              <w:fldChar w:fldCharType="begin"/>
            </w:r>
            <w:r>
              <w:instrText xml:space="preserve"> HYPERLINK "https://m.edsoo.ru/8353658e" \h </w:instrText>
            </w:r>
            <w:r>
              <w:fldChar w:fldCharType="separate"/>
            </w:r>
            <w:r>
              <w:rPr>
                <w:color w:val="0000FF"/>
                <w:spacing w:val="-2"/>
                <w:sz w:val="22"/>
                <w:u w:val="single" w:color="0000FF"/>
              </w:rPr>
              <w:t>https://m.edsoo.ru/8353658e</w:t>
            </w:r>
            <w:r>
              <w:rPr>
                <w:color w:val="0000FF"/>
                <w:spacing w:val="-2"/>
                <w:sz w:val="22"/>
                <w:u w:val="single" w:color="0000FF"/>
              </w:rPr>
              <w:fldChar w:fldCharType="end"/>
            </w:r>
          </w:p>
        </w:tc>
      </w:tr>
      <w:tr w14:paraId="16542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5713" w:type="dxa"/>
            <w:gridSpan w:val="2"/>
          </w:tcPr>
          <w:p w14:paraId="10854252">
            <w:pPr>
              <w:pStyle w:val="9"/>
              <w:spacing w:before="136"/>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632" w:type="dxa"/>
          </w:tcPr>
          <w:p w14:paraId="65E7DD72">
            <w:pPr>
              <w:pStyle w:val="9"/>
              <w:spacing w:before="136"/>
              <w:ind w:left="198"/>
              <w:jc w:val="center"/>
              <w:rPr>
                <w:sz w:val="24"/>
              </w:rPr>
            </w:pPr>
            <w:r>
              <w:rPr>
                <w:spacing w:val="-5"/>
                <w:sz w:val="24"/>
              </w:rPr>
              <w:t>102</w:t>
            </w:r>
          </w:p>
        </w:tc>
        <w:tc>
          <w:tcPr>
            <w:tcW w:w="1843" w:type="dxa"/>
          </w:tcPr>
          <w:p w14:paraId="76DCBA39">
            <w:pPr>
              <w:pStyle w:val="9"/>
              <w:spacing w:before="136"/>
              <w:ind w:left="901"/>
              <w:rPr>
                <w:sz w:val="24"/>
              </w:rPr>
            </w:pPr>
            <w:r>
              <w:rPr>
                <w:spacing w:val="-5"/>
                <w:sz w:val="24"/>
              </w:rPr>
              <w:t>10</w:t>
            </w:r>
          </w:p>
        </w:tc>
        <w:tc>
          <w:tcPr>
            <w:tcW w:w="4220" w:type="dxa"/>
            <w:gridSpan w:val="2"/>
          </w:tcPr>
          <w:p w14:paraId="487F07FB">
            <w:pPr>
              <w:pStyle w:val="9"/>
              <w:rPr>
                <w:sz w:val="22"/>
              </w:rPr>
            </w:pPr>
          </w:p>
        </w:tc>
      </w:tr>
    </w:tbl>
    <w:p w14:paraId="3E7A51D7">
      <w:pPr>
        <w:pStyle w:val="9"/>
        <w:spacing w:after="0"/>
        <w:rPr>
          <w:sz w:val="22"/>
        </w:rPr>
        <w:sectPr>
          <w:pgSz w:w="16390" w:h="11910" w:orient="landscape"/>
          <w:pgMar w:top="1100" w:right="1275" w:bottom="280" w:left="1559" w:header="720" w:footer="720" w:gutter="0"/>
          <w:cols w:space="720" w:num="1"/>
        </w:sectPr>
      </w:pPr>
    </w:p>
    <w:p w14:paraId="69DCCB26">
      <w:pPr>
        <w:pStyle w:val="2"/>
        <w:spacing w:after="50"/>
        <w:ind w:left="332"/>
      </w:pPr>
      <w:r>
        <w:t>8</w:t>
      </w:r>
      <w:r>
        <w:rPr>
          <w:spacing w:val="-1"/>
        </w:rPr>
        <w:t xml:space="preserve"> </w:t>
      </w:r>
      <w:r>
        <w:rPr>
          <w:spacing w:val="-4"/>
        </w:rPr>
        <w:t>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4572A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5" w:type="dxa"/>
            <w:vMerge w:val="restart"/>
          </w:tcPr>
          <w:p w14:paraId="0547C806">
            <w:pPr>
              <w:pStyle w:val="9"/>
              <w:spacing w:before="86"/>
              <w:rPr>
                <w:b/>
                <w:sz w:val="24"/>
              </w:rPr>
            </w:pPr>
          </w:p>
          <w:p w14:paraId="0E3A30D5">
            <w:pPr>
              <w:pStyle w:val="9"/>
              <w:spacing w:line="276" w:lineRule="auto"/>
              <w:ind w:left="237" w:right="241"/>
              <w:rPr>
                <w:b/>
                <w:sz w:val="24"/>
              </w:rPr>
            </w:pPr>
            <w:r>
              <w:rPr>
                <w:b/>
                <w:spacing w:val="-10"/>
                <w:sz w:val="24"/>
              </w:rPr>
              <w:t xml:space="preserve">№ </w:t>
            </w:r>
            <w:r>
              <w:rPr>
                <w:b/>
                <w:spacing w:val="-4"/>
                <w:sz w:val="24"/>
              </w:rPr>
              <w:t>п/п</w:t>
            </w:r>
          </w:p>
        </w:tc>
        <w:tc>
          <w:tcPr>
            <w:tcW w:w="4878" w:type="dxa"/>
            <w:vMerge w:val="restart"/>
          </w:tcPr>
          <w:p w14:paraId="58314968">
            <w:pPr>
              <w:pStyle w:val="9"/>
              <w:spacing w:before="244"/>
              <w:rPr>
                <w:b/>
                <w:sz w:val="24"/>
              </w:rPr>
            </w:pPr>
          </w:p>
          <w:p w14:paraId="4821D944">
            <w:pPr>
              <w:pStyle w:val="9"/>
              <w:ind w:left="238"/>
              <w:rPr>
                <w:b/>
                <w:sz w:val="24"/>
              </w:rPr>
            </w:pPr>
            <w:r>
              <w:rPr>
                <w:b/>
                <w:sz w:val="24"/>
              </w:rPr>
              <w:t>Тема</w:t>
            </w:r>
            <w:r>
              <w:rPr>
                <w:b/>
                <w:spacing w:val="-4"/>
                <w:sz w:val="24"/>
              </w:rPr>
              <w:t xml:space="preserve"> урока</w:t>
            </w:r>
          </w:p>
        </w:tc>
        <w:tc>
          <w:tcPr>
            <w:tcW w:w="3475" w:type="dxa"/>
            <w:gridSpan w:val="2"/>
          </w:tcPr>
          <w:p w14:paraId="44249339">
            <w:pPr>
              <w:pStyle w:val="9"/>
              <w:spacing w:before="44"/>
              <w:ind w:left="103"/>
              <w:rPr>
                <w:b/>
                <w:sz w:val="24"/>
              </w:rPr>
            </w:pPr>
            <w:r>
              <w:rPr>
                <w:b/>
                <w:sz w:val="24"/>
              </w:rPr>
              <w:t>Количество</w:t>
            </w:r>
            <w:r>
              <w:rPr>
                <w:b/>
                <w:spacing w:val="-4"/>
                <w:sz w:val="24"/>
              </w:rPr>
              <w:t xml:space="preserve"> часов</w:t>
            </w:r>
          </w:p>
        </w:tc>
        <w:tc>
          <w:tcPr>
            <w:tcW w:w="1349" w:type="dxa"/>
            <w:vMerge w:val="restart"/>
          </w:tcPr>
          <w:p w14:paraId="17C23048">
            <w:pPr>
              <w:pStyle w:val="9"/>
              <w:spacing w:before="86"/>
              <w:rPr>
                <w:b/>
                <w:sz w:val="24"/>
              </w:rPr>
            </w:pPr>
          </w:p>
          <w:p w14:paraId="4FF42992">
            <w:pPr>
              <w:pStyle w:val="9"/>
              <w:spacing w:line="276" w:lineRule="auto"/>
              <w:ind w:left="239" w:right="98"/>
              <w:rPr>
                <w:b/>
                <w:sz w:val="24"/>
              </w:rPr>
            </w:pPr>
            <w:r>
              <w:rPr>
                <w:b/>
                <w:spacing w:val="-4"/>
                <w:sz w:val="24"/>
              </w:rPr>
              <w:t xml:space="preserve">Дата </w:t>
            </w:r>
            <w:r>
              <w:rPr>
                <w:b/>
                <w:spacing w:val="-2"/>
                <w:sz w:val="24"/>
              </w:rPr>
              <w:t>изучения</w:t>
            </w:r>
          </w:p>
        </w:tc>
        <w:tc>
          <w:tcPr>
            <w:tcW w:w="2871" w:type="dxa"/>
            <w:vMerge w:val="restart"/>
          </w:tcPr>
          <w:p w14:paraId="1FA6DBAB">
            <w:pPr>
              <w:pStyle w:val="9"/>
              <w:spacing w:before="44" w:line="276" w:lineRule="auto"/>
              <w:ind w:left="239" w:right="81"/>
              <w:rPr>
                <w:b/>
                <w:sz w:val="24"/>
              </w:rPr>
            </w:pPr>
            <w:r>
              <w:rPr>
                <w:b/>
                <w:spacing w:val="-2"/>
                <w:sz w:val="24"/>
              </w:rPr>
              <w:t>Электронные цифровые образовательные ресурсы</w:t>
            </w:r>
          </w:p>
        </w:tc>
      </w:tr>
      <w:tr w14:paraId="65624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35" w:type="dxa"/>
            <w:vMerge w:val="continue"/>
            <w:tcBorders>
              <w:top w:val="nil"/>
            </w:tcBorders>
          </w:tcPr>
          <w:p w14:paraId="1513C205">
            <w:pPr>
              <w:rPr>
                <w:sz w:val="2"/>
                <w:szCs w:val="2"/>
              </w:rPr>
            </w:pPr>
          </w:p>
        </w:tc>
        <w:tc>
          <w:tcPr>
            <w:tcW w:w="4878" w:type="dxa"/>
            <w:vMerge w:val="continue"/>
            <w:tcBorders>
              <w:top w:val="nil"/>
            </w:tcBorders>
          </w:tcPr>
          <w:p w14:paraId="29424633">
            <w:pPr>
              <w:rPr>
                <w:sz w:val="2"/>
                <w:szCs w:val="2"/>
              </w:rPr>
            </w:pPr>
          </w:p>
        </w:tc>
        <w:tc>
          <w:tcPr>
            <w:tcW w:w="1632" w:type="dxa"/>
          </w:tcPr>
          <w:p w14:paraId="65EBDAAE">
            <w:pPr>
              <w:pStyle w:val="9"/>
              <w:spacing w:before="56"/>
              <w:rPr>
                <w:b/>
                <w:sz w:val="24"/>
              </w:rPr>
            </w:pPr>
          </w:p>
          <w:p w14:paraId="34E7F530">
            <w:pPr>
              <w:pStyle w:val="9"/>
              <w:ind w:left="238"/>
              <w:rPr>
                <w:b/>
                <w:sz w:val="24"/>
              </w:rPr>
            </w:pPr>
            <w:r>
              <w:rPr>
                <w:b/>
                <w:spacing w:val="-2"/>
                <w:sz w:val="24"/>
              </w:rPr>
              <w:t>Всего</w:t>
            </w:r>
          </w:p>
        </w:tc>
        <w:tc>
          <w:tcPr>
            <w:tcW w:w="1843" w:type="dxa"/>
          </w:tcPr>
          <w:p w14:paraId="21BFD98A">
            <w:pPr>
              <w:pStyle w:val="9"/>
              <w:spacing w:before="174" w:line="276" w:lineRule="auto"/>
              <w:ind w:left="243"/>
              <w:rPr>
                <w:b/>
                <w:sz w:val="24"/>
              </w:rPr>
            </w:pPr>
            <w:r>
              <w:rPr>
                <w:b/>
                <w:spacing w:val="-2"/>
                <w:sz w:val="24"/>
              </w:rPr>
              <w:t>Контрольные работы</w:t>
            </w:r>
          </w:p>
        </w:tc>
        <w:tc>
          <w:tcPr>
            <w:tcW w:w="1349" w:type="dxa"/>
            <w:vMerge w:val="continue"/>
            <w:tcBorders>
              <w:top w:val="nil"/>
            </w:tcBorders>
          </w:tcPr>
          <w:p w14:paraId="0BE8AC00">
            <w:pPr>
              <w:rPr>
                <w:sz w:val="2"/>
                <w:szCs w:val="2"/>
              </w:rPr>
            </w:pPr>
          </w:p>
        </w:tc>
        <w:tc>
          <w:tcPr>
            <w:tcW w:w="2871" w:type="dxa"/>
            <w:vMerge w:val="continue"/>
            <w:tcBorders>
              <w:top w:val="nil"/>
            </w:tcBorders>
          </w:tcPr>
          <w:p w14:paraId="28761025">
            <w:pPr>
              <w:rPr>
                <w:sz w:val="2"/>
                <w:szCs w:val="2"/>
              </w:rPr>
            </w:pPr>
          </w:p>
        </w:tc>
      </w:tr>
      <w:tr w14:paraId="7B1FC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4" w:hRule="atLeast"/>
        </w:trPr>
        <w:tc>
          <w:tcPr>
            <w:tcW w:w="835" w:type="dxa"/>
          </w:tcPr>
          <w:p w14:paraId="1B8BC50B">
            <w:pPr>
              <w:pStyle w:val="9"/>
              <w:spacing w:before="195"/>
              <w:rPr>
                <w:b/>
                <w:sz w:val="24"/>
              </w:rPr>
            </w:pPr>
          </w:p>
          <w:p w14:paraId="1CE9B7E4">
            <w:pPr>
              <w:pStyle w:val="9"/>
              <w:spacing w:before="1"/>
              <w:ind w:left="103"/>
              <w:rPr>
                <w:sz w:val="24"/>
              </w:rPr>
            </w:pPr>
            <w:r>
              <w:rPr>
                <w:spacing w:val="-10"/>
                <w:sz w:val="24"/>
              </w:rPr>
              <w:t>1</w:t>
            </w:r>
          </w:p>
        </w:tc>
        <w:tc>
          <w:tcPr>
            <w:tcW w:w="4878" w:type="dxa"/>
          </w:tcPr>
          <w:p w14:paraId="3CEFD18F">
            <w:pPr>
              <w:pStyle w:val="9"/>
              <w:spacing w:before="37"/>
              <w:rPr>
                <w:b/>
                <w:sz w:val="24"/>
              </w:rPr>
            </w:pPr>
          </w:p>
          <w:p w14:paraId="3F500176">
            <w:pPr>
              <w:pStyle w:val="9"/>
              <w:spacing w:line="276" w:lineRule="auto"/>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(общение с друзьями)</w:t>
            </w:r>
          </w:p>
        </w:tc>
        <w:tc>
          <w:tcPr>
            <w:tcW w:w="1632" w:type="dxa"/>
          </w:tcPr>
          <w:p w14:paraId="2DBA4A3A">
            <w:pPr>
              <w:pStyle w:val="9"/>
              <w:spacing w:before="195"/>
              <w:rPr>
                <w:b/>
                <w:sz w:val="24"/>
              </w:rPr>
            </w:pPr>
          </w:p>
          <w:p w14:paraId="51505312">
            <w:pPr>
              <w:pStyle w:val="9"/>
              <w:spacing w:before="1"/>
              <w:ind w:right="652"/>
              <w:jc w:val="right"/>
              <w:rPr>
                <w:sz w:val="24"/>
              </w:rPr>
            </w:pPr>
            <w:r>
              <w:rPr>
                <w:spacing w:val="-10"/>
                <w:sz w:val="24"/>
              </w:rPr>
              <w:t>1</w:t>
            </w:r>
          </w:p>
        </w:tc>
        <w:tc>
          <w:tcPr>
            <w:tcW w:w="1843" w:type="dxa"/>
          </w:tcPr>
          <w:p w14:paraId="22F3EF27">
            <w:pPr>
              <w:pStyle w:val="9"/>
              <w:rPr>
                <w:sz w:val="22"/>
              </w:rPr>
            </w:pPr>
          </w:p>
        </w:tc>
        <w:tc>
          <w:tcPr>
            <w:tcW w:w="1349" w:type="dxa"/>
          </w:tcPr>
          <w:p w14:paraId="482426FA">
            <w:pPr>
              <w:pStyle w:val="9"/>
              <w:rPr>
                <w:sz w:val="22"/>
              </w:rPr>
            </w:pPr>
          </w:p>
        </w:tc>
        <w:tc>
          <w:tcPr>
            <w:tcW w:w="2871" w:type="dxa"/>
          </w:tcPr>
          <w:p w14:paraId="37684660">
            <w:pPr>
              <w:pStyle w:val="9"/>
              <w:spacing w:before="35" w:line="278" w:lineRule="auto"/>
              <w:ind w:left="239" w:right="81"/>
              <w:rPr>
                <w:sz w:val="22"/>
              </w:rPr>
            </w:pPr>
            <w:r>
              <w:rPr>
                <w:sz w:val="24"/>
              </w:rPr>
              <w:t xml:space="preserve">Биоблиотека ЦОК </w:t>
            </w:r>
            <w:r>
              <w:fldChar w:fldCharType="begin"/>
            </w:r>
            <w:r>
              <w:instrText xml:space="preserve"> HYPERLINK "https://m.edsoo.ru/835366ec" \h </w:instrText>
            </w:r>
            <w:r>
              <w:fldChar w:fldCharType="separate"/>
            </w:r>
            <w:r>
              <w:rPr>
                <w:color w:val="0000FF"/>
                <w:spacing w:val="-2"/>
                <w:sz w:val="22"/>
                <w:u w:val="single" w:color="0000FF"/>
              </w:rPr>
              <w:t>https://m.edsoo.ru/835366ec</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"https://m.edsoo.ru/8353731c" \h </w:instrText>
            </w:r>
            <w:r>
              <w:fldChar w:fldCharType="separate"/>
            </w:r>
            <w:r>
              <w:rPr>
                <w:color w:val="0000FF"/>
                <w:spacing w:val="-2"/>
                <w:sz w:val="22"/>
                <w:u w:val="single" w:color="0000FF"/>
              </w:rPr>
              <w:t>https://m.edsoo.ru/8353731c</w:t>
            </w:r>
            <w:r>
              <w:rPr>
                <w:color w:val="0000FF"/>
                <w:spacing w:val="-2"/>
                <w:sz w:val="22"/>
                <w:u w:val="single" w:color="0000FF"/>
              </w:rPr>
              <w:fldChar w:fldCharType="end"/>
            </w:r>
          </w:p>
          <w:p w14:paraId="272ADAA0">
            <w:pPr>
              <w:pStyle w:val="9"/>
              <w:spacing w:line="248" w:lineRule="exact"/>
              <w:ind w:left="239"/>
              <w:rPr>
                <w:sz w:val="22"/>
              </w:rPr>
            </w:pPr>
            <w:r>
              <w:fldChar w:fldCharType="begin"/>
            </w:r>
            <w:r>
              <w:instrText xml:space="preserve"> HYPERLINK "https://m.edsoo.ru/83537074" \h </w:instrText>
            </w:r>
            <w:r>
              <w:fldChar w:fldCharType="separate"/>
            </w:r>
            <w:r>
              <w:rPr>
                <w:color w:val="0000FF"/>
                <w:spacing w:val="-2"/>
                <w:sz w:val="22"/>
                <w:u w:val="single" w:color="0000FF"/>
              </w:rPr>
              <w:t>https://m.edsoo.ru/83537074</w:t>
            </w:r>
            <w:r>
              <w:rPr>
                <w:color w:val="0000FF"/>
                <w:spacing w:val="-2"/>
                <w:sz w:val="22"/>
                <w:u w:val="single" w:color="0000FF"/>
              </w:rPr>
              <w:fldChar w:fldCharType="end"/>
            </w:r>
          </w:p>
        </w:tc>
      </w:tr>
      <w:tr w14:paraId="6B45C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5CBBA90F">
            <w:pPr>
              <w:pStyle w:val="9"/>
              <w:spacing w:before="193"/>
              <w:ind w:left="103"/>
              <w:rPr>
                <w:sz w:val="24"/>
              </w:rPr>
            </w:pPr>
            <w:r>
              <w:rPr>
                <w:spacing w:val="-10"/>
                <w:sz w:val="24"/>
              </w:rPr>
              <w:t>2</w:t>
            </w:r>
          </w:p>
        </w:tc>
        <w:tc>
          <w:tcPr>
            <w:tcW w:w="4878" w:type="dxa"/>
          </w:tcPr>
          <w:p w14:paraId="21CFB05E">
            <w:pPr>
              <w:pStyle w:val="9"/>
              <w:spacing w:before="1" w:line="322"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(знакомство со сверстниками)</w:t>
            </w:r>
          </w:p>
        </w:tc>
        <w:tc>
          <w:tcPr>
            <w:tcW w:w="1632" w:type="dxa"/>
          </w:tcPr>
          <w:p w14:paraId="40D19CF0">
            <w:pPr>
              <w:pStyle w:val="9"/>
              <w:spacing w:before="193"/>
              <w:ind w:right="652"/>
              <w:jc w:val="right"/>
              <w:rPr>
                <w:sz w:val="24"/>
              </w:rPr>
            </w:pPr>
            <w:r>
              <w:rPr>
                <w:spacing w:val="-10"/>
                <w:sz w:val="24"/>
              </w:rPr>
              <w:t>1</w:t>
            </w:r>
          </w:p>
        </w:tc>
        <w:tc>
          <w:tcPr>
            <w:tcW w:w="1843" w:type="dxa"/>
          </w:tcPr>
          <w:p w14:paraId="303A3FB5">
            <w:pPr>
              <w:pStyle w:val="9"/>
              <w:rPr>
                <w:sz w:val="22"/>
              </w:rPr>
            </w:pPr>
          </w:p>
        </w:tc>
        <w:tc>
          <w:tcPr>
            <w:tcW w:w="1349" w:type="dxa"/>
          </w:tcPr>
          <w:p w14:paraId="5C14F4FD">
            <w:pPr>
              <w:pStyle w:val="9"/>
              <w:rPr>
                <w:sz w:val="22"/>
              </w:rPr>
            </w:pPr>
          </w:p>
        </w:tc>
        <w:tc>
          <w:tcPr>
            <w:tcW w:w="2871" w:type="dxa"/>
          </w:tcPr>
          <w:p w14:paraId="3A696DD8">
            <w:pPr>
              <w:pStyle w:val="9"/>
              <w:rPr>
                <w:sz w:val="22"/>
              </w:rPr>
            </w:pPr>
          </w:p>
        </w:tc>
      </w:tr>
      <w:tr w14:paraId="7DA60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6105B66A">
            <w:pPr>
              <w:pStyle w:val="9"/>
              <w:spacing w:before="193"/>
              <w:ind w:left="103"/>
              <w:rPr>
                <w:sz w:val="24"/>
              </w:rPr>
            </w:pPr>
            <w:r>
              <w:rPr>
                <w:spacing w:val="-10"/>
                <w:sz w:val="24"/>
              </w:rPr>
              <w:t>3</w:t>
            </w:r>
          </w:p>
        </w:tc>
        <w:tc>
          <w:tcPr>
            <w:tcW w:w="4878" w:type="dxa"/>
          </w:tcPr>
          <w:p w14:paraId="4F52765D">
            <w:pPr>
              <w:pStyle w:val="9"/>
              <w:spacing w:before="4" w:line="318"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(вежливое общение)</w:t>
            </w:r>
          </w:p>
        </w:tc>
        <w:tc>
          <w:tcPr>
            <w:tcW w:w="1632" w:type="dxa"/>
          </w:tcPr>
          <w:p w14:paraId="6869AE29">
            <w:pPr>
              <w:pStyle w:val="9"/>
              <w:spacing w:before="193"/>
              <w:ind w:right="652"/>
              <w:jc w:val="right"/>
              <w:rPr>
                <w:sz w:val="24"/>
              </w:rPr>
            </w:pPr>
            <w:r>
              <w:rPr>
                <w:spacing w:val="-10"/>
                <w:sz w:val="24"/>
              </w:rPr>
              <w:t>1</w:t>
            </w:r>
          </w:p>
        </w:tc>
        <w:tc>
          <w:tcPr>
            <w:tcW w:w="1843" w:type="dxa"/>
          </w:tcPr>
          <w:p w14:paraId="26B2A726">
            <w:pPr>
              <w:pStyle w:val="9"/>
              <w:rPr>
                <w:sz w:val="22"/>
              </w:rPr>
            </w:pPr>
          </w:p>
        </w:tc>
        <w:tc>
          <w:tcPr>
            <w:tcW w:w="1349" w:type="dxa"/>
          </w:tcPr>
          <w:p w14:paraId="2C381971">
            <w:pPr>
              <w:pStyle w:val="9"/>
              <w:rPr>
                <w:sz w:val="22"/>
              </w:rPr>
            </w:pPr>
          </w:p>
        </w:tc>
        <w:tc>
          <w:tcPr>
            <w:tcW w:w="2871" w:type="dxa"/>
          </w:tcPr>
          <w:p w14:paraId="0009000A">
            <w:pPr>
              <w:pStyle w:val="9"/>
              <w:rPr>
                <w:sz w:val="22"/>
              </w:rPr>
            </w:pPr>
          </w:p>
        </w:tc>
      </w:tr>
      <w:tr w14:paraId="4BA2F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24C2C37E">
            <w:pPr>
              <w:pStyle w:val="9"/>
              <w:spacing w:before="198"/>
              <w:ind w:left="103"/>
              <w:rPr>
                <w:sz w:val="24"/>
              </w:rPr>
            </w:pPr>
            <w:r>
              <w:rPr>
                <w:spacing w:val="-10"/>
                <w:sz w:val="24"/>
              </w:rPr>
              <w:t>4</w:t>
            </w:r>
          </w:p>
        </w:tc>
        <w:tc>
          <w:tcPr>
            <w:tcW w:w="4878" w:type="dxa"/>
          </w:tcPr>
          <w:p w14:paraId="75E4C21D">
            <w:pPr>
              <w:pStyle w:val="9"/>
              <w:spacing w:before="11" w:line="316"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(семейные праздники)</w:t>
            </w:r>
          </w:p>
        </w:tc>
        <w:tc>
          <w:tcPr>
            <w:tcW w:w="1632" w:type="dxa"/>
          </w:tcPr>
          <w:p w14:paraId="29AD7C65">
            <w:pPr>
              <w:pStyle w:val="9"/>
              <w:spacing w:before="198"/>
              <w:ind w:right="652"/>
              <w:jc w:val="right"/>
              <w:rPr>
                <w:sz w:val="24"/>
              </w:rPr>
            </w:pPr>
            <w:r>
              <w:rPr>
                <w:spacing w:val="-10"/>
                <w:sz w:val="24"/>
              </w:rPr>
              <w:t>1</w:t>
            </w:r>
          </w:p>
        </w:tc>
        <w:tc>
          <w:tcPr>
            <w:tcW w:w="1843" w:type="dxa"/>
          </w:tcPr>
          <w:p w14:paraId="479A7A9B">
            <w:pPr>
              <w:pStyle w:val="9"/>
              <w:rPr>
                <w:sz w:val="22"/>
              </w:rPr>
            </w:pPr>
          </w:p>
        </w:tc>
        <w:tc>
          <w:tcPr>
            <w:tcW w:w="1349" w:type="dxa"/>
          </w:tcPr>
          <w:p w14:paraId="4AFBD858">
            <w:pPr>
              <w:pStyle w:val="9"/>
              <w:rPr>
                <w:sz w:val="22"/>
              </w:rPr>
            </w:pPr>
          </w:p>
        </w:tc>
        <w:tc>
          <w:tcPr>
            <w:tcW w:w="2871" w:type="dxa"/>
          </w:tcPr>
          <w:p w14:paraId="48BE8BBB">
            <w:pPr>
              <w:pStyle w:val="9"/>
              <w:rPr>
                <w:sz w:val="22"/>
              </w:rPr>
            </w:pPr>
          </w:p>
        </w:tc>
      </w:tr>
      <w:tr w14:paraId="64668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7FB8C177">
            <w:pPr>
              <w:pStyle w:val="9"/>
              <w:spacing w:before="194"/>
              <w:ind w:left="103"/>
              <w:rPr>
                <w:sz w:val="24"/>
              </w:rPr>
            </w:pPr>
            <w:r>
              <w:rPr>
                <w:spacing w:val="-10"/>
                <w:sz w:val="24"/>
              </w:rPr>
              <w:t>5</w:t>
            </w:r>
          </w:p>
        </w:tc>
        <w:tc>
          <w:tcPr>
            <w:tcW w:w="4878" w:type="dxa"/>
          </w:tcPr>
          <w:p w14:paraId="6260729F">
            <w:pPr>
              <w:pStyle w:val="9"/>
              <w:spacing w:before="4" w:line="318" w:lineRule="exact"/>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(поздравление с праздниками)</w:t>
            </w:r>
          </w:p>
        </w:tc>
        <w:tc>
          <w:tcPr>
            <w:tcW w:w="1632" w:type="dxa"/>
          </w:tcPr>
          <w:p w14:paraId="6237E59A">
            <w:pPr>
              <w:pStyle w:val="9"/>
              <w:spacing w:before="194"/>
              <w:ind w:right="652"/>
              <w:jc w:val="right"/>
              <w:rPr>
                <w:sz w:val="24"/>
              </w:rPr>
            </w:pPr>
            <w:r>
              <w:rPr>
                <w:spacing w:val="-10"/>
                <w:sz w:val="24"/>
              </w:rPr>
              <w:t>1</w:t>
            </w:r>
          </w:p>
        </w:tc>
        <w:tc>
          <w:tcPr>
            <w:tcW w:w="1843" w:type="dxa"/>
          </w:tcPr>
          <w:p w14:paraId="70564070">
            <w:pPr>
              <w:pStyle w:val="9"/>
              <w:rPr>
                <w:sz w:val="22"/>
              </w:rPr>
            </w:pPr>
          </w:p>
        </w:tc>
        <w:tc>
          <w:tcPr>
            <w:tcW w:w="1349" w:type="dxa"/>
          </w:tcPr>
          <w:p w14:paraId="7838C095">
            <w:pPr>
              <w:pStyle w:val="9"/>
              <w:rPr>
                <w:sz w:val="22"/>
              </w:rPr>
            </w:pPr>
          </w:p>
        </w:tc>
        <w:tc>
          <w:tcPr>
            <w:tcW w:w="2871" w:type="dxa"/>
          </w:tcPr>
          <w:p w14:paraId="154599C4">
            <w:pPr>
              <w:pStyle w:val="9"/>
              <w:rPr>
                <w:sz w:val="22"/>
              </w:rPr>
            </w:pPr>
          </w:p>
        </w:tc>
      </w:tr>
      <w:tr w14:paraId="53309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6" w:hRule="atLeast"/>
        </w:trPr>
        <w:tc>
          <w:tcPr>
            <w:tcW w:w="835" w:type="dxa"/>
          </w:tcPr>
          <w:p w14:paraId="58693648">
            <w:pPr>
              <w:pStyle w:val="9"/>
              <w:rPr>
                <w:b/>
                <w:sz w:val="24"/>
              </w:rPr>
            </w:pPr>
          </w:p>
          <w:p w14:paraId="65AACFA7">
            <w:pPr>
              <w:pStyle w:val="9"/>
              <w:rPr>
                <w:b/>
                <w:sz w:val="24"/>
              </w:rPr>
            </w:pPr>
          </w:p>
          <w:p w14:paraId="4D0C2010">
            <w:pPr>
              <w:pStyle w:val="9"/>
              <w:spacing w:before="225"/>
              <w:rPr>
                <w:b/>
                <w:sz w:val="24"/>
              </w:rPr>
            </w:pPr>
          </w:p>
          <w:p w14:paraId="7B878B6B">
            <w:pPr>
              <w:pStyle w:val="9"/>
              <w:ind w:left="103"/>
              <w:rPr>
                <w:sz w:val="24"/>
              </w:rPr>
            </w:pPr>
            <w:r>
              <w:rPr>
                <w:spacing w:val="-10"/>
                <w:sz w:val="24"/>
              </w:rPr>
              <w:t>6</w:t>
            </w:r>
          </w:p>
        </w:tc>
        <w:tc>
          <w:tcPr>
            <w:tcW w:w="4878" w:type="dxa"/>
          </w:tcPr>
          <w:p w14:paraId="1669374F">
            <w:pPr>
              <w:pStyle w:val="9"/>
              <w:rPr>
                <w:b/>
                <w:sz w:val="24"/>
              </w:rPr>
            </w:pPr>
          </w:p>
          <w:p w14:paraId="323A6D0D">
            <w:pPr>
              <w:pStyle w:val="9"/>
              <w:rPr>
                <w:b/>
                <w:sz w:val="24"/>
              </w:rPr>
            </w:pPr>
          </w:p>
          <w:p w14:paraId="75372323">
            <w:pPr>
              <w:pStyle w:val="9"/>
              <w:spacing w:before="66"/>
              <w:rPr>
                <w:b/>
                <w:sz w:val="24"/>
              </w:rPr>
            </w:pPr>
          </w:p>
          <w:p w14:paraId="25BC748F">
            <w:pPr>
              <w:pStyle w:val="9"/>
              <w:spacing w:before="1" w:line="276" w:lineRule="auto"/>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(возникновение конфликтов)</w:t>
            </w:r>
          </w:p>
        </w:tc>
        <w:tc>
          <w:tcPr>
            <w:tcW w:w="1632" w:type="dxa"/>
          </w:tcPr>
          <w:p w14:paraId="6EA7B7E8">
            <w:pPr>
              <w:pStyle w:val="9"/>
              <w:rPr>
                <w:b/>
                <w:sz w:val="24"/>
              </w:rPr>
            </w:pPr>
          </w:p>
          <w:p w14:paraId="11D7E5FB">
            <w:pPr>
              <w:pStyle w:val="9"/>
              <w:rPr>
                <w:b/>
                <w:sz w:val="24"/>
              </w:rPr>
            </w:pPr>
          </w:p>
          <w:p w14:paraId="6A0F5419">
            <w:pPr>
              <w:pStyle w:val="9"/>
              <w:spacing w:before="225"/>
              <w:rPr>
                <w:b/>
                <w:sz w:val="24"/>
              </w:rPr>
            </w:pPr>
          </w:p>
          <w:p w14:paraId="0168CC28">
            <w:pPr>
              <w:pStyle w:val="9"/>
              <w:ind w:right="652"/>
              <w:jc w:val="right"/>
              <w:rPr>
                <w:sz w:val="24"/>
              </w:rPr>
            </w:pPr>
            <w:r>
              <w:rPr>
                <w:spacing w:val="-10"/>
                <w:sz w:val="24"/>
              </w:rPr>
              <w:t>1</w:t>
            </w:r>
          </w:p>
        </w:tc>
        <w:tc>
          <w:tcPr>
            <w:tcW w:w="1843" w:type="dxa"/>
          </w:tcPr>
          <w:p w14:paraId="7CE5B6F6">
            <w:pPr>
              <w:pStyle w:val="9"/>
              <w:rPr>
                <w:sz w:val="22"/>
              </w:rPr>
            </w:pPr>
          </w:p>
        </w:tc>
        <w:tc>
          <w:tcPr>
            <w:tcW w:w="1349" w:type="dxa"/>
          </w:tcPr>
          <w:p w14:paraId="4650C5AC">
            <w:pPr>
              <w:pStyle w:val="9"/>
              <w:rPr>
                <w:sz w:val="22"/>
              </w:rPr>
            </w:pPr>
          </w:p>
        </w:tc>
        <w:tc>
          <w:tcPr>
            <w:tcW w:w="2871" w:type="dxa"/>
          </w:tcPr>
          <w:p w14:paraId="729BB4B7">
            <w:pPr>
              <w:pStyle w:val="9"/>
              <w:spacing w:before="35" w:line="276" w:lineRule="auto"/>
              <w:ind w:left="239" w:right="81"/>
              <w:rPr>
                <w:sz w:val="22"/>
              </w:rPr>
            </w:pPr>
            <w:r>
              <w:rPr>
                <w:sz w:val="24"/>
              </w:rPr>
              <w:t xml:space="preserve">Биоблиотека ЦОК </w:t>
            </w:r>
            <w:r>
              <w:fldChar w:fldCharType="begin"/>
            </w:r>
            <w:r>
              <w:instrText xml:space="preserve"> HYPERLINK "https://m.edsoo.ru/83536930" \h </w:instrText>
            </w:r>
            <w:r>
              <w:fldChar w:fldCharType="separate"/>
            </w:r>
            <w:r>
              <w:rPr>
                <w:color w:val="0000FF"/>
                <w:spacing w:val="-2"/>
                <w:sz w:val="22"/>
                <w:u w:val="single" w:color="0000FF"/>
              </w:rPr>
              <w:t>https://m.edsoo.ru/83536930</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"https://m.edsoo.ru/83537196" \h </w:instrText>
            </w:r>
            <w:r>
              <w:fldChar w:fldCharType="separate"/>
            </w:r>
            <w:r>
              <w:rPr>
                <w:color w:val="0000FF"/>
                <w:spacing w:val="-2"/>
                <w:sz w:val="22"/>
                <w:u w:val="single" w:color="0000FF"/>
              </w:rPr>
              <w:t>https://m.edsoo.ru/83537196</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"https://m.edsoo.ru/83536aa2" \h </w:instrText>
            </w:r>
            <w:r>
              <w:fldChar w:fldCharType="separate"/>
            </w:r>
            <w:r>
              <w:rPr>
                <w:color w:val="0000FF"/>
                <w:spacing w:val="-2"/>
                <w:sz w:val="22"/>
                <w:u w:val="single" w:color="0000FF"/>
              </w:rPr>
              <w:t>https://m.edsoo.ru/83536aa2</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"https://m.edsoo.ru/8352c0ca" \h </w:instrText>
            </w:r>
            <w:r>
              <w:fldChar w:fldCharType="separate"/>
            </w:r>
            <w:r>
              <w:rPr>
                <w:color w:val="0000FF"/>
                <w:spacing w:val="-2"/>
                <w:sz w:val="22"/>
                <w:u w:val="single" w:color="0000FF"/>
              </w:rPr>
              <w:t>https://m.edsoo.ru/8352c0ca</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"https://m.edsoo.ru/8352bd3c" \h </w:instrText>
            </w:r>
            <w:r>
              <w:fldChar w:fldCharType="separate"/>
            </w:r>
            <w:r>
              <w:rPr>
                <w:color w:val="0000FF"/>
                <w:spacing w:val="-2"/>
                <w:sz w:val="22"/>
                <w:u w:val="single" w:color="0000FF"/>
              </w:rPr>
              <w:t>https://m.edsoo.ru/8352bd3c</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"https://m.edsoo.ru/8352c49e" \h </w:instrText>
            </w:r>
            <w:r>
              <w:fldChar w:fldCharType="separate"/>
            </w:r>
            <w:r>
              <w:rPr>
                <w:color w:val="0000FF"/>
                <w:spacing w:val="-2"/>
                <w:sz w:val="22"/>
                <w:u w:val="single" w:color="0000FF"/>
              </w:rPr>
              <w:t>https://m.edsoo.ru/8352c49e</w:t>
            </w:r>
            <w:r>
              <w:rPr>
                <w:color w:val="0000FF"/>
                <w:spacing w:val="-2"/>
                <w:sz w:val="22"/>
                <w:u w:val="single" w:color="0000FF"/>
              </w:rPr>
              <w:fldChar w:fldCharType="end"/>
            </w:r>
          </w:p>
          <w:p w14:paraId="43F8DE68">
            <w:pPr>
              <w:pStyle w:val="9"/>
              <w:spacing w:before="6"/>
              <w:ind w:left="239"/>
              <w:rPr>
                <w:sz w:val="22"/>
              </w:rPr>
            </w:pPr>
            <w:r>
              <w:fldChar w:fldCharType="begin"/>
            </w:r>
            <w:r>
              <w:instrText xml:space="preserve"> HYPERLINK "https://m.edsoo.ru/8352ca5c" \h </w:instrText>
            </w:r>
            <w:r>
              <w:fldChar w:fldCharType="separate"/>
            </w:r>
            <w:r>
              <w:rPr>
                <w:color w:val="0000FF"/>
                <w:spacing w:val="-2"/>
                <w:sz w:val="22"/>
                <w:u w:val="single" w:color="0000FF"/>
              </w:rPr>
              <w:t>https://m.edsoo.ru/8352ca5c</w:t>
            </w:r>
            <w:r>
              <w:rPr>
                <w:color w:val="0000FF"/>
                <w:spacing w:val="-2"/>
                <w:sz w:val="22"/>
                <w:u w:val="single" w:color="0000FF"/>
              </w:rPr>
              <w:fldChar w:fldCharType="end"/>
            </w:r>
          </w:p>
        </w:tc>
      </w:tr>
      <w:tr w14:paraId="58BE5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3" w:hRule="atLeast"/>
        </w:trPr>
        <w:tc>
          <w:tcPr>
            <w:tcW w:w="835" w:type="dxa"/>
          </w:tcPr>
          <w:p w14:paraId="7D3788EE">
            <w:pPr>
              <w:pStyle w:val="9"/>
              <w:spacing w:before="200"/>
              <w:rPr>
                <w:b/>
                <w:sz w:val="24"/>
              </w:rPr>
            </w:pPr>
          </w:p>
          <w:p w14:paraId="2E7224CC">
            <w:pPr>
              <w:pStyle w:val="9"/>
              <w:ind w:left="103"/>
              <w:rPr>
                <w:sz w:val="24"/>
              </w:rPr>
            </w:pPr>
            <w:r>
              <w:rPr>
                <w:spacing w:val="-10"/>
                <w:sz w:val="24"/>
              </w:rPr>
              <w:t>7</w:t>
            </w:r>
          </w:p>
        </w:tc>
        <w:tc>
          <w:tcPr>
            <w:tcW w:w="4878" w:type="dxa"/>
          </w:tcPr>
          <w:p w14:paraId="43C47B13">
            <w:pPr>
              <w:pStyle w:val="9"/>
              <w:spacing w:before="42"/>
              <w:rPr>
                <w:b/>
                <w:sz w:val="24"/>
              </w:rPr>
            </w:pPr>
          </w:p>
          <w:p w14:paraId="56419C69">
            <w:pPr>
              <w:pStyle w:val="9"/>
              <w:spacing w:line="276" w:lineRule="auto"/>
              <w:ind w:left="238" w:right="151"/>
              <w:rPr>
                <w:sz w:val="24"/>
              </w:rPr>
            </w:pPr>
            <w:r>
              <w:rPr>
                <w:sz w:val="24"/>
              </w:rPr>
              <w:t>Взаимоотношения</w:t>
            </w:r>
            <w:r>
              <w:rPr>
                <w:spacing w:val="-7"/>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6"/>
                <w:sz w:val="24"/>
              </w:rPr>
              <w:t xml:space="preserve"> </w:t>
            </w:r>
            <w:r>
              <w:rPr>
                <w:sz w:val="24"/>
              </w:rPr>
              <w:t>с</w:t>
            </w:r>
            <w:r>
              <w:rPr>
                <w:spacing w:val="-12"/>
                <w:sz w:val="24"/>
              </w:rPr>
              <w:t xml:space="preserve"> </w:t>
            </w:r>
            <w:r>
              <w:rPr>
                <w:sz w:val="24"/>
              </w:rPr>
              <w:t>друзьями (разрешение конфликтов)</w:t>
            </w:r>
          </w:p>
        </w:tc>
        <w:tc>
          <w:tcPr>
            <w:tcW w:w="1632" w:type="dxa"/>
          </w:tcPr>
          <w:p w14:paraId="3F3B52A8">
            <w:pPr>
              <w:pStyle w:val="9"/>
              <w:spacing w:before="200"/>
              <w:rPr>
                <w:b/>
                <w:sz w:val="24"/>
              </w:rPr>
            </w:pPr>
          </w:p>
          <w:p w14:paraId="7EA7F533">
            <w:pPr>
              <w:pStyle w:val="9"/>
              <w:ind w:right="652"/>
              <w:jc w:val="right"/>
              <w:rPr>
                <w:sz w:val="24"/>
              </w:rPr>
            </w:pPr>
            <w:r>
              <w:rPr>
                <w:spacing w:val="-10"/>
                <w:sz w:val="24"/>
              </w:rPr>
              <w:t>1</w:t>
            </w:r>
          </w:p>
        </w:tc>
        <w:tc>
          <w:tcPr>
            <w:tcW w:w="1843" w:type="dxa"/>
          </w:tcPr>
          <w:p w14:paraId="5254D436">
            <w:pPr>
              <w:pStyle w:val="9"/>
              <w:rPr>
                <w:sz w:val="22"/>
              </w:rPr>
            </w:pPr>
          </w:p>
        </w:tc>
        <w:tc>
          <w:tcPr>
            <w:tcW w:w="1349" w:type="dxa"/>
          </w:tcPr>
          <w:p w14:paraId="5E7F2FBB">
            <w:pPr>
              <w:pStyle w:val="9"/>
              <w:rPr>
                <w:sz w:val="22"/>
              </w:rPr>
            </w:pPr>
          </w:p>
        </w:tc>
        <w:tc>
          <w:tcPr>
            <w:tcW w:w="2871" w:type="dxa"/>
          </w:tcPr>
          <w:p w14:paraId="14696227">
            <w:pPr>
              <w:pStyle w:val="9"/>
              <w:spacing w:before="40" w:line="278" w:lineRule="auto"/>
              <w:ind w:left="239" w:right="81"/>
              <w:rPr>
                <w:sz w:val="22"/>
              </w:rPr>
            </w:pPr>
            <w:r>
              <w:rPr>
                <w:sz w:val="24"/>
              </w:rPr>
              <w:t xml:space="preserve">Биоблиотека ЦОК </w:t>
            </w:r>
            <w:r>
              <w:fldChar w:fldCharType="begin"/>
            </w:r>
            <w:r>
              <w:instrText xml:space="preserve"> HYPERLINK "https://m.edsoo.ru/8353680e" \h </w:instrText>
            </w:r>
            <w:r>
              <w:fldChar w:fldCharType="separate"/>
            </w:r>
            <w:r>
              <w:rPr>
                <w:color w:val="0000FF"/>
                <w:spacing w:val="-2"/>
                <w:sz w:val="22"/>
                <w:u w:val="single" w:color="0000FF"/>
              </w:rPr>
              <w:t>https://m.edsoo.ru/8353680e</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"https://m.edsoo.ru/83536cfa" \h </w:instrText>
            </w:r>
            <w:r>
              <w:fldChar w:fldCharType="separate"/>
            </w:r>
            <w:r>
              <w:rPr>
                <w:color w:val="0000FF"/>
                <w:spacing w:val="-2"/>
                <w:sz w:val="22"/>
                <w:u w:val="single" w:color="0000FF"/>
              </w:rPr>
              <w:t>https://m.edsoo.ru/83536cfa</w:t>
            </w:r>
            <w:r>
              <w:rPr>
                <w:color w:val="0000FF"/>
                <w:spacing w:val="-2"/>
                <w:sz w:val="22"/>
                <w:u w:val="single" w:color="0000FF"/>
              </w:rPr>
              <w:fldChar w:fldCharType="end"/>
            </w:r>
          </w:p>
          <w:p w14:paraId="7E8C7E4B">
            <w:pPr>
              <w:pStyle w:val="9"/>
              <w:spacing w:line="248" w:lineRule="exact"/>
              <w:ind w:left="239"/>
              <w:rPr>
                <w:sz w:val="22"/>
              </w:rPr>
            </w:pPr>
            <w:r>
              <w:fldChar w:fldCharType="begin"/>
            </w:r>
            <w:r>
              <w:instrText xml:space="preserve"> HYPERLINK "https://m.edsoo.ru/8352bef4" \h </w:instrText>
            </w:r>
            <w:r>
              <w:fldChar w:fldCharType="separate"/>
            </w:r>
            <w:r>
              <w:rPr>
                <w:color w:val="0000FF"/>
                <w:spacing w:val="-2"/>
                <w:sz w:val="22"/>
                <w:u w:val="single" w:color="0000FF"/>
              </w:rPr>
              <w:t>https://m.edsoo.ru/8352bef4</w:t>
            </w:r>
            <w:r>
              <w:rPr>
                <w:color w:val="0000FF"/>
                <w:spacing w:val="-2"/>
                <w:sz w:val="22"/>
                <w:u w:val="single" w:color="0000FF"/>
              </w:rPr>
              <w:fldChar w:fldCharType="end"/>
            </w:r>
          </w:p>
        </w:tc>
      </w:tr>
    </w:tbl>
    <w:p w14:paraId="0134E1FD">
      <w:pPr>
        <w:pStyle w:val="9"/>
        <w:spacing w:after="0" w:line="248" w:lineRule="exact"/>
        <w:rPr>
          <w:sz w:val="22"/>
        </w:rPr>
        <w:sectPr>
          <w:pgSz w:w="16390" w:h="11910" w:orient="landscape"/>
          <w:pgMar w:top="1060" w:right="1275" w:bottom="280" w:left="1559" w:header="720" w:footer="720" w:gutter="0"/>
          <w:cols w:space="720" w:num="1"/>
        </w:sectPr>
      </w:pPr>
    </w:p>
    <w:p w14:paraId="1531D34C">
      <w:pPr>
        <w:pStyle w:val="6"/>
        <w:spacing w:before="5"/>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19AB9B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835" w:type="dxa"/>
          </w:tcPr>
          <w:p w14:paraId="20C083F7">
            <w:pPr>
              <w:pStyle w:val="9"/>
              <w:rPr>
                <w:sz w:val="22"/>
              </w:rPr>
            </w:pPr>
          </w:p>
        </w:tc>
        <w:tc>
          <w:tcPr>
            <w:tcW w:w="4878" w:type="dxa"/>
          </w:tcPr>
          <w:p w14:paraId="6DBA5A75">
            <w:pPr>
              <w:pStyle w:val="9"/>
              <w:rPr>
                <w:sz w:val="22"/>
              </w:rPr>
            </w:pPr>
          </w:p>
        </w:tc>
        <w:tc>
          <w:tcPr>
            <w:tcW w:w="1632" w:type="dxa"/>
          </w:tcPr>
          <w:p w14:paraId="4AB5D620">
            <w:pPr>
              <w:pStyle w:val="9"/>
              <w:rPr>
                <w:sz w:val="22"/>
              </w:rPr>
            </w:pPr>
          </w:p>
        </w:tc>
        <w:tc>
          <w:tcPr>
            <w:tcW w:w="1843" w:type="dxa"/>
          </w:tcPr>
          <w:p w14:paraId="1B09A64B">
            <w:pPr>
              <w:pStyle w:val="9"/>
              <w:rPr>
                <w:sz w:val="22"/>
              </w:rPr>
            </w:pPr>
          </w:p>
        </w:tc>
        <w:tc>
          <w:tcPr>
            <w:tcW w:w="1349" w:type="dxa"/>
          </w:tcPr>
          <w:p w14:paraId="71710E40">
            <w:pPr>
              <w:pStyle w:val="9"/>
              <w:rPr>
                <w:sz w:val="22"/>
              </w:rPr>
            </w:pPr>
          </w:p>
        </w:tc>
        <w:tc>
          <w:tcPr>
            <w:tcW w:w="2871" w:type="dxa"/>
          </w:tcPr>
          <w:p w14:paraId="69161623">
            <w:pPr>
              <w:pStyle w:val="9"/>
              <w:spacing w:before="44"/>
              <w:ind w:left="239"/>
              <w:rPr>
                <w:sz w:val="22"/>
              </w:rPr>
            </w:pPr>
            <w:r>
              <w:fldChar w:fldCharType="begin"/>
            </w:r>
            <w:r>
              <w:instrText xml:space="preserve"> HYPERLINK "https://m.edsoo.ru/8352c30e" \h </w:instrText>
            </w:r>
            <w:r>
              <w:fldChar w:fldCharType="separate"/>
            </w:r>
            <w:r>
              <w:rPr>
                <w:color w:val="0000FF"/>
                <w:spacing w:val="-2"/>
                <w:sz w:val="22"/>
                <w:u w:val="single" w:color="0000FF"/>
              </w:rPr>
              <w:t>https://m.edsoo.ru/8352c30e</w:t>
            </w:r>
            <w:r>
              <w:rPr>
                <w:color w:val="0000FF"/>
                <w:spacing w:val="-2"/>
                <w:sz w:val="22"/>
                <w:u w:val="single" w:color="0000FF"/>
              </w:rPr>
              <w:fldChar w:fldCharType="end"/>
            </w:r>
          </w:p>
        </w:tc>
      </w:tr>
      <w:tr w14:paraId="68A738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5586624E">
            <w:pPr>
              <w:pStyle w:val="9"/>
              <w:spacing w:before="199"/>
              <w:ind w:left="103"/>
              <w:rPr>
                <w:sz w:val="24"/>
              </w:rPr>
            </w:pPr>
            <w:r>
              <w:rPr>
                <w:spacing w:val="-10"/>
                <w:sz w:val="24"/>
              </w:rPr>
              <w:t>8</w:t>
            </w:r>
          </w:p>
        </w:tc>
        <w:tc>
          <w:tcPr>
            <w:tcW w:w="4878" w:type="dxa"/>
          </w:tcPr>
          <w:p w14:paraId="67537D9B">
            <w:pPr>
              <w:pStyle w:val="9"/>
              <w:spacing w:before="9" w:line="318" w:lineRule="exact"/>
              <w:ind w:left="238" w:right="151"/>
              <w:rPr>
                <w:sz w:val="24"/>
              </w:rPr>
            </w:pPr>
            <w:r>
              <w:rPr>
                <w:sz w:val="24"/>
              </w:rPr>
              <w:t>Обобщение</w:t>
            </w:r>
            <w:r>
              <w:rPr>
                <w:spacing w:val="-9"/>
                <w:sz w:val="24"/>
              </w:rPr>
              <w:t xml:space="preserve"> </w:t>
            </w:r>
            <w:r>
              <w:rPr>
                <w:sz w:val="24"/>
              </w:rPr>
              <w:t>по</w:t>
            </w:r>
            <w:r>
              <w:rPr>
                <w:spacing w:val="-8"/>
                <w:sz w:val="24"/>
              </w:rPr>
              <w:t xml:space="preserve"> </w:t>
            </w:r>
            <w:r>
              <w:rPr>
                <w:sz w:val="24"/>
              </w:rPr>
              <w:t>теме</w:t>
            </w:r>
            <w:r>
              <w:rPr>
                <w:spacing w:val="-11"/>
                <w:sz w:val="24"/>
              </w:rPr>
              <w:t xml:space="preserve"> </w:t>
            </w:r>
            <w:r>
              <w:rPr>
                <w:sz w:val="24"/>
              </w:rPr>
              <w:t>"Взаимоотношения</w:t>
            </w:r>
            <w:r>
              <w:rPr>
                <w:spacing w:val="-12"/>
                <w:sz w:val="24"/>
              </w:rPr>
              <w:t xml:space="preserve"> </w:t>
            </w:r>
            <w:r>
              <w:rPr>
                <w:sz w:val="24"/>
              </w:rPr>
              <w:t>в семье и с друзьями"</w:t>
            </w:r>
          </w:p>
        </w:tc>
        <w:tc>
          <w:tcPr>
            <w:tcW w:w="1632" w:type="dxa"/>
          </w:tcPr>
          <w:p w14:paraId="17B12562">
            <w:pPr>
              <w:pStyle w:val="9"/>
              <w:spacing w:before="199"/>
              <w:ind w:right="652"/>
              <w:jc w:val="right"/>
              <w:rPr>
                <w:sz w:val="24"/>
              </w:rPr>
            </w:pPr>
            <w:r>
              <w:rPr>
                <w:spacing w:val="-10"/>
                <w:sz w:val="24"/>
              </w:rPr>
              <w:t>1</w:t>
            </w:r>
          </w:p>
        </w:tc>
        <w:tc>
          <w:tcPr>
            <w:tcW w:w="1843" w:type="dxa"/>
          </w:tcPr>
          <w:p w14:paraId="3544E442">
            <w:pPr>
              <w:pStyle w:val="9"/>
              <w:rPr>
                <w:sz w:val="22"/>
              </w:rPr>
            </w:pPr>
          </w:p>
        </w:tc>
        <w:tc>
          <w:tcPr>
            <w:tcW w:w="1349" w:type="dxa"/>
          </w:tcPr>
          <w:p w14:paraId="12443640">
            <w:pPr>
              <w:pStyle w:val="9"/>
              <w:rPr>
                <w:sz w:val="22"/>
              </w:rPr>
            </w:pPr>
          </w:p>
        </w:tc>
        <w:tc>
          <w:tcPr>
            <w:tcW w:w="2871" w:type="dxa"/>
          </w:tcPr>
          <w:p w14:paraId="36E7CD16">
            <w:pPr>
              <w:pStyle w:val="9"/>
              <w:spacing w:before="49"/>
              <w:ind w:left="239"/>
              <w:rPr>
                <w:sz w:val="24"/>
              </w:rPr>
            </w:pPr>
            <w:r>
              <w:rPr>
                <w:sz w:val="24"/>
              </w:rPr>
              <w:t>Биоблиотека</w:t>
            </w:r>
            <w:r>
              <w:rPr>
                <w:spacing w:val="-3"/>
                <w:sz w:val="24"/>
              </w:rPr>
              <w:t xml:space="preserve"> </w:t>
            </w:r>
            <w:r>
              <w:rPr>
                <w:spacing w:val="-5"/>
                <w:sz w:val="24"/>
              </w:rPr>
              <w:t>ЦОК</w:t>
            </w:r>
          </w:p>
          <w:p w14:paraId="796F5269">
            <w:pPr>
              <w:pStyle w:val="9"/>
              <w:spacing w:before="51"/>
              <w:ind w:left="239"/>
              <w:rPr>
                <w:sz w:val="22"/>
              </w:rPr>
            </w:pPr>
            <w:r>
              <w:fldChar w:fldCharType="begin"/>
            </w:r>
            <w:r>
              <w:instrText xml:space="preserve"> HYPERLINK "https://m.edsoo.ru/83537466" \h </w:instrText>
            </w:r>
            <w:r>
              <w:fldChar w:fldCharType="separate"/>
            </w:r>
            <w:r>
              <w:rPr>
                <w:color w:val="0000FF"/>
                <w:spacing w:val="-2"/>
                <w:sz w:val="22"/>
                <w:u w:val="single" w:color="0000FF"/>
              </w:rPr>
              <w:t>https://m.edsoo.ru/83537466</w:t>
            </w:r>
            <w:r>
              <w:rPr>
                <w:color w:val="0000FF"/>
                <w:spacing w:val="-2"/>
                <w:sz w:val="22"/>
                <w:u w:val="single" w:color="0000FF"/>
              </w:rPr>
              <w:fldChar w:fldCharType="end"/>
            </w:r>
          </w:p>
        </w:tc>
      </w:tr>
      <w:tr w14:paraId="5240C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4F7420F">
            <w:pPr>
              <w:pStyle w:val="9"/>
              <w:spacing w:before="193"/>
              <w:ind w:left="103"/>
              <w:rPr>
                <w:sz w:val="24"/>
              </w:rPr>
            </w:pPr>
            <w:r>
              <w:rPr>
                <w:spacing w:val="-10"/>
                <w:sz w:val="24"/>
              </w:rPr>
              <w:t>9</w:t>
            </w:r>
          </w:p>
        </w:tc>
        <w:tc>
          <w:tcPr>
            <w:tcW w:w="4878" w:type="dxa"/>
          </w:tcPr>
          <w:p w14:paraId="1F7FAB3B">
            <w:pPr>
              <w:pStyle w:val="9"/>
              <w:spacing w:before="6" w:line="316" w:lineRule="exact"/>
              <w:ind w:left="238" w:right="151"/>
              <w:rPr>
                <w:sz w:val="24"/>
              </w:rPr>
            </w:pPr>
            <w:r>
              <w:rPr>
                <w:sz w:val="24"/>
              </w:rPr>
              <w:t>Контроль</w:t>
            </w:r>
            <w:r>
              <w:rPr>
                <w:spacing w:val="-11"/>
                <w:sz w:val="24"/>
              </w:rPr>
              <w:t xml:space="preserve"> </w:t>
            </w:r>
            <w:r>
              <w:rPr>
                <w:sz w:val="24"/>
              </w:rPr>
              <w:t>по</w:t>
            </w:r>
            <w:r>
              <w:rPr>
                <w:spacing w:val="-8"/>
                <w:sz w:val="24"/>
              </w:rPr>
              <w:t xml:space="preserve"> </w:t>
            </w:r>
            <w:r>
              <w:rPr>
                <w:sz w:val="24"/>
              </w:rPr>
              <w:t>теме</w:t>
            </w:r>
            <w:r>
              <w:rPr>
                <w:spacing w:val="-9"/>
                <w:sz w:val="24"/>
              </w:rPr>
              <w:t xml:space="preserve"> </w:t>
            </w:r>
            <w:r>
              <w:rPr>
                <w:sz w:val="24"/>
              </w:rPr>
              <w:t>"Взаимоотношения</w:t>
            </w:r>
            <w:r>
              <w:rPr>
                <w:spacing w:val="-12"/>
                <w:sz w:val="24"/>
              </w:rPr>
              <w:t xml:space="preserve"> </w:t>
            </w:r>
            <w:r>
              <w:rPr>
                <w:sz w:val="24"/>
              </w:rPr>
              <w:t>в семье и с друзьями"</w:t>
            </w:r>
          </w:p>
        </w:tc>
        <w:tc>
          <w:tcPr>
            <w:tcW w:w="1632" w:type="dxa"/>
          </w:tcPr>
          <w:p w14:paraId="0709E98C">
            <w:pPr>
              <w:pStyle w:val="9"/>
              <w:spacing w:before="193"/>
              <w:ind w:right="652"/>
              <w:jc w:val="right"/>
              <w:rPr>
                <w:sz w:val="24"/>
              </w:rPr>
            </w:pPr>
            <w:r>
              <w:rPr>
                <w:spacing w:val="-10"/>
                <w:sz w:val="24"/>
              </w:rPr>
              <w:t>1</w:t>
            </w:r>
          </w:p>
        </w:tc>
        <w:tc>
          <w:tcPr>
            <w:tcW w:w="1843" w:type="dxa"/>
          </w:tcPr>
          <w:p w14:paraId="5CC36597">
            <w:pPr>
              <w:pStyle w:val="9"/>
              <w:spacing w:before="193"/>
              <w:ind w:right="752"/>
              <w:jc w:val="right"/>
              <w:rPr>
                <w:sz w:val="24"/>
              </w:rPr>
            </w:pPr>
            <w:r>
              <w:rPr>
                <w:spacing w:val="-10"/>
                <w:sz w:val="24"/>
              </w:rPr>
              <w:t>1</w:t>
            </w:r>
          </w:p>
        </w:tc>
        <w:tc>
          <w:tcPr>
            <w:tcW w:w="1349" w:type="dxa"/>
          </w:tcPr>
          <w:p w14:paraId="4772AED7">
            <w:pPr>
              <w:pStyle w:val="9"/>
              <w:rPr>
                <w:sz w:val="22"/>
              </w:rPr>
            </w:pPr>
          </w:p>
        </w:tc>
        <w:tc>
          <w:tcPr>
            <w:tcW w:w="2871" w:type="dxa"/>
          </w:tcPr>
          <w:p w14:paraId="342638F5">
            <w:pPr>
              <w:pStyle w:val="9"/>
              <w:spacing w:before="49"/>
              <w:ind w:left="239"/>
              <w:rPr>
                <w:sz w:val="24"/>
              </w:rPr>
            </w:pPr>
            <w:r>
              <w:rPr>
                <w:sz w:val="24"/>
              </w:rPr>
              <w:t>Биоблиотека</w:t>
            </w:r>
            <w:r>
              <w:rPr>
                <w:spacing w:val="-3"/>
                <w:sz w:val="24"/>
              </w:rPr>
              <w:t xml:space="preserve"> </w:t>
            </w:r>
            <w:r>
              <w:rPr>
                <w:spacing w:val="-5"/>
                <w:sz w:val="24"/>
              </w:rPr>
              <w:t>ЦОК</w:t>
            </w:r>
          </w:p>
          <w:p w14:paraId="2D0DE907">
            <w:pPr>
              <w:pStyle w:val="9"/>
              <w:spacing w:before="45"/>
              <w:ind w:left="239"/>
              <w:rPr>
                <w:sz w:val="22"/>
              </w:rPr>
            </w:pPr>
            <w:r>
              <w:fldChar w:fldCharType="begin"/>
            </w:r>
            <w:r>
              <w:instrText xml:space="preserve"> HYPERLINK "https://m.edsoo.ru/83537466" \h </w:instrText>
            </w:r>
            <w:r>
              <w:fldChar w:fldCharType="separate"/>
            </w:r>
            <w:r>
              <w:rPr>
                <w:color w:val="0000FF"/>
                <w:spacing w:val="-2"/>
                <w:sz w:val="22"/>
                <w:u w:val="single" w:color="0000FF"/>
              </w:rPr>
              <w:t>https://m.edsoo.ru/83537466</w:t>
            </w:r>
            <w:r>
              <w:rPr>
                <w:color w:val="0000FF"/>
                <w:spacing w:val="-2"/>
                <w:sz w:val="22"/>
                <w:u w:val="single" w:color="0000FF"/>
              </w:rPr>
              <w:fldChar w:fldCharType="end"/>
            </w:r>
          </w:p>
        </w:tc>
      </w:tr>
      <w:tr w14:paraId="65302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35" w:type="dxa"/>
          </w:tcPr>
          <w:p w14:paraId="2CCA1C6A">
            <w:pPr>
              <w:pStyle w:val="9"/>
              <w:spacing w:before="76"/>
              <w:rPr>
                <w:b/>
                <w:sz w:val="24"/>
              </w:rPr>
            </w:pPr>
          </w:p>
          <w:p w14:paraId="6E53A2C4">
            <w:pPr>
              <w:pStyle w:val="9"/>
              <w:ind w:left="103"/>
              <w:rPr>
                <w:sz w:val="24"/>
              </w:rPr>
            </w:pPr>
            <w:r>
              <w:rPr>
                <w:spacing w:val="-5"/>
                <w:sz w:val="24"/>
              </w:rPr>
              <w:t>10</w:t>
            </w:r>
          </w:p>
        </w:tc>
        <w:tc>
          <w:tcPr>
            <w:tcW w:w="4878" w:type="dxa"/>
          </w:tcPr>
          <w:p w14:paraId="132468C9">
            <w:pPr>
              <w:pStyle w:val="9"/>
              <w:spacing w:before="6" w:line="316" w:lineRule="exact"/>
              <w:ind w:left="238" w:right="151"/>
              <w:rPr>
                <w:sz w:val="24"/>
              </w:rPr>
            </w:pPr>
            <w:r>
              <w:rPr>
                <w:sz w:val="24"/>
              </w:rPr>
              <w:t>Внешность и характер человека (литературного</w:t>
            </w:r>
            <w:r>
              <w:rPr>
                <w:spacing w:val="-15"/>
                <w:sz w:val="24"/>
              </w:rPr>
              <w:t xml:space="preserve"> </w:t>
            </w:r>
            <w:r>
              <w:rPr>
                <w:sz w:val="24"/>
              </w:rPr>
              <w:t>персонажа).</w:t>
            </w:r>
            <w:r>
              <w:rPr>
                <w:spacing w:val="-15"/>
                <w:sz w:val="24"/>
              </w:rPr>
              <w:t xml:space="preserve"> </w:t>
            </w:r>
            <w:r>
              <w:rPr>
                <w:sz w:val="24"/>
              </w:rPr>
              <w:t xml:space="preserve">(черты </w:t>
            </w:r>
            <w:r>
              <w:rPr>
                <w:spacing w:val="-2"/>
                <w:sz w:val="24"/>
              </w:rPr>
              <w:t>характера)</w:t>
            </w:r>
          </w:p>
        </w:tc>
        <w:tc>
          <w:tcPr>
            <w:tcW w:w="1632" w:type="dxa"/>
          </w:tcPr>
          <w:p w14:paraId="78BC454F">
            <w:pPr>
              <w:pStyle w:val="9"/>
              <w:spacing w:before="76"/>
              <w:rPr>
                <w:b/>
                <w:sz w:val="24"/>
              </w:rPr>
            </w:pPr>
          </w:p>
          <w:p w14:paraId="24EAC3F7">
            <w:pPr>
              <w:pStyle w:val="9"/>
              <w:ind w:right="652"/>
              <w:jc w:val="right"/>
              <w:rPr>
                <w:sz w:val="24"/>
              </w:rPr>
            </w:pPr>
            <w:r>
              <w:rPr>
                <w:spacing w:val="-10"/>
                <w:sz w:val="24"/>
              </w:rPr>
              <w:t>1</w:t>
            </w:r>
          </w:p>
        </w:tc>
        <w:tc>
          <w:tcPr>
            <w:tcW w:w="1843" w:type="dxa"/>
          </w:tcPr>
          <w:p w14:paraId="31A2DE7F">
            <w:pPr>
              <w:pStyle w:val="9"/>
              <w:rPr>
                <w:sz w:val="22"/>
              </w:rPr>
            </w:pPr>
          </w:p>
        </w:tc>
        <w:tc>
          <w:tcPr>
            <w:tcW w:w="1349" w:type="dxa"/>
          </w:tcPr>
          <w:p w14:paraId="79A58752">
            <w:pPr>
              <w:pStyle w:val="9"/>
              <w:rPr>
                <w:sz w:val="22"/>
              </w:rPr>
            </w:pPr>
          </w:p>
        </w:tc>
        <w:tc>
          <w:tcPr>
            <w:tcW w:w="2871" w:type="dxa"/>
          </w:tcPr>
          <w:p w14:paraId="6A655316">
            <w:pPr>
              <w:pStyle w:val="9"/>
              <w:spacing w:before="64" w:line="276" w:lineRule="auto"/>
              <w:ind w:left="239" w:right="81"/>
              <w:rPr>
                <w:sz w:val="22"/>
              </w:rPr>
            </w:pPr>
            <w:r>
              <w:rPr>
                <w:sz w:val="24"/>
              </w:rPr>
              <w:t xml:space="preserve">Биоблиотека ЦОК </w:t>
            </w:r>
            <w:r>
              <w:fldChar w:fldCharType="begin"/>
            </w:r>
            <w:r>
              <w:instrText xml:space="preserve"> HYPERLINK "https://m.edsoo.ru/8353759c" \h </w:instrText>
            </w:r>
            <w:r>
              <w:fldChar w:fldCharType="separate"/>
            </w:r>
            <w:r>
              <w:rPr>
                <w:color w:val="0000FF"/>
                <w:spacing w:val="-2"/>
                <w:sz w:val="22"/>
                <w:u w:val="single" w:color="0000FF"/>
              </w:rPr>
              <w:t>https://m.edsoo.ru/8353759c</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"https://m.edsoo.ru/83537754" \h </w:instrText>
            </w:r>
            <w:r>
              <w:fldChar w:fldCharType="separate"/>
            </w:r>
            <w:r>
              <w:rPr>
                <w:color w:val="0000FF"/>
                <w:spacing w:val="-2"/>
                <w:sz w:val="22"/>
                <w:u w:val="single" w:color="0000FF"/>
              </w:rPr>
              <w:t>https://m.edsoo.ru/83537754</w:t>
            </w:r>
            <w:r>
              <w:rPr>
                <w:color w:val="0000FF"/>
                <w:spacing w:val="-2"/>
                <w:sz w:val="22"/>
                <w:u w:val="single" w:color="0000FF"/>
              </w:rPr>
              <w:fldChar w:fldCharType="end"/>
            </w:r>
          </w:p>
        </w:tc>
      </w:tr>
      <w:tr w14:paraId="3E12A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3E3CB8EB">
            <w:pPr>
              <w:pStyle w:val="9"/>
              <w:spacing w:before="81"/>
              <w:rPr>
                <w:b/>
                <w:sz w:val="24"/>
              </w:rPr>
            </w:pPr>
          </w:p>
          <w:p w14:paraId="1844CD83">
            <w:pPr>
              <w:pStyle w:val="9"/>
              <w:ind w:left="103"/>
              <w:rPr>
                <w:sz w:val="24"/>
              </w:rPr>
            </w:pPr>
            <w:r>
              <w:rPr>
                <w:spacing w:val="-5"/>
                <w:sz w:val="24"/>
              </w:rPr>
              <w:t>11</w:t>
            </w:r>
          </w:p>
        </w:tc>
        <w:tc>
          <w:tcPr>
            <w:tcW w:w="4878" w:type="dxa"/>
          </w:tcPr>
          <w:p w14:paraId="1E7B2BD4">
            <w:pPr>
              <w:pStyle w:val="9"/>
              <w:spacing w:before="40"/>
              <w:ind w:left="238"/>
              <w:rPr>
                <w:sz w:val="24"/>
              </w:rPr>
            </w:pPr>
            <w:r>
              <w:rPr>
                <w:sz w:val="24"/>
              </w:rPr>
              <w:t>Внешность</w:t>
            </w:r>
            <w:r>
              <w:rPr>
                <w:spacing w:val="-3"/>
                <w:sz w:val="24"/>
              </w:rPr>
              <w:t xml:space="preserve"> </w:t>
            </w:r>
            <w:r>
              <w:rPr>
                <w:sz w:val="24"/>
              </w:rPr>
              <w:t>и</w:t>
            </w:r>
            <w:r>
              <w:rPr>
                <w:spacing w:val="-5"/>
                <w:sz w:val="24"/>
              </w:rPr>
              <w:t xml:space="preserve"> </w:t>
            </w:r>
            <w:r>
              <w:rPr>
                <w:sz w:val="24"/>
              </w:rPr>
              <w:t>характер</w:t>
            </w:r>
            <w:r>
              <w:rPr>
                <w:spacing w:val="-3"/>
                <w:sz w:val="24"/>
              </w:rPr>
              <w:t xml:space="preserve"> </w:t>
            </w:r>
            <w:r>
              <w:rPr>
                <w:spacing w:val="-2"/>
                <w:sz w:val="24"/>
              </w:rPr>
              <w:t>человека</w:t>
            </w:r>
          </w:p>
          <w:p w14:paraId="5F0602F4">
            <w:pPr>
              <w:pStyle w:val="9"/>
              <w:spacing w:before="7" w:line="310" w:lineRule="atLeast"/>
              <w:ind w:left="238" w:right="151"/>
              <w:rPr>
                <w:sz w:val="24"/>
              </w:rPr>
            </w:pPr>
            <w:r>
              <w:rPr>
                <w:sz w:val="24"/>
              </w:rPr>
              <w:t>(литературного</w:t>
            </w:r>
            <w:r>
              <w:rPr>
                <w:spacing w:val="-15"/>
                <w:sz w:val="24"/>
              </w:rPr>
              <w:t xml:space="preserve"> </w:t>
            </w:r>
            <w:r>
              <w:rPr>
                <w:sz w:val="24"/>
              </w:rPr>
              <w:t>персонажа).</w:t>
            </w:r>
            <w:r>
              <w:rPr>
                <w:spacing w:val="-15"/>
                <w:sz w:val="24"/>
              </w:rPr>
              <w:t xml:space="preserve"> </w:t>
            </w:r>
            <w:r>
              <w:rPr>
                <w:sz w:val="24"/>
              </w:rPr>
              <w:t xml:space="preserve">(описание </w:t>
            </w:r>
            <w:r>
              <w:rPr>
                <w:spacing w:val="-2"/>
                <w:sz w:val="24"/>
              </w:rPr>
              <w:t>внешности)</w:t>
            </w:r>
          </w:p>
        </w:tc>
        <w:tc>
          <w:tcPr>
            <w:tcW w:w="1632" w:type="dxa"/>
          </w:tcPr>
          <w:p w14:paraId="49EAB2B1">
            <w:pPr>
              <w:pStyle w:val="9"/>
              <w:spacing w:before="81"/>
              <w:rPr>
                <w:b/>
                <w:sz w:val="24"/>
              </w:rPr>
            </w:pPr>
          </w:p>
          <w:p w14:paraId="7311C7EB">
            <w:pPr>
              <w:pStyle w:val="9"/>
              <w:ind w:right="652"/>
              <w:jc w:val="right"/>
              <w:rPr>
                <w:sz w:val="24"/>
              </w:rPr>
            </w:pPr>
            <w:r>
              <w:rPr>
                <w:spacing w:val="-10"/>
                <w:sz w:val="24"/>
              </w:rPr>
              <w:t>1</w:t>
            </w:r>
          </w:p>
        </w:tc>
        <w:tc>
          <w:tcPr>
            <w:tcW w:w="1843" w:type="dxa"/>
          </w:tcPr>
          <w:p w14:paraId="5B294A2B">
            <w:pPr>
              <w:pStyle w:val="9"/>
              <w:rPr>
                <w:sz w:val="22"/>
              </w:rPr>
            </w:pPr>
          </w:p>
        </w:tc>
        <w:tc>
          <w:tcPr>
            <w:tcW w:w="1349" w:type="dxa"/>
          </w:tcPr>
          <w:p w14:paraId="5A53C1F9">
            <w:pPr>
              <w:pStyle w:val="9"/>
              <w:rPr>
                <w:sz w:val="22"/>
              </w:rPr>
            </w:pPr>
          </w:p>
        </w:tc>
        <w:tc>
          <w:tcPr>
            <w:tcW w:w="2871" w:type="dxa"/>
          </w:tcPr>
          <w:p w14:paraId="21BE6C8C">
            <w:pPr>
              <w:pStyle w:val="9"/>
              <w:rPr>
                <w:sz w:val="22"/>
              </w:rPr>
            </w:pPr>
          </w:p>
        </w:tc>
      </w:tr>
      <w:tr w14:paraId="34E64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6C02815F">
            <w:pPr>
              <w:pStyle w:val="9"/>
              <w:spacing w:before="80"/>
              <w:rPr>
                <w:b/>
                <w:sz w:val="24"/>
              </w:rPr>
            </w:pPr>
          </w:p>
          <w:p w14:paraId="101B33EB">
            <w:pPr>
              <w:pStyle w:val="9"/>
              <w:ind w:left="103"/>
              <w:rPr>
                <w:sz w:val="24"/>
              </w:rPr>
            </w:pPr>
            <w:r>
              <w:rPr>
                <w:spacing w:val="-5"/>
                <w:sz w:val="24"/>
              </w:rPr>
              <w:t>12</w:t>
            </w:r>
          </w:p>
        </w:tc>
        <w:tc>
          <w:tcPr>
            <w:tcW w:w="4878" w:type="dxa"/>
          </w:tcPr>
          <w:p w14:paraId="3A70B6A7">
            <w:pPr>
              <w:pStyle w:val="9"/>
              <w:spacing w:before="9" w:line="318" w:lineRule="exact"/>
              <w:ind w:left="238" w:right="151"/>
              <w:rPr>
                <w:sz w:val="24"/>
              </w:rPr>
            </w:pPr>
            <w:r>
              <w:rPr>
                <w:sz w:val="24"/>
              </w:rPr>
              <w:t>Внешность и характер человека (литературного</w:t>
            </w:r>
            <w:r>
              <w:rPr>
                <w:spacing w:val="-15"/>
                <w:sz w:val="24"/>
              </w:rPr>
              <w:t xml:space="preserve"> </w:t>
            </w:r>
            <w:r>
              <w:rPr>
                <w:sz w:val="24"/>
              </w:rPr>
              <w:t>персонажа).</w:t>
            </w:r>
            <w:r>
              <w:rPr>
                <w:spacing w:val="-15"/>
                <w:sz w:val="24"/>
              </w:rPr>
              <w:t xml:space="preserve"> </w:t>
            </w:r>
            <w:r>
              <w:rPr>
                <w:sz w:val="24"/>
              </w:rPr>
              <w:t>(описание членов семьи и друзей)</w:t>
            </w:r>
          </w:p>
        </w:tc>
        <w:tc>
          <w:tcPr>
            <w:tcW w:w="1632" w:type="dxa"/>
          </w:tcPr>
          <w:p w14:paraId="4E020A0B">
            <w:pPr>
              <w:pStyle w:val="9"/>
              <w:spacing w:before="80"/>
              <w:rPr>
                <w:b/>
                <w:sz w:val="24"/>
              </w:rPr>
            </w:pPr>
          </w:p>
          <w:p w14:paraId="629FCDB1">
            <w:pPr>
              <w:pStyle w:val="9"/>
              <w:ind w:right="652"/>
              <w:jc w:val="right"/>
              <w:rPr>
                <w:sz w:val="24"/>
              </w:rPr>
            </w:pPr>
            <w:r>
              <w:rPr>
                <w:spacing w:val="-10"/>
                <w:sz w:val="24"/>
              </w:rPr>
              <w:t>1</w:t>
            </w:r>
          </w:p>
        </w:tc>
        <w:tc>
          <w:tcPr>
            <w:tcW w:w="1843" w:type="dxa"/>
          </w:tcPr>
          <w:p w14:paraId="17A6E795">
            <w:pPr>
              <w:pStyle w:val="9"/>
              <w:rPr>
                <w:sz w:val="22"/>
              </w:rPr>
            </w:pPr>
          </w:p>
        </w:tc>
        <w:tc>
          <w:tcPr>
            <w:tcW w:w="1349" w:type="dxa"/>
          </w:tcPr>
          <w:p w14:paraId="0A3064E8">
            <w:pPr>
              <w:pStyle w:val="9"/>
              <w:rPr>
                <w:sz w:val="22"/>
              </w:rPr>
            </w:pPr>
          </w:p>
        </w:tc>
        <w:tc>
          <w:tcPr>
            <w:tcW w:w="2871" w:type="dxa"/>
          </w:tcPr>
          <w:p w14:paraId="48F0CDFA">
            <w:pPr>
              <w:pStyle w:val="9"/>
              <w:rPr>
                <w:sz w:val="22"/>
              </w:rPr>
            </w:pPr>
          </w:p>
        </w:tc>
      </w:tr>
      <w:tr w14:paraId="304A2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304AD0B5">
            <w:pPr>
              <w:pStyle w:val="9"/>
              <w:spacing w:before="193"/>
              <w:ind w:left="103"/>
              <w:rPr>
                <w:sz w:val="24"/>
              </w:rPr>
            </w:pPr>
            <w:r>
              <w:rPr>
                <w:spacing w:val="-5"/>
                <w:sz w:val="24"/>
              </w:rPr>
              <w:t>13</w:t>
            </w:r>
          </w:p>
        </w:tc>
        <w:tc>
          <w:tcPr>
            <w:tcW w:w="4878" w:type="dxa"/>
          </w:tcPr>
          <w:p w14:paraId="2B8A5BC2">
            <w:pPr>
              <w:pStyle w:val="9"/>
              <w:spacing w:before="6" w:line="316" w:lineRule="exact"/>
              <w:ind w:left="238" w:right="151"/>
              <w:rPr>
                <w:sz w:val="24"/>
              </w:rPr>
            </w:pPr>
            <w:r>
              <w:rPr>
                <w:sz w:val="24"/>
              </w:rPr>
              <w:t>Внешность и характер человека (литературного</w:t>
            </w:r>
            <w:r>
              <w:rPr>
                <w:spacing w:val="-15"/>
                <w:sz w:val="24"/>
              </w:rPr>
              <w:t xml:space="preserve"> </w:t>
            </w:r>
            <w:r>
              <w:rPr>
                <w:sz w:val="24"/>
              </w:rPr>
              <w:t>персонажа).</w:t>
            </w:r>
            <w:r>
              <w:rPr>
                <w:spacing w:val="-15"/>
                <w:sz w:val="24"/>
              </w:rPr>
              <w:t xml:space="preserve"> </w:t>
            </w:r>
            <w:r>
              <w:rPr>
                <w:sz w:val="24"/>
              </w:rPr>
              <w:t>(сравнение)</w:t>
            </w:r>
          </w:p>
        </w:tc>
        <w:tc>
          <w:tcPr>
            <w:tcW w:w="1632" w:type="dxa"/>
          </w:tcPr>
          <w:p w14:paraId="4532174B">
            <w:pPr>
              <w:pStyle w:val="9"/>
              <w:spacing w:before="193"/>
              <w:ind w:right="652"/>
              <w:jc w:val="right"/>
              <w:rPr>
                <w:sz w:val="24"/>
              </w:rPr>
            </w:pPr>
            <w:r>
              <w:rPr>
                <w:spacing w:val="-10"/>
                <w:sz w:val="24"/>
              </w:rPr>
              <w:t>1</w:t>
            </w:r>
          </w:p>
        </w:tc>
        <w:tc>
          <w:tcPr>
            <w:tcW w:w="1843" w:type="dxa"/>
          </w:tcPr>
          <w:p w14:paraId="6143668B">
            <w:pPr>
              <w:pStyle w:val="9"/>
              <w:rPr>
                <w:sz w:val="22"/>
              </w:rPr>
            </w:pPr>
          </w:p>
        </w:tc>
        <w:tc>
          <w:tcPr>
            <w:tcW w:w="1349" w:type="dxa"/>
          </w:tcPr>
          <w:p w14:paraId="1603A9B1">
            <w:pPr>
              <w:pStyle w:val="9"/>
              <w:rPr>
                <w:sz w:val="22"/>
              </w:rPr>
            </w:pPr>
          </w:p>
        </w:tc>
        <w:tc>
          <w:tcPr>
            <w:tcW w:w="2871" w:type="dxa"/>
          </w:tcPr>
          <w:p w14:paraId="5D602BC9">
            <w:pPr>
              <w:pStyle w:val="9"/>
              <w:rPr>
                <w:sz w:val="22"/>
              </w:rPr>
            </w:pPr>
          </w:p>
        </w:tc>
      </w:tr>
      <w:tr w14:paraId="0BB25C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35" w:type="dxa"/>
          </w:tcPr>
          <w:p w14:paraId="0D45DF76">
            <w:pPr>
              <w:pStyle w:val="9"/>
              <w:spacing w:before="76"/>
              <w:rPr>
                <w:b/>
                <w:sz w:val="24"/>
              </w:rPr>
            </w:pPr>
          </w:p>
          <w:p w14:paraId="4A440DD1">
            <w:pPr>
              <w:pStyle w:val="9"/>
              <w:ind w:left="103"/>
              <w:rPr>
                <w:sz w:val="24"/>
              </w:rPr>
            </w:pPr>
            <w:r>
              <w:rPr>
                <w:spacing w:val="-5"/>
                <w:sz w:val="24"/>
              </w:rPr>
              <w:t>14</w:t>
            </w:r>
          </w:p>
        </w:tc>
        <w:tc>
          <w:tcPr>
            <w:tcW w:w="4878" w:type="dxa"/>
          </w:tcPr>
          <w:p w14:paraId="24A1F868">
            <w:pPr>
              <w:pStyle w:val="9"/>
              <w:spacing w:before="35"/>
              <w:ind w:left="238"/>
              <w:rPr>
                <w:sz w:val="24"/>
              </w:rPr>
            </w:pPr>
            <w:r>
              <w:rPr>
                <w:sz w:val="24"/>
              </w:rPr>
              <w:t>Внешность</w:t>
            </w:r>
            <w:r>
              <w:rPr>
                <w:spacing w:val="-3"/>
                <w:sz w:val="24"/>
              </w:rPr>
              <w:t xml:space="preserve"> </w:t>
            </w:r>
            <w:r>
              <w:rPr>
                <w:sz w:val="24"/>
              </w:rPr>
              <w:t>и</w:t>
            </w:r>
            <w:r>
              <w:rPr>
                <w:spacing w:val="-5"/>
                <w:sz w:val="24"/>
              </w:rPr>
              <w:t xml:space="preserve"> </w:t>
            </w:r>
            <w:r>
              <w:rPr>
                <w:sz w:val="24"/>
              </w:rPr>
              <w:t>характер</w:t>
            </w:r>
            <w:r>
              <w:rPr>
                <w:spacing w:val="-3"/>
                <w:sz w:val="24"/>
              </w:rPr>
              <w:t xml:space="preserve"> </w:t>
            </w:r>
            <w:r>
              <w:rPr>
                <w:spacing w:val="-2"/>
                <w:sz w:val="24"/>
              </w:rPr>
              <w:t>человека</w:t>
            </w:r>
          </w:p>
          <w:p w14:paraId="31EE84C7">
            <w:pPr>
              <w:pStyle w:val="9"/>
              <w:spacing w:before="7" w:line="310" w:lineRule="atLeast"/>
              <w:ind w:left="238" w:right="151"/>
              <w:rPr>
                <w:sz w:val="24"/>
              </w:rPr>
            </w:pPr>
            <w:r>
              <w:rPr>
                <w:sz w:val="24"/>
              </w:rPr>
              <w:t>(литературного</w:t>
            </w:r>
            <w:r>
              <w:rPr>
                <w:spacing w:val="-15"/>
                <w:sz w:val="24"/>
              </w:rPr>
              <w:t xml:space="preserve"> </w:t>
            </w:r>
            <w:r>
              <w:rPr>
                <w:sz w:val="24"/>
              </w:rPr>
              <w:t>персонажа).</w:t>
            </w:r>
            <w:r>
              <w:rPr>
                <w:spacing w:val="-15"/>
                <w:sz w:val="24"/>
              </w:rPr>
              <w:t xml:space="preserve"> </w:t>
            </w:r>
            <w:r>
              <w:rPr>
                <w:sz w:val="24"/>
              </w:rPr>
              <w:t xml:space="preserve">(описание </w:t>
            </w:r>
            <w:r>
              <w:rPr>
                <w:spacing w:val="-2"/>
                <w:sz w:val="24"/>
              </w:rPr>
              <w:t>персонажа)</w:t>
            </w:r>
          </w:p>
        </w:tc>
        <w:tc>
          <w:tcPr>
            <w:tcW w:w="1632" w:type="dxa"/>
          </w:tcPr>
          <w:p w14:paraId="299DB7D3">
            <w:pPr>
              <w:pStyle w:val="9"/>
              <w:spacing w:before="76"/>
              <w:rPr>
                <w:b/>
                <w:sz w:val="24"/>
              </w:rPr>
            </w:pPr>
          </w:p>
          <w:p w14:paraId="6C69B27D">
            <w:pPr>
              <w:pStyle w:val="9"/>
              <w:ind w:right="652"/>
              <w:jc w:val="right"/>
              <w:rPr>
                <w:sz w:val="24"/>
              </w:rPr>
            </w:pPr>
            <w:r>
              <w:rPr>
                <w:spacing w:val="-10"/>
                <w:sz w:val="24"/>
              </w:rPr>
              <w:t>1</w:t>
            </w:r>
          </w:p>
        </w:tc>
        <w:tc>
          <w:tcPr>
            <w:tcW w:w="1843" w:type="dxa"/>
          </w:tcPr>
          <w:p w14:paraId="0B6E7996">
            <w:pPr>
              <w:pStyle w:val="9"/>
              <w:rPr>
                <w:sz w:val="22"/>
              </w:rPr>
            </w:pPr>
          </w:p>
        </w:tc>
        <w:tc>
          <w:tcPr>
            <w:tcW w:w="1349" w:type="dxa"/>
          </w:tcPr>
          <w:p w14:paraId="2D227FFC">
            <w:pPr>
              <w:pStyle w:val="9"/>
              <w:rPr>
                <w:sz w:val="22"/>
              </w:rPr>
            </w:pPr>
          </w:p>
        </w:tc>
        <w:tc>
          <w:tcPr>
            <w:tcW w:w="2871" w:type="dxa"/>
          </w:tcPr>
          <w:p w14:paraId="3D607F8E">
            <w:pPr>
              <w:pStyle w:val="9"/>
              <w:rPr>
                <w:sz w:val="22"/>
              </w:rPr>
            </w:pPr>
          </w:p>
        </w:tc>
      </w:tr>
      <w:tr w14:paraId="47EA4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27358B65">
            <w:pPr>
              <w:pStyle w:val="9"/>
              <w:spacing w:before="81"/>
              <w:rPr>
                <w:b/>
                <w:sz w:val="24"/>
              </w:rPr>
            </w:pPr>
          </w:p>
          <w:p w14:paraId="2166032C">
            <w:pPr>
              <w:pStyle w:val="9"/>
              <w:ind w:left="103"/>
              <w:rPr>
                <w:sz w:val="24"/>
              </w:rPr>
            </w:pPr>
            <w:r>
              <w:rPr>
                <w:spacing w:val="-5"/>
                <w:sz w:val="24"/>
              </w:rPr>
              <w:t>15</w:t>
            </w:r>
          </w:p>
        </w:tc>
        <w:tc>
          <w:tcPr>
            <w:tcW w:w="4878" w:type="dxa"/>
          </w:tcPr>
          <w:p w14:paraId="3117C213">
            <w:pPr>
              <w:pStyle w:val="9"/>
              <w:spacing w:before="40"/>
              <w:ind w:left="238"/>
              <w:rPr>
                <w:sz w:val="24"/>
              </w:rPr>
            </w:pPr>
            <w:r>
              <w:rPr>
                <w:sz w:val="24"/>
              </w:rPr>
              <w:t>Внешность</w:t>
            </w:r>
            <w:r>
              <w:rPr>
                <w:spacing w:val="-3"/>
                <w:sz w:val="24"/>
              </w:rPr>
              <w:t xml:space="preserve"> </w:t>
            </w:r>
            <w:r>
              <w:rPr>
                <w:sz w:val="24"/>
              </w:rPr>
              <w:t>и</w:t>
            </w:r>
            <w:r>
              <w:rPr>
                <w:spacing w:val="-5"/>
                <w:sz w:val="24"/>
              </w:rPr>
              <w:t xml:space="preserve"> </w:t>
            </w:r>
            <w:r>
              <w:rPr>
                <w:sz w:val="24"/>
              </w:rPr>
              <w:t>характер</w:t>
            </w:r>
            <w:r>
              <w:rPr>
                <w:spacing w:val="-3"/>
                <w:sz w:val="24"/>
              </w:rPr>
              <w:t xml:space="preserve"> </w:t>
            </w:r>
            <w:r>
              <w:rPr>
                <w:spacing w:val="-2"/>
                <w:sz w:val="24"/>
              </w:rPr>
              <w:t>человека</w:t>
            </w:r>
          </w:p>
          <w:p w14:paraId="25C6A9C3">
            <w:pPr>
              <w:pStyle w:val="9"/>
              <w:spacing w:before="7" w:line="310" w:lineRule="atLeast"/>
              <w:ind w:left="238" w:right="151"/>
              <w:rPr>
                <w:sz w:val="24"/>
              </w:rPr>
            </w:pPr>
            <w:r>
              <w:rPr>
                <w:sz w:val="24"/>
              </w:rPr>
              <w:t>(литературного</w:t>
            </w:r>
            <w:r>
              <w:rPr>
                <w:spacing w:val="-12"/>
                <w:sz w:val="24"/>
              </w:rPr>
              <w:t xml:space="preserve"> </w:t>
            </w:r>
            <w:r>
              <w:rPr>
                <w:sz w:val="24"/>
              </w:rPr>
              <w:t>персонажа).</w:t>
            </w:r>
            <w:r>
              <w:rPr>
                <w:spacing w:val="-12"/>
                <w:sz w:val="24"/>
              </w:rPr>
              <w:t xml:space="preserve"> </w:t>
            </w:r>
            <w:r>
              <w:rPr>
                <w:sz w:val="24"/>
              </w:rPr>
              <w:t>(внешность</w:t>
            </w:r>
            <w:r>
              <w:rPr>
                <w:spacing w:val="-14"/>
                <w:sz w:val="24"/>
              </w:rPr>
              <w:t xml:space="preserve"> </w:t>
            </w:r>
            <w:r>
              <w:rPr>
                <w:sz w:val="24"/>
              </w:rPr>
              <w:t>и внутренний мир)</w:t>
            </w:r>
          </w:p>
        </w:tc>
        <w:tc>
          <w:tcPr>
            <w:tcW w:w="1632" w:type="dxa"/>
          </w:tcPr>
          <w:p w14:paraId="0F7CD929">
            <w:pPr>
              <w:pStyle w:val="9"/>
              <w:spacing w:before="81"/>
              <w:rPr>
                <w:b/>
                <w:sz w:val="24"/>
              </w:rPr>
            </w:pPr>
          </w:p>
          <w:p w14:paraId="72CF09E1">
            <w:pPr>
              <w:pStyle w:val="9"/>
              <w:ind w:right="652"/>
              <w:jc w:val="right"/>
              <w:rPr>
                <w:sz w:val="24"/>
              </w:rPr>
            </w:pPr>
            <w:r>
              <w:rPr>
                <w:spacing w:val="-10"/>
                <w:sz w:val="24"/>
              </w:rPr>
              <w:t>1</w:t>
            </w:r>
          </w:p>
        </w:tc>
        <w:tc>
          <w:tcPr>
            <w:tcW w:w="1843" w:type="dxa"/>
          </w:tcPr>
          <w:p w14:paraId="3C5EF5C7">
            <w:pPr>
              <w:pStyle w:val="9"/>
              <w:rPr>
                <w:sz w:val="22"/>
              </w:rPr>
            </w:pPr>
          </w:p>
        </w:tc>
        <w:tc>
          <w:tcPr>
            <w:tcW w:w="1349" w:type="dxa"/>
          </w:tcPr>
          <w:p w14:paraId="60FAC2E1">
            <w:pPr>
              <w:pStyle w:val="9"/>
              <w:rPr>
                <w:sz w:val="22"/>
              </w:rPr>
            </w:pPr>
          </w:p>
        </w:tc>
        <w:tc>
          <w:tcPr>
            <w:tcW w:w="2871" w:type="dxa"/>
          </w:tcPr>
          <w:p w14:paraId="070CA5DA">
            <w:pPr>
              <w:pStyle w:val="9"/>
              <w:rPr>
                <w:sz w:val="22"/>
              </w:rPr>
            </w:pPr>
          </w:p>
        </w:tc>
      </w:tr>
      <w:tr w14:paraId="50CC3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35B8D78A">
            <w:pPr>
              <w:pStyle w:val="9"/>
              <w:spacing w:before="80"/>
              <w:rPr>
                <w:b/>
                <w:sz w:val="24"/>
              </w:rPr>
            </w:pPr>
          </w:p>
          <w:p w14:paraId="6E3CF61F">
            <w:pPr>
              <w:pStyle w:val="9"/>
              <w:ind w:left="103"/>
              <w:rPr>
                <w:sz w:val="24"/>
              </w:rPr>
            </w:pPr>
            <w:r>
              <w:rPr>
                <w:spacing w:val="-5"/>
                <w:sz w:val="24"/>
              </w:rPr>
              <w:t>16</w:t>
            </w:r>
          </w:p>
        </w:tc>
        <w:tc>
          <w:tcPr>
            <w:tcW w:w="4878" w:type="dxa"/>
          </w:tcPr>
          <w:p w14:paraId="10B7342F">
            <w:pPr>
              <w:pStyle w:val="9"/>
              <w:spacing w:before="9" w:line="318" w:lineRule="exact"/>
              <w:ind w:left="238" w:right="151"/>
              <w:rPr>
                <w:sz w:val="24"/>
              </w:rPr>
            </w:pPr>
            <w:r>
              <w:rPr>
                <w:sz w:val="24"/>
              </w:rPr>
              <w:t>Внешность и характер человека (литературного</w:t>
            </w:r>
            <w:r>
              <w:rPr>
                <w:spacing w:val="-15"/>
                <w:sz w:val="24"/>
              </w:rPr>
              <w:t xml:space="preserve"> </w:t>
            </w:r>
            <w:r>
              <w:rPr>
                <w:sz w:val="24"/>
              </w:rPr>
              <w:t>персонажа).</w:t>
            </w:r>
            <w:r>
              <w:rPr>
                <w:spacing w:val="-15"/>
                <w:sz w:val="24"/>
              </w:rPr>
              <w:t xml:space="preserve"> </w:t>
            </w:r>
            <w:r>
              <w:rPr>
                <w:sz w:val="24"/>
              </w:rPr>
              <w:t xml:space="preserve">(описание </w:t>
            </w:r>
            <w:r>
              <w:rPr>
                <w:spacing w:val="-2"/>
                <w:sz w:val="24"/>
              </w:rPr>
              <w:t>знаменитости)</w:t>
            </w:r>
          </w:p>
        </w:tc>
        <w:tc>
          <w:tcPr>
            <w:tcW w:w="1632" w:type="dxa"/>
          </w:tcPr>
          <w:p w14:paraId="5073589F">
            <w:pPr>
              <w:pStyle w:val="9"/>
              <w:spacing w:before="80"/>
              <w:rPr>
                <w:b/>
                <w:sz w:val="24"/>
              </w:rPr>
            </w:pPr>
          </w:p>
          <w:p w14:paraId="21300E9B">
            <w:pPr>
              <w:pStyle w:val="9"/>
              <w:ind w:right="652"/>
              <w:jc w:val="right"/>
              <w:rPr>
                <w:sz w:val="24"/>
              </w:rPr>
            </w:pPr>
            <w:r>
              <w:rPr>
                <w:spacing w:val="-10"/>
                <w:sz w:val="24"/>
              </w:rPr>
              <w:t>1</w:t>
            </w:r>
          </w:p>
        </w:tc>
        <w:tc>
          <w:tcPr>
            <w:tcW w:w="1843" w:type="dxa"/>
          </w:tcPr>
          <w:p w14:paraId="58946DCC">
            <w:pPr>
              <w:pStyle w:val="9"/>
              <w:rPr>
                <w:sz w:val="22"/>
              </w:rPr>
            </w:pPr>
          </w:p>
        </w:tc>
        <w:tc>
          <w:tcPr>
            <w:tcW w:w="1349" w:type="dxa"/>
          </w:tcPr>
          <w:p w14:paraId="5EA18F28">
            <w:pPr>
              <w:pStyle w:val="9"/>
              <w:rPr>
                <w:sz w:val="22"/>
              </w:rPr>
            </w:pPr>
          </w:p>
        </w:tc>
        <w:tc>
          <w:tcPr>
            <w:tcW w:w="2871" w:type="dxa"/>
          </w:tcPr>
          <w:p w14:paraId="43BDB5BC">
            <w:pPr>
              <w:pStyle w:val="9"/>
              <w:rPr>
                <w:sz w:val="22"/>
              </w:rPr>
            </w:pPr>
          </w:p>
        </w:tc>
      </w:tr>
      <w:tr w14:paraId="408CB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5E3903AF">
            <w:pPr>
              <w:pStyle w:val="9"/>
              <w:spacing w:before="193"/>
              <w:ind w:left="103"/>
              <w:rPr>
                <w:sz w:val="24"/>
              </w:rPr>
            </w:pPr>
            <w:r>
              <w:rPr>
                <w:spacing w:val="-5"/>
                <w:sz w:val="24"/>
              </w:rPr>
              <w:t>17</w:t>
            </w:r>
          </w:p>
        </w:tc>
        <w:tc>
          <w:tcPr>
            <w:tcW w:w="4878" w:type="dxa"/>
          </w:tcPr>
          <w:p w14:paraId="09899963">
            <w:pPr>
              <w:pStyle w:val="9"/>
              <w:spacing w:before="6" w:line="316" w:lineRule="exact"/>
              <w:ind w:left="238" w:right="151"/>
              <w:rPr>
                <w:sz w:val="24"/>
              </w:rPr>
            </w:pPr>
            <w:r>
              <w:rPr>
                <w:sz w:val="24"/>
              </w:rPr>
              <w:t>Обобщение</w:t>
            </w:r>
            <w:r>
              <w:rPr>
                <w:spacing w:val="-9"/>
                <w:sz w:val="24"/>
              </w:rPr>
              <w:t xml:space="preserve"> </w:t>
            </w:r>
            <w:r>
              <w:rPr>
                <w:sz w:val="24"/>
              </w:rPr>
              <w:t>по</w:t>
            </w:r>
            <w:r>
              <w:rPr>
                <w:spacing w:val="-8"/>
                <w:sz w:val="24"/>
              </w:rPr>
              <w:t xml:space="preserve"> </w:t>
            </w:r>
            <w:r>
              <w:rPr>
                <w:sz w:val="24"/>
              </w:rPr>
              <w:t>теме</w:t>
            </w:r>
            <w:r>
              <w:rPr>
                <w:spacing w:val="-13"/>
                <w:sz w:val="24"/>
              </w:rPr>
              <w:t xml:space="preserve"> </w:t>
            </w:r>
            <w:r>
              <w:rPr>
                <w:sz w:val="24"/>
              </w:rPr>
              <w:t>"Внешность</w:t>
            </w:r>
            <w:r>
              <w:rPr>
                <w:spacing w:val="-10"/>
                <w:sz w:val="24"/>
              </w:rPr>
              <w:t xml:space="preserve"> </w:t>
            </w:r>
            <w:r>
              <w:rPr>
                <w:sz w:val="24"/>
              </w:rPr>
              <w:t>и</w:t>
            </w:r>
            <w:r>
              <w:rPr>
                <w:spacing w:val="-7"/>
                <w:sz w:val="24"/>
              </w:rPr>
              <w:t xml:space="preserve"> </w:t>
            </w:r>
            <w:r>
              <w:rPr>
                <w:sz w:val="24"/>
              </w:rPr>
              <w:t>характер человека (литературного персонажа)"</w:t>
            </w:r>
          </w:p>
        </w:tc>
        <w:tc>
          <w:tcPr>
            <w:tcW w:w="1632" w:type="dxa"/>
          </w:tcPr>
          <w:p w14:paraId="3C7E721E">
            <w:pPr>
              <w:pStyle w:val="9"/>
              <w:spacing w:before="193"/>
              <w:ind w:right="652"/>
              <w:jc w:val="right"/>
              <w:rPr>
                <w:sz w:val="24"/>
              </w:rPr>
            </w:pPr>
            <w:r>
              <w:rPr>
                <w:spacing w:val="-10"/>
                <w:sz w:val="24"/>
              </w:rPr>
              <w:t>1</w:t>
            </w:r>
          </w:p>
        </w:tc>
        <w:tc>
          <w:tcPr>
            <w:tcW w:w="1843" w:type="dxa"/>
          </w:tcPr>
          <w:p w14:paraId="42D615C8">
            <w:pPr>
              <w:pStyle w:val="9"/>
              <w:rPr>
                <w:sz w:val="22"/>
              </w:rPr>
            </w:pPr>
          </w:p>
        </w:tc>
        <w:tc>
          <w:tcPr>
            <w:tcW w:w="1349" w:type="dxa"/>
          </w:tcPr>
          <w:p w14:paraId="5D6D444E">
            <w:pPr>
              <w:pStyle w:val="9"/>
              <w:rPr>
                <w:sz w:val="22"/>
              </w:rPr>
            </w:pPr>
          </w:p>
        </w:tc>
        <w:tc>
          <w:tcPr>
            <w:tcW w:w="2871" w:type="dxa"/>
          </w:tcPr>
          <w:p w14:paraId="3C126300">
            <w:pPr>
              <w:pStyle w:val="9"/>
              <w:spacing w:before="49"/>
              <w:ind w:left="239"/>
              <w:rPr>
                <w:sz w:val="24"/>
              </w:rPr>
            </w:pPr>
            <w:r>
              <w:rPr>
                <w:sz w:val="24"/>
              </w:rPr>
              <w:t>Биоблиотека</w:t>
            </w:r>
            <w:r>
              <w:rPr>
                <w:spacing w:val="-3"/>
                <w:sz w:val="24"/>
              </w:rPr>
              <w:t xml:space="preserve"> </w:t>
            </w:r>
            <w:r>
              <w:rPr>
                <w:spacing w:val="-5"/>
                <w:sz w:val="24"/>
              </w:rPr>
              <w:t>ЦОК</w:t>
            </w:r>
          </w:p>
          <w:p w14:paraId="78C41802">
            <w:pPr>
              <w:pStyle w:val="9"/>
              <w:spacing w:before="45"/>
              <w:ind w:left="239"/>
              <w:rPr>
                <w:sz w:val="22"/>
              </w:rPr>
            </w:pPr>
            <w:r>
              <w:fldChar w:fldCharType="begin"/>
            </w:r>
            <w:r>
              <w:instrText xml:space="preserve"> HYPERLINK "https://m.edsoo.ru/83537aa6" \h </w:instrText>
            </w:r>
            <w:r>
              <w:fldChar w:fldCharType="separate"/>
            </w:r>
            <w:r>
              <w:rPr>
                <w:color w:val="0000FF"/>
                <w:spacing w:val="-2"/>
                <w:sz w:val="22"/>
                <w:u w:val="single" w:color="0000FF"/>
              </w:rPr>
              <w:t>https://m.edsoo.ru/83537aa6</w:t>
            </w:r>
            <w:r>
              <w:rPr>
                <w:color w:val="0000FF"/>
                <w:spacing w:val="-2"/>
                <w:sz w:val="22"/>
                <w:u w:val="single" w:color="0000FF"/>
              </w:rPr>
              <w:fldChar w:fldCharType="end"/>
            </w:r>
          </w:p>
        </w:tc>
      </w:tr>
      <w:tr w14:paraId="6CD45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835" w:type="dxa"/>
            <w:tcBorders>
              <w:bottom w:val="single" w:color="000000" w:sz="4" w:space="0"/>
            </w:tcBorders>
          </w:tcPr>
          <w:p w14:paraId="7173FF86">
            <w:pPr>
              <w:pStyle w:val="9"/>
              <w:spacing w:before="35"/>
              <w:ind w:left="103"/>
              <w:rPr>
                <w:sz w:val="24"/>
              </w:rPr>
            </w:pPr>
            <w:r>
              <w:rPr>
                <w:spacing w:val="-5"/>
                <w:sz w:val="24"/>
              </w:rPr>
              <w:t>18</w:t>
            </w:r>
          </w:p>
        </w:tc>
        <w:tc>
          <w:tcPr>
            <w:tcW w:w="4878" w:type="dxa"/>
            <w:tcBorders>
              <w:bottom w:val="single" w:color="000000" w:sz="4" w:space="0"/>
            </w:tcBorders>
          </w:tcPr>
          <w:p w14:paraId="55C3AD0F">
            <w:pPr>
              <w:pStyle w:val="9"/>
              <w:spacing w:before="35"/>
              <w:ind w:left="238"/>
              <w:rPr>
                <w:sz w:val="24"/>
              </w:rPr>
            </w:pPr>
            <w:r>
              <w:rPr>
                <w:sz w:val="24"/>
              </w:rPr>
              <w:t>Контроль</w:t>
            </w:r>
            <w:r>
              <w:rPr>
                <w:spacing w:val="-4"/>
                <w:sz w:val="24"/>
              </w:rPr>
              <w:t xml:space="preserve"> </w:t>
            </w:r>
            <w:r>
              <w:rPr>
                <w:sz w:val="24"/>
              </w:rPr>
              <w:t>по теме "Внешность</w:t>
            </w:r>
            <w:r>
              <w:rPr>
                <w:spacing w:val="-3"/>
                <w:sz w:val="24"/>
              </w:rPr>
              <w:t xml:space="preserve"> </w:t>
            </w:r>
            <w:r>
              <w:rPr>
                <w:sz w:val="24"/>
              </w:rPr>
              <w:t>и</w:t>
            </w:r>
            <w:r>
              <w:rPr>
                <w:spacing w:val="-3"/>
                <w:sz w:val="24"/>
              </w:rPr>
              <w:t xml:space="preserve"> </w:t>
            </w:r>
            <w:r>
              <w:rPr>
                <w:spacing w:val="-2"/>
                <w:sz w:val="24"/>
              </w:rPr>
              <w:t>характер</w:t>
            </w:r>
          </w:p>
        </w:tc>
        <w:tc>
          <w:tcPr>
            <w:tcW w:w="1632" w:type="dxa"/>
            <w:tcBorders>
              <w:bottom w:val="single" w:color="000000" w:sz="4" w:space="0"/>
            </w:tcBorders>
          </w:tcPr>
          <w:p w14:paraId="321BDCC1">
            <w:pPr>
              <w:pStyle w:val="9"/>
              <w:spacing w:before="35"/>
              <w:ind w:right="652"/>
              <w:jc w:val="right"/>
              <w:rPr>
                <w:sz w:val="24"/>
              </w:rPr>
            </w:pPr>
            <w:r>
              <w:rPr>
                <w:spacing w:val="-10"/>
                <w:sz w:val="24"/>
              </w:rPr>
              <w:t>1</w:t>
            </w:r>
          </w:p>
        </w:tc>
        <w:tc>
          <w:tcPr>
            <w:tcW w:w="1843" w:type="dxa"/>
            <w:tcBorders>
              <w:bottom w:val="single" w:color="000000" w:sz="4" w:space="0"/>
            </w:tcBorders>
          </w:tcPr>
          <w:p w14:paraId="7644FFD8">
            <w:pPr>
              <w:pStyle w:val="9"/>
              <w:spacing w:before="35"/>
              <w:ind w:right="752"/>
              <w:jc w:val="right"/>
              <w:rPr>
                <w:sz w:val="24"/>
              </w:rPr>
            </w:pPr>
            <w:r>
              <w:rPr>
                <w:spacing w:val="-10"/>
                <w:sz w:val="24"/>
              </w:rPr>
              <w:t>1</w:t>
            </w:r>
          </w:p>
        </w:tc>
        <w:tc>
          <w:tcPr>
            <w:tcW w:w="1349" w:type="dxa"/>
            <w:tcBorders>
              <w:bottom w:val="single" w:color="000000" w:sz="4" w:space="0"/>
            </w:tcBorders>
          </w:tcPr>
          <w:p w14:paraId="491846E6">
            <w:pPr>
              <w:pStyle w:val="9"/>
              <w:rPr>
                <w:sz w:val="22"/>
              </w:rPr>
            </w:pPr>
          </w:p>
        </w:tc>
        <w:tc>
          <w:tcPr>
            <w:tcW w:w="2871" w:type="dxa"/>
            <w:tcBorders>
              <w:bottom w:val="single" w:color="000000" w:sz="4" w:space="0"/>
            </w:tcBorders>
          </w:tcPr>
          <w:p w14:paraId="1A0CF271">
            <w:pPr>
              <w:pStyle w:val="9"/>
              <w:spacing w:before="35"/>
              <w:ind w:left="239"/>
              <w:rPr>
                <w:sz w:val="24"/>
              </w:rPr>
            </w:pPr>
            <w:r>
              <w:rPr>
                <w:sz w:val="24"/>
              </w:rPr>
              <w:t>Биоблиотека</w:t>
            </w:r>
            <w:r>
              <w:rPr>
                <w:spacing w:val="-3"/>
                <w:sz w:val="24"/>
              </w:rPr>
              <w:t xml:space="preserve"> </w:t>
            </w:r>
            <w:r>
              <w:rPr>
                <w:spacing w:val="-5"/>
                <w:sz w:val="24"/>
              </w:rPr>
              <w:t>ЦОК</w:t>
            </w:r>
          </w:p>
        </w:tc>
      </w:tr>
    </w:tbl>
    <w:p w14:paraId="002F4D63">
      <w:pPr>
        <w:pStyle w:val="9"/>
        <w:spacing w:after="0"/>
        <w:rPr>
          <w:sz w:val="24"/>
        </w:rPr>
        <w:sectPr>
          <w:pgSz w:w="16390" w:h="11910" w:orient="landscape"/>
          <w:pgMar w:top="1100" w:right="1275" w:bottom="280" w:left="1559" w:header="720" w:footer="720" w:gutter="0"/>
          <w:cols w:space="720" w:num="1"/>
        </w:sectPr>
      </w:pPr>
    </w:p>
    <w:p w14:paraId="61EE4AC5">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64C1D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0B594B01">
            <w:pPr>
              <w:pStyle w:val="9"/>
              <w:rPr>
                <w:sz w:val="22"/>
              </w:rPr>
            </w:pPr>
          </w:p>
        </w:tc>
        <w:tc>
          <w:tcPr>
            <w:tcW w:w="4878" w:type="dxa"/>
          </w:tcPr>
          <w:p w14:paraId="0B96E2D9">
            <w:pPr>
              <w:pStyle w:val="9"/>
              <w:spacing w:before="40"/>
              <w:ind w:left="238"/>
              <w:rPr>
                <w:sz w:val="24"/>
              </w:rPr>
            </w:pPr>
            <w:r>
              <w:rPr>
                <w:sz w:val="24"/>
              </w:rPr>
              <w:t>человека</w:t>
            </w:r>
            <w:r>
              <w:rPr>
                <w:spacing w:val="-4"/>
                <w:sz w:val="24"/>
              </w:rPr>
              <w:t xml:space="preserve"> </w:t>
            </w:r>
            <w:r>
              <w:rPr>
                <w:sz w:val="24"/>
              </w:rPr>
              <w:t>(литературного</w:t>
            </w:r>
            <w:r>
              <w:rPr>
                <w:spacing w:val="-3"/>
                <w:sz w:val="24"/>
              </w:rPr>
              <w:t xml:space="preserve"> </w:t>
            </w:r>
            <w:r>
              <w:rPr>
                <w:spacing w:val="-2"/>
                <w:sz w:val="24"/>
              </w:rPr>
              <w:t>персонажа)"</w:t>
            </w:r>
          </w:p>
        </w:tc>
        <w:tc>
          <w:tcPr>
            <w:tcW w:w="1632" w:type="dxa"/>
          </w:tcPr>
          <w:p w14:paraId="02F69640">
            <w:pPr>
              <w:pStyle w:val="9"/>
              <w:rPr>
                <w:sz w:val="22"/>
              </w:rPr>
            </w:pPr>
          </w:p>
        </w:tc>
        <w:tc>
          <w:tcPr>
            <w:tcW w:w="1843" w:type="dxa"/>
          </w:tcPr>
          <w:p w14:paraId="3253A411">
            <w:pPr>
              <w:pStyle w:val="9"/>
              <w:rPr>
                <w:sz w:val="22"/>
              </w:rPr>
            </w:pPr>
          </w:p>
        </w:tc>
        <w:tc>
          <w:tcPr>
            <w:tcW w:w="1349" w:type="dxa"/>
          </w:tcPr>
          <w:p w14:paraId="5263246B">
            <w:pPr>
              <w:pStyle w:val="9"/>
              <w:rPr>
                <w:sz w:val="22"/>
              </w:rPr>
            </w:pPr>
          </w:p>
        </w:tc>
        <w:tc>
          <w:tcPr>
            <w:tcW w:w="2871" w:type="dxa"/>
          </w:tcPr>
          <w:p w14:paraId="4CE830B7">
            <w:pPr>
              <w:pStyle w:val="9"/>
              <w:spacing w:before="44"/>
              <w:ind w:left="239"/>
              <w:rPr>
                <w:sz w:val="22"/>
              </w:rPr>
            </w:pPr>
            <w:r>
              <w:fldChar w:fldCharType="begin"/>
            </w:r>
            <w:r>
              <w:instrText xml:space="preserve"> HYPERLINK "https://m.edsoo.ru/83537aa6" \h </w:instrText>
            </w:r>
            <w:r>
              <w:fldChar w:fldCharType="separate"/>
            </w:r>
            <w:r>
              <w:rPr>
                <w:color w:val="0000FF"/>
                <w:spacing w:val="-2"/>
                <w:sz w:val="22"/>
                <w:u w:val="single" w:color="0000FF"/>
              </w:rPr>
              <w:t>https://m.edsoo.ru/83537aa6</w:t>
            </w:r>
            <w:r>
              <w:rPr>
                <w:color w:val="0000FF"/>
                <w:spacing w:val="-2"/>
                <w:sz w:val="22"/>
                <w:u w:val="single" w:color="0000FF"/>
              </w:rPr>
              <w:fldChar w:fldCharType="end"/>
            </w:r>
          </w:p>
        </w:tc>
      </w:tr>
      <w:tr w14:paraId="37F40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614D8A00">
            <w:pPr>
              <w:pStyle w:val="9"/>
              <w:spacing w:before="194"/>
              <w:ind w:left="103"/>
              <w:rPr>
                <w:sz w:val="24"/>
              </w:rPr>
            </w:pPr>
            <w:r>
              <w:rPr>
                <w:spacing w:val="-5"/>
                <w:sz w:val="24"/>
              </w:rPr>
              <w:t>19</w:t>
            </w:r>
          </w:p>
        </w:tc>
        <w:tc>
          <w:tcPr>
            <w:tcW w:w="4878" w:type="dxa"/>
          </w:tcPr>
          <w:p w14:paraId="4E054929">
            <w:pPr>
              <w:pStyle w:val="9"/>
              <w:spacing w:before="4" w:line="318" w:lineRule="exact"/>
              <w:ind w:left="238" w:right="151"/>
              <w:rPr>
                <w:sz w:val="24"/>
              </w:rPr>
            </w:pPr>
            <w:r>
              <w:rPr>
                <w:sz w:val="24"/>
              </w:rPr>
              <w:t>Досуг</w:t>
            </w:r>
            <w:r>
              <w:rPr>
                <w:spacing w:val="-11"/>
                <w:sz w:val="24"/>
              </w:rPr>
              <w:t xml:space="preserve"> </w:t>
            </w:r>
            <w:r>
              <w:rPr>
                <w:sz w:val="24"/>
              </w:rPr>
              <w:t>и</w:t>
            </w:r>
            <w:r>
              <w:rPr>
                <w:spacing w:val="-9"/>
                <w:sz w:val="24"/>
              </w:rPr>
              <w:t xml:space="preserve"> </w:t>
            </w:r>
            <w:r>
              <w:rPr>
                <w:sz w:val="24"/>
              </w:rPr>
              <w:t>увлечения</w:t>
            </w:r>
            <w:r>
              <w:rPr>
                <w:spacing w:val="-13"/>
                <w:sz w:val="24"/>
              </w:rPr>
              <w:t xml:space="preserve"> </w:t>
            </w:r>
            <w:r>
              <w:rPr>
                <w:sz w:val="24"/>
              </w:rPr>
              <w:t>(хобби)</w:t>
            </w:r>
            <w:r>
              <w:rPr>
                <w:spacing w:val="-12"/>
                <w:sz w:val="24"/>
              </w:rPr>
              <w:t xml:space="preserve"> </w:t>
            </w:r>
            <w:r>
              <w:rPr>
                <w:sz w:val="24"/>
              </w:rPr>
              <w:t>современного подростка (мода)</w:t>
            </w:r>
          </w:p>
        </w:tc>
        <w:tc>
          <w:tcPr>
            <w:tcW w:w="1632" w:type="dxa"/>
          </w:tcPr>
          <w:p w14:paraId="0832E3AF">
            <w:pPr>
              <w:pStyle w:val="9"/>
              <w:spacing w:before="194"/>
              <w:ind w:right="652"/>
              <w:jc w:val="right"/>
              <w:rPr>
                <w:sz w:val="24"/>
              </w:rPr>
            </w:pPr>
            <w:r>
              <w:rPr>
                <w:spacing w:val="-10"/>
                <w:sz w:val="24"/>
              </w:rPr>
              <w:t>1</w:t>
            </w:r>
          </w:p>
        </w:tc>
        <w:tc>
          <w:tcPr>
            <w:tcW w:w="1843" w:type="dxa"/>
          </w:tcPr>
          <w:p w14:paraId="09183802">
            <w:pPr>
              <w:pStyle w:val="9"/>
              <w:rPr>
                <w:sz w:val="22"/>
              </w:rPr>
            </w:pPr>
          </w:p>
        </w:tc>
        <w:tc>
          <w:tcPr>
            <w:tcW w:w="1349" w:type="dxa"/>
          </w:tcPr>
          <w:p w14:paraId="7AD0CDEF">
            <w:pPr>
              <w:pStyle w:val="9"/>
              <w:rPr>
                <w:sz w:val="22"/>
              </w:rPr>
            </w:pPr>
          </w:p>
        </w:tc>
        <w:tc>
          <w:tcPr>
            <w:tcW w:w="2871" w:type="dxa"/>
          </w:tcPr>
          <w:p w14:paraId="641D73C3">
            <w:pPr>
              <w:pStyle w:val="9"/>
              <w:spacing w:before="49"/>
              <w:ind w:left="239"/>
              <w:rPr>
                <w:sz w:val="24"/>
              </w:rPr>
            </w:pPr>
            <w:r>
              <w:rPr>
                <w:sz w:val="24"/>
              </w:rPr>
              <w:t>Биоблиотека</w:t>
            </w:r>
            <w:r>
              <w:rPr>
                <w:spacing w:val="-3"/>
                <w:sz w:val="24"/>
              </w:rPr>
              <w:t xml:space="preserve"> </w:t>
            </w:r>
            <w:r>
              <w:rPr>
                <w:spacing w:val="-5"/>
                <w:sz w:val="24"/>
              </w:rPr>
              <w:t>ЦОК</w:t>
            </w:r>
          </w:p>
          <w:p w14:paraId="79447DE5">
            <w:pPr>
              <w:pStyle w:val="9"/>
              <w:spacing w:before="46"/>
              <w:ind w:left="239"/>
              <w:rPr>
                <w:sz w:val="22"/>
              </w:rPr>
            </w:pPr>
            <w:r>
              <w:fldChar w:fldCharType="begin"/>
            </w:r>
            <w:r>
              <w:instrText xml:space="preserve"> HYPERLINK "https://m.edsoo.ru/835388a2" \h </w:instrText>
            </w:r>
            <w:r>
              <w:fldChar w:fldCharType="separate"/>
            </w:r>
            <w:r>
              <w:rPr>
                <w:color w:val="0000FF"/>
                <w:spacing w:val="-2"/>
                <w:sz w:val="22"/>
                <w:u w:val="single" w:color="0000FF"/>
              </w:rPr>
              <w:t>https://m.edsoo.ru/835388a2</w:t>
            </w:r>
            <w:r>
              <w:rPr>
                <w:color w:val="0000FF"/>
                <w:spacing w:val="-2"/>
                <w:sz w:val="22"/>
                <w:u w:val="single" w:color="0000FF"/>
              </w:rPr>
              <w:fldChar w:fldCharType="end"/>
            </w:r>
          </w:p>
        </w:tc>
      </w:tr>
      <w:tr w14:paraId="535C1B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35" w:type="dxa"/>
          </w:tcPr>
          <w:p w14:paraId="4A727E03">
            <w:pPr>
              <w:pStyle w:val="9"/>
              <w:spacing w:before="51"/>
              <w:rPr>
                <w:b/>
                <w:sz w:val="24"/>
              </w:rPr>
            </w:pPr>
          </w:p>
          <w:p w14:paraId="0713DBAB">
            <w:pPr>
              <w:pStyle w:val="9"/>
              <w:spacing w:before="1"/>
              <w:ind w:left="103"/>
              <w:rPr>
                <w:sz w:val="24"/>
              </w:rPr>
            </w:pPr>
            <w:r>
              <w:rPr>
                <w:spacing w:val="-5"/>
                <w:sz w:val="24"/>
              </w:rPr>
              <w:t>20</w:t>
            </w:r>
          </w:p>
        </w:tc>
        <w:tc>
          <w:tcPr>
            <w:tcW w:w="4878" w:type="dxa"/>
          </w:tcPr>
          <w:p w14:paraId="5BCAEB6E">
            <w:pPr>
              <w:pStyle w:val="9"/>
              <w:spacing w:before="169" w:line="280" w:lineRule="auto"/>
              <w:ind w:left="238" w:right="151"/>
              <w:rPr>
                <w:sz w:val="24"/>
              </w:rPr>
            </w:pPr>
            <w:r>
              <w:rPr>
                <w:sz w:val="24"/>
              </w:rPr>
              <w:t>Досуг</w:t>
            </w:r>
            <w:r>
              <w:rPr>
                <w:spacing w:val="-11"/>
                <w:sz w:val="24"/>
              </w:rPr>
              <w:t xml:space="preserve"> </w:t>
            </w:r>
            <w:r>
              <w:rPr>
                <w:sz w:val="24"/>
              </w:rPr>
              <w:t>и</w:t>
            </w:r>
            <w:r>
              <w:rPr>
                <w:spacing w:val="-9"/>
                <w:sz w:val="24"/>
              </w:rPr>
              <w:t xml:space="preserve"> </w:t>
            </w:r>
            <w:r>
              <w:rPr>
                <w:sz w:val="24"/>
              </w:rPr>
              <w:t>увлечения</w:t>
            </w:r>
            <w:r>
              <w:rPr>
                <w:spacing w:val="-13"/>
                <w:sz w:val="24"/>
              </w:rPr>
              <w:t xml:space="preserve"> </w:t>
            </w:r>
            <w:r>
              <w:rPr>
                <w:sz w:val="24"/>
              </w:rPr>
              <w:t>(хобби)</w:t>
            </w:r>
            <w:r>
              <w:rPr>
                <w:spacing w:val="-12"/>
                <w:sz w:val="24"/>
              </w:rPr>
              <w:t xml:space="preserve"> </w:t>
            </w:r>
            <w:r>
              <w:rPr>
                <w:sz w:val="24"/>
              </w:rPr>
              <w:t>современного подростка (жизнь онлайн)</w:t>
            </w:r>
          </w:p>
        </w:tc>
        <w:tc>
          <w:tcPr>
            <w:tcW w:w="1632" w:type="dxa"/>
          </w:tcPr>
          <w:p w14:paraId="2733B276">
            <w:pPr>
              <w:pStyle w:val="9"/>
              <w:spacing w:before="51"/>
              <w:rPr>
                <w:b/>
                <w:sz w:val="24"/>
              </w:rPr>
            </w:pPr>
          </w:p>
          <w:p w14:paraId="752F439D">
            <w:pPr>
              <w:pStyle w:val="9"/>
              <w:spacing w:before="1"/>
              <w:ind w:right="652"/>
              <w:jc w:val="right"/>
              <w:rPr>
                <w:sz w:val="24"/>
              </w:rPr>
            </w:pPr>
            <w:r>
              <w:rPr>
                <w:spacing w:val="-10"/>
                <w:sz w:val="24"/>
              </w:rPr>
              <w:t>1</w:t>
            </w:r>
          </w:p>
        </w:tc>
        <w:tc>
          <w:tcPr>
            <w:tcW w:w="1843" w:type="dxa"/>
          </w:tcPr>
          <w:p w14:paraId="205B8A15">
            <w:pPr>
              <w:pStyle w:val="9"/>
              <w:rPr>
                <w:sz w:val="22"/>
              </w:rPr>
            </w:pPr>
          </w:p>
        </w:tc>
        <w:tc>
          <w:tcPr>
            <w:tcW w:w="1349" w:type="dxa"/>
          </w:tcPr>
          <w:p w14:paraId="1A3B0AE4">
            <w:pPr>
              <w:pStyle w:val="9"/>
              <w:rPr>
                <w:sz w:val="22"/>
              </w:rPr>
            </w:pPr>
          </w:p>
        </w:tc>
        <w:tc>
          <w:tcPr>
            <w:tcW w:w="2871" w:type="dxa"/>
          </w:tcPr>
          <w:p w14:paraId="18822FCB">
            <w:pPr>
              <w:pStyle w:val="9"/>
              <w:spacing w:before="40"/>
              <w:ind w:left="239"/>
              <w:rPr>
                <w:sz w:val="24"/>
              </w:rPr>
            </w:pPr>
            <w:r>
              <w:rPr>
                <w:sz w:val="24"/>
              </w:rPr>
              <w:t>Биоблиотека</w:t>
            </w:r>
            <w:r>
              <w:rPr>
                <w:spacing w:val="-3"/>
                <w:sz w:val="24"/>
              </w:rPr>
              <w:t xml:space="preserve"> </w:t>
            </w:r>
            <w:r>
              <w:rPr>
                <w:spacing w:val="-5"/>
                <w:sz w:val="24"/>
              </w:rPr>
              <w:t>ЦОК</w:t>
            </w:r>
          </w:p>
          <w:p w14:paraId="0CFB2B08">
            <w:pPr>
              <w:pStyle w:val="9"/>
              <w:spacing w:before="8" w:line="290" w:lineRule="atLeast"/>
              <w:ind w:left="239" w:right="81"/>
              <w:rPr>
                <w:sz w:val="22"/>
              </w:rPr>
            </w:pPr>
            <w:r>
              <w:fldChar w:fldCharType="begin"/>
            </w:r>
            <w:r>
              <w:instrText xml:space="preserve"> HYPERLINK "https://m.edsoo.ru/8353798e" \h </w:instrText>
            </w:r>
            <w:r>
              <w:fldChar w:fldCharType="separate"/>
            </w:r>
            <w:r>
              <w:rPr>
                <w:color w:val="0000FF"/>
                <w:spacing w:val="-2"/>
                <w:sz w:val="22"/>
                <w:u w:val="single" w:color="0000FF"/>
              </w:rPr>
              <w:t>https://m.edsoo.ru/8353798e</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"https://m.edsoo.ru/83537fe2" \h </w:instrText>
            </w:r>
            <w:r>
              <w:fldChar w:fldCharType="separate"/>
            </w:r>
            <w:r>
              <w:rPr>
                <w:color w:val="0000FF"/>
                <w:spacing w:val="-2"/>
                <w:sz w:val="22"/>
                <w:u w:val="single" w:color="0000FF"/>
              </w:rPr>
              <w:t>https://m.edsoo.ru/83537fe2</w:t>
            </w:r>
            <w:r>
              <w:rPr>
                <w:color w:val="0000FF"/>
                <w:spacing w:val="-2"/>
                <w:sz w:val="22"/>
                <w:u w:val="single" w:color="0000FF"/>
              </w:rPr>
              <w:fldChar w:fldCharType="end"/>
            </w:r>
          </w:p>
        </w:tc>
      </w:tr>
      <w:tr w14:paraId="7699F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5F089736">
            <w:pPr>
              <w:pStyle w:val="9"/>
              <w:spacing w:before="198"/>
              <w:ind w:left="103"/>
              <w:rPr>
                <w:sz w:val="24"/>
              </w:rPr>
            </w:pPr>
            <w:r>
              <w:rPr>
                <w:spacing w:val="-5"/>
                <w:sz w:val="24"/>
              </w:rPr>
              <w:t>21</w:t>
            </w:r>
          </w:p>
        </w:tc>
        <w:tc>
          <w:tcPr>
            <w:tcW w:w="4878" w:type="dxa"/>
          </w:tcPr>
          <w:p w14:paraId="0CEC59C1">
            <w:pPr>
              <w:pStyle w:val="9"/>
              <w:spacing w:before="11" w:line="316" w:lineRule="exact"/>
              <w:ind w:left="238" w:right="151"/>
              <w:rPr>
                <w:sz w:val="24"/>
              </w:rPr>
            </w:pPr>
            <w:r>
              <w:rPr>
                <w:sz w:val="24"/>
              </w:rPr>
              <w:t>Досуг</w:t>
            </w:r>
            <w:r>
              <w:rPr>
                <w:spacing w:val="-11"/>
                <w:sz w:val="24"/>
              </w:rPr>
              <w:t xml:space="preserve"> </w:t>
            </w:r>
            <w:r>
              <w:rPr>
                <w:sz w:val="24"/>
              </w:rPr>
              <w:t>и</w:t>
            </w:r>
            <w:r>
              <w:rPr>
                <w:spacing w:val="-9"/>
                <w:sz w:val="24"/>
              </w:rPr>
              <w:t xml:space="preserve"> </w:t>
            </w:r>
            <w:r>
              <w:rPr>
                <w:sz w:val="24"/>
              </w:rPr>
              <w:t>увлечения</w:t>
            </w:r>
            <w:r>
              <w:rPr>
                <w:spacing w:val="-13"/>
                <w:sz w:val="24"/>
              </w:rPr>
              <w:t xml:space="preserve"> </w:t>
            </w:r>
            <w:r>
              <w:rPr>
                <w:sz w:val="24"/>
              </w:rPr>
              <w:t>(хобби)</w:t>
            </w:r>
            <w:r>
              <w:rPr>
                <w:spacing w:val="-12"/>
                <w:sz w:val="24"/>
              </w:rPr>
              <w:t xml:space="preserve"> </w:t>
            </w:r>
            <w:r>
              <w:rPr>
                <w:sz w:val="24"/>
              </w:rPr>
              <w:t>современного подростка (необычные увлечения)</w:t>
            </w:r>
          </w:p>
        </w:tc>
        <w:tc>
          <w:tcPr>
            <w:tcW w:w="1632" w:type="dxa"/>
          </w:tcPr>
          <w:p w14:paraId="6345D304">
            <w:pPr>
              <w:pStyle w:val="9"/>
              <w:spacing w:before="198"/>
              <w:ind w:right="652"/>
              <w:jc w:val="right"/>
              <w:rPr>
                <w:sz w:val="24"/>
              </w:rPr>
            </w:pPr>
            <w:r>
              <w:rPr>
                <w:spacing w:val="-10"/>
                <w:sz w:val="24"/>
              </w:rPr>
              <w:t>1</w:t>
            </w:r>
          </w:p>
        </w:tc>
        <w:tc>
          <w:tcPr>
            <w:tcW w:w="1843" w:type="dxa"/>
          </w:tcPr>
          <w:p w14:paraId="42F61E2C">
            <w:pPr>
              <w:pStyle w:val="9"/>
              <w:rPr>
                <w:sz w:val="22"/>
              </w:rPr>
            </w:pPr>
          </w:p>
        </w:tc>
        <w:tc>
          <w:tcPr>
            <w:tcW w:w="1349" w:type="dxa"/>
          </w:tcPr>
          <w:p w14:paraId="118189B1">
            <w:pPr>
              <w:pStyle w:val="9"/>
              <w:rPr>
                <w:sz w:val="22"/>
              </w:rPr>
            </w:pPr>
          </w:p>
        </w:tc>
        <w:tc>
          <w:tcPr>
            <w:tcW w:w="2871" w:type="dxa"/>
          </w:tcPr>
          <w:p w14:paraId="4CC58EBD">
            <w:pPr>
              <w:pStyle w:val="9"/>
              <w:spacing w:before="49"/>
              <w:ind w:left="239"/>
              <w:rPr>
                <w:sz w:val="24"/>
              </w:rPr>
            </w:pPr>
            <w:r>
              <w:rPr>
                <w:sz w:val="24"/>
              </w:rPr>
              <w:t>Биоблиотека</w:t>
            </w:r>
            <w:r>
              <w:rPr>
                <w:spacing w:val="-3"/>
                <w:sz w:val="24"/>
              </w:rPr>
              <w:t xml:space="preserve"> </w:t>
            </w:r>
            <w:r>
              <w:rPr>
                <w:spacing w:val="-5"/>
                <w:sz w:val="24"/>
              </w:rPr>
              <w:t>ЦОК</w:t>
            </w:r>
          </w:p>
          <w:p w14:paraId="32C09832">
            <w:pPr>
              <w:pStyle w:val="9"/>
              <w:spacing w:before="45"/>
              <w:ind w:left="239"/>
              <w:rPr>
                <w:sz w:val="22"/>
              </w:rPr>
            </w:pPr>
            <w:r>
              <w:fldChar w:fldCharType="begin"/>
            </w:r>
            <w:r>
              <w:instrText xml:space="preserve"> HYPERLINK "https://m.edsoo.ru/8352e00a" \h </w:instrText>
            </w:r>
            <w:r>
              <w:fldChar w:fldCharType="separate"/>
            </w:r>
            <w:r>
              <w:rPr>
                <w:color w:val="0000FF"/>
                <w:spacing w:val="-2"/>
                <w:sz w:val="22"/>
                <w:u w:val="single" w:color="0000FF"/>
              </w:rPr>
              <w:t>https://m.edsoo.ru/8352e00a</w:t>
            </w:r>
            <w:r>
              <w:rPr>
                <w:color w:val="0000FF"/>
                <w:spacing w:val="-2"/>
                <w:sz w:val="22"/>
                <w:u w:val="single" w:color="0000FF"/>
              </w:rPr>
              <w:fldChar w:fldCharType="end"/>
            </w:r>
          </w:p>
        </w:tc>
      </w:tr>
      <w:tr w14:paraId="7313E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6" w:hRule="atLeast"/>
        </w:trPr>
        <w:tc>
          <w:tcPr>
            <w:tcW w:w="835" w:type="dxa"/>
          </w:tcPr>
          <w:p w14:paraId="41BB13B6">
            <w:pPr>
              <w:pStyle w:val="9"/>
              <w:spacing w:before="52"/>
              <w:rPr>
                <w:b/>
                <w:sz w:val="24"/>
              </w:rPr>
            </w:pPr>
          </w:p>
          <w:p w14:paraId="35F632D2">
            <w:pPr>
              <w:pStyle w:val="9"/>
              <w:ind w:left="103"/>
              <w:rPr>
                <w:sz w:val="24"/>
              </w:rPr>
            </w:pPr>
            <w:r>
              <w:rPr>
                <w:spacing w:val="-5"/>
                <w:sz w:val="24"/>
              </w:rPr>
              <w:t>22</w:t>
            </w:r>
          </w:p>
        </w:tc>
        <w:tc>
          <w:tcPr>
            <w:tcW w:w="4878" w:type="dxa"/>
          </w:tcPr>
          <w:p w14:paraId="1F8EB8CD">
            <w:pPr>
              <w:pStyle w:val="9"/>
              <w:spacing w:before="169" w:line="276" w:lineRule="auto"/>
              <w:ind w:left="238" w:right="151"/>
              <w:rPr>
                <w:sz w:val="24"/>
              </w:rPr>
            </w:pPr>
            <w:r>
              <w:rPr>
                <w:sz w:val="24"/>
              </w:rPr>
              <w:t>Досуг</w:t>
            </w:r>
            <w:r>
              <w:rPr>
                <w:spacing w:val="-11"/>
                <w:sz w:val="24"/>
              </w:rPr>
              <w:t xml:space="preserve"> </w:t>
            </w:r>
            <w:r>
              <w:rPr>
                <w:sz w:val="24"/>
              </w:rPr>
              <w:t>и</w:t>
            </w:r>
            <w:r>
              <w:rPr>
                <w:spacing w:val="-9"/>
                <w:sz w:val="24"/>
              </w:rPr>
              <w:t xml:space="preserve"> </w:t>
            </w:r>
            <w:r>
              <w:rPr>
                <w:sz w:val="24"/>
              </w:rPr>
              <w:t>увлечения</w:t>
            </w:r>
            <w:r>
              <w:rPr>
                <w:spacing w:val="-13"/>
                <w:sz w:val="24"/>
              </w:rPr>
              <w:t xml:space="preserve"> </w:t>
            </w:r>
            <w:r>
              <w:rPr>
                <w:sz w:val="24"/>
              </w:rPr>
              <w:t>(хобби)</w:t>
            </w:r>
            <w:r>
              <w:rPr>
                <w:spacing w:val="-12"/>
                <w:sz w:val="24"/>
              </w:rPr>
              <w:t xml:space="preserve"> </w:t>
            </w:r>
            <w:r>
              <w:rPr>
                <w:sz w:val="24"/>
              </w:rPr>
              <w:t>современного подростка (занятия в свободное время)</w:t>
            </w:r>
          </w:p>
        </w:tc>
        <w:tc>
          <w:tcPr>
            <w:tcW w:w="1632" w:type="dxa"/>
          </w:tcPr>
          <w:p w14:paraId="370FC38E">
            <w:pPr>
              <w:pStyle w:val="9"/>
              <w:spacing w:before="52"/>
              <w:rPr>
                <w:b/>
                <w:sz w:val="24"/>
              </w:rPr>
            </w:pPr>
          </w:p>
          <w:p w14:paraId="4B952FB2">
            <w:pPr>
              <w:pStyle w:val="9"/>
              <w:ind w:right="652"/>
              <w:jc w:val="right"/>
              <w:rPr>
                <w:sz w:val="24"/>
              </w:rPr>
            </w:pPr>
            <w:r>
              <w:rPr>
                <w:spacing w:val="-10"/>
                <w:sz w:val="24"/>
              </w:rPr>
              <w:t>1</w:t>
            </w:r>
          </w:p>
        </w:tc>
        <w:tc>
          <w:tcPr>
            <w:tcW w:w="1843" w:type="dxa"/>
          </w:tcPr>
          <w:p w14:paraId="6D3088E3">
            <w:pPr>
              <w:pStyle w:val="9"/>
              <w:rPr>
                <w:sz w:val="22"/>
              </w:rPr>
            </w:pPr>
          </w:p>
        </w:tc>
        <w:tc>
          <w:tcPr>
            <w:tcW w:w="1349" w:type="dxa"/>
          </w:tcPr>
          <w:p w14:paraId="247CEDC7">
            <w:pPr>
              <w:pStyle w:val="9"/>
              <w:rPr>
                <w:sz w:val="22"/>
              </w:rPr>
            </w:pPr>
          </w:p>
        </w:tc>
        <w:tc>
          <w:tcPr>
            <w:tcW w:w="2871" w:type="dxa"/>
          </w:tcPr>
          <w:p w14:paraId="000F71E4">
            <w:pPr>
              <w:pStyle w:val="9"/>
              <w:spacing w:before="35"/>
              <w:ind w:left="239"/>
              <w:rPr>
                <w:sz w:val="24"/>
              </w:rPr>
            </w:pPr>
            <w:r>
              <w:rPr>
                <w:sz w:val="24"/>
              </w:rPr>
              <w:t>Биоблиотека</w:t>
            </w:r>
            <w:r>
              <w:rPr>
                <w:spacing w:val="-3"/>
                <w:sz w:val="24"/>
              </w:rPr>
              <w:t xml:space="preserve"> </w:t>
            </w:r>
            <w:r>
              <w:rPr>
                <w:spacing w:val="-5"/>
                <w:sz w:val="24"/>
              </w:rPr>
              <w:t>ЦОК</w:t>
            </w:r>
          </w:p>
          <w:p w14:paraId="7FCE7DF3">
            <w:pPr>
              <w:pStyle w:val="9"/>
              <w:spacing w:before="8" w:line="290" w:lineRule="atLeast"/>
              <w:ind w:left="239" w:right="81"/>
              <w:rPr>
                <w:sz w:val="22"/>
              </w:rPr>
            </w:pPr>
            <w:r>
              <w:fldChar w:fldCharType="begin"/>
            </w:r>
            <w:r>
              <w:instrText xml:space="preserve"> HYPERLINK "https://m.edsoo.ru/83537bc8" \h </w:instrText>
            </w:r>
            <w:r>
              <w:fldChar w:fldCharType="separate"/>
            </w:r>
            <w:r>
              <w:rPr>
                <w:color w:val="0000FF"/>
                <w:spacing w:val="-2"/>
                <w:sz w:val="22"/>
                <w:u w:val="single" w:color="0000FF"/>
              </w:rPr>
              <w:t>https://m.edsoo.ru/83537bc8</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"https://m.edsoo.ru/83538140" \h </w:instrText>
            </w:r>
            <w:r>
              <w:fldChar w:fldCharType="separate"/>
            </w:r>
            <w:r>
              <w:rPr>
                <w:color w:val="0000FF"/>
                <w:spacing w:val="-2"/>
                <w:sz w:val="22"/>
                <w:u w:val="single" w:color="0000FF"/>
              </w:rPr>
              <w:t>https://m.edsoo.ru/83538140</w:t>
            </w:r>
            <w:r>
              <w:rPr>
                <w:color w:val="0000FF"/>
                <w:spacing w:val="-2"/>
                <w:sz w:val="22"/>
                <w:u w:val="single" w:color="0000FF"/>
              </w:rPr>
              <w:fldChar w:fldCharType="end"/>
            </w:r>
          </w:p>
        </w:tc>
      </w:tr>
      <w:tr w14:paraId="50FA7A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2D2417B3">
            <w:pPr>
              <w:pStyle w:val="9"/>
              <w:spacing w:before="193"/>
              <w:ind w:left="103"/>
              <w:rPr>
                <w:sz w:val="24"/>
              </w:rPr>
            </w:pPr>
            <w:r>
              <w:rPr>
                <w:spacing w:val="-5"/>
                <w:sz w:val="24"/>
              </w:rPr>
              <w:t>23</w:t>
            </w:r>
          </w:p>
        </w:tc>
        <w:tc>
          <w:tcPr>
            <w:tcW w:w="4878" w:type="dxa"/>
          </w:tcPr>
          <w:p w14:paraId="7580A95C">
            <w:pPr>
              <w:pStyle w:val="9"/>
              <w:spacing w:before="6" w:line="316" w:lineRule="exact"/>
              <w:ind w:left="238" w:right="151"/>
              <w:rPr>
                <w:sz w:val="24"/>
              </w:rPr>
            </w:pPr>
            <w:r>
              <w:rPr>
                <w:sz w:val="24"/>
              </w:rPr>
              <w:t>Досуг</w:t>
            </w:r>
            <w:r>
              <w:rPr>
                <w:spacing w:val="-11"/>
                <w:sz w:val="24"/>
              </w:rPr>
              <w:t xml:space="preserve"> </w:t>
            </w:r>
            <w:r>
              <w:rPr>
                <w:sz w:val="24"/>
              </w:rPr>
              <w:t>и</w:t>
            </w:r>
            <w:r>
              <w:rPr>
                <w:spacing w:val="-9"/>
                <w:sz w:val="24"/>
              </w:rPr>
              <w:t xml:space="preserve"> </w:t>
            </w:r>
            <w:r>
              <w:rPr>
                <w:sz w:val="24"/>
              </w:rPr>
              <w:t>увлечения</w:t>
            </w:r>
            <w:r>
              <w:rPr>
                <w:spacing w:val="-13"/>
                <w:sz w:val="24"/>
              </w:rPr>
              <w:t xml:space="preserve"> </w:t>
            </w:r>
            <w:r>
              <w:rPr>
                <w:sz w:val="24"/>
              </w:rPr>
              <w:t>(хобби)</w:t>
            </w:r>
            <w:r>
              <w:rPr>
                <w:spacing w:val="-12"/>
                <w:sz w:val="24"/>
              </w:rPr>
              <w:t xml:space="preserve"> </w:t>
            </w:r>
            <w:r>
              <w:rPr>
                <w:sz w:val="24"/>
              </w:rPr>
              <w:t>современного подростка (компьютер</w:t>
            </w:r>
          </w:p>
        </w:tc>
        <w:tc>
          <w:tcPr>
            <w:tcW w:w="1632" w:type="dxa"/>
          </w:tcPr>
          <w:p w14:paraId="356883DA">
            <w:pPr>
              <w:pStyle w:val="9"/>
              <w:spacing w:before="193"/>
              <w:ind w:right="652"/>
              <w:jc w:val="right"/>
              <w:rPr>
                <w:sz w:val="24"/>
              </w:rPr>
            </w:pPr>
            <w:r>
              <w:rPr>
                <w:spacing w:val="-10"/>
                <w:sz w:val="24"/>
              </w:rPr>
              <w:t>1</w:t>
            </w:r>
          </w:p>
        </w:tc>
        <w:tc>
          <w:tcPr>
            <w:tcW w:w="1843" w:type="dxa"/>
          </w:tcPr>
          <w:p w14:paraId="4C0128F4">
            <w:pPr>
              <w:pStyle w:val="9"/>
              <w:rPr>
                <w:sz w:val="22"/>
              </w:rPr>
            </w:pPr>
          </w:p>
        </w:tc>
        <w:tc>
          <w:tcPr>
            <w:tcW w:w="1349" w:type="dxa"/>
          </w:tcPr>
          <w:p w14:paraId="69B3BEA8">
            <w:pPr>
              <w:pStyle w:val="9"/>
              <w:rPr>
                <w:sz w:val="22"/>
              </w:rPr>
            </w:pPr>
          </w:p>
        </w:tc>
        <w:tc>
          <w:tcPr>
            <w:tcW w:w="2871" w:type="dxa"/>
          </w:tcPr>
          <w:p w14:paraId="0E77F748">
            <w:pPr>
              <w:pStyle w:val="9"/>
              <w:spacing w:before="49"/>
              <w:ind w:left="239"/>
              <w:rPr>
                <w:sz w:val="24"/>
              </w:rPr>
            </w:pPr>
            <w:r>
              <w:rPr>
                <w:sz w:val="24"/>
              </w:rPr>
              <w:t>Биоблиотека</w:t>
            </w:r>
            <w:r>
              <w:rPr>
                <w:spacing w:val="-3"/>
                <w:sz w:val="24"/>
              </w:rPr>
              <w:t xml:space="preserve"> </w:t>
            </w:r>
            <w:r>
              <w:rPr>
                <w:spacing w:val="-5"/>
                <w:sz w:val="24"/>
              </w:rPr>
              <w:t>ЦОК</w:t>
            </w:r>
          </w:p>
          <w:p w14:paraId="6FE6D12C">
            <w:pPr>
              <w:pStyle w:val="9"/>
              <w:spacing w:before="45"/>
              <w:ind w:left="239"/>
              <w:rPr>
                <w:sz w:val="22"/>
              </w:rPr>
            </w:pPr>
            <w:r>
              <w:fldChar w:fldCharType="begin"/>
            </w:r>
            <w:r>
              <w:instrText xml:space="preserve"> HYPERLINK "https://m.edsoo.ru/83538d3e" \h </w:instrText>
            </w:r>
            <w:r>
              <w:fldChar w:fldCharType="separate"/>
            </w:r>
            <w:r>
              <w:rPr>
                <w:color w:val="0000FF"/>
                <w:spacing w:val="-2"/>
                <w:sz w:val="22"/>
                <w:u w:val="single" w:color="0000FF"/>
              </w:rPr>
              <w:t>https://m.edsoo.ru/83538d3e</w:t>
            </w:r>
            <w:r>
              <w:rPr>
                <w:color w:val="0000FF"/>
                <w:spacing w:val="-2"/>
                <w:sz w:val="22"/>
                <w:u w:val="single" w:color="0000FF"/>
              </w:rPr>
              <w:fldChar w:fldCharType="end"/>
            </w:r>
          </w:p>
        </w:tc>
      </w:tr>
      <w:tr w14:paraId="3132A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6C0456E3">
            <w:pPr>
              <w:pStyle w:val="9"/>
              <w:spacing w:before="81"/>
              <w:rPr>
                <w:b/>
                <w:sz w:val="24"/>
              </w:rPr>
            </w:pPr>
          </w:p>
          <w:p w14:paraId="38D0D4AF">
            <w:pPr>
              <w:pStyle w:val="9"/>
              <w:ind w:left="103"/>
              <w:rPr>
                <w:sz w:val="24"/>
              </w:rPr>
            </w:pPr>
            <w:r>
              <w:rPr>
                <w:spacing w:val="-5"/>
                <w:sz w:val="24"/>
              </w:rPr>
              <w:t>24</w:t>
            </w:r>
          </w:p>
        </w:tc>
        <w:tc>
          <w:tcPr>
            <w:tcW w:w="4878" w:type="dxa"/>
          </w:tcPr>
          <w:p w14:paraId="4BED433B">
            <w:pPr>
              <w:pStyle w:val="9"/>
              <w:spacing w:before="11" w:line="316" w:lineRule="exact"/>
              <w:ind w:left="238" w:right="151"/>
              <w:rPr>
                <w:sz w:val="24"/>
              </w:rPr>
            </w:pPr>
            <w:r>
              <w:rPr>
                <w:sz w:val="24"/>
              </w:rPr>
              <w:t>Обобщение по теме "Досуг и увлечения (хобби)</w:t>
            </w:r>
            <w:r>
              <w:rPr>
                <w:spacing w:val="-13"/>
                <w:sz w:val="24"/>
              </w:rPr>
              <w:t xml:space="preserve"> </w:t>
            </w:r>
            <w:r>
              <w:rPr>
                <w:sz w:val="24"/>
              </w:rPr>
              <w:t>современного</w:t>
            </w:r>
            <w:r>
              <w:rPr>
                <w:spacing w:val="-14"/>
                <w:sz w:val="24"/>
              </w:rPr>
              <w:t xml:space="preserve"> </w:t>
            </w:r>
            <w:r>
              <w:rPr>
                <w:sz w:val="24"/>
              </w:rPr>
              <w:t>подростка</w:t>
            </w:r>
            <w:r>
              <w:rPr>
                <w:spacing w:val="-14"/>
                <w:sz w:val="24"/>
              </w:rPr>
              <w:t xml:space="preserve"> </w:t>
            </w:r>
            <w:r>
              <w:rPr>
                <w:sz w:val="24"/>
              </w:rPr>
              <w:t>(чтение, кино, театр, музей, спорт, музыка)"</w:t>
            </w:r>
          </w:p>
        </w:tc>
        <w:tc>
          <w:tcPr>
            <w:tcW w:w="1632" w:type="dxa"/>
          </w:tcPr>
          <w:p w14:paraId="5DFD7EEA">
            <w:pPr>
              <w:pStyle w:val="9"/>
              <w:spacing w:before="81"/>
              <w:rPr>
                <w:b/>
                <w:sz w:val="24"/>
              </w:rPr>
            </w:pPr>
          </w:p>
          <w:p w14:paraId="54E92A65">
            <w:pPr>
              <w:pStyle w:val="9"/>
              <w:ind w:right="652"/>
              <w:jc w:val="right"/>
              <w:rPr>
                <w:sz w:val="24"/>
              </w:rPr>
            </w:pPr>
            <w:r>
              <w:rPr>
                <w:spacing w:val="-10"/>
                <w:sz w:val="24"/>
              </w:rPr>
              <w:t>1</w:t>
            </w:r>
          </w:p>
        </w:tc>
        <w:tc>
          <w:tcPr>
            <w:tcW w:w="1843" w:type="dxa"/>
          </w:tcPr>
          <w:p w14:paraId="625D4B84">
            <w:pPr>
              <w:pStyle w:val="9"/>
              <w:rPr>
                <w:sz w:val="22"/>
              </w:rPr>
            </w:pPr>
          </w:p>
        </w:tc>
        <w:tc>
          <w:tcPr>
            <w:tcW w:w="1349" w:type="dxa"/>
          </w:tcPr>
          <w:p w14:paraId="02D27760">
            <w:pPr>
              <w:pStyle w:val="9"/>
              <w:rPr>
                <w:sz w:val="22"/>
              </w:rPr>
            </w:pPr>
          </w:p>
        </w:tc>
        <w:tc>
          <w:tcPr>
            <w:tcW w:w="2871" w:type="dxa"/>
          </w:tcPr>
          <w:p w14:paraId="34ED811E">
            <w:pPr>
              <w:pStyle w:val="9"/>
              <w:spacing w:before="213"/>
              <w:ind w:left="239"/>
              <w:rPr>
                <w:sz w:val="24"/>
              </w:rPr>
            </w:pPr>
            <w:r>
              <w:rPr>
                <w:sz w:val="24"/>
              </w:rPr>
              <w:t>Биоблиотека</w:t>
            </w:r>
            <w:r>
              <w:rPr>
                <w:spacing w:val="-3"/>
                <w:sz w:val="24"/>
              </w:rPr>
              <w:t xml:space="preserve"> </w:t>
            </w:r>
            <w:r>
              <w:rPr>
                <w:spacing w:val="-5"/>
                <w:sz w:val="24"/>
              </w:rPr>
              <w:t>ЦОК</w:t>
            </w:r>
          </w:p>
          <w:p w14:paraId="09D6F638">
            <w:pPr>
              <w:pStyle w:val="9"/>
              <w:spacing w:before="45"/>
              <w:ind w:left="239"/>
              <w:rPr>
                <w:sz w:val="22"/>
              </w:rPr>
            </w:pPr>
            <w:r>
              <w:fldChar w:fldCharType="begin"/>
            </w:r>
            <w:r>
              <w:instrText xml:space="preserve"> HYPERLINK "https://m.edsoo.ru/83538d3e" \h </w:instrText>
            </w:r>
            <w:r>
              <w:fldChar w:fldCharType="separate"/>
            </w:r>
            <w:r>
              <w:rPr>
                <w:color w:val="0000FF"/>
                <w:spacing w:val="-2"/>
                <w:sz w:val="22"/>
                <w:u w:val="single" w:color="0000FF"/>
              </w:rPr>
              <w:t>https://m.edsoo.ru/83538d3e</w:t>
            </w:r>
            <w:r>
              <w:rPr>
                <w:color w:val="0000FF"/>
                <w:spacing w:val="-2"/>
                <w:sz w:val="22"/>
                <w:u w:val="single" w:color="0000FF"/>
              </w:rPr>
              <w:fldChar w:fldCharType="end"/>
            </w:r>
          </w:p>
        </w:tc>
      </w:tr>
      <w:tr w14:paraId="2B956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3" w:hRule="atLeast"/>
        </w:trPr>
        <w:tc>
          <w:tcPr>
            <w:tcW w:w="835" w:type="dxa"/>
          </w:tcPr>
          <w:p w14:paraId="24BD14AF">
            <w:pPr>
              <w:pStyle w:val="9"/>
              <w:spacing w:before="196"/>
              <w:rPr>
                <w:b/>
                <w:sz w:val="24"/>
              </w:rPr>
            </w:pPr>
          </w:p>
          <w:p w14:paraId="374117E5">
            <w:pPr>
              <w:pStyle w:val="9"/>
              <w:ind w:left="103"/>
              <w:rPr>
                <w:sz w:val="24"/>
              </w:rPr>
            </w:pPr>
            <w:r>
              <w:rPr>
                <w:spacing w:val="-5"/>
                <w:sz w:val="24"/>
              </w:rPr>
              <w:t>25</w:t>
            </w:r>
          </w:p>
        </w:tc>
        <w:tc>
          <w:tcPr>
            <w:tcW w:w="4878" w:type="dxa"/>
          </w:tcPr>
          <w:p w14:paraId="6BA05622">
            <w:pPr>
              <w:pStyle w:val="9"/>
              <w:spacing w:before="37"/>
              <w:rPr>
                <w:b/>
                <w:sz w:val="24"/>
              </w:rPr>
            </w:pPr>
          </w:p>
          <w:p w14:paraId="53EAF8EB">
            <w:pPr>
              <w:pStyle w:val="9"/>
              <w:spacing w:before="1" w:line="276" w:lineRule="auto"/>
              <w:ind w:left="238" w:right="151"/>
              <w:rPr>
                <w:sz w:val="24"/>
              </w:rPr>
            </w:pPr>
            <w:r>
              <w:rPr>
                <w:sz w:val="24"/>
              </w:rPr>
              <w:t>Здоровый</w:t>
            </w:r>
            <w:r>
              <w:rPr>
                <w:spacing w:val="-13"/>
                <w:sz w:val="24"/>
              </w:rPr>
              <w:t xml:space="preserve"> </w:t>
            </w:r>
            <w:r>
              <w:rPr>
                <w:sz w:val="24"/>
              </w:rPr>
              <w:t>образ</w:t>
            </w:r>
            <w:r>
              <w:rPr>
                <w:spacing w:val="-13"/>
                <w:sz w:val="24"/>
              </w:rPr>
              <w:t xml:space="preserve"> </w:t>
            </w:r>
            <w:r>
              <w:rPr>
                <w:sz w:val="24"/>
              </w:rPr>
              <w:t>жизни</w:t>
            </w:r>
            <w:r>
              <w:rPr>
                <w:spacing w:val="-13"/>
                <w:sz w:val="24"/>
              </w:rPr>
              <w:t xml:space="preserve"> </w:t>
            </w:r>
            <w:r>
              <w:rPr>
                <w:sz w:val="24"/>
              </w:rPr>
              <w:t xml:space="preserve">(сбалансированное </w:t>
            </w:r>
            <w:r>
              <w:rPr>
                <w:spacing w:val="-2"/>
                <w:sz w:val="24"/>
              </w:rPr>
              <w:t>питание)</w:t>
            </w:r>
          </w:p>
        </w:tc>
        <w:tc>
          <w:tcPr>
            <w:tcW w:w="1632" w:type="dxa"/>
          </w:tcPr>
          <w:p w14:paraId="3D195123">
            <w:pPr>
              <w:pStyle w:val="9"/>
              <w:spacing w:before="196"/>
              <w:rPr>
                <w:b/>
                <w:sz w:val="24"/>
              </w:rPr>
            </w:pPr>
          </w:p>
          <w:p w14:paraId="6BE2640B">
            <w:pPr>
              <w:pStyle w:val="9"/>
              <w:ind w:right="652"/>
              <w:jc w:val="right"/>
              <w:rPr>
                <w:sz w:val="24"/>
              </w:rPr>
            </w:pPr>
            <w:r>
              <w:rPr>
                <w:spacing w:val="-10"/>
                <w:sz w:val="24"/>
              </w:rPr>
              <w:t>1</w:t>
            </w:r>
          </w:p>
        </w:tc>
        <w:tc>
          <w:tcPr>
            <w:tcW w:w="1843" w:type="dxa"/>
          </w:tcPr>
          <w:p w14:paraId="270AADC6">
            <w:pPr>
              <w:pStyle w:val="9"/>
              <w:rPr>
                <w:sz w:val="22"/>
              </w:rPr>
            </w:pPr>
          </w:p>
        </w:tc>
        <w:tc>
          <w:tcPr>
            <w:tcW w:w="1349" w:type="dxa"/>
          </w:tcPr>
          <w:p w14:paraId="11895C46">
            <w:pPr>
              <w:pStyle w:val="9"/>
              <w:rPr>
                <w:sz w:val="22"/>
              </w:rPr>
            </w:pPr>
          </w:p>
        </w:tc>
        <w:tc>
          <w:tcPr>
            <w:tcW w:w="2871" w:type="dxa"/>
          </w:tcPr>
          <w:p w14:paraId="3E9A3D54">
            <w:pPr>
              <w:pStyle w:val="9"/>
              <w:spacing w:before="35" w:line="278" w:lineRule="auto"/>
              <w:ind w:left="239" w:right="81"/>
              <w:rPr>
                <w:sz w:val="22"/>
              </w:rPr>
            </w:pPr>
            <w:r>
              <w:rPr>
                <w:sz w:val="24"/>
              </w:rPr>
              <w:t xml:space="preserve">Биоблиотека ЦОК </w:t>
            </w:r>
            <w:r>
              <w:fldChar w:fldCharType="begin"/>
            </w:r>
            <w:r>
              <w:instrText xml:space="preserve"> HYPERLINK "https://m.edsoo.ru/83538eec" \h </w:instrText>
            </w:r>
            <w:r>
              <w:fldChar w:fldCharType="separate"/>
            </w:r>
            <w:r>
              <w:rPr>
                <w:color w:val="0000FF"/>
                <w:spacing w:val="-2"/>
                <w:sz w:val="22"/>
                <w:u w:val="single" w:color="0000FF"/>
              </w:rPr>
              <w:t>https://m.edsoo.ru/83538eec</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"https://m.edsoo.ru/8353a5b2" \h </w:instrText>
            </w:r>
            <w:r>
              <w:fldChar w:fldCharType="separate"/>
            </w:r>
            <w:r>
              <w:rPr>
                <w:color w:val="0000FF"/>
                <w:spacing w:val="-2"/>
                <w:sz w:val="22"/>
                <w:u w:val="single" w:color="0000FF"/>
              </w:rPr>
              <w:t>https://m.edsoo.ru/8353a5b2</w:t>
            </w:r>
            <w:r>
              <w:rPr>
                <w:color w:val="0000FF"/>
                <w:spacing w:val="-2"/>
                <w:sz w:val="22"/>
                <w:u w:val="single" w:color="0000FF"/>
              </w:rPr>
              <w:fldChar w:fldCharType="end"/>
            </w:r>
          </w:p>
          <w:p w14:paraId="76E8618F">
            <w:pPr>
              <w:pStyle w:val="9"/>
              <w:ind w:left="239"/>
              <w:rPr>
                <w:sz w:val="22"/>
              </w:rPr>
            </w:pPr>
            <w:r>
              <w:fldChar w:fldCharType="begin"/>
            </w:r>
            <w:r>
              <w:instrText xml:space="preserve"> HYPERLINK "https://m.edsoo.ru/8353986a" \h </w:instrText>
            </w:r>
            <w:r>
              <w:fldChar w:fldCharType="separate"/>
            </w:r>
            <w:r>
              <w:rPr>
                <w:color w:val="0000FF"/>
                <w:spacing w:val="-2"/>
                <w:sz w:val="22"/>
                <w:u w:val="single" w:color="0000FF"/>
              </w:rPr>
              <w:t>https://m.edsoo.ru/8353986a</w:t>
            </w:r>
            <w:r>
              <w:rPr>
                <w:color w:val="0000FF"/>
                <w:spacing w:val="-2"/>
                <w:sz w:val="22"/>
                <w:u w:val="single" w:color="0000FF"/>
              </w:rPr>
              <w:fldChar w:fldCharType="end"/>
            </w:r>
          </w:p>
        </w:tc>
      </w:tr>
      <w:tr w14:paraId="0095A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25A185D4">
            <w:pPr>
              <w:pStyle w:val="9"/>
              <w:spacing w:before="199"/>
              <w:ind w:left="103"/>
              <w:rPr>
                <w:sz w:val="24"/>
              </w:rPr>
            </w:pPr>
            <w:r>
              <w:rPr>
                <w:spacing w:val="-5"/>
                <w:sz w:val="24"/>
              </w:rPr>
              <w:t>26</w:t>
            </w:r>
          </w:p>
        </w:tc>
        <w:tc>
          <w:tcPr>
            <w:tcW w:w="4878" w:type="dxa"/>
          </w:tcPr>
          <w:p w14:paraId="21DF3666">
            <w:pPr>
              <w:pStyle w:val="9"/>
              <w:spacing w:before="9" w:line="318" w:lineRule="exact"/>
              <w:ind w:left="238" w:right="151"/>
              <w:rPr>
                <w:sz w:val="24"/>
              </w:rPr>
            </w:pPr>
            <w:r>
              <w:rPr>
                <w:sz w:val="24"/>
              </w:rPr>
              <w:t>Здоровый</w:t>
            </w:r>
            <w:r>
              <w:rPr>
                <w:spacing w:val="-11"/>
                <w:sz w:val="24"/>
              </w:rPr>
              <w:t xml:space="preserve"> </w:t>
            </w:r>
            <w:r>
              <w:rPr>
                <w:sz w:val="24"/>
              </w:rPr>
              <w:t>образ</w:t>
            </w:r>
            <w:r>
              <w:rPr>
                <w:spacing w:val="-12"/>
                <w:sz w:val="24"/>
              </w:rPr>
              <w:t xml:space="preserve"> </w:t>
            </w:r>
            <w:r>
              <w:rPr>
                <w:sz w:val="24"/>
              </w:rPr>
              <w:t>жизни</w:t>
            </w:r>
            <w:r>
              <w:rPr>
                <w:spacing w:val="-12"/>
                <w:sz w:val="24"/>
              </w:rPr>
              <w:t xml:space="preserve"> </w:t>
            </w:r>
            <w:r>
              <w:rPr>
                <w:sz w:val="24"/>
              </w:rPr>
              <w:t xml:space="preserve">(питание </w:t>
            </w:r>
            <w:r>
              <w:rPr>
                <w:spacing w:val="-2"/>
                <w:sz w:val="24"/>
              </w:rPr>
              <w:t>школьников)</w:t>
            </w:r>
          </w:p>
        </w:tc>
        <w:tc>
          <w:tcPr>
            <w:tcW w:w="1632" w:type="dxa"/>
          </w:tcPr>
          <w:p w14:paraId="31774DAC">
            <w:pPr>
              <w:pStyle w:val="9"/>
              <w:spacing w:before="199"/>
              <w:ind w:right="652"/>
              <w:jc w:val="right"/>
              <w:rPr>
                <w:sz w:val="24"/>
              </w:rPr>
            </w:pPr>
            <w:r>
              <w:rPr>
                <w:spacing w:val="-10"/>
                <w:sz w:val="24"/>
              </w:rPr>
              <w:t>1</w:t>
            </w:r>
          </w:p>
        </w:tc>
        <w:tc>
          <w:tcPr>
            <w:tcW w:w="1843" w:type="dxa"/>
          </w:tcPr>
          <w:p w14:paraId="726F25A8">
            <w:pPr>
              <w:pStyle w:val="9"/>
              <w:rPr>
                <w:sz w:val="22"/>
              </w:rPr>
            </w:pPr>
          </w:p>
        </w:tc>
        <w:tc>
          <w:tcPr>
            <w:tcW w:w="1349" w:type="dxa"/>
          </w:tcPr>
          <w:p w14:paraId="43BB52B4">
            <w:pPr>
              <w:pStyle w:val="9"/>
              <w:rPr>
                <w:sz w:val="22"/>
              </w:rPr>
            </w:pPr>
          </w:p>
        </w:tc>
        <w:tc>
          <w:tcPr>
            <w:tcW w:w="2871" w:type="dxa"/>
          </w:tcPr>
          <w:p w14:paraId="0C9739A7">
            <w:pPr>
              <w:pStyle w:val="9"/>
              <w:spacing w:before="54"/>
              <w:ind w:left="239"/>
              <w:rPr>
                <w:sz w:val="24"/>
              </w:rPr>
            </w:pPr>
            <w:r>
              <w:rPr>
                <w:sz w:val="24"/>
              </w:rPr>
              <w:t>Биоблиотека</w:t>
            </w:r>
            <w:r>
              <w:rPr>
                <w:spacing w:val="-3"/>
                <w:sz w:val="24"/>
              </w:rPr>
              <w:t xml:space="preserve"> </w:t>
            </w:r>
            <w:r>
              <w:rPr>
                <w:spacing w:val="-5"/>
                <w:sz w:val="24"/>
              </w:rPr>
              <w:t>ЦОК</w:t>
            </w:r>
          </w:p>
          <w:p w14:paraId="0FD979F4">
            <w:pPr>
              <w:pStyle w:val="9"/>
              <w:spacing w:before="46"/>
              <w:ind w:left="239"/>
              <w:rPr>
                <w:sz w:val="22"/>
              </w:rPr>
            </w:pPr>
            <w:r>
              <w:fldChar w:fldCharType="begin"/>
            </w:r>
            <w:r>
              <w:instrText xml:space="preserve"> HYPERLINK "https://m.edsoo.ru/83539040" \h </w:instrText>
            </w:r>
            <w:r>
              <w:fldChar w:fldCharType="separate"/>
            </w:r>
            <w:r>
              <w:rPr>
                <w:color w:val="0000FF"/>
                <w:spacing w:val="-2"/>
                <w:sz w:val="22"/>
                <w:u w:val="single" w:color="0000FF"/>
              </w:rPr>
              <w:t>https://m.edsoo.ru/83539040</w:t>
            </w:r>
            <w:r>
              <w:rPr>
                <w:color w:val="0000FF"/>
                <w:spacing w:val="-2"/>
                <w:sz w:val="22"/>
                <w:u w:val="single" w:color="0000FF"/>
              </w:rPr>
              <w:fldChar w:fldCharType="end"/>
            </w:r>
          </w:p>
        </w:tc>
      </w:tr>
      <w:tr w14:paraId="432FC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53E8D867">
            <w:pPr>
              <w:pStyle w:val="9"/>
              <w:spacing w:before="198"/>
              <w:ind w:left="103"/>
              <w:rPr>
                <w:sz w:val="24"/>
              </w:rPr>
            </w:pPr>
            <w:r>
              <w:rPr>
                <w:spacing w:val="-5"/>
                <w:sz w:val="24"/>
              </w:rPr>
              <w:t>27</w:t>
            </w:r>
          </w:p>
        </w:tc>
        <w:tc>
          <w:tcPr>
            <w:tcW w:w="4878" w:type="dxa"/>
          </w:tcPr>
          <w:p w14:paraId="6BD943AA">
            <w:pPr>
              <w:pStyle w:val="9"/>
              <w:spacing w:before="1" w:line="322" w:lineRule="exact"/>
              <w:ind w:left="238" w:right="151"/>
              <w:rPr>
                <w:sz w:val="24"/>
              </w:rPr>
            </w:pPr>
            <w:r>
              <w:rPr>
                <w:sz w:val="24"/>
              </w:rPr>
              <w:t>Здоровый</w:t>
            </w:r>
            <w:r>
              <w:rPr>
                <w:spacing w:val="-11"/>
                <w:sz w:val="24"/>
              </w:rPr>
              <w:t xml:space="preserve"> </w:t>
            </w:r>
            <w:r>
              <w:rPr>
                <w:sz w:val="24"/>
              </w:rPr>
              <w:t>образ</w:t>
            </w:r>
            <w:r>
              <w:rPr>
                <w:spacing w:val="-11"/>
                <w:sz w:val="24"/>
              </w:rPr>
              <w:t xml:space="preserve"> </w:t>
            </w:r>
            <w:r>
              <w:rPr>
                <w:sz w:val="24"/>
              </w:rPr>
              <w:t>жизни</w:t>
            </w:r>
            <w:r>
              <w:rPr>
                <w:spacing w:val="-11"/>
                <w:sz w:val="24"/>
              </w:rPr>
              <w:t xml:space="preserve"> </w:t>
            </w:r>
            <w:r>
              <w:rPr>
                <w:sz w:val="24"/>
              </w:rPr>
              <w:t>(рецепты</w:t>
            </w:r>
            <w:r>
              <w:rPr>
                <w:spacing w:val="-9"/>
                <w:sz w:val="24"/>
              </w:rPr>
              <w:t xml:space="preserve"> </w:t>
            </w:r>
            <w:r>
              <w:rPr>
                <w:sz w:val="24"/>
              </w:rPr>
              <w:t xml:space="preserve">здорового </w:t>
            </w:r>
            <w:r>
              <w:rPr>
                <w:spacing w:val="-2"/>
                <w:sz w:val="24"/>
              </w:rPr>
              <w:t>питания)</w:t>
            </w:r>
          </w:p>
        </w:tc>
        <w:tc>
          <w:tcPr>
            <w:tcW w:w="1632" w:type="dxa"/>
          </w:tcPr>
          <w:p w14:paraId="52F5EFD9">
            <w:pPr>
              <w:pStyle w:val="9"/>
              <w:spacing w:before="198"/>
              <w:ind w:right="652"/>
              <w:jc w:val="right"/>
              <w:rPr>
                <w:sz w:val="24"/>
              </w:rPr>
            </w:pPr>
            <w:r>
              <w:rPr>
                <w:spacing w:val="-10"/>
                <w:sz w:val="24"/>
              </w:rPr>
              <w:t>1</w:t>
            </w:r>
          </w:p>
        </w:tc>
        <w:tc>
          <w:tcPr>
            <w:tcW w:w="1843" w:type="dxa"/>
          </w:tcPr>
          <w:p w14:paraId="75BD92CC">
            <w:pPr>
              <w:pStyle w:val="9"/>
              <w:rPr>
                <w:sz w:val="22"/>
              </w:rPr>
            </w:pPr>
          </w:p>
        </w:tc>
        <w:tc>
          <w:tcPr>
            <w:tcW w:w="1349" w:type="dxa"/>
          </w:tcPr>
          <w:p w14:paraId="11DDC190">
            <w:pPr>
              <w:pStyle w:val="9"/>
              <w:rPr>
                <w:sz w:val="22"/>
              </w:rPr>
            </w:pPr>
          </w:p>
        </w:tc>
        <w:tc>
          <w:tcPr>
            <w:tcW w:w="2871" w:type="dxa"/>
          </w:tcPr>
          <w:p w14:paraId="2FA14B76">
            <w:pPr>
              <w:pStyle w:val="9"/>
              <w:spacing w:before="49"/>
              <w:ind w:left="239"/>
              <w:rPr>
                <w:sz w:val="24"/>
              </w:rPr>
            </w:pPr>
            <w:r>
              <w:rPr>
                <w:sz w:val="24"/>
              </w:rPr>
              <w:t>Биоблиотека</w:t>
            </w:r>
            <w:r>
              <w:rPr>
                <w:spacing w:val="-3"/>
                <w:sz w:val="24"/>
              </w:rPr>
              <w:t xml:space="preserve"> </w:t>
            </w:r>
            <w:r>
              <w:rPr>
                <w:spacing w:val="-5"/>
                <w:sz w:val="24"/>
              </w:rPr>
              <w:t>ЦОК</w:t>
            </w:r>
          </w:p>
          <w:p w14:paraId="0955228A">
            <w:pPr>
              <w:pStyle w:val="9"/>
              <w:spacing w:before="45"/>
              <w:ind w:left="239"/>
              <w:rPr>
                <w:sz w:val="22"/>
              </w:rPr>
            </w:pPr>
            <w:r>
              <w:fldChar w:fldCharType="begin"/>
            </w:r>
            <w:r>
              <w:instrText xml:space="preserve"> HYPERLINK "https://m.edsoo.ru/83539180" \h </w:instrText>
            </w:r>
            <w:r>
              <w:fldChar w:fldCharType="separate"/>
            </w:r>
            <w:r>
              <w:rPr>
                <w:color w:val="0000FF"/>
                <w:spacing w:val="-2"/>
                <w:sz w:val="22"/>
                <w:u w:val="single" w:color="0000FF"/>
              </w:rPr>
              <w:t>https://m.edsoo.ru/83539180</w:t>
            </w:r>
            <w:r>
              <w:rPr>
                <w:color w:val="0000FF"/>
                <w:spacing w:val="-2"/>
                <w:sz w:val="22"/>
                <w:u w:val="single" w:color="0000FF"/>
              </w:rPr>
              <w:fldChar w:fldCharType="end"/>
            </w:r>
          </w:p>
        </w:tc>
      </w:tr>
      <w:tr w14:paraId="03A3BA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835" w:type="dxa"/>
          </w:tcPr>
          <w:p w14:paraId="404797FC">
            <w:pPr>
              <w:pStyle w:val="9"/>
              <w:spacing w:before="52"/>
              <w:rPr>
                <w:b/>
                <w:sz w:val="24"/>
              </w:rPr>
            </w:pPr>
          </w:p>
          <w:p w14:paraId="675380EA">
            <w:pPr>
              <w:pStyle w:val="9"/>
              <w:ind w:left="103"/>
              <w:rPr>
                <w:sz w:val="24"/>
              </w:rPr>
            </w:pPr>
            <w:r>
              <w:rPr>
                <w:spacing w:val="-5"/>
                <w:sz w:val="24"/>
              </w:rPr>
              <w:t>28</w:t>
            </w:r>
          </w:p>
        </w:tc>
        <w:tc>
          <w:tcPr>
            <w:tcW w:w="4878" w:type="dxa"/>
          </w:tcPr>
          <w:p w14:paraId="6F4F9915">
            <w:pPr>
              <w:pStyle w:val="9"/>
              <w:spacing w:before="52"/>
              <w:rPr>
                <w:b/>
                <w:sz w:val="24"/>
              </w:rPr>
            </w:pPr>
          </w:p>
          <w:p w14:paraId="353F7C6B">
            <w:pPr>
              <w:pStyle w:val="9"/>
              <w:ind w:left="238"/>
              <w:rPr>
                <w:sz w:val="24"/>
              </w:rPr>
            </w:pPr>
            <w:r>
              <w:rPr>
                <w:sz w:val="24"/>
              </w:rPr>
              <w:t>Здоровый</w:t>
            </w:r>
            <w:r>
              <w:rPr>
                <w:spacing w:val="-4"/>
                <w:sz w:val="24"/>
              </w:rPr>
              <w:t xml:space="preserve"> </w:t>
            </w:r>
            <w:r>
              <w:rPr>
                <w:sz w:val="24"/>
              </w:rPr>
              <w:t>образ</w:t>
            </w:r>
            <w:r>
              <w:rPr>
                <w:spacing w:val="-4"/>
                <w:sz w:val="24"/>
              </w:rPr>
              <w:t xml:space="preserve"> </w:t>
            </w:r>
            <w:r>
              <w:rPr>
                <w:sz w:val="24"/>
              </w:rPr>
              <w:t>жизни</w:t>
            </w:r>
            <w:r>
              <w:rPr>
                <w:spacing w:val="-3"/>
                <w:sz w:val="24"/>
              </w:rPr>
              <w:t xml:space="preserve"> </w:t>
            </w:r>
            <w:r>
              <w:rPr>
                <w:spacing w:val="-2"/>
                <w:sz w:val="24"/>
              </w:rPr>
              <w:t>(спорт)</w:t>
            </w:r>
          </w:p>
        </w:tc>
        <w:tc>
          <w:tcPr>
            <w:tcW w:w="1632" w:type="dxa"/>
          </w:tcPr>
          <w:p w14:paraId="5FF9AD62">
            <w:pPr>
              <w:pStyle w:val="9"/>
              <w:spacing w:before="52"/>
              <w:rPr>
                <w:b/>
                <w:sz w:val="24"/>
              </w:rPr>
            </w:pPr>
          </w:p>
          <w:p w14:paraId="569D0989">
            <w:pPr>
              <w:pStyle w:val="9"/>
              <w:ind w:right="652"/>
              <w:jc w:val="right"/>
              <w:rPr>
                <w:sz w:val="24"/>
              </w:rPr>
            </w:pPr>
            <w:r>
              <w:rPr>
                <w:spacing w:val="-10"/>
                <w:sz w:val="24"/>
              </w:rPr>
              <w:t>1</w:t>
            </w:r>
          </w:p>
        </w:tc>
        <w:tc>
          <w:tcPr>
            <w:tcW w:w="1843" w:type="dxa"/>
          </w:tcPr>
          <w:p w14:paraId="278FE624">
            <w:pPr>
              <w:pStyle w:val="9"/>
              <w:rPr>
                <w:sz w:val="22"/>
              </w:rPr>
            </w:pPr>
          </w:p>
        </w:tc>
        <w:tc>
          <w:tcPr>
            <w:tcW w:w="1349" w:type="dxa"/>
          </w:tcPr>
          <w:p w14:paraId="0B8AFCD7">
            <w:pPr>
              <w:pStyle w:val="9"/>
              <w:rPr>
                <w:sz w:val="22"/>
              </w:rPr>
            </w:pPr>
          </w:p>
        </w:tc>
        <w:tc>
          <w:tcPr>
            <w:tcW w:w="2871" w:type="dxa"/>
          </w:tcPr>
          <w:p w14:paraId="07479A7A">
            <w:pPr>
              <w:pStyle w:val="9"/>
              <w:spacing w:before="35"/>
              <w:ind w:left="239"/>
              <w:rPr>
                <w:sz w:val="24"/>
              </w:rPr>
            </w:pPr>
            <w:r>
              <w:rPr>
                <w:sz w:val="24"/>
              </w:rPr>
              <w:t>Биоблиотека</w:t>
            </w:r>
            <w:r>
              <w:rPr>
                <w:spacing w:val="-3"/>
                <w:sz w:val="24"/>
              </w:rPr>
              <w:t xml:space="preserve"> </w:t>
            </w:r>
            <w:r>
              <w:rPr>
                <w:spacing w:val="-5"/>
                <w:sz w:val="24"/>
              </w:rPr>
              <w:t>ЦОК</w:t>
            </w:r>
          </w:p>
          <w:p w14:paraId="3984DEE4">
            <w:pPr>
              <w:pStyle w:val="9"/>
              <w:spacing w:before="8" w:line="290" w:lineRule="atLeast"/>
              <w:ind w:left="239" w:right="81"/>
              <w:rPr>
                <w:sz w:val="22"/>
              </w:rPr>
            </w:pPr>
            <w:r>
              <w:fldChar w:fldCharType="begin"/>
            </w:r>
            <w:r>
              <w:instrText xml:space="preserve"> HYPERLINK "https://m.edsoo.ru/83539522" \h </w:instrText>
            </w:r>
            <w:r>
              <w:fldChar w:fldCharType="separate"/>
            </w:r>
            <w:r>
              <w:rPr>
                <w:color w:val="0000FF"/>
                <w:spacing w:val="-2"/>
                <w:sz w:val="22"/>
                <w:u w:val="single" w:color="0000FF"/>
              </w:rPr>
              <w:t>https://m.edsoo.ru/83539522</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"https://m.edsoo.ru/83539d42" \h </w:instrText>
            </w:r>
            <w:r>
              <w:fldChar w:fldCharType="separate"/>
            </w:r>
            <w:r>
              <w:rPr>
                <w:color w:val="0000FF"/>
                <w:spacing w:val="-2"/>
                <w:sz w:val="22"/>
                <w:u w:val="single" w:color="0000FF"/>
              </w:rPr>
              <w:t>https://m.edsoo.ru/83539d42</w:t>
            </w:r>
            <w:r>
              <w:rPr>
                <w:color w:val="0000FF"/>
                <w:spacing w:val="-2"/>
                <w:sz w:val="22"/>
                <w:u w:val="single" w:color="0000FF"/>
              </w:rPr>
              <w:fldChar w:fldCharType="end"/>
            </w:r>
          </w:p>
        </w:tc>
      </w:tr>
      <w:tr w14:paraId="0EA7E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039549FA">
            <w:pPr>
              <w:pStyle w:val="9"/>
              <w:spacing w:before="198"/>
              <w:ind w:left="103"/>
              <w:rPr>
                <w:sz w:val="24"/>
              </w:rPr>
            </w:pPr>
            <w:r>
              <w:rPr>
                <w:spacing w:val="-5"/>
                <w:sz w:val="24"/>
              </w:rPr>
              <w:t>29</w:t>
            </w:r>
          </w:p>
        </w:tc>
        <w:tc>
          <w:tcPr>
            <w:tcW w:w="4878" w:type="dxa"/>
          </w:tcPr>
          <w:p w14:paraId="30C1262F">
            <w:pPr>
              <w:pStyle w:val="9"/>
              <w:spacing w:before="9" w:line="318" w:lineRule="exact"/>
              <w:ind w:left="238" w:right="151"/>
              <w:rPr>
                <w:sz w:val="24"/>
              </w:rPr>
            </w:pPr>
            <w:r>
              <w:rPr>
                <w:sz w:val="24"/>
              </w:rPr>
              <w:t>Здоровый</w:t>
            </w:r>
            <w:r>
              <w:rPr>
                <w:spacing w:val="-11"/>
                <w:sz w:val="24"/>
              </w:rPr>
              <w:t xml:space="preserve"> </w:t>
            </w:r>
            <w:r>
              <w:rPr>
                <w:sz w:val="24"/>
              </w:rPr>
              <w:t>образ</w:t>
            </w:r>
            <w:r>
              <w:rPr>
                <w:spacing w:val="-10"/>
                <w:sz w:val="24"/>
              </w:rPr>
              <w:t xml:space="preserve"> </w:t>
            </w:r>
            <w:r>
              <w:rPr>
                <w:sz w:val="24"/>
              </w:rPr>
              <w:t>жизни</w:t>
            </w:r>
            <w:r>
              <w:rPr>
                <w:spacing w:val="-11"/>
                <w:sz w:val="24"/>
              </w:rPr>
              <w:t xml:space="preserve"> </w:t>
            </w:r>
            <w:r>
              <w:rPr>
                <w:sz w:val="24"/>
              </w:rPr>
              <w:t>(популярные</w:t>
            </w:r>
            <w:r>
              <w:rPr>
                <w:spacing w:val="-9"/>
                <w:sz w:val="24"/>
              </w:rPr>
              <w:t xml:space="preserve"> </w:t>
            </w:r>
            <w:r>
              <w:rPr>
                <w:sz w:val="24"/>
              </w:rPr>
              <w:t xml:space="preserve">виды </w:t>
            </w:r>
            <w:r>
              <w:rPr>
                <w:spacing w:val="-2"/>
                <w:sz w:val="24"/>
              </w:rPr>
              <w:t>спорта)</w:t>
            </w:r>
          </w:p>
        </w:tc>
        <w:tc>
          <w:tcPr>
            <w:tcW w:w="1632" w:type="dxa"/>
          </w:tcPr>
          <w:p w14:paraId="7A98F078">
            <w:pPr>
              <w:pStyle w:val="9"/>
              <w:spacing w:before="198"/>
              <w:ind w:right="652"/>
              <w:jc w:val="right"/>
              <w:rPr>
                <w:sz w:val="24"/>
              </w:rPr>
            </w:pPr>
            <w:r>
              <w:rPr>
                <w:spacing w:val="-10"/>
                <w:sz w:val="24"/>
              </w:rPr>
              <w:t>1</w:t>
            </w:r>
          </w:p>
        </w:tc>
        <w:tc>
          <w:tcPr>
            <w:tcW w:w="1843" w:type="dxa"/>
          </w:tcPr>
          <w:p w14:paraId="0FFCD98B">
            <w:pPr>
              <w:pStyle w:val="9"/>
              <w:rPr>
                <w:sz w:val="22"/>
              </w:rPr>
            </w:pPr>
          </w:p>
        </w:tc>
        <w:tc>
          <w:tcPr>
            <w:tcW w:w="1349" w:type="dxa"/>
          </w:tcPr>
          <w:p w14:paraId="17E12708">
            <w:pPr>
              <w:pStyle w:val="9"/>
              <w:rPr>
                <w:sz w:val="22"/>
              </w:rPr>
            </w:pPr>
          </w:p>
        </w:tc>
        <w:tc>
          <w:tcPr>
            <w:tcW w:w="2871" w:type="dxa"/>
          </w:tcPr>
          <w:p w14:paraId="39E727C9">
            <w:pPr>
              <w:pStyle w:val="9"/>
              <w:spacing w:before="54"/>
              <w:ind w:left="239"/>
              <w:rPr>
                <w:sz w:val="24"/>
              </w:rPr>
            </w:pPr>
            <w:r>
              <w:rPr>
                <w:sz w:val="24"/>
              </w:rPr>
              <w:t>Биоблиотека</w:t>
            </w:r>
            <w:r>
              <w:rPr>
                <w:spacing w:val="-3"/>
                <w:sz w:val="24"/>
              </w:rPr>
              <w:t xml:space="preserve"> </w:t>
            </w:r>
            <w:r>
              <w:rPr>
                <w:spacing w:val="-5"/>
                <w:sz w:val="24"/>
              </w:rPr>
              <w:t>ЦОК</w:t>
            </w:r>
          </w:p>
          <w:p w14:paraId="1B53C688">
            <w:pPr>
              <w:pStyle w:val="9"/>
              <w:spacing w:before="46"/>
              <w:ind w:left="239"/>
              <w:rPr>
                <w:sz w:val="22"/>
              </w:rPr>
            </w:pPr>
            <w:r>
              <w:fldChar w:fldCharType="begin"/>
            </w:r>
            <w:r>
              <w:instrText xml:space="preserve"> HYPERLINK "https://m.edsoo.ru/835392d4" \h </w:instrText>
            </w:r>
            <w:r>
              <w:fldChar w:fldCharType="separate"/>
            </w:r>
            <w:r>
              <w:rPr>
                <w:color w:val="0000FF"/>
                <w:spacing w:val="-2"/>
                <w:sz w:val="22"/>
                <w:u w:val="single" w:color="0000FF"/>
              </w:rPr>
              <w:t>https://m.edsoo.ru/835392d4</w:t>
            </w:r>
            <w:r>
              <w:rPr>
                <w:color w:val="0000FF"/>
                <w:spacing w:val="-2"/>
                <w:sz w:val="22"/>
                <w:u w:val="single" w:color="0000FF"/>
              </w:rPr>
              <w:fldChar w:fldCharType="end"/>
            </w:r>
          </w:p>
        </w:tc>
      </w:tr>
    </w:tbl>
    <w:p w14:paraId="0C46B7B0">
      <w:pPr>
        <w:pStyle w:val="9"/>
        <w:spacing w:after="0"/>
        <w:rPr>
          <w:sz w:val="22"/>
        </w:rPr>
        <w:sectPr>
          <w:pgSz w:w="16390" w:h="11910" w:orient="landscape"/>
          <w:pgMar w:top="1100" w:right="1275" w:bottom="280" w:left="1559" w:header="720" w:footer="720" w:gutter="0"/>
          <w:cols w:space="720" w:num="1"/>
        </w:sectPr>
      </w:pPr>
    </w:p>
    <w:p w14:paraId="2F247970">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26042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7" w:hRule="atLeast"/>
        </w:trPr>
        <w:tc>
          <w:tcPr>
            <w:tcW w:w="835" w:type="dxa"/>
          </w:tcPr>
          <w:p w14:paraId="71DAE0A6">
            <w:pPr>
              <w:pStyle w:val="9"/>
              <w:rPr>
                <w:sz w:val="22"/>
              </w:rPr>
            </w:pPr>
          </w:p>
        </w:tc>
        <w:tc>
          <w:tcPr>
            <w:tcW w:w="4878" w:type="dxa"/>
          </w:tcPr>
          <w:p w14:paraId="7BC8D973">
            <w:pPr>
              <w:pStyle w:val="9"/>
              <w:rPr>
                <w:sz w:val="22"/>
              </w:rPr>
            </w:pPr>
          </w:p>
        </w:tc>
        <w:tc>
          <w:tcPr>
            <w:tcW w:w="1632" w:type="dxa"/>
          </w:tcPr>
          <w:p w14:paraId="0EE3AFE5">
            <w:pPr>
              <w:pStyle w:val="9"/>
              <w:rPr>
                <w:sz w:val="22"/>
              </w:rPr>
            </w:pPr>
          </w:p>
        </w:tc>
        <w:tc>
          <w:tcPr>
            <w:tcW w:w="1843" w:type="dxa"/>
          </w:tcPr>
          <w:p w14:paraId="2497B861">
            <w:pPr>
              <w:pStyle w:val="9"/>
              <w:rPr>
                <w:sz w:val="22"/>
              </w:rPr>
            </w:pPr>
          </w:p>
        </w:tc>
        <w:tc>
          <w:tcPr>
            <w:tcW w:w="1349" w:type="dxa"/>
          </w:tcPr>
          <w:p w14:paraId="25165255">
            <w:pPr>
              <w:pStyle w:val="9"/>
              <w:rPr>
                <w:sz w:val="22"/>
              </w:rPr>
            </w:pPr>
          </w:p>
        </w:tc>
        <w:tc>
          <w:tcPr>
            <w:tcW w:w="2871" w:type="dxa"/>
          </w:tcPr>
          <w:p w14:paraId="3ABB5067">
            <w:pPr>
              <w:pStyle w:val="9"/>
              <w:spacing w:before="44" w:line="273" w:lineRule="auto"/>
              <w:ind w:left="239" w:right="81"/>
              <w:rPr>
                <w:sz w:val="22"/>
              </w:rPr>
            </w:pPr>
            <w:r>
              <w:fldChar w:fldCharType="begin"/>
            </w:r>
            <w:r>
              <w:instrText xml:space="preserve"> HYPERLINK "https://m.edsoo.ru/83539b4e" \h </w:instrText>
            </w:r>
            <w:r>
              <w:fldChar w:fldCharType="separate"/>
            </w:r>
            <w:r>
              <w:rPr>
                <w:color w:val="0000FF"/>
                <w:spacing w:val="-2"/>
                <w:sz w:val="22"/>
                <w:u w:val="single" w:color="0000FF"/>
              </w:rPr>
              <w:t>https://m.edsoo.ru/83539b4e</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"https://m.edsoo.ru/83539f18" \h </w:instrText>
            </w:r>
            <w:r>
              <w:fldChar w:fldCharType="separate"/>
            </w:r>
            <w:r>
              <w:rPr>
                <w:color w:val="0000FF"/>
                <w:spacing w:val="-2"/>
                <w:sz w:val="22"/>
                <w:u w:val="single" w:color="0000FF"/>
              </w:rPr>
              <w:t>https://m.edsoo.ru/83539f18</w:t>
            </w:r>
            <w:r>
              <w:rPr>
                <w:color w:val="0000FF"/>
                <w:spacing w:val="-2"/>
                <w:sz w:val="22"/>
                <w:u w:val="single" w:color="0000FF"/>
              </w:rPr>
              <w:fldChar w:fldCharType="end"/>
            </w:r>
          </w:p>
          <w:p w14:paraId="79E4C1D3">
            <w:pPr>
              <w:pStyle w:val="9"/>
              <w:spacing w:before="4"/>
              <w:ind w:left="239"/>
              <w:rPr>
                <w:sz w:val="22"/>
              </w:rPr>
            </w:pPr>
            <w:r>
              <w:fldChar w:fldCharType="begin"/>
            </w:r>
            <w:r>
              <w:instrText xml:space="preserve"> HYPERLINK "https://m.edsoo.ru/8353a7b0" \h </w:instrText>
            </w:r>
            <w:r>
              <w:fldChar w:fldCharType="separate"/>
            </w:r>
            <w:r>
              <w:rPr>
                <w:color w:val="0000FF"/>
                <w:spacing w:val="-2"/>
                <w:sz w:val="22"/>
                <w:u w:val="single" w:color="0000FF"/>
              </w:rPr>
              <w:t>https://m.edsoo.ru/8353a7b0</w:t>
            </w:r>
            <w:r>
              <w:rPr>
                <w:color w:val="0000FF"/>
                <w:spacing w:val="-2"/>
                <w:sz w:val="22"/>
                <w:u w:val="single" w:color="0000FF"/>
              </w:rPr>
              <w:fldChar w:fldCharType="end"/>
            </w:r>
          </w:p>
        </w:tc>
      </w:tr>
      <w:tr w14:paraId="58250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35" w:type="dxa"/>
          </w:tcPr>
          <w:p w14:paraId="5E04DDF1">
            <w:pPr>
              <w:pStyle w:val="9"/>
              <w:spacing w:before="56"/>
              <w:rPr>
                <w:b/>
                <w:sz w:val="24"/>
              </w:rPr>
            </w:pPr>
          </w:p>
          <w:p w14:paraId="59529AE5">
            <w:pPr>
              <w:pStyle w:val="9"/>
              <w:ind w:left="103"/>
              <w:rPr>
                <w:sz w:val="24"/>
              </w:rPr>
            </w:pPr>
            <w:r>
              <w:rPr>
                <w:spacing w:val="-5"/>
                <w:sz w:val="24"/>
              </w:rPr>
              <w:t>30</w:t>
            </w:r>
          </w:p>
        </w:tc>
        <w:tc>
          <w:tcPr>
            <w:tcW w:w="4878" w:type="dxa"/>
          </w:tcPr>
          <w:p w14:paraId="4D1F0CAB">
            <w:pPr>
              <w:pStyle w:val="9"/>
              <w:spacing w:before="56"/>
              <w:rPr>
                <w:b/>
                <w:sz w:val="24"/>
              </w:rPr>
            </w:pPr>
          </w:p>
          <w:p w14:paraId="3C171466">
            <w:pPr>
              <w:pStyle w:val="9"/>
              <w:ind w:left="238"/>
              <w:rPr>
                <w:sz w:val="24"/>
              </w:rPr>
            </w:pPr>
            <w:r>
              <w:rPr>
                <w:sz w:val="24"/>
              </w:rPr>
              <w:t>Здоровый</w:t>
            </w:r>
            <w:r>
              <w:rPr>
                <w:spacing w:val="-4"/>
                <w:sz w:val="24"/>
              </w:rPr>
              <w:t xml:space="preserve"> </w:t>
            </w:r>
            <w:r>
              <w:rPr>
                <w:sz w:val="24"/>
              </w:rPr>
              <w:t>образ</w:t>
            </w:r>
            <w:r>
              <w:rPr>
                <w:spacing w:val="-4"/>
                <w:sz w:val="24"/>
              </w:rPr>
              <w:t xml:space="preserve"> </w:t>
            </w:r>
            <w:r>
              <w:rPr>
                <w:sz w:val="24"/>
              </w:rPr>
              <w:t>жизни</w:t>
            </w:r>
            <w:r>
              <w:rPr>
                <w:spacing w:val="-3"/>
                <w:sz w:val="24"/>
              </w:rPr>
              <w:t xml:space="preserve"> </w:t>
            </w:r>
            <w:r>
              <w:rPr>
                <w:spacing w:val="-2"/>
                <w:sz w:val="24"/>
              </w:rPr>
              <w:t>(фитнес)</w:t>
            </w:r>
          </w:p>
        </w:tc>
        <w:tc>
          <w:tcPr>
            <w:tcW w:w="1632" w:type="dxa"/>
          </w:tcPr>
          <w:p w14:paraId="4A3DA019">
            <w:pPr>
              <w:pStyle w:val="9"/>
              <w:spacing w:before="56"/>
              <w:rPr>
                <w:b/>
                <w:sz w:val="24"/>
              </w:rPr>
            </w:pPr>
          </w:p>
          <w:p w14:paraId="44B846EF">
            <w:pPr>
              <w:pStyle w:val="9"/>
              <w:ind w:right="652"/>
              <w:jc w:val="right"/>
              <w:rPr>
                <w:sz w:val="24"/>
              </w:rPr>
            </w:pPr>
            <w:r>
              <w:rPr>
                <w:spacing w:val="-10"/>
                <w:sz w:val="24"/>
              </w:rPr>
              <w:t>1</w:t>
            </w:r>
          </w:p>
        </w:tc>
        <w:tc>
          <w:tcPr>
            <w:tcW w:w="1843" w:type="dxa"/>
          </w:tcPr>
          <w:p w14:paraId="05E051D9">
            <w:pPr>
              <w:pStyle w:val="9"/>
              <w:rPr>
                <w:sz w:val="22"/>
              </w:rPr>
            </w:pPr>
          </w:p>
        </w:tc>
        <w:tc>
          <w:tcPr>
            <w:tcW w:w="1349" w:type="dxa"/>
          </w:tcPr>
          <w:p w14:paraId="01E7858C">
            <w:pPr>
              <w:pStyle w:val="9"/>
              <w:rPr>
                <w:sz w:val="22"/>
              </w:rPr>
            </w:pPr>
          </w:p>
        </w:tc>
        <w:tc>
          <w:tcPr>
            <w:tcW w:w="2871" w:type="dxa"/>
          </w:tcPr>
          <w:p w14:paraId="2E514ED1">
            <w:pPr>
              <w:pStyle w:val="9"/>
              <w:spacing w:before="40"/>
              <w:ind w:left="239"/>
              <w:rPr>
                <w:sz w:val="24"/>
              </w:rPr>
            </w:pPr>
            <w:r>
              <w:rPr>
                <w:sz w:val="24"/>
              </w:rPr>
              <w:t>Биоблиотека</w:t>
            </w:r>
            <w:r>
              <w:rPr>
                <w:spacing w:val="-3"/>
                <w:sz w:val="24"/>
              </w:rPr>
              <w:t xml:space="preserve"> </w:t>
            </w:r>
            <w:r>
              <w:rPr>
                <w:spacing w:val="-5"/>
                <w:sz w:val="24"/>
              </w:rPr>
              <w:t>ЦОК</w:t>
            </w:r>
          </w:p>
          <w:p w14:paraId="1383B208">
            <w:pPr>
              <w:pStyle w:val="9"/>
              <w:spacing w:before="8" w:line="290" w:lineRule="atLeast"/>
              <w:ind w:left="239" w:right="81"/>
              <w:rPr>
                <w:sz w:val="22"/>
              </w:rPr>
            </w:pPr>
            <w:r>
              <w:fldChar w:fldCharType="begin"/>
            </w:r>
            <w:r>
              <w:instrText xml:space="preserve"> HYPERLINK "https://m.edsoo.ru/8353a9e0" \h </w:instrText>
            </w:r>
            <w:r>
              <w:fldChar w:fldCharType="separate"/>
            </w:r>
            <w:r>
              <w:rPr>
                <w:color w:val="0000FF"/>
                <w:spacing w:val="-2"/>
                <w:sz w:val="22"/>
                <w:u w:val="single" w:color="0000FF"/>
              </w:rPr>
              <w:t>https://m.edsoo.ru/8353a9e0</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"https://m.edsoo.ru/835396d0" \h </w:instrText>
            </w:r>
            <w:r>
              <w:fldChar w:fldCharType="separate"/>
            </w:r>
            <w:r>
              <w:rPr>
                <w:color w:val="0000FF"/>
                <w:spacing w:val="-2"/>
                <w:sz w:val="22"/>
                <w:u w:val="single" w:color="0000FF"/>
              </w:rPr>
              <w:t>https://m.edsoo.ru/835396d0</w:t>
            </w:r>
            <w:r>
              <w:rPr>
                <w:color w:val="0000FF"/>
                <w:spacing w:val="-2"/>
                <w:sz w:val="22"/>
                <w:u w:val="single" w:color="0000FF"/>
              </w:rPr>
              <w:fldChar w:fldCharType="end"/>
            </w:r>
          </w:p>
        </w:tc>
      </w:tr>
      <w:tr w14:paraId="25F1F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70FD1990">
            <w:pPr>
              <w:pStyle w:val="9"/>
              <w:spacing w:before="198"/>
              <w:ind w:left="103"/>
              <w:rPr>
                <w:sz w:val="24"/>
              </w:rPr>
            </w:pPr>
            <w:r>
              <w:rPr>
                <w:spacing w:val="-5"/>
                <w:sz w:val="24"/>
              </w:rPr>
              <w:t>31</w:t>
            </w:r>
          </w:p>
        </w:tc>
        <w:tc>
          <w:tcPr>
            <w:tcW w:w="4878" w:type="dxa"/>
          </w:tcPr>
          <w:p w14:paraId="0AD338A7">
            <w:pPr>
              <w:pStyle w:val="9"/>
              <w:spacing w:before="11" w:line="316" w:lineRule="exact"/>
              <w:ind w:left="238" w:right="151"/>
              <w:rPr>
                <w:sz w:val="24"/>
              </w:rPr>
            </w:pPr>
            <w:r>
              <w:rPr>
                <w:sz w:val="24"/>
              </w:rPr>
              <w:t>Здоровый</w:t>
            </w:r>
            <w:r>
              <w:rPr>
                <w:spacing w:val="-8"/>
                <w:sz w:val="24"/>
              </w:rPr>
              <w:t xml:space="preserve"> </w:t>
            </w:r>
            <w:r>
              <w:rPr>
                <w:sz w:val="24"/>
              </w:rPr>
              <w:t>образ</w:t>
            </w:r>
            <w:r>
              <w:rPr>
                <w:spacing w:val="-8"/>
                <w:sz w:val="24"/>
              </w:rPr>
              <w:t xml:space="preserve"> </w:t>
            </w:r>
            <w:r>
              <w:rPr>
                <w:sz w:val="24"/>
              </w:rPr>
              <w:t>жизни</w:t>
            </w:r>
            <w:r>
              <w:rPr>
                <w:spacing w:val="-8"/>
                <w:sz w:val="24"/>
              </w:rPr>
              <w:t xml:space="preserve"> </w:t>
            </w:r>
            <w:r>
              <w:rPr>
                <w:sz w:val="24"/>
              </w:rPr>
              <w:t>(мой</w:t>
            </w:r>
            <w:r>
              <w:rPr>
                <w:spacing w:val="-8"/>
                <w:sz w:val="24"/>
              </w:rPr>
              <w:t xml:space="preserve"> </w:t>
            </w:r>
            <w:r>
              <w:rPr>
                <w:sz w:val="24"/>
              </w:rPr>
              <w:t>любимый</w:t>
            </w:r>
            <w:r>
              <w:rPr>
                <w:spacing w:val="-8"/>
                <w:sz w:val="24"/>
              </w:rPr>
              <w:t xml:space="preserve"> </w:t>
            </w:r>
            <w:r>
              <w:rPr>
                <w:sz w:val="24"/>
              </w:rPr>
              <w:t xml:space="preserve">вид </w:t>
            </w:r>
            <w:r>
              <w:rPr>
                <w:spacing w:val="-2"/>
                <w:sz w:val="24"/>
              </w:rPr>
              <w:t>спорта)</w:t>
            </w:r>
          </w:p>
        </w:tc>
        <w:tc>
          <w:tcPr>
            <w:tcW w:w="1632" w:type="dxa"/>
          </w:tcPr>
          <w:p w14:paraId="58F551F3">
            <w:pPr>
              <w:pStyle w:val="9"/>
              <w:spacing w:before="198"/>
              <w:ind w:right="652"/>
              <w:jc w:val="right"/>
              <w:rPr>
                <w:sz w:val="24"/>
              </w:rPr>
            </w:pPr>
            <w:r>
              <w:rPr>
                <w:spacing w:val="-10"/>
                <w:sz w:val="24"/>
              </w:rPr>
              <w:t>1</w:t>
            </w:r>
          </w:p>
        </w:tc>
        <w:tc>
          <w:tcPr>
            <w:tcW w:w="1843" w:type="dxa"/>
          </w:tcPr>
          <w:p w14:paraId="4D2128D2">
            <w:pPr>
              <w:pStyle w:val="9"/>
              <w:rPr>
                <w:sz w:val="22"/>
              </w:rPr>
            </w:pPr>
          </w:p>
        </w:tc>
        <w:tc>
          <w:tcPr>
            <w:tcW w:w="1349" w:type="dxa"/>
          </w:tcPr>
          <w:p w14:paraId="1110398C">
            <w:pPr>
              <w:pStyle w:val="9"/>
              <w:rPr>
                <w:sz w:val="22"/>
              </w:rPr>
            </w:pPr>
          </w:p>
        </w:tc>
        <w:tc>
          <w:tcPr>
            <w:tcW w:w="2871" w:type="dxa"/>
          </w:tcPr>
          <w:p w14:paraId="5CC8BAB3">
            <w:pPr>
              <w:pStyle w:val="9"/>
              <w:spacing w:before="50"/>
              <w:ind w:left="239"/>
              <w:rPr>
                <w:sz w:val="24"/>
              </w:rPr>
            </w:pPr>
            <w:r>
              <w:rPr>
                <w:sz w:val="24"/>
              </w:rPr>
              <w:t>Биоблиотека</w:t>
            </w:r>
            <w:r>
              <w:rPr>
                <w:spacing w:val="-3"/>
                <w:sz w:val="24"/>
              </w:rPr>
              <w:t xml:space="preserve"> </w:t>
            </w:r>
            <w:r>
              <w:rPr>
                <w:spacing w:val="-5"/>
                <w:sz w:val="24"/>
              </w:rPr>
              <w:t>ЦОК</w:t>
            </w:r>
          </w:p>
          <w:p w14:paraId="00BBB725">
            <w:pPr>
              <w:pStyle w:val="9"/>
              <w:spacing w:before="49"/>
              <w:ind w:left="239"/>
              <w:rPr>
                <w:sz w:val="22"/>
              </w:rPr>
            </w:pPr>
            <w:r>
              <w:fldChar w:fldCharType="begin"/>
            </w:r>
            <w:r>
              <w:instrText xml:space="preserve"> HYPERLINK "https://m.edsoo.ru/8353a10c" \h </w:instrText>
            </w:r>
            <w:r>
              <w:fldChar w:fldCharType="separate"/>
            </w:r>
            <w:r>
              <w:rPr>
                <w:color w:val="0000FF"/>
                <w:spacing w:val="-2"/>
                <w:sz w:val="22"/>
                <w:u w:val="single" w:color="0000FF"/>
              </w:rPr>
              <w:t>https://m.edsoo.ru/8353a10c</w:t>
            </w:r>
            <w:r>
              <w:rPr>
                <w:color w:val="0000FF"/>
                <w:spacing w:val="-2"/>
                <w:sz w:val="22"/>
                <w:u w:val="single" w:color="0000FF"/>
              </w:rPr>
              <w:fldChar w:fldCharType="end"/>
            </w:r>
          </w:p>
        </w:tc>
      </w:tr>
      <w:tr w14:paraId="271C6A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7B5C41A9">
            <w:pPr>
              <w:pStyle w:val="9"/>
              <w:spacing w:before="193"/>
              <w:ind w:left="103"/>
              <w:rPr>
                <w:sz w:val="24"/>
              </w:rPr>
            </w:pPr>
            <w:r>
              <w:rPr>
                <w:spacing w:val="-5"/>
                <w:sz w:val="24"/>
              </w:rPr>
              <w:t>32</w:t>
            </w:r>
          </w:p>
        </w:tc>
        <w:tc>
          <w:tcPr>
            <w:tcW w:w="4878" w:type="dxa"/>
          </w:tcPr>
          <w:p w14:paraId="107A27F5">
            <w:pPr>
              <w:pStyle w:val="9"/>
              <w:spacing w:before="6" w:line="316" w:lineRule="exact"/>
              <w:ind w:left="238" w:right="151"/>
              <w:rPr>
                <w:sz w:val="24"/>
              </w:rPr>
            </w:pPr>
            <w:r>
              <w:rPr>
                <w:sz w:val="24"/>
              </w:rPr>
              <w:t>Здоровый</w:t>
            </w:r>
            <w:r>
              <w:rPr>
                <w:spacing w:val="-13"/>
                <w:sz w:val="24"/>
              </w:rPr>
              <w:t xml:space="preserve"> </w:t>
            </w:r>
            <w:r>
              <w:rPr>
                <w:sz w:val="24"/>
              </w:rPr>
              <w:t>образ</w:t>
            </w:r>
            <w:r>
              <w:rPr>
                <w:spacing w:val="-13"/>
                <w:sz w:val="24"/>
              </w:rPr>
              <w:t xml:space="preserve"> </w:t>
            </w:r>
            <w:r>
              <w:rPr>
                <w:sz w:val="24"/>
              </w:rPr>
              <w:t>жизни</w:t>
            </w:r>
            <w:r>
              <w:rPr>
                <w:spacing w:val="-13"/>
                <w:sz w:val="24"/>
              </w:rPr>
              <w:t xml:space="preserve"> </w:t>
            </w:r>
            <w:r>
              <w:rPr>
                <w:sz w:val="24"/>
              </w:rPr>
              <w:t xml:space="preserve">(спортивная </w:t>
            </w:r>
            <w:r>
              <w:rPr>
                <w:spacing w:val="-2"/>
                <w:sz w:val="24"/>
              </w:rPr>
              <w:t>символика)</w:t>
            </w:r>
          </w:p>
        </w:tc>
        <w:tc>
          <w:tcPr>
            <w:tcW w:w="1632" w:type="dxa"/>
          </w:tcPr>
          <w:p w14:paraId="0F611A73">
            <w:pPr>
              <w:pStyle w:val="9"/>
              <w:spacing w:before="193"/>
              <w:ind w:right="652"/>
              <w:jc w:val="right"/>
              <w:rPr>
                <w:sz w:val="24"/>
              </w:rPr>
            </w:pPr>
            <w:r>
              <w:rPr>
                <w:spacing w:val="-10"/>
                <w:sz w:val="24"/>
              </w:rPr>
              <w:t>1</w:t>
            </w:r>
          </w:p>
        </w:tc>
        <w:tc>
          <w:tcPr>
            <w:tcW w:w="1843" w:type="dxa"/>
          </w:tcPr>
          <w:p w14:paraId="10FE11AC">
            <w:pPr>
              <w:pStyle w:val="9"/>
              <w:rPr>
                <w:sz w:val="22"/>
              </w:rPr>
            </w:pPr>
          </w:p>
        </w:tc>
        <w:tc>
          <w:tcPr>
            <w:tcW w:w="1349" w:type="dxa"/>
          </w:tcPr>
          <w:p w14:paraId="27B5F68D">
            <w:pPr>
              <w:pStyle w:val="9"/>
              <w:rPr>
                <w:sz w:val="22"/>
              </w:rPr>
            </w:pPr>
          </w:p>
        </w:tc>
        <w:tc>
          <w:tcPr>
            <w:tcW w:w="2871" w:type="dxa"/>
          </w:tcPr>
          <w:p w14:paraId="5AB6E670">
            <w:pPr>
              <w:pStyle w:val="9"/>
              <w:spacing w:before="49"/>
              <w:ind w:left="239"/>
              <w:rPr>
                <w:sz w:val="24"/>
              </w:rPr>
            </w:pPr>
            <w:r>
              <w:rPr>
                <w:sz w:val="24"/>
              </w:rPr>
              <w:t>Биоблиотека</w:t>
            </w:r>
            <w:r>
              <w:rPr>
                <w:spacing w:val="-3"/>
                <w:sz w:val="24"/>
              </w:rPr>
              <w:t xml:space="preserve"> </w:t>
            </w:r>
            <w:r>
              <w:rPr>
                <w:spacing w:val="-5"/>
                <w:sz w:val="24"/>
              </w:rPr>
              <w:t>ЦОК</w:t>
            </w:r>
          </w:p>
          <w:p w14:paraId="3DE9472A">
            <w:pPr>
              <w:pStyle w:val="9"/>
              <w:spacing w:before="45"/>
              <w:ind w:left="239"/>
              <w:rPr>
                <w:sz w:val="22"/>
              </w:rPr>
            </w:pPr>
            <w:r>
              <w:fldChar w:fldCharType="begin"/>
            </w:r>
            <w:r>
              <w:instrText xml:space="preserve"> HYPERLINK "https://m.edsoo.ru/8353a3aa" \h </w:instrText>
            </w:r>
            <w:r>
              <w:fldChar w:fldCharType="separate"/>
            </w:r>
            <w:r>
              <w:rPr>
                <w:color w:val="0000FF"/>
                <w:spacing w:val="-2"/>
                <w:sz w:val="22"/>
                <w:u w:val="single" w:color="0000FF"/>
              </w:rPr>
              <w:t>https://m.edsoo.ru/8353a3aa</w:t>
            </w:r>
            <w:r>
              <w:rPr>
                <w:color w:val="0000FF"/>
                <w:spacing w:val="-2"/>
                <w:sz w:val="22"/>
                <w:u w:val="single" w:color="0000FF"/>
              </w:rPr>
              <w:fldChar w:fldCharType="end"/>
            </w:r>
          </w:p>
        </w:tc>
      </w:tr>
      <w:tr w14:paraId="5CC60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835" w:type="dxa"/>
          </w:tcPr>
          <w:p w14:paraId="0A4B7C58">
            <w:pPr>
              <w:pStyle w:val="9"/>
              <w:spacing w:before="234"/>
              <w:rPr>
                <w:b/>
                <w:sz w:val="24"/>
              </w:rPr>
            </w:pPr>
          </w:p>
          <w:p w14:paraId="0F6C44C1">
            <w:pPr>
              <w:pStyle w:val="9"/>
              <w:ind w:left="103"/>
              <w:rPr>
                <w:sz w:val="24"/>
              </w:rPr>
            </w:pPr>
            <w:r>
              <w:rPr>
                <w:spacing w:val="-5"/>
                <w:sz w:val="24"/>
              </w:rPr>
              <w:t>33</w:t>
            </w:r>
          </w:p>
        </w:tc>
        <w:tc>
          <w:tcPr>
            <w:tcW w:w="4878" w:type="dxa"/>
          </w:tcPr>
          <w:p w14:paraId="76347883">
            <w:pPr>
              <w:pStyle w:val="9"/>
              <w:spacing w:before="35" w:line="276" w:lineRule="auto"/>
              <w:ind w:left="238" w:right="151"/>
              <w:rPr>
                <w:sz w:val="24"/>
              </w:rPr>
            </w:pPr>
            <w:r>
              <w:rPr>
                <w:sz w:val="24"/>
              </w:rPr>
              <w:t>Обобщение по теме "Здоровый образ жизни: режим труда и отдыха, фитнес, сбалансированное</w:t>
            </w:r>
            <w:r>
              <w:rPr>
                <w:spacing w:val="-15"/>
                <w:sz w:val="24"/>
              </w:rPr>
              <w:t xml:space="preserve"> </w:t>
            </w:r>
            <w:r>
              <w:rPr>
                <w:sz w:val="24"/>
              </w:rPr>
              <w:t>питание.</w:t>
            </w:r>
            <w:r>
              <w:rPr>
                <w:spacing w:val="-15"/>
                <w:sz w:val="24"/>
              </w:rPr>
              <w:t xml:space="preserve"> </w:t>
            </w:r>
            <w:r>
              <w:rPr>
                <w:sz w:val="24"/>
              </w:rPr>
              <w:t>Посещение</w:t>
            </w:r>
          </w:p>
          <w:p w14:paraId="5E5CB543">
            <w:pPr>
              <w:pStyle w:val="9"/>
              <w:spacing w:line="275" w:lineRule="exact"/>
              <w:ind w:left="238"/>
              <w:rPr>
                <w:sz w:val="24"/>
              </w:rPr>
            </w:pPr>
            <w:r>
              <w:rPr>
                <w:spacing w:val="-2"/>
                <w:sz w:val="24"/>
              </w:rPr>
              <w:t>врача"</w:t>
            </w:r>
          </w:p>
        </w:tc>
        <w:tc>
          <w:tcPr>
            <w:tcW w:w="1632" w:type="dxa"/>
          </w:tcPr>
          <w:p w14:paraId="7E526EAA">
            <w:pPr>
              <w:pStyle w:val="9"/>
              <w:spacing w:before="234"/>
              <w:rPr>
                <w:b/>
                <w:sz w:val="24"/>
              </w:rPr>
            </w:pPr>
          </w:p>
          <w:p w14:paraId="5B08A52B">
            <w:pPr>
              <w:pStyle w:val="9"/>
              <w:ind w:right="652"/>
              <w:jc w:val="right"/>
              <w:rPr>
                <w:sz w:val="24"/>
              </w:rPr>
            </w:pPr>
            <w:r>
              <w:rPr>
                <w:spacing w:val="-10"/>
                <w:sz w:val="24"/>
              </w:rPr>
              <w:t>1</w:t>
            </w:r>
          </w:p>
        </w:tc>
        <w:tc>
          <w:tcPr>
            <w:tcW w:w="1843" w:type="dxa"/>
          </w:tcPr>
          <w:p w14:paraId="7DA3F133">
            <w:pPr>
              <w:pStyle w:val="9"/>
              <w:rPr>
                <w:sz w:val="22"/>
              </w:rPr>
            </w:pPr>
          </w:p>
        </w:tc>
        <w:tc>
          <w:tcPr>
            <w:tcW w:w="1349" w:type="dxa"/>
          </w:tcPr>
          <w:p w14:paraId="0CB84704">
            <w:pPr>
              <w:pStyle w:val="9"/>
              <w:rPr>
                <w:sz w:val="22"/>
              </w:rPr>
            </w:pPr>
          </w:p>
        </w:tc>
        <w:tc>
          <w:tcPr>
            <w:tcW w:w="2871" w:type="dxa"/>
          </w:tcPr>
          <w:p w14:paraId="7F416845">
            <w:pPr>
              <w:pStyle w:val="9"/>
              <w:spacing w:before="90"/>
              <w:rPr>
                <w:b/>
                <w:sz w:val="24"/>
              </w:rPr>
            </w:pPr>
          </w:p>
          <w:p w14:paraId="07B04D4B">
            <w:pPr>
              <w:pStyle w:val="9"/>
              <w:ind w:left="239"/>
              <w:rPr>
                <w:sz w:val="24"/>
              </w:rPr>
            </w:pPr>
            <w:r>
              <w:rPr>
                <w:sz w:val="24"/>
              </w:rPr>
              <w:t>Биоблиотека</w:t>
            </w:r>
            <w:r>
              <w:rPr>
                <w:spacing w:val="-3"/>
                <w:sz w:val="24"/>
              </w:rPr>
              <w:t xml:space="preserve"> </w:t>
            </w:r>
            <w:r>
              <w:rPr>
                <w:spacing w:val="-5"/>
                <w:sz w:val="24"/>
              </w:rPr>
              <w:t>ЦОК</w:t>
            </w:r>
          </w:p>
          <w:p w14:paraId="26C7DB32">
            <w:pPr>
              <w:pStyle w:val="9"/>
              <w:spacing w:before="45"/>
              <w:ind w:left="239"/>
              <w:rPr>
                <w:sz w:val="22"/>
              </w:rPr>
            </w:pPr>
            <w:r>
              <w:fldChar w:fldCharType="begin"/>
            </w:r>
            <w:r>
              <w:instrText xml:space="preserve"> HYPERLINK "https://m.edsoo.ru/8353ac92" \h </w:instrText>
            </w:r>
            <w:r>
              <w:fldChar w:fldCharType="separate"/>
            </w:r>
            <w:r>
              <w:rPr>
                <w:color w:val="0000FF"/>
                <w:spacing w:val="-2"/>
                <w:sz w:val="22"/>
                <w:u w:val="single" w:color="0000FF"/>
              </w:rPr>
              <w:t>https://m.edsoo.ru/8353ac92</w:t>
            </w:r>
            <w:r>
              <w:rPr>
                <w:color w:val="0000FF"/>
                <w:spacing w:val="-2"/>
                <w:sz w:val="22"/>
                <w:u w:val="single" w:color="0000FF"/>
              </w:rPr>
              <w:fldChar w:fldCharType="end"/>
            </w:r>
          </w:p>
        </w:tc>
      </w:tr>
      <w:tr w14:paraId="28814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3" w:hRule="atLeast"/>
        </w:trPr>
        <w:tc>
          <w:tcPr>
            <w:tcW w:w="835" w:type="dxa"/>
          </w:tcPr>
          <w:p w14:paraId="3AA99F00">
            <w:pPr>
              <w:pStyle w:val="9"/>
              <w:rPr>
                <w:b/>
                <w:sz w:val="24"/>
              </w:rPr>
            </w:pPr>
          </w:p>
          <w:p w14:paraId="3699AACC">
            <w:pPr>
              <w:pStyle w:val="9"/>
              <w:rPr>
                <w:b/>
                <w:sz w:val="24"/>
              </w:rPr>
            </w:pPr>
          </w:p>
          <w:p w14:paraId="409DCD7B">
            <w:pPr>
              <w:pStyle w:val="9"/>
              <w:spacing w:before="3"/>
              <w:rPr>
                <w:b/>
                <w:sz w:val="24"/>
              </w:rPr>
            </w:pPr>
          </w:p>
          <w:p w14:paraId="52B7C1CF">
            <w:pPr>
              <w:pStyle w:val="9"/>
              <w:spacing w:before="1"/>
              <w:ind w:left="103"/>
              <w:rPr>
                <w:sz w:val="24"/>
              </w:rPr>
            </w:pPr>
            <w:r>
              <w:rPr>
                <w:spacing w:val="-5"/>
                <w:sz w:val="24"/>
              </w:rPr>
              <w:t>34</w:t>
            </w:r>
          </w:p>
        </w:tc>
        <w:tc>
          <w:tcPr>
            <w:tcW w:w="4878" w:type="dxa"/>
          </w:tcPr>
          <w:p w14:paraId="6BEABFAC">
            <w:pPr>
              <w:pStyle w:val="9"/>
              <w:spacing w:before="40" w:line="276" w:lineRule="auto"/>
              <w:ind w:left="238"/>
              <w:rPr>
                <w:sz w:val="24"/>
              </w:rPr>
            </w:pPr>
            <w:r>
              <w:rPr>
                <w:sz w:val="24"/>
              </w:rPr>
              <w:t>Контроль по темам "Досуг и увлечения (хобби) современного подростка (чтение, кино, театр, музей, спорт, музыка)" и "Здоровый образ жизни: режим труда и отдыха,</w:t>
            </w:r>
            <w:r>
              <w:rPr>
                <w:spacing w:val="-10"/>
                <w:sz w:val="24"/>
              </w:rPr>
              <w:t xml:space="preserve"> </w:t>
            </w:r>
            <w:r>
              <w:rPr>
                <w:sz w:val="24"/>
              </w:rPr>
              <w:t>фитнес,</w:t>
            </w:r>
            <w:r>
              <w:rPr>
                <w:spacing w:val="-14"/>
                <w:sz w:val="24"/>
              </w:rPr>
              <w:t xml:space="preserve"> </w:t>
            </w:r>
            <w:r>
              <w:rPr>
                <w:sz w:val="24"/>
              </w:rPr>
              <w:t>сбалансированное</w:t>
            </w:r>
            <w:r>
              <w:rPr>
                <w:spacing w:val="-12"/>
                <w:sz w:val="24"/>
              </w:rPr>
              <w:t xml:space="preserve"> </w:t>
            </w:r>
            <w:r>
              <w:rPr>
                <w:sz w:val="24"/>
              </w:rPr>
              <w:t>питание.</w:t>
            </w:r>
          </w:p>
          <w:p w14:paraId="235D6DFD">
            <w:pPr>
              <w:pStyle w:val="9"/>
              <w:spacing w:line="274" w:lineRule="exact"/>
              <w:ind w:left="238"/>
              <w:rPr>
                <w:sz w:val="24"/>
              </w:rPr>
            </w:pPr>
            <w:r>
              <w:rPr>
                <w:sz w:val="24"/>
              </w:rPr>
              <w:t>Посещение</w:t>
            </w:r>
            <w:r>
              <w:rPr>
                <w:spacing w:val="-1"/>
                <w:sz w:val="24"/>
              </w:rPr>
              <w:t xml:space="preserve"> </w:t>
            </w:r>
            <w:r>
              <w:rPr>
                <w:spacing w:val="-2"/>
                <w:sz w:val="24"/>
              </w:rPr>
              <w:t>врача"</w:t>
            </w:r>
          </w:p>
        </w:tc>
        <w:tc>
          <w:tcPr>
            <w:tcW w:w="1632" w:type="dxa"/>
          </w:tcPr>
          <w:p w14:paraId="50E9EB9B">
            <w:pPr>
              <w:pStyle w:val="9"/>
              <w:rPr>
                <w:b/>
                <w:sz w:val="24"/>
              </w:rPr>
            </w:pPr>
          </w:p>
          <w:p w14:paraId="4E95F7F2">
            <w:pPr>
              <w:pStyle w:val="9"/>
              <w:rPr>
                <w:b/>
                <w:sz w:val="24"/>
              </w:rPr>
            </w:pPr>
          </w:p>
          <w:p w14:paraId="3F78C14D">
            <w:pPr>
              <w:pStyle w:val="9"/>
              <w:spacing w:before="3"/>
              <w:rPr>
                <w:b/>
                <w:sz w:val="24"/>
              </w:rPr>
            </w:pPr>
          </w:p>
          <w:p w14:paraId="30019779">
            <w:pPr>
              <w:pStyle w:val="9"/>
              <w:spacing w:before="1"/>
              <w:ind w:right="652"/>
              <w:jc w:val="right"/>
              <w:rPr>
                <w:sz w:val="24"/>
              </w:rPr>
            </w:pPr>
            <w:r>
              <w:rPr>
                <w:spacing w:val="-10"/>
                <w:sz w:val="24"/>
              </w:rPr>
              <w:t>1</w:t>
            </w:r>
          </w:p>
        </w:tc>
        <w:tc>
          <w:tcPr>
            <w:tcW w:w="1843" w:type="dxa"/>
          </w:tcPr>
          <w:p w14:paraId="165B4B6D">
            <w:pPr>
              <w:pStyle w:val="9"/>
              <w:rPr>
                <w:b/>
                <w:sz w:val="24"/>
              </w:rPr>
            </w:pPr>
          </w:p>
          <w:p w14:paraId="11D56B3C">
            <w:pPr>
              <w:pStyle w:val="9"/>
              <w:rPr>
                <w:b/>
                <w:sz w:val="24"/>
              </w:rPr>
            </w:pPr>
          </w:p>
          <w:p w14:paraId="1EC42777">
            <w:pPr>
              <w:pStyle w:val="9"/>
              <w:spacing w:before="3"/>
              <w:rPr>
                <w:b/>
                <w:sz w:val="24"/>
              </w:rPr>
            </w:pPr>
          </w:p>
          <w:p w14:paraId="19393AC7">
            <w:pPr>
              <w:pStyle w:val="9"/>
              <w:spacing w:before="1"/>
              <w:ind w:left="209"/>
              <w:jc w:val="center"/>
              <w:rPr>
                <w:sz w:val="24"/>
              </w:rPr>
            </w:pPr>
            <w:r>
              <w:rPr>
                <w:spacing w:val="-10"/>
                <w:sz w:val="24"/>
              </w:rPr>
              <w:t>1</w:t>
            </w:r>
          </w:p>
        </w:tc>
        <w:tc>
          <w:tcPr>
            <w:tcW w:w="1349" w:type="dxa"/>
          </w:tcPr>
          <w:p w14:paraId="3CE0DA0F">
            <w:pPr>
              <w:pStyle w:val="9"/>
              <w:rPr>
                <w:sz w:val="22"/>
              </w:rPr>
            </w:pPr>
          </w:p>
        </w:tc>
        <w:tc>
          <w:tcPr>
            <w:tcW w:w="2871" w:type="dxa"/>
          </w:tcPr>
          <w:p w14:paraId="22444256">
            <w:pPr>
              <w:pStyle w:val="9"/>
              <w:rPr>
                <w:b/>
                <w:sz w:val="24"/>
              </w:rPr>
            </w:pPr>
          </w:p>
          <w:p w14:paraId="34851EAD">
            <w:pPr>
              <w:pStyle w:val="9"/>
              <w:spacing w:before="135"/>
              <w:rPr>
                <w:b/>
                <w:sz w:val="24"/>
              </w:rPr>
            </w:pPr>
          </w:p>
          <w:p w14:paraId="66AB95CE">
            <w:pPr>
              <w:pStyle w:val="9"/>
              <w:spacing w:before="1"/>
              <w:ind w:left="239"/>
              <w:rPr>
                <w:sz w:val="24"/>
              </w:rPr>
            </w:pPr>
            <w:r>
              <w:rPr>
                <w:sz w:val="24"/>
              </w:rPr>
              <w:t>Биоблиотека</w:t>
            </w:r>
            <w:r>
              <w:rPr>
                <w:spacing w:val="-3"/>
                <w:sz w:val="24"/>
              </w:rPr>
              <w:t xml:space="preserve"> </w:t>
            </w:r>
            <w:r>
              <w:rPr>
                <w:spacing w:val="-5"/>
                <w:sz w:val="24"/>
              </w:rPr>
              <w:t>ЦОК</w:t>
            </w:r>
          </w:p>
          <w:p w14:paraId="606A52D0">
            <w:pPr>
              <w:pStyle w:val="9"/>
              <w:spacing w:before="45"/>
              <w:ind w:left="239"/>
              <w:rPr>
                <w:sz w:val="22"/>
              </w:rPr>
            </w:pPr>
            <w:r>
              <w:fldChar w:fldCharType="begin"/>
            </w:r>
            <w:r>
              <w:instrText xml:space="preserve"> HYPERLINK "https://m.edsoo.ru/8353ac92" \h </w:instrText>
            </w:r>
            <w:r>
              <w:fldChar w:fldCharType="separate"/>
            </w:r>
            <w:r>
              <w:rPr>
                <w:color w:val="0000FF"/>
                <w:spacing w:val="-2"/>
                <w:sz w:val="22"/>
                <w:u w:val="single" w:color="0000FF"/>
              </w:rPr>
              <w:t>https://m.edsoo.ru/8353ac92</w:t>
            </w:r>
            <w:r>
              <w:rPr>
                <w:color w:val="0000FF"/>
                <w:spacing w:val="-2"/>
                <w:sz w:val="22"/>
                <w:u w:val="single" w:color="0000FF"/>
              </w:rPr>
              <w:fldChar w:fldCharType="end"/>
            </w:r>
          </w:p>
        </w:tc>
      </w:tr>
      <w:tr w14:paraId="2B7C0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57F4E7A4">
            <w:pPr>
              <w:pStyle w:val="9"/>
              <w:spacing w:before="193"/>
              <w:ind w:left="103"/>
              <w:rPr>
                <w:sz w:val="24"/>
              </w:rPr>
            </w:pPr>
            <w:r>
              <w:rPr>
                <w:spacing w:val="-5"/>
                <w:sz w:val="24"/>
              </w:rPr>
              <w:t>35</w:t>
            </w:r>
          </w:p>
        </w:tc>
        <w:tc>
          <w:tcPr>
            <w:tcW w:w="4878" w:type="dxa"/>
          </w:tcPr>
          <w:p w14:paraId="786EE266">
            <w:pPr>
              <w:pStyle w:val="9"/>
              <w:spacing w:before="4" w:line="318" w:lineRule="exact"/>
              <w:ind w:left="238" w:right="151"/>
              <w:rPr>
                <w:sz w:val="24"/>
              </w:rPr>
            </w:pPr>
            <w:r>
              <w:rPr>
                <w:sz w:val="24"/>
              </w:rPr>
              <w:t>Покупки:</w:t>
            </w:r>
            <w:r>
              <w:rPr>
                <w:spacing w:val="-12"/>
                <w:sz w:val="24"/>
              </w:rPr>
              <w:t xml:space="preserve"> </w:t>
            </w:r>
            <w:r>
              <w:rPr>
                <w:sz w:val="24"/>
              </w:rPr>
              <w:t>одежда,</w:t>
            </w:r>
            <w:r>
              <w:rPr>
                <w:spacing w:val="-14"/>
                <w:sz w:val="24"/>
              </w:rPr>
              <w:t xml:space="preserve"> </w:t>
            </w:r>
            <w:r>
              <w:rPr>
                <w:sz w:val="24"/>
              </w:rPr>
              <w:t>обувь</w:t>
            </w:r>
            <w:r>
              <w:rPr>
                <w:spacing w:val="-12"/>
                <w:sz w:val="24"/>
              </w:rPr>
              <w:t xml:space="preserve"> </w:t>
            </w:r>
            <w:r>
              <w:rPr>
                <w:sz w:val="24"/>
              </w:rPr>
              <w:t>и</w:t>
            </w:r>
            <w:r>
              <w:rPr>
                <w:spacing w:val="-11"/>
                <w:sz w:val="24"/>
              </w:rPr>
              <w:t xml:space="preserve"> </w:t>
            </w:r>
            <w:r>
              <w:rPr>
                <w:sz w:val="24"/>
              </w:rPr>
              <w:t>продукты питания (виды магазинов)</w:t>
            </w:r>
          </w:p>
        </w:tc>
        <w:tc>
          <w:tcPr>
            <w:tcW w:w="1632" w:type="dxa"/>
          </w:tcPr>
          <w:p w14:paraId="3B7D4FAF">
            <w:pPr>
              <w:pStyle w:val="9"/>
              <w:spacing w:before="193"/>
              <w:ind w:right="652"/>
              <w:jc w:val="right"/>
              <w:rPr>
                <w:sz w:val="24"/>
              </w:rPr>
            </w:pPr>
            <w:r>
              <w:rPr>
                <w:spacing w:val="-10"/>
                <w:sz w:val="24"/>
              </w:rPr>
              <w:t>1</w:t>
            </w:r>
          </w:p>
        </w:tc>
        <w:tc>
          <w:tcPr>
            <w:tcW w:w="1843" w:type="dxa"/>
          </w:tcPr>
          <w:p w14:paraId="40395C33">
            <w:pPr>
              <w:pStyle w:val="9"/>
              <w:rPr>
                <w:sz w:val="22"/>
              </w:rPr>
            </w:pPr>
          </w:p>
        </w:tc>
        <w:tc>
          <w:tcPr>
            <w:tcW w:w="1349" w:type="dxa"/>
          </w:tcPr>
          <w:p w14:paraId="0CA0FB02">
            <w:pPr>
              <w:pStyle w:val="9"/>
              <w:rPr>
                <w:sz w:val="22"/>
              </w:rPr>
            </w:pPr>
          </w:p>
        </w:tc>
        <w:tc>
          <w:tcPr>
            <w:tcW w:w="2871" w:type="dxa"/>
          </w:tcPr>
          <w:p w14:paraId="4AB6FAF9">
            <w:pPr>
              <w:pStyle w:val="9"/>
              <w:rPr>
                <w:sz w:val="22"/>
              </w:rPr>
            </w:pPr>
          </w:p>
        </w:tc>
      </w:tr>
      <w:tr w14:paraId="42B1E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3025FAFE">
            <w:pPr>
              <w:pStyle w:val="9"/>
              <w:spacing w:before="198"/>
              <w:ind w:left="103"/>
              <w:rPr>
                <w:sz w:val="24"/>
              </w:rPr>
            </w:pPr>
            <w:r>
              <w:rPr>
                <w:spacing w:val="-5"/>
                <w:sz w:val="24"/>
              </w:rPr>
              <w:t>36</w:t>
            </w:r>
          </w:p>
        </w:tc>
        <w:tc>
          <w:tcPr>
            <w:tcW w:w="4878" w:type="dxa"/>
          </w:tcPr>
          <w:p w14:paraId="2B3B351D">
            <w:pPr>
              <w:pStyle w:val="9"/>
              <w:spacing w:before="11" w:line="316" w:lineRule="exact"/>
              <w:ind w:left="238" w:right="151"/>
              <w:rPr>
                <w:sz w:val="24"/>
              </w:rPr>
            </w:pPr>
            <w:r>
              <w:rPr>
                <w:sz w:val="24"/>
              </w:rPr>
              <w:t>Покупки:</w:t>
            </w:r>
            <w:r>
              <w:rPr>
                <w:spacing w:val="-12"/>
                <w:sz w:val="24"/>
              </w:rPr>
              <w:t xml:space="preserve"> </w:t>
            </w:r>
            <w:r>
              <w:rPr>
                <w:sz w:val="24"/>
              </w:rPr>
              <w:t>одежда,</w:t>
            </w:r>
            <w:r>
              <w:rPr>
                <w:spacing w:val="-14"/>
                <w:sz w:val="24"/>
              </w:rPr>
              <w:t xml:space="preserve"> </w:t>
            </w:r>
            <w:r>
              <w:rPr>
                <w:sz w:val="24"/>
              </w:rPr>
              <w:t>обувь</w:t>
            </w:r>
            <w:r>
              <w:rPr>
                <w:spacing w:val="-12"/>
                <w:sz w:val="24"/>
              </w:rPr>
              <w:t xml:space="preserve"> </w:t>
            </w:r>
            <w:r>
              <w:rPr>
                <w:sz w:val="24"/>
              </w:rPr>
              <w:t>и</w:t>
            </w:r>
            <w:r>
              <w:rPr>
                <w:spacing w:val="-11"/>
                <w:sz w:val="24"/>
              </w:rPr>
              <w:t xml:space="preserve"> </w:t>
            </w:r>
            <w:r>
              <w:rPr>
                <w:sz w:val="24"/>
              </w:rPr>
              <w:t>продукты питания (в магазине)</w:t>
            </w:r>
          </w:p>
        </w:tc>
        <w:tc>
          <w:tcPr>
            <w:tcW w:w="1632" w:type="dxa"/>
          </w:tcPr>
          <w:p w14:paraId="6E14B067">
            <w:pPr>
              <w:pStyle w:val="9"/>
              <w:spacing w:before="198"/>
              <w:ind w:right="652"/>
              <w:jc w:val="right"/>
              <w:rPr>
                <w:sz w:val="24"/>
              </w:rPr>
            </w:pPr>
            <w:r>
              <w:rPr>
                <w:spacing w:val="-10"/>
                <w:sz w:val="24"/>
              </w:rPr>
              <w:t>1</w:t>
            </w:r>
          </w:p>
        </w:tc>
        <w:tc>
          <w:tcPr>
            <w:tcW w:w="1843" w:type="dxa"/>
          </w:tcPr>
          <w:p w14:paraId="7B0729F3">
            <w:pPr>
              <w:pStyle w:val="9"/>
              <w:rPr>
                <w:sz w:val="22"/>
              </w:rPr>
            </w:pPr>
          </w:p>
        </w:tc>
        <w:tc>
          <w:tcPr>
            <w:tcW w:w="1349" w:type="dxa"/>
          </w:tcPr>
          <w:p w14:paraId="1520D3D9">
            <w:pPr>
              <w:pStyle w:val="9"/>
              <w:rPr>
                <w:sz w:val="22"/>
              </w:rPr>
            </w:pPr>
          </w:p>
        </w:tc>
        <w:tc>
          <w:tcPr>
            <w:tcW w:w="2871" w:type="dxa"/>
          </w:tcPr>
          <w:p w14:paraId="539B2125">
            <w:pPr>
              <w:pStyle w:val="9"/>
              <w:rPr>
                <w:sz w:val="22"/>
              </w:rPr>
            </w:pPr>
          </w:p>
        </w:tc>
      </w:tr>
      <w:tr w14:paraId="15381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27D66652">
            <w:pPr>
              <w:pStyle w:val="9"/>
              <w:spacing w:before="194"/>
              <w:ind w:left="103"/>
              <w:rPr>
                <w:sz w:val="24"/>
              </w:rPr>
            </w:pPr>
            <w:r>
              <w:rPr>
                <w:spacing w:val="-5"/>
                <w:sz w:val="24"/>
              </w:rPr>
              <w:t>37</w:t>
            </w:r>
          </w:p>
        </w:tc>
        <w:tc>
          <w:tcPr>
            <w:tcW w:w="4878" w:type="dxa"/>
          </w:tcPr>
          <w:p w14:paraId="2DC0576E">
            <w:pPr>
              <w:pStyle w:val="9"/>
              <w:spacing w:before="4" w:line="318" w:lineRule="exact"/>
              <w:ind w:left="238" w:right="151"/>
              <w:rPr>
                <w:sz w:val="24"/>
              </w:rPr>
            </w:pPr>
            <w:r>
              <w:rPr>
                <w:sz w:val="24"/>
              </w:rPr>
              <w:t>Покупки:</w:t>
            </w:r>
            <w:r>
              <w:rPr>
                <w:spacing w:val="-12"/>
                <w:sz w:val="24"/>
              </w:rPr>
              <w:t xml:space="preserve"> </w:t>
            </w:r>
            <w:r>
              <w:rPr>
                <w:sz w:val="24"/>
              </w:rPr>
              <w:t>одежда,</w:t>
            </w:r>
            <w:r>
              <w:rPr>
                <w:spacing w:val="-14"/>
                <w:sz w:val="24"/>
              </w:rPr>
              <w:t xml:space="preserve"> </w:t>
            </w:r>
            <w:r>
              <w:rPr>
                <w:sz w:val="24"/>
              </w:rPr>
              <w:t>обувь</w:t>
            </w:r>
            <w:r>
              <w:rPr>
                <w:spacing w:val="-12"/>
                <w:sz w:val="24"/>
              </w:rPr>
              <w:t xml:space="preserve"> </w:t>
            </w:r>
            <w:r>
              <w:rPr>
                <w:sz w:val="24"/>
              </w:rPr>
              <w:t>и</w:t>
            </w:r>
            <w:r>
              <w:rPr>
                <w:spacing w:val="-11"/>
                <w:sz w:val="24"/>
              </w:rPr>
              <w:t xml:space="preserve"> </w:t>
            </w:r>
            <w:r>
              <w:rPr>
                <w:sz w:val="24"/>
              </w:rPr>
              <w:t>продукты питания (покупки на рынке)</w:t>
            </w:r>
          </w:p>
        </w:tc>
        <w:tc>
          <w:tcPr>
            <w:tcW w:w="1632" w:type="dxa"/>
          </w:tcPr>
          <w:p w14:paraId="56992173">
            <w:pPr>
              <w:pStyle w:val="9"/>
              <w:spacing w:before="194"/>
              <w:ind w:right="652"/>
              <w:jc w:val="right"/>
              <w:rPr>
                <w:sz w:val="24"/>
              </w:rPr>
            </w:pPr>
            <w:r>
              <w:rPr>
                <w:spacing w:val="-10"/>
                <w:sz w:val="24"/>
              </w:rPr>
              <w:t>1</w:t>
            </w:r>
          </w:p>
        </w:tc>
        <w:tc>
          <w:tcPr>
            <w:tcW w:w="1843" w:type="dxa"/>
          </w:tcPr>
          <w:p w14:paraId="040DE5E6">
            <w:pPr>
              <w:pStyle w:val="9"/>
              <w:rPr>
                <w:sz w:val="22"/>
              </w:rPr>
            </w:pPr>
          </w:p>
        </w:tc>
        <w:tc>
          <w:tcPr>
            <w:tcW w:w="1349" w:type="dxa"/>
          </w:tcPr>
          <w:p w14:paraId="588DB432">
            <w:pPr>
              <w:pStyle w:val="9"/>
              <w:rPr>
                <w:sz w:val="22"/>
              </w:rPr>
            </w:pPr>
          </w:p>
        </w:tc>
        <w:tc>
          <w:tcPr>
            <w:tcW w:w="2871" w:type="dxa"/>
          </w:tcPr>
          <w:p w14:paraId="2E1B541F">
            <w:pPr>
              <w:pStyle w:val="9"/>
              <w:rPr>
                <w:sz w:val="22"/>
              </w:rPr>
            </w:pPr>
          </w:p>
        </w:tc>
      </w:tr>
      <w:tr w14:paraId="6B8A4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05A4E876">
            <w:pPr>
              <w:pStyle w:val="9"/>
              <w:spacing w:before="193"/>
              <w:ind w:left="103"/>
              <w:rPr>
                <w:sz w:val="24"/>
              </w:rPr>
            </w:pPr>
            <w:r>
              <w:rPr>
                <w:spacing w:val="-5"/>
                <w:sz w:val="24"/>
              </w:rPr>
              <w:t>38</w:t>
            </w:r>
          </w:p>
        </w:tc>
        <w:tc>
          <w:tcPr>
            <w:tcW w:w="4878" w:type="dxa"/>
          </w:tcPr>
          <w:p w14:paraId="51A0F92E">
            <w:pPr>
              <w:pStyle w:val="9"/>
              <w:spacing w:before="6" w:line="316" w:lineRule="exact"/>
              <w:ind w:left="238" w:right="151"/>
              <w:rPr>
                <w:sz w:val="24"/>
              </w:rPr>
            </w:pPr>
            <w:r>
              <w:rPr>
                <w:sz w:val="24"/>
              </w:rPr>
              <w:t>Покупки:</w:t>
            </w:r>
            <w:r>
              <w:rPr>
                <w:spacing w:val="-12"/>
                <w:sz w:val="24"/>
              </w:rPr>
              <w:t xml:space="preserve"> </w:t>
            </w:r>
            <w:r>
              <w:rPr>
                <w:sz w:val="24"/>
              </w:rPr>
              <w:t>одежда,</w:t>
            </w:r>
            <w:r>
              <w:rPr>
                <w:spacing w:val="-14"/>
                <w:sz w:val="24"/>
              </w:rPr>
              <w:t xml:space="preserve"> </w:t>
            </w:r>
            <w:r>
              <w:rPr>
                <w:sz w:val="24"/>
              </w:rPr>
              <w:t>обувь</w:t>
            </w:r>
            <w:r>
              <w:rPr>
                <w:spacing w:val="-12"/>
                <w:sz w:val="24"/>
              </w:rPr>
              <w:t xml:space="preserve"> </w:t>
            </w:r>
            <w:r>
              <w:rPr>
                <w:sz w:val="24"/>
              </w:rPr>
              <w:t>и</w:t>
            </w:r>
            <w:r>
              <w:rPr>
                <w:spacing w:val="-11"/>
                <w:sz w:val="24"/>
              </w:rPr>
              <w:t xml:space="preserve"> </w:t>
            </w:r>
            <w:r>
              <w:rPr>
                <w:sz w:val="24"/>
              </w:rPr>
              <w:t>продукты питания (описание покупок)</w:t>
            </w:r>
          </w:p>
        </w:tc>
        <w:tc>
          <w:tcPr>
            <w:tcW w:w="1632" w:type="dxa"/>
          </w:tcPr>
          <w:p w14:paraId="5B258007">
            <w:pPr>
              <w:pStyle w:val="9"/>
              <w:spacing w:before="193"/>
              <w:ind w:right="652"/>
              <w:jc w:val="right"/>
              <w:rPr>
                <w:sz w:val="24"/>
              </w:rPr>
            </w:pPr>
            <w:r>
              <w:rPr>
                <w:spacing w:val="-10"/>
                <w:sz w:val="24"/>
              </w:rPr>
              <w:t>1</w:t>
            </w:r>
          </w:p>
        </w:tc>
        <w:tc>
          <w:tcPr>
            <w:tcW w:w="1843" w:type="dxa"/>
          </w:tcPr>
          <w:p w14:paraId="2ABD07BA">
            <w:pPr>
              <w:pStyle w:val="9"/>
              <w:rPr>
                <w:sz w:val="22"/>
              </w:rPr>
            </w:pPr>
          </w:p>
        </w:tc>
        <w:tc>
          <w:tcPr>
            <w:tcW w:w="1349" w:type="dxa"/>
          </w:tcPr>
          <w:p w14:paraId="6CF973AD">
            <w:pPr>
              <w:pStyle w:val="9"/>
              <w:rPr>
                <w:sz w:val="22"/>
              </w:rPr>
            </w:pPr>
          </w:p>
        </w:tc>
        <w:tc>
          <w:tcPr>
            <w:tcW w:w="2871" w:type="dxa"/>
          </w:tcPr>
          <w:p w14:paraId="2DD8D9E4">
            <w:pPr>
              <w:pStyle w:val="9"/>
              <w:rPr>
                <w:sz w:val="22"/>
              </w:rPr>
            </w:pPr>
          </w:p>
        </w:tc>
      </w:tr>
      <w:tr w14:paraId="1BD4AE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35" w:type="dxa"/>
          </w:tcPr>
          <w:p w14:paraId="5774B0FB">
            <w:pPr>
              <w:pStyle w:val="9"/>
              <w:spacing w:before="40"/>
              <w:ind w:left="103"/>
              <w:rPr>
                <w:sz w:val="24"/>
              </w:rPr>
            </w:pPr>
            <w:r>
              <w:rPr>
                <w:spacing w:val="-5"/>
                <w:sz w:val="24"/>
              </w:rPr>
              <w:t>39</w:t>
            </w:r>
          </w:p>
        </w:tc>
        <w:tc>
          <w:tcPr>
            <w:tcW w:w="4878" w:type="dxa"/>
          </w:tcPr>
          <w:p w14:paraId="7F826DC8">
            <w:pPr>
              <w:pStyle w:val="9"/>
              <w:spacing w:before="40"/>
              <w:ind w:left="238"/>
              <w:rPr>
                <w:sz w:val="24"/>
              </w:rPr>
            </w:pPr>
            <w:r>
              <w:rPr>
                <w:sz w:val="24"/>
              </w:rPr>
              <w:t>Покупки:</w:t>
            </w:r>
            <w:r>
              <w:rPr>
                <w:spacing w:val="-3"/>
                <w:sz w:val="24"/>
              </w:rPr>
              <w:t xml:space="preserve"> </w:t>
            </w:r>
            <w:r>
              <w:rPr>
                <w:sz w:val="24"/>
              </w:rPr>
              <w:t>одежда,</w:t>
            </w:r>
            <w:r>
              <w:rPr>
                <w:spacing w:val="-4"/>
                <w:sz w:val="24"/>
              </w:rPr>
              <w:t xml:space="preserve"> </w:t>
            </w:r>
            <w:r>
              <w:rPr>
                <w:sz w:val="24"/>
              </w:rPr>
              <w:t>обувь</w:t>
            </w:r>
            <w:r>
              <w:rPr>
                <w:spacing w:val="-2"/>
                <w:sz w:val="24"/>
              </w:rPr>
              <w:t xml:space="preserve"> </w:t>
            </w:r>
            <w:r>
              <w:rPr>
                <w:sz w:val="24"/>
              </w:rPr>
              <w:t>и</w:t>
            </w:r>
            <w:r>
              <w:rPr>
                <w:spacing w:val="-1"/>
                <w:sz w:val="24"/>
              </w:rPr>
              <w:t xml:space="preserve"> </w:t>
            </w:r>
            <w:r>
              <w:rPr>
                <w:spacing w:val="-2"/>
                <w:sz w:val="24"/>
              </w:rPr>
              <w:t>продукты</w:t>
            </w:r>
          </w:p>
        </w:tc>
        <w:tc>
          <w:tcPr>
            <w:tcW w:w="1632" w:type="dxa"/>
          </w:tcPr>
          <w:p w14:paraId="29D517F7">
            <w:pPr>
              <w:pStyle w:val="9"/>
              <w:spacing w:before="40"/>
              <w:ind w:right="652"/>
              <w:jc w:val="right"/>
              <w:rPr>
                <w:sz w:val="24"/>
              </w:rPr>
            </w:pPr>
            <w:r>
              <w:rPr>
                <w:spacing w:val="-10"/>
                <w:sz w:val="24"/>
              </w:rPr>
              <w:t>1</w:t>
            </w:r>
          </w:p>
        </w:tc>
        <w:tc>
          <w:tcPr>
            <w:tcW w:w="1843" w:type="dxa"/>
          </w:tcPr>
          <w:p w14:paraId="2FBA33FF">
            <w:pPr>
              <w:pStyle w:val="9"/>
              <w:rPr>
                <w:sz w:val="22"/>
              </w:rPr>
            </w:pPr>
          </w:p>
        </w:tc>
        <w:tc>
          <w:tcPr>
            <w:tcW w:w="1349" w:type="dxa"/>
          </w:tcPr>
          <w:p w14:paraId="44A4084D">
            <w:pPr>
              <w:pStyle w:val="9"/>
              <w:rPr>
                <w:sz w:val="22"/>
              </w:rPr>
            </w:pPr>
          </w:p>
        </w:tc>
        <w:tc>
          <w:tcPr>
            <w:tcW w:w="2871" w:type="dxa"/>
          </w:tcPr>
          <w:p w14:paraId="427BADF4">
            <w:pPr>
              <w:pStyle w:val="9"/>
              <w:rPr>
                <w:sz w:val="22"/>
              </w:rPr>
            </w:pPr>
          </w:p>
        </w:tc>
      </w:tr>
    </w:tbl>
    <w:p w14:paraId="74EC18D3">
      <w:pPr>
        <w:pStyle w:val="9"/>
        <w:spacing w:after="0"/>
        <w:rPr>
          <w:sz w:val="22"/>
        </w:rPr>
        <w:sectPr>
          <w:pgSz w:w="16390" w:h="11910" w:orient="landscape"/>
          <w:pgMar w:top="1100" w:right="1275" w:bottom="280" w:left="1559" w:header="720" w:footer="720" w:gutter="0"/>
          <w:cols w:space="720" w:num="1"/>
        </w:sectPr>
      </w:pPr>
    </w:p>
    <w:p w14:paraId="7B47C263">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33635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0E9A9663">
            <w:pPr>
              <w:pStyle w:val="9"/>
              <w:rPr>
                <w:sz w:val="22"/>
              </w:rPr>
            </w:pPr>
          </w:p>
        </w:tc>
        <w:tc>
          <w:tcPr>
            <w:tcW w:w="4878" w:type="dxa"/>
          </w:tcPr>
          <w:p w14:paraId="4ABD5E84">
            <w:pPr>
              <w:pStyle w:val="9"/>
              <w:spacing w:before="40"/>
              <w:ind w:left="238"/>
              <w:rPr>
                <w:sz w:val="24"/>
              </w:rPr>
            </w:pPr>
            <w:r>
              <w:rPr>
                <w:sz w:val="24"/>
              </w:rPr>
              <w:t>питания</w:t>
            </w:r>
            <w:r>
              <w:rPr>
                <w:spacing w:val="-11"/>
                <w:sz w:val="24"/>
              </w:rPr>
              <w:t xml:space="preserve"> </w:t>
            </w:r>
            <w:r>
              <w:rPr>
                <w:sz w:val="24"/>
              </w:rPr>
              <w:t>(покупка</w:t>
            </w:r>
            <w:r>
              <w:rPr>
                <w:spacing w:val="-6"/>
                <w:sz w:val="24"/>
              </w:rPr>
              <w:t xml:space="preserve"> </w:t>
            </w:r>
            <w:r>
              <w:rPr>
                <w:spacing w:val="-2"/>
                <w:sz w:val="24"/>
              </w:rPr>
              <w:t>подарков)</w:t>
            </w:r>
          </w:p>
        </w:tc>
        <w:tc>
          <w:tcPr>
            <w:tcW w:w="1632" w:type="dxa"/>
          </w:tcPr>
          <w:p w14:paraId="0AFBE186">
            <w:pPr>
              <w:pStyle w:val="9"/>
              <w:rPr>
                <w:sz w:val="22"/>
              </w:rPr>
            </w:pPr>
          </w:p>
        </w:tc>
        <w:tc>
          <w:tcPr>
            <w:tcW w:w="1843" w:type="dxa"/>
          </w:tcPr>
          <w:p w14:paraId="0318E5DC">
            <w:pPr>
              <w:pStyle w:val="9"/>
              <w:rPr>
                <w:sz w:val="22"/>
              </w:rPr>
            </w:pPr>
          </w:p>
        </w:tc>
        <w:tc>
          <w:tcPr>
            <w:tcW w:w="1349" w:type="dxa"/>
          </w:tcPr>
          <w:p w14:paraId="558BCD9F">
            <w:pPr>
              <w:pStyle w:val="9"/>
              <w:rPr>
                <w:sz w:val="22"/>
              </w:rPr>
            </w:pPr>
          </w:p>
        </w:tc>
        <w:tc>
          <w:tcPr>
            <w:tcW w:w="2871" w:type="dxa"/>
          </w:tcPr>
          <w:p w14:paraId="33098536">
            <w:pPr>
              <w:pStyle w:val="9"/>
              <w:rPr>
                <w:sz w:val="22"/>
              </w:rPr>
            </w:pPr>
          </w:p>
        </w:tc>
      </w:tr>
      <w:tr w14:paraId="0A2D54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25EBBDA2">
            <w:pPr>
              <w:pStyle w:val="9"/>
              <w:spacing w:before="194"/>
              <w:ind w:left="103"/>
              <w:rPr>
                <w:sz w:val="24"/>
              </w:rPr>
            </w:pPr>
            <w:r>
              <w:rPr>
                <w:spacing w:val="-5"/>
                <w:sz w:val="24"/>
              </w:rPr>
              <w:t>40</w:t>
            </w:r>
          </w:p>
        </w:tc>
        <w:tc>
          <w:tcPr>
            <w:tcW w:w="4878" w:type="dxa"/>
          </w:tcPr>
          <w:p w14:paraId="385184AF">
            <w:pPr>
              <w:pStyle w:val="9"/>
              <w:spacing w:before="4" w:line="318" w:lineRule="exact"/>
              <w:ind w:left="238" w:right="151"/>
              <w:rPr>
                <w:sz w:val="24"/>
              </w:rPr>
            </w:pPr>
            <w:r>
              <w:rPr>
                <w:sz w:val="24"/>
              </w:rPr>
              <w:t>Покупки:</w:t>
            </w:r>
            <w:r>
              <w:rPr>
                <w:spacing w:val="-12"/>
                <w:sz w:val="24"/>
              </w:rPr>
              <w:t xml:space="preserve"> </w:t>
            </w:r>
            <w:r>
              <w:rPr>
                <w:sz w:val="24"/>
              </w:rPr>
              <w:t>одежда,</w:t>
            </w:r>
            <w:r>
              <w:rPr>
                <w:spacing w:val="-13"/>
                <w:sz w:val="24"/>
              </w:rPr>
              <w:t xml:space="preserve"> </w:t>
            </w:r>
            <w:r>
              <w:rPr>
                <w:sz w:val="24"/>
              </w:rPr>
              <w:t>обувь</w:t>
            </w:r>
            <w:r>
              <w:rPr>
                <w:spacing w:val="-12"/>
                <w:sz w:val="24"/>
              </w:rPr>
              <w:t xml:space="preserve"> </w:t>
            </w:r>
            <w:r>
              <w:rPr>
                <w:sz w:val="24"/>
              </w:rPr>
              <w:t>и</w:t>
            </w:r>
            <w:r>
              <w:rPr>
                <w:spacing w:val="-11"/>
                <w:sz w:val="24"/>
              </w:rPr>
              <w:t xml:space="preserve"> </w:t>
            </w:r>
            <w:r>
              <w:rPr>
                <w:sz w:val="24"/>
              </w:rPr>
              <w:t>продукты питания (одежда и обувь)</w:t>
            </w:r>
          </w:p>
        </w:tc>
        <w:tc>
          <w:tcPr>
            <w:tcW w:w="1632" w:type="dxa"/>
          </w:tcPr>
          <w:p w14:paraId="378FAB7B">
            <w:pPr>
              <w:pStyle w:val="9"/>
              <w:spacing w:before="194"/>
              <w:ind w:right="652"/>
              <w:jc w:val="right"/>
              <w:rPr>
                <w:sz w:val="24"/>
              </w:rPr>
            </w:pPr>
            <w:r>
              <w:rPr>
                <w:spacing w:val="-10"/>
                <w:sz w:val="24"/>
              </w:rPr>
              <w:t>1</w:t>
            </w:r>
          </w:p>
        </w:tc>
        <w:tc>
          <w:tcPr>
            <w:tcW w:w="1843" w:type="dxa"/>
          </w:tcPr>
          <w:p w14:paraId="702E78AB">
            <w:pPr>
              <w:pStyle w:val="9"/>
              <w:rPr>
                <w:sz w:val="22"/>
              </w:rPr>
            </w:pPr>
          </w:p>
        </w:tc>
        <w:tc>
          <w:tcPr>
            <w:tcW w:w="1349" w:type="dxa"/>
          </w:tcPr>
          <w:p w14:paraId="61349443">
            <w:pPr>
              <w:pStyle w:val="9"/>
              <w:rPr>
                <w:sz w:val="22"/>
              </w:rPr>
            </w:pPr>
          </w:p>
        </w:tc>
        <w:tc>
          <w:tcPr>
            <w:tcW w:w="2871" w:type="dxa"/>
          </w:tcPr>
          <w:p w14:paraId="02908018">
            <w:pPr>
              <w:pStyle w:val="9"/>
              <w:rPr>
                <w:sz w:val="22"/>
              </w:rPr>
            </w:pPr>
          </w:p>
        </w:tc>
      </w:tr>
      <w:tr w14:paraId="674E1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2A194B44">
            <w:pPr>
              <w:pStyle w:val="9"/>
              <w:spacing w:before="80"/>
              <w:rPr>
                <w:b/>
                <w:sz w:val="24"/>
              </w:rPr>
            </w:pPr>
          </w:p>
          <w:p w14:paraId="4D205EB7">
            <w:pPr>
              <w:pStyle w:val="9"/>
              <w:ind w:left="103"/>
              <w:rPr>
                <w:sz w:val="24"/>
              </w:rPr>
            </w:pPr>
            <w:r>
              <w:rPr>
                <w:spacing w:val="-5"/>
                <w:sz w:val="24"/>
              </w:rPr>
              <w:t>41</w:t>
            </w:r>
          </w:p>
        </w:tc>
        <w:tc>
          <w:tcPr>
            <w:tcW w:w="4878" w:type="dxa"/>
          </w:tcPr>
          <w:p w14:paraId="7D177048">
            <w:pPr>
              <w:pStyle w:val="9"/>
              <w:spacing w:before="11" w:line="316" w:lineRule="exact"/>
              <w:ind w:left="238" w:right="615"/>
              <w:jc w:val="both"/>
              <w:rPr>
                <w:sz w:val="24"/>
              </w:rPr>
            </w:pPr>
            <w:r>
              <w:rPr>
                <w:sz w:val="24"/>
              </w:rPr>
              <w:t>Обобщение</w:t>
            </w:r>
            <w:r>
              <w:rPr>
                <w:spacing w:val="-10"/>
                <w:sz w:val="24"/>
              </w:rPr>
              <w:t xml:space="preserve"> </w:t>
            </w:r>
            <w:r>
              <w:rPr>
                <w:sz w:val="24"/>
              </w:rPr>
              <w:t>по</w:t>
            </w:r>
            <w:r>
              <w:rPr>
                <w:spacing w:val="-10"/>
                <w:sz w:val="24"/>
              </w:rPr>
              <w:t xml:space="preserve"> </w:t>
            </w:r>
            <w:r>
              <w:rPr>
                <w:sz w:val="24"/>
              </w:rPr>
              <w:t>теме</w:t>
            </w:r>
            <w:r>
              <w:rPr>
                <w:spacing w:val="-14"/>
                <w:sz w:val="24"/>
              </w:rPr>
              <w:t xml:space="preserve"> </w:t>
            </w:r>
            <w:r>
              <w:rPr>
                <w:sz w:val="24"/>
              </w:rPr>
              <w:t>"Покупки:</w:t>
            </w:r>
            <w:r>
              <w:rPr>
                <w:spacing w:val="-10"/>
                <w:sz w:val="24"/>
              </w:rPr>
              <w:t xml:space="preserve"> </w:t>
            </w:r>
            <w:r>
              <w:rPr>
                <w:sz w:val="24"/>
              </w:rPr>
              <w:t>одежда, обувь</w:t>
            </w:r>
            <w:r>
              <w:rPr>
                <w:spacing w:val="-10"/>
                <w:sz w:val="24"/>
              </w:rPr>
              <w:t xml:space="preserve"> </w:t>
            </w:r>
            <w:r>
              <w:rPr>
                <w:sz w:val="24"/>
              </w:rPr>
              <w:t>и</w:t>
            </w:r>
            <w:r>
              <w:rPr>
                <w:spacing w:val="-9"/>
                <w:sz w:val="24"/>
              </w:rPr>
              <w:t xml:space="preserve"> </w:t>
            </w:r>
            <w:r>
              <w:rPr>
                <w:sz w:val="24"/>
              </w:rPr>
              <w:t>продукты</w:t>
            </w:r>
            <w:r>
              <w:rPr>
                <w:spacing w:val="-8"/>
                <w:sz w:val="24"/>
              </w:rPr>
              <w:t xml:space="preserve"> </w:t>
            </w:r>
            <w:r>
              <w:rPr>
                <w:sz w:val="24"/>
              </w:rPr>
              <w:t>питания.</w:t>
            </w:r>
            <w:r>
              <w:rPr>
                <w:spacing w:val="-8"/>
                <w:sz w:val="24"/>
              </w:rPr>
              <w:t xml:space="preserve"> </w:t>
            </w:r>
            <w:r>
              <w:rPr>
                <w:sz w:val="24"/>
              </w:rPr>
              <w:t xml:space="preserve">Карманные </w:t>
            </w:r>
            <w:r>
              <w:rPr>
                <w:spacing w:val="-2"/>
                <w:sz w:val="24"/>
              </w:rPr>
              <w:t>деньги"</w:t>
            </w:r>
          </w:p>
        </w:tc>
        <w:tc>
          <w:tcPr>
            <w:tcW w:w="1632" w:type="dxa"/>
          </w:tcPr>
          <w:p w14:paraId="40A98B70">
            <w:pPr>
              <w:pStyle w:val="9"/>
              <w:spacing w:before="80"/>
              <w:rPr>
                <w:b/>
                <w:sz w:val="24"/>
              </w:rPr>
            </w:pPr>
          </w:p>
          <w:p w14:paraId="424F4959">
            <w:pPr>
              <w:pStyle w:val="9"/>
              <w:ind w:right="652"/>
              <w:jc w:val="right"/>
              <w:rPr>
                <w:sz w:val="24"/>
              </w:rPr>
            </w:pPr>
            <w:r>
              <w:rPr>
                <w:spacing w:val="-10"/>
                <w:sz w:val="24"/>
              </w:rPr>
              <w:t>1</w:t>
            </w:r>
          </w:p>
        </w:tc>
        <w:tc>
          <w:tcPr>
            <w:tcW w:w="1843" w:type="dxa"/>
          </w:tcPr>
          <w:p w14:paraId="13FADA95">
            <w:pPr>
              <w:pStyle w:val="9"/>
              <w:rPr>
                <w:sz w:val="22"/>
              </w:rPr>
            </w:pPr>
          </w:p>
        </w:tc>
        <w:tc>
          <w:tcPr>
            <w:tcW w:w="1349" w:type="dxa"/>
          </w:tcPr>
          <w:p w14:paraId="075A6F04">
            <w:pPr>
              <w:pStyle w:val="9"/>
              <w:rPr>
                <w:sz w:val="22"/>
              </w:rPr>
            </w:pPr>
          </w:p>
        </w:tc>
        <w:tc>
          <w:tcPr>
            <w:tcW w:w="2871" w:type="dxa"/>
          </w:tcPr>
          <w:p w14:paraId="1EC3A93F">
            <w:pPr>
              <w:pStyle w:val="9"/>
              <w:rPr>
                <w:sz w:val="22"/>
              </w:rPr>
            </w:pPr>
          </w:p>
        </w:tc>
      </w:tr>
      <w:tr w14:paraId="3F0A6C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1B952367">
            <w:pPr>
              <w:pStyle w:val="9"/>
              <w:spacing w:before="198"/>
              <w:ind w:left="103"/>
              <w:rPr>
                <w:sz w:val="24"/>
              </w:rPr>
            </w:pPr>
            <w:r>
              <w:rPr>
                <w:spacing w:val="-5"/>
                <w:sz w:val="24"/>
              </w:rPr>
              <w:t>42</w:t>
            </w:r>
          </w:p>
        </w:tc>
        <w:tc>
          <w:tcPr>
            <w:tcW w:w="4878" w:type="dxa"/>
          </w:tcPr>
          <w:p w14:paraId="73E0EB10">
            <w:pPr>
              <w:pStyle w:val="9"/>
              <w:spacing w:before="11" w:line="316" w:lineRule="exact"/>
              <w:ind w:left="238" w:right="151"/>
              <w:rPr>
                <w:sz w:val="24"/>
              </w:rPr>
            </w:pPr>
            <w:r>
              <w:rPr>
                <w:sz w:val="24"/>
              </w:rPr>
              <w:t>Контроль</w:t>
            </w:r>
            <w:r>
              <w:rPr>
                <w:spacing w:val="-12"/>
                <w:sz w:val="24"/>
              </w:rPr>
              <w:t xml:space="preserve"> </w:t>
            </w:r>
            <w:r>
              <w:rPr>
                <w:sz w:val="24"/>
              </w:rPr>
              <w:t>по</w:t>
            </w:r>
            <w:r>
              <w:rPr>
                <w:spacing w:val="-8"/>
                <w:sz w:val="24"/>
              </w:rPr>
              <w:t xml:space="preserve"> </w:t>
            </w:r>
            <w:r>
              <w:rPr>
                <w:sz w:val="24"/>
              </w:rPr>
              <w:t>теме</w:t>
            </w:r>
            <w:r>
              <w:rPr>
                <w:spacing w:val="-9"/>
                <w:sz w:val="24"/>
              </w:rPr>
              <w:t xml:space="preserve"> </w:t>
            </w:r>
            <w:r>
              <w:rPr>
                <w:sz w:val="24"/>
              </w:rPr>
              <w:t>"Покупки:</w:t>
            </w:r>
            <w:r>
              <w:rPr>
                <w:spacing w:val="-8"/>
                <w:sz w:val="24"/>
              </w:rPr>
              <w:t xml:space="preserve"> </w:t>
            </w:r>
            <w:r>
              <w:rPr>
                <w:sz w:val="24"/>
              </w:rPr>
              <w:t>одежда,</w:t>
            </w:r>
            <w:r>
              <w:rPr>
                <w:spacing w:val="-11"/>
                <w:sz w:val="24"/>
              </w:rPr>
              <w:t xml:space="preserve"> </w:t>
            </w:r>
            <w:r>
              <w:rPr>
                <w:sz w:val="24"/>
              </w:rPr>
              <w:t>обувь и продукты питания. Карманные деньги"</w:t>
            </w:r>
          </w:p>
        </w:tc>
        <w:tc>
          <w:tcPr>
            <w:tcW w:w="1632" w:type="dxa"/>
          </w:tcPr>
          <w:p w14:paraId="5E6F8468">
            <w:pPr>
              <w:pStyle w:val="9"/>
              <w:spacing w:before="198"/>
              <w:ind w:right="652"/>
              <w:jc w:val="right"/>
              <w:rPr>
                <w:sz w:val="24"/>
              </w:rPr>
            </w:pPr>
            <w:r>
              <w:rPr>
                <w:spacing w:val="-10"/>
                <w:sz w:val="24"/>
              </w:rPr>
              <w:t>1</w:t>
            </w:r>
          </w:p>
        </w:tc>
        <w:tc>
          <w:tcPr>
            <w:tcW w:w="1843" w:type="dxa"/>
          </w:tcPr>
          <w:p w14:paraId="6267B9B0">
            <w:pPr>
              <w:pStyle w:val="9"/>
              <w:spacing w:before="198"/>
              <w:ind w:left="209"/>
              <w:jc w:val="center"/>
              <w:rPr>
                <w:sz w:val="24"/>
              </w:rPr>
            </w:pPr>
            <w:r>
              <w:rPr>
                <w:spacing w:val="-10"/>
                <w:sz w:val="24"/>
              </w:rPr>
              <w:t>1</w:t>
            </w:r>
          </w:p>
        </w:tc>
        <w:tc>
          <w:tcPr>
            <w:tcW w:w="1349" w:type="dxa"/>
          </w:tcPr>
          <w:p w14:paraId="113D0960">
            <w:pPr>
              <w:pStyle w:val="9"/>
              <w:rPr>
                <w:sz w:val="22"/>
              </w:rPr>
            </w:pPr>
          </w:p>
        </w:tc>
        <w:tc>
          <w:tcPr>
            <w:tcW w:w="2871" w:type="dxa"/>
          </w:tcPr>
          <w:p w14:paraId="69E53612">
            <w:pPr>
              <w:pStyle w:val="9"/>
              <w:rPr>
                <w:sz w:val="22"/>
              </w:rPr>
            </w:pPr>
          </w:p>
        </w:tc>
      </w:tr>
      <w:tr w14:paraId="3B1939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30F4A75A">
            <w:pPr>
              <w:pStyle w:val="9"/>
              <w:spacing w:before="193"/>
              <w:ind w:left="103"/>
              <w:rPr>
                <w:sz w:val="24"/>
              </w:rPr>
            </w:pPr>
            <w:r>
              <w:rPr>
                <w:spacing w:val="-5"/>
                <w:sz w:val="24"/>
              </w:rPr>
              <w:t>43</w:t>
            </w:r>
          </w:p>
        </w:tc>
        <w:tc>
          <w:tcPr>
            <w:tcW w:w="4878" w:type="dxa"/>
          </w:tcPr>
          <w:p w14:paraId="3955C974">
            <w:pPr>
              <w:pStyle w:val="9"/>
              <w:spacing w:before="4" w:line="318" w:lineRule="exact"/>
              <w:ind w:left="238" w:right="206"/>
              <w:rPr>
                <w:sz w:val="24"/>
              </w:rPr>
            </w:pPr>
            <w:r>
              <w:rPr>
                <w:sz w:val="24"/>
              </w:rPr>
              <w:t>Школа,</w:t>
            </w:r>
            <w:r>
              <w:rPr>
                <w:spacing w:val="-13"/>
                <w:sz w:val="24"/>
              </w:rPr>
              <w:t xml:space="preserve"> </w:t>
            </w:r>
            <w:r>
              <w:rPr>
                <w:sz w:val="24"/>
              </w:rPr>
              <w:t>школьная</w:t>
            </w:r>
            <w:r>
              <w:rPr>
                <w:spacing w:val="-13"/>
                <w:sz w:val="24"/>
              </w:rPr>
              <w:t xml:space="preserve"> </w:t>
            </w:r>
            <w:r>
              <w:rPr>
                <w:sz w:val="24"/>
              </w:rPr>
              <w:t>жизнь</w:t>
            </w:r>
            <w:r>
              <w:rPr>
                <w:spacing w:val="-11"/>
                <w:sz w:val="24"/>
              </w:rPr>
              <w:t xml:space="preserve"> </w:t>
            </w:r>
            <w:r>
              <w:rPr>
                <w:sz w:val="24"/>
              </w:rPr>
              <w:t xml:space="preserve">(любимые </w:t>
            </w:r>
            <w:r>
              <w:rPr>
                <w:spacing w:val="-2"/>
                <w:sz w:val="24"/>
              </w:rPr>
              <w:t>предметы)</w:t>
            </w:r>
          </w:p>
        </w:tc>
        <w:tc>
          <w:tcPr>
            <w:tcW w:w="1632" w:type="dxa"/>
          </w:tcPr>
          <w:p w14:paraId="2D3FF302">
            <w:pPr>
              <w:pStyle w:val="9"/>
              <w:spacing w:before="193"/>
              <w:ind w:right="652"/>
              <w:jc w:val="right"/>
              <w:rPr>
                <w:sz w:val="24"/>
              </w:rPr>
            </w:pPr>
            <w:r>
              <w:rPr>
                <w:spacing w:val="-10"/>
                <w:sz w:val="24"/>
              </w:rPr>
              <w:t>1</w:t>
            </w:r>
          </w:p>
        </w:tc>
        <w:tc>
          <w:tcPr>
            <w:tcW w:w="1843" w:type="dxa"/>
          </w:tcPr>
          <w:p w14:paraId="44161697">
            <w:pPr>
              <w:pStyle w:val="9"/>
              <w:rPr>
                <w:sz w:val="22"/>
              </w:rPr>
            </w:pPr>
          </w:p>
        </w:tc>
        <w:tc>
          <w:tcPr>
            <w:tcW w:w="1349" w:type="dxa"/>
          </w:tcPr>
          <w:p w14:paraId="0A6C9B29">
            <w:pPr>
              <w:pStyle w:val="9"/>
              <w:rPr>
                <w:sz w:val="22"/>
              </w:rPr>
            </w:pPr>
          </w:p>
        </w:tc>
        <w:tc>
          <w:tcPr>
            <w:tcW w:w="2871" w:type="dxa"/>
          </w:tcPr>
          <w:p w14:paraId="648B1800">
            <w:pPr>
              <w:pStyle w:val="9"/>
              <w:spacing w:before="49"/>
              <w:ind w:left="239"/>
              <w:rPr>
                <w:sz w:val="24"/>
              </w:rPr>
            </w:pPr>
            <w:r>
              <w:rPr>
                <w:sz w:val="24"/>
              </w:rPr>
              <w:t>Биоблиотека</w:t>
            </w:r>
            <w:r>
              <w:rPr>
                <w:spacing w:val="-3"/>
                <w:sz w:val="24"/>
              </w:rPr>
              <w:t xml:space="preserve"> </w:t>
            </w:r>
            <w:r>
              <w:rPr>
                <w:spacing w:val="-5"/>
                <w:sz w:val="24"/>
              </w:rPr>
              <w:t>ЦОК</w:t>
            </w:r>
          </w:p>
          <w:p w14:paraId="4E74CF89">
            <w:pPr>
              <w:pStyle w:val="9"/>
              <w:spacing w:before="46"/>
              <w:ind w:left="239"/>
              <w:rPr>
                <w:sz w:val="22"/>
              </w:rPr>
            </w:pPr>
            <w:r>
              <w:fldChar w:fldCharType="begin"/>
            </w:r>
            <w:r>
              <w:instrText xml:space="preserve"> HYPERLINK "https://m.edsoo.ru/83531ab6" \h </w:instrText>
            </w:r>
            <w:r>
              <w:fldChar w:fldCharType="separate"/>
            </w:r>
            <w:r>
              <w:rPr>
                <w:color w:val="0000FF"/>
                <w:spacing w:val="-2"/>
                <w:sz w:val="22"/>
                <w:u w:val="single" w:color="0000FF"/>
              </w:rPr>
              <w:t>https://m.edsoo.ru/83531ab6</w:t>
            </w:r>
            <w:r>
              <w:rPr>
                <w:color w:val="0000FF"/>
                <w:spacing w:val="-2"/>
                <w:sz w:val="22"/>
                <w:u w:val="single" w:color="0000FF"/>
              </w:rPr>
              <w:fldChar w:fldCharType="end"/>
            </w:r>
          </w:p>
        </w:tc>
      </w:tr>
      <w:tr w14:paraId="19963C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67F30770">
            <w:pPr>
              <w:pStyle w:val="9"/>
              <w:spacing w:before="193"/>
              <w:ind w:left="103"/>
              <w:rPr>
                <w:sz w:val="24"/>
              </w:rPr>
            </w:pPr>
            <w:r>
              <w:rPr>
                <w:spacing w:val="-5"/>
                <w:sz w:val="24"/>
              </w:rPr>
              <w:t>44</w:t>
            </w:r>
          </w:p>
        </w:tc>
        <w:tc>
          <w:tcPr>
            <w:tcW w:w="4878" w:type="dxa"/>
          </w:tcPr>
          <w:p w14:paraId="00FD9278">
            <w:pPr>
              <w:pStyle w:val="9"/>
              <w:spacing w:before="6" w:line="316" w:lineRule="exact"/>
              <w:ind w:left="238" w:right="99"/>
              <w:rPr>
                <w:sz w:val="24"/>
              </w:rPr>
            </w:pPr>
            <w:r>
              <w:rPr>
                <w:sz w:val="24"/>
              </w:rPr>
              <w:t>Школа,</w:t>
            </w:r>
            <w:r>
              <w:rPr>
                <w:spacing w:val="-14"/>
                <w:sz w:val="24"/>
              </w:rPr>
              <w:t xml:space="preserve"> </w:t>
            </w:r>
            <w:r>
              <w:rPr>
                <w:sz w:val="24"/>
              </w:rPr>
              <w:t>школьная</w:t>
            </w:r>
            <w:r>
              <w:rPr>
                <w:spacing w:val="-15"/>
                <w:sz w:val="24"/>
              </w:rPr>
              <w:t xml:space="preserve"> </w:t>
            </w:r>
            <w:r>
              <w:rPr>
                <w:sz w:val="24"/>
              </w:rPr>
              <w:t>жизнь</w:t>
            </w:r>
            <w:r>
              <w:rPr>
                <w:spacing w:val="-11"/>
                <w:sz w:val="24"/>
              </w:rPr>
              <w:t xml:space="preserve"> </w:t>
            </w:r>
            <w:r>
              <w:rPr>
                <w:sz w:val="24"/>
              </w:rPr>
              <w:t>(взаимоотношения в школе)</w:t>
            </w:r>
          </w:p>
        </w:tc>
        <w:tc>
          <w:tcPr>
            <w:tcW w:w="1632" w:type="dxa"/>
          </w:tcPr>
          <w:p w14:paraId="71E367E0">
            <w:pPr>
              <w:pStyle w:val="9"/>
              <w:spacing w:before="193"/>
              <w:ind w:right="652"/>
              <w:jc w:val="right"/>
              <w:rPr>
                <w:sz w:val="24"/>
              </w:rPr>
            </w:pPr>
            <w:r>
              <w:rPr>
                <w:spacing w:val="-10"/>
                <w:sz w:val="24"/>
              </w:rPr>
              <w:t>1</w:t>
            </w:r>
          </w:p>
        </w:tc>
        <w:tc>
          <w:tcPr>
            <w:tcW w:w="1843" w:type="dxa"/>
          </w:tcPr>
          <w:p w14:paraId="2CF2DAA6">
            <w:pPr>
              <w:pStyle w:val="9"/>
              <w:rPr>
                <w:sz w:val="22"/>
              </w:rPr>
            </w:pPr>
          </w:p>
        </w:tc>
        <w:tc>
          <w:tcPr>
            <w:tcW w:w="1349" w:type="dxa"/>
          </w:tcPr>
          <w:p w14:paraId="619376C6">
            <w:pPr>
              <w:pStyle w:val="9"/>
              <w:rPr>
                <w:sz w:val="22"/>
              </w:rPr>
            </w:pPr>
          </w:p>
        </w:tc>
        <w:tc>
          <w:tcPr>
            <w:tcW w:w="2871" w:type="dxa"/>
          </w:tcPr>
          <w:p w14:paraId="72B53AA9">
            <w:pPr>
              <w:pStyle w:val="9"/>
              <w:spacing w:before="49"/>
              <w:ind w:left="239"/>
              <w:rPr>
                <w:sz w:val="24"/>
              </w:rPr>
            </w:pPr>
            <w:r>
              <w:rPr>
                <w:sz w:val="24"/>
              </w:rPr>
              <w:t>Биоблиотека</w:t>
            </w:r>
            <w:r>
              <w:rPr>
                <w:spacing w:val="-3"/>
                <w:sz w:val="24"/>
              </w:rPr>
              <w:t xml:space="preserve"> </w:t>
            </w:r>
            <w:r>
              <w:rPr>
                <w:spacing w:val="-5"/>
                <w:sz w:val="24"/>
              </w:rPr>
              <w:t>ЦОК</w:t>
            </w:r>
          </w:p>
          <w:p w14:paraId="7D1FAF19">
            <w:pPr>
              <w:pStyle w:val="9"/>
              <w:spacing w:before="45"/>
              <w:ind w:left="239"/>
              <w:rPr>
                <w:sz w:val="22"/>
              </w:rPr>
            </w:pPr>
            <w:r>
              <w:fldChar w:fldCharType="begin"/>
            </w:r>
            <w:r>
              <w:instrText xml:space="preserve"> HYPERLINK "https://m.edsoo.ru/8352cde0" \h </w:instrText>
            </w:r>
            <w:r>
              <w:fldChar w:fldCharType="separate"/>
            </w:r>
            <w:r>
              <w:rPr>
                <w:color w:val="0000FF"/>
                <w:spacing w:val="-2"/>
                <w:sz w:val="22"/>
                <w:u w:val="single" w:color="0000FF"/>
              </w:rPr>
              <w:t>https://m.edsoo.ru/8352cde0</w:t>
            </w:r>
            <w:r>
              <w:rPr>
                <w:color w:val="0000FF"/>
                <w:spacing w:val="-2"/>
                <w:sz w:val="22"/>
                <w:u w:val="single" w:color="0000FF"/>
              </w:rPr>
              <w:fldChar w:fldCharType="end"/>
            </w:r>
          </w:p>
        </w:tc>
      </w:tr>
      <w:tr w14:paraId="768A7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1D37415C">
            <w:pPr>
              <w:pStyle w:val="9"/>
              <w:spacing w:before="198"/>
              <w:ind w:left="103"/>
              <w:rPr>
                <w:sz w:val="24"/>
              </w:rPr>
            </w:pPr>
            <w:r>
              <w:rPr>
                <w:spacing w:val="-5"/>
                <w:sz w:val="24"/>
              </w:rPr>
              <w:t>45</w:t>
            </w:r>
          </w:p>
        </w:tc>
        <w:tc>
          <w:tcPr>
            <w:tcW w:w="4878" w:type="dxa"/>
          </w:tcPr>
          <w:p w14:paraId="795B7C16">
            <w:pPr>
              <w:pStyle w:val="9"/>
              <w:spacing w:before="9" w:line="318" w:lineRule="exact"/>
              <w:ind w:left="238" w:right="151"/>
              <w:rPr>
                <w:sz w:val="24"/>
              </w:rPr>
            </w:pPr>
            <w:r>
              <w:rPr>
                <w:sz w:val="24"/>
              </w:rPr>
              <w:t>Школа,</w:t>
            </w:r>
            <w:r>
              <w:rPr>
                <w:spacing w:val="-15"/>
                <w:sz w:val="24"/>
              </w:rPr>
              <w:t xml:space="preserve"> </w:t>
            </w:r>
            <w:r>
              <w:rPr>
                <w:sz w:val="24"/>
              </w:rPr>
              <w:t>школьная</w:t>
            </w:r>
            <w:r>
              <w:rPr>
                <w:spacing w:val="-15"/>
                <w:sz w:val="24"/>
              </w:rPr>
              <w:t xml:space="preserve"> </w:t>
            </w:r>
            <w:r>
              <w:rPr>
                <w:sz w:val="24"/>
              </w:rPr>
              <w:t>жизнь</w:t>
            </w:r>
            <w:r>
              <w:rPr>
                <w:spacing w:val="-13"/>
                <w:sz w:val="24"/>
              </w:rPr>
              <w:t xml:space="preserve"> </w:t>
            </w:r>
            <w:r>
              <w:rPr>
                <w:sz w:val="24"/>
              </w:rPr>
              <w:t>(международные обмены для школьников)</w:t>
            </w:r>
          </w:p>
        </w:tc>
        <w:tc>
          <w:tcPr>
            <w:tcW w:w="1632" w:type="dxa"/>
          </w:tcPr>
          <w:p w14:paraId="7DBFE2B6">
            <w:pPr>
              <w:pStyle w:val="9"/>
              <w:spacing w:before="198"/>
              <w:ind w:right="652"/>
              <w:jc w:val="right"/>
              <w:rPr>
                <w:sz w:val="24"/>
              </w:rPr>
            </w:pPr>
            <w:r>
              <w:rPr>
                <w:spacing w:val="-10"/>
                <w:sz w:val="24"/>
              </w:rPr>
              <w:t>1</w:t>
            </w:r>
          </w:p>
        </w:tc>
        <w:tc>
          <w:tcPr>
            <w:tcW w:w="1843" w:type="dxa"/>
          </w:tcPr>
          <w:p w14:paraId="3B382CB8">
            <w:pPr>
              <w:pStyle w:val="9"/>
              <w:rPr>
                <w:sz w:val="22"/>
              </w:rPr>
            </w:pPr>
          </w:p>
        </w:tc>
        <w:tc>
          <w:tcPr>
            <w:tcW w:w="1349" w:type="dxa"/>
          </w:tcPr>
          <w:p w14:paraId="2E4BFC0D">
            <w:pPr>
              <w:pStyle w:val="9"/>
              <w:rPr>
                <w:sz w:val="22"/>
              </w:rPr>
            </w:pPr>
          </w:p>
        </w:tc>
        <w:tc>
          <w:tcPr>
            <w:tcW w:w="2871" w:type="dxa"/>
          </w:tcPr>
          <w:p w14:paraId="1526126D">
            <w:pPr>
              <w:pStyle w:val="9"/>
              <w:rPr>
                <w:sz w:val="22"/>
              </w:rPr>
            </w:pPr>
          </w:p>
        </w:tc>
      </w:tr>
      <w:tr w14:paraId="1845B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4" w:hRule="atLeast"/>
        </w:trPr>
        <w:tc>
          <w:tcPr>
            <w:tcW w:w="835" w:type="dxa"/>
          </w:tcPr>
          <w:p w14:paraId="01AC57C8">
            <w:pPr>
              <w:pStyle w:val="9"/>
              <w:rPr>
                <w:b/>
                <w:sz w:val="24"/>
              </w:rPr>
            </w:pPr>
          </w:p>
          <w:p w14:paraId="68AED6A8">
            <w:pPr>
              <w:pStyle w:val="9"/>
              <w:spacing w:before="213"/>
              <w:rPr>
                <w:b/>
                <w:sz w:val="24"/>
              </w:rPr>
            </w:pPr>
          </w:p>
          <w:p w14:paraId="300B9795">
            <w:pPr>
              <w:pStyle w:val="9"/>
              <w:ind w:left="103"/>
              <w:rPr>
                <w:sz w:val="24"/>
              </w:rPr>
            </w:pPr>
            <w:r>
              <w:rPr>
                <w:spacing w:val="-5"/>
                <w:sz w:val="24"/>
              </w:rPr>
              <w:t>46</w:t>
            </w:r>
          </w:p>
        </w:tc>
        <w:tc>
          <w:tcPr>
            <w:tcW w:w="4878" w:type="dxa"/>
          </w:tcPr>
          <w:p w14:paraId="267321FB">
            <w:pPr>
              <w:pStyle w:val="9"/>
              <w:rPr>
                <w:b/>
                <w:sz w:val="24"/>
              </w:rPr>
            </w:pPr>
          </w:p>
          <w:p w14:paraId="1B1F78B4">
            <w:pPr>
              <w:pStyle w:val="9"/>
              <w:spacing w:before="213"/>
              <w:rPr>
                <w:b/>
                <w:sz w:val="24"/>
              </w:rPr>
            </w:pPr>
          </w:p>
          <w:p w14:paraId="36168E7C">
            <w:pPr>
              <w:pStyle w:val="9"/>
              <w:ind w:left="238"/>
              <w:rPr>
                <w:sz w:val="24"/>
              </w:rPr>
            </w:pPr>
            <w:r>
              <w:rPr>
                <w:sz w:val="24"/>
              </w:rPr>
              <w:t>Школа,</w:t>
            </w:r>
            <w:r>
              <w:rPr>
                <w:spacing w:val="-5"/>
                <w:sz w:val="24"/>
              </w:rPr>
              <w:t xml:space="preserve"> </w:t>
            </w:r>
            <w:r>
              <w:rPr>
                <w:sz w:val="24"/>
              </w:rPr>
              <w:t>школьная</w:t>
            </w:r>
            <w:r>
              <w:rPr>
                <w:spacing w:val="-7"/>
                <w:sz w:val="24"/>
              </w:rPr>
              <w:t xml:space="preserve"> </w:t>
            </w:r>
            <w:r>
              <w:rPr>
                <w:sz w:val="24"/>
              </w:rPr>
              <w:t>жизнь</w:t>
            </w:r>
            <w:r>
              <w:rPr>
                <w:spacing w:val="-2"/>
                <w:sz w:val="24"/>
              </w:rPr>
              <w:t xml:space="preserve"> </w:t>
            </w:r>
            <w:r>
              <w:rPr>
                <w:sz w:val="24"/>
              </w:rPr>
              <w:t>(школьные</w:t>
            </w:r>
            <w:r>
              <w:rPr>
                <w:spacing w:val="-3"/>
                <w:sz w:val="24"/>
              </w:rPr>
              <w:t xml:space="preserve"> </w:t>
            </w:r>
            <w:r>
              <w:rPr>
                <w:spacing w:val="-2"/>
                <w:sz w:val="24"/>
              </w:rPr>
              <w:t>будни)</w:t>
            </w:r>
          </w:p>
        </w:tc>
        <w:tc>
          <w:tcPr>
            <w:tcW w:w="1632" w:type="dxa"/>
          </w:tcPr>
          <w:p w14:paraId="552783CC">
            <w:pPr>
              <w:pStyle w:val="9"/>
              <w:rPr>
                <w:b/>
                <w:sz w:val="24"/>
              </w:rPr>
            </w:pPr>
          </w:p>
          <w:p w14:paraId="12BB2152">
            <w:pPr>
              <w:pStyle w:val="9"/>
              <w:spacing w:before="213"/>
              <w:rPr>
                <w:b/>
                <w:sz w:val="24"/>
              </w:rPr>
            </w:pPr>
          </w:p>
          <w:p w14:paraId="54FFF685">
            <w:pPr>
              <w:pStyle w:val="9"/>
              <w:ind w:right="652"/>
              <w:jc w:val="right"/>
              <w:rPr>
                <w:sz w:val="24"/>
              </w:rPr>
            </w:pPr>
            <w:r>
              <w:rPr>
                <w:spacing w:val="-10"/>
                <w:sz w:val="24"/>
              </w:rPr>
              <w:t>1</w:t>
            </w:r>
          </w:p>
        </w:tc>
        <w:tc>
          <w:tcPr>
            <w:tcW w:w="1843" w:type="dxa"/>
          </w:tcPr>
          <w:p w14:paraId="32B7BD13">
            <w:pPr>
              <w:pStyle w:val="9"/>
              <w:rPr>
                <w:sz w:val="22"/>
              </w:rPr>
            </w:pPr>
          </w:p>
        </w:tc>
        <w:tc>
          <w:tcPr>
            <w:tcW w:w="1349" w:type="dxa"/>
          </w:tcPr>
          <w:p w14:paraId="0A14366F">
            <w:pPr>
              <w:pStyle w:val="9"/>
              <w:rPr>
                <w:sz w:val="22"/>
              </w:rPr>
            </w:pPr>
          </w:p>
        </w:tc>
        <w:tc>
          <w:tcPr>
            <w:tcW w:w="2871" w:type="dxa"/>
          </w:tcPr>
          <w:p w14:paraId="0837CFAB">
            <w:pPr>
              <w:pStyle w:val="9"/>
              <w:spacing w:before="35" w:line="276" w:lineRule="auto"/>
              <w:ind w:left="239" w:right="81"/>
              <w:rPr>
                <w:sz w:val="22"/>
              </w:rPr>
            </w:pPr>
            <w:r>
              <w:rPr>
                <w:sz w:val="24"/>
              </w:rPr>
              <w:t xml:space="preserve">Биоблиотека ЦОК </w:t>
            </w:r>
            <w:r>
              <w:fldChar w:fldCharType="begin"/>
            </w:r>
            <w:r>
              <w:instrText xml:space="preserve"> HYPERLINK "https://m.edsoo.ru/83530c06" \h </w:instrText>
            </w:r>
            <w:r>
              <w:fldChar w:fldCharType="separate"/>
            </w:r>
            <w:r>
              <w:rPr>
                <w:color w:val="0000FF"/>
                <w:spacing w:val="-2"/>
                <w:sz w:val="22"/>
                <w:u w:val="single" w:color="0000FF"/>
              </w:rPr>
              <w:t>https://m.edsoo.ru/83530c06</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"https://m.edsoo.ru/83530d78" \h </w:instrText>
            </w:r>
            <w:r>
              <w:fldChar w:fldCharType="separate"/>
            </w:r>
            <w:r>
              <w:rPr>
                <w:color w:val="0000FF"/>
                <w:spacing w:val="-2"/>
                <w:sz w:val="22"/>
                <w:u w:val="single" w:color="0000FF"/>
              </w:rPr>
              <w:t>https://m.edsoo.ru/83530d78</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"https://m.edsoo.ru/83530e9a" \h </w:instrText>
            </w:r>
            <w:r>
              <w:fldChar w:fldCharType="separate"/>
            </w:r>
            <w:r>
              <w:rPr>
                <w:color w:val="0000FF"/>
                <w:spacing w:val="-2"/>
                <w:sz w:val="22"/>
                <w:u w:val="single" w:color="0000FF"/>
              </w:rPr>
              <w:t>https://m.edsoo.ru/83530e9a</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"https://m.edsoo.ru/83530166" \h </w:instrText>
            </w:r>
            <w:r>
              <w:fldChar w:fldCharType="separate"/>
            </w:r>
            <w:r>
              <w:rPr>
                <w:color w:val="0000FF"/>
                <w:spacing w:val="-2"/>
                <w:sz w:val="22"/>
                <w:u w:val="single" w:color="0000FF"/>
              </w:rPr>
              <w:t>https://m.edsoo.ru/83530166</w:t>
            </w:r>
            <w:r>
              <w:rPr>
                <w:color w:val="0000FF"/>
                <w:spacing w:val="-2"/>
                <w:sz w:val="22"/>
                <w:u w:val="single" w:color="0000FF"/>
              </w:rPr>
              <w:fldChar w:fldCharType="end"/>
            </w:r>
          </w:p>
          <w:p w14:paraId="2629A23C">
            <w:pPr>
              <w:pStyle w:val="9"/>
              <w:spacing w:before="7"/>
              <w:ind w:left="239"/>
              <w:rPr>
                <w:sz w:val="22"/>
              </w:rPr>
            </w:pPr>
            <w:r>
              <w:fldChar w:fldCharType="begin"/>
            </w:r>
            <w:r>
              <w:instrText xml:space="preserve"> HYPERLINK "https://m.edsoo.ru/8353b660" \h </w:instrText>
            </w:r>
            <w:r>
              <w:fldChar w:fldCharType="separate"/>
            </w:r>
            <w:r>
              <w:rPr>
                <w:color w:val="0000FF"/>
                <w:spacing w:val="-2"/>
                <w:sz w:val="22"/>
                <w:u w:val="single" w:color="0000FF"/>
              </w:rPr>
              <w:t>https://m.edsoo.ru/8353b660</w:t>
            </w:r>
            <w:r>
              <w:rPr>
                <w:color w:val="0000FF"/>
                <w:spacing w:val="-2"/>
                <w:sz w:val="22"/>
                <w:u w:val="single" w:color="0000FF"/>
              </w:rPr>
              <w:fldChar w:fldCharType="end"/>
            </w:r>
          </w:p>
        </w:tc>
      </w:tr>
      <w:tr w14:paraId="3A0D6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6" w:hRule="atLeast"/>
        </w:trPr>
        <w:tc>
          <w:tcPr>
            <w:tcW w:w="835" w:type="dxa"/>
          </w:tcPr>
          <w:p w14:paraId="18E8AE1E">
            <w:pPr>
              <w:pStyle w:val="9"/>
              <w:spacing w:before="52"/>
              <w:rPr>
                <w:b/>
                <w:sz w:val="24"/>
              </w:rPr>
            </w:pPr>
          </w:p>
          <w:p w14:paraId="4075FF38">
            <w:pPr>
              <w:pStyle w:val="9"/>
              <w:ind w:left="103"/>
              <w:rPr>
                <w:sz w:val="24"/>
              </w:rPr>
            </w:pPr>
            <w:r>
              <w:rPr>
                <w:spacing w:val="-5"/>
                <w:sz w:val="24"/>
              </w:rPr>
              <w:t>47</w:t>
            </w:r>
          </w:p>
        </w:tc>
        <w:tc>
          <w:tcPr>
            <w:tcW w:w="4878" w:type="dxa"/>
          </w:tcPr>
          <w:p w14:paraId="19C04DA5">
            <w:pPr>
              <w:pStyle w:val="9"/>
              <w:spacing w:before="170" w:line="280" w:lineRule="auto"/>
              <w:ind w:left="238" w:right="151"/>
              <w:rPr>
                <w:sz w:val="24"/>
              </w:rPr>
            </w:pPr>
            <w:r>
              <w:rPr>
                <w:sz w:val="24"/>
              </w:rPr>
              <w:t>Школа,</w:t>
            </w:r>
            <w:r>
              <w:rPr>
                <w:spacing w:val="-13"/>
                <w:sz w:val="24"/>
              </w:rPr>
              <w:t xml:space="preserve"> </w:t>
            </w:r>
            <w:r>
              <w:rPr>
                <w:sz w:val="24"/>
              </w:rPr>
              <w:t>школьная</w:t>
            </w:r>
            <w:r>
              <w:rPr>
                <w:spacing w:val="-15"/>
                <w:sz w:val="24"/>
              </w:rPr>
              <w:t xml:space="preserve"> </w:t>
            </w:r>
            <w:r>
              <w:rPr>
                <w:sz w:val="24"/>
              </w:rPr>
              <w:t>жизнь</w:t>
            </w:r>
            <w:r>
              <w:rPr>
                <w:spacing w:val="-11"/>
                <w:sz w:val="24"/>
              </w:rPr>
              <w:t xml:space="preserve"> </w:t>
            </w:r>
            <w:r>
              <w:rPr>
                <w:sz w:val="24"/>
              </w:rPr>
              <w:t xml:space="preserve">(использование </w:t>
            </w:r>
            <w:r>
              <w:rPr>
                <w:spacing w:val="-2"/>
                <w:sz w:val="24"/>
              </w:rPr>
              <w:t>интернета)</w:t>
            </w:r>
          </w:p>
        </w:tc>
        <w:tc>
          <w:tcPr>
            <w:tcW w:w="1632" w:type="dxa"/>
          </w:tcPr>
          <w:p w14:paraId="457980A5">
            <w:pPr>
              <w:pStyle w:val="9"/>
              <w:spacing w:before="52"/>
              <w:rPr>
                <w:b/>
                <w:sz w:val="24"/>
              </w:rPr>
            </w:pPr>
          </w:p>
          <w:p w14:paraId="7FA2994E">
            <w:pPr>
              <w:pStyle w:val="9"/>
              <w:ind w:right="652"/>
              <w:jc w:val="right"/>
              <w:rPr>
                <w:sz w:val="24"/>
              </w:rPr>
            </w:pPr>
            <w:r>
              <w:rPr>
                <w:spacing w:val="-10"/>
                <w:sz w:val="24"/>
              </w:rPr>
              <w:t>1</w:t>
            </w:r>
          </w:p>
        </w:tc>
        <w:tc>
          <w:tcPr>
            <w:tcW w:w="1843" w:type="dxa"/>
          </w:tcPr>
          <w:p w14:paraId="770237A2">
            <w:pPr>
              <w:pStyle w:val="9"/>
              <w:rPr>
                <w:sz w:val="22"/>
              </w:rPr>
            </w:pPr>
          </w:p>
        </w:tc>
        <w:tc>
          <w:tcPr>
            <w:tcW w:w="1349" w:type="dxa"/>
          </w:tcPr>
          <w:p w14:paraId="78153DA0">
            <w:pPr>
              <w:pStyle w:val="9"/>
              <w:rPr>
                <w:sz w:val="22"/>
              </w:rPr>
            </w:pPr>
          </w:p>
        </w:tc>
        <w:tc>
          <w:tcPr>
            <w:tcW w:w="2871" w:type="dxa"/>
          </w:tcPr>
          <w:p w14:paraId="01A09BEA">
            <w:pPr>
              <w:pStyle w:val="9"/>
              <w:spacing w:before="40"/>
              <w:ind w:left="239"/>
              <w:rPr>
                <w:sz w:val="24"/>
              </w:rPr>
            </w:pPr>
            <w:r>
              <w:rPr>
                <w:sz w:val="24"/>
              </w:rPr>
              <w:t>Биоблиотека</w:t>
            </w:r>
            <w:r>
              <w:rPr>
                <w:spacing w:val="-3"/>
                <w:sz w:val="24"/>
              </w:rPr>
              <w:t xml:space="preserve"> </w:t>
            </w:r>
            <w:r>
              <w:rPr>
                <w:spacing w:val="-5"/>
                <w:sz w:val="24"/>
              </w:rPr>
              <w:t>ЦОК</w:t>
            </w:r>
          </w:p>
          <w:p w14:paraId="3C5EF3EA">
            <w:pPr>
              <w:pStyle w:val="9"/>
              <w:spacing w:before="8" w:line="290" w:lineRule="atLeast"/>
              <w:ind w:left="239" w:right="81"/>
              <w:rPr>
                <w:sz w:val="22"/>
              </w:rPr>
            </w:pPr>
            <w:r>
              <w:fldChar w:fldCharType="begin"/>
            </w:r>
            <w:r>
              <w:instrText xml:space="preserve"> HYPERLINK "https://m.edsoo.ru/835304e0" \h </w:instrText>
            </w:r>
            <w:r>
              <w:fldChar w:fldCharType="separate"/>
            </w:r>
            <w:r>
              <w:rPr>
                <w:color w:val="0000FF"/>
                <w:spacing w:val="-2"/>
                <w:sz w:val="22"/>
                <w:u w:val="single" w:color="0000FF"/>
              </w:rPr>
              <w:t>https://m.edsoo.ru/835304e0</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"https://m.edsoo.ru/8353ae68" \h </w:instrText>
            </w:r>
            <w:r>
              <w:fldChar w:fldCharType="separate"/>
            </w:r>
            <w:r>
              <w:rPr>
                <w:color w:val="0000FF"/>
                <w:spacing w:val="-2"/>
                <w:sz w:val="22"/>
                <w:u w:val="single" w:color="0000FF"/>
              </w:rPr>
              <w:t>https://m.edsoo.ru/8353ae68</w:t>
            </w:r>
            <w:r>
              <w:rPr>
                <w:color w:val="0000FF"/>
                <w:spacing w:val="-2"/>
                <w:sz w:val="22"/>
                <w:u w:val="single" w:color="0000FF"/>
              </w:rPr>
              <w:fldChar w:fldCharType="end"/>
            </w:r>
          </w:p>
        </w:tc>
      </w:tr>
      <w:tr w14:paraId="36C8B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35" w:type="dxa"/>
          </w:tcPr>
          <w:p w14:paraId="41487AE3">
            <w:pPr>
              <w:pStyle w:val="9"/>
              <w:spacing w:before="184"/>
              <w:ind w:left="103"/>
              <w:rPr>
                <w:sz w:val="24"/>
              </w:rPr>
            </w:pPr>
            <w:r>
              <w:rPr>
                <w:spacing w:val="-5"/>
                <w:sz w:val="24"/>
              </w:rPr>
              <w:t>48</w:t>
            </w:r>
          </w:p>
        </w:tc>
        <w:tc>
          <w:tcPr>
            <w:tcW w:w="4878" w:type="dxa"/>
          </w:tcPr>
          <w:p w14:paraId="2EC13F37">
            <w:pPr>
              <w:pStyle w:val="9"/>
              <w:spacing w:before="184"/>
              <w:ind w:left="238"/>
              <w:rPr>
                <w:sz w:val="24"/>
              </w:rPr>
            </w:pPr>
            <w:r>
              <w:rPr>
                <w:sz w:val="24"/>
              </w:rPr>
              <w:t>Школа,</w:t>
            </w:r>
            <w:r>
              <w:rPr>
                <w:spacing w:val="-5"/>
                <w:sz w:val="24"/>
              </w:rPr>
              <w:t xml:space="preserve"> </w:t>
            </w:r>
            <w:r>
              <w:rPr>
                <w:sz w:val="24"/>
              </w:rPr>
              <w:t>школьная</w:t>
            </w:r>
            <w:r>
              <w:rPr>
                <w:spacing w:val="-7"/>
                <w:sz w:val="24"/>
              </w:rPr>
              <w:t xml:space="preserve"> </w:t>
            </w:r>
            <w:r>
              <w:rPr>
                <w:sz w:val="24"/>
              </w:rPr>
              <w:t>жизнь</w:t>
            </w:r>
            <w:r>
              <w:rPr>
                <w:spacing w:val="-2"/>
                <w:sz w:val="24"/>
              </w:rPr>
              <w:t xml:space="preserve"> </w:t>
            </w:r>
            <w:r>
              <w:rPr>
                <w:sz w:val="24"/>
              </w:rPr>
              <w:t>(онлайн-</w:t>
            </w:r>
            <w:r>
              <w:rPr>
                <w:spacing w:val="-2"/>
                <w:sz w:val="24"/>
              </w:rPr>
              <w:t>обучение)</w:t>
            </w:r>
          </w:p>
        </w:tc>
        <w:tc>
          <w:tcPr>
            <w:tcW w:w="1632" w:type="dxa"/>
          </w:tcPr>
          <w:p w14:paraId="4A6CD5D8">
            <w:pPr>
              <w:pStyle w:val="9"/>
              <w:spacing w:before="184"/>
              <w:ind w:right="652"/>
              <w:jc w:val="right"/>
              <w:rPr>
                <w:sz w:val="24"/>
              </w:rPr>
            </w:pPr>
            <w:r>
              <w:rPr>
                <w:spacing w:val="-10"/>
                <w:sz w:val="24"/>
              </w:rPr>
              <w:t>1</w:t>
            </w:r>
          </w:p>
        </w:tc>
        <w:tc>
          <w:tcPr>
            <w:tcW w:w="1843" w:type="dxa"/>
          </w:tcPr>
          <w:p w14:paraId="64A7E24A">
            <w:pPr>
              <w:pStyle w:val="9"/>
              <w:rPr>
                <w:sz w:val="22"/>
              </w:rPr>
            </w:pPr>
          </w:p>
        </w:tc>
        <w:tc>
          <w:tcPr>
            <w:tcW w:w="1349" w:type="dxa"/>
          </w:tcPr>
          <w:p w14:paraId="06221C48">
            <w:pPr>
              <w:pStyle w:val="9"/>
              <w:rPr>
                <w:sz w:val="22"/>
              </w:rPr>
            </w:pPr>
          </w:p>
        </w:tc>
        <w:tc>
          <w:tcPr>
            <w:tcW w:w="2871" w:type="dxa"/>
          </w:tcPr>
          <w:p w14:paraId="1C651A1D">
            <w:pPr>
              <w:pStyle w:val="9"/>
              <w:spacing w:before="40"/>
              <w:ind w:left="239"/>
              <w:rPr>
                <w:sz w:val="24"/>
              </w:rPr>
            </w:pPr>
            <w:r>
              <w:rPr>
                <w:sz w:val="24"/>
              </w:rPr>
              <w:t>Биоблиотека</w:t>
            </w:r>
            <w:r>
              <w:rPr>
                <w:spacing w:val="-3"/>
                <w:sz w:val="24"/>
              </w:rPr>
              <w:t xml:space="preserve"> </w:t>
            </w:r>
            <w:r>
              <w:rPr>
                <w:spacing w:val="-5"/>
                <w:sz w:val="24"/>
              </w:rPr>
              <w:t>ЦОК</w:t>
            </w:r>
          </w:p>
          <w:p w14:paraId="1700DF8E">
            <w:pPr>
              <w:pStyle w:val="9"/>
              <w:spacing w:before="45"/>
              <w:ind w:left="239"/>
              <w:rPr>
                <w:sz w:val="22"/>
              </w:rPr>
            </w:pPr>
            <w:r>
              <w:fldChar w:fldCharType="begin"/>
            </w:r>
            <w:r>
              <w:instrText xml:space="preserve"> HYPERLINK "https://m.edsoo.ru/8353ebc6" \h </w:instrText>
            </w:r>
            <w:r>
              <w:fldChar w:fldCharType="separate"/>
            </w:r>
            <w:r>
              <w:rPr>
                <w:color w:val="0000FF"/>
                <w:spacing w:val="-2"/>
                <w:sz w:val="22"/>
                <w:u w:val="single" w:color="0000FF"/>
              </w:rPr>
              <w:t>https://m.edsoo.ru/8353ebc6</w:t>
            </w:r>
            <w:r>
              <w:rPr>
                <w:color w:val="0000FF"/>
                <w:spacing w:val="-2"/>
                <w:sz w:val="22"/>
                <w:u w:val="single" w:color="0000FF"/>
              </w:rPr>
              <w:fldChar w:fldCharType="end"/>
            </w:r>
          </w:p>
        </w:tc>
      </w:tr>
      <w:tr w14:paraId="4EDBA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76DF63B4">
            <w:pPr>
              <w:pStyle w:val="9"/>
              <w:spacing w:before="40"/>
              <w:ind w:left="103"/>
              <w:rPr>
                <w:sz w:val="24"/>
              </w:rPr>
            </w:pPr>
            <w:r>
              <w:rPr>
                <w:spacing w:val="-5"/>
                <w:sz w:val="24"/>
              </w:rPr>
              <w:t>49</w:t>
            </w:r>
          </w:p>
        </w:tc>
        <w:tc>
          <w:tcPr>
            <w:tcW w:w="4878" w:type="dxa"/>
          </w:tcPr>
          <w:p w14:paraId="1B6D642A">
            <w:pPr>
              <w:pStyle w:val="9"/>
              <w:spacing w:before="40"/>
              <w:ind w:left="238"/>
              <w:rPr>
                <w:sz w:val="24"/>
              </w:rPr>
            </w:pPr>
            <w:r>
              <w:rPr>
                <w:sz w:val="24"/>
              </w:rPr>
              <w:t>Школа,</w:t>
            </w:r>
            <w:r>
              <w:rPr>
                <w:spacing w:val="-4"/>
                <w:sz w:val="24"/>
              </w:rPr>
              <w:t xml:space="preserve"> </w:t>
            </w:r>
            <w:r>
              <w:rPr>
                <w:sz w:val="24"/>
              </w:rPr>
              <w:t>школьная</w:t>
            </w:r>
            <w:r>
              <w:rPr>
                <w:spacing w:val="-5"/>
                <w:sz w:val="24"/>
              </w:rPr>
              <w:t xml:space="preserve"> </w:t>
            </w:r>
            <w:r>
              <w:rPr>
                <w:sz w:val="24"/>
              </w:rPr>
              <w:t xml:space="preserve">жизнь </w:t>
            </w:r>
            <w:r>
              <w:rPr>
                <w:spacing w:val="-2"/>
                <w:sz w:val="24"/>
              </w:rPr>
              <w:t>(экзамены)</w:t>
            </w:r>
          </w:p>
        </w:tc>
        <w:tc>
          <w:tcPr>
            <w:tcW w:w="1632" w:type="dxa"/>
          </w:tcPr>
          <w:p w14:paraId="0505283F">
            <w:pPr>
              <w:pStyle w:val="9"/>
              <w:spacing w:before="40"/>
              <w:ind w:right="652"/>
              <w:jc w:val="right"/>
              <w:rPr>
                <w:sz w:val="24"/>
              </w:rPr>
            </w:pPr>
            <w:r>
              <w:rPr>
                <w:spacing w:val="-10"/>
                <w:sz w:val="24"/>
              </w:rPr>
              <w:t>1</w:t>
            </w:r>
          </w:p>
        </w:tc>
        <w:tc>
          <w:tcPr>
            <w:tcW w:w="1843" w:type="dxa"/>
          </w:tcPr>
          <w:p w14:paraId="030EE4FA">
            <w:pPr>
              <w:pStyle w:val="9"/>
              <w:rPr>
                <w:sz w:val="22"/>
              </w:rPr>
            </w:pPr>
          </w:p>
        </w:tc>
        <w:tc>
          <w:tcPr>
            <w:tcW w:w="1349" w:type="dxa"/>
          </w:tcPr>
          <w:p w14:paraId="7877A3CB">
            <w:pPr>
              <w:pStyle w:val="9"/>
              <w:rPr>
                <w:sz w:val="22"/>
              </w:rPr>
            </w:pPr>
          </w:p>
        </w:tc>
        <w:tc>
          <w:tcPr>
            <w:tcW w:w="2871" w:type="dxa"/>
          </w:tcPr>
          <w:p w14:paraId="39BAB8D8">
            <w:pPr>
              <w:pStyle w:val="9"/>
              <w:rPr>
                <w:sz w:val="22"/>
              </w:rPr>
            </w:pPr>
          </w:p>
        </w:tc>
      </w:tr>
      <w:tr w14:paraId="61C73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35" w:type="dxa"/>
          </w:tcPr>
          <w:p w14:paraId="212EBFAD">
            <w:pPr>
              <w:pStyle w:val="9"/>
              <w:spacing w:before="35"/>
              <w:ind w:left="103"/>
              <w:rPr>
                <w:sz w:val="24"/>
              </w:rPr>
            </w:pPr>
            <w:r>
              <w:rPr>
                <w:spacing w:val="-5"/>
                <w:sz w:val="24"/>
              </w:rPr>
              <w:t>50</w:t>
            </w:r>
          </w:p>
        </w:tc>
        <w:tc>
          <w:tcPr>
            <w:tcW w:w="4878" w:type="dxa"/>
          </w:tcPr>
          <w:p w14:paraId="16E43E75">
            <w:pPr>
              <w:pStyle w:val="9"/>
              <w:spacing w:before="35"/>
              <w:ind w:left="238"/>
              <w:rPr>
                <w:sz w:val="24"/>
              </w:rPr>
            </w:pPr>
            <w:r>
              <w:rPr>
                <w:sz w:val="24"/>
              </w:rPr>
              <w:t>Школа,</w:t>
            </w:r>
            <w:r>
              <w:rPr>
                <w:spacing w:val="-4"/>
                <w:sz w:val="24"/>
              </w:rPr>
              <w:t xml:space="preserve"> </w:t>
            </w:r>
            <w:r>
              <w:rPr>
                <w:sz w:val="24"/>
              </w:rPr>
              <w:t>школьная</w:t>
            </w:r>
            <w:r>
              <w:rPr>
                <w:spacing w:val="-5"/>
                <w:sz w:val="24"/>
              </w:rPr>
              <w:t xml:space="preserve"> </w:t>
            </w:r>
            <w:r>
              <w:rPr>
                <w:sz w:val="24"/>
              </w:rPr>
              <w:t xml:space="preserve">жизнь </w:t>
            </w:r>
            <w:r>
              <w:rPr>
                <w:spacing w:val="-2"/>
                <w:sz w:val="24"/>
              </w:rPr>
              <w:t>(проект)</w:t>
            </w:r>
          </w:p>
        </w:tc>
        <w:tc>
          <w:tcPr>
            <w:tcW w:w="1632" w:type="dxa"/>
          </w:tcPr>
          <w:p w14:paraId="2FBBB98C">
            <w:pPr>
              <w:pStyle w:val="9"/>
              <w:spacing w:before="35"/>
              <w:ind w:right="652"/>
              <w:jc w:val="right"/>
              <w:rPr>
                <w:sz w:val="24"/>
              </w:rPr>
            </w:pPr>
            <w:r>
              <w:rPr>
                <w:spacing w:val="-10"/>
                <w:sz w:val="24"/>
              </w:rPr>
              <w:t>1</w:t>
            </w:r>
          </w:p>
        </w:tc>
        <w:tc>
          <w:tcPr>
            <w:tcW w:w="1843" w:type="dxa"/>
          </w:tcPr>
          <w:p w14:paraId="3C037AD6">
            <w:pPr>
              <w:pStyle w:val="9"/>
              <w:rPr>
                <w:sz w:val="22"/>
              </w:rPr>
            </w:pPr>
          </w:p>
        </w:tc>
        <w:tc>
          <w:tcPr>
            <w:tcW w:w="1349" w:type="dxa"/>
          </w:tcPr>
          <w:p w14:paraId="2A83A853">
            <w:pPr>
              <w:pStyle w:val="9"/>
              <w:rPr>
                <w:sz w:val="22"/>
              </w:rPr>
            </w:pPr>
          </w:p>
        </w:tc>
        <w:tc>
          <w:tcPr>
            <w:tcW w:w="2871" w:type="dxa"/>
          </w:tcPr>
          <w:p w14:paraId="7181CB2B">
            <w:pPr>
              <w:pStyle w:val="9"/>
              <w:rPr>
                <w:sz w:val="22"/>
              </w:rPr>
            </w:pPr>
          </w:p>
        </w:tc>
      </w:tr>
      <w:tr w14:paraId="1B79B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35" w:type="dxa"/>
          </w:tcPr>
          <w:p w14:paraId="1C642ECA">
            <w:pPr>
              <w:pStyle w:val="9"/>
              <w:spacing w:before="40"/>
              <w:ind w:left="103"/>
              <w:rPr>
                <w:sz w:val="24"/>
              </w:rPr>
            </w:pPr>
            <w:r>
              <w:rPr>
                <w:spacing w:val="-5"/>
                <w:sz w:val="24"/>
              </w:rPr>
              <w:t>51</w:t>
            </w:r>
          </w:p>
        </w:tc>
        <w:tc>
          <w:tcPr>
            <w:tcW w:w="4878" w:type="dxa"/>
          </w:tcPr>
          <w:p w14:paraId="473B7BE1">
            <w:pPr>
              <w:pStyle w:val="9"/>
              <w:spacing w:before="40"/>
              <w:ind w:left="238"/>
              <w:rPr>
                <w:sz w:val="24"/>
              </w:rPr>
            </w:pPr>
            <w:r>
              <w:rPr>
                <w:sz w:val="24"/>
              </w:rPr>
              <w:t>Обобщение</w:t>
            </w:r>
            <w:r>
              <w:rPr>
                <w:spacing w:val="-4"/>
                <w:sz w:val="24"/>
              </w:rPr>
              <w:t xml:space="preserve"> </w:t>
            </w:r>
            <w:r>
              <w:rPr>
                <w:sz w:val="24"/>
              </w:rPr>
              <w:t>по теме</w:t>
            </w:r>
            <w:r>
              <w:rPr>
                <w:spacing w:val="-6"/>
                <w:sz w:val="24"/>
              </w:rPr>
              <w:t xml:space="preserve"> </w:t>
            </w:r>
            <w:r>
              <w:rPr>
                <w:sz w:val="24"/>
              </w:rPr>
              <w:t>"Школа,</w:t>
            </w:r>
            <w:r>
              <w:rPr>
                <w:spacing w:val="-2"/>
                <w:sz w:val="24"/>
              </w:rPr>
              <w:t xml:space="preserve"> школьная</w:t>
            </w:r>
          </w:p>
        </w:tc>
        <w:tc>
          <w:tcPr>
            <w:tcW w:w="1632" w:type="dxa"/>
          </w:tcPr>
          <w:p w14:paraId="5CB02A2E">
            <w:pPr>
              <w:pStyle w:val="9"/>
              <w:spacing w:before="40"/>
              <w:ind w:right="652"/>
              <w:jc w:val="right"/>
              <w:rPr>
                <w:sz w:val="24"/>
              </w:rPr>
            </w:pPr>
            <w:r>
              <w:rPr>
                <w:spacing w:val="-10"/>
                <w:sz w:val="24"/>
              </w:rPr>
              <w:t>1</w:t>
            </w:r>
          </w:p>
        </w:tc>
        <w:tc>
          <w:tcPr>
            <w:tcW w:w="1843" w:type="dxa"/>
          </w:tcPr>
          <w:p w14:paraId="1FB91FDC">
            <w:pPr>
              <w:pStyle w:val="9"/>
              <w:rPr>
                <w:sz w:val="22"/>
              </w:rPr>
            </w:pPr>
          </w:p>
        </w:tc>
        <w:tc>
          <w:tcPr>
            <w:tcW w:w="1349" w:type="dxa"/>
          </w:tcPr>
          <w:p w14:paraId="6E21BBC9">
            <w:pPr>
              <w:pStyle w:val="9"/>
              <w:rPr>
                <w:sz w:val="22"/>
              </w:rPr>
            </w:pPr>
          </w:p>
        </w:tc>
        <w:tc>
          <w:tcPr>
            <w:tcW w:w="2871" w:type="dxa"/>
          </w:tcPr>
          <w:p w14:paraId="136A2805">
            <w:pPr>
              <w:pStyle w:val="9"/>
              <w:rPr>
                <w:sz w:val="22"/>
              </w:rPr>
            </w:pPr>
          </w:p>
        </w:tc>
      </w:tr>
    </w:tbl>
    <w:p w14:paraId="23164F1A">
      <w:pPr>
        <w:pStyle w:val="9"/>
        <w:spacing w:after="0"/>
        <w:rPr>
          <w:sz w:val="22"/>
        </w:rPr>
        <w:sectPr>
          <w:pgSz w:w="16390" w:h="11910" w:orient="landscape"/>
          <w:pgMar w:top="1100" w:right="1275" w:bottom="280" w:left="1559" w:header="720" w:footer="720" w:gutter="0"/>
          <w:cols w:space="720" w:num="1"/>
        </w:sectPr>
      </w:pPr>
    </w:p>
    <w:p w14:paraId="0368F87B">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0AFD0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35" w:type="dxa"/>
          </w:tcPr>
          <w:p w14:paraId="67A14F1B">
            <w:pPr>
              <w:pStyle w:val="9"/>
              <w:rPr>
                <w:sz w:val="22"/>
              </w:rPr>
            </w:pPr>
          </w:p>
        </w:tc>
        <w:tc>
          <w:tcPr>
            <w:tcW w:w="4878" w:type="dxa"/>
          </w:tcPr>
          <w:p w14:paraId="707CFD3A">
            <w:pPr>
              <w:pStyle w:val="9"/>
              <w:spacing w:before="40" w:line="276" w:lineRule="auto"/>
              <w:ind w:left="238" w:right="151"/>
              <w:rPr>
                <w:sz w:val="24"/>
              </w:rPr>
            </w:pPr>
            <w:r>
              <w:rPr>
                <w:sz w:val="24"/>
              </w:rPr>
              <w:t>жизнь, школьная форма, изучаемые предметы и отношение к ним. Посещение школьной</w:t>
            </w:r>
            <w:r>
              <w:rPr>
                <w:spacing w:val="-13"/>
                <w:sz w:val="24"/>
              </w:rPr>
              <w:t xml:space="preserve"> </w:t>
            </w:r>
            <w:r>
              <w:rPr>
                <w:sz w:val="24"/>
              </w:rPr>
              <w:t>библиотеки</w:t>
            </w:r>
            <w:r>
              <w:rPr>
                <w:spacing w:val="-15"/>
                <w:sz w:val="24"/>
              </w:rPr>
              <w:t xml:space="preserve"> </w:t>
            </w:r>
            <w:r>
              <w:rPr>
                <w:sz w:val="24"/>
              </w:rPr>
              <w:t>(ресурсного</w:t>
            </w:r>
            <w:r>
              <w:rPr>
                <w:spacing w:val="-13"/>
                <w:sz w:val="24"/>
              </w:rPr>
              <w:t xml:space="preserve"> </w:t>
            </w:r>
            <w:r>
              <w:rPr>
                <w:sz w:val="24"/>
              </w:rPr>
              <w:t>центра).</w:t>
            </w:r>
          </w:p>
          <w:p w14:paraId="20CEF21D">
            <w:pPr>
              <w:pStyle w:val="9"/>
              <w:spacing w:line="275" w:lineRule="exact"/>
              <w:ind w:left="238"/>
              <w:rPr>
                <w:sz w:val="24"/>
              </w:rPr>
            </w:pPr>
            <w:r>
              <w:rPr>
                <w:sz w:val="24"/>
              </w:rPr>
              <w:t>Переписка</w:t>
            </w:r>
            <w:r>
              <w:rPr>
                <w:spacing w:val="-4"/>
                <w:sz w:val="24"/>
              </w:rPr>
              <w:t xml:space="preserve"> </w:t>
            </w:r>
            <w:r>
              <w:rPr>
                <w:sz w:val="24"/>
              </w:rPr>
              <w:t>с</w:t>
            </w:r>
            <w:r>
              <w:rPr>
                <w:spacing w:val="-4"/>
                <w:sz w:val="24"/>
              </w:rPr>
              <w:t xml:space="preserve"> </w:t>
            </w:r>
            <w:r>
              <w:rPr>
                <w:sz w:val="24"/>
              </w:rPr>
              <w:t>зарубежными</w:t>
            </w:r>
            <w:r>
              <w:rPr>
                <w:spacing w:val="-1"/>
                <w:sz w:val="24"/>
              </w:rPr>
              <w:t xml:space="preserve"> </w:t>
            </w:r>
            <w:r>
              <w:rPr>
                <w:spacing w:val="-2"/>
                <w:sz w:val="24"/>
              </w:rPr>
              <w:t>сверстниками"</w:t>
            </w:r>
          </w:p>
        </w:tc>
        <w:tc>
          <w:tcPr>
            <w:tcW w:w="1632" w:type="dxa"/>
          </w:tcPr>
          <w:p w14:paraId="6BD3EDCA">
            <w:pPr>
              <w:pStyle w:val="9"/>
              <w:rPr>
                <w:sz w:val="22"/>
              </w:rPr>
            </w:pPr>
          </w:p>
        </w:tc>
        <w:tc>
          <w:tcPr>
            <w:tcW w:w="1843" w:type="dxa"/>
          </w:tcPr>
          <w:p w14:paraId="6F951AE3">
            <w:pPr>
              <w:pStyle w:val="9"/>
              <w:rPr>
                <w:sz w:val="22"/>
              </w:rPr>
            </w:pPr>
          </w:p>
        </w:tc>
        <w:tc>
          <w:tcPr>
            <w:tcW w:w="1349" w:type="dxa"/>
          </w:tcPr>
          <w:p w14:paraId="0987FCD7">
            <w:pPr>
              <w:pStyle w:val="9"/>
              <w:rPr>
                <w:sz w:val="22"/>
              </w:rPr>
            </w:pPr>
          </w:p>
        </w:tc>
        <w:tc>
          <w:tcPr>
            <w:tcW w:w="2871" w:type="dxa"/>
          </w:tcPr>
          <w:p w14:paraId="1DA5AFBD">
            <w:pPr>
              <w:pStyle w:val="9"/>
              <w:rPr>
                <w:sz w:val="22"/>
              </w:rPr>
            </w:pPr>
          </w:p>
        </w:tc>
      </w:tr>
      <w:tr w14:paraId="1AF4D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35" w:type="dxa"/>
          </w:tcPr>
          <w:p w14:paraId="0648838D">
            <w:pPr>
              <w:pStyle w:val="9"/>
              <w:rPr>
                <w:b/>
                <w:sz w:val="24"/>
              </w:rPr>
            </w:pPr>
          </w:p>
          <w:p w14:paraId="4EC71FBD">
            <w:pPr>
              <w:pStyle w:val="9"/>
              <w:spacing w:before="121"/>
              <w:rPr>
                <w:b/>
                <w:sz w:val="24"/>
              </w:rPr>
            </w:pPr>
          </w:p>
          <w:p w14:paraId="1F83DA23">
            <w:pPr>
              <w:pStyle w:val="9"/>
              <w:spacing w:before="1"/>
              <w:ind w:left="103"/>
              <w:rPr>
                <w:sz w:val="24"/>
              </w:rPr>
            </w:pPr>
            <w:r>
              <w:rPr>
                <w:spacing w:val="-5"/>
                <w:sz w:val="24"/>
              </w:rPr>
              <w:t>52</w:t>
            </w:r>
          </w:p>
        </w:tc>
        <w:tc>
          <w:tcPr>
            <w:tcW w:w="4878" w:type="dxa"/>
          </w:tcPr>
          <w:p w14:paraId="13DFD747">
            <w:pPr>
              <w:pStyle w:val="9"/>
              <w:spacing w:before="40" w:line="276" w:lineRule="auto"/>
              <w:ind w:left="238" w:right="168"/>
              <w:rPr>
                <w:sz w:val="24"/>
              </w:rPr>
            </w:pPr>
            <w:r>
              <w:rPr>
                <w:sz w:val="24"/>
              </w:rPr>
              <w:t>Контроль по теме "Школа, школьная жизнь, школьная форма, изучаемые предметы и отношение к ним. Посещение школьной</w:t>
            </w:r>
            <w:r>
              <w:rPr>
                <w:spacing w:val="-13"/>
                <w:sz w:val="24"/>
              </w:rPr>
              <w:t xml:space="preserve"> </w:t>
            </w:r>
            <w:r>
              <w:rPr>
                <w:sz w:val="24"/>
              </w:rPr>
              <w:t>библиотеки</w:t>
            </w:r>
            <w:r>
              <w:rPr>
                <w:spacing w:val="-15"/>
                <w:sz w:val="24"/>
              </w:rPr>
              <w:t xml:space="preserve"> </w:t>
            </w:r>
            <w:r>
              <w:rPr>
                <w:sz w:val="24"/>
              </w:rPr>
              <w:t>(ресурсного</w:t>
            </w:r>
            <w:r>
              <w:rPr>
                <w:spacing w:val="-13"/>
                <w:sz w:val="24"/>
              </w:rPr>
              <w:t xml:space="preserve"> </w:t>
            </w:r>
            <w:r>
              <w:rPr>
                <w:sz w:val="24"/>
              </w:rPr>
              <w:t>центра).</w:t>
            </w:r>
          </w:p>
          <w:p w14:paraId="0CB919A0">
            <w:pPr>
              <w:pStyle w:val="9"/>
              <w:spacing w:line="274" w:lineRule="exact"/>
              <w:ind w:left="238"/>
              <w:rPr>
                <w:sz w:val="24"/>
              </w:rPr>
            </w:pPr>
            <w:r>
              <w:rPr>
                <w:sz w:val="24"/>
              </w:rPr>
              <w:t>Переписка</w:t>
            </w:r>
            <w:r>
              <w:rPr>
                <w:spacing w:val="-4"/>
                <w:sz w:val="24"/>
              </w:rPr>
              <w:t xml:space="preserve"> </w:t>
            </w:r>
            <w:r>
              <w:rPr>
                <w:sz w:val="24"/>
              </w:rPr>
              <w:t>с</w:t>
            </w:r>
            <w:r>
              <w:rPr>
                <w:spacing w:val="-4"/>
                <w:sz w:val="24"/>
              </w:rPr>
              <w:t xml:space="preserve"> </w:t>
            </w:r>
            <w:r>
              <w:rPr>
                <w:sz w:val="24"/>
              </w:rPr>
              <w:t>зарубежными</w:t>
            </w:r>
            <w:r>
              <w:rPr>
                <w:spacing w:val="-1"/>
                <w:sz w:val="24"/>
              </w:rPr>
              <w:t xml:space="preserve"> </w:t>
            </w:r>
            <w:r>
              <w:rPr>
                <w:spacing w:val="-2"/>
                <w:sz w:val="24"/>
              </w:rPr>
              <w:t>сверстниками"</w:t>
            </w:r>
          </w:p>
        </w:tc>
        <w:tc>
          <w:tcPr>
            <w:tcW w:w="1632" w:type="dxa"/>
          </w:tcPr>
          <w:p w14:paraId="661E52B0">
            <w:pPr>
              <w:pStyle w:val="9"/>
              <w:rPr>
                <w:b/>
                <w:sz w:val="24"/>
              </w:rPr>
            </w:pPr>
          </w:p>
          <w:p w14:paraId="6E429C48">
            <w:pPr>
              <w:pStyle w:val="9"/>
              <w:spacing w:before="121"/>
              <w:rPr>
                <w:b/>
                <w:sz w:val="24"/>
              </w:rPr>
            </w:pPr>
          </w:p>
          <w:p w14:paraId="4057B0EF">
            <w:pPr>
              <w:pStyle w:val="9"/>
              <w:spacing w:before="1"/>
              <w:ind w:right="652"/>
              <w:jc w:val="right"/>
              <w:rPr>
                <w:sz w:val="24"/>
              </w:rPr>
            </w:pPr>
            <w:r>
              <w:rPr>
                <w:spacing w:val="-10"/>
                <w:sz w:val="24"/>
              </w:rPr>
              <w:t>1</w:t>
            </w:r>
          </w:p>
        </w:tc>
        <w:tc>
          <w:tcPr>
            <w:tcW w:w="1843" w:type="dxa"/>
          </w:tcPr>
          <w:p w14:paraId="7BEFCA47">
            <w:pPr>
              <w:pStyle w:val="9"/>
              <w:rPr>
                <w:b/>
                <w:sz w:val="24"/>
              </w:rPr>
            </w:pPr>
          </w:p>
          <w:p w14:paraId="3A9A44CB">
            <w:pPr>
              <w:pStyle w:val="9"/>
              <w:spacing w:before="121"/>
              <w:rPr>
                <w:b/>
                <w:sz w:val="24"/>
              </w:rPr>
            </w:pPr>
          </w:p>
          <w:p w14:paraId="6B87107E">
            <w:pPr>
              <w:pStyle w:val="9"/>
              <w:spacing w:before="1"/>
              <w:ind w:right="752"/>
              <w:jc w:val="right"/>
              <w:rPr>
                <w:sz w:val="24"/>
              </w:rPr>
            </w:pPr>
            <w:r>
              <w:rPr>
                <w:spacing w:val="-10"/>
                <w:sz w:val="24"/>
              </w:rPr>
              <w:t>1</w:t>
            </w:r>
          </w:p>
        </w:tc>
        <w:tc>
          <w:tcPr>
            <w:tcW w:w="1349" w:type="dxa"/>
          </w:tcPr>
          <w:p w14:paraId="0FF0B041">
            <w:pPr>
              <w:pStyle w:val="9"/>
              <w:rPr>
                <w:sz w:val="22"/>
              </w:rPr>
            </w:pPr>
          </w:p>
        </w:tc>
        <w:tc>
          <w:tcPr>
            <w:tcW w:w="2871" w:type="dxa"/>
          </w:tcPr>
          <w:p w14:paraId="078E695B">
            <w:pPr>
              <w:pStyle w:val="9"/>
              <w:rPr>
                <w:sz w:val="22"/>
              </w:rPr>
            </w:pPr>
          </w:p>
        </w:tc>
      </w:tr>
      <w:tr w14:paraId="173E6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7755DACB">
            <w:pPr>
              <w:pStyle w:val="9"/>
              <w:spacing w:before="81"/>
              <w:rPr>
                <w:b/>
                <w:sz w:val="24"/>
              </w:rPr>
            </w:pPr>
          </w:p>
          <w:p w14:paraId="39EE8C92">
            <w:pPr>
              <w:pStyle w:val="9"/>
              <w:ind w:left="103"/>
              <w:rPr>
                <w:sz w:val="24"/>
              </w:rPr>
            </w:pPr>
            <w:r>
              <w:rPr>
                <w:spacing w:val="-5"/>
                <w:sz w:val="24"/>
              </w:rPr>
              <w:t>53</w:t>
            </w:r>
          </w:p>
        </w:tc>
        <w:tc>
          <w:tcPr>
            <w:tcW w:w="4878" w:type="dxa"/>
          </w:tcPr>
          <w:p w14:paraId="3E6D15F9">
            <w:pPr>
              <w:pStyle w:val="9"/>
              <w:spacing w:before="11" w:line="316" w:lineRule="exact"/>
              <w:ind w:left="238" w:right="151"/>
              <w:rPr>
                <w:sz w:val="24"/>
              </w:rPr>
            </w:pPr>
            <w:r>
              <w:rPr>
                <w:sz w:val="24"/>
              </w:rPr>
              <w:t>Виды отдыха в различное время года. Путешествия</w:t>
            </w:r>
            <w:r>
              <w:rPr>
                <w:spacing w:val="-10"/>
                <w:sz w:val="24"/>
              </w:rPr>
              <w:t xml:space="preserve"> </w:t>
            </w:r>
            <w:r>
              <w:rPr>
                <w:sz w:val="24"/>
              </w:rPr>
              <w:t>по</w:t>
            </w:r>
            <w:r>
              <w:rPr>
                <w:spacing w:val="-7"/>
                <w:sz w:val="24"/>
              </w:rPr>
              <w:t xml:space="preserve"> </w:t>
            </w:r>
            <w:r>
              <w:rPr>
                <w:sz w:val="24"/>
              </w:rPr>
              <w:t>России</w:t>
            </w:r>
            <w:r>
              <w:rPr>
                <w:spacing w:val="-11"/>
                <w:sz w:val="24"/>
              </w:rPr>
              <w:t xml:space="preserve"> </w:t>
            </w:r>
            <w:r>
              <w:rPr>
                <w:sz w:val="24"/>
              </w:rPr>
              <w:t>и</w:t>
            </w:r>
            <w:r>
              <w:rPr>
                <w:spacing w:val="-13"/>
                <w:sz w:val="24"/>
              </w:rPr>
              <w:t xml:space="preserve"> </w:t>
            </w:r>
            <w:r>
              <w:rPr>
                <w:sz w:val="24"/>
              </w:rPr>
              <w:t>зарубежным странам (виды путешествий)</w:t>
            </w:r>
          </w:p>
        </w:tc>
        <w:tc>
          <w:tcPr>
            <w:tcW w:w="1632" w:type="dxa"/>
          </w:tcPr>
          <w:p w14:paraId="6E5035F7">
            <w:pPr>
              <w:pStyle w:val="9"/>
              <w:spacing w:before="81"/>
              <w:rPr>
                <w:b/>
                <w:sz w:val="24"/>
              </w:rPr>
            </w:pPr>
          </w:p>
          <w:p w14:paraId="2CE3DE91">
            <w:pPr>
              <w:pStyle w:val="9"/>
              <w:ind w:right="652"/>
              <w:jc w:val="right"/>
              <w:rPr>
                <w:sz w:val="24"/>
              </w:rPr>
            </w:pPr>
            <w:r>
              <w:rPr>
                <w:spacing w:val="-10"/>
                <w:sz w:val="24"/>
              </w:rPr>
              <w:t>1</w:t>
            </w:r>
          </w:p>
        </w:tc>
        <w:tc>
          <w:tcPr>
            <w:tcW w:w="1843" w:type="dxa"/>
          </w:tcPr>
          <w:p w14:paraId="5C76CED1">
            <w:pPr>
              <w:pStyle w:val="9"/>
              <w:rPr>
                <w:sz w:val="22"/>
              </w:rPr>
            </w:pPr>
          </w:p>
        </w:tc>
        <w:tc>
          <w:tcPr>
            <w:tcW w:w="1349" w:type="dxa"/>
          </w:tcPr>
          <w:p w14:paraId="66BD3E29">
            <w:pPr>
              <w:pStyle w:val="9"/>
              <w:rPr>
                <w:sz w:val="22"/>
              </w:rPr>
            </w:pPr>
          </w:p>
        </w:tc>
        <w:tc>
          <w:tcPr>
            <w:tcW w:w="2871" w:type="dxa"/>
          </w:tcPr>
          <w:p w14:paraId="7F8BB03E">
            <w:pPr>
              <w:pStyle w:val="9"/>
              <w:spacing w:before="208"/>
              <w:ind w:left="239"/>
              <w:rPr>
                <w:sz w:val="24"/>
              </w:rPr>
            </w:pPr>
            <w:r>
              <w:rPr>
                <w:sz w:val="24"/>
              </w:rPr>
              <w:t>Биоблиотека</w:t>
            </w:r>
            <w:r>
              <w:rPr>
                <w:spacing w:val="-3"/>
                <w:sz w:val="24"/>
              </w:rPr>
              <w:t xml:space="preserve"> </w:t>
            </w:r>
            <w:r>
              <w:rPr>
                <w:spacing w:val="-5"/>
                <w:sz w:val="24"/>
              </w:rPr>
              <w:t>ЦОК</w:t>
            </w:r>
          </w:p>
          <w:p w14:paraId="64EFE5C1">
            <w:pPr>
              <w:pStyle w:val="9"/>
              <w:spacing w:before="50"/>
              <w:ind w:left="239"/>
              <w:rPr>
                <w:sz w:val="22"/>
              </w:rPr>
            </w:pPr>
            <w:r>
              <w:fldChar w:fldCharType="begin"/>
            </w:r>
            <w:r>
              <w:instrText xml:space="preserve"> HYPERLINK "https://m.edsoo.ru/8353204c" \h </w:instrText>
            </w:r>
            <w:r>
              <w:fldChar w:fldCharType="separate"/>
            </w:r>
            <w:r>
              <w:rPr>
                <w:color w:val="0000FF"/>
                <w:spacing w:val="-2"/>
                <w:sz w:val="22"/>
                <w:u w:val="single" w:color="0000FF"/>
              </w:rPr>
              <w:t>https://m.edsoo.ru/8353204c</w:t>
            </w:r>
            <w:r>
              <w:rPr>
                <w:color w:val="0000FF"/>
                <w:spacing w:val="-2"/>
                <w:sz w:val="22"/>
                <w:u w:val="single" w:color="0000FF"/>
              </w:rPr>
              <w:fldChar w:fldCharType="end"/>
            </w:r>
          </w:p>
        </w:tc>
      </w:tr>
      <w:tr w14:paraId="6AACA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1A9A1214">
            <w:pPr>
              <w:pStyle w:val="9"/>
              <w:spacing w:before="76"/>
              <w:rPr>
                <w:b/>
                <w:sz w:val="24"/>
              </w:rPr>
            </w:pPr>
          </w:p>
          <w:p w14:paraId="4D0AC5D5">
            <w:pPr>
              <w:pStyle w:val="9"/>
              <w:ind w:left="103"/>
              <w:rPr>
                <w:sz w:val="24"/>
              </w:rPr>
            </w:pPr>
            <w:r>
              <w:rPr>
                <w:spacing w:val="-5"/>
                <w:sz w:val="24"/>
              </w:rPr>
              <w:t>54</w:t>
            </w:r>
          </w:p>
        </w:tc>
        <w:tc>
          <w:tcPr>
            <w:tcW w:w="4878" w:type="dxa"/>
          </w:tcPr>
          <w:p w14:paraId="27E334BB">
            <w:pPr>
              <w:pStyle w:val="9"/>
              <w:spacing w:before="35" w:line="276" w:lineRule="auto"/>
              <w:ind w:left="238" w:right="151"/>
              <w:rPr>
                <w:sz w:val="24"/>
              </w:rPr>
            </w:pPr>
            <w:r>
              <w:rPr>
                <w:sz w:val="24"/>
              </w:rPr>
              <w:t>Виды отдыха в различное время года. Путешествия</w:t>
            </w:r>
            <w:r>
              <w:rPr>
                <w:spacing w:val="-10"/>
                <w:sz w:val="24"/>
              </w:rPr>
              <w:t xml:space="preserve"> </w:t>
            </w:r>
            <w:r>
              <w:rPr>
                <w:sz w:val="24"/>
              </w:rPr>
              <w:t>по</w:t>
            </w:r>
            <w:r>
              <w:rPr>
                <w:spacing w:val="-7"/>
                <w:sz w:val="24"/>
              </w:rPr>
              <w:t xml:space="preserve"> </w:t>
            </w:r>
            <w:r>
              <w:rPr>
                <w:sz w:val="24"/>
              </w:rPr>
              <w:t>России</w:t>
            </w:r>
            <w:r>
              <w:rPr>
                <w:spacing w:val="-14"/>
                <w:sz w:val="24"/>
              </w:rPr>
              <w:t xml:space="preserve"> </w:t>
            </w:r>
            <w:r>
              <w:rPr>
                <w:sz w:val="24"/>
              </w:rPr>
              <w:t>и</w:t>
            </w:r>
            <w:r>
              <w:rPr>
                <w:spacing w:val="-14"/>
                <w:sz w:val="24"/>
              </w:rPr>
              <w:t xml:space="preserve"> </w:t>
            </w:r>
            <w:r>
              <w:rPr>
                <w:sz w:val="24"/>
              </w:rPr>
              <w:t>зарубежным</w:t>
            </w:r>
          </w:p>
          <w:p w14:paraId="7B9DBF6B">
            <w:pPr>
              <w:pStyle w:val="9"/>
              <w:spacing w:before="4"/>
              <w:ind w:left="238"/>
              <w:rPr>
                <w:sz w:val="24"/>
              </w:rPr>
            </w:pPr>
            <w:r>
              <w:rPr>
                <w:sz w:val="24"/>
              </w:rPr>
              <w:t>странам</w:t>
            </w:r>
            <w:r>
              <w:rPr>
                <w:spacing w:val="-1"/>
                <w:sz w:val="24"/>
              </w:rPr>
              <w:t xml:space="preserve"> </w:t>
            </w:r>
            <w:r>
              <w:rPr>
                <w:sz w:val="24"/>
              </w:rPr>
              <w:t>(занятия</w:t>
            </w:r>
            <w:r>
              <w:rPr>
                <w:spacing w:val="-6"/>
                <w:sz w:val="24"/>
              </w:rPr>
              <w:t xml:space="preserve"> </w:t>
            </w:r>
            <w:r>
              <w:rPr>
                <w:sz w:val="24"/>
              </w:rPr>
              <w:t>на</w:t>
            </w:r>
            <w:r>
              <w:rPr>
                <w:spacing w:val="-7"/>
                <w:sz w:val="24"/>
              </w:rPr>
              <w:t xml:space="preserve"> </w:t>
            </w:r>
            <w:r>
              <w:rPr>
                <w:spacing w:val="-2"/>
                <w:sz w:val="24"/>
              </w:rPr>
              <w:t>отдыхе)</w:t>
            </w:r>
          </w:p>
        </w:tc>
        <w:tc>
          <w:tcPr>
            <w:tcW w:w="1632" w:type="dxa"/>
          </w:tcPr>
          <w:p w14:paraId="6E4D1001">
            <w:pPr>
              <w:pStyle w:val="9"/>
              <w:spacing w:before="76"/>
              <w:rPr>
                <w:b/>
                <w:sz w:val="24"/>
              </w:rPr>
            </w:pPr>
          </w:p>
          <w:p w14:paraId="7ADD4D4B">
            <w:pPr>
              <w:pStyle w:val="9"/>
              <w:ind w:right="652"/>
              <w:jc w:val="right"/>
              <w:rPr>
                <w:sz w:val="24"/>
              </w:rPr>
            </w:pPr>
            <w:r>
              <w:rPr>
                <w:spacing w:val="-10"/>
                <w:sz w:val="24"/>
              </w:rPr>
              <w:t>1</w:t>
            </w:r>
          </w:p>
        </w:tc>
        <w:tc>
          <w:tcPr>
            <w:tcW w:w="1843" w:type="dxa"/>
          </w:tcPr>
          <w:p w14:paraId="3DB9A81A">
            <w:pPr>
              <w:pStyle w:val="9"/>
              <w:rPr>
                <w:sz w:val="22"/>
              </w:rPr>
            </w:pPr>
          </w:p>
        </w:tc>
        <w:tc>
          <w:tcPr>
            <w:tcW w:w="1349" w:type="dxa"/>
          </w:tcPr>
          <w:p w14:paraId="7D3D11D0">
            <w:pPr>
              <w:pStyle w:val="9"/>
              <w:rPr>
                <w:sz w:val="22"/>
              </w:rPr>
            </w:pPr>
          </w:p>
        </w:tc>
        <w:tc>
          <w:tcPr>
            <w:tcW w:w="2871" w:type="dxa"/>
          </w:tcPr>
          <w:p w14:paraId="46240EE0">
            <w:pPr>
              <w:pStyle w:val="9"/>
              <w:spacing w:before="64" w:line="278" w:lineRule="auto"/>
              <w:ind w:left="239" w:right="81"/>
              <w:rPr>
                <w:sz w:val="22"/>
              </w:rPr>
            </w:pPr>
            <w:r>
              <w:rPr>
                <w:sz w:val="24"/>
              </w:rPr>
              <w:t xml:space="preserve">Биоблиотека ЦОК </w:t>
            </w:r>
            <w:r>
              <w:fldChar w:fldCharType="begin"/>
            </w:r>
            <w:r>
              <w:instrText xml:space="preserve"> HYPERLINK "https://m.edsoo.ru/8353e2fc" \h </w:instrText>
            </w:r>
            <w:r>
              <w:fldChar w:fldCharType="separate"/>
            </w:r>
            <w:r>
              <w:rPr>
                <w:color w:val="0000FF"/>
                <w:spacing w:val="-2"/>
                <w:sz w:val="22"/>
                <w:u w:val="single" w:color="0000FF"/>
              </w:rPr>
              <w:t>https://m.edsoo.ru/8353e2fc</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"https://m.edsoo.ru/8353e086" \h </w:instrText>
            </w:r>
            <w:r>
              <w:fldChar w:fldCharType="separate"/>
            </w:r>
            <w:r>
              <w:rPr>
                <w:color w:val="0000FF"/>
                <w:spacing w:val="-2"/>
                <w:sz w:val="22"/>
                <w:u w:val="single" w:color="0000FF"/>
              </w:rPr>
              <w:t>https://m.edsoo.ru/8353e086</w:t>
            </w:r>
            <w:r>
              <w:rPr>
                <w:color w:val="0000FF"/>
                <w:spacing w:val="-2"/>
                <w:sz w:val="22"/>
                <w:u w:val="single" w:color="0000FF"/>
              </w:rPr>
              <w:fldChar w:fldCharType="end"/>
            </w:r>
          </w:p>
        </w:tc>
      </w:tr>
      <w:tr w14:paraId="4EF33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35" w:type="dxa"/>
          </w:tcPr>
          <w:p w14:paraId="1E3CF964">
            <w:pPr>
              <w:pStyle w:val="9"/>
              <w:spacing w:before="75"/>
              <w:rPr>
                <w:b/>
                <w:sz w:val="24"/>
              </w:rPr>
            </w:pPr>
          </w:p>
          <w:p w14:paraId="458D4073">
            <w:pPr>
              <w:pStyle w:val="9"/>
              <w:spacing w:before="1"/>
              <w:ind w:left="103"/>
              <w:rPr>
                <w:sz w:val="24"/>
              </w:rPr>
            </w:pPr>
            <w:r>
              <w:rPr>
                <w:spacing w:val="-5"/>
                <w:sz w:val="24"/>
              </w:rPr>
              <w:t>55</w:t>
            </w:r>
          </w:p>
        </w:tc>
        <w:tc>
          <w:tcPr>
            <w:tcW w:w="4878" w:type="dxa"/>
          </w:tcPr>
          <w:p w14:paraId="1C13E9EB">
            <w:pPr>
              <w:pStyle w:val="9"/>
              <w:spacing w:before="6" w:line="316" w:lineRule="exact"/>
              <w:ind w:left="238" w:right="151"/>
              <w:rPr>
                <w:sz w:val="24"/>
              </w:rPr>
            </w:pPr>
            <w:r>
              <w:rPr>
                <w:sz w:val="24"/>
              </w:rPr>
              <w:t>Виды отдыха в различное время года. Путешествия</w:t>
            </w:r>
            <w:r>
              <w:rPr>
                <w:spacing w:val="-10"/>
                <w:sz w:val="24"/>
              </w:rPr>
              <w:t xml:space="preserve"> </w:t>
            </w:r>
            <w:r>
              <w:rPr>
                <w:sz w:val="24"/>
              </w:rPr>
              <w:t>по</w:t>
            </w:r>
            <w:r>
              <w:rPr>
                <w:spacing w:val="-7"/>
                <w:sz w:val="24"/>
              </w:rPr>
              <w:t xml:space="preserve"> </w:t>
            </w:r>
            <w:r>
              <w:rPr>
                <w:sz w:val="24"/>
              </w:rPr>
              <w:t>России</w:t>
            </w:r>
            <w:r>
              <w:rPr>
                <w:spacing w:val="-14"/>
                <w:sz w:val="24"/>
              </w:rPr>
              <w:t xml:space="preserve"> </w:t>
            </w:r>
            <w:r>
              <w:rPr>
                <w:sz w:val="24"/>
              </w:rPr>
              <w:t>и</w:t>
            </w:r>
            <w:r>
              <w:rPr>
                <w:spacing w:val="-14"/>
                <w:sz w:val="24"/>
              </w:rPr>
              <w:t xml:space="preserve"> </w:t>
            </w:r>
            <w:r>
              <w:rPr>
                <w:sz w:val="24"/>
              </w:rPr>
              <w:t>зарубежным странам (трудности в путешествиях)</w:t>
            </w:r>
          </w:p>
        </w:tc>
        <w:tc>
          <w:tcPr>
            <w:tcW w:w="1632" w:type="dxa"/>
          </w:tcPr>
          <w:p w14:paraId="00D97A4D">
            <w:pPr>
              <w:pStyle w:val="9"/>
              <w:spacing w:before="75"/>
              <w:rPr>
                <w:b/>
                <w:sz w:val="24"/>
              </w:rPr>
            </w:pPr>
          </w:p>
          <w:p w14:paraId="1F7DA349">
            <w:pPr>
              <w:pStyle w:val="9"/>
              <w:spacing w:before="1"/>
              <w:ind w:right="652"/>
              <w:jc w:val="right"/>
              <w:rPr>
                <w:sz w:val="24"/>
              </w:rPr>
            </w:pPr>
            <w:r>
              <w:rPr>
                <w:spacing w:val="-10"/>
                <w:sz w:val="24"/>
              </w:rPr>
              <w:t>1</w:t>
            </w:r>
          </w:p>
        </w:tc>
        <w:tc>
          <w:tcPr>
            <w:tcW w:w="1843" w:type="dxa"/>
          </w:tcPr>
          <w:p w14:paraId="5537D0AB">
            <w:pPr>
              <w:pStyle w:val="9"/>
              <w:rPr>
                <w:sz w:val="22"/>
              </w:rPr>
            </w:pPr>
          </w:p>
        </w:tc>
        <w:tc>
          <w:tcPr>
            <w:tcW w:w="1349" w:type="dxa"/>
          </w:tcPr>
          <w:p w14:paraId="6EA7116B">
            <w:pPr>
              <w:pStyle w:val="9"/>
              <w:rPr>
                <w:sz w:val="22"/>
              </w:rPr>
            </w:pPr>
          </w:p>
        </w:tc>
        <w:tc>
          <w:tcPr>
            <w:tcW w:w="2871" w:type="dxa"/>
          </w:tcPr>
          <w:p w14:paraId="526DEAB6">
            <w:pPr>
              <w:pStyle w:val="9"/>
              <w:rPr>
                <w:sz w:val="22"/>
              </w:rPr>
            </w:pPr>
          </w:p>
        </w:tc>
      </w:tr>
      <w:tr w14:paraId="1A0946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764F0697">
            <w:pPr>
              <w:pStyle w:val="9"/>
              <w:spacing w:before="80"/>
              <w:rPr>
                <w:b/>
                <w:sz w:val="24"/>
              </w:rPr>
            </w:pPr>
          </w:p>
          <w:p w14:paraId="31CA00A7">
            <w:pPr>
              <w:pStyle w:val="9"/>
              <w:ind w:left="103"/>
              <w:rPr>
                <w:sz w:val="24"/>
              </w:rPr>
            </w:pPr>
            <w:r>
              <w:rPr>
                <w:spacing w:val="-5"/>
                <w:sz w:val="24"/>
              </w:rPr>
              <w:t>56</w:t>
            </w:r>
          </w:p>
        </w:tc>
        <w:tc>
          <w:tcPr>
            <w:tcW w:w="4878" w:type="dxa"/>
          </w:tcPr>
          <w:p w14:paraId="5EAD6CEE">
            <w:pPr>
              <w:pStyle w:val="9"/>
              <w:spacing w:before="11" w:line="316" w:lineRule="exact"/>
              <w:ind w:left="238" w:right="151"/>
              <w:rPr>
                <w:sz w:val="24"/>
              </w:rPr>
            </w:pPr>
            <w:r>
              <w:rPr>
                <w:sz w:val="24"/>
              </w:rPr>
              <w:t>Виды отдыха в различное время года. Путешествия</w:t>
            </w:r>
            <w:r>
              <w:rPr>
                <w:spacing w:val="-10"/>
                <w:sz w:val="24"/>
              </w:rPr>
              <w:t xml:space="preserve"> </w:t>
            </w:r>
            <w:r>
              <w:rPr>
                <w:sz w:val="24"/>
              </w:rPr>
              <w:t>по</w:t>
            </w:r>
            <w:r>
              <w:rPr>
                <w:spacing w:val="-7"/>
                <w:sz w:val="24"/>
              </w:rPr>
              <w:t xml:space="preserve"> </w:t>
            </w:r>
            <w:r>
              <w:rPr>
                <w:sz w:val="24"/>
              </w:rPr>
              <w:t>России</w:t>
            </w:r>
            <w:r>
              <w:rPr>
                <w:spacing w:val="-14"/>
                <w:sz w:val="24"/>
              </w:rPr>
              <w:t xml:space="preserve"> </w:t>
            </w:r>
            <w:r>
              <w:rPr>
                <w:sz w:val="24"/>
              </w:rPr>
              <w:t>и</w:t>
            </w:r>
            <w:r>
              <w:rPr>
                <w:spacing w:val="-14"/>
                <w:sz w:val="24"/>
              </w:rPr>
              <w:t xml:space="preserve"> </w:t>
            </w:r>
            <w:r>
              <w:rPr>
                <w:sz w:val="24"/>
              </w:rPr>
              <w:t>зарубежным странам (различные туры)</w:t>
            </w:r>
          </w:p>
        </w:tc>
        <w:tc>
          <w:tcPr>
            <w:tcW w:w="1632" w:type="dxa"/>
          </w:tcPr>
          <w:p w14:paraId="16BF4259">
            <w:pPr>
              <w:pStyle w:val="9"/>
              <w:spacing w:before="80"/>
              <w:rPr>
                <w:b/>
                <w:sz w:val="24"/>
              </w:rPr>
            </w:pPr>
          </w:p>
          <w:p w14:paraId="6EA9525A">
            <w:pPr>
              <w:pStyle w:val="9"/>
              <w:ind w:right="652"/>
              <w:jc w:val="right"/>
              <w:rPr>
                <w:sz w:val="24"/>
              </w:rPr>
            </w:pPr>
            <w:r>
              <w:rPr>
                <w:spacing w:val="-10"/>
                <w:sz w:val="24"/>
              </w:rPr>
              <w:t>1</w:t>
            </w:r>
          </w:p>
        </w:tc>
        <w:tc>
          <w:tcPr>
            <w:tcW w:w="1843" w:type="dxa"/>
          </w:tcPr>
          <w:p w14:paraId="635E57E0">
            <w:pPr>
              <w:pStyle w:val="9"/>
              <w:rPr>
                <w:sz w:val="22"/>
              </w:rPr>
            </w:pPr>
          </w:p>
        </w:tc>
        <w:tc>
          <w:tcPr>
            <w:tcW w:w="1349" w:type="dxa"/>
          </w:tcPr>
          <w:p w14:paraId="4E8DEDE5">
            <w:pPr>
              <w:pStyle w:val="9"/>
              <w:rPr>
                <w:sz w:val="22"/>
              </w:rPr>
            </w:pPr>
          </w:p>
        </w:tc>
        <w:tc>
          <w:tcPr>
            <w:tcW w:w="2871" w:type="dxa"/>
          </w:tcPr>
          <w:p w14:paraId="5FCC67C0">
            <w:pPr>
              <w:pStyle w:val="9"/>
              <w:spacing w:before="212"/>
              <w:ind w:left="239"/>
              <w:rPr>
                <w:sz w:val="24"/>
              </w:rPr>
            </w:pPr>
            <w:r>
              <w:rPr>
                <w:sz w:val="24"/>
              </w:rPr>
              <w:t>Биоблиотека</w:t>
            </w:r>
            <w:r>
              <w:rPr>
                <w:spacing w:val="-3"/>
                <w:sz w:val="24"/>
              </w:rPr>
              <w:t xml:space="preserve"> </w:t>
            </w:r>
            <w:r>
              <w:rPr>
                <w:spacing w:val="-5"/>
                <w:sz w:val="24"/>
              </w:rPr>
              <w:t>ЦОК</w:t>
            </w:r>
          </w:p>
          <w:p w14:paraId="672A54ED">
            <w:pPr>
              <w:pStyle w:val="9"/>
              <w:spacing w:before="45"/>
              <w:ind w:left="239"/>
              <w:rPr>
                <w:sz w:val="22"/>
              </w:rPr>
            </w:pPr>
            <w:r>
              <w:fldChar w:fldCharType="begin"/>
            </w:r>
            <w:r>
              <w:instrText xml:space="preserve"> HYPERLINK "https://m.edsoo.ru/8353e1c6" \h </w:instrText>
            </w:r>
            <w:r>
              <w:fldChar w:fldCharType="separate"/>
            </w:r>
            <w:r>
              <w:rPr>
                <w:color w:val="0000FF"/>
                <w:spacing w:val="-2"/>
                <w:sz w:val="22"/>
                <w:u w:val="single" w:color="0000FF"/>
              </w:rPr>
              <w:t>https://m.edsoo.ru/8353e1c6</w:t>
            </w:r>
            <w:r>
              <w:rPr>
                <w:color w:val="0000FF"/>
                <w:spacing w:val="-2"/>
                <w:sz w:val="22"/>
                <w:u w:val="single" w:color="0000FF"/>
              </w:rPr>
              <w:fldChar w:fldCharType="end"/>
            </w:r>
          </w:p>
        </w:tc>
      </w:tr>
      <w:tr w14:paraId="6CAA5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13C97454">
            <w:pPr>
              <w:pStyle w:val="9"/>
              <w:spacing w:before="80"/>
              <w:rPr>
                <w:b/>
                <w:sz w:val="24"/>
              </w:rPr>
            </w:pPr>
          </w:p>
          <w:p w14:paraId="2937F627">
            <w:pPr>
              <w:pStyle w:val="9"/>
              <w:ind w:left="103"/>
              <w:rPr>
                <w:sz w:val="24"/>
              </w:rPr>
            </w:pPr>
            <w:r>
              <w:rPr>
                <w:spacing w:val="-5"/>
                <w:sz w:val="24"/>
              </w:rPr>
              <w:t>57</w:t>
            </w:r>
          </w:p>
        </w:tc>
        <w:tc>
          <w:tcPr>
            <w:tcW w:w="4878" w:type="dxa"/>
          </w:tcPr>
          <w:p w14:paraId="1E075E98">
            <w:pPr>
              <w:pStyle w:val="9"/>
              <w:spacing w:before="11" w:line="316" w:lineRule="exact"/>
              <w:ind w:left="238" w:right="151"/>
              <w:rPr>
                <w:sz w:val="24"/>
              </w:rPr>
            </w:pPr>
            <w:r>
              <w:rPr>
                <w:sz w:val="24"/>
              </w:rPr>
              <w:t>Обобщение по теме "Виды отдыха в различное</w:t>
            </w:r>
            <w:r>
              <w:rPr>
                <w:spacing w:val="-13"/>
                <w:sz w:val="24"/>
              </w:rPr>
              <w:t xml:space="preserve"> </w:t>
            </w:r>
            <w:r>
              <w:rPr>
                <w:sz w:val="24"/>
              </w:rPr>
              <w:t>время</w:t>
            </w:r>
            <w:r>
              <w:rPr>
                <w:spacing w:val="-12"/>
                <w:sz w:val="24"/>
              </w:rPr>
              <w:t xml:space="preserve"> </w:t>
            </w:r>
            <w:r>
              <w:rPr>
                <w:sz w:val="24"/>
              </w:rPr>
              <w:t>года.</w:t>
            </w:r>
            <w:r>
              <w:rPr>
                <w:spacing w:val="-10"/>
                <w:sz w:val="24"/>
              </w:rPr>
              <w:t xml:space="preserve"> </w:t>
            </w:r>
            <w:r>
              <w:rPr>
                <w:sz w:val="24"/>
              </w:rPr>
              <w:t>Путешествия</w:t>
            </w:r>
            <w:r>
              <w:rPr>
                <w:spacing w:val="-8"/>
                <w:sz w:val="24"/>
              </w:rPr>
              <w:t xml:space="preserve"> </w:t>
            </w:r>
            <w:r>
              <w:rPr>
                <w:sz w:val="24"/>
              </w:rPr>
              <w:t>по России и зарубежным странам"</w:t>
            </w:r>
          </w:p>
        </w:tc>
        <w:tc>
          <w:tcPr>
            <w:tcW w:w="1632" w:type="dxa"/>
          </w:tcPr>
          <w:p w14:paraId="2FB65CA3">
            <w:pPr>
              <w:pStyle w:val="9"/>
              <w:spacing w:before="80"/>
              <w:rPr>
                <w:b/>
                <w:sz w:val="24"/>
              </w:rPr>
            </w:pPr>
          </w:p>
          <w:p w14:paraId="0CBD28FB">
            <w:pPr>
              <w:pStyle w:val="9"/>
              <w:ind w:right="652"/>
              <w:jc w:val="right"/>
              <w:rPr>
                <w:sz w:val="24"/>
              </w:rPr>
            </w:pPr>
            <w:r>
              <w:rPr>
                <w:spacing w:val="-10"/>
                <w:sz w:val="24"/>
              </w:rPr>
              <w:t>1</w:t>
            </w:r>
          </w:p>
        </w:tc>
        <w:tc>
          <w:tcPr>
            <w:tcW w:w="1843" w:type="dxa"/>
          </w:tcPr>
          <w:p w14:paraId="6981B003">
            <w:pPr>
              <w:pStyle w:val="9"/>
              <w:rPr>
                <w:sz w:val="22"/>
              </w:rPr>
            </w:pPr>
          </w:p>
        </w:tc>
        <w:tc>
          <w:tcPr>
            <w:tcW w:w="1349" w:type="dxa"/>
          </w:tcPr>
          <w:p w14:paraId="376979B9">
            <w:pPr>
              <w:pStyle w:val="9"/>
              <w:rPr>
                <w:sz w:val="22"/>
              </w:rPr>
            </w:pPr>
          </w:p>
        </w:tc>
        <w:tc>
          <w:tcPr>
            <w:tcW w:w="2871" w:type="dxa"/>
          </w:tcPr>
          <w:p w14:paraId="612ED2DB">
            <w:pPr>
              <w:pStyle w:val="9"/>
              <w:spacing w:before="208"/>
              <w:ind w:left="239"/>
              <w:rPr>
                <w:sz w:val="24"/>
              </w:rPr>
            </w:pPr>
            <w:r>
              <w:rPr>
                <w:sz w:val="24"/>
              </w:rPr>
              <w:t>Биоблиотека</w:t>
            </w:r>
            <w:r>
              <w:rPr>
                <w:spacing w:val="-3"/>
                <w:sz w:val="24"/>
              </w:rPr>
              <w:t xml:space="preserve"> </w:t>
            </w:r>
            <w:r>
              <w:rPr>
                <w:spacing w:val="-5"/>
                <w:sz w:val="24"/>
              </w:rPr>
              <w:t>ЦОК</w:t>
            </w:r>
          </w:p>
          <w:p w14:paraId="6B5DBBF3">
            <w:pPr>
              <w:pStyle w:val="9"/>
              <w:spacing w:before="49"/>
              <w:ind w:left="239"/>
              <w:rPr>
                <w:sz w:val="22"/>
              </w:rPr>
            </w:pPr>
            <w:r>
              <w:fldChar w:fldCharType="begin"/>
            </w:r>
            <w:r>
              <w:instrText xml:space="preserve"> HYPERLINK "https://m.edsoo.ru/8353e54a" \h </w:instrText>
            </w:r>
            <w:r>
              <w:fldChar w:fldCharType="separate"/>
            </w:r>
            <w:r>
              <w:rPr>
                <w:color w:val="0000FF"/>
                <w:spacing w:val="-2"/>
                <w:sz w:val="22"/>
                <w:u w:val="single" w:color="0000FF"/>
              </w:rPr>
              <w:t>https://m.edsoo.ru/8353e54a</w:t>
            </w:r>
            <w:r>
              <w:rPr>
                <w:color w:val="0000FF"/>
                <w:spacing w:val="-2"/>
                <w:sz w:val="22"/>
                <w:u w:val="single" w:color="0000FF"/>
              </w:rPr>
              <w:fldChar w:fldCharType="end"/>
            </w:r>
          </w:p>
        </w:tc>
      </w:tr>
      <w:tr w14:paraId="6FBBAA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363CEBEB">
            <w:pPr>
              <w:pStyle w:val="9"/>
              <w:spacing w:before="81"/>
              <w:rPr>
                <w:b/>
                <w:sz w:val="24"/>
              </w:rPr>
            </w:pPr>
          </w:p>
          <w:p w14:paraId="1620809F">
            <w:pPr>
              <w:pStyle w:val="9"/>
              <w:ind w:left="103"/>
              <w:rPr>
                <w:sz w:val="24"/>
              </w:rPr>
            </w:pPr>
            <w:r>
              <w:rPr>
                <w:spacing w:val="-5"/>
                <w:sz w:val="24"/>
              </w:rPr>
              <w:t>58</w:t>
            </w:r>
          </w:p>
        </w:tc>
        <w:tc>
          <w:tcPr>
            <w:tcW w:w="4878" w:type="dxa"/>
          </w:tcPr>
          <w:p w14:paraId="19774D40">
            <w:pPr>
              <w:pStyle w:val="9"/>
              <w:spacing w:before="35"/>
              <w:ind w:left="238"/>
              <w:rPr>
                <w:sz w:val="24"/>
              </w:rPr>
            </w:pPr>
            <w:r>
              <w:rPr>
                <w:sz w:val="24"/>
              </w:rPr>
              <w:t>Контроль</w:t>
            </w:r>
            <w:r>
              <w:rPr>
                <w:spacing w:val="-5"/>
                <w:sz w:val="24"/>
              </w:rPr>
              <w:t xml:space="preserve"> </w:t>
            </w:r>
            <w:r>
              <w:rPr>
                <w:sz w:val="24"/>
              </w:rPr>
              <w:t>по теме</w:t>
            </w:r>
            <w:r>
              <w:rPr>
                <w:spacing w:val="-2"/>
                <w:sz w:val="24"/>
              </w:rPr>
              <w:t xml:space="preserve"> </w:t>
            </w:r>
            <w:r>
              <w:rPr>
                <w:sz w:val="24"/>
              </w:rPr>
              <w:t>"Виды</w:t>
            </w:r>
            <w:r>
              <w:rPr>
                <w:spacing w:val="-3"/>
                <w:sz w:val="24"/>
              </w:rPr>
              <w:t xml:space="preserve"> </w:t>
            </w:r>
            <w:r>
              <w:rPr>
                <w:sz w:val="24"/>
              </w:rPr>
              <w:t>отдыха</w:t>
            </w:r>
            <w:r>
              <w:rPr>
                <w:spacing w:val="-1"/>
                <w:sz w:val="24"/>
              </w:rPr>
              <w:t xml:space="preserve"> </w:t>
            </w:r>
            <w:r>
              <w:rPr>
                <w:spacing w:val="-10"/>
                <w:sz w:val="24"/>
              </w:rPr>
              <w:t>в</w:t>
            </w:r>
          </w:p>
          <w:p w14:paraId="3B5399B7">
            <w:pPr>
              <w:pStyle w:val="9"/>
              <w:spacing w:before="12" w:line="310" w:lineRule="atLeast"/>
              <w:ind w:left="238" w:right="151"/>
              <w:rPr>
                <w:sz w:val="24"/>
              </w:rPr>
            </w:pPr>
            <w:r>
              <w:rPr>
                <w:sz w:val="24"/>
              </w:rPr>
              <w:t>различное</w:t>
            </w:r>
            <w:r>
              <w:rPr>
                <w:spacing w:val="-13"/>
                <w:sz w:val="24"/>
              </w:rPr>
              <w:t xml:space="preserve"> </w:t>
            </w:r>
            <w:r>
              <w:rPr>
                <w:sz w:val="24"/>
              </w:rPr>
              <w:t>время</w:t>
            </w:r>
            <w:r>
              <w:rPr>
                <w:spacing w:val="-12"/>
                <w:sz w:val="24"/>
              </w:rPr>
              <w:t xml:space="preserve"> </w:t>
            </w:r>
            <w:r>
              <w:rPr>
                <w:sz w:val="24"/>
              </w:rPr>
              <w:t>года.</w:t>
            </w:r>
            <w:r>
              <w:rPr>
                <w:spacing w:val="-10"/>
                <w:sz w:val="24"/>
              </w:rPr>
              <w:t xml:space="preserve"> </w:t>
            </w:r>
            <w:r>
              <w:rPr>
                <w:sz w:val="24"/>
              </w:rPr>
              <w:t>Путешествия</w:t>
            </w:r>
            <w:r>
              <w:rPr>
                <w:spacing w:val="-8"/>
                <w:sz w:val="24"/>
              </w:rPr>
              <w:t xml:space="preserve"> </w:t>
            </w:r>
            <w:r>
              <w:rPr>
                <w:sz w:val="24"/>
              </w:rPr>
              <w:t>по России и зарубежным странам"</w:t>
            </w:r>
          </w:p>
        </w:tc>
        <w:tc>
          <w:tcPr>
            <w:tcW w:w="1632" w:type="dxa"/>
          </w:tcPr>
          <w:p w14:paraId="4B0FCB78">
            <w:pPr>
              <w:pStyle w:val="9"/>
              <w:spacing w:before="81"/>
              <w:rPr>
                <w:b/>
                <w:sz w:val="24"/>
              </w:rPr>
            </w:pPr>
          </w:p>
          <w:p w14:paraId="75A97E1E">
            <w:pPr>
              <w:pStyle w:val="9"/>
              <w:ind w:right="652"/>
              <w:jc w:val="right"/>
              <w:rPr>
                <w:sz w:val="24"/>
              </w:rPr>
            </w:pPr>
            <w:r>
              <w:rPr>
                <w:spacing w:val="-10"/>
                <w:sz w:val="24"/>
              </w:rPr>
              <w:t>1</w:t>
            </w:r>
          </w:p>
        </w:tc>
        <w:tc>
          <w:tcPr>
            <w:tcW w:w="1843" w:type="dxa"/>
          </w:tcPr>
          <w:p w14:paraId="61512D81">
            <w:pPr>
              <w:pStyle w:val="9"/>
              <w:spacing w:before="81"/>
              <w:rPr>
                <w:b/>
                <w:sz w:val="24"/>
              </w:rPr>
            </w:pPr>
          </w:p>
          <w:p w14:paraId="12A380AD">
            <w:pPr>
              <w:pStyle w:val="9"/>
              <w:ind w:right="752"/>
              <w:jc w:val="right"/>
              <w:rPr>
                <w:sz w:val="24"/>
              </w:rPr>
            </w:pPr>
            <w:r>
              <w:rPr>
                <w:spacing w:val="-10"/>
                <w:sz w:val="24"/>
              </w:rPr>
              <w:t>1</w:t>
            </w:r>
          </w:p>
        </w:tc>
        <w:tc>
          <w:tcPr>
            <w:tcW w:w="1349" w:type="dxa"/>
          </w:tcPr>
          <w:p w14:paraId="77C20541">
            <w:pPr>
              <w:pStyle w:val="9"/>
              <w:rPr>
                <w:sz w:val="22"/>
              </w:rPr>
            </w:pPr>
          </w:p>
        </w:tc>
        <w:tc>
          <w:tcPr>
            <w:tcW w:w="2871" w:type="dxa"/>
          </w:tcPr>
          <w:p w14:paraId="6B992CAA">
            <w:pPr>
              <w:pStyle w:val="9"/>
              <w:spacing w:before="208"/>
              <w:ind w:left="239"/>
              <w:rPr>
                <w:sz w:val="24"/>
              </w:rPr>
            </w:pPr>
            <w:r>
              <w:rPr>
                <w:sz w:val="24"/>
              </w:rPr>
              <w:t>Биоблиотека</w:t>
            </w:r>
            <w:r>
              <w:rPr>
                <w:spacing w:val="-3"/>
                <w:sz w:val="24"/>
              </w:rPr>
              <w:t xml:space="preserve"> </w:t>
            </w:r>
            <w:r>
              <w:rPr>
                <w:spacing w:val="-5"/>
                <w:sz w:val="24"/>
              </w:rPr>
              <w:t>ЦОК</w:t>
            </w:r>
          </w:p>
          <w:p w14:paraId="69C261F4">
            <w:pPr>
              <w:pStyle w:val="9"/>
              <w:spacing w:before="45"/>
              <w:ind w:left="239"/>
              <w:rPr>
                <w:sz w:val="22"/>
              </w:rPr>
            </w:pPr>
            <w:r>
              <w:fldChar w:fldCharType="begin"/>
            </w:r>
            <w:r>
              <w:instrText xml:space="preserve"> HYPERLINK "https://m.edsoo.ru/8353e54a" \h </w:instrText>
            </w:r>
            <w:r>
              <w:fldChar w:fldCharType="separate"/>
            </w:r>
            <w:r>
              <w:rPr>
                <w:color w:val="0000FF"/>
                <w:spacing w:val="-2"/>
                <w:sz w:val="22"/>
                <w:u w:val="single" w:color="0000FF"/>
              </w:rPr>
              <w:t>https://m.edsoo.ru/8353e54a</w:t>
            </w:r>
            <w:r>
              <w:rPr>
                <w:color w:val="0000FF"/>
                <w:spacing w:val="-2"/>
                <w:sz w:val="22"/>
                <w:u w:val="single" w:color="0000FF"/>
              </w:rPr>
              <w:fldChar w:fldCharType="end"/>
            </w:r>
          </w:p>
        </w:tc>
      </w:tr>
      <w:tr w14:paraId="69DB0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35" w:type="dxa"/>
          </w:tcPr>
          <w:p w14:paraId="650EC559">
            <w:pPr>
              <w:pStyle w:val="9"/>
              <w:spacing w:before="35"/>
              <w:ind w:left="103"/>
              <w:rPr>
                <w:sz w:val="24"/>
              </w:rPr>
            </w:pPr>
            <w:r>
              <w:rPr>
                <w:spacing w:val="-5"/>
                <w:sz w:val="24"/>
              </w:rPr>
              <w:t>59</w:t>
            </w:r>
          </w:p>
        </w:tc>
        <w:tc>
          <w:tcPr>
            <w:tcW w:w="4878" w:type="dxa"/>
          </w:tcPr>
          <w:p w14:paraId="447E9053">
            <w:pPr>
              <w:pStyle w:val="9"/>
              <w:spacing w:before="35"/>
              <w:ind w:left="238"/>
              <w:rPr>
                <w:sz w:val="24"/>
              </w:rPr>
            </w:pPr>
            <w:r>
              <w:rPr>
                <w:sz w:val="24"/>
              </w:rPr>
              <w:t>Проблемы</w:t>
            </w:r>
            <w:r>
              <w:rPr>
                <w:spacing w:val="-4"/>
                <w:sz w:val="24"/>
              </w:rPr>
              <w:t xml:space="preserve"> </w:t>
            </w:r>
            <w:r>
              <w:rPr>
                <w:sz w:val="24"/>
              </w:rPr>
              <w:t>экологии</w:t>
            </w:r>
            <w:r>
              <w:rPr>
                <w:spacing w:val="-3"/>
                <w:sz w:val="24"/>
              </w:rPr>
              <w:t xml:space="preserve"> </w:t>
            </w:r>
            <w:r>
              <w:rPr>
                <w:spacing w:val="-2"/>
                <w:sz w:val="24"/>
              </w:rPr>
              <w:t>(перерабатываемые</w:t>
            </w:r>
          </w:p>
        </w:tc>
        <w:tc>
          <w:tcPr>
            <w:tcW w:w="1632" w:type="dxa"/>
          </w:tcPr>
          <w:p w14:paraId="5A48FB9E">
            <w:pPr>
              <w:pStyle w:val="9"/>
              <w:spacing w:before="35"/>
              <w:ind w:right="652"/>
              <w:jc w:val="right"/>
              <w:rPr>
                <w:sz w:val="24"/>
              </w:rPr>
            </w:pPr>
            <w:r>
              <w:rPr>
                <w:spacing w:val="-10"/>
                <w:sz w:val="24"/>
              </w:rPr>
              <w:t>1</w:t>
            </w:r>
          </w:p>
        </w:tc>
        <w:tc>
          <w:tcPr>
            <w:tcW w:w="1843" w:type="dxa"/>
          </w:tcPr>
          <w:p w14:paraId="41DDAC74">
            <w:pPr>
              <w:pStyle w:val="9"/>
              <w:rPr>
                <w:sz w:val="22"/>
              </w:rPr>
            </w:pPr>
          </w:p>
        </w:tc>
        <w:tc>
          <w:tcPr>
            <w:tcW w:w="1349" w:type="dxa"/>
          </w:tcPr>
          <w:p w14:paraId="233DD5D6">
            <w:pPr>
              <w:pStyle w:val="9"/>
              <w:rPr>
                <w:sz w:val="22"/>
              </w:rPr>
            </w:pPr>
          </w:p>
        </w:tc>
        <w:tc>
          <w:tcPr>
            <w:tcW w:w="2871" w:type="dxa"/>
          </w:tcPr>
          <w:p w14:paraId="455D89F7">
            <w:pPr>
              <w:pStyle w:val="9"/>
              <w:rPr>
                <w:sz w:val="22"/>
              </w:rPr>
            </w:pPr>
          </w:p>
        </w:tc>
      </w:tr>
    </w:tbl>
    <w:p w14:paraId="39915DCF">
      <w:pPr>
        <w:pStyle w:val="9"/>
        <w:spacing w:after="0"/>
        <w:rPr>
          <w:sz w:val="22"/>
        </w:rPr>
        <w:sectPr>
          <w:pgSz w:w="16390" w:h="11910" w:orient="landscape"/>
          <w:pgMar w:top="1100" w:right="1275" w:bottom="280" w:left="1559" w:header="720" w:footer="720" w:gutter="0"/>
          <w:cols w:space="720" w:num="1"/>
        </w:sectPr>
      </w:pPr>
    </w:p>
    <w:p w14:paraId="5E5C3F8C">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7A3E6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429EA6DE">
            <w:pPr>
              <w:pStyle w:val="9"/>
              <w:rPr>
                <w:sz w:val="22"/>
              </w:rPr>
            </w:pPr>
          </w:p>
        </w:tc>
        <w:tc>
          <w:tcPr>
            <w:tcW w:w="4878" w:type="dxa"/>
          </w:tcPr>
          <w:p w14:paraId="5A215047">
            <w:pPr>
              <w:pStyle w:val="9"/>
              <w:spacing w:before="40"/>
              <w:ind w:left="238"/>
              <w:rPr>
                <w:sz w:val="24"/>
              </w:rPr>
            </w:pPr>
            <w:r>
              <w:rPr>
                <w:spacing w:val="-2"/>
                <w:sz w:val="24"/>
              </w:rPr>
              <w:t>материалы)</w:t>
            </w:r>
          </w:p>
        </w:tc>
        <w:tc>
          <w:tcPr>
            <w:tcW w:w="1632" w:type="dxa"/>
          </w:tcPr>
          <w:p w14:paraId="0871A488">
            <w:pPr>
              <w:pStyle w:val="9"/>
              <w:rPr>
                <w:sz w:val="22"/>
              </w:rPr>
            </w:pPr>
          </w:p>
        </w:tc>
        <w:tc>
          <w:tcPr>
            <w:tcW w:w="1843" w:type="dxa"/>
          </w:tcPr>
          <w:p w14:paraId="5C4E0AEE">
            <w:pPr>
              <w:pStyle w:val="9"/>
              <w:rPr>
                <w:sz w:val="22"/>
              </w:rPr>
            </w:pPr>
          </w:p>
        </w:tc>
        <w:tc>
          <w:tcPr>
            <w:tcW w:w="1349" w:type="dxa"/>
          </w:tcPr>
          <w:p w14:paraId="4074BA4A">
            <w:pPr>
              <w:pStyle w:val="9"/>
              <w:rPr>
                <w:sz w:val="22"/>
              </w:rPr>
            </w:pPr>
          </w:p>
        </w:tc>
        <w:tc>
          <w:tcPr>
            <w:tcW w:w="2871" w:type="dxa"/>
          </w:tcPr>
          <w:p w14:paraId="7820A8C8">
            <w:pPr>
              <w:pStyle w:val="9"/>
              <w:rPr>
                <w:sz w:val="22"/>
              </w:rPr>
            </w:pPr>
          </w:p>
        </w:tc>
      </w:tr>
      <w:tr w14:paraId="21309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3D3600C3">
            <w:pPr>
              <w:pStyle w:val="9"/>
              <w:spacing w:before="194"/>
              <w:ind w:left="103"/>
              <w:rPr>
                <w:sz w:val="24"/>
              </w:rPr>
            </w:pPr>
            <w:r>
              <w:rPr>
                <w:spacing w:val="-5"/>
                <w:sz w:val="24"/>
              </w:rPr>
              <w:t>60</w:t>
            </w:r>
          </w:p>
        </w:tc>
        <w:tc>
          <w:tcPr>
            <w:tcW w:w="4878" w:type="dxa"/>
          </w:tcPr>
          <w:p w14:paraId="465ECCFB">
            <w:pPr>
              <w:pStyle w:val="9"/>
              <w:spacing w:before="4" w:line="318" w:lineRule="exact"/>
              <w:ind w:left="238" w:right="151"/>
              <w:rPr>
                <w:sz w:val="24"/>
              </w:rPr>
            </w:pPr>
            <w:r>
              <w:rPr>
                <w:sz w:val="24"/>
              </w:rPr>
              <w:t>Проблемы</w:t>
            </w:r>
            <w:r>
              <w:rPr>
                <w:spacing w:val="-15"/>
                <w:sz w:val="24"/>
              </w:rPr>
              <w:t xml:space="preserve"> </w:t>
            </w:r>
            <w:r>
              <w:rPr>
                <w:sz w:val="24"/>
              </w:rPr>
              <w:t>экологии</w:t>
            </w:r>
            <w:r>
              <w:rPr>
                <w:spacing w:val="-15"/>
                <w:sz w:val="24"/>
              </w:rPr>
              <w:t xml:space="preserve"> </w:t>
            </w:r>
            <w:r>
              <w:rPr>
                <w:sz w:val="24"/>
              </w:rPr>
              <w:t xml:space="preserve">(экологичные </w:t>
            </w:r>
            <w:r>
              <w:rPr>
                <w:spacing w:val="-2"/>
                <w:sz w:val="24"/>
              </w:rPr>
              <w:t>материалы)</w:t>
            </w:r>
          </w:p>
        </w:tc>
        <w:tc>
          <w:tcPr>
            <w:tcW w:w="1632" w:type="dxa"/>
          </w:tcPr>
          <w:p w14:paraId="46338BE1">
            <w:pPr>
              <w:pStyle w:val="9"/>
              <w:spacing w:before="194"/>
              <w:ind w:right="652"/>
              <w:jc w:val="right"/>
              <w:rPr>
                <w:sz w:val="24"/>
              </w:rPr>
            </w:pPr>
            <w:r>
              <w:rPr>
                <w:spacing w:val="-10"/>
                <w:sz w:val="24"/>
              </w:rPr>
              <w:t>1</w:t>
            </w:r>
          </w:p>
        </w:tc>
        <w:tc>
          <w:tcPr>
            <w:tcW w:w="1843" w:type="dxa"/>
          </w:tcPr>
          <w:p w14:paraId="0B685A91">
            <w:pPr>
              <w:pStyle w:val="9"/>
              <w:rPr>
                <w:sz w:val="22"/>
              </w:rPr>
            </w:pPr>
          </w:p>
        </w:tc>
        <w:tc>
          <w:tcPr>
            <w:tcW w:w="1349" w:type="dxa"/>
          </w:tcPr>
          <w:p w14:paraId="4EB9806B">
            <w:pPr>
              <w:pStyle w:val="9"/>
              <w:rPr>
                <w:sz w:val="22"/>
              </w:rPr>
            </w:pPr>
          </w:p>
        </w:tc>
        <w:tc>
          <w:tcPr>
            <w:tcW w:w="2871" w:type="dxa"/>
          </w:tcPr>
          <w:p w14:paraId="0FF34476">
            <w:pPr>
              <w:pStyle w:val="9"/>
              <w:rPr>
                <w:sz w:val="22"/>
              </w:rPr>
            </w:pPr>
          </w:p>
        </w:tc>
      </w:tr>
      <w:tr w14:paraId="5183F7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26D83C5A">
            <w:pPr>
              <w:pStyle w:val="9"/>
              <w:spacing w:before="198"/>
              <w:ind w:left="103"/>
              <w:rPr>
                <w:sz w:val="24"/>
              </w:rPr>
            </w:pPr>
            <w:r>
              <w:rPr>
                <w:spacing w:val="-5"/>
                <w:sz w:val="24"/>
              </w:rPr>
              <w:t>61</w:t>
            </w:r>
          </w:p>
        </w:tc>
        <w:tc>
          <w:tcPr>
            <w:tcW w:w="4878" w:type="dxa"/>
          </w:tcPr>
          <w:p w14:paraId="7C9ECCA7">
            <w:pPr>
              <w:pStyle w:val="9"/>
              <w:spacing w:before="11" w:line="316" w:lineRule="exact"/>
              <w:ind w:left="238" w:right="151"/>
              <w:rPr>
                <w:sz w:val="24"/>
              </w:rPr>
            </w:pPr>
            <w:r>
              <w:rPr>
                <w:sz w:val="24"/>
              </w:rPr>
              <w:t>Природа.</w:t>
            </w:r>
            <w:r>
              <w:rPr>
                <w:spacing w:val="-14"/>
                <w:sz w:val="24"/>
              </w:rPr>
              <w:t xml:space="preserve"> </w:t>
            </w:r>
            <w:r>
              <w:rPr>
                <w:sz w:val="24"/>
              </w:rPr>
              <w:t>Стихийные</w:t>
            </w:r>
            <w:r>
              <w:rPr>
                <w:spacing w:val="-13"/>
                <w:sz w:val="24"/>
              </w:rPr>
              <w:t xml:space="preserve"> </w:t>
            </w:r>
            <w:r>
              <w:rPr>
                <w:sz w:val="24"/>
              </w:rPr>
              <w:t>бедствия</w:t>
            </w:r>
            <w:r>
              <w:rPr>
                <w:spacing w:val="-12"/>
                <w:sz w:val="24"/>
              </w:rPr>
              <w:t xml:space="preserve"> </w:t>
            </w:r>
            <w:r>
              <w:rPr>
                <w:sz w:val="24"/>
              </w:rPr>
              <w:t>(виды природных катастроф)</w:t>
            </w:r>
          </w:p>
        </w:tc>
        <w:tc>
          <w:tcPr>
            <w:tcW w:w="1632" w:type="dxa"/>
          </w:tcPr>
          <w:p w14:paraId="25CDE550">
            <w:pPr>
              <w:pStyle w:val="9"/>
              <w:spacing w:before="198"/>
              <w:ind w:right="652"/>
              <w:jc w:val="right"/>
              <w:rPr>
                <w:sz w:val="24"/>
              </w:rPr>
            </w:pPr>
            <w:r>
              <w:rPr>
                <w:spacing w:val="-10"/>
                <w:sz w:val="24"/>
              </w:rPr>
              <w:t>1</w:t>
            </w:r>
          </w:p>
        </w:tc>
        <w:tc>
          <w:tcPr>
            <w:tcW w:w="1843" w:type="dxa"/>
          </w:tcPr>
          <w:p w14:paraId="21066773">
            <w:pPr>
              <w:pStyle w:val="9"/>
              <w:rPr>
                <w:sz w:val="22"/>
              </w:rPr>
            </w:pPr>
          </w:p>
        </w:tc>
        <w:tc>
          <w:tcPr>
            <w:tcW w:w="1349" w:type="dxa"/>
          </w:tcPr>
          <w:p w14:paraId="3615485B">
            <w:pPr>
              <w:pStyle w:val="9"/>
              <w:rPr>
                <w:sz w:val="22"/>
              </w:rPr>
            </w:pPr>
          </w:p>
        </w:tc>
        <w:tc>
          <w:tcPr>
            <w:tcW w:w="2871" w:type="dxa"/>
          </w:tcPr>
          <w:p w14:paraId="700297EB">
            <w:pPr>
              <w:pStyle w:val="9"/>
              <w:rPr>
                <w:sz w:val="22"/>
              </w:rPr>
            </w:pPr>
          </w:p>
        </w:tc>
      </w:tr>
      <w:tr w14:paraId="7B886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5CA9E314">
            <w:pPr>
              <w:pStyle w:val="9"/>
              <w:spacing w:before="198"/>
              <w:ind w:left="103"/>
              <w:rPr>
                <w:sz w:val="24"/>
              </w:rPr>
            </w:pPr>
            <w:r>
              <w:rPr>
                <w:spacing w:val="-5"/>
                <w:sz w:val="24"/>
              </w:rPr>
              <w:t>62</w:t>
            </w:r>
          </w:p>
        </w:tc>
        <w:tc>
          <w:tcPr>
            <w:tcW w:w="4878" w:type="dxa"/>
          </w:tcPr>
          <w:p w14:paraId="53C8CA34">
            <w:pPr>
              <w:pStyle w:val="9"/>
              <w:spacing w:before="11" w:line="316" w:lineRule="exact"/>
              <w:ind w:left="238" w:right="213"/>
              <w:rPr>
                <w:sz w:val="24"/>
              </w:rPr>
            </w:pPr>
            <w:r>
              <w:rPr>
                <w:sz w:val="24"/>
              </w:rPr>
              <w:t>Природа. Стихийные бедствия (последствия</w:t>
            </w:r>
            <w:r>
              <w:rPr>
                <w:spacing w:val="-15"/>
                <w:sz w:val="24"/>
              </w:rPr>
              <w:t xml:space="preserve"> </w:t>
            </w:r>
            <w:r>
              <w:rPr>
                <w:sz w:val="24"/>
              </w:rPr>
              <w:t>природных</w:t>
            </w:r>
            <w:r>
              <w:rPr>
                <w:spacing w:val="-15"/>
                <w:sz w:val="24"/>
              </w:rPr>
              <w:t xml:space="preserve"> </w:t>
            </w:r>
            <w:r>
              <w:rPr>
                <w:sz w:val="24"/>
              </w:rPr>
              <w:t>катастроф)</w:t>
            </w:r>
          </w:p>
        </w:tc>
        <w:tc>
          <w:tcPr>
            <w:tcW w:w="1632" w:type="dxa"/>
          </w:tcPr>
          <w:p w14:paraId="3F08B0C8">
            <w:pPr>
              <w:pStyle w:val="9"/>
              <w:spacing w:before="198"/>
              <w:ind w:right="652"/>
              <w:jc w:val="right"/>
              <w:rPr>
                <w:sz w:val="24"/>
              </w:rPr>
            </w:pPr>
            <w:r>
              <w:rPr>
                <w:spacing w:val="-10"/>
                <w:sz w:val="24"/>
              </w:rPr>
              <w:t>1</w:t>
            </w:r>
          </w:p>
        </w:tc>
        <w:tc>
          <w:tcPr>
            <w:tcW w:w="1843" w:type="dxa"/>
          </w:tcPr>
          <w:p w14:paraId="17CCED4A">
            <w:pPr>
              <w:pStyle w:val="9"/>
              <w:rPr>
                <w:sz w:val="22"/>
              </w:rPr>
            </w:pPr>
          </w:p>
        </w:tc>
        <w:tc>
          <w:tcPr>
            <w:tcW w:w="1349" w:type="dxa"/>
          </w:tcPr>
          <w:p w14:paraId="43F2FF31">
            <w:pPr>
              <w:pStyle w:val="9"/>
              <w:rPr>
                <w:sz w:val="22"/>
              </w:rPr>
            </w:pPr>
          </w:p>
        </w:tc>
        <w:tc>
          <w:tcPr>
            <w:tcW w:w="2871" w:type="dxa"/>
          </w:tcPr>
          <w:p w14:paraId="031EFC13">
            <w:pPr>
              <w:pStyle w:val="9"/>
              <w:rPr>
                <w:sz w:val="22"/>
              </w:rPr>
            </w:pPr>
          </w:p>
        </w:tc>
      </w:tr>
      <w:tr w14:paraId="620407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171D32FF">
            <w:pPr>
              <w:pStyle w:val="9"/>
              <w:spacing w:before="193"/>
              <w:ind w:left="103"/>
              <w:rPr>
                <w:sz w:val="24"/>
              </w:rPr>
            </w:pPr>
            <w:r>
              <w:rPr>
                <w:spacing w:val="-5"/>
                <w:sz w:val="24"/>
              </w:rPr>
              <w:t>63</w:t>
            </w:r>
          </w:p>
        </w:tc>
        <w:tc>
          <w:tcPr>
            <w:tcW w:w="4878" w:type="dxa"/>
          </w:tcPr>
          <w:p w14:paraId="0F45F29A">
            <w:pPr>
              <w:pStyle w:val="9"/>
              <w:spacing w:before="6" w:line="316" w:lineRule="exact"/>
              <w:ind w:left="238" w:right="151"/>
              <w:rPr>
                <w:sz w:val="24"/>
              </w:rPr>
            </w:pPr>
            <w:r>
              <w:rPr>
                <w:sz w:val="24"/>
              </w:rPr>
              <w:t>Природа.</w:t>
            </w:r>
            <w:r>
              <w:rPr>
                <w:spacing w:val="-15"/>
                <w:sz w:val="24"/>
              </w:rPr>
              <w:t xml:space="preserve"> </w:t>
            </w:r>
            <w:r>
              <w:rPr>
                <w:sz w:val="24"/>
              </w:rPr>
              <w:t>Стихийные</w:t>
            </w:r>
            <w:r>
              <w:rPr>
                <w:spacing w:val="-14"/>
                <w:sz w:val="24"/>
              </w:rPr>
              <w:t xml:space="preserve"> </w:t>
            </w:r>
            <w:r>
              <w:rPr>
                <w:sz w:val="24"/>
              </w:rPr>
              <w:t>бедствия</w:t>
            </w:r>
            <w:r>
              <w:rPr>
                <w:spacing w:val="-13"/>
                <w:sz w:val="24"/>
              </w:rPr>
              <w:t xml:space="preserve"> </w:t>
            </w:r>
            <w:r>
              <w:rPr>
                <w:sz w:val="24"/>
              </w:rPr>
              <w:t xml:space="preserve">(причины </w:t>
            </w:r>
            <w:r>
              <w:rPr>
                <w:spacing w:val="-2"/>
                <w:sz w:val="24"/>
              </w:rPr>
              <w:t>возникновения)</w:t>
            </w:r>
          </w:p>
        </w:tc>
        <w:tc>
          <w:tcPr>
            <w:tcW w:w="1632" w:type="dxa"/>
          </w:tcPr>
          <w:p w14:paraId="0A072E08">
            <w:pPr>
              <w:pStyle w:val="9"/>
              <w:spacing w:before="193"/>
              <w:ind w:right="652"/>
              <w:jc w:val="right"/>
              <w:rPr>
                <w:sz w:val="24"/>
              </w:rPr>
            </w:pPr>
            <w:r>
              <w:rPr>
                <w:spacing w:val="-10"/>
                <w:sz w:val="24"/>
              </w:rPr>
              <w:t>1</w:t>
            </w:r>
          </w:p>
        </w:tc>
        <w:tc>
          <w:tcPr>
            <w:tcW w:w="1843" w:type="dxa"/>
          </w:tcPr>
          <w:p w14:paraId="0CF34894">
            <w:pPr>
              <w:pStyle w:val="9"/>
              <w:rPr>
                <w:sz w:val="22"/>
              </w:rPr>
            </w:pPr>
          </w:p>
        </w:tc>
        <w:tc>
          <w:tcPr>
            <w:tcW w:w="1349" w:type="dxa"/>
          </w:tcPr>
          <w:p w14:paraId="7802036B">
            <w:pPr>
              <w:pStyle w:val="9"/>
              <w:rPr>
                <w:sz w:val="22"/>
              </w:rPr>
            </w:pPr>
          </w:p>
        </w:tc>
        <w:tc>
          <w:tcPr>
            <w:tcW w:w="2871" w:type="dxa"/>
          </w:tcPr>
          <w:p w14:paraId="4FC8C4B8">
            <w:pPr>
              <w:pStyle w:val="9"/>
              <w:rPr>
                <w:sz w:val="22"/>
              </w:rPr>
            </w:pPr>
          </w:p>
        </w:tc>
      </w:tr>
      <w:tr w14:paraId="64DD6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835" w:type="dxa"/>
          </w:tcPr>
          <w:p w14:paraId="18EB6D9A">
            <w:pPr>
              <w:pStyle w:val="9"/>
              <w:spacing w:before="184"/>
              <w:ind w:left="103"/>
              <w:rPr>
                <w:sz w:val="24"/>
              </w:rPr>
            </w:pPr>
            <w:r>
              <w:rPr>
                <w:spacing w:val="-5"/>
                <w:sz w:val="24"/>
              </w:rPr>
              <w:t>64</w:t>
            </w:r>
          </w:p>
        </w:tc>
        <w:tc>
          <w:tcPr>
            <w:tcW w:w="4878" w:type="dxa"/>
          </w:tcPr>
          <w:p w14:paraId="2C7E8B69">
            <w:pPr>
              <w:pStyle w:val="9"/>
              <w:spacing w:before="184"/>
              <w:ind w:left="238"/>
              <w:rPr>
                <w:sz w:val="24"/>
              </w:rPr>
            </w:pPr>
            <w:r>
              <w:rPr>
                <w:sz w:val="24"/>
              </w:rPr>
              <w:t>Природа</w:t>
            </w:r>
            <w:r>
              <w:rPr>
                <w:spacing w:val="-4"/>
                <w:sz w:val="24"/>
              </w:rPr>
              <w:t xml:space="preserve"> </w:t>
            </w:r>
            <w:r>
              <w:rPr>
                <w:sz w:val="24"/>
              </w:rPr>
              <w:t>(глобальные</w:t>
            </w:r>
            <w:r>
              <w:rPr>
                <w:spacing w:val="-7"/>
                <w:sz w:val="24"/>
              </w:rPr>
              <w:t xml:space="preserve"> </w:t>
            </w:r>
            <w:r>
              <w:rPr>
                <w:spacing w:val="-2"/>
                <w:sz w:val="24"/>
              </w:rPr>
              <w:t>вызовы)</w:t>
            </w:r>
          </w:p>
        </w:tc>
        <w:tc>
          <w:tcPr>
            <w:tcW w:w="1632" w:type="dxa"/>
          </w:tcPr>
          <w:p w14:paraId="0D83FDF3">
            <w:pPr>
              <w:pStyle w:val="9"/>
              <w:spacing w:before="184"/>
              <w:ind w:right="652"/>
              <w:jc w:val="right"/>
              <w:rPr>
                <w:sz w:val="24"/>
              </w:rPr>
            </w:pPr>
            <w:r>
              <w:rPr>
                <w:spacing w:val="-10"/>
                <w:sz w:val="24"/>
              </w:rPr>
              <w:t>1</w:t>
            </w:r>
          </w:p>
        </w:tc>
        <w:tc>
          <w:tcPr>
            <w:tcW w:w="1843" w:type="dxa"/>
          </w:tcPr>
          <w:p w14:paraId="75242BE3">
            <w:pPr>
              <w:pStyle w:val="9"/>
              <w:rPr>
                <w:sz w:val="22"/>
              </w:rPr>
            </w:pPr>
          </w:p>
        </w:tc>
        <w:tc>
          <w:tcPr>
            <w:tcW w:w="1349" w:type="dxa"/>
          </w:tcPr>
          <w:p w14:paraId="7245E845">
            <w:pPr>
              <w:pStyle w:val="9"/>
              <w:rPr>
                <w:sz w:val="22"/>
              </w:rPr>
            </w:pPr>
          </w:p>
        </w:tc>
        <w:tc>
          <w:tcPr>
            <w:tcW w:w="2871" w:type="dxa"/>
          </w:tcPr>
          <w:p w14:paraId="0057109F">
            <w:pPr>
              <w:pStyle w:val="9"/>
              <w:spacing w:before="40"/>
              <w:ind w:left="239"/>
              <w:rPr>
                <w:sz w:val="24"/>
              </w:rPr>
            </w:pPr>
            <w:r>
              <w:rPr>
                <w:sz w:val="24"/>
              </w:rPr>
              <w:t>Биоблиотека</w:t>
            </w:r>
            <w:r>
              <w:rPr>
                <w:spacing w:val="-3"/>
                <w:sz w:val="24"/>
              </w:rPr>
              <w:t xml:space="preserve"> </w:t>
            </w:r>
            <w:r>
              <w:rPr>
                <w:spacing w:val="-5"/>
                <w:sz w:val="24"/>
              </w:rPr>
              <w:t>ЦОК</w:t>
            </w:r>
          </w:p>
          <w:p w14:paraId="26D2BBEE">
            <w:pPr>
              <w:pStyle w:val="9"/>
              <w:spacing w:before="45"/>
              <w:ind w:left="239"/>
              <w:rPr>
                <w:sz w:val="22"/>
              </w:rPr>
            </w:pPr>
            <w:r>
              <w:fldChar w:fldCharType="begin"/>
            </w:r>
            <w:r>
              <w:instrText xml:space="preserve"> HYPERLINK "https://m.edsoo.ru/8353d500" \h </w:instrText>
            </w:r>
            <w:r>
              <w:fldChar w:fldCharType="separate"/>
            </w:r>
            <w:r>
              <w:rPr>
                <w:color w:val="0000FF"/>
                <w:spacing w:val="-2"/>
                <w:sz w:val="22"/>
                <w:u w:val="single" w:color="0000FF"/>
              </w:rPr>
              <w:t>https://m.edsoo.ru/8353d500</w:t>
            </w:r>
            <w:r>
              <w:rPr>
                <w:color w:val="0000FF"/>
                <w:spacing w:val="-2"/>
                <w:sz w:val="22"/>
                <w:u w:val="single" w:color="0000FF"/>
              </w:rPr>
              <w:fldChar w:fldCharType="end"/>
            </w:r>
          </w:p>
        </w:tc>
      </w:tr>
      <w:tr w14:paraId="7A9E3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35" w:type="dxa"/>
          </w:tcPr>
          <w:p w14:paraId="443359A5">
            <w:pPr>
              <w:pStyle w:val="9"/>
              <w:spacing w:before="35"/>
              <w:ind w:left="103"/>
              <w:rPr>
                <w:sz w:val="24"/>
              </w:rPr>
            </w:pPr>
            <w:r>
              <w:rPr>
                <w:spacing w:val="-5"/>
                <w:sz w:val="24"/>
              </w:rPr>
              <w:t>65</w:t>
            </w:r>
          </w:p>
        </w:tc>
        <w:tc>
          <w:tcPr>
            <w:tcW w:w="4878" w:type="dxa"/>
          </w:tcPr>
          <w:p w14:paraId="2ED92084">
            <w:pPr>
              <w:pStyle w:val="9"/>
              <w:spacing w:before="35"/>
              <w:ind w:left="238"/>
              <w:rPr>
                <w:sz w:val="24"/>
              </w:rPr>
            </w:pPr>
            <w:r>
              <w:rPr>
                <w:sz w:val="24"/>
              </w:rPr>
              <w:t>Природа</w:t>
            </w:r>
            <w:r>
              <w:rPr>
                <w:spacing w:val="-3"/>
                <w:sz w:val="24"/>
              </w:rPr>
              <w:t xml:space="preserve"> </w:t>
            </w:r>
            <w:r>
              <w:rPr>
                <w:sz w:val="24"/>
              </w:rPr>
              <w:t>(климат,</w:t>
            </w:r>
            <w:r>
              <w:rPr>
                <w:spacing w:val="-3"/>
                <w:sz w:val="24"/>
              </w:rPr>
              <w:t xml:space="preserve"> </w:t>
            </w:r>
            <w:r>
              <w:rPr>
                <w:spacing w:val="-2"/>
                <w:sz w:val="24"/>
              </w:rPr>
              <w:t>погода)</w:t>
            </w:r>
          </w:p>
        </w:tc>
        <w:tc>
          <w:tcPr>
            <w:tcW w:w="1632" w:type="dxa"/>
          </w:tcPr>
          <w:p w14:paraId="256E5423">
            <w:pPr>
              <w:pStyle w:val="9"/>
              <w:spacing w:before="35"/>
              <w:ind w:right="652"/>
              <w:jc w:val="right"/>
              <w:rPr>
                <w:sz w:val="24"/>
              </w:rPr>
            </w:pPr>
            <w:r>
              <w:rPr>
                <w:spacing w:val="-10"/>
                <w:sz w:val="24"/>
              </w:rPr>
              <w:t>1</w:t>
            </w:r>
          </w:p>
        </w:tc>
        <w:tc>
          <w:tcPr>
            <w:tcW w:w="1843" w:type="dxa"/>
          </w:tcPr>
          <w:p w14:paraId="1C1C6584">
            <w:pPr>
              <w:pStyle w:val="9"/>
              <w:rPr>
                <w:sz w:val="22"/>
              </w:rPr>
            </w:pPr>
          </w:p>
        </w:tc>
        <w:tc>
          <w:tcPr>
            <w:tcW w:w="1349" w:type="dxa"/>
          </w:tcPr>
          <w:p w14:paraId="69818325">
            <w:pPr>
              <w:pStyle w:val="9"/>
              <w:rPr>
                <w:sz w:val="22"/>
              </w:rPr>
            </w:pPr>
          </w:p>
        </w:tc>
        <w:tc>
          <w:tcPr>
            <w:tcW w:w="2871" w:type="dxa"/>
          </w:tcPr>
          <w:p w14:paraId="595352E1">
            <w:pPr>
              <w:pStyle w:val="9"/>
              <w:rPr>
                <w:sz w:val="22"/>
              </w:rPr>
            </w:pPr>
          </w:p>
        </w:tc>
      </w:tr>
      <w:tr w14:paraId="668BED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35" w:type="dxa"/>
          </w:tcPr>
          <w:p w14:paraId="33D98FC2">
            <w:pPr>
              <w:pStyle w:val="9"/>
              <w:spacing w:before="184"/>
              <w:ind w:left="103"/>
              <w:rPr>
                <w:sz w:val="24"/>
              </w:rPr>
            </w:pPr>
            <w:r>
              <w:rPr>
                <w:spacing w:val="-5"/>
                <w:sz w:val="24"/>
              </w:rPr>
              <w:t>66</w:t>
            </w:r>
          </w:p>
        </w:tc>
        <w:tc>
          <w:tcPr>
            <w:tcW w:w="4878" w:type="dxa"/>
          </w:tcPr>
          <w:p w14:paraId="72326F2A">
            <w:pPr>
              <w:pStyle w:val="9"/>
              <w:spacing w:before="184"/>
              <w:ind w:left="238"/>
              <w:rPr>
                <w:sz w:val="24"/>
              </w:rPr>
            </w:pPr>
            <w:r>
              <w:rPr>
                <w:sz w:val="24"/>
              </w:rPr>
              <w:t>Природа</w:t>
            </w:r>
            <w:r>
              <w:rPr>
                <w:spacing w:val="-1"/>
                <w:sz w:val="24"/>
              </w:rPr>
              <w:t xml:space="preserve"> </w:t>
            </w:r>
            <w:r>
              <w:rPr>
                <w:sz w:val="24"/>
              </w:rPr>
              <w:t>(флора</w:t>
            </w:r>
            <w:r>
              <w:rPr>
                <w:spacing w:val="-4"/>
                <w:sz w:val="24"/>
              </w:rPr>
              <w:t xml:space="preserve"> </w:t>
            </w:r>
            <w:r>
              <w:rPr>
                <w:sz w:val="24"/>
              </w:rPr>
              <w:t>и</w:t>
            </w:r>
            <w:r>
              <w:rPr>
                <w:spacing w:val="2"/>
                <w:sz w:val="24"/>
              </w:rPr>
              <w:t xml:space="preserve"> </w:t>
            </w:r>
            <w:r>
              <w:rPr>
                <w:spacing w:val="-2"/>
                <w:sz w:val="24"/>
              </w:rPr>
              <w:t>фауна)</w:t>
            </w:r>
          </w:p>
        </w:tc>
        <w:tc>
          <w:tcPr>
            <w:tcW w:w="1632" w:type="dxa"/>
          </w:tcPr>
          <w:p w14:paraId="5897B42A">
            <w:pPr>
              <w:pStyle w:val="9"/>
              <w:spacing w:before="184"/>
              <w:ind w:right="652"/>
              <w:jc w:val="right"/>
              <w:rPr>
                <w:sz w:val="24"/>
              </w:rPr>
            </w:pPr>
            <w:r>
              <w:rPr>
                <w:spacing w:val="-10"/>
                <w:sz w:val="24"/>
              </w:rPr>
              <w:t>1</w:t>
            </w:r>
          </w:p>
        </w:tc>
        <w:tc>
          <w:tcPr>
            <w:tcW w:w="1843" w:type="dxa"/>
          </w:tcPr>
          <w:p w14:paraId="1EF8C0CA">
            <w:pPr>
              <w:pStyle w:val="9"/>
              <w:rPr>
                <w:sz w:val="22"/>
              </w:rPr>
            </w:pPr>
          </w:p>
        </w:tc>
        <w:tc>
          <w:tcPr>
            <w:tcW w:w="1349" w:type="dxa"/>
          </w:tcPr>
          <w:p w14:paraId="5D2CBBA8">
            <w:pPr>
              <w:pStyle w:val="9"/>
              <w:rPr>
                <w:sz w:val="22"/>
              </w:rPr>
            </w:pPr>
          </w:p>
        </w:tc>
        <w:tc>
          <w:tcPr>
            <w:tcW w:w="2871" w:type="dxa"/>
          </w:tcPr>
          <w:p w14:paraId="0286D750">
            <w:pPr>
              <w:pStyle w:val="9"/>
              <w:spacing w:before="40"/>
              <w:ind w:left="239"/>
              <w:rPr>
                <w:sz w:val="24"/>
              </w:rPr>
            </w:pPr>
            <w:r>
              <w:rPr>
                <w:sz w:val="24"/>
              </w:rPr>
              <w:t>Биоблиотека</w:t>
            </w:r>
            <w:r>
              <w:rPr>
                <w:spacing w:val="-3"/>
                <w:sz w:val="24"/>
              </w:rPr>
              <w:t xml:space="preserve"> </w:t>
            </w:r>
            <w:r>
              <w:rPr>
                <w:spacing w:val="-5"/>
                <w:sz w:val="24"/>
              </w:rPr>
              <w:t>ЦОК</w:t>
            </w:r>
          </w:p>
          <w:p w14:paraId="6025B1C8">
            <w:pPr>
              <w:pStyle w:val="9"/>
              <w:spacing w:before="45"/>
              <w:ind w:left="239"/>
              <w:rPr>
                <w:sz w:val="22"/>
              </w:rPr>
            </w:pPr>
            <w:r>
              <w:fldChar w:fldCharType="begin"/>
            </w:r>
            <w:r>
              <w:instrText xml:space="preserve"> HYPERLINK "https://m.edsoo.ru/8353d258" \h </w:instrText>
            </w:r>
            <w:r>
              <w:fldChar w:fldCharType="separate"/>
            </w:r>
            <w:r>
              <w:rPr>
                <w:color w:val="0000FF"/>
                <w:spacing w:val="-2"/>
                <w:sz w:val="22"/>
                <w:u w:val="single" w:color="0000FF"/>
              </w:rPr>
              <w:t>https://m.edsoo.ru/8353d258</w:t>
            </w:r>
            <w:r>
              <w:rPr>
                <w:color w:val="0000FF"/>
                <w:spacing w:val="-2"/>
                <w:sz w:val="22"/>
                <w:u w:val="single" w:color="0000FF"/>
              </w:rPr>
              <w:fldChar w:fldCharType="end"/>
            </w:r>
          </w:p>
        </w:tc>
      </w:tr>
      <w:tr w14:paraId="38D41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7347E640">
            <w:pPr>
              <w:pStyle w:val="9"/>
              <w:spacing w:before="198"/>
              <w:ind w:left="103"/>
              <w:rPr>
                <w:sz w:val="24"/>
              </w:rPr>
            </w:pPr>
            <w:r>
              <w:rPr>
                <w:spacing w:val="-5"/>
                <w:sz w:val="24"/>
              </w:rPr>
              <w:t>67</w:t>
            </w:r>
          </w:p>
        </w:tc>
        <w:tc>
          <w:tcPr>
            <w:tcW w:w="4878" w:type="dxa"/>
          </w:tcPr>
          <w:p w14:paraId="31C2E1D8">
            <w:pPr>
              <w:pStyle w:val="9"/>
              <w:spacing w:before="11" w:line="316" w:lineRule="exact"/>
              <w:ind w:left="238" w:right="151"/>
              <w:rPr>
                <w:sz w:val="24"/>
              </w:rPr>
            </w:pPr>
            <w:r>
              <w:rPr>
                <w:sz w:val="24"/>
              </w:rPr>
              <w:t>Природа</w:t>
            </w:r>
            <w:r>
              <w:rPr>
                <w:spacing w:val="-10"/>
                <w:sz w:val="24"/>
              </w:rPr>
              <w:t xml:space="preserve"> </w:t>
            </w:r>
            <w:r>
              <w:rPr>
                <w:sz w:val="24"/>
              </w:rPr>
              <w:t>(природные</w:t>
            </w:r>
            <w:r>
              <w:rPr>
                <w:spacing w:val="-12"/>
                <w:sz w:val="24"/>
              </w:rPr>
              <w:t xml:space="preserve"> </w:t>
            </w:r>
            <w:r>
              <w:rPr>
                <w:sz w:val="24"/>
              </w:rPr>
              <w:t>памятники</w:t>
            </w:r>
            <w:r>
              <w:rPr>
                <w:spacing w:val="-13"/>
                <w:sz w:val="24"/>
              </w:rPr>
              <w:t xml:space="preserve"> </w:t>
            </w:r>
            <w:r>
              <w:rPr>
                <w:sz w:val="24"/>
              </w:rPr>
              <w:t xml:space="preserve">в </w:t>
            </w:r>
            <w:r>
              <w:rPr>
                <w:spacing w:val="-2"/>
                <w:sz w:val="24"/>
              </w:rPr>
              <w:t>опасности)</w:t>
            </w:r>
          </w:p>
        </w:tc>
        <w:tc>
          <w:tcPr>
            <w:tcW w:w="1632" w:type="dxa"/>
          </w:tcPr>
          <w:p w14:paraId="2641280F">
            <w:pPr>
              <w:pStyle w:val="9"/>
              <w:spacing w:before="198"/>
              <w:ind w:right="652"/>
              <w:jc w:val="right"/>
              <w:rPr>
                <w:sz w:val="24"/>
              </w:rPr>
            </w:pPr>
            <w:r>
              <w:rPr>
                <w:spacing w:val="-10"/>
                <w:sz w:val="24"/>
              </w:rPr>
              <w:t>1</w:t>
            </w:r>
          </w:p>
        </w:tc>
        <w:tc>
          <w:tcPr>
            <w:tcW w:w="1843" w:type="dxa"/>
          </w:tcPr>
          <w:p w14:paraId="22B7C9D2">
            <w:pPr>
              <w:pStyle w:val="9"/>
              <w:rPr>
                <w:sz w:val="22"/>
              </w:rPr>
            </w:pPr>
          </w:p>
        </w:tc>
        <w:tc>
          <w:tcPr>
            <w:tcW w:w="1349" w:type="dxa"/>
          </w:tcPr>
          <w:p w14:paraId="3CAB83BA">
            <w:pPr>
              <w:pStyle w:val="9"/>
              <w:rPr>
                <w:sz w:val="22"/>
              </w:rPr>
            </w:pPr>
          </w:p>
        </w:tc>
        <w:tc>
          <w:tcPr>
            <w:tcW w:w="2871" w:type="dxa"/>
          </w:tcPr>
          <w:p w14:paraId="5E6CE7A0">
            <w:pPr>
              <w:pStyle w:val="9"/>
              <w:spacing w:before="49"/>
              <w:ind w:left="239"/>
              <w:rPr>
                <w:sz w:val="24"/>
              </w:rPr>
            </w:pPr>
            <w:r>
              <w:rPr>
                <w:sz w:val="24"/>
              </w:rPr>
              <w:t>Биоблиотека</w:t>
            </w:r>
            <w:r>
              <w:rPr>
                <w:spacing w:val="-3"/>
                <w:sz w:val="24"/>
              </w:rPr>
              <w:t xml:space="preserve"> </w:t>
            </w:r>
            <w:r>
              <w:rPr>
                <w:spacing w:val="-5"/>
                <w:sz w:val="24"/>
              </w:rPr>
              <w:t>ЦОК</w:t>
            </w:r>
          </w:p>
          <w:p w14:paraId="16F64664">
            <w:pPr>
              <w:pStyle w:val="9"/>
              <w:spacing w:before="50"/>
              <w:ind w:left="239"/>
              <w:rPr>
                <w:sz w:val="22"/>
              </w:rPr>
            </w:pPr>
            <w:r>
              <w:fldChar w:fldCharType="begin"/>
            </w:r>
            <w:r>
              <w:instrText xml:space="preserve"> HYPERLINK "https://m.edsoo.ru/8353ced4" \h </w:instrText>
            </w:r>
            <w:r>
              <w:fldChar w:fldCharType="separate"/>
            </w:r>
            <w:r>
              <w:rPr>
                <w:color w:val="0000FF"/>
                <w:spacing w:val="-2"/>
                <w:sz w:val="22"/>
                <w:u w:val="single" w:color="0000FF"/>
              </w:rPr>
              <w:t>https://m.edsoo.ru/8353ced4</w:t>
            </w:r>
            <w:r>
              <w:rPr>
                <w:color w:val="0000FF"/>
                <w:spacing w:val="-2"/>
                <w:sz w:val="22"/>
                <w:u w:val="single" w:color="0000FF"/>
              </w:rPr>
              <w:fldChar w:fldCharType="end"/>
            </w:r>
          </w:p>
        </w:tc>
      </w:tr>
      <w:tr w14:paraId="5E4EC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35" w:type="dxa"/>
          </w:tcPr>
          <w:p w14:paraId="05069529">
            <w:pPr>
              <w:pStyle w:val="9"/>
              <w:spacing w:before="35"/>
              <w:ind w:left="103"/>
              <w:rPr>
                <w:sz w:val="24"/>
              </w:rPr>
            </w:pPr>
            <w:r>
              <w:rPr>
                <w:spacing w:val="-5"/>
                <w:sz w:val="24"/>
              </w:rPr>
              <w:t>68</w:t>
            </w:r>
          </w:p>
        </w:tc>
        <w:tc>
          <w:tcPr>
            <w:tcW w:w="4878" w:type="dxa"/>
          </w:tcPr>
          <w:p w14:paraId="67C76D01">
            <w:pPr>
              <w:pStyle w:val="9"/>
              <w:spacing w:before="35"/>
              <w:ind w:left="238"/>
              <w:rPr>
                <w:sz w:val="24"/>
              </w:rPr>
            </w:pPr>
            <w:r>
              <w:rPr>
                <w:sz w:val="24"/>
              </w:rPr>
              <w:t>Природа</w:t>
            </w:r>
            <w:r>
              <w:rPr>
                <w:spacing w:val="-2"/>
                <w:sz w:val="24"/>
              </w:rPr>
              <w:t xml:space="preserve"> </w:t>
            </w:r>
            <w:r>
              <w:rPr>
                <w:sz w:val="24"/>
              </w:rPr>
              <w:t>(редкие</w:t>
            </w:r>
            <w:r>
              <w:rPr>
                <w:spacing w:val="-2"/>
                <w:sz w:val="24"/>
              </w:rPr>
              <w:t xml:space="preserve"> животные)</w:t>
            </w:r>
          </w:p>
        </w:tc>
        <w:tc>
          <w:tcPr>
            <w:tcW w:w="1632" w:type="dxa"/>
          </w:tcPr>
          <w:p w14:paraId="4BFC9814">
            <w:pPr>
              <w:pStyle w:val="9"/>
              <w:spacing w:before="35"/>
              <w:ind w:right="652"/>
              <w:jc w:val="right"/>
              <w:rPr>
                <w:sz w:val="24"/>
              </w:rPr>
            </w:pPr>
            <w:r>
              <w:rPr>
                <w:spacing w:val="-10"/>
                <w:sz w:val="24"/>
              </w:rPr>
              <w:t>1</w:t>
            </w:r>
          </w:p>
        </w:tc>
        <w:tc>
          <w:tcPr>
            <w:tcW w:w="1843" w:type="dxa"/>
          </w:tcPr>
          <w:p w14:paraId="2201F373">
            <w:pPr>
              <w:pStyle w:val="9"/>
              <w:rPr>
                <w:sz w:val="22"/>
              </w:rPr>
            </w:pPr>
          </w:p>
        </w:tc>
        <w:tc>
          <w:tcPr>
            <w:tcW w:w="1349" w:type="dxa"/>
          </w:tcPr>
          <w:p w14:paraId="139197E4">
            <w:pPr>
              <w:pStyle w:val="9"/>
              <w:rPr>
                <w:sz w:val="22"/>
              </w:rPr>
            </w:pPr>
          </w:p>
        </w:tc>
        <w:tc>
          <w:tcPr>
            <w:tcW w:w="2871" w:type="dxa"/>
          </w:tcPr>
          <w:p w14:paraId="5EE37778">
            <w:pPr>
              <w:pStyle w:val="9"/>
              <w:rPr>
                <w:sz w:val="22"/>
              </w:rPr>
            </w:pPr>
          </w:p>
        </w:tc>
      </w:tr>
      <w:tr w14:paraId="63140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6" w:hRule="atLeast"/>
        </w:trPr>
        <w:tc>
          <w:tcPr>
            <w:tcW w:w="835" w:type="dxa"/>
          </w:tcPr>
          <w:p w14:paraId="6878C367">
            <w:pPr>
              <w:pStyle w:val="9"/>
              <w:rPr>
                <w:b/>
                <w:sz w:val="24"/>
              </w:rPr>
            </w:pPr>
          </w:p>
          <w:p w14:paraId="7ECD0778">
            <w:pPr>
              <w:pStyle w:val="9"/>
              <w:spacing w:before="68"/>
              <w:rPr>
                <w:b/>
                <w:sz w:val="24"/>
              </w:rPr>
            </w:pPr>
          </w:p>
          <w:p w14:paraId="40691AAD">
            <w:pPr>
              <w:pStyle w:val="9"/>
              <w:ind w:left="103"/>
              <w:rPr>
                <w:sz w:val="24"/>
              </w:rPr>
            </w:pPr>
            <w:r>
              <w:rPr>
                <w:spacing w:val="-5"/>
                <w:sz w:val="24"/>
              </w:rPr>
              <w:t>69</w:t>
            </w:r>
          </w:p>
        </w:tc>
        <w:tc>
          <w:tcPr>
            <w:tcW w:w="4878" w:type="dxa"/>
          </w:tcPr>
          <w:p w14:paraId="6985BBB5">
            <w:pPr>
              <w:pStyle w:val="9"/>
              <w:spacing w:before="186"/>
              <w:rPr>
                <w:b/>
                <w:sz w:val="24"/>
              </w:rPr>
            </w:pPr>
          </w:p>
          <w:p w14:paraId="1457061E">
            <w:pPr>
              <w:pStyle w:val="9"/>
              <w:spacing w:line="276" w:lineRule="auto"/>
              <w:ind w:left="238"/>
              <w:rPr>
                <w:sz w:val="24"/>
              </w:rPr>
            </w:pPr>
            <w:r>
              <w:rPr>
                <w:sz w:val="24"/>
              </w:rPr>
              <w:t>Проблемы</w:t>
            </w:r>
            <w:r>
              <w:rPr>
                <w:spacing w:val="-15"/>
                <w:sz w:val="24"/>
              </w:rPr>
              <w:t xml:space="preserve"> </w:t>
            </w:r>
            <w:r>
              <w:rPr>
                <w:sz w:val="24"/>
              </w:rPr>
              <w:t>экологии</w:t>
            </w:r>
            <w:r>
              <w:rPr>
                <w:spacing w:val="-15"/>
                <w:sz w:val="24"/>
              </w:rPr>
              <w:t xml:space="preserve"> </w:t>
            </w:r>
            <w:r>
              <w:rPr>
                <w:sz w:val="24"/>
              </w:rPr>
              <w:t>(волонтерское экологическое движение)</w:t>
            </w:r>
          </w:p>
        </w:tc>
        <w:tc>
          <w:tcPr>
            <w:tcW w:w="1632" w:type="dxa"/>
          </w:tcPr>
          <w:p w14:paraId="27F57EFB">
            <w:pPr>
              <w:pStyle w:val="9"/>
              <w:rPr>
                <w:b/>
                <w:sz w:val="24"/>
              </w:rPr>
            </w:pPr>
          </w:p>
          <w:p w14:paraId="3A354474">
            <w:pPr>
              <w:pStyle w:val="9"/>
              <w:spacing w:before="68"/>
              <w:rPr>
                <w:b/>
                <w:sz w:val="24"/>
              </w:rPr>
            </w:pPr>
          </w:p>
          <w:p w14:paraId="1691957E">
            <w:pPr>
              <w:pStyle w:val="9"/>
              <w:ind w:right="652"/>
              <w:jc w:val="right"/>
              <w:rPr>
                <w:sz w:val="24"/>
              </w:rPr>
            </w:pPr>
            <w:r>
              <w:rPr>
                <w:spacing w:val="-10"/>
                <w:sz w:val="24"/>
              </w:rPr>
              <w:t>1</w:t>
            </w:r>
          </w:p>
        </w:tc>
        <w:tc>
          <w:tcPr>
            <w:tcW w:w="1843" w:type="dxa"/>
          </w:tcPr>
          <w:p w14:paraId="098D9FED">
            <w:pPr>
              <w:pStyle w:val="9"/>
              <w:rPr>
                <w:sz w:val="22"/>
              </w:rPr>
            </w:pPr>
          </w:p>
        </w:tc>
        <w:tc>
          <w:tcPr>
            <w:tcW w:w="1349" w:type="dxa"/>
          </w:tcPr>
          <w:p w14:paraId="288167BF">
            <w:pPr>
              <w:pStyle w:val="9"/>
              <w:rPr>
                <w:sz w:val="22"/>
              </w:rPr>
            </w:pPr>
          </w:p>
        </w:tc>
        <w:tc>
          <w:tcPr>
            <w:tcW w:w="2871" w:type="dxa"/>
          </w:tcPr>
          <w:p w14:paraId="10174CB7">
            <w:pPr>
              <w:pStyle w:val="9"/>
              <w:spacing w:before="40" w:line="276" w:lineRule="auto"/>
              <w:ind w:left="239" w:right="81"/>
              <w:rPr>
                <w:sz w:val="22"/>
              </w:rPr>
            </w:pPr>
            <w:r>
              <w:rPr>
                <w:sz w:val="24"/>
              </w:rPr>
              <w:t xml:space="preserve">Биоблиотека ЦОК </w:t>
            </w:r>
            <w:r>
              <w:fldChar w:fldCharType="begin"/>
            </w:r>
            <w:r>
              <w:instrText xml:space="preserve"> HYPERLINK "https://m.edsoo.ru/8353d6e0" \h </w:instrText>
            </w:r>
            <w:r>
              <w:fldChar w:fldCharType="separate"/>
            </w:r>
            <w:r>
              <w:rPr>
                <w:color w:val="0000FF"/>
                <w:spacing w:val="-2"/>
                <w:sz w:val="22"/>
                <w:u w:val="single" w:color="0000FF"/>
              </w:rPr>
              <w:t>https://m.edsoo.ru/8353d6e0</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"https://m.edsoo.ru/8353d80c" \h </w:instrText>
            </w:r>
            <w:r>
              <w:fldChar w:fldCharType="separate"/>
            </w:r>
            <w:r>
              <w:rPr>
                <w:color w:val="0000FF"/>
                <w:spacing w:val="-2"/>
                <w:sz w:val="22"/>
                <w:u w:val="single" w:color="0000FF"/>
              </w:rPr>
              <w:t>https://m.edsoo.ru/8353d80c</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"https://m.edsoo.ru/8353d92e" \h </w:instrText>
            </w:r>
            <w:r>
              <w:fldChar w:fldCharType="separate"/>
            </w:r>
            <w:r>
              <w:rPr>
                <w:color w:val="0000FF"/>
                <w:spacing w:val="-2"/>
                <w:sz w:val="22"/>
                <w:u w:val="single" w:color="0000FF"/>
              </w:rPr>
              <w:t>https://m.edsoo.ru/8353d92e</w:t>
            </w:r>
            <w:r>
              <w:rPr>
                <w:color w:val="0000FF"/>
                <w:spacing w:val="-2"/>
                <w:sz w:val="22"/>
                <w:u w:val="single" w:color="0000FF"/>
              </w:rPr>
              <w:fldChar w:fldCharType="end"/>
            </w:r>
          </w:p>
          <w:p w14:paraId="75D3D79C">
            <w:pPr>
              <w:pStyle w:val="9"/>
              <w:spacing w:before="5"/>
              <w:ind w:left="239"/>
              <w:rPr>
                <w:sz w:val="22"/>
              </w:rPr>
            </w:pPr>
            <w:r>
              <w:fldChar w:fldCharType="begin"/>
            </w:r>
            <w:r>
              <w:instrText xml:space="preserve"> HYPERLINK "https://m.edsoo.ru/8353cd1c" \h </w:instrText>
            </w:r>
            <w:r>
              <w:fldChar w:fldCharType="separate"/>
            </w:r>
            <w:r>
              <w:rPr>
                <w:color w:val="0000FF"/>
                <w:spacing w:val="-2"/>
                <w:sz w:val="22"/>
                <w:u w:val="single" w:color="0000FF"/>
              </w:rPr>
              <w:t>https://m.edsoo.ru/8353cd1c</w:t>
            </w:r>
            <w:r>
              <w:rPr>
                <w:color w:val="0000FF"/>
                <w:spacing w:val="-2"/>
                <w:sz w:val="22"/>
                <w:u w:val="single" w:color="0000FF"/>
              </w:rPr>
              <w:fldChar w:fldCharType="end"/>
            </w:r>
          </w:p>
        </w:tc>
      </w:tr>
      <w:tr w14:paraId="257EC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3DEA11F5">
            <w:pPr>
              <w:pStyle w:val="9"/>
              <w:spacing w:before="80"/>
              <w:rPr>
                <w:b/>
                <w:sz w:val="24"/>
              </w:rPr>
            </w:pPr>
          </w:p>
          <w:p w14:paraId="5E8D73CF">
            <w:pPr>
              <w:pStyle w:val="9"/>
              <w:ind w:left="103"/>
              <w:rPr>
                <w:sz w:val="24"/>
              </w:rPr>
            </w:pPr>
            <w:r>
              <w:rPr>
                <w:spacing w:val="-5"/>
                <w:sz w:val="24"/>
              </w:rPr>
              <w:t>70</w:t>
            </w:r>
          </w:p>
        </w:tc>
        <w:tc>
          <w:tcPr>
            <w:tcW w:w="4878" w:type="dxa"/>
          </w:tcPr>
          <w:p w14:paraId="02527D11">
            <w:pPr>
              <w:pStyle w:val="9"/>
              <w:spacing w:before="11" w:line="316" w:lineRule="exact"/>
              <w:ind w:left="238" w:right="151"/>
              <w:rPr>
                <w:sz w:val="24"/>
              </w:rPr>
            </w:pPr>
            <w:r>
              <w:rPr>
                <w:sz w:val="24"/>
              </w:rPr>
              <w:t>Обобщение</w:t>
            </w:r>
            <w:r>
              <w:rPr>
                <w:spacing w:val="-7"/>
                <w:sz w:val="24"/>
              </w:rPr>
              <w:t xml:space="preserve"> </w:t>
            </w:r>
            <w:r>
              <w:rPr>
                <w:sz w:val="24"/>
              </w:rPr>
              <w:t>по</w:t>
            </w:r>
            <w:r>
              <w:rPr>
                <w:spacing w:val="-6"/>
                <w:sz w:val="24"/>
              </w:rPr>
              <w:t xml:space="preserve"> </w:t>
            </w:r>
            <w:r>
              <w:rPr>
                <w:sz w:val="24"/>
              </w:rPr>
              <w:t>теме</w:t>
            </w:r>
            <w:r>
              <w:rPr>
                <w:spacing w:val="-11"/>
                <w:sz w:val="24"/>
              </w:rPr>
              <w:t xml:space="preserve"> </w:t>
            </w:r>
            <w:r>
              <w:rPr>
                <w:sz w:val="24"/>
              </w:rPr>
              <w:t>"Природа:</w:t>
            </w:r>
            <w:r>
              <w:rPr>
                <w:spacing w:val="-6"/>
                <w:sz w:val="24"/>
              </w:rPr>
              <w:t xml:space="preserve"> </w:t>
            </w:r>
            <w:r>
              <w:rPr>
                <w:sz w:val="24"/>
              </w:rPr>
              <w:t>флора</w:t>
            </w:r>
            <w:r>
              <w:rPr>
                <w:spacing w:val="-11"/>
                <w:sz w:val="24"/>
              </w:rPr>
              <w:t xml:space="preserve"> </w:t>
            </w:r>
            <w:r>
              <w:rPr>
                <w:sz w:val="24"/>
              </w:rPr>
              <w:t>и фауна. Проблемы экологии. Климат, погода. Стихийные бедствия"</w:t>
            </w:r>
          </w:p>
        </w:tc>
        <w:tc>
          <w:tcPr>
            <w:tcW w:w="1632" w:type="dxa"/>
          </w:tcPr>
          <w:p w14:paraId="214A17E7">
            <w:pPr>
              <w:pStyle w:val="9"/>
              <w:spacing w:before="80"/>
              <w:rPr>
                <w:b/>
                <w:sz w:val="24"/>
              </w:rPr>
            </w:pPr>
          </w:p>
          <w:p w14:paraId="392BD64E">
            <w:pPr>
              <w:pStyle w:val="9"/>
              <w:ind w:right="652"/>
              <w:jc w:val="right"/>
              <w:rPr>
                <w:sz w:val="24"/>
              </w:rPr>
            </w:pPr>
            <w:r>
              <w:rPr>
                <w:spacing w:val="-10"/>
                <w:sz w:val="24"/>
              </w:rPr>
              <w:t>1</w:t>
            </w:r>
          </w:p>
        </w:tc>
        <w:tc>
          <w:tcPr>
            <w:tcW w:w="1843" w:type="dxa"/>
          </w:tcPr>
          <w:p w14:paraId="01EFCC4F">
            <w:pPr>
              <w:pStyle w:val="9"/>
              <w:rPr>
                <w:sz w:val="22"/>
              </w:rPr>
            </w:pPr>
          </w:p>
        </w:tc>
        <w:tc>
          <w:tcPr>
            <w:tcW w:w="1349" w:type="dxa"/>
          </w:tcPr>
          <w:p w14:paraId="0B55D0B8">
            <w:pPr>
              <w:pStyle w:val="9"/>
              <w:rPr>
                <w:sz w:val="22"/>
              </w:rPr>
            </w:pPr>
          </w:p>
        </w:tc>
        <w:tc>
          <w:tcPr>
            <w:tcW w:w="2871" w:type="dxa"/>
          </w:tcPr>
          <w:p w14:paraId="07CD0DB1">
            <w:pPr>
              <w:pStyle w:val="9"/>
              <w:spacing w:before="212"/>
              <w:ind w:left="239"/>
              <w:rPr>
                <w:sz w:val="24"/>
              </w:rPr>
            </w:pPr>
            <w:r>
              <w:rPr>
                <w:sz w:val="24"/>
              </w:rPr>
              <w:t>Биоблиотека</w:t>
            </w:r>
            <w:r>
              <w:rPr>
                <w:spacing w:val="-3"/>
                <w:sz w:val="24"/>
              </w:rPr>
              <w:t xml:space="preserve"> </w:t>
            </w:r>
            <w:r>
              <w:rPr>
                <w:spacing w:val="-5"/>
                <w:sz w:val="24"/>
              </w:rPr>
              <w:t>ЦОК</w:t>
            </w:r>
          </w:p>
          <w:p w14:paraId="38E99A43">
            <w:pPr>
              <w:pStyle w:val="9"/>
              <w:spacing w:before="45"/>
              <w:ind w:left="239"/>
              <w:rPr>
                <w:sz w:val="22"/>
              </w:rPr>
            </w:pPr>
            <w:r>
              <w:fldChar w:fldCharType="begin"/>
            </w:r>
            <w:r>
              <w:instrText xml:space="preserve"> HYPERLINK "https://m.edsoo.ru/8353d3b6" \h </w:instrText>
            </w:r>
            <w:r>
              <w:fldChar w:fldCharType="separate"/>
            </w:r>
            <w:r>
              <w:rPr>
                <w:color w:val="0000FF"/>
                <w:spacing w:val="-2"/>
                <w:sz w:val="22"/>
                <w:u w:val="single" w:color="0000FF"/>
              </w:rPr>
              <w:t>https://m.edsoo.ru/8353d3b6</w:t>
            </w:r>
            <w:r>
              <w:rPr>
                <w:color w:val="0000FF"/>
                <w:spacing w:val="-2"/>
                <w:sz w:val="22"/>
                <w:u w:val="single" w:color="0000FF"/>
              </w:rPr>
              <w:fldChar w:fldCharType="end"/>
            </w:r>
          </w:p>
        </w:tc>
      </w:tr>
      <w:tr w14:paraId="74BC7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35" w:type="dxa"/>
          </w:tcPr>
          <w:p w14:paraId="7786D999">
            <w:pPr>
              <w:pStyle w:val="9"/>
              <w:spacing w:before="80"/>
              <w:rPr>
                <w:b/>
                <w:sz w:val="24"/>
              </w:rPr>
            </w:pPr>
          </w:p>
          <w:p w14:paraId="3BB2C9F2">
            <w:pPr>
              <w:pStyle w:val="9"/>
              <w:ind w:left="103"/>
              <w:rPr>
                <w:sz w:val="24"/>
              </w:rPr>
            </w:pPr>
            <w:r>
              <w:rPr>
                <w:spacing w:val="-5"/>
                <w:sz w:val="24"/>
              </w:rPr>
              <w:t>71</w:t>
            </w:r>
          </w:p>
        </w:tc>
        <w:tc>
          <w:tcPr>
            <w:tcW w:w="4878" w:type="dxa"/>
          </w:tcPr>
          <w:p w14:paraId="504FA3E8">
            <w:pPr>
              <w:pStyle w:val="9"/>
              <w:spacing w:before="11" w:line="316" w:lineRule="exact"/>
              <w:ind w:left="238" w:right="825"/>
              <w:jc w:val="both"/>
              <w:rPr>
                <w:sz w:val="24"/>
              </w:rPr>
            </w:pPr>
            <w:r>
              <w:rPr>
                <w:sz w:val="24"/>
              </w:rPr>
              <w:t>Контроль</w:t>
            </w:r>
            <w:r>
              <w:rPr>
                <w:spacing w:val="-10"/>
                <w:sz w:val="24"/>
              </w:rPr>
              <w:t xml:space="preserve"> </w:t>
            </w:r>
            <w:r>
              <w:rPr>
                <w:sz w:val="24"/>
              </w:rPr>
              <w:t>по</w:t>
            </w:r>
            <w:r>
              <w:rPr>
                <w:spacing w:val="-7"/>
                <w:sz w:val="24"/>
              </w:rPr>
              <w:t xml:space="preserve"> </w:t>
            </w:r>
            <w:r>
              <w:rPr>
                <w:sz w:val="24"/>
              </w:rPr>
              <w:t>теме</w:t>
            </w:r>
            <w:r>
              <w:rPr>
                <w:spacing w:val="-8"/>
                <w:sz w:val="24"/>
              </w:rPr>
              <w:t xml:space="preserve"> </w:t>
            </w:r>
            <w:r>
              <w:rPr>
                <w:sz w:val="24"/>
              </w:rPr>
              <w:t>"Природа:</w:t>
            </w:r>
            <w:r>
              <w:rPr>
                <w:spacing w:val="-7"/>
                <w:sz w:val="24"/>
              </w:rPr>
              <w:t xml:space="preserve"> </w:t>
            </w:r>
            <w:r>
              <w:rPr>
                <w:sz w:val="24"/>
              </w:rPr>
              <w:t>флора</w:t>
            </w:r>
            <w:r>
              <w:rPr>
                <w:spacing w:val="-8"/>
                <w:sz w:val="24"/>
              </w:rPr>
              <w:t xml:space="preserve"> </w:t>
            </w:r>
            <w:r>
              <w:rPr>
                <w:sz w:val="24"/>
              </w:rPr>
              <w:t>и фауна. Проблемы экологии. Климат, погода. Стихийные бедствия"</w:t>
            </w:r>
          </w:p>
        </w:tc>
        <w:tc>
          <w:tcPr>
            <w:tcW w:w="1632" w:type="dxa"/>
          </w:tcPr>
          <w:p w14:paraId="532A2B11">
            <w:pPr>
              <w:pStyle w:val="9"/>
              <w:spacing w:before="80"/>
              <w:rPr>
                <w:b/>
                <w:sz w:val="24"/>
              </w:rPr>
            </w:pPr>
          </w:p>
          <w:p w14:paraId="6A1FCEEB">
            <w:pPr>
              <w:pStyle w:val="9"/>
              <w:ind w:right="652"/>
              <w:jc w:val="right"/>
              <w:rPr>
                <w:sz w:val="24"/>
              </w:rPr>
            </w:pPr>
            <w:r>
              <w:rPr>
                <w:spacing w:val="-10"/>
                <w:sz w:val="24"/>
              </w:rPr>
              <w:t>1</w:t>
            </w:r>
          </w:p>
        </w:tc>
        <w:tc>
          <w:tcPr>
            <w:tcW w:w="1843" w:type="dxa"/>
          </w:tcPr>
          <w:p w14:paraId="51FBE294">
            <w:pPr>
              <w:pStyle w:val="9"/>
              <w:spacing w:before="80"/>
              <w:rPr>
                <w:b/>
                <w:sz w:val="24"/>
              </w:rPr>
            </w:pPr>
          </w:p>
          <w:p w14:paraId="066AC2C1">
            <w:pPr>
              <w:pStyle w:val="9"/>
              <w:ind w:left="209"/>
              <w:jc w:val="center"/>
              <w:rPr>
                <w:sz w:val="24"/>
              </w:rPr>
            </w:pPr>
            <w:r>
              <w:rPr>
                <w:spacing w:val="-10"/>
                <w:sz w:val="24"/>
              </w:rPr>
              <w:t>1</w:t>
            </w:r>
          </w:p>
        </w:tc>
        <w:tc>
          <w:tcPr>
            <w:tcW w:w="1349" w:type="dxa"/>
          </w:tcPr>
          <w:p w14:paraId="023F7B46">
            <w:pPr>
              <w:pStyle w:val="9"/>
              <w:rPr>
                <w:sz w:val="22"/>
              </w:rPr>
            </w:pPr>
          </w:p>
        </w:tc>
        <w:tc>
          <w:tcPr>
            <w:tcW w:w="2871" w:type="dxa"/>
          </w:tcPr>
          <w:p w14:paraId="740DA285">
            <w:pPr>
              <w:pStyle w:val="9"/>
              <w:rPr>
                <w:sz w:val="22"/>
              </w:rPr>
            </w:pPr>
          </w:p>
        </w:tc>
      </w:tr>
    </w:tbl>
    <w:p w14:paraId="77C8FC91">
      <w:pPr>
        <w:pStyle w:val="9"/>
        <w:spacing w:after="0"/>
        <w:rPr>
          <w:sz w:val="22"/>
        </w:rPr>
        <w:sectPr>
          <w:pgSz w:w="16390" w:h="11910" w:orient="landscape"/>
          <w:pgMar w:top="1100" w:right="1275" w:bottom="280" w:left="1559" w:header="720" w:footer="720" w:gutter="0"/>
          <w:cols w:space="720" w:num="1"/>
        </w:sectPr>
      </w:pPr>
    </w:p>
    <w:p w14:paraId="28AC59AA">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26AE8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3242CFA7">
            <w:pPr>
              <w:pStyle w:val="9"/>
              <w:spacing w:before="198"/>
              <w:ind w:left="103"/>
              <w:rPr>
                <w:sz w:val="24"/>
              </w:rPr>
            </w:pPr>
            <w:r>
              <w:rPr>
                <w:spacing w:val="-5"/>
                <w:sz w:val="24"/>
              </w:rPr>
              <w:t>72</w:t>
            </w:r>
          </w:p>
        </w:tc>
        <w:tc>
          <w:tcPr>
            <w:tcW w:w="4878" w:type="dxa"/>
          </w:tcPr>
          <w:p w14:paraId="3818C50A">
            <w:pPr>
              <w:pStyle w:val="9"/>
              <w:spacing w:before="11" w:line="316" w:lineRule="exact"/>
              <w:ind w:left="238" w:right="151"/>
              <w:rPr>
                <w:sz w:val="24"/>
              </w:rPr>
            </w:pPr>
            <w:r>
              <w:rPr>
                <w:sz w:val="24"/>
              </w:rPr>
              <w:t>Условия</w:t>
            </w:r>
            <w:r>
              <w:rPr>
                <w:spacing w:val="-13"/>
                <w:sz w:val="24"/>
              </w:rPr>
              <w:t xml:space="preserve"> </w:t>
            </w:r>
            <w:r>
              <w:rPr>
                <w:sz w:val="24"/>
              </w:rPr>
              <w:t>проживания</w:t>
            </w:r>
            <w:r>
              <w:rPr>
                <w:spacing w:val="-13"/>
                <w:sz w:val="24"/>
              </w:rPr>
              <w:t xml:space="preserve"> </w:t>
            </w:r>
            <w:r>
              <w:rPr>
                <w:sz w:val="24"/>
              </w:rPr>
              <w:t>в</w:t>
            </w:r>
            <w:r>
              <w:rPr>
                <w:spacing w:val="-12"/>
                <w:sz w:val="24"/>
              </w:rPr>
              <w:t xml:space="preserve"> </w:t>
            </w:r>
            <w:r>
              <w:rPr>
                <w:sz w:val="24"/>
              </w:rPr>
              <w:t>городской/сельской местности (транспорт)</w:t>
            </w:r>
          </w:p>
        </w:tc>
        <w:tc>
          <w:tcPr>
            <w:tcW w:w="1632" w:type="dxa"/>
          </w:tcPr>
          <w:p w14:paraId="7F1C54D7">
            <w:pPr>
              <w:pStyle w:val="9"/>
              <w:spacing w:before="198"/>
              <w:ind w:right="652"/>
              <w:jc w:val="right"/>
              <w:rPr>
                <w:sz w:val="24"/>
              </w:rPr>
            </w:pPr>
            <w:r>
              <w:rPr>
                <w:spacing w:val="-10"/>
                <w:sz w:val="24"/>
              </w:rPr>
              <w:t>1</w:t>
            </w:r>
          </w:p>
        </w:tc>
        <w:tc>
          <w:tcPr>
            <w:tcW w:w="1843" w:type="dxa"/>
          </w:tcPr>
          <w:p w14:paraId="786F613E">
            <w:pPr>
              <w:pStyle w:val="9"/>
              <w:rPr>
                <w:sz w:val="22"/>
              </w:rPr>
            </w:pPr>
          </w:p>
        </w:tc>
        <w:tc>
          <w:tcPr>
            <w:tcW w:w="1349" w:type="dxa"/>
          </w:tcPr>
          <w:p w14:paraId="05A0DDC3">
            <w:pPr>
              <w:pStyle w:val="9"/>
              <w:rPr>
                <w:sz w:val="22"/>
              </w:rPr>
            </w:pPr>
          </w:p>
        </w:tc>
        <w:tc>
          <w:tcPr>
            <w:tcW w:w="2871" w:type="dxa"/>
          </w:tcPr>
          <w:p w14:paraId="39275E6B">
            <w:pPr>
              <w:pStyle w:val="9"/>
              <w:rPr>
                <w:sz w:val="22"/>
              </w:rPr>
            </w:pPr>
          </w:p>
        </w:tc>
      </w:tr>
      <w:tr w14:paraId="7EB98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3CA15DDA">
            <w:pPr>
              <w:pStyle w:val="9"/>
              <w:spacing w:before="194"/>
              <w:ind w:left="103"/>
              <w:rPr>
                <w:sz w:val="24"/>
              </w:rPr>
            </w:pPr>
            <w:r>
              <w:rPr>
                <w:spacing w:val="-5"/>
                <w:sz w:val="24"/>
              </w:rPr>
              <w:t>73</w:t>
            </w:r>
          </w:p>
        </w:tc>
        <w:tc>
          <w:tcPr>
            <w:tcW w:w="4878" w:type="dxa"/>
          </w:tcPr>
          <w:p w14:paraId="2B993015">
            <w:pPr>
              <w:pStyle w:val="9"/>
              <w:spacing w:before="7" w:line="316" w:lineRule="exact"/>
              <w:ind w:left="238" w:right="151"/>
              <w:rPr>
                <w:sz w:val="24"/>
              </w:rPr>
            </w:pPr>
            <w:r>
              <w:rPr>
                <w:sz w:val="24"/>
              </w:rPr>
              <w:t>Условия</w:t>
            </w:r>
            <w:r>
              <w:rPr>
                <w:spacing w:val="-13"/>
                <w:sz w:val="24"/>
              </w:rPr>
              <w:t xml:space="preserve"> </w:t>
            </w:r>
            <w:r>
              <w:rPr>
                <w:sz w:val="24"/>
              </w:rPr>
              <w:t>проживания</w:t>
            </w:r>
            <w:r>
              <w:rPr>
                <w:spacing w:val="-13"/>
                <w:sz w:val="24"/>
              </w:rPr>
              <w:t xml:space="preserve"> </w:t>
            </w:r>
            <w:r>
              <w:rPr>
                <w:sz w:val="24"/>
              </w:rPr>
              <w:t>в</w:t>
            </w:r>
            <w:r>
              <w:rPr>
                <w:spacing w:val="-12"/>
                <w:sz w:val="24"/>
              </w:rPr>
              <w:t xml:space="preserve"> </w:t>
            </w:r>
            <w:r>
              <w:rPr>
                <w:sz w:val="24"/>
              </w:rPr>
              <w:t>городской/сельской местности (история транспорта)</w:t>
            </w:r>
          </w:p>
        </w:tc>
        <w:tc>
          <w:tcPr>
            <w:tcW w:w="1632" w:type="dxa"/>
          </w:tcPr>
          <w:p w14:paraId="0DD907D8">
            <w:pPr>
              <w:pStyle w:val="9"/>
              <w:spacing w:before="194"/>
              <w:ind w:right="652"/>
              <w:jc w:val="right"/>
              <w:rPr>
                <w:sz w:val="24"/>
              </w:rPr>
            </w:pPr>
            <w:r>
              <w:rPr>
                <w:spacing w:val="-10"/>
                <w:sz w:val="24"/>
              </w:rPr>
              <w:t>1</w:t>
            </w:r>
          </w:p>
        </w:tc>
        <w:tc>
          <w:tcPr>
            <w:tcW w:w="1843" w:type="dxa"/>
          </w:tcPr>
          <w:p w14:paraId="26A31826">
            <w:pPr>
              <w:pStyle w:val="9"/>
              <w:rPr>
                <w:sz w:val="22"/>
              </w:rPr>
            </w:pPr>
          </w:p>
        </w:tc>
        <w:tc>
          <w:tcPr>
            <w:tcW w:w="1349" w:type="dxa"/>
          </w:tcPr>
          <w:p w14:paraId="05C7ECAF">
            <w:pPr>
              <w:pStyle w:val="9"/>
              <w:rPr>
                <w:sz w:val="22"/>
              </w:rPr>
            </w:pPr>
          </w:p>
        </w:tc>
        <w:tc>
          <w:tcPr>
            <w:tcW w:w="2871" w:type="dxa"/>
          </w:tcPr>
          <w:p w14:paraId="5FC6F61D">
            <w:pPr>
              <w:pStyle w:val="9"/>
              <w:rPr>
                <w:sz w:val="22"/>
              </w:rPr>
            </w:pPr>
          </w:p>
        </w:tc>
      </w:tr>
      <w:tr w14:paraId="336518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26446D8C">
            <w:pPr>
              <w:pStyle w:val="9"/>
              <w:spacing w:before="193"/>
              <w:ind w:left="103"/>
              <w:rPr>
                <w:sz w:val="24"/>
              </w:rPr>
            </w:pPr>
            <w:r>
              <w:rPr>
                <w:spacing w:val="-5"/>
                <w:sz w:val="24"/>
              </w:rPr>
              <w:t>74</w:t>
            </w:r>
          </w:p>
        </w:tc>
        <w:tc>
          <w:tcPr>
            <w:tcW w:w="4878" w:type="dxa"/>
          </w:tcPr>
          <w:p w14:paraId="0F9112E8">
            <w:pPr>
              <w:pStyle w:val="9"/>
              <w:spacing w:before="6" w:line="316" w:lineRule="exact"/>
              <w:ind w:left="238" w:right="151"/>
              <w:rPr>
                <w:sz w:val="24"/>
              </w:rPr>
            </w:pPr>
            <w:r>
              <w:rPr>
                <w:sz w:val="24"/>
              </w:rPr>
              <w:t>Условия</w:t>
            </w:r>
            <w:r>
              <w:rPr>
                <w:spacing w:val="-13"/>
                <w:sz w:val="24"/>
              </w:rPr>
              <w:t xml:space="preserve"> </w:t>
            </w:r>
            <w:r>
              <w:rPr>
                <w:sz w:val="24"/>
              </w:rPr>
              <w:t>проживания</w:t>
            </w:r>
            <w:r>
              <w:rPr>
                <w:spacing w:val="-13"/>
                <w:sz w:val="24"/>
              </w:rPr>
              <w:t xml:space="preserve"> </w:t>
            </w:r>
            <w:r>
              <w:rPr>
                <w:sz w:val="24"/>
              </w:rPr>
              <w:t>в</w:t>
            </w:r>
            <w:r>
              <w:rPr>
                <w:spacing w:val="-12"/>
                <w:sz w:val="24"/>
              </w:rPr>
              <w:t xml:space="preserve"> </w:t>
            </w:r>
            <w:r>
              <w:rPr>
                <w:sz w:val="24"/>
              </w:rPr>
              <w:t>городской/сельской местности (современный транспорт)</w:t>
            </w:r>
          </w:p>
        </w:tc>
        <w:tc>
          <w:tcPr>
            <w:tcW w:w="1632" w:type="dxa"/>
          </w:tcPr>
          <w:p w14:paraId="70A20125">
            <w:pPr>
              <w:pStyle w:val="9"/>
              <w:spacing w:before="193"/>
              <w:ind w:right="652"/>
              <w:jc w:val="right"/>
              <w:rPr>
                <w:sz w:val="24"/>
              </w:rPr>
            </w:pPr>
            <w:r>
              <w:rPr>
                <w:spacing w:val="-10"/>
                <w:sz w:val="24"/>
              </w:rPr>
              <w:t>1</w:t>
            </w:r>
          </w:p>
        </w:tc>
        <w:tc>
          <w:tcPr>
            <w:tcW w:w="1843" w:type="dxa"/>
          </w:tcPr>
          <w:p w14:paraId="18A12607">
            <w:pPr>
              <w:pStyle w:val="9"/>
              <w:rPr>
                <w:sz w:val="22"/>
              </w:rPr>
            </w:pPr>
          </w:p>
        </w:tc>
        <w:tc>
          <w:tcPr>
            <w:tcW w:w="1349" w:type="dxa"/>
          </w:tcPr>
          <w:p w14:paraId="2CE6EAA1">
            <w:pPr>
              <w:pStyle w:val="9"/>
              <w:rPr>
                <w:sz w:val="22"/>
              </w:rPr>
            </w:pPr>
          </w:p>
        </w:tc>
        <w:tc>
          <w:tcPr>
            <w:tcW w:w="2871" w:type="dxa"/>
          </w:tcPr>
          <w:p w14:paraId="79062F68">
            <w:pPr>
              <w:pStyle w:val="9"/>
              <w:rPr>
                <w:sz w:val="22"/>
              </w:rPr>
            </w:pPr>
          </w:p>
        </w:tc>
      </w:tr>
      <w:tr w14:paraId="493BD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09DB6116">
            <w:pPr>
              <w:pStyle w:val="9"/>
              <w:spacing w:before="198"/>
              <w:ind w:left="103"/>
              <w:rPr>
                <w:sz w:val="24"/>
              </w:rPr>
            </w:pPr>
            <w:r>
              <w:rPr>
                <w:spacing w:val="-5"/>
                <w:sz w:val="24"/>
              </w:rPr>
              <w:t>75</w:t>
            </w:r>
          </w:p>
        </w:tc>
        <w:tc>
          <w:tcPr>
            <w:tcW w:w="4878" w:type="dxa"/>
          </w:tcPr>
          <w:p w14:paraId="7C2884C6">
            <w:pPr>
              <w:pStyle w:val="9"/>
              <w:spacing w:before="11" w:line="316" w:lineRule="exact"/>
              <w:ind w:left="238" w:right="151"/>
              <w:rPr>
                <w:sz w:val="24"/>
              </w:rPr>
            </w:pPr>
            <w:r>
              <w:rPr>
                <w:sz w:val="24"/>
              </w:rPr>
              <w:t>Условия</w:t>
            </w:r>
            <w:r>
              <w:rPr>
                <w:spacing w:val="-13"/>
                <w:sz w:val="24"/>
              </w:rPr>
              <w:t xml:space="preserve"> </w:t>
            </w:r>
            <w:r>
              <w:rPr>
                <w:sz w:val="24"/>
              </w:rPr>
              <w:t>проживания</w:t>
            </w:r>
            <w:r>
              <w:rPr>
                <w:spacing w:val="-13"/>
                <w:sz w:val="24"/>
              </w:rPr>
              <w:t xml:space="preserve"> </w:t>
            </w:r>
            <w:r>
              <w:rPr>
                <w:sz w:val="24"/>
              </w:rPr>
              <w:t>в</w:t>
            </w:r>
            <w:r>
              <w:rPr>
                <w:spacing w:val="-12"/>
                <w:sz w:val="24"/>
              </w:rPr>
              <w:t xml:space="preserve"> </w:t>
            </w:r>
            <w:r>
              <w:rPr>
                <w:sz w:val="24"/>
              </w:rPr>
              <w:t>городской/сельской местности (утилизация мусора)</w:t>
            </w:r>
          </w:p>
        </w:tc>
        <w:tc>
          <w:tcPr>
            <w:tcW w:w="1632" w:type="dxa"/>
          </w:tcPr>
          <w:p w14:paraId="5BAEFE14">
            <w:pPr>
              <w:pStyle w:val="9"/>
              <w:spacing w:before="198"/>
              <w:ind w:right="652"/>
              <w:jc w:val="right"/>
              <w:rPr>
                <w:sz w:val="24"/>
              </w:rPr>
            </w:pPr>
            <w:r>
              <w:rPr>
                <w:spacing w:val="-10"/>
                <w:sz w:val="24"/>
              </w:rPr>
              <w:t>1</w:t>
            </w:r>
          </w:p>
        </w:tc>
        <w:tc>
          <w:tcPr>
            <w:tcW w:w="1843" w:type="dxa"/>
          </w:tcPr>
          <w:p w14:paraId="0597D33E">
            <w:pPr>
              <w:pStyle w:val="9"/>
              <w:rPr>
                <w:sz w:val="22"/>
              </w:rPr>
            </w:pPr>
          </w:p>
        </w:tc>
        <w:tc>
          <w:tcPr>
            <w:tcW w:w="1349" w:type="dxa"/>
          </w:tcPr>
          <w:p w14:paraId="6A278344">
            <w:pPr>
              <w:pStyle w:val="9"/>
              <w:rPr>
                <w:sz w:val="22"/>
              </w:rPr>
            </w:pPr>
          </w:p>
        </w:tc>
        <w:tc>
          <w:tcPr>
            <w:tcW w:w="2871" w:type="dxa"/>
          </w:tcPr>
          <w:p w14:paraId="5E977F78">
            <w:pPr>
              <w:pStyle w:val="9"/>
              <w:spacing w:before="49"/>
              <w:ind w:left="239"/>
              <w:rPr>
                <w:sz w:val="24"/>
              </w:rPr>
            </w:pPr>
            <w:r>
              <w:rPr>
                <w:sz w:val="24"/>
              </w:rPr>
              <w:t>Биоблиотека</w:t>
            </w:r>
            <w:r>
              <w:rPr>
                <w:spacing w:val="-3"/>
                <w:sz w:val="24"/>
              </w:rPr>
              <w:t xml:space="preserve"> </w:t>
            </w:r>
            <w:r>
              <w:rPr>
                <w:spacing w:val="-5"/>
                <w:sz w:val="24"/>
              </w:rPr>
              <w:t>ЦОК</w:t>
            </w:r>
          </w:p>
          <w:p w14:paraId="5F1EE29C">
            <w:pPr>
              <w:pStyle w:val="9"/>
              <w:spacing w:before="50"/>
              <w:ind w:left="239"/>
              <w:rPr>
                <w:sz w:val="22"/>
              </w:rPr>
            </w:pPr>
            <w:r>
              <w:fldChar w:fldCharType="begin"/>
            </w:r>
            <w:r>
              <w:instrText xml:space="preserve"> HYPERLINK "https://m.edsoo.ru/8353d0a0" \h </w:instrText>
            </w:r>
            <w:r>
              <w:fldChar w:fldCharType="separate"/>
            </w:r>
            <w:r>
              <w:rPr>
                <w:color w:val="0000FF"/>
                <w:spacing w:val="-2"/>
                <w:sz w:val="22"/>
                <w:u w:val="single" w:color="0000FF"/>
              </w:rPr>
              <w:t>https://m.edsoo.ru/8353d0a0</w:t>
            </w:r>
            <w:r>
              <w:rPr>
                <w:color w:val="0000FF"/>
                <w:spacing w:val="-2"/>
                <w:sz w:val="22"/>
                <w:u w:val="single" w:color="0000FF"/>
              </w:rPr>
              <w:fldChar w:fldCharType="end"/>
            </w:r>
          </w:p>
        </w:tc>
      </w:tr>
      <w:tr w14:paraId="28D050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02B5ECD5">
            <w:pPr>
              <w:pStyle w:val="9"/>
              <w:spacing w:before="76"/>
              <w:rPr>
                <w:b/>
                <w:sz w:val="24"/>
              </w:rPr>
            </w:pPr>
          </w:p>
          <w:p w14:paraId="42F503E7">
            <w:pPr>
              <w:pStyle w:val="9"/>
              <w:ind w:left="103"/>
              <w:rPr>
                <w:sz w:val="24"/>
              </w:rPr>
            </w:pPr>
            <w:r>
              <w:rPr>
                <w:spacing w:val="-5"/>
                <w:sz w:val="24"/>
              </w:rPr>
              <w:t>76</w:t>
            </w:r>
          </w:p>
        </w:tc>
        <w:tc>
          <w:tcPr>
            <w:tcW w:w="4878" w:type="dxa"/>
          </w:tcPr>
          <w:p w14:paraId="067B37B5">
            <w:pPr>
              <w:pStyle w:val="9"/>
              <w:spacing w:before="35" w:line="276" w:lineRule="auto"/>
              <w:ind w:left="238" w:right="213"/>
              <w:rPr>
                <w:sz w:val="24"/>
              </w:rPr>
            </w:pPr>
            <w:r>
              <w:rPr>
                <w:sz w:val="24"/>
              </w:rPr>
              <w:t>Обобщение</w:t>
            </w:r>
            <w:r>
              <w:rPr>
                <w:spacing w:val="-8"/>
                <w:sz w:val="24"/>
              </w:rPr>
              <w:t xml:space="preserve"> </w:t>
            </w:r>
            <w:r>
              <w:rPr>
                <w:sz w:val="24"/>
              </w:rPr>
              <w:t>по</w:t>
            </w:r>
            <w:r>
              <w:rPr>
                <w:spacing w:val="-7"/>
                <w:sz w:val="24"/>
              </w:rPr>
              <w:t xml:space="preserve"> </w:t>
            </w:r>
            <w:r>
              <w:rPr>
                <w:sz w:val="24"/>
              </w:rPr>
              <w:t>теме</w:t>
            </w:r>
            <w:r>
              <w:rPr>
                <w:spacing w:val="-12"/>
                <w:sz w:val="24"/>
              </w:rPr>
              <w:t xml:space="preserve"> </w:t>
            </w:r>
            <w:r>
              <w:rPr>
                <w:sz w:val="24"/>
              </w:rPr>
              <w:t>"Условия</w:t>
            </w:r>
            <w:r>
              <w:rPr>
                <w:spacing w:val="-11"/>
                <w:sz w:val="24"/>
              </w:rPr>
              <w:t xml:space="preserve"> </w:t>
            </w:r>
            <w:r>
              <w:rPr>
                <w:sz w:val="24"/>
              </w:rPr>
              <w:t>проживания в городской/сельской местности.</w:t>
            </w:r>
          </w:p>
          <w:p w14:paraId="607DF21B">
            <w:pPr>
              <w:pStyle w:val="9"/>
              <w:spacing w:before="4"/>
              <w:ind w:left="238"/>
              <w:rPr>
                <w:sz w:val="24"/>
              </w:rPr>
            </w:pPr>
            <w:r>
              <w:rPr>
                <w:spacing w:val="-2"/>
                <w:sz w:val="24"/>
              </w:rPr>
              <w:t>Транспорт"</w:t>
            </w:r>
          </w:p>
        </w:tc>
        <w:tc>
          <w:tcPr>
            <w:tcW w:w="1632" w:type="dxa"/>
          </w:tcPr>
          <w:p w14:paraId="186548FA">
            <w:pPr>
              <w:pStyle w:val="9"/>
              <w:spacing w:before="76"/>
              <w:rPr>
                <w:b/>
                <w:sz w:val="24"/>
              </w:rPr>
            </w:pPr>
          </w:p>
          <w:p w14:paraId="1765132F">
            <w:pPr>
              <w:pStyle w:val="9"/>
              <w:ind w:right="652"/>
              <w:jc w:val="right"/>
              <w:rPr>
                <w:sz w:val="24"/>
              </w:rPr>
            </w:pPr>
            <w:r>
              <w:rPr>
                <w:spacing w:val="-10"/>
                <w:sz w:val="24"/>
              </w:rPr>
              <w:t>1</w:t>
            </w:r>
          </w:p>
        </w:tc>
        <w:tc>
          <w:tcPr>
            <w:tcW w:w="1843" w:type="dxa"/>
          </w:tcPr>
          <w:p w14:paraId="227EBE00">
            <w:pPr>
              <w:pStyle w:val="9"/>
              <w:rPr>
                <w:sz w:val="22"/>
              </w:rPr>
            </w:pPr>
          </w:p>
        </w:tc>
        <w:tc>
          <w:tcPr>
            <w:tcW w:w="1349" w:type="dxa"/>
          </w:tcPr>
          <w:p w14:paraId="1B32064C">
            <w:pPr>
              <w:pStyle w:val="9"/>
              <w:rPr>
                <w:sz w:val="22"/>
              </w:rPr>
            </w:pPr>
          </w:p>
        </w:tc>
        <w:tc>
          <w:tcPr>
            <w:tcW w:w="2871" w:type="dxa"/>
          </w:tcPr>
          <w:p w14:paraId="04CE5654">
            <w:pPr>
              <w:pStyle w:val="9"/>
              <w:spacing w:before="208"/>
              <w:ind w:left="239"/>
              <w:rPr>
                <w:sz w:val="24"/>
              </w:rPr>
            </w:pPr>
            <w:r>
              <w:rPr>
                <w:sz w:val="24"/>
              </w:rPr>
              <w:t>Биоблиотека</w:t>
            </w:r>
            <w:r>
              <w:rPr>
                <w:spacing w:val="-3"/>
                <w:sz w:val="24"/>
              </w:rPr>
              <w:t xml:space="preserve"> </w:t>
            </w:r>
            <w:r>
              <w:rPr>
                <w:spacing w:val="-5"/>
                <w:sz w:val="24"/>
              </w:rPr>
              <w:t>ЦОК</w:t>
            </w:r>
          </w:p>
          <w:p w14:paraId="629EF690">
            <w:pPr>
              <w:pStyle w:val="9"/>
              <w:spacing w:before="45"/>
              <w:ind w:left="239"/>
              <w:rPr>
                <w:sz w:val="22"/>
              </w:rPr>
            </w:pPr>
            <w:r>
              <w:fldChar w:fldCharType="begin"/>
            </w:r>
            <w:r>
              <w:instrText xml:space="preserve"> HYPERLINK "https://m.edsoo.ru/8353ded8" \h </w:instrText>
            </w:r>
            <w:r>
              <w:fldChar w:fldCharType="separate"/>
            </w:r>
            <w:r>
              <w:rPr>
                <w:color w:val="0000FF"/>
                <w:spacing w:val="-2"/>
                <w:sz w:val="22"/>
                <w:u w:val="single" w:color="0000FF"/>
              </w:rPr>
              <w:t>https://m.edsoo.ru/8353ded8</w:t>
            </w:r>
            <w:r>
              <w:rPr>
                <w:color w:val="0000FF"/>
                <w:spacing w:val="-2"/>
                <w:sz w:val="22"/>
                <w:u w:val="single" w:color="0000FF"/>
              </w:rPr>
              <w:fldChar w:fldCharType="end"/>
            </w:r>
          </w:p>
        </w:tc>
      </w:tr>
      <w:tr w14:paraId="0659E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61917A53">
            <w:pPr>
              <w:pStyle w:val="9"/>
              <w:spacing w:before="193"/>
              <w:ind w:left="103"/>
              <w:rPr>
                <w:sz w:val="24"/>
              </w:rPr>
            </w:pPr>
            <w:r>
              <w:rPr>
                <w:spacing w:val="-5"/>
                <w:sz w:val="24"/>
              </w:rPr>
              <w:t>77</w:t>
            </w:r>
          </w:p>
        </w:tc>
        <w:tc>
          <w:tcPr>
            <w:tcW w:w="4878" w:type="dxa"/>
          </w:tcPr>
          <w:p w14:paraId="0CD9AACD">
            <w:pPr>
              <w:pStyle w:val="9"/>
              <w:spacing w:before="6" w:line="316" w:lineRule="exact"/>
              <w:ind w:left="238" w:right="151"/>
              <w:rPr>
                <w:sz w:val="24"/>
              </w:rPr>
            </w:pPr>
            <w:r>
              <w:rPr>
                <w:sz w:val="24"/>
              </w:rPr>
              <w:t>Контроль по теме "Условия проживания в городской/сельской</w:t>
            </w:r>
            <w:r>
              <w:rPr>
                <w:spacing w:val="-15"/>
                <w:sz w:val="24"/>
              </w:rPr>
              <w:t xml:space="preserve"> </w:t>
            </w:r>
            <w:r>
              <w:rPr>
                <w:sz w:val="24"/>
              </w:rPr>
              <w:t>местности.</w:t>
            </w:r>
            <w:r>
              <w:rPr>
                <w:spacing w:val="-15"/>
                <w:sz w:val="24"/>
              </w:rPr>
              <w:t xml:space="preserve"> </w:t>
            </w:r>
            <w:r>
              <w:rPr>
                <w:sz w:val="24"/>
              </w:rPr>
              <w:t>Транспорт"</w:t>
            </w:r>
          </w:p>
        </w:tc>
        <w:tc>
          <w:tcPr>
            <w:tcW w:w="1632" w:type="dxa"/>
          </w:tcPr>
          <w:p w14:paraId="280D5BE9">
            <w:pPr>
              <w:pStyle w:val="9"/>
              <w:spacing w:before="193"/>
              <w:ind w:right="652"/>
              <w:jc w:val="right"/>
              <w:rPr>
                <w:sz w:val="24"/>
              </w:rPr>
            </w:pPr>
            <w:r>
              <w:rPr>
                <w:spacing w:val="-10"/>
                <w:sz w:val="24"/>
              </w:rPr>
              <w:t>1</w:t>
            </w:r>
          </w:p>
        </w:tc>
        <w:tc>
          <w:tcPr>
            <w:tcW w:w="1843" w:type="dxa"/>
          </w:tcPr>
          <w:p w14:paraId="286EED92">
            <w:pPr>
              <w:pStyle w:val="9"/>
              <w:spacing w:before="193"/>
              <w:ind w:right="752"/>
              <w:jc w:val="right"/>
              <w:rPr>
                <w:sz w:val="24"/>
              </w:rPr>
            </w:pPr>
            <w:r>
              <w:rPr>
                <w:spacing w:val="-10"/>
                <w:sz w:val="24"/>
              </w:rPr>
              <w:t>1</w:t>
            </w:r>
          </w:p>
        </w:tc>
        <w:tc>
          <w:tcPr>
            <w:tcW w:w="1349" w:type="dxa"/>
          </w:tcPr>
          <w:p w14:paraId="31FBB97B">
            <w:pPr>
              <w:pStyle w:val="9"/>
              <w:rPr>
                <w:sz w:val="22"/>
              </w:rPr>
            </w:pPr>
          </w:p>
        </w:tc>
        <w:tc>
          <w:tcPr>
            <w:tcW w:w="2871" w:type="dxa"/>
          </w:tcPr>
          <w:p w14:paraId="1E117697">
            <w:pPr>
              <w:pStyle w:val="9"/>
              <w:spacing w:before="49"/>
              <w:ind w:left="239"/>
              <w:rPr>
                <w:sz w:val="24"/>
              </w:rPr>
            </w:pPr>
            <w:r>
              <w:rPr>
                <w:sz w:val="24"/>
              </w:rPr>
              <w:t>Биоблиотека</w:t>
            </w:r>
            <w:r>
              <w:rPr>
                <w:spacing w:val="-3"/>
                <w:sz w:val="24"/>
              </w:rPr>
              <w:t xml:space="preserve"> </w:t>
            </w:r>
            <w:r>
              <w:rPr>
                <w:spacing w:val="-5"/>
                <w:sz w:val="24"/>
              </w:rPr>
              <w:t>ЦОК</w:t>
            </w:r>
          </w:p>
          <w:p w14:paraId="00323DB1">
            <w:pPr>
              <w:pStyle w:val="9"/>
              <w:spacing w:before="45"/>
              <w:ind w:left="239"/>
              <w:rPr>
                <w:sz w:val="22"/>
              </w:rPr>
            </w:pPr>
            <w:r>
              <w:fldChar w:fldCharType="begin"/>
            </w:r>
            <w:r>
              <w:instrText xml:space="preserve"> HYPERLINK "https://m.edsoo.ru/8353ded8" \h </w:instrText>
            </w:r>
            <w:r>
              <w:fldChar w:fldCharType="separate"/>
            </w:r>
            <w:r>
              <w:rPr>
                <w:color w:val="0000FF"/>
                <w:spacing w:val="-2"/>
                <w:sz w:val="22"/>
                <w:u w:val="single" w:color="0000FF"/>
              </w:rPr>
              <w:t>https://m.edsoo.ru/8353ded8</w:t>
            </w:r>
            <w:r>
              <w:rPr>
                <w:color w:val="0000FF"/>
                <w:spacing w:val="-2"/>
                <w:sz w:val="22"/>
                <w:u w:val="single" w:color="0000FF"/>
              </w:rPr>
              <w:fldChar w:fldCharType="end"/>
            </w:r>
          </w:p>
        </w:tc>
      </w:tr>
      <w:tr w14:paraId="64F86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E072BEF">
            <w:pPr>
              <w:pStyle w:val="9"/>
              <w:spacing w:before="198"/>
              <w:ind w:left="103"/>
              <w:rPr>
                <w:sz w:val="24"/>
              </w:rPr>
            </w:pPr>
            <w:r>
              <w:rPr>
                <w:spacing w:val="-5"/>
                <w:sz w:val="24"/>
              </w:rPr>
              <w:t>78</w:t>
            </w:r>
          </w:p>
        </w:tc>
        <w:tc>
          <w:tcPr>
            <w:tcW w:w="4878" w:type="dxa"/>
          </w:tcPr>
          <w:p w14:paraId="755A990B">
            <w:pPr>
              <w:pStyle w:val="9"/>
              <w:spacing w:before="11" w:line="316" w:lineRule="exact"/>
              <w:ind w:left="238" w:right="151"/>
              <w:rPr>
                <w:sz w:val="24"/>
              </w:rPr>
            </w:pPr>
            <w:r>
              <w:rPr>
                <w:sz w:val="24"/>
              </w:rPr>
              <w:t>Средства</w:t>
            </w:r>
            <w:r>
              <w:rPr>
                <w:spacing w:val="-12"/>
                <w:sz w:val="24"/>
              </w:rPr>
              <w:t xml:space="preserve"> </w:t>
            </w:r>
            <w:r>
              <w:rPr>
                <w:sz w:val="24"/>
              </w:rPr>
              <w:t>массовой</w:t>
            </w:r>
            <w:r>
              <w:rPr>
                <w:spacing w:val="-14"/>
                <w:sz w:val="24"/>
              </w:rPr>
              <w:t xml:space="preserve"> </w:t>
            </w:r>
            <w:r>
              <w:rPr>
                <w:sz w:val="24"/>
              </w:rPr>
              <w:t>информации</w:t>
            </w:r>
            <w:r>
              <w:rPr>
                <w:spacing w:val="-14"/>
                <w:sz w:val="24"/>
              </w:rPr>
              <w:t xml:space="preserve"> </w:t>
            </w:r>
            <w:r>
              <w:rPr>
                <w:sz w:val="24"/>
              </w:rPr>
              <w:t xml:space="preserve">(влияние </w:t>
            </w:r>
            <w:r>
              <w:rPr>
                <w:spacing w:val="-4"/>
                <w:sz w:val="24"/>
              </w:rPr>
              <w:t>СМИ)</w:t>
            </w:r>
          </w:p>
        </w:tc>
        <w:tc>
          <w:tcPr>
            <w:tcW w:w="1632" w:type="dxa"/>
          </w:tcPr>
          <w:p w14:paraId="579ED105">
            <w:pPr>
              <w:pStyle w:val="9"/>
              <w:spacing w:before="198"/>
              <w:ind w:right="652"/>
              <w:jc w:val="right"/>
              <w:rPr>
                <w:sz w:val="24"/>
              </w:rPr>
            </w:pPr>
            <w:r>
              <w:rPr>
                <w:spacing w:val="-10"/>
                <w:sz w:val="24"/>
              </w:rPr>
              <w:t>1</w:t>
            </w:r>
          </w:p>
        </w:tc>
        <w:tc>
          <w:tcPr>
            <w:tcW w:w="1843" w:type="dxa"/>
          </w:tcPr>
          <w:p w14:paraId="0E55AAA3">
            <w:pPr>
              <w:pStyle w:val="9"/>
              <w:rPr>
                <w:sz w:val="22"/>
              </w:rPr>
            </w:pPr>
          </w:p>
        </w:tc>
        <w:tc>
          <w:tcPr>
            <w:tcW w:w="1349" w:type="dxa"/>
          </w:tcPr>
          <w:p w14:paraId="51008F4A">
            <w:pPr>
              <w:pStyle w:val="9"/>
              <w:rPr>
                <w:sz w:val="22"/>
              </w:rPr>
            </w:pPr>
          </w:p>
        </w:tc>
        <w:tc>
          <w:tcPr>
            <w:tcW w:w="2871" w:type="dxa"/>
          </w:tcPr>
          <w:p w14:paraId="3EADE865">
            <w:pPr>
              <w:pStyle w:val="9"/>
              <w:rPr>
                <w:sz w:val="22"/>
              </w:rPr>
            </w:pPr>
          </w:p>
        </w:tc>
      </w:tr>
      <w:tr w14:paraId="113F9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6AFD466E">
            <w:pPr>
              <w:pStyle w:val="9"/>
              <w:spacing w:before="193"/>
              <w:ind w:left="103"/>
              <w:rPr>
                <w:sz w:val="24"/>
              </w:rPr>
            </w:pPr>
            <w:r>
              <w:rPr>
                <w:spacing w:val="-5"/>
                <w:sz w:val="24"/>
              </w:rPr>
              <w:t>79</w:t>
            </w:r>
          </w:p>
        </w:tc>
        <w:tc>
          <w:tcPr>
            <w:tcW w:w="4878" w:type="dxa"/>
          </w:tcPr>
          <w:p w14:paraId="4BCCDCFF">
            <w:pPr>
              <w:pStyle w:val="9"/>
              <w:spacing w:before="1" w:line="322" w:lineRule="exact"/>
              <w:ind w:left="238" w:right="151"/>
              <w:rPr>
                <w:sz w:val="24"/>
              </w:rPr>
            </w:pPr>
            <w:r>
              <w:rPr>
                <w:sz w:val="24"/>
              </w:rPr>
              <w:t>Средства</w:t>
            </w:r>
            <w:r>
              <w:rPr>
                <w:spacing w:val="-15"/>
                <w:sz w:val="24"/>
              </w:rPr>
              <w:t xml:space="preserve"> </w:t>
            </w:r>
            <w:r>
              <w:rPr>
                <w:sz w:val="24"/>
              </w:rPr>
              <w:t>массовой</w:t>
            </w:r>
            <w:r>
              <w:rPr>
                <w:spacing w:val="-15"/>
                <w:sz w:val="24"/>
              </w:rPr>
              <w:t xml:space="preserve"> </w:t>
            </w:r>
            <w:r>
              <w:rPr>
                <w:sz w:val="24"/>
              </w:rPr>
              <w:t>информации (современные СМИ)</w:t>
            </w:r>
          </w:p>
        </w:tc>
        <w:tc>
          <w:tcPr>
            <w:tcW w:w="1632" w:type="dxa"/>
          </w:tcPr>
          <w:p w14:paraId="082938DB">
            <w:pPr>
              <w:pStyle w:val="9"/>
              <w:spacing w:before="193"/>
              <w:ind w:right="652"/>
              <w:jc w:val="right"/>
              <w:rPr>
                <w:sz w:val="24"/>
              </w:rPr>
            </w:pPr>
            <w:r>
              <w:rPr>
                <w:spacing w:val="-10"/>
                <w:sz w:val="24"/>
              </w:rPr>
              <w:t>1</w:t>
            </w:r>
          </w:p>
        </w:tc>
        <w:tc>
          <w:tcPr>
            <w:tcW w:w="1843" w:type="dxa"/>
          </w:tcPr>
          <w:p w14:paraId="5FBC0168">
            <w:pPr>
              <w:pStyle w:val="9"/>
              <w:rPr>
                <w:sz w:val="22"/>
              </w:rPr>
            </w:pPr>
          </w:p>
        </w:tc>
        <w:tc>
          <w:tcPr>
            <w:tcW w:w="1349" w:type="dxa"/>
          </w:tcPr>
          <w:p w14:paraId="22FEF232">
            <w:pPr>
              <w:pStyle w:val="9"/>
              <w:rPr>
                <w:sz w:val="22"/>
              </w:rPr>
            </w:pPr>
          </w:p>
        </w:tc>
        <w:tc>
          <w:tcPr>
            <w:tcW w:w="2871" w:type="dxa"/>
          </w:tcPr>
          <w:p w14:paraId="19A84009">
            <w:pPr>
              <w:pStyle w:val="9"/>
              <w:spacing w:before="49"/>
              <w:ind w:left="239"/>
              <w:rPr>
                <w:sz w:val="24"/>
              </w:rPr>
            </w:pPr>
            <w:r>
              <w:rPr>
                <w:sz w:val="24"/>
              </w:rPr>
              <w:t>Биоблиотека</w:t>
            </w:r>
            <w:r>
              <w:rPr>
                <w:spacing w:val="-3"/>
                <w:sz w:val="24"/>
              </w:rPr>
              <w:t xml:space="preserve"> </w:t>
            </w:r>
            <w:r>
              <w:rPr>
                <w:spacing w:val="-5"/>
                <w:sz w:val="24"/>
              </w:rPr>
              <w:t>ЦОК</w:t>
            </w:r>
          </w:p>
          <w:p w14:paraId="7AC5C438">
            <w:pPr>
              <w:pStyle w:val="9"/>
              <w:spacing w:before="45"/>
              <w:ind w:left="239"/>
              <w:rPr>
                <w:sz w:val="22"/>
              </w:rPr>
            </w:pPr>
            <w:r>
              <w:fldChar w:fldCharType="begin"/>
            </w:r>
            <w:r>
              <w:instrText xml:space="preserve"> HYPERLINK "https://m.edsoo.ru/8353e77a" \h </w:instrText>
            </w:r>
            <w:r>
              <w:fldChar w:fldCharType="separate"/>
            </w:r>
            <w:r>
              <w:rPr>
                <w:color w:val="0000FF"/>
                <w:spacing w:val="-2"/>
                <w:sz w:val="22"/>
                <w:u w:val="single" w:color="0000FF"/>
              </w:rPr>
              <w:t>https://m.edsoo.ru/8353e77a</w:t>
            </w:r>
            <w:r>
              <w:rPr>
                <w:color w:val="0000FF"/>
                <w:spacing w:val="-2"/>
                <w:sz w:val="22"/>
                <w:u w:val="single" w:color="0000FF"/>
              </w:rPr>
              <w:fldChar w:fldCharType="end"/>
            </w:r>
          </w:p>
        </w:tc>
      </w:tr>
      <w:tr w14:paraId="45C2E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35" w:type="dxa"/>
          </w:tcPr>
          <w:p w14:paraId="554DC9DA">
            <w:pPr>
              <w:pStyle w:val="9"/>
              <w:spacing w:before="193"/>
              <w:ind w:left="103"/>
              <w:rPr>
                <w:sz w:val="24"/>
              </w:rPr>
            </w:pPr>
            <w:r>
              <w:rPr>
                <w:spacing w:val="-5"/>
                <w:sz w:val="24"/>
              </w:rPr>
              <w:t>80</w:t>
            </w:r>
          </w:p>
        </w:tc>
        <w:tc>
          <w:tcPr>
            <w:tcW w:w="4878" w:type="dxa"/>
          </w:tcPr>
          <w:p w14:paraId="24A05CD2">
            <w:pPr>
              <w:pStyle w:val="9"/>
              <w:spacing w:before="6" w:line="316" w:lineRule="exact"/>
              <w:ind w:left="238"/>
              <w:rPr>
                <w:sz w:val="24"/>
              </w:rPr>
            </w:pPr>
            <w:r>
              <w:rPr>
                <w:sz w:val="24"/>
              </w:rPr>
              <w:t>Средства</w:t>
            </w:r>
            <w:r>
              <w:rPr>
                <w:spacing w:val="-15"/>
                <w:sz w:val="24"/>
              </w:rPr>
              <w:t xml:space="preserve"> </w:t>
            </w:r>
            <w:r>
              <w:rPr>
                <w:sz w:val="24"/>
              </w:rPr>
              <w:t>массовой</w:t>
            </w:r>
            <w:r>
              <w:rPr>
                <w:spacing w:val="-15"/>
                <w:sz w:val="24"/>
              </w:rPr>
              <w:t xml:space="preserve"> </w:t>
            </w:r>
            <w:r>
              <w:rPr>
                <w:sz w:val="24"/>
              </w:rPr>
              <w:t xml:space="preserve">информации </w:t>
            </w:r>
            <w:r>
              <w:rPr>
                <w:spacing w:val="-2"/>
                <w:sz w:val="24"/>
              </w:rPr>
              <w:t>(медиаграмотность)</w:t>
            </w:r>
          </w:p>
        </w:tc>
        <w:tc>
          <w:tcPr>
            <w:tcW w:w="1632" w:type="dxa"/>
          </w:tcPr>
          <w:p w14:paraId="0C4F74EC">
            <w:pPr>
              <w:pStyle w:val="9"/>
              <w:spacing w:before="193"/>
              <w:ind w:right="652"/>
              <w:jc w:val="right"/>
              <w:rPr>
                <w:sz w:val="24"/>
              </w:rPr>
            </w:pPr>
            <w:r>
              <w:rPr>
                <w:spacing w:val="-10"/>
                <w:sz w:val="24"/>
              </w:rPr>
              <w:t>1</w:t>
            </w:r>
          </w:p>
        </w:tc>
        <w:tc>
          <w:tcPr>
            <w:tcW w:w="1843" w:type="dxa"/>
          </w:tcPr>
          <w:p w14:paraId="62C07957">
            <w:pPr>
              <w:pStyle w:val="9"/>
              <w:rPr>
                <w:sz w:val="22"/>
              </w:rPr>
            </w:pPr>
          </w:p>
        </w:tc>
        <w:tc>
          <w:tcPr>
            <w:tcW w:w="1349" w:type="dxa"/>
          </w:tcPr>
          <w:p w14:paraId="7183BFD9">
            <w:pPr>
              <w:pStyle w:val="9"/>
              <w:rPr>
                <w:sz w:val="22"/>
              </w:rPr>
            </w:pPr>
          </w:p>
        </w:tc>
        <w:tc>
          <w:tcPr>
            <w:tcW w:w="2871" w:type="dxa"/>
          </w:tcPr>
          <w:p w14:paraId="18B54011">
            <w:pPr>
              <w:pStyle w:val="9"/>
              <w:spacing w:before="49"/>
              <w:ind w:left="239"/>
              <w:rPr>
                <w:sz w:val="24"/>
              </w:rPr>
            </w:pPr>
            <w:r>
              <w:rPr>
                <w:sz w:val="24"/>
              </w:rPr>
              <w:t>Биоблиотека</w:t>
            </w:r>
            <w:r>
              <w:rPr>
                <w:spacing w:val="-3"/>
                <w:sz w:val="24"/>
              </w:rPr>
              <w:t xml:space="preserve"> </w:t>
            </w:r>
            <w:r>
              <w:rPr>
                <w:spacing w:val="-5"/>
                <w:sz w:val="24"/>
              </w:rPr>
              <w:t>ЦОК</w:t>
            </w:r>
          </w:p>
          <w:p w14:paraId="2EE9B698">
            <w:pPr>
              <w:pStyle w:val="9"/>
              <w:spacing w:before="45"/>
              <w:ind w:left="239"/>
              <w:rPr>
                <w:sz w:val="22"/>
              </w:rPr>
            </w:pPr>
            <w:r>
              <w:fldChar w:fldCharType="begin"/>
            </w:r>
            <w:r>
              <w:instrText xml:space="preserve"> HYPERLINK "https://m.edsoo.ru/8353e662" \h </w:instrText>
            </w:r>
            <w:r>
              <w:fldChar w:fldCharType="separate"/>
            </w:r>
            <w:r>
              <w:rPr>
                <w:color w:val="0000FF"/>
                <w:spacing w:val="-2"/>
                <w:sz w:val="22"/>
                <w:u w:val="single" w:color="0000FF"/>
              </w:rPr>
              <w:t>https://m.edsoo.ru/8353e662</w:t>
            </w:r>
            <w:r>
              <w:rPr>
                <w:color w:val="0000FF"/>
                <w:spacing w:val="-2"/>
                <w:sz w:val="22"/>
                <w:u w:val="single" w:color="0000FF"/>
              </w:rPr>
              <w:fldChar w:fldCharType="end"/>
            </w:r>
          </w:p>
        </w:tc>
      </w:tr>
      <w:tr w14:paraId="7EE4D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35" w:type="dxa"/>
          </w:tcPr>
          <w:p w14:paraId="29AE91C5">
            <w:pPr>
              <w:pStyle w:val="9"/>
              <w:spacing w:before="184"/>
              <w:ind w:left="103"/>
              <w:rPr>
                <w:sz w:val="24"/>
              </w:rPr>
            </w:pPr>
            <w:r>
              <w:rPr>
                <w:spacing w:val="-5"/>
                <w:sz w:val="24"/>
              </w:rPr>
              <w:t>81</w:t>
            </w:r>
          </w:p>
        </w:tc>
        <w:tc>
          <w:tcPr>
            <w:tcW w:w="4878" w:type="dxa"/>
          </w:tcPr>
          <w:p w14:paraId="7C4E8BFD">
            <w:pPr>
              <w:pStyle w:val="9"/>
              <w:spacing w:before="184"/>
              <w:ind w:left="238"/>
              <w:rPr>
                <w:sz w:val="24"/>
              </w:rPr>
            </w:pPr>
            <w:r>
              <w:rPr>
                <w:sz w:val="24"/>
              </w:rPr>
              <w:t>Средства</w:t>
            </w:r>
            <w:r>
              <w:rPr>
                <w:spacing w:val="-3"/>
                <w:sz w:val="24"/>
              </w:rPr>
              <w:t xml:space="preserve"> </w:t>
            </w:r>
            <w:r>
              <w:rPr>
                <w:sz w:val="24"/>
              </w:rPr>
              <w:t>массовой</w:t>
            </w:r>
            <w:r>
              <w:rPr>
                <w:spacing w:val="-5"/>
                <w:sz w:val="24"/>
              </w:rPr>
              <w:t xml:space="preserve"> </w:t>
            </w:r>
            <w:r>
              <w:rPr>
                <w:sz w:val="24"/>
              </w:rPr>
              <w:t>информации</w:t>
            </w:r>
            <w:r>
              <w:rPr>
                <w:spacing w:val="-5"/>
                <w:sz w:val="24"/>
              </w:rPr>
              <w:t xml:space="preserve"> </w:t>
            </w:r>
            <w:r>
              <w:rPr>
                <w:spacing w:val="-2"/>
                <w:sz w:val="24"/>
              </w:rPr>
              <w:t>(интернет)</w:t>
            </w:r>
          </w:p>
        </w:tc>
        <w:tc>
          <w:tcPr>
            <w:tcW w:w="1632" w:type="dxa"/>
          </w:tcPr>
          <w:p w14:paraId="4443F4F9">
            <w:pPr>
              <w:pStyle w:val="9"/>
              <w:spacing w:before="184"/>
              <w:ind w:right="652"/>
              <w:jc w:val="right"/>
              <w:rPr>
                <w:sz w:val="24"/>
              </w:rPr>
            </w:pPr>
            <w:r>
              <w:rPr>
                <w:spacing w:val="-10"/>
                <w:sz w:val="24"/>
              </w:rPr>
              <w:t>1</w:t>
            </w:r>
          </w:p>
        </w:tc>
        <w:tc>
          <w:tcPr>
            <w:tcW w:w="1843" w:type="dxa"/>
          </w:tcPr>
          <w:p w14:paraId="5AD8591C">
            <w:pPr>
              <w:pStyle w:val="9"/>
              <w:rPr>
                <w:sz w:val="22"/>
              </w:rPr>
            </w:pPr>
          </w:p>
        </w:tc>
        <w:tc>
          <w:tcPr>
            <w:tcW w:w="1349" w:type="dxa"/>
          </w:tcPr>
          <w:p w14:paraId="01B1ED89">
            <w:pPr>
              <w:pStyle w:val="9"/>
              <w:rPr>
                <w:sz w:val="22"/>
              </w:rPr>
            </w:pPr>
          </w:p>
        </w:tc>
        <w:tc>
          <w:tcPr>
            <w:tcW w:w="2871" w:type="dxa"/>
          </w:tcPr>
          <w:p w14:paraId="18B91285">
            <w:pPr>
              <w:pStyle w:val="9"/>
              <w:spacing w:before="40"/>
              <w:ind w:left="239"/>
              <w:rPr>
                <w:sz w:val="24"/>
              </w:rPr>
            </w:pPr>
            <w:r>
              <w:rPr>
                <w:sz w:val="24"/>
              </w:rPr>
              <w:t>Биоблиотека</w:t>
            </w:r>
            <w:r>
              <w:rPr>
                <w:spacing w:val="-3"/>
                <w:sz w:val="24"/>
              </w:rPr>
              <w:t xml:space="preserve"> </w:t>
            </w:r>
            <w:r>
              <w:rPr>
                <w:spacing w:val="-5"/>
                <w:sz w:val="24"/>
              </w:rPr>
              <w:t>ЦОК</w:t>
            </w:r>
          </w:p>
          <w:p w14:paraId="07D75C9E">
            <w:pPr>
              <w:pStyle w:val="9"/>
              <w:spacing w:before="45"/>
              <w:ind w:left="239"/>
              <w:rPr>
                <w:sz w:val="22"/>
              </w:rPr>
            </w:pPr>
            <w:r>
              <w:fldChar w:fldCharType="begin"/>
            </w:r>
            <w:r>
              <w:instrText xml:space="preserve"> HYPERLINK "https://m.edsoo.ru/8353ea7c" \h </w:instrText>
            </w:r>
            <w:r>
              <w:fldChar w:fldCharType="separate"/>
            </w:r>
            <w:r>
              <w:rPr>
                <w:color w:val="0000FF"/>
                <w:spacing w:val="-2"/>
                <w:sz w:val="22"/>
                <w:u w:val="single" w:color="0000FF"/>
              </w:rPr>
              <w:t>https://m.edsoo.ru/8353ea7c</w:t>
            </w:r>
            <w:r>
              <w:rPr>
                <w:color w:val="0000FF"/>
                <w:spacing w:val="-2"/>
                <w:sz w:val="22"/>
                <w:u w:val="single" w:color="0000FF"/>
              </w:rPr>
              <w:fldChar w:fldCharType="end"/>
            </w:r>
          </w:p>
        </w:tc>
      </w:tr>
      <w:tr w14:paraId="6B39C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760F1A44">
            <w:pPr>
              <w:pStyle w:val="9"/>
              <w:spacing w:before="198"/>
              <w:ind w:left="103"/>
              <w:rPr>
                <w:sz w:val="24"/>
              </w:rPr>
            </w:pPr>
            <w:r>
              <w:rPr>
                <w:spacing w:val="-5"/>
                <w:sz w:val="24"/>
              </w:rPr>
              <w:t>82</w:t>
            </w:r>
          </w:p>
        </w:tc>
        <w:tc>
          <w:tcPr>
            <w:tcW w:w="4878" w:type="dxa"/>
          </w:tcPr>
          <w:p w14:paraId="15F61BB2">
            <w:pPr>
              <w:pStyle w:val="9"/>
              <w:spacing w:before="11" w:line="316" w:lineRule="exact"/>
              <w:ind w:left="238" w:right="151"/>
              <w:rPr>
                <w:sz w:val="24"/>
              </w:rPr>
            </w:pPr>
            <w:r>
              <w:rPr>
                <w:sz w:val="24"/>
              </w:rPr>
              <w:t>Средства</w:t>
            </w:r>
            <w:r>
              <w:rPr>
                <w:spacing w:val="-11"/>
                <w:sz w:val="24"/>
              </w:rPr>
              <w:t xml:space="preserve"> </w:t>
            </w:r>
            <w:r>
              <w:rPr>
                <w:sz w:val="24"/>
              </w:rPr>
              <w:t>массовой</w:t>
            </w:r>
            <w:r>
              <w:rPr>
                <w:spacing w:val="-14"/>
                <w:sz w:val="24"/>
              </w:rPr>
              <w:t xml:space="preserve"> </w:t>
            </w:r>
            <w:r>
              <w:rPr>
                <w:sz w:val="24"/>
              </w:rPr>
              <w:t>информации</w:t>
            </w:r>
            <w:r>
              <w:rPr>
                <w:spacing w:val="-14"/>
                <w:sz w:val="24"/>
              </w:rPr>
              <w:t xml:space="preserve"> </w:t>
            </w:r>
            <w:r>
              <w:rPr>
                <w:sz w:val="24"/>
              </w:rPr>
              <w:t xml:space="preserve">(сетевые </w:t>
            </w:r>
            <w:r>
              <w:rPr>
                <w:spacing w:val="-2"/>
                <w:sz w:val="24"/>
              </w:rPr>
              <w:t>ресурсы)</w:t>
            </w:r>
          </w:p>
        </w:tc>
        <w:tc>
          <w:tcPr>
            <w:tcW w:w="1632" w:type="dxa"/>
          </w:tcPr>
          <w:p w14:paraId="70C27ED6">
            <w:pPr>
              <w:pStyle w:val="9"/>
              <w:spacing w:before="198"/>
              <w:ind w:right="652"/>
              <w:jc w:val="right"/>
              <w:rPr>
                <w:sz w:val="24"/>
              </w:rPr>
            </w:pPr>
            <w:r>
              <w:rPr>
                <w:spacing w:val="-10"/>
                <w:sz w:val="24"/>
              </w:rPr>
              <w:t>1</w:t>
            </w:r>
          </w:p>
        </w:tc>
        <w:tc>
          <w:tcPr>
            <w:tcW w:w="1843" w:type="dxa"/>
          </w:tcPr>
          <w:p w14:paraId="27075DD9">
            <w:pPr>
              <w:pStyle w:val="9"/>
              <w:rPr>
                <w:sz w:val="22"/>
              </w:rPr>
            </w:pPr>
          </w:p>
        </w:tc>
        <w:tc>
          <w:tcPr>
            <w:tcW w:w="1349" w:type="dxa"/>
          </w:tcPr>
          <w:p w14:paraId="65C0CE0C">
            <w:pPr>
              <w:pStyle w:val="9"/>
              <w:rPr>
                <w:sz w:val="22"/>
              </w:rPr>
            </w:pPr>
          </w:p>
        </w:tc>
        <w:tc>
          <w:tcPr>
            <w:tcW w:w="2871" w:type="dxa"/>
          </w:tcPr>
          <w:p w14:paraId="0F7EBAB7">
            <w:pPr>
              <w:pStyle w:val="9"/>
              <w:spacing w:before="54"/>
              <w:ind w:left="239"/>
              <w:rPr>
                <w:sz w:val="24"/>
              </w:rPr>
            </w:pPr>
            <w:r>
              <w:rPr>
                <w:sz w:val="24"/>
              </w:rPr>
              <w:t>Биоблиотека</w:t>
            </w:r>
            <w:r>
              <w:rPr>
                <w:spacing w:val="-3"/>
                <w:sz w:val="24"/>
              </w:rPr>
              <w:t xml:space="preserve"> </w:t>
            </w:r>
            <w:r>
              <w:rPr>
                <w:spacing w:val="-5"/>
                <w:sz w:val="24"/>
              </w:rPr>
              <w:t>ЦОК</w:t>
            </w:r>
          </w:p>
          <w:p w14:paraId="0CA5DA33">
            <w:pPr>
              <w:pStyle w:val="9"/>
              <w:spacing w:before="45"/>
              <w:ind w:left="239"/>
              <w:rPr>
                <w:sz w:val="22"/>
              </w:rPr>
            </w:pPr>
            <w:r>
              <w:fldChar w:fldCharType="begin"/>
            </w:r>
            <w:r>
              <w:instrText xml:space="preserve"> HYPERLINK "https://m.edsoo.ru/8353ece8" \h </w:instrText>
            </w:r>
            <w:r>
              <w:fldChar w:fldCharType="separate"/>
            </w:r>
            <w:r>
              <w:rPr>
                <w:color w:val="0000FF"/>
                <w:spacing w:val="-2"/>
                <w:sz w:val="22"/>
                <w:u w:val="single" w:color="0000FF"/>
              </w:rPr>
              <w:t>https://m.edsoo.ru/8353ece8</w:t>
            </w:r>
            <w:r>
              <w:rPr>
                <w:color w:val="0000FF"/>
                <w:spacing w:val="-2"/>
                <w:sz w:val="22"/>
                <w:u w:val="single" w:color="0000FF"/>
              </w:rPr>
              <w:fldChar w:fldCharType="end"/>
            </w:r>
          </w:p>
        </w:tc>
      </w:tr>
      <w:tr w14:paraId="28A56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7FF3D4E6">
            <w:pPr>
              <w:pStyle w:val="9"/>
              <w:spacing w:before="81"/>
              <w:rPr>
                <w:b/>
                <w:sz w:val="24"/>
              </w:rPr>
            </w:pPr>
          </w:p>
          <w:p w14:paraId="39C3131D">
            <w:pPr>
              <w:pStyle w:val="9"/>
              <w:ind w:left="103"/>
              <w:rPr>
                <w:sz w:val="24"/>
              </w:rPr>
            </w:pPr>
            <w:r>
              <w:rPr>
                <w:spacing w:val="-5"/>
                <w:sz w:val="24"/>
              </w:rPr>
              <w:t>83</w:t>
            </w:r>
          </w:p>
        </w:tc>
        <w:tc>
          <w:tcPr>
            <w:tcW w:w="4878" w:type="dxa"/>
          </w:tcPr>
          <w:p w14:paraId="031545F4">
            <w:pPr>
              <w:pStyle w:val="9"/>
              <w:spacing w:before="35"/>
              <w:ind w:left="238"/>
              <w:rPr>
                <w:sz w:val="24"/>
              </w:rPr>
            </w:pPr>
            <w:r>
              <w:rPr>
                <w:sz w:val="24"/>
              </w:rPr>
              <w:t>Обобщение</w:t>
            </w:r>
            <w:r>
              <w:rPr>
                <w:spacing w:val="-3"/>
                <w:sz w:val="24"/>
              </w:rPr>
              <w:t xml:space="preserve"> </w:t>
            </w:r>
            <w:r>
              <w:rPr>
                <w:sz w:val="24"/>
              </w:rPr>
              <w:t>по</w:t>
            </w:r>
            <w:r>
              <w:rPr>
                <w:spacing w:val="-1"/>
                <w:sz w:val="24"/>
              </w:rPr>
              <w:t xml:space="preserve"> </w:t>
            </w:r>
            <w:r>
              <w:rPr>
                <w:sz w:val="24"/>
              </w:rPr>
              <w:t>теме</w:t>
            </w:r>
            <w:r>
              <w:rPr>
                <w:spacing w:val="-6"/>
                <w:sz w:val="24"/>
              </w:rPr>
              <w:t xml:space="preserve"> </w:t>
            </w:r>
            <w:r>
              <w:rPr>
                <w:sz w:val="24"/>
              </w:rPr>
              <w:t>"Средства</w:t>
            </w:r>
            <w:r>
              <w:rPr>
                <w:spacing w:val="-2"/>
                <w:sz w:val="24"/>
              </w:rPr>
              <w:t xml:space="preserve"> массовой</w:t>
            </w:r>
          </w:p>
          <w:p w14:paraId="249F7ACB">
            <w:pPr>
              <w:pStyle w:val="9"/>
              <w:spacing w:before="12" w:line="310" w:lineRule="atLeast"/>
              <w:ind w:left="238" w:right="151"/>
              <w:rPr>
                <w:sz w:val="24"/>
              </w:rPr>
            </w:pPr>
            <w:r>
              <w:rPr>
                <w:sz w:val="24"/>
              </w:rPr>
              <w:t>информации</w:t>
            </w:r>
            <w:r>
              <w:rPr>
                <w:spacing w:val="-15"/>
                <w:sz w:val="24"/>
              </w:rPr>
              <w:t xml:space="preserve"> </w:t>
            </w:r>
            <w:r>
              <w:rPr>
                <w:sz w:val="24"/>
              </w:rPr>
              <w:t>(телевидение,</w:t>
            </w:r>
            <w:r>
              <w:rPr>
                <w:spacing w:val="-12"/>
                <w:sz w:val="24"/>
              </w:rPr>
              <w:t xml:space="preserve"> </w:t>
            </w:r>
            <w:r>
              <w:rPr>
                <w:sz w:val="24"/>
              </w:rPr>
              <w:t>радио,</w:t>
            </w:r>
            <w:r>
              <w:rPr>
                <w:spacing w:val="-15"/>
                <w:sz w:val="24"/>
              </w:rPr>
              <w:t xml:space="preserve"> </w:t>
            </w:r>
            <w:r>
              <w:rPr>
                <w:sz w:val="24"/>
              </w:rPr>
              <w:t xml:space="preserve">пресса, </w:t>
            </w:r>
            <w:r>
              <w:rPr>
                <w:spacing w:val="-2"/>
                <w:sz w:val="24"/>
              </w:rPr>
              <w:t>Интернет)"</w:t>
            </w:r>
          </w:p>
        </w:tc>
        <w:tc>
          <w:tcPr>
            <w:tcW w:w="1632" w:type="dxa"/>
          </w:tcPr>
          <w:p w14:paraId="5F5E76F3">
            <w:pPr>
              <w:pStyle w:val="9"/>
              <w:spacing w:before="81"/>
              <w:rPr>
                <w:b/>
                <w:sz w:val="24"/>
              </w:rPr>
            </w:pPr>
          </w:p>
          <w:p w14:paraId="051EC9F5">
            <w:pPr>
              <w:pStyle w:val="9"/>
              <w:ind w:right="652"/>
              <w:jc w:val="right"/>
              <w:rPr>
                <w:sz w:val="24"/>
              </w:rPr>
            </w:pPr>
            <w:r>
              <w:rPr>
                <w:spacing w:val="-10"/>
                <w:sz w:val="24"/>
              </w:rPr>
              <w:t>1</w:t>
            </w:r>
          </w:p>
        </w:tc>
        <w:tc>
          <w:tcPr>
            <w:tcW w:w="1843" w:type="dxa"/>
          </w:tcPr>
          <w:p w14:paraId="0D243480">
            <w:pPr>
              <w:pStyle w:val="9"/>
              <w:rPr>
                <w:sz w:val="22"/>
              </w:rPr>
            </w:pPr>
          </w:p>
        </w:tc>
        <w:tc>
          <w:tcPr>
            <w:tcW w:w="1349" w:type="dxa"/>
          </w:tcPr>
          <w:p w14:paraId="78735E28">
            <w:pPr>
              <w:pStyle w:val="9"/>
              <w:rPr>
                <w:sz w:val="22"/>
              </w:rPr>
            </w:pPr>
          </w:p>
        </w:tc>
        <w:tc>
          <w:tcPr>
            <w:tcW w:w="2871" w:type="dxa"/>
          </w:tcPr>
          <w:p w14:paraId="048BF58D">
            <w:pPr>
              <w:pStyle w:val="9"/>
              <w:spacing w:before="208"/>
              <w:ind w:left="239"/>
              <w:rPr>
                <w:sz w:val="24"/>
              </w:rPr>
            </w:pPr>
            <w:r>
              <w:rPr>
                <w:sz w:val="24"/>
              </w:rPr>
              <w:t>Биоблиотека</w:t>
            </w:r>
            <w:r>
              <w:rPr>
                <w:spacing w:val="-3"/>
                <w:sz w:val="24"/>
              </w:rPr>
              <w:t xml:space="preserve"> </w:t>
            </w:r>
            <w:r>
              <w:rPr>
                <w:spacing w:val="-5"/>
                <w:sz w:val="24"/>
              </w:rPr>
              <w:t>ЦОК</w:t>
            </w:r>
          </w:p>
          <w:p w14:paraId="531CECBA">
            <w:pPr>
              <w:pStyle w:val="9"/>
              <w:spacing w:before="45"/>
              <w:ind w:left="239"/>
              <w:rPr>
                <w:sz w:val="22"/>
              </w:rPr>
            </w:pPr>
            <w:r>
              <w:fldChar w:fldCharType="begin"/>
            </w:r>
            <w:r>
              <w:instrText xml:space="preserve"> HYPERLINK "https://m.edsoo.ru/8353ee0a" \h </w:instrText>
            </w:r>
            <w:r>
              <w:fldChar w:fldCharType="separate"/>
            </w:r>
            <w:r>
              <w:rPr>
                <w:color w:val="0000FF"/>
                <w:spacing w:val="-2"/>
                <w:sz w:val="22"/>
                <w:u w:val="single" w:color="0000FF"/>
              </w:rPr>
              <w:t>https://m.edsoo.ru/8353ee0a</w:t>
            </w:r>
            <w:r>
              <w:rPr>
                <w:color w:val="0000FF"/>
                <w:spacing w:val="-2"/>
                <w:sz w:val="22"/>
                <w:u w:val="single" w:color="0000FF"/>
              </w:rPr>
              <w:fldChar w:fldCharType="end"/>
            </w:r>
          </w:p>
        </w:tc>
      </w:tr>
      <w:tr w14:paraId="151BAA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48DBCB15">
            <w:pPr>
              <w:pStyle w:val="9"/>
              <w:spacing w:before="193"/>
              <w:ind w:left="103"/>
              <w:rPr>
                <w:sz w:val="24"/>
              </w:rPr>
            </w:pPr>
            <w:r>
              <w:rPr>
                <w:spacing w:val="-5"/>
                <w:sz w:val="24"/>
              </w:rPr>
              <w:t>84</w:t>
            </w:r>
          </w:p>
        </w:tc>
        <w:tc>
          <w:tcPr>
            <w:tcW w:w="4878" w:type="dxa"/>
          </w:tcPr>
          <w:p w14:paraId="36A8C63C">
            <w:pPr>
              <w:pStyle w:val="9"/>
              <w:spacing w:before="6" w:line="316" w:lineRule="exact"/>
              <w:ind w:left="238" w:right="151"/>
              <w:rPr>
                <w:sz w:val="24"/>
              </w:rPr>
            </w:pPr>
            <w:r>
              <w:rPr>
                <w:sz w:val="24"/>
              </w:rPr>
              <w:t>Контроль по теме "Средства массовой информации</w:t>
            </w:r>
            <w:r>
              <w:rPr>
                <w:spacing w:val="-15"/>
                <w:sz w:val="24"/>
              </w:rPr>
              <w:t xml:space="preserve"> </w:t>
            </w:r>
            <w:r>
              <w:rPr>
                <w:sz w:val="24"/>
              </w:rPr>
              <w:t>(телевидение,</w:t>
            </w:r>
            <w:r>
              <w:rPr>
                <w:spacing w:val="-12"/>
                <w:sz w:val="24"/>
              </w:rPr>
              <w:t xml:space="preserve"> </w:t>
            </w:r>
            <w:r>
              <w:rPr>
                <w:sz w:val="24"/>
              </w:rPr>
              <w:t>радио,</w:t>
            </w:r>
            <w:r>
              <w:rPr>
                <w:spacing w:val="-15"/>
                <w:sz w:val="24"/>
              </w:rPr>
              <w:t xml:space="preserve"> </w:t>
            </w:r>
            <w:r>
              <w:rPr>
                <w:sz w:val="24"/>
              </w:rPr>
              <w:t>пресса,</w:t>
            </w:r>
          </w:p>
        </w:tc>
        <w:tc>
          <w:tcPr>
            <w:tcW w:w="1632" w:type="dxa"/>
          </w:tcPr>
          <w:p w14:paraId="502E9DEE">
            <w:pPr>
              <w:pStyle w:val="9"/>
              <w:spacing w:before="193"/>
              <w:ind w:right="652"/>
              <w:jc w:val="right"/>
              <w:rPr>
                <w:sz w:val="24"/>
              </w:rPr>
            </w:pPr>
            <w:r>
              <w:rPr>
                <w:spacing w:val="-10"/>
                <w:sz w:val="24"/>
              </w:rPr>
              <w:t>1</w:t>
            </w:r>
          </w:p>
        </w:tc>
        <w:tc>
          <w:tcPr>
            <w:tcW w:w="1843" w:type="dxa"/>
          </w:tcPr>
          <w:p w14:paraId="3986FB69">
            <w:pPr>
              <w:pStyle w:val="9"/>
              <w:spacing w:before="193"/>
              <w:ind w:right="752"/>
              <w:jc w:val="right"/>
              <w:rPr>
                <w:sz w:val="24"/>
              </w:rPr>
            </w:pPr>
            <w:r>
              <w:rPr>
                <w:spacing w:val="-10"/>
                <w:sz w:val="24"/>
              </w:rPr>
              <w:t>1</w:t>
            </w:r>
          </w:p>
        </w:tc>
        <w:tc>
          <w:tcPr>
            <w:tcW w:w="1349" w:type="dxa"/>
          </w:tcPr>
          <w:p w14:paraId="25BF5609">
            <w:pPr>
              <w:pStyle w:val="9"/>
              <w:rPr>
                <w:sz w:val="22"/>
              </w:rPr>
            </w:pPr>
          </w:p>
        </w:tc>
        <w:tc>
          <w:tcPr>
            <w:tcW w:w="2871" w:type="dxa"/>
          </w:tcPr>
          <w:p w14:paraId="0C65D451">
            <w:pPr>
              <w:pStyle w:val="9"/>
              <w:spacing w:before="49"/>
              <w:ind w:left="239"/>
              <w:rPr>
                <w:sz w:val="24"/>
              </w:rPr>
            </w:pPr>
            <w:r>
              <w:rPr>
                <w:sz w:val="24"/>
              </w:rPr>
              <w:t>Биоблиотека</w:t>
            </w:r>
            <w:r>
              <w:rPr>
                <w:spacing w:val="-3"/>
                <w:sz w:val="24"/>
              </w:rPr>
              <w:t xml:space="preserve"> </w:t>
            </w:r>
            <w:r>
              <w:rPr>
                <w:spacing w:val="-5"/>
                <w:sz w:val="24"/>
              </w:rPr>
              <w:t>ЦОК</w:t>
            </w:r>
          </w:p>
          <w:p w14:paraId="791A7F9F">
            <w:pPr>
              <w:pStyle w:val="9"/>
              <w:spacing w:before="45"/>
              <w:ind w:left="239"/>
              <w:rPr>
                <w:sz w:val="22"/>
              </w:rPr>
            </w:pPr>
            <w:r>
              <w:fldChar w:fldCharType="begin"/>
            </w:r>
            <w:r>
              <w:instrText xml:space="preserve"> HYPERLINK "https://m.edsoo.ru/8353ee0a" \h </w:instrText>
            </w:r>
            <w:r>
              <w:fldChar w:fldCharType="separate"/>
            </w:r>
            <w:r>
              <w:rPr>
                <w:color w:val="0000FF"/>
                <w:spacing w:val="-2"/>
                <w:sz w:val="22"/>
                <w:u w:val="single" w:color="0000FF"/>
              </w:rPr>
              <w:t>https://m.edsoo.ru/8353ee0a</w:t>
            </w:r>
            <w:r>
              <w:rPr>
                <w:color w:val="0000FF"/>
                <w:spacing w:val="-2"/>
                <w:sz w:val="22"/>
                <w:u w:val="single" w:color="0000FF"/>
              </w:rPr>
              <w:fldChar w:fldCharType="end"/>
            </w:r>
          </w:p>
        </w:tc>
      </w:tr>
    </w:tbl>
    <w:p w14:paraId="155D7F3C">
      <w:pPr>
        <w:pStyle w:val="9"/>
        <w:spacing w:after="0"/>
        <w:rPr>
          <w:sz w:val="22"/>
        </w:rPr>
        <w:sectPr>
          <w:pgSz w:w="16390" w:h="11910" w:orient="landscape"/>
          <w:pgMar w:top="1100" w:right="1275" w:bottom="280" w:left="1559" w:header="720" w:footer="720" w:gutter="0"/>
          <w:cols w:space="720" w:num="1"/>
        </w:sectPr>
      </w:pPr>
    </w:p>
    <w:p w14:paraId="226558D9">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156133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5" w:type="dxa"/>
          </w:tcPr>
          <w:p w14:paraId="3863FD52">
            <w:pPr>
              <w:pStyle w:val="9"/>
              <w:rPr>
                <w:sz w:val="22"/>
              </w:rPr>
            </w:pPr>
          </w:p>
        </w:tc>
        <w:tc>
          <w:tcPr>
            <w:tcW w:w="4878" w:type="dxa"/>
          </w:tcPr>
          <w:p w14:paraId="5416D042">
            <w:pPr>
              <w:pStyle w:val="9"/>
              <w:spacing w:before="40"/>
              <w:ind w:left="238"/>
              <w:rPr>
                <w:sz w:val="24"/>
              </w:rPr>
            </w:pPr>
            <w:r>
              <w:rPr>
                <w:spacing w:val="-2"/>
                <w:sz w:val="24"/>
              </w:rPr>
              <w:t>Интернет)"</w:t>
            </w:r>
          </w:p>
        </w:tc>
        <w:tc>
          <w:tcPr>
            <w:tcW w:w="1632" w:type="dxa"/>
          </w:tcPr>
          <w:p w14:paraId="4C308615">
            <w:pPr>
              <w:pStyle w:val="9"/>
              <w:rPr>
                <w:sz w:val="22"/>
              </w:rPr>
            </w:pPr>
          </w:p>
        </w:tc>
        <w:tc>
          <w:tcPr>
            <w:tcW w:w="1843" w:type="dxa"/>
          </w:tcPr>
          <w:p w14:paraId="10D4CFE3">
            <w:pPr>
              <w:pStyle w:val="9"/>
              <w:rPr>
                <w:sz w:val="22"/>
              </w:rPr>
            </w:pPr>
          </w:p>
        </w:tc>
        <w:tc>
          <w:tcPr>
            <w:tcW w:w="1349" w:type="dxa"/>
          </w:tcPr>
          <w:p w14:paraId="6F121DE8">
            <w:pPr>
              <w:pStyle w:val="9"/>
              <w:rPr>
                <w:sz w:val="22"/>
              </w:rPr>
            </w:pPr>
          </w:p>
        </w:tc>
        <w:tc>
          <w:tcPr>
            <w:tcW w:w="2871" w:type="dxa"/>
          </w:tcPr>
          <w:p w14:paraId="6C4BC767">
            <w:pPr>
              <w:pStyle w:val="9"/>
              <w:rPr>
                <w:sz w:val="22"/>
              </w:rPr>
            </w:pPr>
          </w:p>
        </w:tc>
      </w:tr>
      <w:tr w14:paraId="0580D5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6" w:hRule="atLeast"/>
        </w:trPr>
        <w:tc>
          <w:tcPr>
            <w:tcW w:w="835" w:type="dxa"/>
          </w:tcPr>
          <w:p w14:paraId="57B5CFD9">
            <w:pPr>
              <w:pStyle w:val="9"/>
              <w:spacing w:before="52"/>
              <w:rPr>
                <w:b/>
                <w:sz w:val="24"/>
              </w:rPr>
            </w:pPr>
          </w:p>
          <w:p w14:paraId="54D79820">
            <w:pPr>
              <w:pStyle w:val="9"/>
              <w:ind w:left="103"/>
              <w:rPr>
                <w:sz w:val="24"/>
              </w:rPr>
            </w:pPr>
            <w:r>
              <w:rPr>
                <w:spacing w:val="-5"/>
                <w:sz w:val="24"/>
              </w:rPr>
              <w:t>85</w:t>
            </w:r>
          </w:p>
        </w:tc>
        <w:tc>
          <w:tcPr>
            <w:tcW w:w="4878" w:type="dxa"/>
          </w:tcPr>
          <w:p w14:paraId="72CF5B88">
            <w:pPr>
              <w:pStyle w:val="9"/>
              <w:spacing w:before="170" w:line="276" w:lineRule="auto"/>
              <w:ind w:left="238" w:right="151"/>
              <w:rPr>
                <w:sz w:val="24"/>
              </w:rPr>
            </w:pPr>
            <w:r>
              <w:rPr>
                <w:sz w:val="24"/>
              </w:rPr>
              <w:t>Страна</w:t>
            </w:r>
            <w:r>
              <w:rPr>
                <w:spacing w:val="-15"/>
                <w:sz w:val="24"/>
              </w:rPr>
              <w:t xml:space="preserve"> </w:t>
            </w:r>
            <w:r>
              <w:rPr>
                <w:sz w:val="24"/>
              </w:rPr>
              <w:t>(страны)</w:t>
            </w:r>
            <w:r>
              <w:rPr>
                <w:spacing w:val="-15"/>
                <w:sz w:val="24"/>
              </w:rPr>
              <w:t xml:space="preserve"> </w:t>
            </w:r>
            <w:r>
              <w:rPr>
                <w:sz w:val="24"/>
              </w:rPr>
              <w:t>изучаемого</w:t>
            </w:r>
            <w:r>
              <w:rPr>
                <w:spacing w:val="-10"/>
                <w:sz w:val="24"/>
              </w:rPr>
              <w:t xml:space="preserve"> </w:t>
            </w:r>
            <w:r>
              <w:rPr>
                <w:sz w:val="24"/>
              </w:rPr>
              <w:t>языка (культурные особенности)</w:t>
            </w:r>
          </w:p>
        </w:tc>
        <w:tc>
          <w:tcPr>
            <w:tcW w:w="1632" w:type="dxa"/>
          </w:tcPr>
          <w:p w14:paraId="23D17DD7">
            <w:pPr>
              <w:pStyle w:val="9"/>
              <w:spacing w:before="52"/>
              <w:rPr>
                <w:b/>
                <w:sz w:val="24"/>
              </w:rPr>
            </w:pPr>
          </w:p>
          <w:p w14:paraId="6A9BAABC">
            <w:pPr>
              <w:pStyle w:val="9"/>
              <w:ind w:right="652"/>
              <w:jc w:val="right"/>
              <w:rPr>
                <w:sz w:val="24"/>
              </w:rPr>
            </w:pPr>
            <w:r>
              <w:rPr>
                <w:spacing w:val="-10"/>
                <w:sz w:val="24"/>
              </w:rPr>
              <w:t>1</w:t>
            </w:r>
          </w:p>
        </w:tc>
        <w:tc>
          <w:tcPr>
            <w:tcW w:w="1843" w:type="dxa"/>
          </w:tcPr>
          <w:p w14:paraId="7139265A">
            <w:pPr>
              <w:pStyle w:val="9"/>
              <w:rPr>
                <w:sz w:val="22"/>
              </w:rPr>
            </w:pPr>
          </w:p>
        </w:tc>
        <w:tc>
          <w:tcPr>
            <w:tcW w:w="1349" w:type="dxa"/>
          </w:tcPr>
          <w:p w14:paraId="50F26745">
            <w:pPr>
              <w:pStyle w:val="9"/>
              <w:rPr>
                <w:sz w:val="22"/>
              </w:rPr>
            </w:pPr>
          </w:p>
        </w:tc>
        <w:tc>
          <w:tcPr>
            <w:tcW w:w="2871" w:type="dxa"/>
          </w:tcPr>
          <w:p w14:paraId="581155B1">
            <w:pPr>
              <w:pStyle w:val="9"/>
              <w:spacing w:before="35"/>
              <w:ind w:left="239"/>
              <w:rPr>
                <w:sz w:val="24"/>
              </w:rPr>
            </w:pPr>
            <w:r>
              <w:rPr>
                <w:sz w:val="24"/>
              </w:rPr>
              <w:t>Биоблиотека</w:t>
            </w:r>
            <w:r>
              <w:rPr>
                <w:spacing w:val="-3"/>
                <w:sz w:val="24"/>
              </w:rPr>
              <w:t xml:space="preserve"> </w:t>
            </w:r>
            <w:r>
              <w:rPr>
                <w:spacing w:val="-5"/>
                <w:sz w:val="24"/>
              </w:rPr>
              <w:t>ЦОК</w:t>
            </w:r>
          </w:p>
          <w:p w14:paraId="32A00D7E">
            <w:pPr>
              <w:pStyle w:val="9"/>
              <w:spacing w:before="8" w:line="290" w:lineRule="atLeast"/>
              <w:ind w:left="239" w:right="81"/>
              <w:rPr>
                <w:sz w:val="22"/>
              </w:rPr>
            </w:pPr>
            <w:r>
              <w:fldChar w:fldCharType="begin"/>
            </w:r>
            <w:r>
              <w:instrText xml:space="preserve"> HYPERLINK "https://m.edsoo.ru/8353ef22" \h </w:instrText>
            </w:r>
            <w:r>
              <w:fldChar w:fldCharType="separate"/>
            </w:r>
            <w:r>
              <w:rPr>
                <w:color w:val="0000FF"/>
                <w:spacing w:val="-2"/>
                <w:sz w:val="22"/>
                <w:u w:val="single" w:color="0000FF"/>
              </w:rPr>
              <w:t>https://m.edsoo.ru/8353ef22</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"https://m.edsoo.ru/8353f044" \h </w:instrText>
            </w:r>
            <w:r>
              <w:fldChar w:fldCharType="separate"/>
            </w:r>
            <w:r>
              <w:rPr>
                <w:color w:val="0000FF"/>
                <w:spacing w:val="-2"/>
                <w:sz w:val="22"/>
                <w:u w:val="single" w:color="0000FF"/>
              </w:rPr>
              <w:t>https://m.edsoo.ru/8353f044</w:t>
            </w:r>
            <w:r>
              <w:rPr>
                <w:color w:val="0000FF"/>
                <w:spacing w:val="-2"/>
                <w:sz w:val="22"/>
                <w:u w:val="single" w:color="0000FF"/>
              </w:rPr>
              <w:fldChar w:fldCharType="end"/>
            </w:r>
          </w:p>
        </w:tc>
      </w:tr>
      <w:tr w14:paraId="0DF80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3A9DF260">
            <w:pPr>
              <w:pStyle w:val="9"/>
              <w:spacing w:before="193"/>
              <w:ind w:left="103"/>
              <w:rPr>
                <w:sz w:val="24"/>
              </w:rPr>
            </w:pPr>
            <w:r>
              <w:rPr>
                <w:spacing w:val="-5"/>
                <w:sz w:val="24"/>
              </w:rPr>
              <w:t>86</w:t>
            </w:r>
          </w:p>
        </w:tc>
        <w:tc>
          <w:tcPr>
            <w:tcW w:w="4878" w:type="dxa"/>
          </w:tcPr>
          <w:p w14:paraId="23C2C64E">
            <w:pPr>
              <w:pStyle w:val="9"/>
              <w:spacing w:before="6" w:line="316" w:lineRule="exact"/>
              <w:ind w:left="238" w:right="213"/>
              <w:rPr>
                <w:sz w:val="24"/>
              </w:rPr>
            </w:pPr>
            <w:r>
              <w:rPr>
                <w:sz w:val="24"/>
              </w:rPr>
              <w:t>Родная</w:t>
            </w:r>
            <w:r>
              <w:rPr>
                <w:spacing w:val="-8"/>
                <w:sz w:val="24"/>
              </w:rPr>
              <w:t xml:space="preserve"> </w:t>
            </w:r>
            <w:r>
              <w:rPr>
                <w:sz w:val="24"/>
              </w:rPr>
              <w:t>страна</w:t>
            </w:r>
            <w:r>
              <w:rPr>
                <w:spacing w:val="-13"/>
                <w:sz w:val="24"/>
              </w:rPr>
              <w:t xml:space="preserve"> </w:t>
            </w:r>
            <w:r>
              <w:rPr>
                <w:sz w:val="24"/>
              </w:rPr>
              <w:t>и</w:t>
            </w:r>
            <w:r>
              <w:rPr>
                <w:spacing w:val="-7"/>
                <w:sz w:val="24"/>
              </w:rPr>
              <w:t xml:space="preserve"> </w:t>
            </w:r>
            <w:r>
              <w:rPr>
                <w:sz w:val="24"/>
              </w:rPr>
              <w:t>страна</w:t>
            </w:r>
            <w:r>
              <w:rPr>
                <w:spacing w:val="-13"/>
                <w:sz w:val="24"/>
              </w:rPr>
              <w:t xml:space="preserve"> </w:t>
            </w:r>
            <w:r>
              <w:rPr>
                <w:sz w:val="24"/>
              </w:rPr>
              <w:t>(страны) изучаемого языка (деньги)</w:t>
            </w:r>
          </w:p>
        </w:tc>
        <w:tc>
          <w:tcPr>
            <w:tcW w:w="1632" w:type="dxa"/>
          </w:tcPr>
          <w:p w14:paraId="4249BE75">
            <w:pPr>
              <w:pStyle w:val="9"/>
              <w:spacing w:before="193"/>
              <w:ind w:right="652"/>
              <w:jc w:val="right"/>
              <w:rPr>
                <w:sz w:val="24"/>
              </w:rPr>
            </w:pPr>
            <w:r>
              <w:rPr>
                <w:spacing w:val="-10"/>
                <w:sz w:val="24"/>
              </w:rPr>
              <w:t>1</w:t>
            </w:r>
          </w:p>
        </w:tc>
        <w:tc>
          <w:tcPr>
            <w:tcW w:w="1843" w:type="dxa"/>
          </w:tcPr>
          <w:p w14:paraId="1B4599ED">
            <w:pPr>
              <w:pStyle w:val="9"/>
              <w:rPr>
                <w:sz w:val="22"/>
              </w:rPr>
            </w:pPr>
          </w:p>
        </w:tc>
        <w:tc>
          <w:tcPr>
            <w:tcW w:w="1349" w:type="dxa"/>
          </w:tcPr>
          <w:p w14:paraId="20894117">
            <w:pPr>
              <w:pStyle w:val="9"/>
              <w:rPr>
                <w:sz w:val="22"/>
              </w:rPr>
            </w:pPr>
          </w:p>
        </w:tc>
        <w:tc>
          <w:tcPr>
            <w:tcW w:w="2871" w:type="dxa"/>
          </w:tcPr>
          <w:p w14:paraId="0918B7E7">
            <w:pPr>
              <w:pStyle w:val="9"/>
              <w:rPr>
                <w:sz w:val="22"/>
              </w:rPr>
            </w:pPr>
          </w:p>
        </w:tc>
      </w:tr>
      <w:tr w14:paraId="2417A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3325AFF9">
            <w:pPr>
              <w:pStyle w:val="9"/>
              <w:spacing w:before="198"/>
              <w:ind w:left="103"/>
              <w:rPr>
                <w:sz w:val="24"/>
              </w:rPr>
            </w:pPr>
            <w:r>
              <w:rPr>
                <w:spacing w:val="-5"/>
                <w:sz w:val="24"/>
              </w:rPr>
              <w:t>87</w:t>
            </w:r>
          </w:p>
        </w:tc>
        <w:tc>
          <w:tcPr>
            <w:tcW w:w="4878" w:type="dxa"/>
          </w:tcPr>
          <w:p w14:paraId="3D703328">
            <w:pPr>
              <w:pStyle w:val="9"/>
              <w:spacing w:before="11" w:line="316" w:lineRule="exact"/>
              <w:ind w:left="238" w:right="151"/>
              <w:rPr>
                <w:sz w:val="24"/>
              </w:rPr>
            </w:pPr>
            <w:r>
              <w:rPr>
                <w:sz w:val="24"/>
              </w:rPr>
              <w:t>Cтрана</w:t>
            </w:r>
            <w:r>
              <w:rPr>
                <w:spacing w:val="-15"/>
                <w:sz w:val="24"/>
              </w:rPr>
              <w:t xml:space="preserve"> </w:t>
            </w:r>
            <w:r>
              <w:rPr>
                <w:sz w:val="24"/>
              </w:rPr>
              <w:t>(страны)</w:t>
            </w:r>
            <w:r>
              <w:rPr>
                <w:spacing w:val="-15"/>
                <w:sz w:val="24"/>
              </w:rPr>
              <w:t xml:space="preserve"> </w:t>
            </w:r>
            <w:r>
              <w:rPr>
                <w:sz w:val="24"/>
              </w:rPr>
              <w:t>изучаемого</w:t>
            </w:r>
            <w:r>
              <w:rPr>
                <w:spacing w:val="-10"/>
                <w:sz w:val="24"/>
              </w:rPr>
              <w:t xml:space="preserve"> </w:t>
            </w:r>
            <w:r>
              <w:rPr>
                <w:sz w:val="24"/>
              </w:rPr>
              <w:t>языка (традиционная одежда)</w:t>
            </w:r>
          </w:p>
        </w:tc>
        <w:tc>
          <w:tcPr>
            <w:tcW w:w="1632" w:type="dxa"/>
          </w:tcPr>
          <w:p w14:paraId="7E6F1C09">
            <w:pPr>
              <w:pStyle w:val="9"/>
              <w:spacing w:before="198"/>
              <w:ind w:right="652"/>
              <w:jc w:val="right"/>
              <w:rPr>
                <w:sz w:val="24"/>
              </w:rPr>
            </w:pPr>
            <w:r>
              <w:rPr>
                <w:spacing w:val="-10"/>
                <w:sz w:val="24"/>
              </w:rPr>
              <w:t>1</w:t>
            </w:r>
          </w:p>
        </w:tc>
        <w:tc>
          <w:tcPr>
            <w:tcW w:w="1843" w:type="dxa"/>
          </w:tcPr>
          <w:p w14:paraId="5E3B9883">
            <w:pPr>
              <w:pStyle w:val="9"/>
              <w:rPr>
                <w:sz w:val="22"/>
              </w:rPr>
            </w:pPr>
          </w:p>
        </w:tc>
        <w:tc>
          <w:tcPr>
            <w:tcW w:w="1349" w:type="dxa"/>
          </w:tcPr>
          <w:p w14:paraId="2D4C114C">
            <w:pPr>
              <w:pStyle w:val="9"/>
              <w:rPr>
                <w:sz w:val="22"/>
              </w:rPr>
            </w:pPr>
          </w:p>
        </w:tc>
        <w:tc>
          <w:tcPr>
            <w:tcW w:w="2871" w:type="dxa"/>
          </w:tcPr>
          <w:p w14:paraId="7557DEC9">
            <w:pPr>
              <w:pStyle w:val="9"/>
              <w:rPr>
                <w:sz w:val="22"/>
              </w:rPr>
            </w:pPr>
          </w:p>
        </w:tc>
      </w:tr>
      <w:tr w14:paraId="02C47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4E12DDAF">
            <w:pPr>
              <w:pStyle w:val="9"/>
              <w:spacing w:before="193"/>
              <w:ind w:left="103"/>
              <w:rPr>
                <w:sz w:val="24"/>
              </w:rPr>
            </w:pPr>
            <w:r>
              <w:rPr>
                <w:spacing w:val="-5"/>
                <w:sz w:val="24"/>
              </w:rPr>
              <w:t>88</w:t>
            </w:r>
          </w:p>
        </w:tc>
        <w:tc>
          <w:tcPr>
            <w:tcW w:w="4878" w:type="dxa"/>
          </w:tcPr>
          <w:p w14:paraId="63D6CBE6">
            <w:pPr>
              <w:pStyle w:val="9"/>
              <w:spacing w:before="4" w:line="318" w:lineRule="exact"/>
              <w:ind w:left="238" w:right="131"/>
              <w:rPr>
                <w:sz w:val="24"/>
              </w:rPr>
            </w:pPr>
            <w:r>
              <w:rPr>
                <w:sz w:val="24"/>
              </w:rPr>
              <w:t>Родная страна и страна (страны) изучаемого</w:t>
            </w:r>
            <w:r>
              <w:rPr>
                <w:spacing w:val="-15"/>
                <w:sz w:val="24"/>
              </w:rPr>
              <w:t xml:space="preserve"> </w:t>
            </w:r>
            <w:r>
              <w:rPr>
                <w:sz w:val="24"/>
              </w:rPr>
              <w:t>языка</w:t>
            </w:r>
            <w:r>
              <w:rPr>
                <w:spacing w:val="-15"/>
                <w:sz w:val="24"/>
              </w:rPr>
              <w:t xml:space="preserve"> </w:t>
            </w:r>
            <w:r>
              <w:rPr>
                <w:sz w:val="24"/>
              </w:rPr>
              <w:t>(достопримечательности)</w:t>
            </w:r>
          </w:p>
        </w:tc>
        <w:tc>
          <w:tcPr>
            <w:tcW w:w="1632" w:type="dxa"/>
          </w:tcPr>
          <w:p w14:paraId="0FAC37FA">
            <w:pPr>
              <w:pStyle w:val="9"/>
              <w:spacing w:before="193"/>
              <w:ind w:right="652"/>
              <w:jc w:val="right"/>
              <w:rPr>
                <w:sz w:val="24"/>
              </w:rPr>
            </w:pPr>
            <w:r>
              <w:rPr>
                <w:spacing w:val="-10"/>
                <w:sz w:val="24"/>
              </w:rPr>
              <w:t>1</w:t>
            </w:r>
          </w:p>
        </w:tc>
        <w:tc>
          <w:tcPr>
            <w:tcW w:w="1843" w:type="dxa"/>
          </w:tcPr>
          <w:p w14:paraId="0D2409B5">
            <w:pPr>
              <w:pStyle w:val="9"/>
              <w:rPr>
                <w:sz w:val="22"/>
              </w:rPr>
            </w:pPr>
          </w:p>
        </w:tc>
        <w:tc>
          <w:tcPr>
            <w:tcW w:w="1349" w:type="dxa"/>
          </w:tcPr>
          <w:p w14:paraId="72AAFA35">
            <w:pPr>
              <w:pStyle w:val="9"/>
              <w:rPr>
                <w:sz w:val="22"/>
              </w:rPr>
            </w:pPr>
          </w:p>
        </w:tc>
        <w:tc>
          <w:tcPr>
            <w:tcW w:w="2871" w:type="dxa"/>
          </w:tcPr>
          <w:p w14:paraId="7C8DB7FB">
            <w:pPr>
              <w:pStyle w:val="9"/>
              <w:spacing w:before="49"/>
              <w:ind w:left="239"/>
              <w:rPr>
                <w:sz w:val="24"/>
              </w:rPr>
            </w:pPr>
            <w:r>
              <w:rPr>
                <w:sz w:val="24"/>
              </w:rPr>
              <w:t>Биоблиотека</w:t>
            </w:r>
            <w:r>
              <w:rPr>
                <w:spacing w:val="-3"/>
                <w:sz w:val="24"/>
              </w:rPr>
              <w:t xml:space="preserve"> </w:t>
            </w:r>
            <w:r>
              <w:rPr>
                <w:spacing w:val="-5"/>
                <w:sz w:val="24"/>
              </w:rPr>
              <w:t>ЦОК</w:t>
            </w:r>
          </w:p>
          <w:p w14:paraId="08332651">
            <w:pPr>
              <w:pStyle w:val="9"/>
              <w:spacing w:before="46"/>
              <w:ind w:left="239"/>
              <w:rPr>
                <w:sz w:val="22"/>
              </w:rPr>
            </w:pPr>
            <w:r>
              <w:fldChar w:fldCharType="begin"/>
            </w:r>
            <w:r>
              <w:instrText xml:space="preserve"> HYPERLINK "https://m.edsoo.ru/8353f698" \h </w:instrText>
            </w:r>
            <w:r>
              <w:fldChar w:fldCharType="separate"/>
            </w:r>
            <w:r>
              <w:rPr>
                <w:color w:val="0000FF"/>
                <w:spacing w:val="-2"/>
                <w:sz w:val="22"/>
                <w:u w:val="single" w:color="0000FF"/>
              </w:rPr>
              <w:t>https://m.edsoo.ru/8353f698</w:t>
            </w:r>
            <w:r>
              <w:rPr>
                <w:color w:val="0000FF"/>
                <w:spacing w:val="-2"/>
                <w:sz w:val="22"/>
                <w:u w:val="single" w:color="0000FF"/>
              </w:rPr>
              <w:fldChar w:fldCharType="end"/>
            </w:r>
          </w:p>
        </w:tc>
      </w:tr>
      <w:tr w14:paraId="5DDD6F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35" w:type="dxa"/>
          </w:tcPr>
          <w:p w14:paraId="3FF8C761">
            <w:pPr>
              <w:pStyle w:val="9"/>
              <w:spacing w:before="179"/>
              <w:ind w:left="103"/>
              <w:rPr>
                <w:sz w:val="24"/>
              </w:rPr>
            </w:pPr>
            <w:r>
              <w:rPr>
                <w:spacing w:val="-5"/>
                <w:sz w:val="24"/>
              </w:rPr>
              <w:t>89</w:t>
            </w:r>
          </w:p>
        </w:tc>
        <w:tc>
          <w:tcPr>
            <w:tcW w:w="4878" w:type="dxa"/>
          </w:tcPr>
          <w:p w14:paraId="033D68C8">
            <w:pPr>
              <w:pStyle w:val="9"/>
              <w:spacing w:before="179"/>
              <w:ind w:left="238"/>
              <w:rPr>
                <w:sz w:val="24"/>
              </w:rPr>
            </w:pPr>
            <w:r>
              <w:rPr>
                <w:sz w:val="24"/>
              </w:rPr>
              <w:t>Родная</w:t>
            </w:r>
            <w:r>
              <w:rPr>
                <w:spacing w:val="-4"/>
                <w:sz w:val="24"/>
              </w:rPr>
              <w:t xml:space="preserve"> </w:t>
            </w:r>
            <w:r>
              <w:rPr>
                <w:sz w:val="24"/>
              </w:rPr>
              <w:t>страна</w:t>
            </w:r>
            <w:r>
              <w:rPr>
                <w:spacing w:val="-7"/>
                <w:sz w:val="24"/>
              </w:rPr>
              <w:t xml:space="preserve"> </w:t>
            </w:r>
            <w:r>
              <w:rPr>
                <w:sz w:val="24"/>
              </w:rPr>
              <w:t>(культурные</w:t>
            </w:r>
            <w:r>
              <w:rPr>
                <w:spacing w:val="-4"/>
                <w:sz w:val="24"/>
              </w:rPr>
              <w:t xml:space="preserve"> </w:t>
            </w:r>
            <w:r>
              <w:rPr>
                <w:spacing w:val="-2"/>
                <w:sz w:val="24"/>
              </w:rPr>
              <w:t>особенности)</w:t>
            </w:r>
          </w:p>
        </w:tc>
        <w:tc>
          <w:tcPr>
            <w:tcW w:w="1632" w:type="dxa"/>
          </w:tcPr>
          <w:p w14:paraId="4D796FF2">
            <w:pPr>
              <w:pStyle w:val="9"/>
              <w:spacing w:before="179"/>
              <w:ind w:right="652"/>
              <w:jc w:val="right"/>
              <w:rPr>
                <w:sz w:val="24"/>
              </w:rPr>
            </w:pPr>
            <w:r>
              <w:rPr>
                <w:spacing w:val="-10"/>
                <w:sz w:val="24"/>
              </w:rPr>
              <w:t>1</w:t>
            </w:r>
          </w:p>
        </w:tc>
        <w:tc>
          <w:tcPr>
            <w:tcW w:w="1843" w:type="dxa"/>
          </w:tcPr>
          <w:p w14:paraId="0167C276">
            <w:pPr>
              <w:pStyle w:val="9"/>
              <w:rPr>
                <w:sz w:val="22"/>
              </w:rPr>
            </w:pPr>
          </w:p>
        </w:tc>
        <w:tc>
          <w:tcPr>
            <w:tcW w:w="1349" w:type="dxa"/>
          </w:tcPr>
          <w:p w14:paraId="7EB06664">
            <w:pPr>
              <w:pStyle w:val="9"/>
              <w:rPr>
                <w:sz w:val="22"/>
              </w:rPr>
            </w:pPr>
          </w:p>
        </w:tc>
        <w:tc>
          <w:tcPr>
            <w:tcW w:w="2871" w:type="dxa"/>
          </w:tcPr>
          <w:p w14:paraId="7068BE9A">
            <w:pPr>
              <w:pStyle w:val="9"/>
              <w:spacing w:before="35"/>
              <w:ind w:left="239"/>
              <w:rPr>
                <w:sz w:val="24"/>
              </w:rPr>
            </w:pPr>
            <w:r>
              <w:rPr>
                <w:sz w:val="24"/>
              </w:rPr>
              <w:t>Биоблиотека</w:t>
            </w:r>
            <w:r>
              <w:rPr>
                <w:spacing w:val="-3"/>
                <w:sz w:val="24"/>
              </w:rPr>
              <w:t xml:space="preserve"> </w:t>
            </w:r>
            <w:r>
              <w:rPr>
                <w:spacing w:val="-5"/>
                <w:sz w:val="24"/>
              </w:rPr>
              <w:t>ЦОК</w:t>
            </w:r>
          </w:p>
          <w:p w14:paraId="1D590E1B">
            <w:pPr>
              <w:pStyle w:val="9"/>
              <w:spacing w:before="45"/>
              <w:ind w:left="239"/>
              <w:rPr>
                <w:sz w:val="22"/>
              </w:rPr>
            </w:pPr>
            <w:r>
              <w:fldChar w:fldCharType="begin"/>
            </w:r>
            <w:r>
              <w:instrText xml:space="preserve"> HYPERLINK "https://m.edsoo.ru/8353f558" \h </w:instrText>
            </w:r>
            <w:r>
              <w:fldChar w:fldCharType="separate"/>
            </w:r>
            <w:r>
              <w:rPr>
                <w:color w:val="0000FF"/>
                <w:spacing w:val="-2"/>
                <w:sz w:val="22"/>
                <w:u w:val="single" w:color="0000FF"/>
              </w:rPr>
              <w:t>https://m.edsoo.ru/8353f558</w:t>
            </w:r>
            <w:r>
              <w:rPr>
                <w:color w:val="0000FF"/>
                <w:spacing w:val="-2"/>
                <w:sz w:val="22"/>
                <w:u w:val="single" w:color="0000FF"/>
              </w:rPr>
              <w:fldChar w:fldCharType="end"/>
            </w:r>
          </w:p>
        </w:tc>
      </w:tr>
      <w:tr w14:paraId="6EC91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3" w:hRule="atLeast"/>
        </w:trPr>
        <w:tc>
          <w:tcPr>
            <w:tcW w:w="835" w:type="dxa"/>
          </w:tcPr>
          <w:p w14:paraId="0A2F0338">
            <w:pPr>
              <w:pStyle w:val="9"/>
              <w:spacing w:before="196"/>
              <w:rPr>
                <w:b/>
                <w:sz w:val="24"/>
              </w:rPr>
            </w:pPr>
          </w:p>
          <w:p w14:paraId="19223B5E">
            <w:pPr>
              <w:pStyle w:val="9"/>
              <w:ind w:left="103"/>
              <w:rPr>
                <w:sz w:val="24"/>
              </w:rPr>
            </w:pPr>
            <w:r>
              <w:rPr>
                <w:spacing w:val="-5"/>
                <w:sz w:val="24"/>
              </w:rPr>
              <w:t>90</w:t>
            </w:r>
          </w:p>
        </w:tc>
        <w:tc>
          <w:tcPr>
            <w:tcW w:w="4878" w:type="dxa"/>
          </w:tcPr>
          <w:p w14:paraId="7FE9D3BD">
            <w:pPr>
              <w:pStyle w:val="9"/>
              <w:spacing w:before="37"/>
              <w:rPr>
                <w:b/>
                <w:sz w:val="24"/>
              </w:rPr>
            </w:pPr>
          </w:p>
          <w:p w14:paraId="2947FA15">
            <w:pPr>
              <w:pStyle w:val="9"/>
              <w:spacing w:before="1" w:line="276" w:lineRule="auto"/>
              <w:ind w:left="238" w:right="213"/>
              <w:rPr>
                <w:sz w:val="24"/>
              </w:rPr>
            </w:pPr>
            <w:r>
              <w:rPr>
                <w:sz w:val="24"/>
              </w:rPr>
              <w:t>Родная страна и страна (страны) изучаемого</w:t>
            </w:r>
            <w:r>
              <w:rPr>
                <w:spacing w:val="-15"/>
                <w:sz w:val="24"/>
              </w:rPr>
              <w:t xml:space="preserve"> </w:t>
            </w:r>
            <w:r>
              <w:rPr>
                <w:sz w:val="24"/>
              </w:rPr>
              <w:t>языка</w:t>
            </w:r>
            <w:r>
              <w:rPr>
                <w:spacing w:val="-15"/>
                <w:sz w:val="24"/>
              </w:rPr>
              <w:t xml:space="preserve"> </w:t>
            </w:r>
            <w:r>
              <w:rPr>
                <w:sz w:val="24"/>
              </w:rPr>
              <w:t>(национальная</w:t>
            </w:r>
            <w:r>
              <w:rPr>
                <w:spacing w:val="-15"/>
                <w:sz w:val="24"/>
              </w:rPr>
              <w:t xml:space="preserve"> </w:t>
            </w:r>
            <w:r>
              <w:rPr>
                <w:sz w:val="24"/>
              </w:rPr>
              <w:t>кухня)</w:t>
            </w:r>
          </w:p>
        </w:tc>
        <w:tc>
          <w:tcPr>
            <w:tcW w:w="1632" w:type="dxa"/>
          </w:tcPr>
          <w:p w14:paraId="4AC51B24">
            <w:pPr>
              <w:pStyle w:val="9"/>
              <w:spacing w:before="196"/>
              <w:rPr>
                <w:b/>
                <w:sz w:val="24"/>
              </w:rPr>
            </w:pPr>
          </w:p>
          <w:p w14:paraId="21258975">
            <w:pPr>
              <w:pStyle w:val="9"/>
              <w:ind w:right="652"/>
              <w:jc w:val="right"/>
              <w:rPr>
                <w:sz w:val="24"/>
              </w:rPr>
            </w:pPr>
            <w:r>
              <w:rPr>
                <w:spacing w:val="-10"/>
                <w:sz w:val="24"/>
              </w:rPr>
              <w:t>1</w:t>
            </w:r>
          </w:p>
        </w:tc>
        <w:tc>
          <w:tcPr>
            <w:tcW w:w="1843" w:type="dxa"/>
          </w:tcPr>
          <w:p w14:paraId="6CE98B41">
            <w:pPr>
              <w:pStyle w:val="9"/>
              <w:rPr>
                <w:sz w:val="22"/>
              </w:rPr>
            </w:pPr>
          </w:p>
        </w:tc>
        <w:tc>
          <w:tcPr>
            <w:tcW w:w="1349" w:type="dxa"/>
          </w:tcPr>
          <w:p w14:paraId="44B2844A">
            <w:pPr>
              <w:pStyle w:val="9"/>
              <w:rPr>
                <w:sz w:val="22"/>
              </w:rPr>
            </w:pPr>
          </w:p>
        </w:tc>
        <w:tc>
          <w:tcPr>
            <w:tcW w:w="2871" w:type="dxa"/>
          </w:tcPr>
          <w:p w14:paraId="5216F047">
            <w:pPr>
              <w:pStyle w:val="9"/>
              <w:spacing w:before="35" w:line="278" w:lineRule="auto"/>
              <w:ind w:left="239" w:right="81"/>
              <w:rPr>
                <w:sz w:val="22"/>
              </w:rPr>
            </w:pPr>
            <w:r>
              <w:rPr>
                <w:sz w:val="24"/>
              </w:rPr>
              <w:t xml:space="preserve">Биоблиотека ЦОК </w:t>
            </w:r>
            <w:r>
              <w:fldChar w:fldCharType="begin"/>
            </w:r>
            <w:r>
              <w:instrText xml:space="preserve"> HYPERLINK "https://m.edsoo.ru/8352f004" \h </w:instrText>
            </w:r>
            <w:r>
              <w:fldChar w:fldCharType="separate"/>
            </w:r>
            <w:r>
              <w:rPr>
                <w:color w:val="0000FF"/>
                <w:spacing w:val="-2"/>
                <w:sz w:val="22"/>
                <w:u w:val="single" w:color="0000FF"/>
              </w:rPr>
              <w:t>https://m.edsoo.ru/8352f004</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"https://m.edsoo.ru/8352366e" \h </w:instrText>
            </w:r>
            <w:r>
              <w:fldChar w:fldCharType="separate"/>
            </w:r>
            <w:r>
              <w:rPr>
                <w:color w:val="0000FF"/>
                <w:spacing w:val="-2"/>
                <w:sz w:val="22"/>
                <w:u w:val="single" w:color="0000FF"/>
              </w:rPr>
              <w:t>https://m.edsoo.ru/8352366e</w:t>
            </w:r>
            <w:r>
              <w:rPr>
                <w:color w:val="0000FF"/>
                <w:spacing w:val="-2"/>
                <w:sz w:val="22"/>
                <w:u w:val="single" w:color="0000FF"/>
              </w:rPr>
              <w:fldChar w:fldCharType="end"/>
            </w:r>
          </w:p>
          <w:p w14:paraId="58A1C3DE">
            <w:pPr>
              <w:pStyle w:val="9"/>
              <w:spacing w:line="248" w:lineRule="exact"/>
              <w:ind w:left="239"/>
              <w:rPr>
                <w:sz w:val="22"/>
              </w:rPr>
            </w:pPr>
            <w:r>
              <w:fldChar w:fldCharType="begin"/>
            </w:r>
            <w:r>
              <w:instrText xml:space="preserve"> HYPERLINK "https://m.edsoo.ru/83523786" \h </w:instrText>
            </w:r>
            <w:r>
              <w:fldChar w:fldCharType="separate"/>
            </w:r>
            <w:r>
              <w:rPr>
                <w:color w:val="0000FF"/>
                <w:spacing w:val="-2"/>
                <w:sz w:val="22"/>
                <w:u w:val="single" w:color="0000FF"/>
              </w:rPr>
              <w:t>https://m.edsoo.ru/83523786</w:t>
            </w:r>
            <w:r>
              <w:rPr>
                <w:color w:val="0000FF"/>
                <w:spacing w:val="-2"/>
                <w:sz w:val="22"/>
                <w:u w:val="single" w:color="0000FF"/>
              </w:rPr>
              <w:fldChar w:fldCharType="end"/>
            </w:r>
          </w:p>
        </w:tc>
      </w:tr>
      <w:tr w14:paraId="2BC1BD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35" w:type="dxa"/>
          </w:tcPr>
          <w:p w14:paraId="7B1D7818">
            <w:pPr>
              <w:pStyle w:val="9"/>
              <w:spacing w:before="184"/>
              <w:ind w:left="103"/>
              <w:rPr>
                <w:sz w:val="24"/>
              </w:rPr>
            </w:pPr>
            <w:r>
              <w:rPr>
                <w:spacing w:val="-5"/>
                <w:sz w:val="24"/>
              </w:rPr>
              <w:t>91</w:t>
            </w:r>
          </w:p>
        </w:tc>
        <w:tc>
          <w:tcPr>
            <w:tcW w:w="4878" w:type="dxa"/>
          </w:tcPr>
          <w:p w14:paraId="25F81630">
            <w:pPr>
              <w:pStyle w:val="9"/>
              <w:spacing w:before="184"/>
              <w:ind w:left="238"/>
              <w:rPr>
                <w:sz w:val="24"/>
              </w:rPr>
            </w:pPr>
            <w:r>
              <w:rPr>
                <w:sz w:val="24"/>
              </w:rPr>
              <w:t>Родная</w:t>
            </w:r>
            <w:r>
              <w:rPr>
                <w:spacing w:val="-2"/>
                <w:sz w:val="24"/>
              </w:rPr>
              <w:t xml:space="preserve"> </w:t>
            </w:r>
            <w:r>
              <w:rPr>
                <w:sz w:val="24"/>
              </w:rPr>
              <w:t>страна</w:t>
            </w:r>
            <w:r>
              <w:rPr>
                <w:spacing w:val="-8"/>
                <w:sz w:val="24"/>
              </w:rPr>
              <w:t xml:space="preserve"> </w:t>
            </w:r>
            <w:r>
              <w:rPr>
                <w:sz w:val="24"/>
              </w:rPr>
              <w:t>(национальная</w:t>
            </w:r>
            <w:r>
              <w:rPr>
                <w:spacing w:val="-3"/>
                <w:sz w:val="24"/>
              </w:rPr>
              <w:t xml:space="preserve"> </w:t>
            </w:r>
            <w:r>
              <w:rPr>
                <w:spacing w:val="-2"/>
                <w:sz w:val="24"/>
              </w:rPr>
              <w:t>одежда)</w:t>
            </w:r>
          </w:p>
        </w:tc>
        <w:tc>
          <w:tcPr>
            <w:tcW w:w="1632" w:type="dxa"/>
          </w:tcPr>
          <w:p w14:paraId="5D1DE20E">
            <w:pPr>
              <w:pStyle w:val="9"/>
              <w:spacing w:before="184"/>
              <w:ind w:right="652"/>
              <w:jc w:val="right"/>
              <w:rPr>
                <w:sz w:val="24"/>
              </w:rPr>
            </w:pPr>
            <w:r>
              <w:rPr>
                <w:spacing w:val="-10"/>
                <w:sz w:val="24"/>
              </w:rPr>
              <w:t>1</w:t>
            </w:r>
          </w:p>
        </w:tc>
        <w:tc>
          <w:tcPr>
            <w:tcW w:w="1843" w:type="dxa"/>
          </w:tcPr>
          <w:p w14:paraId="2A7D443D">
            <w:pPr>
              <w:pStyle w:val="9"/>
              <w:rPr>
                <w:sz w:val="22"/>
              </w:rPr>
            </w:pPr>
          </w:p>
        </w:tc>
        <w:tc>
          <w:tcPr>
            <w:tcW w:w="1349" w:type="dxa"/>
          </w:tcPr>
          <w:p w14:paraId="65EFB67D">
            <w:pPr>
              <w:pStyle w:val="9"/>
              <w:rPr>
                <w:sz w:val="22"/>
              </w:rPr>
            </w:pPr>
          </w:p>
        </w:tc>
        <w:tc>
          <w:tcPr>
            <w:tcW w:w="2871" w:type="dxa"/>
          </w:tcPr>
          <w:p w14:paraId="4850215A">
            <w:pPr>
              <w:pStyle w:val="9"/>
              <w:spacing w:before="35"/>
              <w:ind w:left="239"/>
              <w:rPr>
                <w:sz w:val="24"/>
              </w:rPr>
            </w:pPr>
            <w:r>
              <w:rPr>
                <w:sz w:val="24"/>
              </w:rPr>
              <w:t>Биоблиотека</w:t>
            </w:r>
            <w:r>
              <w:rPr>
                <w:spacing w:val="-3"/>
                <w:sz w:val="24"/>
              </w:rPr>
              <w:t xml:space="preserve"> </w:t>
            </w:r>
            <w:r>
              <w:rPr>
                <w:spacing w:val="-5"/>
                <w:sz w:val="24"/>
              </w:rPr>
              <w:t>ЦОК</w:t>
            </w:r>
          </w:p>
          <w:p w14:paraId="0E278E6D">
            <w:pPr>
              <w:pStyle w:val="9"/>
              <w:spacing w:before="50"/>
              <w:ind w:left="239"/>
              <w:rPr>
                <w:sz w:val="22"/>
              </w:rPr>
            </w:pPr>
            <w:r>
              <w:fldChar w:fldCharType="begin"/>
            </w:r>
            <w:r>
              <w:instrText xml:space="preserve"> HYPERLINK "https://m.edsoo.ru/8353f558" \h </w:instrText>
            </w:r>
            <w:r>
              <w:fldChar w:fldCharType="separate"/>
            </w:r>
            <w:r>
              <w:rPr>
                <w:color w:val="0000FF"/>
                <w:spacing w:val="-2"/>
                <w:sz w:val="22"/>
                <w:u w:val="single" w:color="0000FF"/>
              </w:rPr>
              <w:t>https://m.edsoo.ru/8353f558</w:t>
            </w:r>
            <w:r>
              <w:rPr>
                <w:color w:val="0000FF"/>
                <w:spacing w:val="-2"/>
                <w:sz w:val="22"/>
                <w:u w:val="single" w:color="0000FF"/>
              </w:rPr>
              <w:fldChar w:fldCharType="end"/>
            </w:r>
          </w:p>
        </w:tc>
      </w:tr>
      <w:tr w14:paraId="5404EB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1B2DCB3F">
            <w:pPr>
              <w:pStyle w:val="9"/>
              <w:spacing w:before="198"/>
              <w:ind w:left="103"/>
              <w:rPr>
                <w:sz w:val="24"/>
              </w:rPr>
            </w:pPr>
            <w:r>
              <w:rPr>
                <w:spacing w:val="-5"/>
                <w:sz w:val="24"/>
              </w:rPr>
              <w:t>92</w:t>
            </w:r>
          </w:p>
        </w:tc>
        <w:tc>
          <w:tcPr>
            <w:tcW w:w="4878" w:type="dxa"/>
          </w:tcPr>
          <w:p w14:paraId="5096FB8E">
            <w:pPr>
              <w:pStyle w:val="9"/>
              <w:spacing w:before="11" w:line="316" w:lineRule="exact"/>
              <w:ind w:left="238" w:right="213"/>
              <w:rPr>
                <w:sz w:val="24"/>
              </w:rPr>
            </w:pPr>
            <w:r>
              <w:rPr>
                <w:sz w:val="24"/>
              </w:rPr>
              <w:t>Родная страна и страна (страны) изучаемого</w:t>
            </w:r>
            <w:r>
              <w:rPr>
                <w:spacing w:val="-11"/>
                <w:sz w:val="24"/>
              </w:rPr>
              <w:t xml:space="preserve"> </w:t>
            </w:r>
            <w:r>
              <w:rPr>
                <w:sz w:val="24"/>
              </w:rPr>
              <w:t>языка</w:t>
            </w:r>
            <w:r>
              <w:rPr>
                <w:spacing w:val="-13"/>
                <w:sz w:val="24"/>
              </w:rPr>
              <w:t xml:space="preserve"> </w:t>
            </w:r>
            <w:r>
              <w:rPr>
                <w:sz w:val="24"/>
              </w:rPr>
              <w:t>(традиции,</w:t>
            </w:r>
            <w:r>
              <w:rPr>
                <w:spacing w:val="-15"/>
                <w:sz w:val="24"/>
              </w:rPr>
              <w:t xml:space="preserve"> </w:t>
            </w:r>
            <w:r>
              <w:rPr>
                <w:sz w:val="24"/>
              </w:rPr>
              <w:t>обычаи)</w:t>
            </w:r>
          </w:p>
        </w:tc>
        <w:tc>
          <w:tcPr>
            <w:tcW w:w="1632" w:type="dxa"/>
          </w:tcPr>
          <w:p w14:paraId="36034BD8">
            <w:pPr>
              <w:pStyle w:val="9"/>
              <w:spacing w:before="198"/>
              <w:ind w:right="652"/>
              <w:jc w:val="right"/>
              <w:rPr>
                <w:sz w:val="24"/>
              </w:rPr>
            </w:pPr>
            <w:r>
              <w:rPr>
                <w:spacing w:val="-10"/>
                <w:sz w:val="24"/>
              </w:rPr>
              <w:t>1</w:t>
            </w:r>
          </w:p>
        </w:tc>
        <w:tc>
          <w:tcPr>
            <w:tcW w:w="1843" w:type="dxa"/>
          </w:tcPr>
          <w:p w14:paraId="71C81C15">
            <w:pPr>
              <w:pStyle w:val="9"/>
              <w:rPr>
                <w:sz w:val="22"/>
              </w:rPr>
            </w:pPr>
          </w:p>
        </w:tc>
        <w:tc>
          <w:tcPr>
            <w:tcW w:w="1349" w:type="dxa"/>
          </w:tcPr>
          <w:p w14:paraId="62A98AA3">
            <w:pPr>
              <w:pStyle w:val="9"/>
              <w:rPr>
                <w:sz w:val="22"/>
              </w:rPr>
            </w:pPr>
          </w:p>
        </w:tc>
        <w:tc>
          <w:tcPr>
            <w:tcW w:w="2871" w:type="dxa"/>
          </w:tcPr>
          <w:p w14:paraId="30118B5C">
            <w:pPr>
              <w:pStyle w:val="9"/>
              <w:rPr>
                <w:sz w:val="22"/>
              </w:rPr>
            </w:pPr>
          </w:p>
        </w:tc>
      </w:tr>
      <w:tr w14:paraId="24E8A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35" w:type="dxa"/>
          </w:tcPr>
          <w:p w14:paraId="078ABDB6">
            <w:pPr>
              <w:pStyle w:val="9"/>
              <w:spacing w:before="194"/>
              <w:ind w:left="103"/>
              <w:rPr>
                <w:sz w:val="24"/>
              </w:rPr>
            </w:pPr>
            <w:r>
              <w:rPr>
                <w:spacing w:val="-5"/>
                <w:sz w:val="24"/>
              </w:rPr>
              <w:t>93</w:t>
            </w:r>
          </w:p>
        </w:tc>
        <w:tc>
          <w:tcPr>
            <w:tcW w:w="4878" w:type="dxa"/>
          </w:tcPr>
          <w:p w14:paraId="379EA2A8">
            <w:pPr>
              <w:pStyle w:val="9"/>
              <w:spacing w:before="4" w:line="318" w:lineRule="exact"/>
              <w:ind w:left="238" w:right="213"/>
              <w:rPr>
                <w:sz w:val="24"/>
              </w:rPr>
            </w:pPr>
            <w:r>
              <w:rPr>
                <w:sz w:val="24"/>
              </w:rPr>
              <w:t>Родная страна и страна (страны) изучаемого</w:t>
            </w:r>
            <w:r>
              <w:rPr>
                <w:spacing w:val="-13"/>
                <w:sz w:val="24"/>
              </w:rPr>
              <w:t xml:space="preserve"> </w:t>
            </w:r>
            <w:r>
              <w:rPr>
                <w:sz w:val="24"/>
              </w:rPr>
              <w:t>языка</w:t>
            </w:r>
            <w:r>
              <w:rPr>
                <w:spacing w:val="-15"/>
                <w:sz w:val="24"/>
              </w:rPr>
              <w:t xml:space="preserve"> </w:t>
            </w:r>
            <w:r>
              <w:rPr>
                <w:sz w:val="24"/>
              </w:rPr>
              <w:t>(культурное</w:t>
            </w:r>
            <w:r>
              <w:rPr>
                <w:spacing w:val="-13"/>
                <w:sz w:val="24"/>
              </w:rPr>
              <w:t xml:space="preserve"> </w:t>
            </w:r>
            <w:r>
              <w:rPr>
                <w:sz w:val="24"/>
              </w:rPr>
              <w:t>наследие)</w:t>
            </w:r>
          </w:p>
        </w:tc>
        <w:tc>
          <w:tcPr>
            <w:tcW w:w="1632" w:type="dxa"/>
          </w:tcPr>
          <w:p w14:paraId="022E103F">
            <w:pPr>
              <w:pStyle w:val="9"/>
              <w:spacing w:before="194"/>
              <w:ind w:right="652"/>
              <w:jc w:val="right"/>
              <w:rPr>
                <w:sz w:val="24"/>
              </w:rPr>
            </w:pPr>
            <w:r>
              <w:rPr>
                <w:spacing w:val="-10"/>
                <w:sz w:val="24"/>
              </w:rPr>
              <w:t>1</w:t>
            </w:r>
          </w:p>
        </w:tc>
        <w:tc>
          <w:tcPr>
            <w:tcW w:w="1843" w:type="dxa"/>
          </w:tcPr>
          <w:p w14:paraId="42164D91">
            <w:pPr>
              <w:pStyle w:val="9"/>
              <w:rPr>
                <w:sz w:val="22"/>
              </w:rPr>
            </w:pPr>
          </w:p>
        </w:tc>
        <w:tc>
          <w:tcPr>
            <w:tcW w:w="1349" w:type="dxa"/>
          </w:tcPr>
          <w:p w14:paraId="752345E4">
            <w:pPr>
              <w:pStyle w:val="9"/>
              <w:rPr>
                <w:sz w:val="22"/>
              </w:rPr>
            </w:pPr>
          </w:p>
        </w:tc>
        <w:tc>
          <w:tcPr>
            <w:tcW w:w="2871" w:type="dxa"/>
          </w:tcPr>
          <w:p w14:paraId="50CB6625">
            <w:pPr>
              <w:pStyle w:val="9"/>
              <w:rPr>
                <w:sz w:val="22"/>
              </w:rPr>
            </w:pPr>
          </w:p>
        </w:tc>
      </w:tr>
      <w:tr w14:paraId="0EFDB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14BF098F">
            <w:pPr>
              <w:pStyle w:val="9"/>
              <w:spacing w:before="198"/>
              <w:ind w:left="103"/>
              <w:rPr>
                <w:sz w:val="24"/>
              </w:rPr>
            </w:pPr>
            <w:r>
              <w:rPr>
                <w:spacing w:val="-5"/>
                <w:sz w:val="24"/>
              </w:rPr>
              <w:t>94</w:t>
            </w:r>
          </w:p>
        </w:tc>
        <w:tc>
          <w:tcPr>
            <w:tcW w:w="4878" w:type="dxa"/>
          </w:tcPr>
          <w:p w14:paraId="524F48BF">
            <w:pPr>
              <w:pStyle w:val="9"/>
              <w:spacing w:before="11" w:line="316" w:lineRule="exact"/>
              <w:ind w:left="238" w:right="213"/>
              <w:rPr>
                <w:sz w:val="24"/>
              </w:rPr>
            </w:pPr>
            <w:r>
              <w:rPr>
                <w:sz w:val="24"/>
              </w:rPr>
              <w:t>Родная</w:t>
            </w:r>
            <w:r>
              <w:rPr>
                <w:spacing w:val="-8"/>
                <w:sz w:val="24"/>
              </w:rPr>
              <w:t xml:space="preserve"> </w:t>
            </w:r>
            <w:r>
              <w:rPr>
                <w:sz w:val="24"/>
              </w:rPr>
              <w:t>страна</w:t>
            </w:r>
            <w:r>
              <w:rPr>
                <w:spacing w:val="-13"/>
                <w:sz w:val="24"/>
              </w:rPr>
              <w:t xml:space="preserve"> </w:t>
            </w:r>
            <w:r>
              <w:rPr>
                <w:sz w:val="24"/>
              </w:rPr>
              <w:t>и</w:t>
            </w:r>
            <w:r>
              <w:rPr>
                <w:spacing w:val="-7"/>
                <w:sz w:val="24"/>
              </w:rPr>
              <w:t xml:space="preserve"> </w:t>
            </w:r>
            <w:r>
              <w:rPr>
                <w:sz w:val="24"/>
              </w:rPr>
              <w:t>страна</w:t>
            </w:r>
            <w:r>
              <w:rPr>
                <w:spacing w:val="-13"/>
                <w:sz w:val="24"/>
              </w:rPr>
              <w:t xml:space="preserve"> </w:t>
            </w:r>
            <w:r>
              <w:rPr>
                <w:sz w:val="24"/>
              </w:rPr>
              <w:t>(страны) изучаемого</w:t>
            </w:r>
            <w:r>
              <w:rPr>
                <w:spacing w:val="-1"/>
                <w:sz w:val="24"/>
              </w:rPr>
              <w:t xml:space="preserve"> </w:t>
            </w:r>
            <w:r>
              <w:rPr>
                <w:sz w:val="24"/>
              </w:rPr>
              <w:t>языка</w:t>
            </w:r>
            <w:r>
              <w:rPr>
                <w:spacing w:val="-4"/>
                <w:sz w:val="24"/>
              </w:rPr>
              <w:t xml:space="preserve"> </w:t>
            </w:r>
            <w:r>
              <w:rPr>
                <w:spacing w:val="-2"/>
                <w:sz w:val="24"/>
              </w:rPr>
              <w:t>(образование)</w:t>
            </w:r>
          </w:p>
        </w:tc>
        <w:tc>
          <w:tcPr>
            <w:tcW w:w="1632" w:type="dxa"/>
          </w:tcPr>
          <w:p w14:paraId="42E303DB">
            <w:pPr>
              <w:pStyle w:val="9"/>
              <w:spacing w:before="198"/>
              <w:ind w:right="652"/>
              <w:jc w:val="right"/>
              <w:rPr>
                <w:sz w:val="24"/>
              </w:rPr>
            </w:pPr>
            <w:r>
              <w:rPr>
                <w:spacing w:val="-10"/>
                <w:sz w:val="24"/>
              </w:rPr>
              <w:t>1</w:t>
            </w:r>
          </w:p>
        </w:tc>
        <w:tc>
          <w:tcPr>
            <w:tcW w:w="1843" w:type="dxa"/>
          </w:tcPr>
          <w:p w14:paraId="3CDAC97D">
            <w:pPr>
              <w:pStyle w:val="9"/>
              <w:rPr>
                <w:sz w:val="22"/>
              </w:rPr>
            </w:pPr>
          </w:p>
        </w:tc>
        <w:tc>
          <w:tcPr>
            <w:tcW w:w="1349" w:type="dxa"/>
          </w:tcPr>
          <w:p w14:paraId="3F277E37">
            <w:pPr>
              <w:pStyle w:val="9"/>
              <w:rPr>
                <w:sz w:val="22"/>
              </w:rPr>
            </w:pPr>
          </w:p>
        </w:tc>
        <w:tc>
          <w:tcPr>
            <w:tcW w:w="2871" w:type="dxa"/>
          </w:tcPr>
          <w:p w14:paraId="47E842B2">
            <w:pPr>
              <w:pStyle w:val="9"/>
              <w:rPr>
                <w:sz w:val="22"/>
              </w:rPr>
            </w:pPr>
          </w:p>
        </w:tc>
      </w:tr>
      <w:tr w14:paraId="52F01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7" w:hRule="atLeast"/>
        </w:trPr>
        <w:tc>
          <w:tcPr>
            <w:tcW w:w="835" w:type="dxa"/>
          </w:tcPr>
          <w:p w14:paraId="2DEF2B93">
            <w:pPr>
              <w:pStyle w:val="9"/>
              <w:rPr>
                <w:b/>
                <w:sz w:val="24"/>
              </w:rPr>
            </w:pPr>
          </w:p>
          <w:p w14:paraId="5736E0DF">
            <w:pPr>
              <w:pStyle w:val="9"/>
              <w:spacing w:before="121"/>
              <w:rPr>
                <w:b/>
                <w:sz w:val="24"/>
              </w:rPr>
            </w:pPr>
          </w:p>
          <w:p w14:paraId="2D71CA0F">
            <w:pPr>
              <w:pStyle w:val="9"/>
              <w:spacing w:before="1"/>
              <w:ind w:left="103"/>
              <w:rPr>
                <w:sz w:val="24"/>
              </w:rPr>
            </w:pPr>
            <w:r>
              <w:rPr>
                <w:spacing w:val="-5"/>
                <w:sz w:val="24"/>
              </w:rPr>
              <w:t>95</w:t>
            </w:r>
          </w:p>
        </w:tc>
        <w:tc>
          <w:tcPr>
            <w:tcW w:w="4878" w:type="dxa"/>
          </w:tcPr>
          <w:p w14:paraId="30DA9D91">
            <w:pPr>
              <w:pStyle w:val="9"/>
              <w:spacing w:before="40" w:line="276" w:lineRule="auto"/>
              <w:ind w:left="238" w:right="206"/>
              <w:rPr>
                <w:sz w:val="24"/>
              </w:rPr>
            </w:pPr>
            <w:r>
              <w:rPr>
                <w:sz w:val="24"/>
              </w:rPr>
              <w:t>Обобщение по теме "Родная страна и страна</w:t>
            </w:r>
            <w:r>
              <w:rPr>
                <w:spacing w:val="-11"/>
                <w:sz w:val="24"/>
              </w:rPr>
              <w:t xml:space="preserve"> </w:t>
            </w:r>
            <w:r>
              <w:rPr>
                <w:sz w:val="24"/>
              </w:rPr>
              <w:t>(страны)</w:t>
            </w:r>
            <w:r>
              <w:rPr>
                <w:spacing w:val="-12"/>
                <w:sz w:val="24"/>
              </w:rPr>
              <w:t xml:space="preserve"> </w:t>
            </w:r>
            <w:r>
              <w:rPr>
                <w:sz w:val="24"/>
              </w:rPr>
              <w:t>изучаемого</w:t>
            </w:r>
            <w:r>
              <w:rPr>
                <w:spacing w:val="-7"/>
                <w:sz w:val="24"/>
              </w:rPr>
              <w:t xml:space="preserve"> </w:t>
            </w:r>
            <w:r>
              <w:rPr>
                <w:sz w:val="24"/>
              </w:rPr>
              <w:t>языка.</w:t>
            </w:r>
            <w:r>
              <w:rPr>
                <w:spacing w:val="-12"/>
                <w:sz w:val="24"/>
              </w:rPr>
              <w:t xml:space="preserve"> </w:t>
            </w:r>
            <w:r>
              <w:rPr>
                <w:sz w:val="24"/>
              </w:rPr>
              <w:t>Их географическое положение, столицы, население, официальные языки,</w:t>
            </w:r>
          </w:p>
          <w:p w14:paraId="7AE17B35">
            <w:pPr>
              <w:pStyle w:val="9"/>
              <w:spacing w:line="274" w:lineRule="exact"/>
              <w:ind w:left="238"/>
              <w:rPr>
                <w:sz w:val="24"/>
              </w:rPr>
            </w:pPr>
            <w:r>
              <w:rPr>
                <w:sz w:val="24"/>
              </w:rPr>
              <w:t>достопримечательности,</w:t>
            </w:r>
            <w:r>
              <w:rPr>
                <w:spacing w:val="-14"/>
                <w:sz w:val="24"/>
              </w:rPr>
              <w:t xml:space="preserve"> </w:t>
            </w:r>
            <w:r>
              <w:rPr>
                <w:spacing w:val="-2"/>
                <w:sz w:val="24"/>
              </w:rPr>
              <w:t>культурные</w:t>
            </w:r>
          </w:p>
        </w:tc>
        <w:tc>
          <w:tcPr>
            <w:tcW w:w="1632" w:type="dxa"/>
          </w:tcPr>
          <w:p w14:paraId="5B8E637A">
            <w:pPr>
              <w:pStyle w:val="9"/>
              <w:rPr>
                <w:b/>
                <w:sz w:val="24"/>
              </w:rPr>
            </w:pPr>
          </w:p>
          <w:p w14:paraId="28501195">
            <w:pPr>
              <w:pStyle w:val="9"/>
              <w:spacing w:before="121"/>
              <w:rPr>
                <w:b/>
                <w:sz w:val="24"/>
              </w:rPr>
            </w:pPr>
          </w:p>
          <w:p w14:paraId="44008469">
            <w:pPr>
              <w:pStyle w:val="9"/>
              <w:spacing w:before="1"/>
              <w:ind w:right="652"/>
              <w:jc w:val="right"/>
              <w:rPr>
                <w:sz w:val="24"/>
              </w:rPr>
            </w:pPr>
            <w:r>
              <w:rPr>
                <w:spacing w:val="-10"/>
                <w:sz w:val="24"/>
              </w:rPr>
              <w:t>1</w:t>
            </w:r>
          </w:p>
        </w:tc>
        <w:tc>
          <w:tcPr>
            <w:tcW w:w="1843" w:type="dxa"/>
          </w:tcPr>
          <w:p w14:paraId="157D0EEA">
            <w:pPr>
              <w:pStyle w:val="9"/>
              <w:rPr>
                <w:sz w:val="22"/>
              </w:rPr>
            </w:pPr>
          </w:p>
        </w:tc>
        <w:tc>
          <w:tcPr>
            <w:tcW w:w="1349" w:type="dxa"/>
          </w:tcPr>
          <w:p w14:paraId="4F28AF59">
            <w:pPr>
              <w:pStyle w:val="9"/>
              <w:rPr>
                <w:sz w:val="22"/>
              </w:rPr>
            </w:pPr>
          </w:p>
        </w:tc>
        <w:tc>
          <w:tcPr>
            <w:tcW w:w="2871" w:type="dxa"/>
          </w:tcPr>
          <w:p w14:paraId="434313A8">
            <w:pPr>
              <w:pStyle w:val="9"/>
              <w:spacing w:before="249"/>
              <w:rPr>
                <w:b/>
                <w:sz w:val="24"/>
              </w:rPr>
            </w:pPr>
          </w:p>
          <w:p w14:paraId="26C0FFE4">
            <w:pPr>
              <w:pStyle w:val="9"/>
              <w:ind w:left="239"/>
              <w:rPr>
                <w:sz w:val="24"/>
              </w:rPr>
            </w:pPr>
            <w:r>
              <w:rPr>
                <w:sz w:val="24"/>
              </w:rPr>
              <w:t>Биоблиотека</w:t>
            </w:r>
            <w:r>
              <w:rPr>
                <w:spacing w:val="-3"/>
                <w:sz w:val="24"/>
              </w:rPr>
              <w:t xml:space="preserve"> </w:t>
            </w:r>
            <w:r>
              <w:rPr>
                <w:spacing w:val="-5"/>
                <w:sz w:val="24"/>
              </w:rPr>
              <w:t>ЦОК</w:t>
            </w:r>
          </w:p>
          <w:p w14:paraId="0C0CDC33">
            <w:pPr>
              <w:pStyle w:val="9"/>
              <w:spacing w:before="50"/>
              <w:ind w:left="239"/>
              <w:rPr>
                <w:sz w:val="22"/>
              </w:rPr>
            </w:pPr>
            <w:r>
              <w:fldChar w:fldCharType="begin"/>
            </w:r>
            <w:r>
              <w:instrText xml:space="preserve"> HYPERLINK "https://m.edsoo.ru/8353fa26" \h </w:instrText>
            </w:r>
            <w:r>
              <w:fldChar w:fldCharType="separate"/>
            </w:r>
            <w:r>
              <w:rPr>
                <w:color w:val="0000FF"/>
                <w:spacing w:val="-2"/>
                <w:sz w:val="22"/>
                <w:u w:val="single" w:color="0000FF"/>
              </w:rPr>
              <w:t>https://m.edsoo.ru/8353fa26</w:t>
            </w:r>
            <w:r>
              <w:rPr>
                <w:color w:val="0000FF"/>
                <w:spacing w:val="-2"/>
                <w:sz w:val="22"/>
                <w:u w:val="single" w:color="0000FF"/>
              </w:rPr>
              <w:fldChar w:fldCharType="end"/>
            </w:r>
          </w:p>
        </w:tc>
      </w:tr>
    </w:tbl>
    <w:p w14:paraId="5E2EF598">
      <w:pPr>
        <w:pStyle w:val="9"/>
        <w:spacing w:after="0"/>
        <w:rPr>
          <w:sz w:val="22"/>
        </w:rPr>
        <w:sectPr>
          <w:pgSz w:w="16390" w:h="11910" w:orient="landscape"/>
          <w:pgMar w:top="1100" w:right="1275" w:bottom="280" w:left="1559" w:header="720" w:footer="720" w:gutter="0"/>
          <w:cols w:space="720" w:num="1"/>
        </w:sectPr>
      </w:pPr>
    </w:p>
    <w:p w14:paraId="29F5DD93">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5EBD0E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58D6FC43">
            <w:pPr>
              <w:pStyle w:val="9"/>
              <w:rPr>
                <w:sz w:val="22"/>
              </w:rPr>
            </w:pPr>
          </w:p>
        </w:tc>
        <w:tc>
          <w:tcPr>
            <w:tcW w:w="4878" w:type="dxa"/>
          </w:tcPr>
          <w:p w14:paraId="7CDE3C30">
            <w:pPr>
              <w:pStyle w:val="9"/>
              <w:spacing w:before="11" w:line="316" w:lineRule="exact"/>
              <w:ind w:left="238" w:right="151"/>
              <w:rPr>
                <w:sz w:val="24"/>
              </w:rPr>
            </w:pPr>
            <w:r>
              <w:rPr>
                <w:sz w:val="24"/>
              </w:rPr>
              <w:t>особенности</w:t>
            </w:r>
            <w:r>
              <w:rPr>
                <w:spacing w:val="-15"/>
                <w:sz w:val="24"/>
              </w:rPr>
              <w:t xml:space="preserve"> </w:t>
            </w:r>
            <w:r>
              <w:rPr>
                <w:sz w:val="24"/>
              </w:rPr>
              <w:t>(национальные</w:t>
            </w:r>
            <w:r>
              <w:rPr>
                <w:spacing w:val="-15"/>
                <w:sz w:val="24"/>
              </w:rPr>
              <w:t xml:space="preserve"> </w:t>
            </w:r>
            <w:r>
              <w:rPr>
                <w:sz w:val="24"/>
              </w:rPr>
              <w:t>праздники, традиции, обычаи)"</w:t>
            </w:r>
          </w:p>
        </w:tc>
        <w:tc>
          <w:tcPr>
            <w:tcW w:w="1632" w:type="dxa"/>
          </w:tcPr>
          <w:p w14:paraId="1A9E34F7">
            <w:pPr>
              <w:pStyle w:val="9"/>
              <w:rPr>
                <w:sz w:val="22"/>
              </w:rPr>
            </w:pPr>
          </w:p>
        </w:tc>
        <w:tc>
          <w:tcPr>
            <w:tcW w:w="1843" w:type="dxa"/>
          </w:tcPr>
          <w:p w14:paraId="6ED5497B">
            <w:pPr>
              <w:pStyle w:val="9"/>
              <w:rPr>
                <w:sz w:val="22"/>
              </w:rPr>
            </w:pPr>
          </w:p>
        </w:tc>
        <w:tc>
          <w:tcPr>
            <w:tcW w:w="1349" w:type="dxa"/>
          </w:tcPr>
          <w:p w14:paraId="658E0591">
            <w:pPr>
              <w:pStyle w:val="9"/>
              <w:rPr>
                <w:sz w:val="22"/>
              </w:rPr>
            </w:pPr>
          </w:p>
        </w:tc>
        <w:tc>
          <w:tcPr>
            <w:tcW w:w="2871" w:type="dxa"/>
          </w:tcPr>
          <w:p w14:paraId="7A26A7FB">
            <w:pPr>
              <w:pStyle w:val="9"/>
              <w:rPr>
                <w:sz w:val="22"/>
              </w:rPr>
            </w:pPr>
          </w:p>
        </w:tc>
      </w:tr>
      <w:tr w14:paraId="54311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509CFDBE">
            <w:pPr>
              <w:pStyle w:val="9"/>
              <w:spacing w:before="76"/>
              <w:rPr>
                <w:b/>
                <w:sz w:val="24"/>
              </w:rPr>
            </w:pPr>
          </w:p>
          <w:p w14:paraId="52BFABEF">
            <w:pPr>
              <w:pStyle w:val="9"/>
              <w:ind w:left="103"/>
              <w:rPr>
                <w:sz w:val="24"/>
              </w:rPr>
            </w:pPr>
            <w:r>
              <w:rPr>
                <w:spacing w:val="-5"/>
                <w:sz w:val="24"/>
              </w:rPr>
              <w:t>96</w:t>
            </w:r>
          </w:p>
        </w:tc>
        <w:tc>
          <w:tcPr>
            <w:tcW w:w="4878" w:type="dxa"/>
          </w:tcPr>
          <w:p w14:paraId="545634FD">
            <w:pPr>
              <w:pStyle w:val="9"/>
              <w:spacing w:before="35" w:line="276" w:lineRule="auto"/>
              <w:ind w:left="238" w:right="216"/>
              <w:rPr>
                <w:sz w:val="24"/>
              </w:rPr>
            </w:pPr>
            <w:r>
              <w:rPr>
                <w:sz w:val="24"/>
              </w:rPr>
              <w:t>Выдающиеся</w:t>
            </w:r>
            <w:r>
              <w:rPr>
                <w:spacing w:val="-9"/>
                <w:sz w:val="24"/>
              </w:rPr>
              <w:t xml:space="preserve"> </w:t>
            </w:r>
            <w:r>
              <w:rPr>
                <w:sz w:val="24"/>
              </w:rPr>
              <w:t>люди</w:t>
            </w:r>
            <w:r>
              <w:rPr>
                <w:spacing w:val="-8"/>
                <w:sz w:val="24"/>
              </w:rPr>
              <w:t xml:space="preserve"> </w:t>
            </w:r>
            <w:r>
              <w:rPr>
                <w:sz w:val="24"/>
              </w:rPr>
              <w:t>родной</w:t>
            </w:r>
            <w:r>
              <w:rPr>
                <w:spacing w:val="-12"/>
                <w:sz w:val="24"/>
              </w:rPr>
              <w:t xml:space="preserve"> </w:t>
            </w:r>
            <w:r>
              <w:rPr>
                <w:sz w:val="24"/>
              </w:rPr>
              <w:t>страны</w:t>
            </w:r>
            <w:r>
              <w:rPr>
                <w:spacing w:val="-11"/>
                <w:sz w:val="24"/>
              </w:rPr>
              <w:t xml:space="preserve"> </w:t>
            </w:r>
            <w:r>
              <w:rPr>
                <w:sz w:val="24"/>
              </w:rPr>
              <w:t>и страны (стран) изучаемого языка</w:t>
            </w:r>
          </w:p>
          <w:p w14:paraId="717D5AE0">
            <w:pPr>
              <w:pStyle w:val="9"/>
              <w:spacing w:before="4"/>
              <w:ind w:left="238"/>
              <w:rPr>
                <w:sz w:val="24"/>
              </w:rPr>
            </w:pPr>
            <w:r>
              <w:rPr>
                <w:sz w:val="24"/>
              </w:rPr>
              <w:t>(знаменитые</w:t>
            </w:r>
            <w:r>
              <w:rPr>
                <w:spacing w:val="-3"/>
                <w:sz w:val="24"/>
              </w:rPr>
              <w:t xml:space="preserve"> </w:t>
            </w:r>
            <w:r>
              <w:rPr>
                <w:spacing w:val="-2"/>
                <w:sz w:val="24"/>
              </w:rPr>
              <w:t>путешественники)</w:t>
            </w:r>
          </w:p>
        </w:tc>
        <w:tc>
          <w:tcPr>
            <w:tcW w:w="1632" w:type="dxa"/>
          </w:tcPr>
          <w:p w14:paraId="6152ECB9">
            <w:pPr>
              <w:pStyle w:val="9"/>
              <w:spacing w:before="76"/>
              <w:rPr>
                <w:b/>
                <w:sz w:val="24"/>
              </w:rPr>
            </w:pPr>
          </w:p>
          <w:p w14:paraId="40274FD2">
            <w:pPr>
              <w:pStyle w:val="9"/>
              <w:ind w:right="652"/>
              <w:jc w:val="right"/>
              <w:rPr>
                <w:sz w:val="24"/>
              </w:rPr>
            </w:pPr>
            <w:r>
              <w:rPr>
                <w:spacing w:val="-10"/>
                <w:sz w:val="24"/>
              </w:rPr>
              <w:t>1</w:t>
            </w:r>
          </w:p>
        </w:tc>
        <w:tc>
          <w:tcPr>
            <w:tcW w:w="1843" w:type="dxa"/>
          </w:tcPr>
          <w:p w14:paraId="1141457F">
            <w:pPr>
              <w:pStyle w:val="9"/>
              <w:rPr>
                <w:sz w:val="22"/>
              </w:rPr>
            </w:pPr>
          </w:p>
        </w:tc>
        <w:tc>
          <w:tcPr>
            <w:tcW w:w="1349" w:type="dxa"/>
          </w:tcPr>
          <w:p w14:paraId="3E2E34BB">
            <w:pPr>
              <w:pStyle w:val="9"/>
              <w:rPr>
                <w:sz w:val="22"/>
              </w:rPr>
            </w:pPr>
          </w:p>
        </w:tc>
        <w:tc>
          <w:tcPr>
            <w:tcW w:w="2871" w:type="dxa"/>
          </w:tcPr>
          <w:p w14:paraId="1125F15F">
            <w:pPr>
              <w:pStyle w:val="9"/>
              <w:spacing w:before="208"/>
              <w:ind w:left="239"/>
              <w:rPr>
                <w:sz w:val="24"/>
              </w:rPr>
            </w:pPr>
            <w:r>
              <w:rPr>
                <w:sz w:val="24"/>
              </w:rPr>
              <w:t>Биоблиотека</w:t>
            </w:r>
            <w:r>
              <w:rPr>
                <w:spacing w:val="-3"/>
                <w:sz w:val="24"/>
              </w:rPr>
              <w:t xml:space="preserve"> </w:t>
            </w:r>
            <w:r>
              <w:rPr>
                <w:spacing w:val="-5"/>
                <w:sz w:val="24"/>
              </w:rPr>
              <w:t>ЦОК</w:t>
            </w:r>
          </w:p>
          <w:p w14:paraId="24CA459B">
            <w:pPr>
              <w:pStyle w:val="9"/>
              <w:spacing w:before="45"/>
              <w:ind w:left="239"/>
              <w:rPr>
                <w:sz w:val="22"/>
              </w:rPr>
            </w:pPr>
            <w:r>
              <w:fldChar w:fldCharType="begin"/>
            </w:r>
            <w:r>
              <w:instrText xml:space="preserve"> HYPERLINK "https://m.edsoo.ru/8353fa26" \h </w:instrText>
            </w:r>
            <w:r>
              <w:fldChar w:fldCharType="separate"/>
            </w:r>
            <w:r>
              <w:rPr>
                <w:color w:val="0000FF"/>
                <w:spacing w:val="-2"/>
                <w:sz w:val="22"/>
                <w:u w:val="single" w:color="0000FF"/>
              </w:rPr>
              <w:t>https://m.edsoo.ru/8353fa26</w:t>
            </w:r>
            <w:r>
              <w:rPr>
                <w:color w:val="0000FF"/>
                <w:spacing w:val="-2"/>
                <w:sz w:val="22"/>
                <w:u w:val="single" w:color="0000FF"/>
              </w:rPr>
              <w:fldChar w:fldCharType="end"/>
            </w:r>
          </w:p>
        </w:tc>
      </w:tr>
      <w:tr w14:paraId="3818B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3" w:hRule="atLeast"/>
        </w:trPr>
        <w:tc>
          <w:tcPr>
            <w:tcW w:w="835" w:type="dxa"/>
          </w:tcPr>
          <w:p w14:paraId="72AB98CB">
            <w:pPr>
              <w:pStyle w:val="9"/>
              <w:spacing w:before="196"/>
              <w:rPr>
                <w:b/>
                <w:sz w:val="24"/>
              </w:rPr>
            </w:pPr>
          </w:p>
          <w:p w14:paraId="45E77CF9">
            <w:pPr>
              <w:pStyle w:val="9"/>
              <w:ind w:left="103"/>
              <w:rPr>
                <w:sz w:val="24"/>
              </w:rPr>
            </w:pPr>
            <w:r>
              <w:rPr>
                <w:spacing w:val="-5"/>
                <w:sz w:val="24"/>
              </w:rPr>
              <w:t>97</w:t>
            </w:r>
          </w:p>
        </w:tc>
        <w:tc>
          <w:tcPr>
            <w:tcW w:w="4878" w:type="dxa"/>
          </w:tcPr>
          <w:p w14:paraId="70CCE8F6">
            <w:pPr>
              <w:pStyle w:val="9"/>
              <w:spacing w:before="196"/>
              <w:rPr>
                <w:b/>
                <w:sz w:val="24"/>
              </w:rPr>
            </w:pPr>
          </w:p>
          <w:p w14:paraId="3BFA3C03">
            <w:pPr>
              <w:pStyle w:val="9"/>
              <w:ind w:left="238"/>
              <w:rPr>
                <w:sz w:val="24"/>
              </w:rPr>
            </w:pPr>
            <w:r>
              <w:rPr>
                <w:sz w:val="24"/>
              </w:rPr>
              <w:t>Выдающиеся</w:t>
            </w:r>
            <w:r>
              <w:rPr>
                <w:spacing w:val="-3"/>
                <w:sz w:val="24"/>
              </w:rPr>
              <w:t xml:space="preserve"> </w:t>
            </w:r>
            <w:r>
              <w:rPr>
                <w:sz w:val="24"/>
              </w:rPr>
              <w:t>люди</w:t>
            </w:r>
            <w:r>
              <w:rPr>
                <w:spacing w:val="-1"/>
                <w:sz w:val="24"/>
              </w:rPr>
              <w:t xml:space="preserve"> </w:t>
            </w:r>
            <w:r>
              <w:rPr>
                <w:sz w:val="24"/>
              </w:rPr>
              <w:t>родной</w:t>
            </w:r>
            <w:r>
              <w:rPr>
                <w:spacing w:val="-6"/>
                <w:sz w:val="24"/>
              </w:rPr>
              <w:t xml:space="preserve"> </w:t>
            </w:r>
            <w:r>
              <w:rPr>
                <w:sz w:val="24"/>
              </w:rPr>
              <w:t>страны</w:t>
            </w:r>
            <w:r>
              <w:rPr>
                <w:spacing w:val="-4"/>
                <w:sz w:val="24"/>
              </w:rPr>
              <w:t xml:space="preserve"> </w:t>
            </w:r>
            <w:r>
              <w:rPr>
                <w:spacing w:val="-2"/>
                <w:sz w:val="24"/>
              </w:rPr>
              <w:t>(учёные)</w:t>
            </w:r>
          </w:p>
        </w:tc>
        <w:tc>
          <w:tcPr>
            <w:tcW w:w="1632" w:type="dxa"/>
          </w:tcPr>
          <w:p w14:paraId="3A6240D3">
            <w:pPr>
              <w:pStyle w:val="9"/>
              <w:spacing w:before="196"/>
              <w:rPr>
                <w:b/>
                <w:sz w:val="24"/>
              </w:rPr>
            </w:pPr>
          </w:p>
          <w:p w14:paraId="416F4060">
            <w:pPr>
              <w:pStyle w:val="9"/>
              <w:ind w:right="652"/>
              <w:jc w:val="right"/>
              <w:rPr>
                <w:sz w:val="24"/>
              </w:rPr>
            </w:pPr>
            <w:r>
              <w:rPr>
                <w:spacing w:val="-10"/>
                <w:sz w:val="24"/>
              </w:rPr>
              <w:t>1</w:t>
            </w:r>
          </w:p>
        </w:tc>
        <w:tc>
          <w:tcPr>
            <w:tcW w:w="1843" w:type="dxa"/>
          </w:tcPr>
          <w:p w14:paraId="3F8B8438">
            <w:pPr>
              <w:pStyle w:val="9"/>
              <w:rPr>
                <w:sz w:val="22"/>
              </w:rPr>
            </w:pPr>
          </w:p>
        </w:tc>
        <w:tc>
          <w:tcPr>
            <w:tcW w:w="1349" w:type="dxa"/>
          </w:tcPr>
          <w:p w14:paraId="58717728">
            <w:pPr>
              <w:pStyle w:val="9"/>
              <w:rPr>
                <w:sz w:val="22"/>
              </w:rPr>
            </w:pPr>
          </w:p>
        </w:tc>
        <w:tc>
          <w:tcPr>
            <w:tcW w:w="2871" w:type="dxa"/>
          </w:tcPr>
          <w:p w14:paraId="329882A3">
            <w:pPr>
              <w:pStyle w:val="9"/>
              <w:spacing w:before="35" w:line="278" w:lineRule="auto"/>
              <w:ind w:left="239" w:right="81"/>
              <w:rPr>
                <w:sz w:val="22"/>
              </w:rPr>
            </w:pPr>
            <w:r>
              <w:rPr>
                <w:sz w:val="24"/>
              </w:rPr>
              <w:t xml:space="preserve">Биоблиотека ЦОК </w:t>
            </w:r>
            <w:r>
              <w:fldChar w:fldCharType="begin"/>
            </w:r>
            <w:r>
              <w:instrText xml:space="preserve"> HYPERLINK "https://m.edsoo.ru/83526a1c" \h </w:instrText>
            </w:r>
            <w:r>
              <w:fldChar w:fldCharType="separate"/>
            </w:r>
            <w:r>
              <w:rPr>
                <w:color w:val="0000FF"/>
                <w:spacing w:val="-2"/>
                <w:sz w:val="22"/>
                <w:u w:val="single" w:color="0000FF"/>
              </w:rPr>
              <w:t>https://m.edsoo.ru/83526a1c</w:t>
            </w:r>
            <w:r>
              <w:rPr>
                <w:color w:val="0000FF"/>
                <w:spacing w:val="-2"/>
                <w:sz w:val="22"/>
                <w:u w:val="single" w:color="0000FF"/>
              </w:rPr>
              <w:fldChar w:fldCharType="end"/>
            </w:r>
            <w:r>
              <w:rPr>
                <w:color w:val="0000FF"/>
                <w:spacing w:val="-2"/>
                <w:sz w:val="22"/>
              </w:rPr>
              <w:t xml:space="preserve"> </w:t>
            </w:r>
            <w:r>
              <w:fldChar w:fldCharType="begin"/>
            </w:r>
            <w:r>
              <w:instrText xml:space="preserve"> HYPERLINK "https://m.edsoo.ru/83526f08" \h </w:instrText>
            </w:r>
            <w:r>
              <w:fldChar w:fldCharType="separate"/>
            </w:r>
            <w:r>
              <w:rPr>
                <w:color w:val="0000FF"/>
                <w:spacing w:val="-2"/>
                <w:sz w:val="22"/>
                <w:u w:val="single" w:color="0000FF"/>
              </w:rPr>
              <w:t>https://m.edsoo.ru/83526f08</w:t>
            </w:r>
            <w:r>
              <w:rPr>
                <w:color w:val="0000FF"/>
                <w:spacing w:val="-2"/>
                <w:sz w:val="22"/>
                <w:u w:val="single" w:color="0000FF"/>
              </w:rPr>
              <w:fldChar w:fldCharType="end"/>
            </w:r>
          </w:p>
          <w:p w14:paraId="3C439859">
            <w:pPr>
              <w:pStyle w:val="9"/>
              <w:spacing w:line="248" w:lineRule="exact"/>
              <w:ind w:left="239"/>
              <w:rPr>
                <w:sz w:val="22"/>
              </w:rPr>
            </w:pPr>
            <w:r>
              <w:fldChar w:fldCharType="begin"/>
            </w:r>
            <w:r>
              <w:instrText xml:space="preserve"> HYPERLINK "https://m.edsoo.ru/835270c0" \h </w:instrText>
            </w:r>
            <w:r>
              <w:fldChar w:fldCharType="separate"/>
            </w:r>
            <w:r>
              <w:rPr>
                <w:color w:val="0000FF"/>
                <w:spacing w:val="-2"/>
                <w:sz w:val="22"/>
                <w:u w:val="single" w:color="0000FF"/>
              </w:rPr>
              <w:t>https://m.edsoo.ru/835270c0</w:t>
            </w:r>
            <w:r>
              <w:rPr>
                <w:color w:val="0000FF"/>
                <w:spacing w:val="-2"/>
                <w:sz w:val="22"/>
                <w:u w:val="single" w:color="0000FF"/>
              </w:rPr>
              <w:fldChar w:fldCharType="end"/>
            </w:r>
          </w:p>
        </w:tc>
      </w:tr>
      <w:tr w14:paraId="33E77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35" w:type="dxa"/>
          </w:tcPr>
          <w:p w14:paraId="684BB667">
            <w:pPr>
              <w:pStyle w:val="9"/>
              <w:spacing w:before="199"/>
              <w:ind w:left="103"/>
              <w:rPr>
                <w:sz w:val="24"/>
              </w:rPr>
            </w:pPr>
            <w:r>
              <w:rPr>
                <w:spacing w:val="-5"/>
                <w:sz w:val="24"/>
              </w:rPr>
              <w:t>98</w:t>
            </w:r>
          </w:p>
        </w:tc>
        <w:tc>
          <w:tcPr>
            <w:tcW w:w="4878" w:type="dxa"/>
          </w:tcPr>
          <w:p w14:paraId="5D267406">
            <w:pPr>
              <w:pStyle w:val="9"/>
              <w:spacing w:before="1" w:line="322" w:lineRule="exact"/>
              <w:ind w:left="238" w:right="151"/>
              <w:rPr>
                <w:sz w:val="24"/>
              </w:rPr>
            </w:pPr>
            <w:r>
              <w:rPr>
                <w:sz w:val="24"/>
              </w:rPr>
              <w:t>Выдающиеся</w:t>
            </w:r>
            <w:r>
              <w:rPr>
                <w:spacing w:val="-14"/>
                <w:sz w:val="24"/>
              </w:rPr>
              <w:t xml:space="preserve"> </w:t>
            </w:r>
            <w:r>
              <w:rPr>
                <w:sz w:val="24"/>
              </w:rPr>
              <w:t>люди</w:t>
            </w:r>
            <w:r>
              <w:rPr>
                <w:spacing w:val="-13"/>
                <w:sz w:val="24"/>
              </w:rPr>
              <w:t xml:space="preserve"> </w:t>
            </w:r>
            <w:r>
              <w:rPr>
                <w:sz w:val="24"/>
              </w:rPr>
              <w:t>страны</w:t>
            </w:r>
            <w:r>
              <w:rPr>
                <w:spacing w:val="-13"/>
                <w:sz w:val="24"/>
              </w:rPr>
              <w:t xml:space="preserve"> </w:t>
            </w:r>
            <w:r>
              <w:rPr>
                <w:sz w:val="24"/>
              </w:rPr>
              <w:t>(стран) изучаемого языка (учёные)</w:t>
            </w:r>
          </w:p>
        </w:tc>
        <w:tc>
          <w:tcPr>
            <w:tcW w:w="1632" w:type="dxa"/>
          </w:tcPr>
          <w:p w14:paraId="24A42EC0">
            <w:pPr>
              <w:pStyle w:val="9"/>
              <w:spacing w:before="199"/>
              <w:ind w:right="652"/>
              <w:jc w:val="right"/>
              <w:rPr>
                <w:sz w:val="24"/>
              </w:rPr>
            </w:pPr>
            <w:r>
              <w:rPr>
                <w:spacing w:val="-10"/>
                <w:sz w:val="24"/>
              </w:rPr>
              <w:t>1</w:t>
            </w:r>
          </w:p>
        </w:tc>
        <w:tc>
          <w:tcPr>
            <w:tcW w:w="1843" w:type="dxa"/>
          </w:tcPr>
          <w:p w14:paraId="63371494">
            <w:pPr>
              <w:pStyle w:val="9"/>
              <w:rPr>
                <w:sz w:val="22"/>
              </w:rPr>
            </w:pPr>
          </w:p>
        </w:tc>
        <w:tc>
          <w:tcPr>
            <w:tcW w:w="1349" w:type="dxa"/>
          </w:tcPr>
          <w:p w14:paraId="6D5DF930">
            <w:pPr>
              <w:pStyle w:val="9"/>
              <w:rPr>
                <w:sz w:val="22"/>
              </w:rPr>
            </w:pPr>
          </w:p>
        </w:tc>
        <w:tc>
          <w:tcPr>
            <w:tcW w:w="2871" w:type="dxa"/>
          </w:tcPr>
          <w:p w14:paraId="2F05A28F">
            <w:pPr>
              <w:pStyle w:val="9"/>
              <w:rPr>
                <w:sz w:val="22"/>
              </w:rPr>
            </w:pPr>
          </w:p>
        </w:tc>
      </w:tr>
      <w:tr w14:paraId="29DF86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35" w:type="dxa"/>
          </w:tcPr>
          <w:p w14:paraId="14C195F9">
            <w:pPr>
              <w:pStyle w:val="9"/>
              <w:spacing w:before="75"/>
              <w:rPr>
                <w:b/>
                <w:sz w:val="24"/>
              </w:rPr>
            </w:pPr>
          </w:p>
          <w:p w14:paraId="5181BC0F">
            <w:pPr>
              <w:pStyle w:val="9"/>
              <w:spacing w:before="1"/>
              <w:ind w:left="103"/>
              <w:rPr>
                <w:sz w:val="24"/>
              </w:rPr>
            </w:pPr>
            <w:r>
              <w:rPr>
                <w:spacing w:val="-5"/>
                <w:sz w:val="24"/>
              </w:rPr>
              <w:t>99</w:t>
            </w:r>
          </w:p>
        </w:tc>
        <w:tc>
          <w:tcPr>
            <w:tcW w:w="4878" w:type="dxa"/>
          </w:tcPr>
          <w:p w14:paraId="2CC7B80B">
            <w:pPr>
              <w:pStyle w:val="9"/>
              <w:spacing w:before="35" w:line="276" w:lineRule="auto"/>
              <w:ind w:left="238" w:right="113"/>
              <w:rPr>
                <w:sz w:val="24"/>
              </w:rPr>
            </w:pPr>
            <w:r>
              <w:rPr>
                <w:sz w:val="24"/>
              </w:rPr>
              <w:t>Выдающиеся люди родной страны и</w:t>
            </w:r>
            <w:r>
              <w:rPr>
                <w:spacing w:val="40"/>
                <w:sz w:val="24"/>
              </w:rPr>
              <w:t xml:space="preserve"> </w:t>
            </w:r>
            <w:r>
              <w:rPr>
                <w:sz w:val="24"/>
              </w:rPr>
              <w:t>страны</w:t>
            </w:r>
            <w:r>
              <w:rPr>
                <w:spacing w:val="-8"/>
                <w:sz w:val="24"/>
              </w:rPr>
              <w:t xml:space="preserve"> </w:t>
            </w:r>
            <w:r>
              <w:rPr>
                <w:sz w:val="24"/>
              </w:rPr>
              <w:t>(стран)</w:t>
            </w:r>
            <w:r>
              <w:rPr>
                <w:spacing w:val="-8"/>
                <w:sz w:val="24"/>
              </w:rPr>
              <w:t xml:space="preserve"> </w:t>
            </w:r>
            <w:r>
              <w:rPr>
                <w:sz w:val="24"/>
              </w:rPr>
              <w:t>изучаемого</w:t>
            </w:r>
            <w:r>
              <w:rPr>
                <w:spacing w:val="-9"/>
                <w:sz w:val="24"/>
              </w:rPr>
              <w:t xml:space="preserve"> </w:t>
            </w:r>
            <w:r>
              <w:rPr>
                <w:sz w:val="24"/>
              </w:rPr>
              <w:t>языка</w:t>
            </w:r>
            <w:r>
              <w:rPr>
                <w:spacing w:val="-14"/>
                <w:sz w:val="24"/>
              </w:rPr>
              <w:t xml:space="preserve"> </w:t>
            </w:r>
            <w:r>
              <w:rPr>
                <w:sz w:val="24"/>
              </w:rPr>
              <w:t>(писатели,</w:t>
            </w:r>
          </w:p>
          <w:p w14:paraId="3C9850AB">
            <w:pPr>
              <w:pStyle w:val="9"/>
              <w:spacing w:line="275" w:lineRule="exact"/>
              <w:ind w:left="238"/>
              <w:rPr>
                <w:sz w:val="24"/>
              </w:rPr>
            </w:pPr>
            <w:r>
              <w:rPr>
                <w:spacing w:val="-2"/>
                <w:sz w:val="24"/>
              </w:rPr>
              <w:t>поэты)</w:t>
            </w:r>
          </w:p>
        </w:tc>
        <w:tc>
          <w:tcPr>
            <w:tcW w:w="1632" w:type="dxa"/>
          </w:tcPr>
          <w:p w14:paraId="6A41DBE8">
            <w:pPr>
              <w:pStyle w:val="9"/>
              <w:spacing w:before="75"/>
              <w:rPr>
                <w:b/>
                <w:sz w:val="24"/>
              </w:rPr>
            </w:pPr>
          </w:p>
          <w:p w14:paraId="43F1F417">
            <w:pPr>
              <w:pStyle w:val="9"/>
              <w:spacing w:before="1"/>
              <w:ind w:right="652"/>
              <w:jc w:val="right"/>
              <w:rPr>
                <w:sz w:val="24"/>
              </w:rPr>
            </w:pPr>
            <w:r>
              <w:rPr>
                <w:spacing w:val="-10"/>
                <w:sz w:val="24"/>
              </w:rPr>
              <w:t>1</w:t>
            </w:r>
          </w:p>
        </w:tc>
        <w:tc>
          <w:tcPr>
            <w:tcW w:w="1843" w:type="dxa"/>
          </w:tcPr>
          <w:p w14:paraId="04A1A8C1">
            <w:pPr>
              <w:pStyle w:val="9"/>
              <w:rPr>
                <w:sz w:val="22"/>
              </w:rPr>
            </w:pPr>
          </w:p>
        </w:tc>
        <w:tc>
          <w:tcPr>
            <w:tcW w:w="1349" w:type="dxa"/>
          </w:tcPr>
          <w:p w14:paraId="48FF91BD">
            <w:pPr>
              <w:pStyle w:val="9"/>
              <w:rPr>
                <w:sz w:val="22"/>
              </w:rPr>
            </w:pPr>
          </w:p>
        </w:tc>
        <w:tc>
          <w:tcPr>
            <w:tcW w:w="2871" w:type="dxa"/>
          </w:tcPr>
          <w:p w14:paraId="3BC00E18">
            <w:pPr>
              <w:pStyle w:val="9"/>
              <w:rPr>
                <w:sz w:val="22"/>
              </w:rPr>
            </w:pPr>
          </w:p>
        </w:tc>
      </w:tr>
      <w:tr w14:paraId="3D25F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35" w:type="dxa"/>
          </w:tcPr>
          <w:p w14:paraId="78B43C32">
            <w:pPr>
              <w:pStyle w:val="9"/>
              <w:spacing w:before="80"/>
              <w:rPr>
                <w:b/>
                <w:sz w:val="24"/>
              </w:rPr>
            </w:pPr>
          </w:p>
          <w:p w14:paraId="41C97260">
            <w:pPr>
              <w:pStyle w:val="9"/>
              <w:ind w:left="103"/>
              <w:rPr>
                <w:sz w:val="24"/>
              </w:rPr>
            </w:pPr>
            <w:r>
              <w:rPr>
                <w:spacing w:val="-5"/>
                <w:sz w:val="24"/>
              </w:rPr>
              <w:t>100</w:t>
            </w:r>
          </w:p>
        </w:tc>
        <w:tc>
          <w:tcPr>
            <w:tcW w:w="4878" w:type="dxa"/>
          </w:tcPr>
          <w:p w14:paraId="5897C902">
            <w:pPr>
              <w:pStyle w:val="9"/>
              <w:spacing w:before="11" w:line="316" w:lineRule="exact"/>
              <w:ind w:left="238" w:right="216"/>
              <w:rPr>
                <w:sz w:val="24"/>
              </w:rPr>
            </w:pPr>
            <w:r>
              <w:rPr>
                <w:sz w:val="24"/>
              </w:rPr>
              <w:t>Выдающиеся</w:t>
            </w:r>
            <w:r>
              <w:rPr>
                <w:spacing w:val="-9"/>
                <w:sz w:val="24"/>
              </w:rPr>
              <w:t xml:space="preserve"> </w:t>
            </w:r>
            <w:r>
              <w:rPr>
                <w:sz w:val="24"/>
              </w:rPr>
              <w:t>люди</w:t>
            </w:r>
            <w:r>
              <w:rPr>
                <w:spacing w:val="-7"/>
                <w:sz w:val="24"/>
              </w:rPr>
              <w:t xml:space="preserve"> </w:t>
            </w:r>
            <w:r>
              <w:rPr>
                <w:sz w:val="24"/>
              </w:rPr>
              <w:t>родной</w:t>
            </w:r>
            <w:r>
              <w:rPr>
                <w:spacing w:val="-12"/>
                <w:sz w:val="24"/>
              </w:rPr>
              <w:t xml:space="preserve"> </w:t>
            </w:r>
            <w:r>
              <w:rPr>
                <w:sz w:val="24"/>
              </w:rPr>
              <w:t>страны</w:t>
            </w:r>
            <w:r>
              <w:rPr>
                <w:spacing w:val="-11"/>
                <w:sz w:val="24"/>
              </w:rPr>
              <w:t xml:space="preserve"> </w:t>
            </w:r>
            <w:r>
              <w:rPr>
                <w:sz w:val="24"/>
              </w:rPr>
              <w:t>и страны (стран) изучаемого языка (нобелевские лауреаты)</w:t>
            </w:r>
          </w:p>
        </w:tc>
        <w:tc>
          <w:tcPr>
            <w:tcW w:w="1632" w:type="dxa"/>
          </w:tcPr>
          <w:p w14:paraId="7F833C44">
            <w:pPr>
              <w:pStyle w:val="9"/>
              <w:spacing w:before="80"/>
              <w:rPr>
                <w:b/>
                <w:sz w:val="24"/>
              </w:rPr>
            </w:pPr>
          </w:p>
          <w:p w14:paraId="6B41DC2A">
            <w:pPr>
              <w:pStyle w:val="9"/>
              <w:ind w:right="652"/>
              <w:jc w:val="right"/>
              <w:rPr>
                <w:sz w:val="24"/>
              </w:rPr>
            </w:pPr>
            <w:r>
              <w:rPr>
                <w:spacing w:val="-10"/>
                <w:sz w:val="24"/>
              </w:rPr>
              <w:t>1</w:t>
            </w:r>
          </w:p>
        </w:tc>
        <w:tc>
          <w:tcPr>
            <w:tcW w:w="1843" w:type="dxa"/>
          </w:tcPr>
          <w:p w14:paraId="18D75CD3">
            <w:pPr>
              <w:pStyle w:val="9"/>
              <w:rPr>
                <w:sz w:val="22"/>
              </w:rPr>
            </w:pPr>
          </w:p>
        </w:tc>
        <w:tc>
          <w:tcPr>
            <w:tcW w:w="1349" w:type="dxa"/>
          </w:tcPr>
          <w:p w14:paraId="0284D721">
            <w:pPr>
              <w:pStyle w:val="9"/>
              <w:rPr>
                <w:sz w:val="22"/>
              </w:rPr>
            </w:pPr>
          </w:p>
        </w:tc>
        <w:tc>
          <w:tcPr>
            <w:tcW w:w="2871" w:type="dxa"/>
          </w:tcPr>
          <w:p w14:paraId="54E164E2">
            <w:pPr>
              <w:pStyle w:val="9"/>
              <w:rPr>
                <w:sz w:val="22"/>
              </w:rPr>
            </w:pPr>
          </w:p>
        </w:tc>
      </w:tr>
      <w:tr w14:paraId="2ADEB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35" w:type="dxa"/>
          </w:tcPr>
          <w:p w14:paraId="2D92F055">
            <w:pPr>
              <w:pStyle w:val="9"/>
              <w:spacing w:before="239"/>
              <w:rPr>
                <w:b/>
                <w:sz w:val="24"/>
              </w:rPr>
            </w:pPr>
          </w:p>
          <w:p w14:paraId="4845FDE7">
            <w:pPr>
              <w:pStyle w:val="9"/>
              <w:ind w:left="103"/>
              <w:rPr>
                <w:sz w:val="24"/>
              </w:rPr>
            </w:pPr>
            <w:r>
              <w:rPr>
                <w:spacing w:val="-5"/>
                <w:sz w:val="24"/>
              </w:rPr>
              <w:t>101</w:t>
            </w:r>
          </w:p>
        </w:tc>
        <w:tc>
          <w:tcPr>
            <w:tcW w:w="4878" w:type="dxa"/>
          </w:tcPr>
          <w:p w14:paraId="5BA2F1F1">
            <w:pPr>
              <w:pStyle w:val="9"/>
              <w:spacing w:before="11" w:line="316" w:lineRule="exact"/>
              <w:ind w:left="238" w:right="120"/>
              <w:rPr>
                <w:sz w:val="24"/>
              </w:rPr>
            </w:pPr>
            <w:r>
              <w:rPr>
                <w:sz w:val="24"/>
              </w:rPr>
              <w:t>Обобщение по теме "Выдающиеся люди родной</w:t>
            </w:r>
            <w:r>
              <w:rPr>
                <w:spacing w:val="-10"/>
                <w:sz w:val="24"/>
              </w:rPr>
              <w:t xml:space="preserve"> </w:t>
            </w:r>
            <w:r>
              <w:rPr>
                <w:sz w:val="24"/>
              </w:rPr>
              <w:t>страны</w:t>
            </w:r>
            <w:r>
              <w:rPr>
                <w:spacing w:val="-9"/>
                <w:sz w:val="24"/>
              </w:rPr>
              <w:t xml:space="preserve"> </w:t>
            </w:r>
            <w:r>
              <w:rPr>
                <w:sz w:val="24"/>
              </w:rPr>
              <w:t>и</w:t>
            </w:r>
            <w:r>
              <w:rPr>
                <w:spacing w:val="-6"/>
                <w:sz w:val="24"/>
              </w:rPr>
              <w:t xml:space="preserve"> </w:t>
            </w:r>
            <w:r>
              <w:rPr>
                <w:sz w:val="24"/>
              </w:rPr>
              <w:t>страны</w:t>
            </w:r>
            <w:r>
              <w:rPr>
                <w:spacing w:val="-9"/>
                <w:sz w:val="24"/>
              </w:rPr>
              <w:t xml:space="preserve"> </w:t>
            </w:r>
            <w:r>
              <w:rPr>
                <w:sz w:val="24"/>
              </w:rPr>
              <w:t>(стран)</w:t>
            </w:r>
            <w:r>
              <w:rPr>
                <w:spacing w:val="-9"/>
                <w:sz w:val="24"/>
              </w:rPr>
              <w:t xml:space="preserve"> </w:t>
            </w:r>
            <w:r>
              <w:rPr>
                <w:sz w:val="24"/>
              </w:rPr>
              <w:t>изучаемого языка: учёные, писатели, поэты, художники, музыканты, спортсмены"</w:t>
            </w:r>
          </w:p>
        </w:tc>
        <w:tc>
          <w:tcPr>
            <w:tcW w:w="1632" w:type="dxa"/>
          </w:tcPr>
          <w:p w14:paraId="3E7B0F42">
            <w:pPr>
              <w:pStyle w:val="9"/>
              <w:spacing w:before="239"/>
              <w:rPr>
                <w:b/>
                <w:sz w:val="24"/>
              </w:rPr>
            </w:pPr>
          </w:p>
          <w:p w14:paraId="0286D98C">
            <w:pPr>
              <w:pStyle w:val="9"/>
              <w:ind w:right="652"/>
              <w:jc w:val="right"/>
              <w:rPr>
                <w:sz w:val="24"/>
              </w:rPr>
            </w:pPr>
            <w:r>
              <w:rPr>
                <w:spacing w:val="-10"/>
                <w:sz w:val="24"/>
              </w:rPr>
              <w:t>1</w:t>
            </w:r>
          </w:p>
        </w:tc>
        <w:tc>
          <w:tcPr>
            <w:tcW w:w="1843" w:type="dxa"/>
          </w:tcPr>
          <w:p w14:paraId="7F50A535">
            <w:pPr>
              <w:pStyle w:val="9"/>
              <w:rPr>
                <w:sz w:val="22"/>
              </w:rPr>
            </w:pPr>
          </w:p>
        </w:tc>
        <w:tc>
          <w:tcPr>
            <w:tcW w:w="1349" w:type="dxa"/>
          </w:tcPr>
          <w:p w14:paraId="3201675B">
            <w:pPr>
              <w:pStyle w:val="9"/>
              <w:rPr>
                <w:sz w:val="22"/>
              </w:rPr>
            </w:pPr>
          </w:p>
        </w:tc>
        <w:tc>
          <w:tcPr>
            <w:tcW w:w="2871" w:type="dxa"/>
          </w:tcPr>
          <w:p w14:paraId="67025F33">
            <w:pPr>
              <w:pStyle w:val="9"/>
              <w:spacing w:before="95"/>
              <w:rPr>
                <w:b/>
                <w:sz w:val="24"/>
              </w:rPr>
            </w:pPr>
          </w:p>
          <w:p w14:paraId="35683667">
            <w:pPr>
              <w:pStyle w:val="9"/>
              <w:ind w:left="239"/>
              <w:rPr>
                <w:sz w:val="24"/>
              </w:rPr>
            </w:pPr>
            <w:r>
              <w:rPr>
                <w:sz w:val="24"/>
              </w:rPr>
              <w:t>Биоблиотека</w:t>
            </w:r>
            <w:r>
              <w:rPr>
                <w:spacing w:val="-3"/>
                <w:sz w:val="24"/>
              </w:rPr>
              <w:t xml:space="preserve"> </w:t>
            </w:r>
            <w:r>
              <w:rPr>
                <w:spacing w:val="-5"/>
                <w:sz w:val="24"/>
              </w:rPr>
              <w:t>ЦОК</w:t>
            </w:r>
          </w:p>
          <w:p w14:paraId="5A26E879">
            <w:pPr>
              <w:pStyle w:val="9"/>
              <w:spacing w:before="45"/>
              <w:ind w:left="239"/>
              <w:rPr>
                <w:sz w:val="22"/>
              </w:rPr>
            </w:pPr>
            <w:r>
              <w:fldChar w:fldCharType="begin"/>
            </w:r>
            <w:r>
              <w:instrText xml:space="preserve"> HYPERLINK "https://m.edsoo.ru/83540494" \h </w:instrText>
            </w:r>
            <w:r>
              <w:fldChar w:fldCharType="separate"/>
            </w:r>
            <w:r>
              <w:rPr>
                <w:color w:val="0000FF"/>
                <w:spacing w:val="-2"/>
                <w:sz w:val="22"/>
                <w:u w:val="single" w:color="0000FF"/>
              </w:rPr>
              <w:t>https://m.edsoo.ru/83540494</w:t>
            </w:r>
            <w:r>
              <w:rPr>
                <w:color w:val="0000FF"/>
                <w:spacing w:val="-2"/>
                <w:sz w:val="22"/>
                <w:u w:val="single" w:color="0000FF"/>
              </w:rPr>
              <w:fldChar w:fldCharType="end"/>
            </w:r>
          </w:p>
        </w:tc>
      </w:tr>
      <w:tr w14:paraId="5F857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3" w:hRule="atLeast"/>
        </w:trPr>
        <w:tc>
          <w:tcPr>
            <w:tcW w:w="835" w:type="dxa"/>
          </w:tcPr>
          <w:p w14:paraId="3D28C2E6">
            <w:pPr>
              <w:pStyle w:val="9"/>
              <w:rPr>
                <w:b/>
                <w:sz w:val="24"/>
              </w:rPr>
            </w:pPr>
          </w:p>
          <w:p w14:paraId="5CDB80D5">
            <w:pPr>
              <w:pStyle w:val="9"/>
              <w:rPr>
                <w:b/>
                <w:sz w:val="24"/>
              </w:rPr>
            </w:pPr>
          </w:p>
          <w:p w14:paraId="40EA6726">
            <w:pPr>
              <w:pStyle w:val="9"/>
              <w:rPr>
                <w:b/>
                <w:sz w:val="24"/>
              </w:rPr>
            </w:pPr>
          </w:p>
          <w:p w14:paraId="438636F1">
            <w:pPr>
              <w:pStyle w:val="9"/>
              <w:spacing w:before="45"/>
              <w:rPr>
                <w:b/>
                <w:sz w:val="24"/>
              </w:rPr>
            </w:pPr>
          </w:p>
          <w:p w14:paraId="1F436FDC">
            <w:pPr>
              <w:pStyle w:val="9"/>
              <w:ind w:left="103"/>
              <w:rPr>
                <w:sz w:val="24"/>
              </w:rPr>
            </w:pPr>
            <w:r>
              <w:rPr>
                <w:spacing w:val="-5"/>
                <w:sz w:val="24"/>
              </w:rPr>
              <w:t>102</w:t>
            </w:r>
          </w:p>
        </w:tc>
        <w:tc>
          <w:tcPr>
            <w:tcW w:w="4878" w:type="dxa"/>
          </w:tcPr>
          <w:p w14:paraId="3137917F">
            <w:pPr>
              <w:pStyle w:val="9"/>
              <w:spacing w:before="40" w:line="276" w:lineRule="auto"/>
              <w:ind w:left="238"/>
              <w:rPr>
                <w:sz w:val="24"/>
              </w:rPr>
            </w:pPr>
            <w:r>
              <w:rPr>
                <w:sz w:val="24"/>
              </w:rPr>
              <w:t>Контроль</w:t>
            </w:r>
            <w:r>
              <w:rPr>
                <w:spacing w:val="-8"/>
                <w:sz w:val="24"/>
              </w:rPr>
              <w:t xml:space="preserve"> </w:t>
            </w:r>
            <w:r>
              <w:rPr>
                <w:sz w:val="24"/>
              </w:rPr>
              <w:t>по</w:t>
            </w:r>
            <w:r>
              <w:rPr>
                <w:spacing w:val="-4"/>
                <w:sz w:val="24"/>
              </w:rPr>
              <w:t xml:space="preserve"> </w:t>
            </w:r>
            <w:r>
              <w:rPr>
                <w:sz w:val="24"/>
              </w:rPr>
              <w:t>темам</w:t>
            </w:r>
            <w:r>
              <w:rPr>
                <w:spacing w:val="-7"/>
                <w:sz w:val="24"/>
              </w:rPr>
              <w:t xml:space="preserve"> </w:t>
            </w:r>
            <w:r>
              <w:rPr>
                <w:sz w:val="24"/>
              </w:rPr>
              <w:t>"Родная</w:t>
            </w:r>
            <w:r>
              <w:rPr>
                <w:spacing w:val="-9"/>
                <w:sz w:val="24"/>
              </w:rPr>
              <w:t xml:space="preserve"> </w:t>
            </w:r>
            <w:r>
              <w:rPr>
                <w:sz w:val="24"/>
              </w:rPr>
              <w:t>страна</w:t>
            </w:r>
            <w:r>
              <w:rPr>
                <w:spacing w:val="-5"/>
                <w:sz w:val="24"/>
              </w:rPr>
              <w:t xml:space="preserve"> </w:t>
            </w:r>
            <w:r>
              <w:rPr>
                <w:sz w:val="24"/>
              </w:rPr>
              <w:t>и</w:t>
            </w:r>
            <w:r>
              <w:rPr>
                <w:spacing w:val="-8"/>
                <w:sz w:val="24"/>
              </w:rPr>
              <w:t xml:space="preserve"> </w:t>
            </w:r>
            <w:r>
              <w:rPr>
                <w:sz w:val="24"/>
              </w:rPr>
              <w:t>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w:t>
            </w:r>
          </w:p>
          <w:p w14:paraId="499BDA91">
            <w:pPr>
              <w:pStyle w:val="9"/>
              <w:spacing w:line="272" w:lineRule="exact"/>
              <w:ind w:left="238"/>
              <w:rPr>
                <w:sz w:val="24"/>
              </w:rPr>
            </w:pPr>
            <w:r>
              <w:rPr>
                <w:sz w:val="24"/>
              </w:rPr>
              <w:t>родной</w:t>
            </w:r>
            <w:r>
              <w:rPr>
                <w:spacing w:val="-5"/>
                <w:sz w:val="24"/>
              </w:rPr>
              <w:t xml:space="preserve"> </w:t>
            </w:r>
            <w:r>
              <w:rPr>
                <w:sz w:val="24"/>
              </w:rPr>
              <w:t>страны</w:t>
            </w:r>
            <w:r>
              <w:rPr>
                <w:spacing w:val="-3"/>
                <w:sz w:val="24"/>
              </w:rPr>
              <w:t xml:space="preserve"> </w:t>
            </w:r>
            <w:r>
              <w:rPr>
                <w:sz w:val="24"/>
              </w:rPr>
              <w:t>и</w:t>
            </w:r>
            <w:r>
              <w:rPr>
                <w:spacing w:val="1"/>
                <w:sz w:val="24"/>
              </w:rPr>
              <w:t xml:space="preserve"> </w:t>
            </w:r>
            <w:r>
              <w:rPr>
                <w:sz w:val="24"/>
              </w:rPr>
              <w:t>страны</w:t>
            </w:r>
            <w:r>
              <w:rPr>
                <w:spacing w:val="-3"/>
                <w:sz w:val="24"/>
              </w:rPr>
              <w:t xml:space="preserve"> </w:t>
            </w:r>
            <w:r>
              <w:rPr>
                <w:sz w:val="24"/>
              </w:rPr>
              <w:t>(стран)</w:t>
            </w:r>
            <w:r>
              <w:rPr>
                <w:spacing w:val="-3"/>
                <w:sz w:val="24"/>
              </w:rPr>
              <w:t xml:space="preserve"> </w:t>
            </w:r>
            <w:r>
              <w:rPr>
                <w:spacing w:val="-2"/>
                <w:sz w:val="24"/>
              </w:rPr>
              <w:t>изучаемого</w:t>
            </w:r>
          </w:p>
        </w:tc>
        <w:tc>
          <w:tcPr>
            <w:tcW w:w="1632" w:type="dxa"/>
          </w:tcPr>
          <w:p w14:paraId="5630B7B4">
            <w:pPr>
              <w:pStyle w:val="9"/>
              <w:rPr>
                <w:b/>
                <w:sz w:val="24"/>
              </w:rPr>
            </w:pPr>
          </w:p>
          <w:p w14:paraId="46CBEEF9">
            <w:pPr>
              <w:pStyle w:val="9"/>
              <w:rPr>
                <w:b/>
                <w:sz w:val="24"/>
              </w:rPr>
            </w:pPr>
          </w:p>
          <w:p w14:paraId="751CB017">
            <w:pPr>
              <w:pStyle w:val="9"/>
              <w:rPr>
                <w:b/>
                <w:sz w:val="24"/>
              </w:rPr>
            </w:pPr>
          </w:p>
          <w:p w14:paraId="41E7702D">
            <w:pPr>
              <w:pStyle w:val="9"/>
              <w:spacing w:before="45"/>
              <w:rPr>
                <w:b/>
                <w:sz w:val="24"/>
              </w:rPr>
            </w:pPr>
          </w:p>
          <w:p w14:paraId="79D29DF4">
            <w:pPr>
              <w:pStyle w:val="9"/>
              <w:ind w:right="652"/>
              <w:jc w:val="right"/>
              <w:rPr>
                <w:sz w:val="24"/>
              </w:rPr>
            </w:pPr>
            <w:r>
              <w:rPr>
                <w:spacing w:val="-10"/>
                <w:sz w:val="24"/>
              </w:rPr>
              <w:t>1</w:t>
            </w:r>
          </w:p>
        </w:tc>
        <w:tc>
          <w:tcPr>
            <w:tcW w:w="1843" w:type="dxa"/>
          </w:tcPr>
          <w:p w14:paraId="3BA160CF">
            <w:pPr>
              <w:pStyle w:val="9"/>
              <w:rPr>
                <w:b/>
                <w:sz w:val="24"/>
              </w:rPr>
            </w:pPr>
          </w:p>
          <w:p w14:paraId="47669A28">
            <w:pPr>
              <w:pStyle w:val="9"/>
              <w:rPr>
                <w:b/>
                <w:sz w:val="24"/>
              </w:rPr>
            </w:pPr>
          </w:p>
          <w:p w14:paraId="35CB2934">
            <w:pPr>
              <w:pStyle w:val="9"/>
              <w:rPr>
                <w:b/>
                <w:sz w:val="24"/>
              </w:rPr>
            </w:pPr>
          </w:p>
          <w:p w14:paraId="43DC10B1">
            <w:pPr>
              <w:pStyle w:val="9"/>
              <w:spacing w:before="45"/>
              <w:rPr>
                <w:b/>
                <w:sz w:val="24"/>
              </w:rPr>
            </w:pPr>
          </w:p>
          <w:p w14:paraId="4509FFD5">
            <w:pPr>
              <w:pStyle w:val="9"/>
              <w:ind w:left="209"/>
              <w:jc w:val="center"/>
              <w:rPr>
                <w:sz w:val="24"/>
              </w:rPr>
            </w:pPr>
            <w:r>
              <w:rPr>
                <w:spacing w:val="-10"/>
                <w:sz w:val="24"/>
              </w:rPr>
              <w:t>1</w:t>
            </w:r>
          </w:p>
        </w:tc>
        <w:tc>
          <w:tcPr>
            <w:tcW w:w="1349" w:type="dxa"/>
          </w:tcPr>
          <w:p w14:paraId="23A9D90D">
            <w:pPr>
              <w:pStyle w:val="9"/>
              <w:rPr>
                <w:sz w:val="22"/>
              </w:rPr>
            </w:pPr>
          </w:p>
        </w:tc>
        <w:tc>
          <w:tcPr>
            <w:tcW w:w="2871" w:type="dxa"/>
          </w:tcPr>
          <w:p w14:paraId="73C60B6F">
            <w:pPr>
              <w:pStyle w:val="9"/>
              <w:rPr>
                <w:b/>
                <w:sz w:val="24"/>
              </w:rPr>
            </w:pPr>
          </w:p>
          <w:p w14:paraId="13F3C3A9">
            <w:pPr>
              <w:pStyle w:val="9"/>
              <w:rPr>
                <w:b/>
                <w:sz w:val="24"/>
              </w:rPr>
            </w:pPr>
          </w:p>
          <w:p w14:paraId="7A840108">
            <w:pPr>
              <w:pStyle w:val="9"/>
              <w:spacing w:before="177"/>
              <w:rPr>
                <w:b/>
                <w:sz w:val="24"/>
              </w:rPr>
            </w:pPr>
          </w:p>
          <w:p w14:paraId="40DCF8AB">
            <w:pPr>
              <w:pStyle w:val="9"/>
              <w:ind w:left="239"/>
              <w:rPr>
                <w:sz w:val="24"/>
              </w:rPr>
            </w:pPr>
            <w:r>
              <w:rPr>
                <w:sz w:val="24"/>
              </w:rPr>
              <w:t>Биоблиотека</w:t>
            </w:r>
            <w:r>
              <w:rPr>
                <w:spacing w:val="-3"/>
                <w:sz w:val="24"/>
              </w:rPr>
              <w:t xml:space="preserve"> </w:t>
            </w:r>
            <w:r>
              <w:rPr>
                <w:spacing w:val="-5"/>
                <w:sz w:val="24"/>
              </w:rPr>
              <w:t>ЦОК</w:t>
            </w:r>
          </w:p>
          <w:p w14:paraId="122191BE">
            <w:pPr>
              <w:pStyle w:val="9"/>
              <w:spacing w:before="46"/>
              <w:ind w:left="239"/>
              <w:rPr>
                <w:sz w:val="22"/>
              </w:rPr>
            </w:pPr>
            <w:r>
              <w:fldChar w:fldCharType="begin"/>
            </w:r>
            <w:r>
              <w:instrText xml:space="preserve"> HYPERLINK "https://m.edsoo.ru/83540494" \h </w:instrText>
            </w:r>
            <w:r>
              <w:fldChar w:fldCharType="separate"/>
            </w:r>
            <w:r>
              <w:rPr>
                <w:color w:val="0000FF"/>
                <w:spacing w:val="-2"/>
                <w:sz w:val="22"/>
                <w:u w:val="single" w:color="0000FF"/>
              </w:rPr>
              <w:t>https://m.edsoo.ru/83540494</w:t>
            </w:r>
            <w:r>
              <w:rPr>
                <w:color w:val="0000FF"/>
                <w:spacing w:val="-2"/>
                <w:sz w:val="22"/>
                <w:u w:val="single" w:color="0000FF"/>
              </w:rPr>
              <w:fldChar w:fldCharType="end"/>
            </w:r>
          </w:p>
        </w:tc>
      </w:tr>
    </w:tbl>
    <w:p w14:paraId="654DCF8A">
      <w:pPr>
        <w:pStyle w:val="9"/>
        <w:spacing w:after="0"/>
        <w:rPr>
          <w:sz w:val="22"/>
        </w:rPr>
        <w:sectPr>
          <w:pgSz w:w="16390" w:h="11910" w:orient="landscape"/>
          <w:pgMar w:top="1100" w:right="1275" w:bottom="280" w:left="1559" w:header="720" w:footer="720" w:gutter="0"/>
          <w:cols w:space="720" w:num="1"/>
        </w:sectPr>
      </w:pPr>
    </w:p>
    <w:p w14:paraId="5C030BEA">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5"/>
        <w:gridCol w:w="4878"/>
        <w:gridCol w:w="1632"/>
        <w:gridCol w:w="1843"/>
        <w:gridCol w:w="1349"/>
        <w:gridCol w:w="2871"/>
      </w:tblGrid>
      <w:tr w14:paraId="56594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35" w:type="dxa"/>
          </w:tcPr>
          <w:p w14:paraId="04377335">
            <w:pPr>
              <w:pStyle w:val="9"/>
              <w:rPr>
                <w:sz w:val="24"/>
              </w:rPr>
            </w:pPr>
          </w:p>
        </w:tc>
        <w:tc>
          <w:tcPr>
            <w:tcW w:w="4878" w:type="dxa"/>
          </w:tcPr>
          <w:p w14:paraId="35A7B6D5">
            <w:pPr>
              <w:pStyle w:val="9"/>
              <w:spacing w:before="11" w:line="316" w:lineRule="exact"/>
              <w:ind w:left="238" w:right="151"/>
              <w:rPr>
                <w:sz w:val="24"/>
              </w:rPr>
            </w:pPr>
            <w:r>
              <w:rPr>
                <w:sz w:val="24"/>
              </w:rPr>
              <w:t>языка: учёные, писатели, поэты, художники,</w:t>
            </w:r>
            <w:r>
              <w:rPr>
                <w:spacing w:val="-15"/>
                <w:sz w:val="24"/>
              </w:rPr>
              <w:t xml:space="preserve"> </w:t>
            </w:r>
            <w:r>
              <w:rPr>
                <w:sz w:val="24"/>
              </w:rPr>
              <w:t>музыканты,</w:t>
            </w:r>
            <w:r>
              <w:rPr>
                <w:spacing w:val="-15"/>
                <w:sz w:val="24"/>
              </w:rPr>
              <w:t xml:space="preserve"> </w:t>
            </w:r>
            <w:r>
              <w:rPr>
                <w:sz w:val="24"/>
              </w:rPr>
              <w:t>спортсмены"</w:t>
            </w:r>
          </w:p>
        </w:tc>
        <w:tc>
          <w:tcPr>
            <w:tcW w:w="1632" w:type="dxa"/>
          </w:tcPr>
          <w:p w14:paraId="17940DAC">
            <w:pPr>
              <w:pStyle w:val="9"/>
              <w:rPr>
                <w:sz w:val="24"/>
              </w:rPr>
            </w:pPr>
          </w:p>
        </w:tc>
        <w:tc>
          <w:tcPr>
            <w:tcW w:w="1843" w:type="dxa"/>
          </w:tcPr>
          <w:p w14:paraId="14D6FDD8">
            <w:pPr>
              <w:pStyle w:val="9"/>
              <w:rPr>
                <w:sz w:val="24"/>
              </w:rPr>
            </w:pPr>
          </w:p>
        </w:tc>
        <w:tc>
          <w:tcPr>
            <w:tcW w:w="1349" w:type="dxa"/>
          </w:tcPr>
          <w:p w14:paraId="59A08AD4">
            <w:pPr>
              <w:pStyle w:val="9"/>
              <w:rPr>
                <w:sz w:val="24"/>
              </w:rPr>
            </w:pPr>
          </w:p>
        </w:tc>
        <w:tc>
          <w:tcPr>
            <w:tcW w:w="2871" w:type="dxa"/>
          </w:tcPr>
          <w:p w14:paraId="5B03F907">
            <w:pPr>
              <w:pStyle w:val="9"/>
              <w:rPr>
                <w:sz w:val="24"/>
              </w:rPr>
            </w:pPr>
          </w:p>
        </w:tc>
      </w:tr>
      <w:tr w14:paraId="5D121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3" w:type="dxa"/>
            <w:gridSpan w:val="2"/>
          </w:tcPr>
          <w:p w14:paraId="14070957">
            <w:pPr>
              <w:pStyle w:val="9"/>
              <w:spacing w:before="131"/>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632" w:type="dxa"/>
          </w:tcPr>
          <w:p w14:paraId="2D217966">
            <w:pPr>
              <w:pStyle w:val="9"/>
              <w:spacing w:before="131"/>
              <w:ind w:left="732"/>
              <w:rPr>
                <w:sz w:val="24"/>
              </w:rPr>
            </w:pPr>
            <w:r>
              <w:rPr>
                <w:spacing w:val="-5"/>
                <w:sz w:val="24"/>
              </w:rPr>
              <w:t>102</w:t>
            </w:r>
          </w:p>
        </w:tc>
        <w:tc>
          <w:tcPr>
            <w:tcW w:w="1843" w:type="dxa"/>
          </w:tcPr>
          <w:p w14:paraId="2085637A">
            <w:pPr>
              <w:pStyle w:val="9"/>
              <w:spacing w:before="131"/>
              <w:ind w:left="209" w:right="5"/>
              <w:jc w:val="center"/>
              <w:rPr>
                <w:sz w:val="24"/>
              </w:rPr>
            </w:pPr>
            <w:r>
              <w:rPr>
                <w:spacing w:val="-5"/>
                <w:sz w:val="24"/>
              </w:rPr>
              <w:t>10</w:t>
            </w:r>
          </w:p>
        </w:tc>
        <w:tc>
          <w:tcPr>
            <w:tcW w:w="4220" w:type="dxa"/>
            <w:gridSpan w:val="2"/>
          </w:tcPr>
          <w:p w14:paraId="53A77863">
            <w:pPr>
              <w:pStyle w:val="9"/>
              <w:rPr>
                <w:sz w:val="24"/>
              </w:rPr>
            </w:pPr>
          </w:p>
        </w:tc>
      </w:tr>
    </w:tbl>
    <w:p w14:paraId="0A5262CF">
      <w:pPr>
        <w:pStyle w:val="9"/>
        <w:spacing w:after="0"/>
        <w:rPr>
          <w:sz w:val="24"/>
        </w:rPr>
        <w:sectPr>
          <w:pgSz w:w="16390" w:h="11910" w:orient="landscape"/>
          <w:pgMar w:top="1100" w:right="1275" w:bottom="280" w:left="1559" w:header="720" w:footer="720" w:gutter="0"/>
          <w:cols w:space="720" w:num="1"/>
        </w:sectPr>
      </w:pPr>
    </w:p>
    <w:p w14:paraId="574F2AB6">
      <w:pPr>
        <w:pStyle w:val="2"/>
        <w:spacing w:after="50"/>
        <w:ind w:left="332"/>
      </w:pPr>
      <w:r>
        <w:t>9</w:t>
      </w:r>
      <w:r>
        <w:rPr>
          <w:spacing w:val="-1"/>
        </w:rPr>
        <w:t xml:space="preserve"> </w:t>
      </w:r>
      <w:r>
        <w:rPr>
          <w:spacing w:val="-4"/>
        </w:rPr>
        <w:t>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4888"/>
        <w:gridCol w:w="1623"/>
        <w:gridCol w:w="1839"/>
        <w:gridCol w:w="1350"/>
        <w:gridCol w:w="2877"/>
      </w:tblGrid>
      <w:tr w14:paraId="13C9A9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26" w:type="dxa"/>
            <w:vMerge w:val="restart"/>
          </w:tcPr>
          <w:p w14:paraId="5D2D74C8">
            <w:pPr>
              <w:pStyle w:val="9"/>
              <w:spacing w:before="86"/>
              <w:rPr>
                <w:b/>
                <w:sz w:val="24"/>
              </w:rPr>
            </w:pPr>
          </w:p>
          <w:p w14:paraId="2C12CA92">
            <w:pPr>
              <w:pStyle w:val="9"/>
              <w:spacing w:line="276" w:lineRule="auto"/>
              <w:ind w:left="237" w:right="232"/>
              <w:rPr>
                <w:b/>
                <w:sz w:val="24"/>
              </w:rPr>
            </w:pPr>
            <w:r>
              <w:rPr>
                <w:b/>
                <w:spacing w:val="-10"/>
                <w:sz w:val="24"/>
              </w:rPr>
              <w:t xml:space="preserve">№ </w:t>
            </w:r>
            <w:r>
              <w:rPr>
                <w:b/>
                <w:spacing w:val="-4"/>
                <w:sz w:val="24"/>
              </w:rPr>
              <w:t>п/п</w:t>
            </w:r>
          </w:p>
        </w:tc>
        <w:tc>
          <w:tcPr>
            <w:tcW w:w="4888" w:type="dxa"/>
            <w:vMerge w:val="restart"/>
          </w:tcPr>
          <w:p w14:paraId="6BEB7C9C">
            <w:pPr>
              <w:pStyle w:val="9"/>
              <w:spacing w:before="244"/>
              <w:rPr>
                <w:b/>
                <w:sz w:val="24"/>
              </w:rPr>
            </w:pPr>
          </w:p>
          <w:p w14:paraId="5741E511">
            <w:pPr>
              <w:pStyle w:val="9"/>
              <w:ind w:left="237"/>
              <w:rPr>
                <w:b/>
                <w:sz w:val="24"/>
              </w:rPr>
            </w:pPr>
            <w:r>
              <w:rPr>
                <w:b/>
                <w:sz w:val="24"/>
              </w:rPr>
              <w:t>Тема</w:t>
            </w:r>
            <w:r>
              <w:rPr>
                <w:b/>
                <w:spacing w:val="-4"/>
                <w:sz w:val="24"/>
              </w:rPr>
              <w:t xml:space="preserve"> урока</w:t>
            </w:r>
          </w:p>
        </w:tc>
        <w:tc>
          <w:tcPr>
            <w:tcW w:w="3462" w:type="dxa"/>
            <w:gridSpan w:val="2"/>
          </w:tcPr>
          <w:p w14:paraId="66EA5E0E">
            <w:pPr>
              <w:pStyle w:val="9"/>
              <w:spacing w:before="44"/>
              <w:ind w:left="102"/>
              <w:rPr>
                <w:b/>
                <w:sz w:val="24"/>
              </w:rPr>
            </w:pPr>
            <w:r>
              <w:rPr>
                <w:b/>
                <w:sz w:val="24"/>
              </w:rPr>
              <w:t>Количество</w:t>
            </w:r>
            <w:r>
              <w:rPr>
                <w:b/>
                <w:spacing w:val="-4"/>
                <w:sz w:val="24"/>
              </w:rPr>
              <w:t xml:space="preserve"> часов</w:t>
            </w:r>
          </w:p>
        </w:tc>
        <w:tc>
          <w:tcPr>
            <w:tcW w:w="1350" w:type="dxa"/>
            <w:vMerge w:val="restart"/>
          </w:tcPr>
          <w:p w14:paraId="5652EDF3">
            <w:pPr>
              <w:pStyle w:val="9"/>
              <w:spacing w:before="86"/>
              <w:rPr>
                <w:b/>
                <w:sz w:val="24"/>
              </w:rPr>
            </w:pPr>
          </w:p>
          <w:p w14:paraId="428E207D">
            <w:pPr>
              <w:pStyle w:val="9"/>
              <w:spacing w:line="276" w:lineRule="auto"/>
              <w:ind w:left="242" w:right="98"/>
              <w:rPr>
                <w:b/>
                <w:sz w:val="24"/>
              </w:rPr>
            </w:pPr>
            <w:r>
              <w:rPr>
                <w:b/>
                <w:spacing w:val="-4"/>
                <w:sz w:val="24"/>
              </w:rPr>
              <w:t xml:space="preserve">Дата </w:t>
            </w:r>
            <w:r>
              <w:rPr>
                <w:b/>
                <w:spacing w:val="-2"/>
                <w:sz w:val="24"/>
              </w:rPr>
              <w:t>изучения</w:t>
            </w:r>
          </w:p>
        </w:tc>
        <w:tc>
          <w:tcPr>
            <w:tcW w:w="2877" w:type="dxa"/>
            <w:vMerge w:val="restart"/>
          </w:tcPr>
          <w:p w14:paraId="3B13C2E0">
            <w:pPr>
              <w:pStyle w:val="9"/>
              <w:spacing w:before="44" w:line="276" w:lineRule="auto"/>
              <w:ind w:left="236" w:right="90"/>
              <w:rPr>
                <w:b/>
                <w:sz w:val="24"/>
              </w:rPr>
            </w:pPr>
            <w:r>
              <w:rPr>
                <w:b/>
                <w:spacing w:val="-2"/>
                <w:sz w:val="24"/>
              </w:rPr>
              <w:t>Электронные цифровые образовательные ресурсы</w:t>
            </w:r>
          </w:p>
        </w:tc>
      </w:tr>
      <w:tr w14:paraId="5850F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26" w:type="dxa"/>
            <w:vMerge w:val="continue"/>
            <w:tcBorders>
              <w:top w:val="nil"/>
            </w:tcBorders>
          </w:tcPr>
          <w:p w14:paraId="0339F10B">
            <w:pPr>
              <w:rPr>
                <w:sz w:val="2"/>
                <w:szCs w:val="2"/>
              </w:rPr>
            </w:pPr>
          </w:p>
        </w:tc>
        <w:tc>
          <w:tcPr>
            <w:tcW w:w="4888" w:type="dxa"/>
            <w:vMerge w:val="continue"/>
            <w:tcBorders>
              <w:top w:val="nil"/>
            </w:tcBorders>
          </w:tcPr>
          <w:p w14:paraId="0EE8CFC5">
            <w:pPr>
              <w:rPr>
                <w:sz w:val="2"/>
                <w:szCs w:val="2"/>
              </w:rPr>
            </w:pPr>
          </w:p>
        </w:tc>
        <w:tc>
          <w:tcPr>
            <w:tcW w:w="1623" w:type="dxa"/>
          </w:tcPr>
          <w:p w14:paraId="4A1D0AFC">
            <w:pPr>
              <w:pStyle w:val="9"/>
              <w:spacing w:before="56"/>
              <w:rPr>
                <w:b/>
                <w:sz w:val="24"/>
              </w:rPr>
            </w:pPr>
          </w:p>
          <w:p w14:paraId="5FC036E7">
            <w:pPr>
              <w:pStyle w:val="9"/>
              <w:ind w:left="237"/>
              <w:rPr>
                <w:b/>
                <w:sz w:val="24"/>
              </w:rPr>
            </w:pPr>
            <w:r>
              <w:rPr>
                <w:b/>
                <w:spacing w:val="-2"/>
                <w:sz w:val="24"/>
              </w:rPr>
              <w:t>Всего</w:t>
            </w:r>
          </w:p>
        </w:tc>
        <w:tc>
          <w:tcPr>
            <w:tcW w:w="1839" w:type="dxa"/>
          </w:tcPr>
          <w:p w14:paraId="68A7365E">
            <w:pPr>
              <w:pStyle w:val="9"/>
              <w:spacing w:before="174" w:line="276" w:lineRule="auto"/>
              <w:ind w:left="236"/>
              <w:rPr>
                <w:b/>
                <w:sz w:val="24"/>
              </w:rPr>
            </w:pPr>
            <w:r>
              <w:rPr>
                <w:b/>
                <w:spacing w:val="-2"/>
                <w:sz w:val="24"/>
              </w:rPr>
              <w:t>Контрольные работы</w:t>
            </w:r>
          </w:p>
        </w:tc>
        <w:tc>
          <w:tcPr>
            <w:tcW w:w="1350" w:type="dxa"/>
            <w:vMerge w:val="continue"/>
            <w:tcBorders>
              <w:top w:val="nil"/>
            </w:tcBorders>
          </w:tcPr>
          <w:p w14:paraId="7D593BE4">
            <w:pPr>
              <w:rPr>
                <w:sz w:val="2"/>
                <w:szCs w:val="2"/>
              </w:rPr>
            </w:pPr>
          </w:p>
        </w:tc>
        <w:tc>
          <w:tcPr>
            <w:tcW w:w="2877" w:type="dxa"/>
            <w:vMerge w:val="continue"/>
            <w:tcBorders>
              <w:top w:val="nil"/>
            </w:tcBorders>
          </w:tcPr>
          <w:p w14:paraId="00BF6BFD">
            <w:pPr>
              <w:rPr>
                <w:sz w:val="2"/>
                <w:szCs w:val="2"/>
              </w:rPr>
            </w:pPr>
          </w:p>
        </w:tc>
      </w:tr>
      <w:tr w14:paraId="71DDC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26" w:type="dxa"/>
          </w:tcPr>
          <w:p w14:paraId="1AB107E8">
            <w:pPr>
              <w:pStyle w:val="9"/>
              <w:spacing w:before="75"/>
              <w:rPr>
                <w:b/>
                <w:sz w:val="24"/>
              </w:rPr>
            </w:pPr>
          </w:p>
          <w:p w14:paraId="44E8BEB0">
            <w:pPr>
              <w:pStyle w:val="9"/>
              <w:spacing w:before="1"/>
              <w:ind w:left="103"/>
              <w:rPr>
                <w:sz w:val="24"/>
              </w:rPr>
            </w:pPr>
            <w:r>
              <w:rPr>
                <w:spacing w:val="-10"/>
                <w:sz w:val="24"/>
              </w:rPr>
              <w:t>1</w:t>
            </w:r>
          </w:p>
        </w:tc>
        <w:tc>
          <w:tcPr>
            <w:tcW w:w="4888" w:type="dxa"/>
          </w:tcPr>
          <w:p w14:paraId="57473ED5">
            <w:pPr>
              <w:pStyle w:val="9"/>
              <w:spacing w:before="6" w:line="316" w:lineRule="exact"/>
              <w:ind w:left="237" w:right="507"/>
              <w:jc w:val="both"/>
              <w:rPr>
                <w:sz w:val="24"/>
              </w:rPr>
            </w:pPr>
            <w:r>
              <w:rPr>
                <w:sz w:val="24"/>
              </w:rPr>
              <w:t>Взаимоотношения</w:t>
            </w:r>
            <w:r>
              <w:rPr>
                <w:spacing w:val="-6"/>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5"/>
                <w:sz w:val="24"/>
              </w:rPr>
              <w:t xml:space="preserve"> </w:t>
            </w:r>
            <w:r>
              <w:rPr>
                <w:sz w:val="24"/>
              </w:rPr>
              <w:t>с</w:t>
            </w:r>
            <w:r>
              <w:rPr>
                <w:spacing w:val="-12"/>
                <w:sz w:val="24"/>
              </w:rPr>
              <w:t xml:space="preserve"> </w:t>
            </w:r>
            <w:r>
              <w:rPr>
                <w:sz w:val="24"/>
              </w:rPr>
              <w:t>друзьями. Конфликты и их</w:t>
            </w:r>
            <w:r>
              <w:rPr>
                <w:spacing w:val="-1"/>
                <w:sz w:val="24"/>
              </w:rPr>
              <w:t xml:space="preserve"> </w:t>
            </w:r>
            <w:r>
              <w:rPr>
                <w:sz w:val="24"/>
              </w:rPr>
              <w:t>разрешение (семейные праздники: рождество и новый год)</w:t>
            </w:r>
          </w:p>
        </w:tc>
        <w:tc>
          <w:tcPr>
            <w:tcW w:w="1623" w:type="dxa"/>
          </w:tcPr>
          <w:p w14:paraId="70E0816E">
            <w:pPr>
              <w:pStyle w:val="9"/>
              <w:spacing w:before="75"/>
              <w:rPr>
                <w:b/>
                <w:sz w:val="24"/>
              </w:rPr>
            </w:pPr>
          </w:p>
          <w:p w14:paraId="7BE74B3A">
            <w:pPr>
              <w:pStyle w:val="9"/>
              <w:spacing w:before="1"/>
              <w:ind w:right="648"/>
              <w:jc w:val="right"/>
              <w:rPr>
                <w:sz w:val="24"/>
              </w:rPr>
            </w:pPr>
            <w:r>
              <w:rPr>
                <w:spacing w:val="-10"/>
                <w:sz w:val="24"/>
              </w:rPr>
              <w:t>1</w:t>
            </w:r>
          </w:p>
        </w:tc>
        <w:tc>
          <w:tcPr>
            <w:tcW w:w="1839" w:type="dxa"/>
          </w:tcPr>
          <w:p w14:paraId="3659FAAC">
            <w:pPr>
              <w:pStyle w:val="9"/>
              <w:rPr>
                <w:sz w:val="22"/>
              </w:rPr>
            </w:pPr>
          </w:p>
        </w:tc>
        <w:tc>
          <w:tcPr>
            <w:tcW w:w="1350" w:type="dxa"/>
          </w:tcPr>
          <w:p w14:paraId="36E556D6">
            <w:pPr>
              <w:pStyle w:val="9"/>
              <w:rPr>
                <w:sz w:val="22"/>
              </w:rPr>
            </w:pPr>
          </w:p>
        </w:tc>
        <w:tc>
          <w:tcPr>
            <w:tcW w:w="2877" w:type="dxa"/>
          </w:tcPr>
          <w:p w14:paraId="1795FB95">
            <w:pPr>
              <w:pStyle w:val="9"/>
              <w:spacing w:before="208"/>
              <w:ind w:left="236"/>
              <w:rPr>
                <w:sz w:val="24"/>
              </w:rPr>
            </w:pPr>
            <w:r>
              <w:rPr>
                <w:sz w:val="24"/>
              </w:rPr>
              <w:t>Биоблиотека</w:t>
            </w:r>
            <w:r>
              <w:rPr>
                <w:spacing w:val="-3"/>
                <w:sz w:val="24"/>
              </w:rPr>
              <w:t xml:space="preserve"> </w:t>
            </w:r>
            <w:r>
              <w:rPr>
                <w:spacing w:val="-5"/>
                <w:sz w:val="24"/>
              </w:rPr>
              <w:t>ЦОК</w:t>
            </w:r>
          </w:p>
          <w:p w14:paraId="0EF91253">
            <w:pPr>
              <w:pStyle w:val="9"/>
              <w:spacing w:before="45"/>
              <w:ind w:left="236"/>
              <w:rPr>
                <w:sz w:val="22"/>
              </w:rPr>
            </w:pPr>
            <w:r>
              <w:fldChar w:fldCharType="begin"/>
            </w:r>
            <w:r>
              <w:instrText xml:space="preserve"> HYPERLINK "https://m.edsoo.ru/835407f0" \h </w:instrText>
            </w:r>
            <w:r>
              <w:fldChar w:fldCharType="separate"/>
            </w:r>
            <w:r>
              <w:rPr>
                <w:color w:val="0000FF"/>
                <w:spacing w:val="-2"/>
                <w:sz w:val="22"/>
                <w:u w:val="single" w:color="0000FF"/>
              </w:rPr>
              <w:t>https://m.edsoo.ru/835407f0</w:t>
            </w:r>
            <w:r>
              <w:rPr>
                <w:color w:val="0000FF"/>
                <w:spacing w:val="-2"/>
                <w:sz w:val="22"/>
                <w:u w:val="single" w:color="0000FF"/>
              </w:rPr>
              <w:fldChar w:fldCharType="end"/>
            </w:r>
          </w:p>
        </w:tc>
      </w:tr>
      <w:tr w14:paraId="0703F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3558AE7B">
            <w:pPr>
              <w:pStyle w:val="9"/>
              <w:spacing w:before="81"/>
              <w:rPr>
                <w:b/>
                <w:sz w:val="24"/>
              </w:rPr>
            </w:pPr>
          </w:p>
          <w:p w14:paraId="5CE61E37">
            <w:pPr>
              <w:pStyle w:val="9"/>
              <w:ind w:left="103"/>
              <w:rPr>
                <w:sz w:val="24"/>
              </w:rPr>
            </w:pPr>
            <w:r>
              <w:rPr>
                <w:spacing w:val="-10"/>
                <w:sz w:val="24"/>
              </w:rPr>
              <w:t>2</w:t>
            </w:r>
          </w:p>
        </w:tc>
        <w:tc>
          <w:tcPr>
            <w:tcW w:w="4888" w:type="dxa"/>
          </w:tcPr>
          <w:p w14:paraId="3213C6B6">
            <w:pPr>
              <w:pStyle w:val="9"/>
              <w:spacing w:before="11" w:line="316" w:lineRule="exact"/>
              <w:ind w:left="237" w:right="507"/>
              <w:jc w:val="both"/>
              <w:rPr>
                <w:sz w:val="24"/>
              </w:rPr>
            </w:pPr>
            <w:r>
              <w:rPr>
                <w:sz w:val="24"/>
              </w:rPr>
              <w:t>Взаимоотношения</w:t>
            </w:r>
            <w:r>
              <w:rPr>
                <w:spacing w:val="-6"/>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5"/>
                <w:sz w:val="24"/>
              </w:rPr>
              <w:t xml:space="preserve"> </w:t>
            </w:r>
            <w:r>
              <w:rPr>
                <w:sz w:val="24"/>
              </w:rPr>
              <w:t>с</w:t>
            </w:r>
            <w:r>
              <w:rPr>
                <w:spacing w:val="-12"/>
                <w:sz w:val="24"/>
              </w:rPr>
              <w:t xml:space="preserve"> </w:t>
            </w:r>
            <w:r>
              <w:rPr>
                <w:sz w:val="24"/>
              </w:rPr>
              <w:t>друзьями. Конфликты и их</w:t>
            </w:r>
            <w:r>
              <w:rPr>
                <w:spacing w:val="-1"/>
                <w:sz w:val="24"/>
              </w:rPr>
              <w:t xml:space="preserve"> </w:t>
            </w:r>
            <w:r>
              <w:rPr>
                <w:sz w:val="24"/>
              </w:rPr>
              <w:t>разрешение (семейные праздники: день рождения)</w:t>
            </w:r>
          </w:p>
        </w:tc>
        <w:tc>
          <w:tcPr>
            <w:tcW w:w="1623" w:type="dxa"/>
          </w:tcPr>
          <w:p w14:paraId="646F1629">
            <w:pPr>
              <w:pStyle w:val="9"/>
              <w:spacing w:before="81"/>
              <w:rPr>
                <w:b/>
                <w:sz w:val="24"/>
              </w:rPr>
            </w:pPr>
          </w:p>
          <w:p w14:paraId="12FCC97E">
            <w:pPr>
              <w:pStyle w:val="9"/>
              <w:ind w:right="648"/>
              <w:jc w:val="right"/>
              <w:rPr>
                <w:sz w:val="24"/>
              </w:rPr>
            </w:pPr>
            <w:r>
              <w:rPr>
                <w:spacing w:val="-10"/>
                <w:sz w:val="24"/>
              </w:rPr>
              <w:t>1</w:t>
            </w:r>
          </w:p>
        </w:tc>
        <w:tc>
          <w:tcPr>
            <w:tcW w:w="1839" w:type="dxa"/>
          </w:tcPr>
          <w:p w14:paraId="1D42C66C">
            <w:pPr>
              <w:pStyle w:val="9"/>
              <w:rPr>
                <w:sz w:val="22"/>
              </w:rPr>
            </w:pPr>
          </w:p>
        </w:tc>
        <w:tc>
          <w:tcPr>
            <w:tcW w:w="1350" w:type="dxa"/>
          </w:tcPr>
          <w:p w14:paraId="36D552A7">
            <w:pPr>
              <w:pStyle w:val="9"/>
              <w:rPr>
                <w:sz w:val="22"/>
              </w:rPr>
            </w:pPr>
          </w:p>
        </w:tc>
        <w:tc>
          <w:tcPr>
            <w:tcW w:w="2877" w:type="dxa"/>
          </w:tcPr>
          <w:p w14:paraId="6584A44B">
            <w:pPr>
              <w:pStyle w:val="9"/>
              <w:spacing w:before="213"/>
              <w:ind w:left="236"/>
              <w:rPr>
                <w:sz w:val="24"/>
              </w:rPr>
            </w:pPr>
            <w:r>
              <w:rPr>
                <w:sz w:val="24"/>
              </w:rPr>
              <w:t>Биоблиотека</w:t>
            </w:r>
            <w:r>
              <w:rPr>
                <w:spacing w:val="-3"/>
                <w:sz w:val="24"/>
              </w:rPr>
              <w:t xml:space="preserve"> </w:t>
            </w:r>
            <w:r>
              <w:rPr>
                <w:spacing w:val="-5"/>
                <w:sz w:val="24"/>
              </w:rPr>
              <w:t>ЦОК</w:t>
            </w:r>
          </w:p>
          <w:p w14:paraId="11BB3818">
            <w:pPr>
              <w:pStyle w:val="9"/>
              <w:spacing w:before="45"/>
              <w:ind w:left="236"/>
              <w:rPr>
                <w:sz w:val="22"/>
              </w:rPr>
            </w:pPr>
            <w:r>
              <w:fldChar w:fldCharType="begin"/>
            </w:r>
            <w:r>
              <w:instrText xml:space="preserve"> HYPERLINK "https://m.edsoo.ru/835407f0" \h </w:instrText>
            </w:r>
            <w:r>
              <w:fldChar w:fldCharType="separate"/>
            </w:r>
            <w:r>
              <w:rPr>
                <w:color w:val="0000FF"/>
                <w:spacing w:val="-2"/>
                <w:sz w:val="22"/>
                <w:u w:val="single" w:color="0000FF"/>
              </w:rPr>
              <w:t>https://m.edsoo.ru/835407f0</w:t>
            </w:r>
            <w:r>
              <w:rPr>
                <w:color w:val="0000FF"/>
                <w:spacing w:val="-2"/>
                <w:sz w:val="22"/>
                <w:u w:val="single" w:color="0000FF"/>
              </w:rPr>
              <w:fldChar w:fldCharType="end"/>
            </w:r>
          </w:p>
        </w:tc>
      </w:tr>
      <w:tr w14:paraId="08E5FF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473FE2D4">
            <w:pPr>
              <w:pStyle w:val="9"/>
              <w:spacing w:before="81"/>
              <w:rPr>
                <w:b/>
                <w:sz w:val="24"/>
              </w:rPr>
            </w:pPr>
          </w:p>
          <w:p w14:paraId="219DCF4B">
            <w:pPr>
              <w:pStyle w:val="9"/>
              <w:ind w:left="103"/>
              <w:rPr>
                <w:sz w:val="24"/>
              </w:rPr>
            </w:pPr>
            <w:r>
              <w:rPr>
                <w:spacing w:val="-10"/>
                <w:sz w:val="24"/>
              </w:rPr>
              <w:t>3</w:t>
            </w:r>
          </w:p>
        </w:tc>
        <w:tc>
          <w:tcPr>
            <w:tcW w:w="4888" w:type="dxa"/>
          </w:tcPr>
          <w:p w14:paraId="05C0903E">
            <w:pPr>
              <w:pStyle w:val="9"/>
              <w:spacing w:before="40"/>
              <w:ind w:left="237"/>
              <w:rPr>
                <w:sz w:val="24"/>
              </w:rPr>
            </w:pPr>
            <w:r>
              <w:rPr>
                <w:sz w:val="24"/>
              </w:rPr>
              <w:t>Взаимоотношения в</w:t>
            </w:r>
            <w:r>
              <w:rPr>
                <w:spacing w:val="-2"/>
                <w:sz w:val="24"/>
              </w:rPr>
              <w:t xml:space="preserve"> </w:t>
            </w:r>
            <w:r>
              <w:rPr>
                <w:sz w:val="24"/>
              </w:rPr>
              <w:t>семье</w:t>
            </w:r>
            <w:r>
              <w:rPr>
                <w:spacing w:val="-6"/>
                <w:sz w:val="24"/>
              </w:rPr>
              <w:t xml:space="preserve"> </w:t>
            </w:r>
            <w:r>
              <w:rPr>
                <w:sz w:val="24"/>
              </w:rPr>
              <w:t>и</w:t>
            </w:r>
            <w:r>
              <w:rPr>
                <w:spacing w:val="2"/>
                <w:sz w:val="24"/>
              </w:rPr>
              <w:t xml:space="preserve"> </w:t>
            </w:r>
            <w:r>
              <w:rPr>
                <w:sz w:val="24"/>
              </w:rPr>
              <w:t>с</w:t>
            </w:r>
            <w:r>
              <w:rPr>
                <w:spacing w:val="-5"/>
                <w:sz w:val="24"/>
              </w:rPr>
              <w:t xml:space="preserve"> </w:t>
            </w:r>
            <w:r>
              <w:rPr>
                <w:spacing w:val="-2"/>
                <w:sz w:val="24"/>
              </w:rPr>
              <w:t>друзьями.</w:t>
            </w:r>
          </w:p>
          <w:p w14:paraId="4F8CB82D">
            <w:pPr>
              <w:pStyle w:val="9"/>
              <w:spacing w:before="7" w:line="310" w:lineRule="atLeast"/>
              <w:ind w:left="237"/>
              <w:rPr>
                <w:sz w:val="24"/>
              </w:rPr>
            </w:pPr>
            <w:r>
              <w:rPr>
                <w:sz w:val="24"/>
              </w:rPr>
              <w:t>Конфликты</w:t>
            </w:r>
            <w:r>
              <w:rPr>
                <w:spacing w:val="-10"/>
                <w:sz w:val="24"/>
              </w:rPr>
              <w:t xml:space="preserve"> </w:t>
            </w:r>
            <w:r>
              <w:rPr>
                <w:sz w:val="24"/>
              </w:rPr>
              <w:t>и</w:t>
            </w:r>
            <w:r>
              <w:rPr>
                <w:spacing w:val="-12"/>
                <w:sz w:val="24"/>
              </w:rPr>
              <w:t xml:space="preserve"> </w:t>
            </w:r>
            <w:r>
              <w:rPr>
                <w:sz w:val="24"/>
              </w:rPr>
              <w:t>их</w:t>
            </w:r>
            <w:r>
              <w:rPr>
                <w:spacing w:val="-13"/>
                <w:sz w:val="24"/>
              </w:rPr>
              <w:t xml:space="preserve"> </w:t>
            </w:r>
            <w:r>
              <w:rPr>
                <w:sz w:val="24"/>
              </w:rPr>
              <w:t>разрешение</w:t>
            </w:r>
            <w:r>
              <w:rPr>
                <w:spacing w:val="-9"/>
                <w:sz w:val="24"/>
              </w:rPr>
              <w:t xml:space="preserve"> </w:t>
            </w:r>
            <w:r>
              <w:rPr>
                <w:sz w:val="24"/>
              </w:rPr>
              <w:t xml:space="preserve">(место </w:t>
            </w:r>
            <w:r>
              <w:rPr>
                <w:spacing w:val="-2"/>
                <w:sz w:val="24"/>
              </w:rPr>
              <w:t>жительства)</w:t>
            </w:r>
          </w:p>
        </w:tc>
        <w:tc>
          <w:tcPr>
            <w:tcW w:w="1623" w:type="dxa"/>
          </w:tcPr>
          <w:p w14:paraId="472393BD">
            <w:pPr>
              <w:pStyle w:val="9"/>
              <w:spacing w:before="81"/>
              <w:rPr>
                <w:b/>
                <w:sz w:val="24"/>
              </w:rPr>
            </w:pPr>
          </w:p>
          <w:p w14:paraId="24B20076">
            <w:pPr>
              <w:pStyle w:val="9"/>
              <w:ind w:right="648"/>
              <w:jc w:val="right"/>
              <w:rPr>
                <w:sz w:val="24"/>
              </w:rPr>
            </w:pPr>
            <w:r>
              <w:rPr>
                <w:spacing w:val="-10"/>
                <w:sz w:val="24"/>
              </w:rPr>
              <w:t>1</w:t>
            </w:r>
          </w:p>
        </w:tc>
        <w:tc>
          <w:tcPr>
            <w:tcW w:w="1839" w:type="dxa"/>
          </w:tcPr>
          <w:p w14:paraId="637ED614">
            <w:pPr>
              <w:pStyle w:val="9"/>
              <w:rPr>
                <w:sz w:val="22"/>
              </w:rPr>
            </w:pPr>
          </w:p>
        </w:tc>
        <w:tc>
          <w:tcPr>
            <w:tcW w:w="1350" w:type="dxa"/>
          </w:tcPr>
          <w:p w14:paraId="27BC45A6">
            <w:pPr>
              <w:pStyle w:val="9"/>
              <w:rPr>
                <w:sz w:val="22"/>
              </w:rPr>
            </w:pPr>
          </w:p>
        </w:tc>
        <w:tc>
          <w:tcPr>
            <w:tcW w:w="2877" w:type="dxa"/>
          </w:tcPr>
          <w:p w14:paraId="55AA7F5B">
            <w:pPr>
              <w:pStyle w:val="9"/>
              <w:rPr>
                <w:sz w:val="22"/>
              </w:rPr>
            </w:pPr>
          </w:p>
        </w:tc>
      </w:tr>
      <w:tr w14:paraId="5122C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31376C6C">
            <w:pPr>
              <w:pStyle w:val="9"/>
              <w:spacing w:before="75"/>
              <w:rPr>
                <w:b/>
                <w:sz w:val="24"/>
              </w:rPr>
            </w:pPr>
          </w:p>
          <w:p w14:paraId="7E9B3A1A">
            <w:pPr>
              <w:pStyle w:val="9"/>
              <w:spacing w:before="1"/>
              <w:ind w:left="103"/>
              <w:rPr>
                <w:sz w:val="24"/>
              </w:rPr>
            </w:pPr>
            <w:r>
              <w:rPr>
                <w:spacing w:val="-10"/>
                <w:sz w:val="24"/>
              </w:rPr>
              <w:t>4</w:t>
            </w:r>
          </w:p>
        </w:tc>
        <w:tc>
          <w:tcPr>
            <w:tcW w:w="4888" w:type="dxa"/>
          </w:tcPr>
          <w:p w14:paraId="0CCF9DC2">
            <w:pPr>
              <w:pStyle w:val="9"/>
              <w:spacing w:before="35" w:line="276" w:lineRule="auto"/>
              <w:ind w:left="237"/>
              <w:rPr>
                <w:sz w:val="24"/>
              </w:rPr>
            </w:pPr>
            <w:r>
              <w:rPr>
                <w:sz w:val="24"/>
              </w:rPr>
              <w:t>Взаимоотношения в семье и с друзьями. Конфликты</w:t>
            </w:r>
            <w:r>
              <w:rPr>
                <w:spacing w:val="-9"/>
                <w:sz w:val="24"/>
              </w:rPr>
              <w:t xml:space="preserve"> </w:t>
            </w:r>
            <w:r>
              <w:rPr>
                <w:sz w:val="24"/>
              </w:rPr>
              <w:t>и</w:t>
            </w:r>
            <w:r>
              <w:rPr>
                <w:spacing w:val="-11"/>
                <w:sz w:val="24"/>
              </w:rPr>
              <w:t xml:space="preserve"> </w:t>
            </w:r>
            <w:r>
              <w:rPr>
                <w:sz w:val="24"/>
              </w:rPr>
              <w:t>их</w:t>
            </w:r>
            <w:r>
              <w:rPr>
                <w:spacing w:val="-12"/>
                <w:sz w:val="24"/>
              </w:rPr>
              <w:t xml:space="preserve"> </w:t>
            </w:r>
            <w:r>
              <w:rPr>
                <w:sz w:val="24"/>
              </w:rPr>
              <w:t>разрешение</w:t>
            </w:r>
            <w:r>
              <w:rPr>
                <w:spacing w:val="-9"/>
                <w:sz w:val="24"/>
              </w:rPr>
              <w:t xml:space="preserve"> </w:t>
            </w:r>
            <w:r>
              <w:rPr>
                <w:sz w:val="24"/>
              </w:rPr>
              <w:t>(обязанности</w:t>
            </w:r>
          </w:p>
          <w:p w14:paraId="19F68E4A">
            <w:pPr>
              <w:pStyle w:val="9"/>
              <w:spacing w:before="4"/>
              <w:ind w:left="237"/>
              <w:rPr>
                <w:sz w:val="24"/>
              </w:rPr>
            </w:pPr>
            <w:r>
              <w:rPr>
                <w:sz w:val="24"/>
              </w:rPr>
              <w:t xml:space="preserve">по </w:t>
            </w:r>
            <w:r>
              <w:rPr>
                <w:spacing w:val="-2"/>
                <w:sz w:val="24"/>
              </w:rPr>
              <w:t>дому)</w:t>
            </w:r>
          </w:p>
        </w:tc>
        <w:tc>
          <w:tcPr>
            <w:tcW w:w="1623" w:type="dxa"/>
          </w:tcPr>
          <w:p w14:paraId="3A4735FF">
            <w:pPr>
              <w:pStyle w:val="9"/>
              <w:spacing w:before="75"/>
              <w:rPr>
                <w:b/>
                <w:sz w:val="24"/>
              </w:rPr>
            </w:pPr>
          </w:p>
          <w:p w14:paraId="4CAFDDE8">
            <w:pPr>
              <w:pStyle w:val="9"/>
              <w:spacing w:before="1"/>
              <w:ind w:right="648"/>
              <w:jc w:val="right"/>
              <w:rPr>
                <w:sz w:val="24"/>
              </w:rPr>
            </w:pPr>
            <w:r>
              <w:rPr>
                <w:spacing w:val="-10"/>
                <w:sz w:val="24"/>
              </w:rPr>
              <w:t>1</w:t>
            </w:r>
          </w:p>
        </w:tc>
        <w:tc>
          <w:tcPr>
            <w:tcW w:w="1839" w:type="dxa"/>
          </w:tcPr>
          <w:p w14:paraId="792F4150">
            <w:pPr>
              <w:pStyle w:val="9"/>
              <w:rPr>
                <w:sz w:val="22"/>
              </w:rPr>
            </w:pPr>
          </w:p>
        </w:tc>
        <w:tc>
          <w:tcPr>
            <w:tcW w:w="1350" w:type="dxa"/>
          </w:tcPr>
          <w:p w14:paraId="4DFAA71B">
            <w:pPr>
              <w:pStyle w:val="9"/>
              <w:rPr>
                <w:sz w:val="22"/>
              </w:rPr>
            </w:pPr>
          </w:p>
        </w:tc>
        <w:tc>
          <w:tcPr>
            <w:tcW w:w="2877" w:type="dxa"/>
          </w:tcPr>
          <w:p w14:paraId="278C9B22">
            <w:pPr>
              <w:pStyle w:val="9"/>
              <w:rPr>
                <w:sz w:val="22"/>
              </w:rPr>
            </w:pPr>
          </w:p>
        </w:tc>
      </w:tr>
      <w:tr w14:paraId="77991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21C61655">
            <w:pPr>
              <w:pStyle w:val="9"/>
              <w:spacing w:before="75"/>
              <w:rPr>
                <w:b/>
                <w:sz w:val="24"/>
              </w:rPr>
            </w:pPr>
          </w:p>
          <w:p w14:paraId="2BFD5986">
            <w:pPr>
              <w:pStyle w:val="9"/>
              <w:spacing w:before="1"/>
              <w:ind w:left="103"/>
              <w:rPr>
                <w:sz w:val="24"/>
              </w:rPr>
            </w:pPr>
            <w:r>
              <w:rPr>
                <w:spacing w:val="-10"/>
                <w:sz w:val="24"/>
              </w:rPr>
              <w:t>5</w:t>
            </w:r>
          </w:p>
        </w:tc>
        <w:tc>
          <w:tcPr>
            <w:tcW w:w="4888" w:type="dxa"/>
          </w:tcPr>
          <w:p w14:paraId="2800DB82">
            <w:pPr>
              <w:pStyle w:val="9"/>
              <w:spacing w:before="6" w:line="316" w:lineRule="exact"/>
              <w:ind w:left="237" w:right="188"/>
              <w:rPr>
                <w:sz w:val="24"/>
              </w:rPr>
            </w:pPr>
            <w:r>
              <w:rPr>
                <w:sz w:val="24"/>
              </w:rPr>
              <w:t>Взаимоотношения в семье и с друзьями. Конфликты и их разрешение (распределение</w:t>
            </w:r>
            <w:r>
              <w:rPr>
                <w:spacing w:val="-15"/>
                <w:sz w:val="24"/>
              </w:rPr>
              <w:t xml:space="preserve"> </w:t>
            </w:r>
            <w:r>
              <w:rPr>
                <w:sz w:val="24"/>
              </w:rPr>
              <w:t>домашних</w:t>
            </w:r>
            <w:r>
              <w:rPr>
                <w:spacing w:val="-15"/>
                <w:sz w:val="24"/>
              </w:rPr>
              <w:t xml:space="preserve"> </w:t>
            </w:r>
            <w:r>
              <w:rPr>
                <w:sz w:val="24"/>
              </w:rPr>
              <w:t>обязанностей)</w:t>
            </w:r>
          </w:p>
        </w:tc>
        <w:tc>
          <w:tcPr>
            <w:tcW w:w="1623" w:type="dxa"/>
          </w:tcPr>
          <w:p w14:paraId="25B00EEA">
            <w:pPr>
              <w:pStyle w:val="9"/>
              <w:spacing w:before="75"/>
              <w:rPr>
                <w:b/>
                <w:sz w:val="24"/>
              </w:rPr>
            </w:pPr>
          </w:p>
          <w:p w14:paraId="41541528">
            <w:pPr>
              <w:pStyle w:val="9"/>
              <w:spacing w:before="1"/>
              <w:ind w:right="648"/>
              <w:jc w:val="right"/>
              <w:rPr>
                <w:sz w:val="24"/>
              </w:rPr>
            </w:pPr>
            <w:r>
              <w:rPr>
                <w:spacing w:val="-10"/>
                <w:sz w:val="24"/>
              </w:rPr>
              <w:t>1</w:t>
            </w:r>
          </w:p>
        </w:tc>
        <w:tc>
          <w:tcPr>
            <w:tcW w:w="1839" w:type="dxa"/>
          </w:tcPr>
          <w:p w14:paraId="71A21D1A">
            <w:pPr>
              <w:pStyle w:val="9"/>
              <w:rPr>
                <w:sz w:val="22"/>
              </w:rPr>
            </w:pPr>
          </w:p>
        </w:tc>
        <w:tc>
          <w:tcPr>
            <w:tcW w:w="1350" w:type="dxa"/>
          </w:tcPr>
          <w:p w14:paraId="6AE43D13">
            <w:pPr>
              <w:pStyle w:val="9"/>
              <w:rPr>
                <w:sz w:val="22"/>
              </w:rPr>
            </w:pPr>
          </w:p>
        </w:tc>
        <w:tc>
          <w:tcPr>
            <w:tcW w:w="2877" w:type="dxa"/>
          </w:tcPr>
          <w:p w14:paraId="2FA7835F">
            <w:pPr>
              <w:pStyle w:val="9"/>
              <w:rPr>
                <w:sz w:val="22"/>
              </w:rPr>
            </w:pPr>
          </w:p>
        </w:tc>
      </w:tr>
      <w:tr w14:paraId="5E63A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26" w:type="dxa"/>
          </w:tcPr>
          <w:p w14:paraId="4202AC49">
            <w:pPr>
              <w:pStyle w:val="9"/>
              <w:spacing w:before="75"/>
              <w:rPr>
                <w:b/>
                <w:sz w:val="24"/>
              </w:rPr>
            </w:pPr>
          </w:p>
          <w:p w14:paraId="6DAA16F8">
            <w:pPr>
              <w:pStyle w:val="9"/>
              <w:spacing w:before="1"/>
              <w:ind w:left="103"/>
              <w:rPr>
                <w:sz w:val="24"/>
              </w:rPr>
            </w:pPr>
            <w:r>
              <w:rPr>
                <w:spacing w:val="-10"/>
                <w:sz w:val="24"/>
              </w:rPr>
              <w:t>6</w:t>
            </w:r>
          </w:p>
        </w:tc>
        <w:tc>
          <w:tcPr>
            <w:tcW w:w="4888" w:type="dxa"/>
          </w:tcPr>
          <w:p w14:paraId="236B5CA7">
            <w:pPr>
              <w:pStyle w:val="9"/>
              <w:spacing w:before="6" w:line="316" w:lineRule="exact"/>
              <w:ind w:left="237"/>
              <w:rPr>
                <w:sz w:val="24"/>
              </w:rPr>
            </w:pPr>
            <w:r>
              <w:rPr>
                <w:sz w:val="24"/>
              </w:rPr>
              <w:t>Взаимоотношения</w:t>
            </w:r>
            <w:r>
              <w:rPr>
                <w:spacing w:val="-6"/>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5"/>
                <w:sz w:val="24"/>
              </w:rPr>
              <w:t xml:space="preserve"> </w:t>
            </w:r>
            <w:r>
              <w:rPr>
                <w:sz w:val="24"/>
              </w:rPr>
              <w:t>с</w:t>
            </w:r>
            <w:r>
              <w:rPr>
                <w:spacing w:val="-12"/>
                <w:sz w:val="24"/>
              </w:rPr>
              <w:t xml:space="preserve"> </w:t>
            </w:r>
            <w:r>
              <w:rPr>
                <w:sz w:val="24"/>
              </w:rPr>
              <w:t>друзьями. Конфликты и их разрешение (взаимоотношения в семье)</w:t>
            </w:r>
          </w:p>
        </w:tc>
        <w:tc>
          <w:tcPr>
            <w:tcW w:w="1623" w:type="dxa"/>
          </w:tcPr>
          <w:p w14:paraId="69908E33">
            <w:pPr>
              <w:pStyle w:val="9"/>
              <w:spacing w:before="75"/>
              <w:rPr>
                <w:b/>
                <w:sz w:val="24"/>
              </w:rPr>
            </w:pPr>
          </w:p>
          <w:p w14:paraId="3CAC254D">
            <w:pPr>
              <w:pStyle w:val="9"/>
              <w:spacing w:before="1"/>
              <w:ind w:right="648"/>
              <w:jc w:val="right"/>
              <w:rPr>
                <w:sz w:val="24"/>
              </w:rPr>
            </w:pPr>
            <w:r>
              <w:rPr>
                <w:spacing w:val="-10"/>
                <w:sz w:val="24"/>
              </w:rPr>
              <w:t>1</w:t>
            </w:r>
          </w:p>
        </w:tc>
        <w:tc>
          <w:tcPr>
            <w:tcW w:w="1839" w:type="dxa"/>
          </w:tcPr>
          <w:p w14:paraId="4A326D53">
            <w:pPr>
              <w:pStyle w:val="9"/>
              <w:rPr>
                <w:sz w:val="22"/>
              </w:rPr>
            </w:pPr>
          </w:p>
        </w:tc>
        <w:tc>
          <w:tcPr>
            <w:tcW w:w="1350" w:type="dxa"/>
          </w:tcPr>
          <w:p w14:paraId="0544B134">
            <w:pPr>
              <w:pStyle w:val="9"/>
              <w:rPr>
                <w:sz w:val="22"/>
              </w:rPr>
            </w:pPr>
          </w:p>
        </w:tc>
        <w:tc>
          <w:tcPr>
            <w:tcW w:w="2877" w:type="dxa"/>
          </w:tcPr>
          <w:p w14:paraId="48684364">
            <w:pPr>
              <w:pStyle w:val="9"/>
              <w:spacing w:before="208"/>
              <w:ind w:left="236"/>
              <w:rPr>
                <w:sz w:val="24"/>
              </w:rPr>
            </w:pPr>
            <w:r>
              <w:rPr>
                <w:sz w:val="24"/>
              </w:rPr>
              <w:t>Биоблиотека</w:t>
            </w:r>
            <w:r>
              <w:rPr>
                <w:spacing w:val="-3"/>
                <w:sz w:val="24"/>
              </w:rPr>
              <w:t xml:space="preserve"> </w:t>
            </w:r>
            <w:r>
              <w:rPr>
                <w:spacing w:val="-5"/>
                <w:sz w:val="24"/>
              </w:rPr>
              <w:t>ЦОК</w:t>
            </w:r>
          </w:p>
          <w:p w14:paraId="69C59D64">
            <w:pPr>
              <w:pStyle w:val="9"/>
              <w:spacing w:before="45"/>
              <w:ind w:left="236"/>
              <w:rPr>
                <w:sz w:val="22"/>
              </w:rPr>
            </w:pPr>
            <w:r>
              <w:fldChar w:fldCharType="begin"/>
            </w:r>
            <w:r>
              <w:instrText xml:space="preserve"> HYPERLINK "https://m.edsoo.ru/83541254" \h </w:instrText>
            </w:r>
            <w:r>
              <w:fldChar w:fldCharType="separate"/>
            </w:r>
            <w:r>
              <w:rPr>
                <w:color w:val="0000FF"/>
                <w:spacing w:val="-2"/>
                <w:sz w:val="22"/>
                <w:u w:val="single" w:color="0000FF"/>
              </w:rPr>
              <w:t>https://m.edsoo.ru/83541254</w:t>
            </w:r>
            <w:r>
              <w:rPr>
                <w:color w:val="0000FF"/>
                <w:spacing w:val="-2"/>
                <w:sz w:val="22"/>
                <w:u w:val="single" w:color="0000FF"/>
              </w:rPr>
              <w:fldChar w:fldCharType="end"/>
            </w:r>
          </w:p>
        </w:tc>
      </w:tr>
      <w:tr w14:paraId="378FC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4997824D">
            <w:pPr>
              <w:pStyle w:val="9"/>
              <w:spacing w:before="81"/>
              <w:rPr>
                <w:b/>
                <w:sz w:val="24"/>
              </w:rPr>
            </w:pPr>
          </w:p>
          <w:p w14:paraId="1822CCF1">
            <w:pPr>
              <w:pStyle w:val="9"/>
              <w:ind w:left="103"/>
              <w:rPr>
                <w:sz w:val="24"/>
              </w:rPr>
            </w:pPr>
            <w:r>
              <w:rPr>
                <w:spacing w:val="-10"/>
                <w:sz w:val="24"/>
              </w:rPr>
              <w:t>7</w:t>
            </w:r>
          </w:p>
        </w:tc>
        <w:tc>
          <w:tcPr>
            <w:tcW w:w="4888" w:type="dxa"/>
          </w:tcPr>
          <w:p w14:paraId="18A5CE31">
            <w:pPr>
              <w:pStyle w:val="9"/>
              <w:spacing w:before="11" w:line="316" w:lineRule="exact"/>
              <w:ind w:left="237"/>
              <w:rPr>
                <w:sz w:val="24"/>
              </w:rPr>
            </w:pPr>
            <w:r>
              <w:rPr>
                <w:sz w:val="24"/>
              </w:rPr>
              <w:t>Взаимоотношения</w:t>
            </w:r>
            <w:r>
              <w:rPr>
                <w:spacing w:val="-6"/>
                <w:sz w:val="24"/>
              </w:rPr>
              <w:t xml:space="preserve"> </w:t>
            </w:r>
            <w:r>
              <w:rPr>
                <w:sz w:val="24"/>
              </w:rPr>
              <w:t>в</w:t>
            </w:r>
            <w:r>
              <w:rPr>
                <w:spacing w:val="-9"/>
                <w:sz w:val="24"/>
              </w:rPr>
              <w:t xml:space="preserve"> </w:t>
            </w:r>
            <w:r>
              <w:rPr>
                <w:sz w:val="24"/>
              </w:rPr>
              <w:t>семье</w:t>
            </w:r>
            <w:r>
              <w:rPr>
                <w:spacing w:val="-12"/>
                <w:sz w:val="24"/>
              </w:rPr>
              <w:t xml:space="preserve"> </w:t>
            </w:r>
            <w:r>
              <w:rPr>
                <w:sz w:val="24"/>
              </w:rPr>
              <w:t>и</w:t>
            </w:r>
            <w:r>
              <w:rPr>
                <w:spacing w:val="-5"/>
                <w:sz w:val="24"/>
              </w:rPr>
              <w:t xml:space="preserve"> </w:t>
            </w:r>
            <w:r>
              <w:rPr>
                <w:sz w:val="24"/>
              </w:rPr>
              <w:t>с</w:t>
            </w:r>
            <w:r>
              <w:rPr>
                <w:spacing w:val="-12"/>
                <w:sz w:val="24"/>
              </w:rPr>
              <w:t xml:space="preserve"> </w:t>
            </w:r>
            <w:r>
              <w:rPr>
                <w:sz w:val="24"/>
              </w:rPr>
              <w:t xml:space="preserve">друзьями. Конфликты и их разрешение (решение </w:t>
            </w:r>
            <w:r>
              <w:rPr>
                <w:spacing w:val="-2"/>
                <w:sz w:val="24"/>
              </w:rPr>
              <w:t>конфликтов)</w:t>
            </w:r>
          </w:p>
        </w:tc>
        <w:tc>
          <w:tcPr>
            <w:tcW w:w="1623" w:type="dxa"/>
          </w:tcPr>
          <w:p w14:paraId="3B2CC237">
            <w:pPr>
              <w:pStyle w:val="9"/>
              <w:spacing w:before="81"/>
              <w:rPr>
                <w:b/>
                <w:sz w:val="24"/>
              </w:rPr>
            </w:pPr>
          </w:p>
          <w:p w14:paraId="39527B9F">
            <w:pPr>
              <w:pStyle w:val="9"/>
              <w:ind w:right="648"/>
              <w:jc w:val="right"/>
              <w:rPr>
                <w:sz w:val="24"/>
              </w:rPr>
            </w:pPr>
            <w:r>
              <w:rPr>
                <w:spacing w:val="-10"/>
                <w:sz w:val="24"/>
              </w:rPr>
              <w:t>1</w:t>
            </w:r>
          </w:p>
        </w:tc>
        <w:tc>
          <w:tcPr>
            <w:tcW w:w="1839" w:type="dxa"/>
          </w:tcPr>
          <w:p w14:paraId="292A9E06">
            <w:pPr>
              <w:pStyle w:val="9"/>
              <w:rPr>
                <w:sz w:val="22"/>
              </w:rPr>
            </w:pPr>
          </w:p>
        </w:tc>
        <w:tc>
          <w:tcPr>
            <w:tcW w:w="1350" w:type="dxa"/>
          </w:tcPr>
          <w:p w14:paraId="49FB7DFB">
            <w:pPr>
              <w:pStyle w:val="9"/>
              <w:rPr>
                <w:sz w:val="22"/>
              </w:rPr>
            </w:pPr>
          </w:p>
        </w:tc>
        <w:tc>
          <w:tcPr>
            <w:tcW w:w="2877" w:type="dxa"/>
          </w:tcPr>
          <w:p w14:paraId="0C570D50">
            <w:pPr>
              <w:pStyle w:val="9"/>
              <w:spacing w:before="213"/>
              <w:ind w:left="236"/>
              <w:rPr>
                <w:sz w:val="24"/>
              </w:rPr>
            </w:pPr>
            <w:r>
              <w:rPr>
                <w:sz w:val="24"/>
              </w:rPr>
              <w:t>Биоблиотека</w:t>
            </w:r>
            <w:r>
              <w:rPr>
                <w:spacing w:val="-3"/>
                <w:sz w:val="24"/>
              </w:rPr>
              <w:t xml:space="preserve"> </w:t>
            </w:r>
            <w:r>
              <w:rPr>
                <w:spacing w:val="-5"/>
                <w:sz w:val="24"/>
              </w:rPr>
              <w:t>ЦОК</w:t>
            </w:r>
          </w:p>
          <w:p w14:paraId="13F7F516">
            <w:pPr>
              <w:pStyle w:val="9"/>
              <w:spacing w:before="45"/>
              <w:ind w:left="236"/>
              <w:rPr>
                <w:sz w:val="22"/>
              </w:rPr>
            </w:pPr>
            <w:r>
              <w:fldChar w:fldCharType="begin"/>
            </w:r>
            <w:r>
              <w:instrText xml:space="preserve"> HYPERLINK "https://m.edsoo.ru/8354107e" \h </w:instrText>
            </w:r>
            <w:r>
              <w:fldChar w:fldCharType="separate"/>
            </w:r>
            <w:r>
              <w:rPr>
                <w:color w:val="0000FF"/>
                <w:spacing w:val="-2"/>
                <w:sz w:val="22"/>
                <w:u w:val="single" w:color="0000FF"/>
              </w:rPr>
              <w:t>https://m.edsoo.ru/8354107e</w:t>
            </w:r>
            <w:r>
              <w:rPr>
                <w:color w:val="0000FF"/>
                <w:spacing w:val="-2"/>
                <w:sz w:val="22"/>
                <w:u w:val="single" w:color="0000FF"/>
              </w:rPr>
              <w:fldChar w:fldCharType="end"/>
            </w:r>
          </w:p>
        </w:tc>
      </w:tr>
      <w:tr w14:paraId="3A1359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26" w:type="dxa"/>
          </w:tcPr>
          <w:p w14:paraId="42500B0B">
            <w:pPr>
              <w:pStyle w:val="9"/>
              <w:spacing w:before="35"/>
              <w:ind w:left="103"/>
              <w:rPr>
                <w:sz w:val="24"/>
              </w:rPr>
            </w:pPr>
            <w:r>
              <w:rPr>
                <w:spacing w:val="-10"/>
                <w:sz w:val="24"/>
              </w:rPr>
              <w:t>8</w:t>
            </w:r>
          </w:p>
        </w:tc>
        <w:tc>
          <w:tcPr>
            <w:tcW w:w="4888" w:type="dxa"/>
          </w:tcPr>
          <w:p w14:paraId="05ADA578">
            <w:pPr>
              <w:pStyle w:val="9"/>
              <w:spacing w:before="35"/>
              <w:ind w:left="237"/>
              <w:rPr>
                <w:sz w:val="24"/>
              </w:rPr>
            </w:pPr>
            <w:r>
              <w:rPr>
                <w:sz w:val="24"/>
              </w:rPr>
              <w:t>Взаимоотношения в</w:t>
            </w:r>
            <w:r>
              <w:rPr>
                <w:spacing w:val="-2"/>
                <w:sz w:val="24"/>
              </w:rPr>
              <w:t xml:space="preserve"> </w:t>
            </w:r>
            <w:r>
              <w:rPr>
                <w:sz w:val="24"/>
              </w:rPr>
              <w:t>семье</w:t>
            </w:r>
            <w:r>
              <w:rPr>
                <w:spacing w:val="-6"/>
                <w:sz w:val="24"/>
              </w:rPr>
              <w:t xml:space="preserve"> </w:t>
            </w:r>
            <w:r>
              <w:rPr>
                <w:sz w:val="24"/>
              </w:rPr>
              <w:t>и</w:t>
            </w:r>
            <w:r>
              <w:rPr>
                <w:spacing w:val="2"/>
                <w:sz w:val="24"/>
              </w:rPr>
              <w:t xml:space="preserve"> </w:t>
            </w:r>
            <w:r>
              <w:rPr>
                <w:sz w:val="24"/>
              </w:rPr>
              <w:t>с</w:t>
            </w:r>
            <w:r>
              <w:rPr>
                <w:spacing w:val="-5"/>
                <w:sz w:val="24"/>
              </w:rPr>
              <w:t xml:space="preserve"> </w:t>
            </w:r>
            <w:r>
              <w:rPr>
                <w:spacing w:val="-2"/>
                <w:sz w:val="24"/>
              </w:rPr>
              <w:t>друзьями.</w:t>
            </w:r>
          </w:p>
        </w:tc>
        <w:tc>
          <w:tcPr>
            <w:tcW w:w="1623" w:type="dxa"/>
          </w:tcPr>
          <w:p w14:paraId="7F7C2771">
            <w:pPr>
              <w:pStyle w:val="9"/>
              <w:spacing w:before="35"/>
              <w:ind w:right="648"/>
              <w:jc w:val="right"/>
              <w:rPr>
                <w:sz w:val="24"/>
              </w:rPr>
            </w:pPr>
            <w:r>
              <w:rPr>
                <w:spacing w:val="-10"/>
                <w:sz w:val="24"/>
              </w:rPr>
              <w:t>1</w:t>
            </w:r>
          </w:p>
        </w:tc>
        <w:tc>
          <w:tcPr>
            <w:tcW w:w="1839" w:type="dxa"/>
          </w:tcPr>
          <w:p w14:paraId="251B08DD">
            <w:pPr>
              <w:pStyle w:val="9"/>
              <w:rPr>
                <w:sz w:val="22"/>
              </w:rPr>
            </w:pPr>
          </w:p>
        </w:tc>
        <w:tc>
          <w:tcPr>
            <w:tcW w:w="1350" w:type="dxa"/>
          </w:tcPr>
          <w:p w14:paraId="3FF03533">
            <w:pPr>
              <w:pStyle w:val="9"/>
              <w:rPr>
                <w:sz w:val="22"/>
              </w:rPr>
            </w:pPr>
          </w:p>
        </w:tc>
        <w:tc>
          <w:tcPr>
            <w:tcW w:w="2877" w:type="dxa"/>
          </w:tcPr>
          <w:p w14:paraId="3A2E303C">
            <w:pPr>
              <w:pStyle w:val="9"/>
              <w:rPr>
                <w:sz w:val="22"/>
              </w:rPr>
            </w:pPr>
          </w:p>
        </w:tc>
      </w:tr>
    </w:tbl>
    <w:p w14:paraId="270D5EFE">
      <w:pPr>
        <w:pStyle w:val="9"/>
        <w:spacing w:after="0"/>
        <w:rPr>
          <w:sz w:val="22"/>
        </w:rPr>
        <w:sectPr>
          <w:pgSz w:w="16390" w:h="11910" w:orient="landscape"/>
          <w:pgMar w:top="1060" w:right="1275" w:bottom="280" w:left="1559" w:header="720" w:footer="720" w:gutter="0"/>
          <w:cols w:space="720" w:num="1"/>
        </w:sectPr>
      </w:pPr>
    </w:p>
    <w:p w14:paraId="026B3F92">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4888"/>
        <w:gridCol w:w="1623"/>
        <w:gridCol w:w="1839"/>
        <w:gridCol w:w="1350"/>
        <w:gridCol w:w="2877"/>
      </w:tblGrid>
      <w:tr w14:paraId="440B1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7697B72B">
            <w:pPr>
              <w:pStyle w:val="9"/>
              <w:rPr>
                <w:sz w:val="22"/>
              </w:rPr>
            </w:pPr>
          </w:p>
        </w:tc>
        <w:tc>
          <w:tcPr>
            <w:tcW w:w="4888" w:type="dxa"/>
          </w:tcPr>
          <w:p w14:paraId="1ED5C19E">
            <w:pPr>
              <w:pStyle w:val="9"/>
              <w:spacing w:before="11" w:line="316" w:lineRule="exact"/>
              <w:ind w:left="237"/>
              <w:rPr>
                <w:sz w:val="24"/>
              </w:rPr>
            </w:pPr>
            <w:r>
              <w:rPr>
                <w:sz w:val="24"/>
              </w:rPr>
              <w:t>Конфликты</w:t>
            </w:r>
            <w:r>
              <w:rPr>
                <w:spacing w:val="-7"/>
                <w:sz w:val="24"/>
              </w:rPr>
              <w:t xml:space="preserve"> </w:t>
            </w:r>
            <w:r>
              <w:rPr>
                <w:sz w:val="24"/>
              </w:rPr>
              <w:t>и</w:t>
            </w:r>
            <w:r>
              <w:rPr>
                <w:spacing w:val="-9"/>
                <w:sz w:val="24"/>
              </w:rPr>
              <w:t xml:space="preserve"> </w:t>
            </w:r>
            <w:r>
              <w:rPr>
                <w:sz w:val="24"/>
              </w:rPr>
              <w:t>их</w:t>
            </w:r>
            <w:r>
              <w:rPr>
                <w:spacing w:val="-10"/>
                <w:sz w:val="24"/>
              </w:rPr>
              <w:t xml:space="preserve"> </w:t>
            </w:r>
            <w:r>
              <w:rPr>
                <w:sz w:val="24"/>
              </w:rPr>
              <w:t>разрешение</w:t>
            </w:r>
            <w:r>
              <w:rPr>
                <w:spacing w:val="-6"/>
                <w:sz w:val="24"/>
              </w:rPr>
              <w:t xml:space="preserve"> </w:t>
            </w:r>
            <w:r>
              <w:rPr>
                <w:sz w:val="24"/>
              </w:rPr>
              <w:t>(общение</w:t>
            </w:r>
            <w:r>
              <w:rPr>
                <w:spacing w:val="-6"/>
                <w:sz w:val="24"/>
              </w:rPr>
              <w:t xml:space="preserve"> </w:t>
            </w:r>
            <w:r>
              <w:rPr>
                <w:sz w:val="24"/>
              </w:rPr>
              <w:t xml:space="preserve">с </w:t>
            </w:r>
            <w:r>
              <w:rPr>
                <w:spacing w:val="-2"/>
                <w:sz w:val="24"/>
              </w:rPr>
              <w:t>соседями)</w:t>
            </w:r>
          </w:p>
        </w:tc>
        <w:tc>
          <w:tcPr>
            <w:tcW w:w="1623" w:type="dxa"/>
          </w:tcPr>
          <w:p w14:paraId="2D822A0D">
            <w:pPr>
              <w:pStyle w:val="9"/>
              <w:rPr>
                <w:sz w:val="22"/>
              </w:rPr>
            </w:pPr>
          </w:p>
        </w:tc>
        <w:tc>
          <w:tcPr>
            <w:tcW w:w="1839" w:type="dxa"/>
          </w:tcPr>
          <w:p w14:paraId="6C74B664">
            <w:pPr>
              <w:pStyle w:val="9"/>
              <w:rPr>
                <w:sz w:val="22"/>
              </w:rPr>
            </w:pPr>
          </w:p>
        </w:tc>
        <w:tc>
          <w:tcPr>
            <w:tcW w:w="1350" w:type="dxa"/>
          </w:tcPr>
          <w:p w14:paraId="4FBF2857">
            <w:pPr>
              <w:pStyle w:val="9"/>
              <w:rPr>
                <w:sz w:val="22"/>
              </w:rPr>
            </w:pPr>
          </w:p>
        </w:tc>
        <w:tc>
          <w:tcPr>
            <w:tcW w:w="2877" w:type="dxa"/>
          </w:tcPr>
          <w:p w14:paraId="1B823213">
            <w:pPr>
              <w:pStyle w:val="9"/>
              <w:rPr>
                <w:sz w:val="22"/>
              </w:rPr>
            </w:pPr>
          </w:p>
        </w:tc>
      </w:tr>
      <w:tr w14:paraId="20899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093DE329">
            <w:pPr>
              <w:pStyle w:val="9"/>
              <w:spacing w:before="76"/>
              <w:rPr>
                <w:b/>
                <w:sz w:val="24"/>
              </w:rPr>
            </w:pPr>
          </w:p>
          <w:p w14:paraId="32F24F99">
            <w:pPr>
              <w:pStyle w:val="9"/>
              <w:ind w:left="103"/>
              <w:rPr>
                <w:sz w:val="24"/>
              </w:rPr>
            </w:pPr>
            <w:r>
              <w:rPr>
                <w:spacing w:val="-10"/>
                <w:sz w:val="24"/>
              </w:rPr>
              <w:t>9</w:t>
            </w:r>
          </w:p>
        </w:tc>
        <w:tc>
          <w:tcPr>
            <w:tcW w:w="4888" w:type="dxa"/>
          </w:tcPr>
          <w:p w14:paraId="5A3C391F">
            <w:pPr>
              <w:pStyle w:val="9"/>
              <w:spacing w:before="35" w:line="276" w:lineRule="auto"/>
              <w:ind w:left="237"/>
              <w:rPr>
                <w:sz w:val="24"/>
              </w:rPr>
            </w:pPr>
            <w:r>
              <w:rPr>
                <w:sz w:val="24"/>
              </w:rPr>
              <w:t>Взаимоотношения в семье и с друзьями. Конфликты</w:t>
            </w:r>
            <w:r>
              <w:rPr>
                <w:spacing w:val="-8"/>
                <w:sz w:val="24"/>
              </w:rPr>
              <w:t xml:space="preserve"> </w:t>
            </w:r>
            <w:r>
              <w:rPr>
                <w:sz w:val="24"/>
              </w:rPr>
              <w:t>и</w:t>
            </w:r>
            <w:r>
              <w:rPr>
                <w:spacing w:val="-9"/>
                <w:sz w:val="24"/>
              </w:rPr>
              <w:t xml:space="preserve"> </w:t>
            </w:r>
            <w:r>
              <w:rPr>
                <w:sz w:val="24"/>
              </w:rPr>
              <w:t>их</w:t>
            </w:r>
            <w:r>
              <w:rPr>
                <w:spacing w:val="-10"/>
                <w:sz w:val="24"/>
              </w:rPr>
              <w:t xml:space="preserve"> </w:t>
            </w:r>
            <w:r>
              <w:rPr>
                <w:sz w:val="24"/>
              </w:rPr>
              <w:t>разрешение</w:t>
            </w:r>
            <w:r>
              <w:rPr>
                <w:spacing w:val="-7"/>
                <w:sz w:val="24"/>
              </w:rPr>
              <w:t xml:space="preserve"> </w:t>
            </w:r>
            <w:r>
              <w:rPr>
                <w:sz w:val="24"/>
              </w:rPr>
              <w:t>(проблемы</w:t>
            </w:r>
            <w:r>
              <w:rPr>
                <w:spacing w:val="-8"/>
                <w:sz w:val="24"/>
              </w:rPr>
              <w:t xml:space="preserve"> </w:t>
            </w:r>
            <w:r>
              <w:rPr>
                <w:sz w:val="24"/>
              </w:rPr>
              <w:t>и</w:t>
            </w:r>
          </w:p>
          <w:p w14:paraId="603DC4D5">
            <w:pPr>
              <w:pStyle w:val="9"/>
              <w:spacing w:before="4"/>
              <w:ind w:left="237"/>
              <w:rPr>
                <w:sz w:val="24"/>
              </w:rPr>
            </w:pPr>
            <w:r>
              <w:rPr>
                <w:sz w:val="24"/>
              </w:rPr>
              <w:t>их</w:t>
            </w:r>
            <w:r>
              <w:rPr>
                <w:spacing w:val="-5"/>
                <w:sz w:val="24"/>
              </w:rPr>
              <w:t xml:space="preserve"> </w:t>
            </w:r>
            <w:r>
              <w:rPr>
                <w:spacing w:val="-2"/>
                <w:sz w:val="24"/>
              </w:rPr>
              <w:t>решение)</w:t>
            </w:r>
          </w:p>
        </w:tc>
        <w:tc>
          <w:tcPr>
            <w:tcW w:w="1623" w:type="dxa"/>
          </w:tcPr>
          <w:p w14:paraId="4F0725F1">
            <w:pPr>
              <w:pStyle w:val="9"/>
              <w:spacing w:before="76"/>
              <w:rPr>
                <w:b/>
                <w:sz w:val="24"/>
              </w:rPr>
            </w:pPr>
          </w:p>
          <w:p w14:paraId="57F09125">
            <w:pPr>
              <w:pStyle w:val="9"/>
              <w:ind w:right="648"/>
              <w:jc w:val="right"/>
              <w:rPr>
                <w:sz w:val="24"/>
              </w:rPr>
            </w:pPr>
            <w:r>
              <w:rPr>
                <w:spacing w:val="-10"/>
                <w:sz w:val="24"/>
              </w:rPr>
              <w:t>1</w:t>
            </w:r>
          </w:p>
        </w:tc>
        <w:tc>
          <w:tcPr>
            <w:tcW w:w="1839" w:type="dxa"/>
          </w:tcPr>
          <w:p w14:paraId="2A74FDD1">
            <w:pPr>
              <w:pStyle w:val="9"/>
              <w:rPr>
                <w:sz w:val="22"/>
              </w:rPr>
            </w:pPr>
          </w:p>
        </w:tc>
        <w:tc>
          <w:tcPr>
            <w:tcW w:w="1350" w:type="dxa"/>
          </w:tcPr>
          <w:p w14:paraId="6EC5DCC4">
            <w:pPr>
              <w:pStyle w:val="9"/>
              <w:rPr>
                <w:sz w:val="22"/>
              </w:rPr>
            </w:pPr>
          </w:p>
        </w:tc>
        <w:tc>
          <w:tcPr>
            <w:tcW w:w="2877" w:type="dxa"/>
          </w:tcPr>
          <w:p w14:paraId="1B708362">
            <w:pPr>
              <w:pStyle w:val="9"/>
              <w:rPr>
                <w:sz w:val="22"/>
              </w:rPr>
            </w:pPr>
          </w:p>
        </w:tc>
      </w:tr>
      <w:tr w14:paraId="43915C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26" w:type="dxa"/>
          </w:tcPr>
          <w:p w14:paraId="51076978">
            <w:pPr>
              <w:pStyle w:val="9"/>
              <w:spacing w:before="76"/>
              <w:rPr>
                <w:b/>
                <w:sz w:val="24"/>
              </w:rPr>
            </w:pPr>
          </w:p>
          <w:p w14:paraId="2C2B5B7F">
            <w:pPr>
              <w:pStyle w:val="9"/>
              <w:ind w:left="103"/>
              <w:rPr>
                <w:sz w:val="24"/>
              </w:rPr>
            </w:pPr>
            <w:r>
              <w:rPr>
                <w:spacing w:val="-5"/>
                <w:sz w:val="24"/>
              </w:rPr>
              <w:t>10</w:t>
            </w:r>
          </w:p>
        </w:tc>
        <w:tc>
          <w:tcPr>
            <w:tcW w:w="4888" w:type="dxa"/>
          </w:tcPr>
          <w:p w14:paraId="4A822538">
            <w:pPr>
              <w:pStyle w:val="9"/>
              <w:spacing w:before="35"/>
              <w:ind w:left="237"/>
              <w:rPr>
                <w:sz w:val="24"/>
              </w:rPr>
            </w:pPr>
            <w:r>
              <w:rPr>
                <w:sz w:val="24"/>
              </w:rPr>
              <w:t>Обобщение</w:t>
            </w:r>
            <w:r>
              <w:rPr>
                <w:spacing w:val="-3"/>
                <w:sz w:val="24"/>
              </w:rPr>
              <w:t xml:space="preserve"> </w:t>
            </w:r>
            <w:r>
              <w:rPr>
                <w:sz w:val="24"/>
              </w:rPr>
              <w:t>по</w:t>
            </w:r>
            <w:r>
              <w:rPr>
                <w:spacing w:val="-1"/>
                <w:sz w:val="24"/>
              </w:rPr>
              <w:t xml:space="preserve"> </w:t>
            </w:r>
            <w:r>
              <w:rPr>
                <w:sz w:val="24"/>
              </w:rPr>
              <w:t>теме</w:t>
            </w:r>
            <w:r>
              <w:rPr>
                <w:spacing w:val="-7"/>
                <w:sz w:val="24"/>
              </w:rPr>
              <w:t xml:space="preserve"> </w:t>
            </w:r>
            <w:r>
              <w:rPr>
                <w:sz w:val="24"/>
              </w:rPr>
              <w:t>"Взаимоотношения</w:t>
            </w:r>
            <w:r>
              <w:rPr>
                <w:spacing w:val="-6"/>
                <w:sz w:val="24"/>
              </w:rPr>
              <w:t xml:space="preserve"> </w:t>
            </w:r>
            <w:r>
              <w:rPr>
                <w:spacing w:val="-10"/>
                <w:sz w:val="24"/>
              </w:rPr>
              <w:t>в</w:t>
            </w:r>
          </w:p>
          <w:p w14:paraId="4A18D88C">
            <w:pPr>
              <w:pStyle w:val="9"/>
              <w:spacing w:before="7" w:line="310" w:lineRule="atLeast"/>
              <w:ind w:left="237"/>
              <w:rPr>
                <w:sz w:val="24"/>
              </w:rPr>
            </w:pPr>
            <w:r>
              <w:rPr>
                <w:sz w:val="24"/>
              </w:rPr>
              <w:t>семье</w:t>
            </w:r>
            <w:r>
              <w:rPr>
                <w:spacing w:val="-6"/>
                <w:sz w:val="24"/>
              </w:rPr>
              <w:t xml:space="preserve"> </w:t>
            </w:r>
            <w:r>
              <w:rPr>
                <w:sz w:val="24"/>
              </w:rPr>
              <w:t>и</w:t>
            </w:r>
            <w:r>
              <w:rPr>
                <w:spacing w:val="-4"/>
                <w:sz w:val="24"/>
              </w:rPr>
              <w:t xml:space="preserve"> </w:t>
            </w:r>
            <w:r>
              <w:rPr>
                <w:sz w:val="24"/>
              </w:rPr>
              <w:t>с</w:t>
            </w:r>
            <w:r>
              <w:rPr>
                <w:spacing w:val="-11"/>
                <w:sz w:val="24"/>
              </w:rPr>
              <w:t xml:space="preserve"> </w:t>
            </w:r>
            <w:r>
              <w:rPr>
                <w:sz w:val="24"/>
              </w:rPr>
              <w:t>друзьями.</w:t>
            </w:r>
            <w:r>
              <w:rPr>
                <w:spacing w:val="-1"/>
                <w:sz w:val="24"/>
              </w:rPr>
              <w:t xml:space="preserve"> </w:t>
            </w:r>
            <w:r>
              <w:rPr>
                <w:sz w:val="24"/>
              </w:rPr>
              <w:t>Конфликты</w:t>
            </w:r>
            <w:r>
              <w:rPr>
                <w:spacing w:val="-7"/>
                <w:sz w:val="24"/>
              </w:rPr>
              <w:t xml:space="preserve"> </w:t>
            </w:r>
            <w:r>
              <w:rPr>
                <w:sz w:val="24"/>
              </w:rPr>
              <w:t>и</w:t>
            </w:r>
            <w:r>
              <w:rPr>
                <w:spacing w:val="-9"/>
                <w:sz w:val="24"/>
              </w:rPr>
              <w:t xml:space="preserve"> </w:t>
            </w:r>
            <w:r>
              <w:rPr>
                <w:sz w:val="24"/>
              </w:rPr>
              <w:t xml:space="preserve">их </w:t>
            </w:r>
            <w:r>
              <w:rPr>
                <w:spacing w:val="-2"/>
                <w:sz w:val="24"/>
              </w:rPr>
              <w:t>разрешение"</w:t>
            </w:r>
          </w:p>
        </w:tc>
        <w:tc>
          <w:tcPr>
            <w:tcW w:w="1623" w:type="dxa"/>
          </w:tcPr>
          <w:p w14:paraId="0CF47C4B">
            <w:pPr>
              <w:pStyle w:val="9"/>
              <w:spacing w:before="76"/>
              <w:rPr>
                <w:b/>
                <w:sz w:val="24"/>
              </w:rPr>
            </w:pPr>
          </w:p>
          <w:p w14:paraId="421BE295">
            <w:pPr>
              <w:pStyle w:val="9"/>
              <w:ind w:right="648"/>
              <w:jc w:val="right"/>
              <w:rPr>
                <w:sz w:val="24"/>
              </w:rPr>
            </w:pPr>
            <w:r>
              <w:rPr>
                <w:spacing w:val="-10"/>
                <w:sz w:val="24"/>
              </w:rPr>
              <w:t>1</w:t>
            </w:r>
          </w:p>
        </w:tc>
        <w:tc>
          <w:tcPr>
            <w:tcW w:w="1839" w:type="dxa"/>
          </w:tcPr>
          <w:p w14:paraId="08D025DE">
            <w:pPr>
              <w:pStyle w:val="9"/>
              <w:rPr>
                <w:sz w:val="22"/>
              </w:rPr>
            </w:pPr>
          </w:p>
        </w:tc>
        <w:tc>
          <w:tcPr>
            <w:tcW w:w="1350" w:type="dxa"/>
          </w:tcPr>
          <w:p w14:paraId="795D416C">
            <w:pPr>
              <w:pStyle w:val="9"/>
              <w:rPr>
                <w:sz w:val="22"/>
              </w:rPr>
            </w:pPr>
          </w:p>
        </w:tc>
        <w:tc>
          <w:tcPr>
            <w:tcW w:w="2877" w:type="dxa"/>
          </w:tcPr>
          <w:p w14:paraId="5C6F8D63">
            <w:pPr>
              <w:pStyle w:val="9"/>
              <w:spacing w:before="208"/>
              <w:ind w:left="236"/>
              <w:rPr>
                <w:sz w:val="24"/>
              </w:rPr>
            </w:pPr>
            <w:r>
              <w:rPr>
                <w:sz w:val="24"/>
              </w:rPr>
              <w:t>Биоблиотека</w:t>
            </w:r>
            <w:r>
              <w:rPr>
                <w:spacing w:val="-3"/>
                <w:sz w:val="24"/>
              </w:rPr>
              <w:t xml:space="preserve"> </w:t>
            </w:r>
            <w:r>
              <w:rPr>
                <w:spacing w:val="-5"/>
                <w:sz w:val="24"/>
              </w:rPr>
              <w:t>ЦОК</w:t>
            </w:r>
          </w:p>
          <w:p w14:paraId="79C6413E">
            <w:pPr>
              <w:pStyle w:val="9"/>
              <w:spacing w:before="45"/>
              <w:ind w:left="236"/>
              <w:rPr>
                <w:sz w:val="22"/>
              </w:rPr>
            </w:pPr>
            <w:r>
              <w:fldChar w:fldCharType="begin"/>
            </w:r>
            <w:r>
              <w:instrText xml:space="preserve"> HYPERLINK "https://m.edsoo.ru/8354138a" \h </w:instrText>
            </w:r>
            <w:r>
              <w:fldChar w:fldCharType="separate"/>
            </w:r>
            <w:r>
              <w:rPr>
                <w:color w:val="0000FF"/>
                <w:spacing w:val="-2"/>
                <w:sz w:val="22"/>
                <w:u w:val="single" w:color="0000FF"/>
              </w:rPr>
              <w:t>https://m.edsoo.ru/8354138a</w:t>
            </w:r>
            <w:r>
              <w:rPr>
                <w:color w:val="0000FF"/>
                <w:spacing w:val="-2"/>
                <w:sz w:val="22"/>
                <w:u w:val="single" w:color="0000FF"/>
              </w:rPr>
              <w:fldChar w:fldCharType="end"/>
            </w:r>
          </w:p>
        </w:tc>
      </w:tr>
      <w:tr w14:paraId="6B158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4B453878">
            <w:pPr>
              <w:pStyle w:val="9"/>
              <w:spacing w:before="81"/>
              <w:rPr>
                <w:b/>
                <w:sz w:val="24"/>
              </w:rPr>
            </w:pPr>
          </w:p>
          <w:p w14:paraId="65747C66">
            <w:pPr>
              <w:pStyle w:val="9"/>
              <w:ind w:left="103"/>
              <w:rPr>
                <w:sz w:val="24"/>
              </w:rPr>
            </w:pPr>
            <w:r>
              <w:rPr>
                <w:spacing w:val="-5"/>
                <w:sz w:val="24"/>
              </w:rPr>
              <w:t>11</w:t>
            </w:r>
          </w:p>
        </w:tc>
        <w:tc>
          <w:tcPr>
            <w:tcW w:w="4888" w:type="dxa"/>
          </w:tcPr>
          <w:p w14:paraId="696BB41A">
            <w:pPr>
              <w:pStyle w:val="9"/>
              <w:spacing w:before="40"/>
              <w:ind w:left="237"/>
              <w:rPr>
                <w:sz w:val="24"/>
              </w:rPr>
            </w:pPr>
            <w:r>
              <w:rPr>
                <w:sz w:val="24"/>
              </w:rPr>
              <w:t>Контроль</w:t>
            </w:r>
            <w:r>
              <w:rPr>
                <w:spacing w:val="-7"/>
                <w:sz w:val="24"/>
              </w:rPr>
              <w:t xml:space="preserve"> </w:t>
            </w:r>
            <w:r>
              <w:rPr>
                <w:sz w:val="24"/>
              </w:rPr>
              <w:t>по</w:t>
            </w:r>
            <w:r>
              <w:rPr>
                <w:spacing w:val="-2"/>
                <w:sz w:val="24"/>
              </w:rPr>
              <w:t xml:space="preserve"> </w:t>
            </w:r>
            <w:r>
              <w:rPr>
                <w:sz w:val="24"/>
              </w:rPr>
              <w:t>теме</w:t>
            </w:r>
            <w:r>
              <w:rPr>
                <w:spacing w:val="-2"/>
                <w:sz w:val="24"/>
              </w:rPr>
              <w:t xml:space="preserve"> </w:t>
            </w:r>
            <w:r>
              <w:rPr>
                <w:sz w:val="24"/>
              </w:rPr>
              <w:t>"Взаимоотношения</w:t>
            </w:r>
            <w:r>
              <w:rPr>
                <w:spacing w:val="-5"/>
                <w:sz w:val="24"/>
              </w:rPr>
              <w:t xml:space="preserve"> </w:t>
            </w:r>
            <w:r>
              <w:rPr>
                <w:spacing w:val="-10"/>
                <w:sz w:val="24"/>
              </w:rPr>
              <w:t>в</w:t>
            </w:r>
          </w:p>
          <w:p w14:paraId="1637A6CA">
            <w:pPr>
              <w:pStyle w:val="9"/>
              <w:spacing w:before="7" w:line="310" w:lineRule="atLeast"/>
              <w:ind w:left="237"/>
              <w:rPr>
                <w:sz w:val="24"/>
              </w:rPr>
            </w:pPr>
            <w:r>
              <w:rPr>
                <w:sz w:val="24"/>
              </w:rPr>
              <w:t>семье</w:t>
            </w:r>
            <w:r>
              <w:rPr>
                <w:spacing w:val="-6"/>
                <w:sz w:val="24"/>
              </w:rPr>
              <w:t xml:space="preserve"> </w:t>
            </w:r>
            <w:r>
              <w:rPr>
                <w:sz w:val="24"/>
              </w:rPr>
              <w:t>и</w:t>
            </w:r>
            <w:r>
              <w:rPr>
                <w:spacing w:val="-4"/>
                <w:sz w:val="24"/>
              </w:rPr>
              <w:t xml:space="preserve"> </w:t>
            </w:r>
            <w:r>
              <w:rPr>
                <w:sz w:val="24"/>
              </w:rPr>
              <w:t>с</w:t>
            </w:r>
            <w:r>
              <w:rPr>
                <w:spacing w:val="-11"/>
                <w:sz w:val="24"/>
              </w:rPr>
              <w:t xml:space="preserve"> </w:t>
            </w:r>
            <w:r>
              <w:rPr>
                <w:sz w:val="24"/>
              </w:rPr>
              <w:t>друзьями.</w:t>
            </w:r>
            <w:r>
              <w:rPr>
                <w:spacing w:val="-1"/>
                <w:sz w:val="24"/>
              </w:rPr>
              <w:t xml:space="preserve"> </w:t>
            </w:r>
            <w:r>
              <w:rPr>
                <w:sz w:val="24"/>
              </w:rPr>
              <w:t>Конфликты</w:t>
            </w:r>
            <w:r>
              <w:rPr>
                <w:spacing w:val="-7"/>
                <w:sz w:val="24"/>
              </w:rPr>
              <w:t xml:space="preserve"> </w:t>
            </w:r>
            <w:r>
              <w:rPr>
                <w:sz w:val="24"/>
              </w:rPr>
              <w:t>и</w:t>
            </w:r>
            <w:r>
              <w:rPr>
                <w:spacing w:val="-9"/>
                <w:sz w:val="24"/>
              </w:rPr>
              <w:t xml:space="preserve"> </w:t>
            </w:r>
            <w:r>
              <w:rPr>
                <w:sz w:val="24"/>
              </w:rPr>
              <w:t xml:space="preserve">их </w:t>
            </w:r>
            <w:r>
              <w:rPr>
                <w:spacing w:val="-2"/>
                <w:sz w:val="24"/>
              </w:rPr>
              <w:t>разрешение"</w:t>
            </w:r>
          </w:p>
        </w:tc>
        <w:tc>
          <w:tcPr>
            <w:tcW w:w="1623" w:type="dxa"/>
          </w:tcPr>
          <w:p w14:paraId="7496FB48">
            <w:pPr>
              <w:pStyle w:val="9"/>
              <w:spacing w:before="81"/>
              <w:rPr>
                <w:b/>
                <w:sz w:val="24"/>
              </w:rPr>
            </w:pPr>
          </w:p>
          <w:p w14:paraId="293E2810">
            <w:pPr>
              <w:pStyle w:val="9"/>
              <w:ind w:right="648"/>
              <w:jc w:val="right"/>
              <w:rPr>
                <w:sz w:val="24"/>
              </w:rPr>
            </w:pPr>
            <w:r>
              <w:rPr>
                <w:spacing w:val="-10"/>
                <w:sz w:val="24"/>
              </w:rPr>
              <w:t>1</w:t>
            </w:r>
          </w:p>
        </w:tc>
        <w:tc>
          <w:tcPr>
            <w:tcW w:w="1839" w:type="dxa"/>
          </w:tcPr>
          <w:p w14:paraId="14CC654B">
            <w:pPr>
              <w:pStyle w:val="9"/>
              <w:spacing w:before="81"/>
              <w:rPr>
                <w:b/>
                <w:sz w:val="24"/>
              </w:rPr>
            </w:pPr>
          </w:p>
          <w:p w14:paraId="009DBFCA">
            <w:pPr>
              <w:pStyle w:val="9"/>
              <w:ind w:right="754"/>
              <w:jc w:val="right"/>
              <w:rPr>
                <w:sz w:val="24"/>
              </w:rPr>
            </w:pPr>
            <w:r>
              <w:rPr>
                <w:spacing w:val="-10"/>
                <w:sz w:val="24"/>
              </w:rPr>
              <w:t>1</w:t>
            </w:r>
          </w:p>
        </w:tc>
        <w:tc>
          <w:tcPr>
            <w:tcW w:w="1350" w:type="dxa"/>
          </w:tcPr>
          <w:p w14:paraId="4C04ADE0">
            <w:pPr>
              <w:pStyle w:val="9"/>
              <w:rPr>
                <w:sz w:val="22"/>
              </w:rPr>
            </w:pPr>
          </w:p>
        </w:tc>
        <w:tc>
          <w:tcPr>
            <w:tcW w:w="2877" w:type="dxa"/>
          </w:tcPr>
          <w:p w14:paraId="4C2E2DC3">
            <w:pPr>
              <w:pStyle w:val="9"/>
              <w:spacing w:before="212"/>
              <w:ind w:left="236"/>
              <w:rPr>
                <w:sz w:val="24"/>
              </w:rPr>
            </w:pPr>
            <w:r>
              <w:rPr>
                <w:sz w:val="24"/>
              </w:rPr>
              <w:t>Биоблиотека</w:t>
            </w:r>
            <w:r>
              <w:rPr>
                <w:spacing w:val="-3"/>
                <w:sz w:val="24"/>
              </w:rPr>
              <w:t xml:space="preserve"> </w:t>
            </w:r>
            <w:r>
              <w:rPr>
                <w:spacing w:val="-5"/>
                <w:sz w:val="24"/>
              </w:rPr>
              <w:t>ЦОК</w:t>
            </w:r>
          </w:p>
          <w:p w14:paraId="7FAAD95A">
            <w:pPr>
              <w:pStyle w:val="9"/>
              <w:spacing w:before="46"/>
              <w:ind w:left="236"/>
              <w:rPr>
                <w:sz w:val="22"/>
              </w:rPr>
            </w:pPr>
            <w:r>
              <w:fldChar w:fldCharType="begin"/>
            </w:r>
            <w:r>
              <w:instrText xml:space="preserve"> HYPERLINK "https://m.edsoo.ru/8354138a" \h </w:instrText>
            </w:r>
            <w:r>
              <w:fldChar w:fldCharType="separate"/>
            </w:r>
            <w:r>
              <w:rPr>
                <w:color w:val="0000FF"/>
                <w:spacing w:val="-2"/>
                <w:sz w:val="22"/>
                <w:u w:val="single" w:color="0000FF"/>
              </w:rPr>
              <w:t>https://m.edsoo.ru/8354138a</w:t>
            </w:r>
            <w:r>
              <w:rPr>
                <w:color w:val="0000FF"/>
                <w:spacing w:val="-2"/>
                <w:sz w:val="22"/>
                <w:u w:val="single" w:color="0000FF"/>
              </w:rPr>
              <w:fldChar w:fldCharType="end"/>
            </w:r>
          </w:p>
        </w:tc>
      </w:tr>
      <w:tr w14:paraId="10A03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1F7502B7">
            <w:pPr>
              <w:pStyle w:val="9"/>
              <w:spacing w:before="80"/>
              <w:rPr>
                <w:b/>
                <w:sz w:val="24"/>
              </w:rPr>
            </w:pPr>
          </w:p>
          <w:p w14:paraId="5EFB8B15">
            <w:pPr>
              <w:pStyle w:val="9"/>
              <w:ind w:left="103"/>
              <w:rPr>
                <w:sz w:val="24"/>
              </w:rPr>
            </w:pPr>
            <w:r>
              <w:rPr>
                <w:spacing w:val="-5"/>
                <w:sz w:val="24"/>
              </w:rPr>
              <w:t>12</w:t>
            </w:r>
          </w:p>
        </w:tc>
        <w:tc>
          <w:tcPr>
            <w:tcW w:w="4888" w:type="dxa"/>
          </w:tcPr>
          <w:p w14:paraId="5E11E13E">
            <w:pPr>
              <w:pStyle w:val="9"/>
              <w:spacing w:before="11" w:line="316" w:lineRule="exact"/>
              <w:ind w:left="237"/>
              <w:rPr>
                <w:sz w:val="24"/>
              </w:rPr>
            </w:pPr>
            <w:r>
              <w:rPr>
                <w:sz w:val="24"/>
              </w:rPr>
              <w:t>Внешность и характер человека (литературного</w:t>
            </w:r>
            <w:r>
              <w:rPr>
                <w:spacing w:val="-15"/>
                <w:sz w:val="24"/>
              </w:rPr>
              <w:t xml:space="preserve"> </w:t>
            </w:r>
            <w:r>
              <w:rPr>
                <w:sz w:val="24"/>
              </w:rPr>
              <w:t>персонажа)</w:t>
            </w:r>
            <w:r>
              <w:rPr>
                <w:spacing w:val="-15"/>
                <w:sz w:val="24"/>
              </w:rPr>
              <w:t xml:space="preserve"> </w:t>
            </w:r>
            <w:r>
              <w:rPr>
                <w:sz w:val="24"/>
              </w:rPr>
              <w:t xml:space="preserve">(описание, </w:t>
            </w:r>
            <w:r>
              <w:rPr>
                <w:spacing w:val="-2"/>
                <w:sz w:val="24"/>
              </w:rPr>
              <w:t>сравнение)</w:t>
            </w:r>
          </w:p>
        </w:tc>
        <w:tc>
          <w:tcPr>
            <w:tcW w:w="1623" w:type="dxa"/>
          </w:tcPr>
          <w:p w14:paraId="6FDA942B">
            <w:pPr>
              <w:pStyle w:val="9"/>
              <w:spacing w:before="80"/>
              <w:rPr>
                <w:b/>
                <w:sz w:val="24"/>
              </w:rPr>
            </w:pPr>
          </w:p>
          <w:p w14:paraId="24D825C6">
            <w:pPr>
              <w:pStyle w:val="9"/>
              <w:ind w:right="648"/>
              <w:jc w:val="right"/>
              <w:rPr>
                <w:sz w:val="24"/>
              </w:rPr>
            </w:pPr>
            <w:r>
              <w:rPr>
                <w:spacing w:val="-10"/>
                <w:sz w:val="24"/>
              </w:rPr>
              <w:t>1</w:t>
            </w:r>
          </w:p>
        </w:tc>
        <w:tc>
          <w:tcPr>
            <w:tcW w:w="1839" w:type="dxa"/>
          </w:tcPr>
          <w:p w14:paraId="53CB239C">
            <w:pPr>
              <w:pStyle w:val="9"/>
              <w:rPr>
                <w:sz w:val="22"/>
              </w:rPr>
            </w:pPr>
          </w:p>
        </w:tc>
        <w:tc>
          <w:tcPr>
            <w:tcW w:w="1350" w:type="dxa"/>
          </w:tcPr>
          <w:p w14:paraId="25CC7470">
            <w:pPr>
              <w:pStyle w:val="9"/>
              <w:rPr>
                <w:sz w:val="22"/>
              </w:rPr>
            </w:pPr>
          </w:p>
        </w:tc>
        <w:tc>
          <w:tcPr>
            <w:tcW w:w="2877" w:type="dxa"/>
          </w:tcPr>
          <w:p w14:paraId="1D85CF72">
            <w:pPr>
              <w:pStyle w:val="9"/>
              <w:rPr>
                <w:sz w:val="22"/>
              </w:rPr>
            </w:pPr>
          </w:p>
        </w:tc>
      </w:tr>
      <w:tr w14:paraId="41211A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04D1EE7F">
            <w:pPr>
              <w:pStyle w:val="9"/>
              <w:spacing w:before="80"/>
              <w:rPr>
                <w:b/>
                <w:sz w:val="24"/>
              </w:rPr>
            </w:pPr>
          </w:p>
          <w:p w14:paraId="71684D4C">
            <w:pPr>
              <w:pStyle w:val="9"/>
              <w:ind w:left="103"/>
              <w:rPr>
                <w:sz w:val="24"/>
              </w:rPr>
            </w:pPr>
            <w:r>
              <w:rPr>
                <w:spacing w:val="-5"/>
                <w:sz w:val="24"/>
              </w:rPr>
              <w:t>13</w:t>
            </w:r>
          </w:p>
        </w:tc>
        <w:tc>
          <w:tcPr>
            <w:tcW w:w="4888" w:type="dxa"/>
          </w:tcPr>
          <w:p w14:paraId="35288494">
            <w:pPr>
              <w:pStyle w:val="9"/>
              <w:spacing w:before="35"/>
              <w:ind w:left="237"/>
              <w:rPr>
                <w:sz w:val="24"/>
              </w:rPr>
            </w:pPr>
            <w:r>
              <w:rPr>
                <w:sz w:val="24"/>
              </w:rPr>
              <w:t>Внешность</w:t>
            </w:r>
            <w:r>
              <w:rPr>
                <w:spacing w:val="-3"/>
                <w:sz w:val="24"/>
              </w:rPr>
              <w:t xml:space="preserve"> </w:t>
            </w:r>
            <w:r>
              <w:rPr>
                <w:sz w:val="24"/>
              </w:rPr>
              <w:t>и</w:t>
            </w:r>
            <w:r>
              <w:rPr>
                <w:spacing w:val="-5"/>
                <w:sz w:val="24"/>
              </w:rPr>
              <w:t xml:space="preserve"> </w:t>
            </w:r>
            <w:r>
              <w:rPr>
                <w:sz w:val="24"/>
              </w:rPr>
              <w:t>характер</w:t>
            </w:r>
            <w:r>
              <w:rPr>
                <w:spacing w:val="-3"/>
                <w:sz w:val="24"/>
              </w:rPr>
              <w:t xml:space="preserve"> </w:t>
            </w:r>
            <w:r>
              <w:rPr>
                <w:spacing w:val="-2"/>
                <w:sz w:val="24"/>
              </w:rPr>
              <w:t>человека</w:t>
            </w:r>
          </w:p>
          <w:p w14:paraId="2E4DF75E">
            <w:pPr>
              <w:pStyle w:val="9"/>
              <w:spacing w:before="11" w:line="310" w:lineRule="atLeast"/>
              <w:ind w:left="237"/>
              <w:rPr>
                <w:sz w:val="24"/>
              </w:rPr>
            </w:pPr>
            <w:r>
              <w:rPr>
                <w:sz w:val="24"/>
              </w:rPr>
              <w:t>(литературного</w:t>
            </w:r>
            <w:r>
              <w:rPr>
                <w:spacing w:val="-15"/>
                <w:sz w:val="24"/>
              </w:rPr>
              <w:t xml:space="preserve"> </w:t>
            </w:r>
            <w:r>
              <w:rPr>
                <w:sz w:val="24"/>
              </w:rPr>
              <w:t>персонажа)</w:t>
            </w:r>
            <w:r>
              <w:rPr>
                <w:spacing w:val="-15"/>
                <w:sz w:val="24"/>
              </w:rPr>
              <w:t xml:space="preserve"> </w:t>
            </w:r>
            <w:r>
              <w:rPr>
                <w:sz w:val="24"/>
              </w:rPr>
              <w:t>(описание литературного персонажа)</w:t>
            </w:r>
          </w:p>
        </w:tc>
        <w:tc>
          <w:tcPr>
            <w:tcW w:w="1623" w:type="dxa"/>
          </w:tcPr>
          <w:p w14:paraId="7326283D">
            <w:pPr>
              <w:pStyle w:val="9"/>
              <w:spacing w:before="80"/>
              <w:rPr>
                <w:b/>
                <w:sz w:val="24"/>
              </w:rPr>
            </w:pPr>
          </w:p>
          <w:p w14:paraId="211490E4">
            <w:pPr>
              <w:pStyle w:val="9"/>
              <w:ind w:right="648"/>
              <w:jc w:val="right"/>
              <w:rPr>
                <w:sz w:val="24"/>
              </w:rPr>
            </w:pPr>
            <w:r>
              <w:rPr>
                <w:spacing w:val="-10"/>
                <w:sz w:val="24"/>
              </w:rPr>
              <w:t>1</w:t>
            </w:r>
          </w:p>
        </w:tc>
        <w:tc>
          <w:tcPr>
            <w:tcW w:w="1839" w:type="dxa"/>
          </w:tcPr>
          <w:p w14:paraId="5C8E19A9">
            <w:pPr>
              <w:pStyle w:val="9"/>
              <w:rPr>
                <w:sz w:val="22"/>
              </w:rPr>
            </w:pPr>
          </w:p>
        </w:tc>
        <w:tc>
          <w:tcPr>
            <w:tcW w:w="1350" w:type="dxa"/>
          </w:tcPr>
          <w:p w14:paraId="5CBCDB62">
            <w:pPr>
              <w:pStyle w:val="9"/>
              <w:rPr>
                <w:sz w:val="22"/>
              </w:rPr>
            </w:pPr>
          </w:p>
        </w:tc>
        <w:tc>
          <w:tcPr>
            <w:tcW w:w="2877" w:type="dxa"/>
          </w:tcPr>
          <w:p w14:paraId="459C7E2E">
            <w:pPr>
              <w:pStyle w:val="9"/>
              <w:rPr>
                <w:sz w:val="22"/>
              </w:rPr>
            </w:pPr>
          </w:p>
        </w:tc>
      </w:tr>
      <w:tr w14:paraId="46736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468648A2">
            <w:pPr>
              <w:pStyle w:val="9"/>
              <w:spacing w:before="76"/>
              <w:rPr>
                <w:b/>
                <w:sz w:val="24"/>
              </w:rPr>
            </w:pPr>
          </w:p>
          <w:p w14:paraId="6DFFECFB">
            <w:pPr>
              <w:pStyle w:val="9"/>
              <w:ind w:left="103"/>
              <w:rPr>
                <w:sz w:val="24"/>
              </w:rPr>
            </w:pPr>
            <w:r>
              <w:rPr>
                <w:spacing w:val="-5"/>
                <w:sz w:val="24"/>
              </w:rPr>
              <w:t>14</w:t>
            </w:r>
          </w:p>
        </w:tc>
        <w:tc>
          <w:tcPr>
            <w:tcW w:w="4888" w:type="dxa"/>
          </w:tcPr>
          <w:p w14:paraId="01A8DA67">
            <w:pPr>
              <w:pStyle w:val="9"/>
              <w:spacing w:before="6" w:line="316" w:lineRule="exact"/>
              <w:ind w:left="237" w:right="188"/>
              <w:rPr>
                <w:sz w:val="24"/>
              </w:rPr>
            </w:pPr>
            <w:r>
              <w:rPr>
                <w:sz w:val="24"/>
              </w:rPr>
              <w:t>Внешность и характер человека (литературного</w:t>
            </w:r>
            <w:r>
              <w:rPr>
                <w:spacing w:val="-15"/>
                <w:sz w:val="24"/>
              </w:rPr>
              <w:t xml:space="preserve"> </w:t>
            </w:r>
            <w:r>
              <w:rPr>
                <w:sz w:val="24"/>
              </w:rPr>
              <w:t>персонажа)</w:t>
            </w:r>
            <w:r>
              <w:rPr>
                <w:spacing w:val="-15"/>
                <w:sz w:val="24"/>
              </w:rPr>
              <w:t xml:space="preserve"> </w:t>
            </w:r>
            <w:r>
              <w:rPr>
                <w:sz w:val="24"/>
              </w:rPr>
              <w:t>(описание личных качеств)</w:t>
            </w:r>
          </w:p>
        </w:tc>
        <w:tc>
          <w:tcPr>
            <w:tcW w:w="1623" w:type="dxa"/>
          </w:tcPr>
          <w:p w14:paraId="6FC566C4">
            <w:pPr>
              <w:pStyle w:val="9"/>
              <w:spacing w:before="76"/>
              <w:rPr>
                <w:b/>
                <w:sz w:val="24"/>
              </w:rPr>
            </w:pPr>
          </w:p>
          <w:p w14:paraId="400F2A66">
            <w:pPr>
              <w:pStyle w:val="9"/>
              <w:ind w:right="648"/>
              <w:jc w:val="right"/>
              <w:rPr>
                <w:sz w:val="24"/>
              </w:rPr>
            </w:pPr>
            <w:r>
              <w:rPr>
                <w:spacing w:val="-10"/>
                <w:sz w:val="24"/>
              </w:rPr>
              <w:t>1</w:t>
            </w:r>
          </w:p>
        </w:tc>
        <w:tc>
          <w:tcPr>
            <w:tcW w:w="1839" w:type="dxa"/>
          </w:tcPr>
          <w:p w14:paraId="5A7F2DE7">
            <w:pPr>
              <w:pStyle w:val="9"/>
              <w:rPr>
                <w:sz w:val="22"/>
              </w:rPr>
            </w:pPr>
          </w:p>
        </w:tc>
        <w:tc>
          <w:tcPr>
            <w:tcW w:w="1350" w:type="dxa"/>
          </w:tcPr>
          <w:p w14:paraId="263E879D">
            <w:pPr>
              <w:pStyle w:val="9"/>
              <w:rPr>
                <w:sz w:val="22"/>
              </w:rPr>
            </w:pPr>
          </w:p>
        </w:tc>
        <w:tc>
          <w:tcPr>
            <w:tcW w:w="2877" w:type="dxa"/>
          </w:tcPr>
          <w:p w14:paraId="03FAAA5D">
            <w:pPr>
              <w:pStyle w:val="9"/>
              <w:spacing w:before="208"/>
              <w:ind w:left="236"/>
              <w:rPr>
                <w:sz w:val="24"/>
              </w:rPr>
            </w:pPr>
            <w:r>
              <w:rPr>
                <w:sz w:val="24"/>
              </w:rPr>
              <w:t>Биоблиотека</w:t>
            </w:r>
            <w:r>
              <w:rPr>
                <w:spacing w:val="-3"/>
                <w:sz w:val="24"/>
              </w:rPr>
              <w:t xml:space="preserve"> </w:t>
            </w:r>
            <w:r>
              <w:rPr>
                <w:spacing w:val="-5"/>
                <w:sz w:val="24"/>
              </w:rPr>
              <w:t>ЦОК</w:t>
            </w:r>
          </w:p>
          <w:p w14:paraId="68ADDD14">
            <w:pPr>
              <w:pStyle w:val="9"/>
              <w:spacing w:before="45"/>
              <w:ind w:left="236"/>
              <w:rPr>
                <w:sz w:val="22"/>
              </w:rPr>
            </w:pPr>
            <w:r>
              <w:fldChar w:fldCharType="begin"/>
            </w:r>
            <w:r>
              <w:instrText xml:space="preserve"> HYPERLINK "https://m.edsoo.ru/835419f2" \h </w:instrText>
            </w:r>
            <w:r>
              <w:fldChar w:fldCharType="separate"/>
            </w:r>
            <w:r>
              <w:rPr>
                <w:color w:val="0000FF"/>
                <w:spacing w:val="-2"/>
                <w:sz w:val="22"/>
                <w:u w:val="single" w:color="0000FF"/>
              </w:rPr>
              <w:t>https://m.edsoo.ru/835419f2</w:t>
            </w:r>
            <w:r>
              <w:rPr>
                <w:color w:val="0000FF"/>
                <w:spacing w:val="-2"/>
                <w:sz w:val="22"/>
                <w:u w:val="single" w:color="0000FF"/>
              </w:rPr>
              <w:fldChar w:fldCharType="end"/>
            </w:r>
          </w:p>
        </w:tc>
      </w:tr>
      <w:tr w14:paraId="041BD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07F4CA7E">
            <w:pPr>
              <w:pStyle w:val="9"/>
              <w:spacing w:before="194"/>
              <w:ind w:left="103"/>
              <w:rPr>
                <w:sz w:val="24"/>
              </w:rPr>
            </w:pPr>
            <w:r>
              <w:rPr>
                <w:spacing w:val="-5"/>
                <w:sz w:val="24"/>
              </w:rPr>
              <w:t>15</w:t>
            </w:r>
          </w:p>
        </w:tc>
        <w:tc>
          <w:tcPr>
            <w:tcW w:w="4888" w:type="dxa"/>
          </w:tcPr>
          <w:p w14:paraId="3A319727">
            <w:pPr>
              <w:pStyle w:val="9"/>
              <w:spacing w:before="7" w:line="316" w:lineRule="exact"/>
              <w:ind w:left="237"/>
              <w:rPr>
                <w:sz w:val="24"/>
              </w:rPr>
            </w:pPr>
            <w:r>
              <w:rPr>
                <w:sz w:val="24"/>
              </w:rPr>
              <w:t>Обобщение</w:t>
            </w:r>
            <w:r>
              <w:rPr>
                <w:spacing w:val="-9"/>
                <w:sz w:val="24"/>
              </w:rPr>
              <w:t xml:space="preserve"> </w:t>
            </w:r>
            <w:r>
              <w:rPr>
                <w:sz w:val="24"/>
              </w:rPr>
              <w:t>по</w:t>
            </w:r>
            <w:r>
              <w:rPr>
                <w:spacing w:val="-8"/>
                <w:sz w:val="24"/>
              </w:rPr>
              <w:t xml:space="preserve"> </w:t>
            </w:r>
            <w:r>
              <w:rPr>
                <w:sz w:val="24"/>
              </w:rPr>
              <w:t>теме</w:t>
            </w:r>
            <w:r>
              <w:rPr>
                <w:spacing w:val="-13"/>
                <w:sz w:val="24"/>
              </w:rPr>
              <w:t xml:space="preserve"> </w:t>
            </w:r>
            <w:r>
              <w:rPr>
                <w:sz w:val="24"/>
              </w:rPr>
              <w:t>"Внешность</w:t>
            </w:r>
            <w:r>
              <w:rPr>
                <w:spacing w:val="-10"/>
                <w:sz w:val="24"/>
              </w:rPr>
              <w:t xml:space="preserve"> </w:t>
            </w:r>
            <w:r>
              <w:rPr>
                <w:sz w:val="24"/>
              </w:rPr>
              <w:t>и</w:t>
            </w:r>
            <w:r>
              <w:rPr>
                <w:spacing w:val="-7"/>
                <w:sz w:val="24"/>
              </w:rPr>
              <w:t xml:space="preserve"> </w:t>
            </w:r>
            <w:r>
              <w:rPr>
                <w:sz w:val="24"/>
              </w:rPr>
              <w:t>характер человека (литературного персонажа)"</w:t>
            </w:r>
          </w:p>
        </w:tc>
        <w:tc>
          <w:tcPr>
            <w:tcW w:w="1623" w:type="dxa"/>
          </w:tcPr>
          <w:p w14:paraId="06E089E6">
            <w:pPr>
              <w:pStyle w:val="9"/>
              <w:spacing w:before="194"/>
              <w:ind w:right="648"/>
              <w:jc w:val="right"/>
              <w:rPr>
                <w:sz w:val="24"/>
              </w:rPr>
            </w:pPr>
            <w:r>
              <w:rPr>
                <w:spacing w:val="-10"/>
                <w:sz w:val="24"/>
              </w:rPr>
              <w:t>1</w:t>
            </w:r>
          </w:p>
        </w:tc>
        <w:tc>
          <w:tcPr>
            <w:tcW w:w="1839" w:type="dxa"/>
          </w:tcPr>
          <w:p w14:paraId="64068125">
            <w:pPr>
              <w:pStyle w:val="9"/>
              <w:rPr>
                <w:sz w:val="22"/>
              </w:rPr>
            </w:pPr>
          </w:p>
        </w:tc>
        <w:tc>
          <w:tcPr>
            <w:tcW w:w="1350" w:type="dxa"/>
          </w:tcPr>
          <w:p w14:paraId="788804DD">
            <w:pPr>
              <w:pStyle w:val="9"/>
              <w:rPr>
                <w:sz w:val="22"/>
              </w:rPr>
            </w:pPr>
          </w:p>
        </w:tc>
        <w:tc>
          <w:tcPr>
            <w:tcW w:w="2877" w:type="dxa"/>
          </w:tcPr>
          <w:p w14:paraId="072EC4CC">
            <w:pPr>
              <w:pStyle w:val="9"/>
              <w:spacing w:before="50"/>
              <w:ind w:left="236"/>
              <w:rPr>
                <w:sz w:val="24"/>
              </w:rPr>
            </w:pPr>
            <w:r>
              <w:rPr>
                <w:sz w:val="24"/>
              </w:rPr>
              <w:t>Биоблиотека</w:t>
            </w:r>
            <w:r>
              <w:rPr>
                <w:spacing w:val="-3"/>
                <w:sz w:val="24"/>
              </w:rPr>
              <w:t xml:space="preserve"> </w:t>
            </w:r>
            <w:r>
              <w:rPr>
                <w:spacing w:val="-5"/>
                <w:sz w:val="24"/>
              </w:rPr>
              <w:t>ЦОК</w:t>
            </w:r>
          </w:p>
          <w:p w14:paraId="70ED3728">
            <w:pPr>
              <w:pStyle w:val="9"/>
              <w:spacing w:before="45"/>
              <w:ind w:left="236"/>
              <w:rPr>
                <w:sz w:val="22"/>
              </w:rPr>
            </w:pPr>
            <w:r>
              <w:fldChar w:fldCharType="begin"/>
            </w:r>
            <w:r>
              <w:instrText xml:space="preserve"> HYPERLINK "https://m.edsoo.ru/83541b82" \h </w:instrText>
            </w:r>
            <w:r>
              <w:fldChar w:fldCharType="separate"/>
            </w:r>
            <w:r>
              <w:rPr>
                <w:color w:val="0000FF"/>
                <w:spacing w:val="-2"/>
                <w:sz w:val="22"/>
                <w:u w:val="single" w:color="0000FF"/>
              </w:rPr>
              <w:t>https://m.edsoo.ru/83541b82</w:t>
            </w:r>
            <w:r>
              <w:rPr>
                <w:color w:val="0000FF"/>
                <w:spacing w:val="-2"/>
                <w:sz w:val="22"/>
                <w:u w:val="single" w:color="0000FF"/>
              </w:rPr>
              <w:fldChar w:fldCharType="end"/>
            </w:r>
          </w:p>
        </w:tc>
      </w:tr>
      <w:tr w14:paraId="1234C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2760E03D">
            <w:pPr>
              <w:pStyle w:val="9"/>
              <w:spacing w:before="198"/>
              <w:ind w:left="103"/>
              <w:rPr>
                <w:sz w:val="24"/>
              </w:rPr>
            </w:pPr>
            <w:r>
              <w:rPr>
                <w:spacing w:val="-5"/>
                <w:sz w:val="24"/>
              </w:rPr>
              <w:t>16</w:t>
            </w:r>
          </w:p>
        </w:tc>
        <w:tc>
          <w:tcPr>
            <w:tcW w:w="4888" w:type="dxa"/>
          </w:tcPr>
          <w:p w14:paraId="16006B24">
            <w:pPr>
              <w:pStyle w:val="9"/>
              <w:spacing w:before="11" w:line="316" w:lineRule="exact"/>
              <w:ind w:left="237"/>
              <w:rPr>
                <w:sz w:val="24"/>
              </w:rPr>
            </w:pPr>
            <w:r>
              <w:rPr>
                <w:sz w:val="24"/>
              </w:rPr>
              <w:t>Контроль</w:t>
            </w:r>
            <w:r>
              <w:rPr>
                <w:spacing w:val="-11"/>
                <w:sz w:val="24"/>
              </w:rPr>
              <w:t xml:space="preserve"> </w:t>
            </w:r>
            <w:r>
              <w:rPr>
                <w:sz w:val="24"/>
              </w:rPr>
              <w:t>по</w:t>
            </w:r>
            <w:r>
              <w:rPr>
                <w:spacing w:val="-7"/>
                <w:sz w:val="24"/>
              </w:rPr>
              <w:t xml:space="preserve"> </w:t>
            </w:r>
            <w:r>
              <w:rPr>
                <w:sz w:val="24"/>
              </w:rPr>
              <w:t>теме</w:t>
            </w:r>
            <w:r>
              <w:rPr>
                <w:spacing w:val="-8"/>
                <w:sz w:val="24"/>
              </w:rPr>
              <w:t xml:space="preserve"> </w:t>
            </w:r>
            <w:r>
              <w:rPr>
                <w:sz w:val="24"/>
              </w:rPr>
              <w:t>"Внешность</w:t>
            </w:r>
            <w:r>
              <w:rPr>
                <w:spacing w:val="-10"/>
                <w:sz w:val="24"/>
              </w:rPr>
              <w:t xml:space="preserve"> </w:t>
            </w:r>
            <w:r>
              <w:rPr>
                <w:sz w:val="24"/>
              </w:rPr>
              <w:t>и</w:t>
            </w:r>
            <w:r>
              <w:rPr>
                <w:spacing w:val="-11"/>
                <w:sz w:val="24"/>
              </w:rPr>
              <w:t xml:space="preserve"> </w:t>
            </w:r>
            <w:r>
              <w:rPr>
                <w:sz w:val="24"/>
              </w:rPr>
              <w:t>характер человека (литературного персонажа)"</w:t>
            </w:r>
          </w:p>
        </w:tc>
        <w:tc>
          <w:tcPr>
            <w:tcW w:w="1623" w:type="dxa"/>
          </w:tcPr>
          <w:p w14:paraId="41F9D4D3">
            <w:pPr>
              <w:pStyle w:val="9"/>
              <w:spacing w:before="198"/>
              <w:ind w:right="648"/>
              <w:jc w:val="right"/>
              <w:rPr>
                <w:sz w:val="24"/>
              </w:rPr>
            </w:pPr>
            <w:r>
              <w:rPr>
                <w:spacing w:val="-10"/>
                <w:sz w:val="24"/>
              </w:rPr>
              <w:t>1</w:t>
            </w:r>
          </w:p>
        </w:tc>
        <w:tc>
          <w:tcPr>
            <w:tcW w:w="1839" w:type="dxa"/>
          </w:tcPr>
          <w:p w14:paraId="5E835130">
            <w:pPr>
              <w:pStyle w:val="9"/>
              <w:spacing w:before="198"/>
              <w:ind w:right="754"/>
              <w:jc w:val="right"/>
              <w:rPr>
                <w:sz w:val="24"/>
              </w:rPr>
            </w:pPr>
            <w:r>
              <w:rPr>
                <w:spacing w:val="-10"/>
                <w:sz w:val="24"/>
              </w:rPr>
              <w:t>1</w:t>
            </w:r>
          </w:p>
        </w:tc>
        <w:tc>
          <w:tcPr>
            <w:tcW w:w="1350" w:type="dxa"/>
          </w:tcPr>
          <w:p w14:paraId="5DFB4287">
            <w:pPr>
              <w:pStyle w:val="9"/>
              <w:rPr>
                <w:sz w:val="22"/>
              </w:rPr>
            </w:pPr>
          </w:p>
        </w:tc>
        <w:tc>
          <w:tcPr>
            <w:tcW w:w="2877" w:type="dxa"/>
          </w:tcPr>
          <w:p w14:paraId="70ACB579">
            <w:pPr>
              <w:pStyle w:val="9"/>
              <w:spacing w:before="49"/>
              <w:ind w:left="236"/>
              <w:rPr>
                <w:sz w:val="24"/>
              </w:rPr>
            </w:pPr>
            <w:r>
              <w:rPr>
                <w:sz w:val="24"/>
              </w:rPr>
              <w:t>Биоблиотека</w:t>
            </w:r>
            <w:r>
              <w:rPr>
                <w:spacing w:val="-3"/>
                <w:sz w:val="24"/>
              </w:rPr>
              <w:t xml:space="preserve"> </w:t>
            </w:r>
            <w:r>
              <w:rPr>
                <w:spacing w:val="-5"/>
                <w:sz w:val="24"/>
              </w:rPr>
              <w:t>ЦОК</w:t>
            </w:r>
          </w:p>
          <w:p w14:paraId="1237B3D1">
            <w:pPr>
              <w:pStyle w:val="9"/>
              <w:spacing w:before="50"/>
              <w:ind w:left="236"/>
              <w:rPr>
                <w:sz w:val="22"/>
              </w:rPr>
            </w:pPr>
            <w:r>
              <w:fldChar w:fldCharType="begin"/>
            </w:r>
            <w:r>
              <w:instrText xml:space="preserve"> HYPERLINK "https://m.edsoo.ru/83541b82" \h </w:instrText>
            </w:r>
            <w:r>
              <w:fldChar w:fldCharType="separate"/>
            </w:r>
            <w:r>
              <w:rPr>
                <w:color w:val="0000FF"/>
                <w:spacing w:val="-2"/>
                <w:sz w:val="22"/>
                <w:u w:val="single" w:color="0000FF"/>
              </w:rPr>
              <w:t>https://m.edsoo.ru/83541b82</w:t>
            </w:r>
            <w:r>
              <w:rPr>
                <w:color w:val="0000FF"/>
                <w:spacing w:val="-2"/>
                <w:sz w:val="22"/>
                <w:u w:val="single" w:color="0000FF"/>
              </w:rPr>
              <w:fldChar w:fldCharType="end"/>
            </w:r>
          </w:p>
        </w:tc>
      </w:tr>
      <w:tr w14:paraId="08A90F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608D45D8">
            <w:pPr>
              <w:pStyle w:val="9"/>
              <w:spacing w:before="194"/>
              <w:ind w:left="103"/>
              <w:rPr>
                <w:sz w:val="24"/>
              </w:rPr>
            </w:pPr>
            <w:r>
              <w:rPr>
                <w:spacing w:val="-5"/>
                <w:sz w:val="24"/>
              </w:rPr>
              <w:t>17</w:t>
            </w:r>
          </w:p>
        </w:tc>
        <w:tc>
          <w:tcPr>
            <w:tcW w:w="4888" w:type="dxa"/>
          </w:tcPr>
          <w:p w14:paraId="68C7079C">
            <w:pPr>
              <w:pStyle w:val="9"/>
              <w:spacing w:before="6" w:line="316" w:lineRule="exact"/>
              <w:ind w:left="237"/>
              <w:rPr>
                <w:sz w:val="24"/>
              </w:rPr>
            </w:pPr>
            <w:r>
              <w:rPr>
                <w:sz w:val="24"/>
              </w:rPr>
              <w:t>Досуг</w:t>
            </w:r>
            <w:r>
              <w:rPr>
                <w:spacing w:val="-11"/>
                <w:sz w:val="24"/>
              </w:rPr>
              <w:t xml:space="preserve"> </w:t>
            </w:r>
            <w:r>
              <w:rPr>
                <w:sz w:val="24"/>
              </w:rPr>
              <w:t>и</w:t>
            </w:r>
            <w:r>
              <w:rPr>
                <w:spacing w:val="-8"/>
                <w:sz w:val="24"/>
              </w:rPr>
              <w:t xml:space="preserve"> </w:t>
            </w:r>
            <w:r>
              <w:rPr>
                <w:sz w:val="24"/>
              </w:rPr>
              <w:t>увлечения</w:t>
            </w:r>
            <w:r>
              <w:rPr>
                <w:spacing w:val="-12"/>
                <w:sz w:val="24"/>
              </w:rPr>
              <w:t xml:space="preserve"> </w:t>
            </w:r>
            <w:r>
              <w:rPr>
                <w:sz w:val="24"/>
              </w:rPr>
              <w:t>(хобби)</w:t>
            </w:r>
            <w:r>
              <w:rPr>
                <w:spacing w:val="-12"/>
                <w:sz w:val="24"/>
              </w:rPr>
              <w:t xml:space="preserve"> </w:t>
            </w:r>
            <w:r>
              <w:rPr>
                <w:sz w:val="24"/>
              </w:rPr>
              <w:t>современного подростка (живопись)</w:t>
            </w:r>
          </w:p>
        </w:tc>
        <w:tc>
          <w:tcPr>
            <w:tcW w:w="1623" w:type="dxa"/>
          </w:tcPr>
          <w:p w14:paraId="5E9873E7">
            <w:pPr>
              <w:pStyle w:val="9"/>
              <w:spacing w:before="194"/>
              <w:ind w:right="648"/>
              <w:jc w:val="right"/>
              <w:rPr>
                <w:sz w:val="24"/>
              </w:rPr>
            </w:pPr>
            <w:r>
              <w:rPr>
                <w:spacing w:val="-10"/>
                <w:sz w:val="24"/>
              </w:rPr>
              <w:t>1</w:t>
            </w:r>
          </w:p>
        </w:tc>
        <w:tc>
          <w:tcPr>
            <w:tcW w:w="1839" w:type="dxa"/>
          </w:tcPr>
          <w:p w14:paraId="635B4CB9">
            <w:pPr>
              <w:pStyle w:val="9"/>
              <w:rPr>
                <w:sz w:val="22"/>
              </w:rPr>
            </w:pPr>
          </w:p>
        </w:tc>
        <w:tc>
          <w:tcPr>
            <w:tcW w:w="1350" w:type="dxa"/>
          </w:tcPr>
          <w:p w14:paraId="5EFFA85C">
            <w:pPr>
              <w:pStyle w:val="9"/>
              <w:rPr>
                <w:sz w:val="22"/>
              </w:rPr>
            </w:pPr>
          </w:p>
        </w:tc>
        <w:tc>
          <w:tcPr>
            <w:tcW w:w="2877" w:type="dxa"/>
          </w:tcPr>
          <w:p w14:paraId="7F0AE046">
            <w:pPr>
              <w:pStyle w:val="9"/>
              <w:rPr>
                <w:sz w:val="22"/>
              </w:rPr>
            </w:pPr>
          </w:p>
        </w:tc>
      </w:tr>
      <w:tr w14:paraId="7F5C7D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trPr>
        <w:tc>
          <w:tcPr>
            <w:tcW w:w="826" w:type="dxa"/>
          </w:tcPr>
          <w:p w14:paraId="7FB17F4D">
            <w:pPr>
              <w:pStyle w:val="9"/>
              <w:spacing w:before="193"/>
              <w:ind w:left="103"/>
              <w:rPr>
                <w:sz w:val="24"/>
              </w:rPr>
            </w:pPr>
            <w:r>
              <w:rPr>
                <w:spacing w:val="-5"/>
                <w:sz w:val="24"/>
              </w:rPr>
              <w:t>18</w:t>
            </w:r>
          </w:p>
        </w:tc>
        <w:tc>
          <w:tcPr>
            <w:tcW w:w="4888" w:type="dxa"/>
          </w:tcPr>
          <w:p w14:paraId="4F4A6258">
            <w:pPr>
              <w:pStyle w:val="9"/>
              <w:spacing w:before="6" w:line="316" w:lineRule="exact"/>
              <w:ind w:left="237"/>
              <w:rPr>
                <w:sz w:val="24"/>
              </w:rPr>
            </w:pPr>
            <w:r>
              <w:rPr>
                <w:sz w:val="24"/>
              </w:rPr>
              <w:t>Досуг</w:t>
            </w:r>
            <w:r>
              <w:rPr>
                <w:spacing w:val="-11"/>
                <w:sz w:val="24"/>
              </w:rPr>
              <w:t xml:space="preserve"> </w:t>
            </w:r>
            <w:r>
              <w:rPr>
                <w:sz w:val="24"/>
              </w:rPr>
              <w:t>и</w:t>
            </w:r>
            <w:r>
              <w:rPr>
                <w:spacing w:val="-8"/>
                <w:sz w:val="24"/>
              </w:rPr>
              <w:t xml:space="preserve"> </w:t>
            </w:r>
            <w:r>
              <w:rPr>
                <w:sz w:val="24"/>
              </w:rPr>
              <w:t>увлечения</w:t>
            </w:r>
            <w:r>
              <w:rPr>
                <w:spacing w:val="-12"/>
                <w:sz w:val="24"/>
              </w:rPr>
              <w:t xml:space="preserve"> </w:t>
            </w:r>
            <w:r>
              <w:rPr>
                <w:sz w:val="24"/>
              </w:rPr>
              <w:t>(хобби)</w:t>
            </w:r>
            <w:r>
              <w:rPr>
                <w:spacing w:val="-12"/>
                <w:sz w:val="24"/>
              </w:rPr>
              <w:t xml:space="preserve"> </w:t>
            </w:r>
            <w:r>
              <w:rPr>
                <w:sz w:val="24"/>
              </w:rPr>
              <w:t>современного подростка (направления живописи)</w:t>
            </w:r>
          </w:p>
        </w:tc>
        <w:tc>
          <w:tcPr>
            <w:tcW w:w="1623" w:type="dxa"/>
          </w:tcPr>
          <w:p w14:paraId="4911F8E4">
            <w:pPr>
              <w:pStyle w:val="9"/>
              <w:spacing w:before="193"/>
              <w:ind w:right="648"/>
              <w:jc w:val="right"/>
              <w:rPr>
                <w:sz w:val="24"/>
              </w:rPr>
            </w:pPr>
            <w:r>
              <w:rPr>
                <w:spacing w:val="-10"/>
                <w:sz w:val="24"/>
              </w:rPr>
              <w:t>1</w:t>
            </w:r>
          </w:p>
        </w:tc>
        <w:tc>
          <w:tcPr>
            <w:tcW w:w="1839" w:type="dxa"/>
          </w:tcPr>
          <w:p w14:paraId="5AC59E5C">
            <w:pPr>
              <w:pStyle w:val="9"/>
              <w:rPr>
                <w:sz w:val="22"/>
              </w:rPr>
            </w:pPr>
          </w:p>
        </w:tc>
        <w:tc>
          <w:tcPr>
            <w:tcW w:w="1350" w:type="dxa"/>
          </w:tcPr>
          <w:p w14:paraId="1FC33B76">
            <w:pPr>
              <w:pStyle w:val="9"/>
              <w:rPr>
                <w:sz w:val="22"/>
              </w:rPr>
            </w:pPr>
          </w:p>
        </w:tc>
        <w:tc>
          <w:tcPr>
            <w:tcW w:w="2877" w:type="dxa"/>
          </w:tcPr>
          <w:p w14:paraId="0446355B">
            <w:pPr>
              <w:pStyle w:val="9"/>
              <w:rPr>
                <w:sz w:val="22"/>
              </w:rPr>
            </w:pPr>
          </w:p>
        </w:tc>
      </w:tr>
    </w:tbl>
    <w:p w14:paraId="14AC0FA2">
      <w:pPr>
        <w:pStyle w:val="9"/>
        <w:spacing w:after="0"/>
        <w:rPr>
          <w:sz w:val="22"/>
        </w:rPr>
        <w:sectPr>
          <w:pgSz w:w="16390" w:h="11910" w:orient="landscape"/>
          <w:pgMar w:top="1100" w:right="1275" w:bottom="280" w:left="1559" w:header="720" w:footer="720" w:gutter="0"/>
          <w:cols w:space="720" w:num="1"/>
        </w:sectPr>
      </w:pPr>
    </w:p>
    <w:p w14:paraId="4485EED6">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4888"/>
        <w:gridCol w:w="1623"/>
        <w:gridCol w:w="1839"/>
        <w:gridCol w:w="1350"/>
        <w:gridCol w:w="2877"/>
      </w:tblGrid>
      <w:tr w14:paraId="46A08F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47C658E3">
            <w:pPr>
              <w:pStyle w:val="9"/>
              <w:spacing w:before="198"/>
              <w:ind w:left="103"/>
              <w:rPr>
                <w:sz w:val="24"/>
              </w:rPr>
            </w:pPr>
            <w:r>
              <w:rPr>
                <w:spacing w:val="-5"/>
                <w:sz w:val="24"/>
              </w:rPr>
              <w:t>19</w:t>
            </w:r>
          </w:p>
        </w:tc>
        <w:tc>
          <w:tcPr>
            <w:tcW w:w="4888" w:type="dxa"/>
          </w:tcPr>
          <w:p w14:paraId="536B2718">
            <w:pPr>
              <w:pStyle w:val="9"/>
              <w:spacing w:before="11" w:line="316" w:lineRule="exact"/>
              <w:ind w:left="237"/>
              <w:rPr>
                <w:sz w:val="24"/>
              </w:rPr>
            </w:pPr>
            <w:r>
              <w:rPr>
                <w:sz w:val="24"/>
              </w:rPr>
              <w:t>Досуг</w:t>
            </w:r>
            <w:r>
              <w:rPr>
                <w:spacing w:val="-11"/>
                <w:sz w:val="24"/>
              </w:rPr>
              <w:t xml:space="preserve"> </w:t>
            </w:r>
            <w:r>
              <w:rPr>
                <w:sz w:val="24"/>
              </w:rPr>
              <w:t>и</w:t>
            </w:r>
            <w:r>
              <w:rPr>
                <w:spacing w:val="-8"/>
                <w:sz w:val="24"/>
              </w:rPr>
              <w:t xml:space="preserve"> </w:t>
            </w:r>
            <w:r>
              <w:rPr>
                <w:sz w:val="24"/>
              </w:rPr>
              <w:t>увлечения</w:t>
            </w:r>
            <w:r>
              <w:rPr>
                <w:spacing w:val="-12"/>
                <w:sz w:val="24"/>
              </w:rPr>
              <w:t xml:space="preserve"> </w:t>
            </w:r>
            <w:r>
              <w:rPr>
                <w:sz w:val="24"/>
              </w:rPr>
              <w:t>(хобби)</w:t>
            </w:r>
            <w:r>
              <w:rPr>
                <w:spacing w:val="-8"/>
                <w:sz w:val="24"/>
              </w:rPr>
              <w:t xml:space="preserve"> </w:t>
            </w:r>
            <w:r>
              <w:rPr>
                <w:sz w:val="24"/>
              </w:rPr>
              <w:t>современного подростка (технологии: проблемы)</w:t>
            </w:r>
          </w:p>
        </w:tc>
        <w:tc>
          <w:tcPr>
            <w:tcW w:w="1623" w:type="dxa"/>
          </w:tcPr>
          <w:p w14:paraId="6D1CEFAF">
            <w:pPr>
              <w:pStyle w:val="9"/>
              <w:spacing w:before="198"/>
              <w:ind w:right="648"/>
              <w:jc w:val="right"/>
              <w:rPr>
                <w:sz w:val="24"/>
              </w:rPr>
            </w:pPr>
            <w:r>
              <w:rPr>
                <w:spacing w:val="-10"/>
                <w:sz w:val="24"/>
              </w:rPr>
              <w:t>1</w:t>
            </w:r>
          </w:p>
        </w:tc>
        <w:tc>
          <w:tcPr>
            <w:tcW w:w="1839" w:type="dxa"/>
          </w:tcPr>
          <w:p w14:paraId="28A50794">
            <w:pPr>
              <w:pStyle w:val="9"/>
              <w:rPr>
                <w:sz w:val="22"/>
              </w:rPr>
            </w:pPr>
          </w:p>
        </w:tc>
        <w:tc>
          <w:tcPr>
            <w:tcW w:w="1350" w:type="dxa"/>
          </w:tcPr>
          <w:p w14:paraId="58048A37">
            <w:pPr>
              <w:pStyle w:val="9"/>
              <w:rPr>
                <w:sz w:val="22"/>
              </w:rPr>
            </w:pPr>
          </w:p>
        </w:tc>
        <w:tc>
          <w:tcPr>
            <w:tcW w:w="2877" w:type="dxa"/>
          </w:tcPr>
          <w:p w14:paraId="3F800AD9">
            <w:pPr>
              <w:pStyle w:val="9"/>
              <w:rPr>
                <w:sz w:val="22"/>
              </w:rPr>
            </w:pPr>
          </w:p>
        </w:tc>
      </w:tr>
      <w:tr w14:paraId="09714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26" w:type="dxa"/>
          </w:tcPr>
          <w:p w14:paraId="57F24FCF">
            <w:pPr>
              <w:pStyle w:val="9"/>
              <w:spacing w:before="194"/>
              <w:ind w:left="103"/>
              <w:rPr>
                <w:sz w:val="24"/>
              </w:rPr>
            </w:pPr>
            <w:r>
              <w:rPr>
                <w:spacing w:val="-5"/>
                <w:sz w:val="24"/>
              </w:rPr>
              <w:t>20</w:t>
            </w:r>
          </w:p>
        </w:tc>
        <w:tc>
          <w:tcPr>
            <w:tcW w:w="4888" w:type="dxa"/>
          </w:tcPr>
          <w:p w14:paraId="29C52C49">
            <w:pPr>
              <w:pStyle w:val="9"/>
              <w:spacing w:before="7" w:line="316" w:lineRule="exact"/>
              <w:ind w:left="237"/>
              <w:rPr>
                <w:sz w:val="24"/>
              </w:rPr>
            </w:pPr>
            <w:r>
              <w:rPr>
                <w:sz w:val="24"/>
              </w:rPr>
              <w:t>Досуг</w:t>
            </w:r>
            <w:r>
              <w:rPr>
                <w:spacing w:val="-11"/>
                <w:sz w:val="24"/>
              </w:rPr>
              <w:t xml:space="preserve"> </w:t>
            </w:r>
            <w:r>
              <w:rPr>
                <w:sz w:val="24"/>
              </w:rPr>
              <w:t>и</w:t>
            </w:r>
            <w:r>
              <w:rPr>
                <w:spacing w:val="-8"/>
                <w:sz w:val="24"/>
              </w:rPr>
              <w:t xml:space="preserve"> </w:t>
            </w:r>
            <w:r>
              <w:rPr>
                <w:sz w:val="24"/>
              </w:rPr>
              <w:t>увлечения</w:t>
            </w:r>
            <w:r>
              <w:rPr>
                <w:spacing w:val="-12"/>
                <w:sz w:val="24"/>
              </w:rPr>
              <w:t xml:space="preserve"> </w:t>
            </w:r>
            <w:r>
              <w:rPr>
                <w:sz w:val="24"/>
              </w:rPr>
              <w:t>(хобби)</w:t>
            </w:r>
            <w:r>
              <w:rPr>
                <w:spacing w:val="-12"/>
                <w:sz w:val="24"/>
              </w:rPr>
              <w:t xml:space="preserve"> </w:t>
            </w:r>
            <w:r>
              <w:rPr>
                <w:sz w:val="24"/>
              </w:rPr>
              <w:t>современного подростка (компьютерные программы)</w:t>
            </w:r>
          </w:p>
        </w:tc>
        <w:tc>
          <w:tcPr>
            <w:tcW w:w="1623" w:type="dxa"/>
          </w:tcPr>
          <w:p w14:paraId="2F77DE01">
            <w:pPr>
              <w:pStyle w:val="9"/>
              <w:spacing w:before="194"/>
              <w:ind w:right="648"/>
              <w:jc w:val="right"/>
              <w:rPr>
                <w:sz w:val="24"/>
              </w:rPr>
            </w:pPr>
            <w:r>
              <w:rPr>
                <w:spacing w:val="-10"/>
                <w:sz w:val="24"/>
              </w:rPr>
              <w:t>1</w:t>
            </w:r>
          </w:p>
        </w:tc>
        <w:tc>
          <w:tcPr>
            <w:tcW w:w="1839" w:type="dxa"/>
          </w:tcPr>
          <w:p w14:paraId="051823E9">
            <w:pPr>
              <w:pStyle w:val="9"/>
              <w:rPr>
                <w:sz w:val="22"/>
              </w:rPr>
            </w:pPr>
          </w:p>
        </w:tc>
        <w:tc>
          <w:tcPr>
            <w:tcW w:w="1350" w:type="dxa"/>
          </w:tcPr>
          <w:p w14:paraId="067D0AB4">
            <w:pPr>
              <w:pStyle w:val="9"/>
              <w:rPr>
                <w:sz w:val="22"/>
              </w:rPr>
            </w:pPr>
          </w:p>
        </w:tc>
        <w:tc>
          <w:tcPr>
            <w:tcW w:w="2877" w:type="dxa"/>
          </w:tcPr>
          <w:p w14:paraId="7C5A6E25">
            <w:pPr>
              <w:pStyle w:val="9"/>
              <w:rPr>
                <w:sz w:val="22"/>
              </w:rPr>
            </w:pPr>
          </w:p>
        </w:tc>
      </w:tr>
      <w:tr w14:paraId="32FC7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1C6CF4E5">
            <w:pPr>
              <w:pStyle w:val="9"/>
              <w:spacing w:before="193"/>
              <w:ind w:left="103"/>
              <w:rPr>
                <w:sz w:val="24"/>
              </w:rPr>
            </w:pPr>
            <w:r>
              <w:rPr>
                <w:spacing w:val="-5"/>
                <w:sz w:val="24"/>
              </w:rPr>
              <w:t>21</w:t>
            </w:r>
          </w:p>
        </w:tc>
        <w:tc>
          <w:tcPr>
            <w:tcW w:w="4888" w:type="dxa"/>
          </w:tcPr>
          <w:p w14:paraId="656B2D72">
            <w:pPr>
              <w:pStyle w:val="9"/>
              <w:spacing w:before="6" w:line="316" w:lineRule="exact"/>
              <w:ind w:left="237"/>
              <w:rPr>
                <w:sz w:val="24"/>
              </w:rPr>
            </w:pPr>
            <w:r>
              <w:rPr>
                <w:sz w:val="24"/>
              </w:rPr>
              <w:t>Досуг</w:t>
            </w:r>
            <w:r>
              <w:rPr>
                <w:spacing w:val="-11"/>
                <w:sz w:val="24"/>
              </w:rPr>
              <w:t xml:space="preserve"> </w:t>
            </w:r>
            <w:r>
              <w:rPr>
                <w:sz w:val="24"/>
              </w:rPr>
              <w:t>и</w:t>
            </w:r>
            <w:r>
              <w:rPr>
                <w:spacing w:val="-8"/>
                <w:sz w:val="24"/>
              </w:rPr>
              <w:t xml:space="preserve"> </w:t>
            </w:r>
            <w:r>
              <w:rPr>
                <w:sz w:val="24"/>
              </w:rPr>
              <w:t>увлечения</w:t>
            </w:r>
            <w:r>
              <w:rPr>
                <w:spacing w:val="-12"/>
                <w:sz w:val="24"/>
              </w:rPr>
              <w:t xml:space="preserve"> </w:t>
            </w:r>
            <w:r>
              <w:rPr>
                <w:sz w:val="24"/>
              </w:rPr>
              <w:t>(хобби)</w:t>
            </w:r>
            <w:r>
              <w:rPr>
                <w:spacing w:val="-12"/>
                <w:sz w:val="24"/>
              </w:rPr>
              <w:t xml:space="preserve"> </w:t>
            </w:r>
            <w:r>
              <w:rPr>
                <w:sz w:val="24"/>
              </w:rPr>
              <w:t>современного подростка (компьютерные игры)</w:t>
            </w:r>
          </w:p>
        </w:tc>
        <w:tc>
          <w:tcPr>
            <w:tcW w:w="1623" w:type="dxa"/>
          </w:tcPr>
          <w:p w14:paraId="3CA13B05">
            <w:pPr>
              <w:pStyle w:val="9"/>
              <w:spacing w:before="193"/>
              <w:ind w:right="648"/>
              <w:jc w:val="right"/>
              <w:rPr>
                <w:sz w:val="24"/>
              </w:rPr>
            </w:pPr>
            <w:r>
              <w:rPr>
                <w:spacing w:val="-10"/>
                <w:sz w:val="24"/>
              </w:rPr>
              <w:t>1</w:t>
            </w:r>
          </w:p>
        </w:tc>
        <w:tc>
          <w:tcPr>
            <w:tcW w:w="1839" w:type="dxa"/>
          </w:tcPr>
          <w:p w14:paraId="2A46D8DC">
            <w:pPr>
              <w:pStyle w:val="9"/>
              <w:rPr>
                <w:sz w:val="22"/>
              </w:rPr>
            </w:pPr>
          </w:p>
        </w:tc>
        <w:tc>
          <w:tcPr>
            <w:tcW w:w="1350" w:type="dxa"/>
          </w:tcPr>
          <w:p w14:paraId="20282E92">
            <w:pPr>
              <w:pStyle w:val="9"/>
              <w:rPr>
                <w:sz w:val="22"/>
              </w:rPr>
            </w:pPr>
          </w:p>
        </w:tc>
        <w:tc>
          <w:tcPr>
            <w:tcW w:w="2877" w:type="dxa"/>
          </w:tcPr>
          <w:p w14:paraId="0EED9AA3">
            <w:pPr>
              <w:pStyle w:val="9"/>
              <w:spacing w:before="49"/>
              <w:ind w:left="236"/>
              <w:rPr>
                <w:sz w:val="24"/>
              </w:rPr>
            </w:pPr>
            <w:r>
              <w:rPr>
                <w:sz w:val="24"/>
              </w:rPr>
              <w:t>Биоблиотека</w:t>
            </w:r>
            <w:r>
              <w:rPr>
                <w:spacing w:val="-3"/>
                <w:sz w:val="24"/>
              </w:rPr>
              <w:t xml:space="preserve"> </w:t>
            </w:r>
            <w:r>
              <w:rPr>
                <w:spacing w:val="-5"/>
                <w:sz w:val="24"/>
              </w:rPr>
              <w:t>ЦОК</w:t>
            </w:r>
          </w:p>
          <w:p w14:paraId="258343FB">
            <w:pPr>
              <w:pStyle w:val="9"/>
              <w:spacing w:before="45"/>
              <w:ind w:left="236"/>
              <w:rPr>
                <w:sz w:val="22"/>
              </w:rPr>
            </w:pPr>
            <w:r>
              <w:fldChar w:fldCharType="begin"/>
            </w:r>
            <w:r>
              <w:instrText xml:space="preserve"> HYPERLINK "https://m.edsoo.ru/83542866" \h </w:instrText>
            </w:r>
            <w:r>
              <w:fldChar w:fldCharType="separate"/>
            </w:r>
            <w:r>
              <w:rPr>
                <w:color w:val="0000FF"/>
                <w:spacing w:val="-2"/>
                <w:sz w:val="22"/>
                <w:u w:val="single" w:color="0000FF"/>
              </w:rPr>
              <w:t>https://m.edsoo.ru/83542866</w:t>
            </w:r>
            <w:r>
              <w:rPr>
                <w:color w:val="0000FF"/>
                <w:spacing w:val="-2"/>
                <w:sz w:val="22"/>
                <w:u w:val="single" w:color="0000FF"/>
              </w:rPr>
              <w:fldChar w:fldCharType="end"/>
            </w:r>
          </w:p>
        </w:tc>
      </w:tr>
      <w:tr w14:paraId="58AAF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7677154C">
            <w:pPr>
              <w:pStyle w:val="9"/>
              <w:spacing w:before="198"/>
              <w:ind w:left="103"/>
              <w:rPr>
                <w:sz w:val="24"/>
              </w:rPr>
            </w:pPr>
            <w:r>
              <w:rPr>
                <w:spacing w:val="-5"/>
                <w:sz w:val="24"/>
              </w:rPr>
              <w:t>22</w:t>
            </w:r>
          </w:p>
        </w:tc>
        <w:tc>
          <w:tcPr>
            <w:tcW w:w="4888" w:type="dxa"/>
          </w:tcPr>
          <w:p w14:paraId="119BD1DC">
            <w:pPr>
              <w:pStyle w:val="9"/>
              <w:spacing w:before="11" w:line="316" w:lineRule="exact"/>
              <w:ind w:left="237"/>
              <w:rPr>
                <w:sz w:val="24"/>
              </w:rPr>
            </w:pPr>
            <w:r>
              <w:rPr>
                <w:sz w:val="24"/>
              </w:rPr>
              <w:t>Досуг</w:t>
            </w:r>
            <w:r>
              <w:rPr>
                <w:spacing w:val="-11"/>
                <w:sz w:val="24"/>
              </w:rPr>
              <w:t xml:space="preserve"> </w:t>
            </w:r>
            <w:r>
              <w:rPr>
                <w:sz w:val="24"/>
              </w:rPr>
              <w:t>и</w:t>
            </w:r>
            <w:r>
              <w:rPr>
                <w:spacing w:val="-8"/>
                <w:sz w:val="24"/>
              </w:rPr>
              <w:t xml:space="preserve"> </w:t>
            </w:r>
            <w:r>
              <w:rPr>
                <w:sz w:val="24"/>
              </w:rPr>
              <w:t>увлечения</w:t>
            </w:r>
            <w:r>
              <w:rPr>
                <w:spacing w:val="-12"/>
                <w:sz w:val="24"/>
              </w:rPr>
              <w:t xml:space="preserve"> </w:t>
            </w:r>
            <w:r>
              <w:rPr>
                <w:sz w:val="24"/>
              </w:rPr>
              <w:t>(хобби)</w:t>
            </w:r>
            <w:r>
              <w:rPr>
                <w:spacing w:val="-12"/>
                <w:sz w:val="24"/>
              </w:rPr>
              <w:t xml:space="preserve"> </w:t>
            </w:r>
            <w:r>
              <w:rPr>
                <w:sz w:val="24"/>
              </w:rPr>
              <w:t>современного подростка (технологии в нашей жизни)</w:t>
            </w:r>
          </w:p>
        </w:tc>
        <w:tc>
          <w:tcPr>
            <w:tcW w:w="1623" w:type="dxa"/>
          </w:tcPr>
          <w:p w14:paraId="78DFA36D">
            <w:pPr>
              <w:pStyle w:val="9"/>
              <w:spacing w:before="198"/>
              <w:ind w:right="648"/>
              <w:jc w:val="right"/>
              <w:rPr>
                <w:sz w:val="24"/>
              </w:rPr>
            </w:pPr>
            <w:r>
              <w:rPr>
                <w:spacing w:val="-10"/>
                <w:sz w:val="24"/>
              </w:rPr>
              <w:t>1</w:t>
            </w:r>
          </w:p>
        </w:tc>
        <w:tc>
          <w:tcPr>
            <w:tcW w:w="1839" w:type="dxa"/>
          </w:tcPr>
          <w:p w14:paraId="676BC41B">
            <w:pPr>
              <w:pStyle w:val="9"/>
              <w:rPr>
                <w:sz w:val="22"/>
              </w:rPr>
            </w:pPr>
          </w:p>
        </w:tc>
        <w:tc>
          <w:tcPr>
            <w:tcW w:w="1350" w:type="dxa"/>
          </w:tcPr>
          <w:p w14:paraId="11D72E64">
            <w:pPr>
              <w:pStyle w:val="9"/>
              <w:rPr>
                <w:sz w:val="22"/>
              </w:rPr>
            </w:pPr>
          </w:p>
        </w:tc>
        <w:tc>
          <w:tcPr>
            <w:tcW w:w="2877" w:type="dxa"/>
          </w:tcPr>
          <w:p w14:paraId="47D9C2AC">
            <w:pPr>
              <w:pStyle w:val="9"/>
              <w:spacing w:before="49"/>
              <w:ind w:left="236"/>
              <w:rPr>
                <w:sz w:val="24"/>
              </w:rPr>
            </w:pPr>
            <w:r>
              <w:rPr>
                <w:sz w:val="24"/>
              </w:rPr>
              <w:t>Биоблиотека</w:t>
            </w:r>
            <w:r>
              <w:rPr>
                <w:spacing w:val="-3"/>
                <w:sz w:val="24"/>
              </w:rPr>
              <w:t xml:space="preserve"> </w:t>
            </w:r>
            <w:r>
              <w:rPr>
                <w:spacing w:val="-5"/>
                <w:sz w:val="24"/>
              </w:rPr>
              <w:t>ЦОК</w:t>
            </w:r>
          </w:p>
          <w:p w14:paraId="7CE389E4">
            <w:pPr>
              <w:pStyle w:val="9"/>
              <w:spacing w:before="50"/>
              <w:ind w:left="236"/>
              <w:rPr>
                <w:sz w:val="22"/>
              </w:rPr>
            </w:pPr>
            <w:r>
              <w:fldChar w:fldCharType="begin"/>
            </w:r>
            <w:r>
              <w:instrText xml:space="preserve"> HYPERLINK "https://m.edsoo.ru/83542262" \h </w:instrText>
            </w:r>
            <w:r>
              <w:fldChar w:fldCharType="separate"/>
            </w:r>
            <w:r>
              <w:rPr>
                <w:color w:val="0000FF"/>
                <w:spacing w:val="-2"/>
                <w:sz w:val="22"/>
                <w:u w:val="single" w:color="0000FF"/>
              </w:rPr>
              <w:t>https://m.edsoo.ru/83542262</w:t>
            </w:r>
            <w:r>
              <w:rPr>
                <w:color w:val="0000FF"/>
                <w:spacing w:val="-2"/>
                <w:sz w:val="22"/>
                <w:u w:val="single" w:color="0000FF"/>
              </w:rPr>
              <w:fldChar w:fldCharType="end"/>
            </w:r>
          </w:p>
        </w:tc>
      </w:tr>
      <w:tr w14:paraId="1E6BA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26" w:type="dxa"/>
          </w:tcPr>
          <w:p w14:paraId="1759FC35">
            <w:pPr>
              <w:pStyle w:val="9"/>
              <w:spacing w:before="193"/>
              <w:ind w:left="103"/>
              <w:rPr>
                <w:sz w:val="24"/>
              </w:rPr>
            </w:pPr>
            <w:r>
              <w:rPr>
                <w:spacing w:val="-5"/>
                <w:sz w:val="24"/>
              </w:rPr>
              <w:t>23</w:t>
            </w:r>
          </w:p>
        </w:tc>
        <w:tc>
          <w:tcPr>
            <w:tcW w:w="4888" w:type="dxa"/>
          </w:tcPr>
          <w:p w14:paraId="0C451906">
            <w:pPr>
              <w:pStyle w:val="9"/>
              <w:spacing w:before="4" w:line="318" w:lineRule="exact"/>
              <w:ind w:left="237"/>
              <w:rPr>
                <w:sz w:val="24"/>
              </w:rPr>
            </w:pPr>
            <w:r>
              <w:rPr>
                <w:sz w:val="24"/>
              </w:rPr>
              <w:t>Досуг</w:t>
            </w:r>
            <w:r>
              <w:rPr>
                <w:spacing w:val="-11"/>
                <w:sz w:val="24"/>
              </w:rPr>
              <w:t xml:space="preserve"> </w:t>
            </w:r>
            <w:r>
              <w:rPr>
                <w:sz w:val="24"/>
              </w:rPr>
              <w:t>и</w:t>
            </w:r>
            <w:r>
              <w:rPr>
                <w:spacing w:val="-8"/>
                <w:sz w:val="24"/>
              </w:rPr>
              <w:t xml:space="preserve"> </w:t>
            </w:r>
            <w:r>
              <w:rPr>
                <w:sz w:val="24"/>
              </w:rPr>
              <w:t>увлечения</w:t>
            </w:r>
            <w:r>
              <w:rPr>
                <w:spacing w:val="-12"/>
                <w:sz w:val="24"/>
              </w:rPr>
              <w:t xml:space="preserve"> </w:t>
            </w:r>
            <w:r>
              <w:rPr>
                <w:sz w:val="24"/>
              </w:rPr>
              <w:t>(хобби)</w:t>
            </w:r>
            <w:r>
              <w:rPr>
                <w:spacing w:val="-12"/>
                <w:sz w:val="24"/>
              </w:rPr>
              <w:t xml:space="preserve"> </w:t>
            </w:r>
            <w:r>
              <w:rPr>
                <w:sz w:val="24"/>
              </w:rPr>
              <w:t>современного подростка (виды искусства)</w:t>
            </w:r>
          </w:p>
        </w:tc>
        <w:tc>
          <w:tcPr>
            <w:tcW w:w="1623" w:type="dxa"/>
          </w:tcPr>
          <w:p w14:paraId="30060638">
            <w:pPr>
              <w:pStyle w:val="9"/>
              <w:spacing w:before="193"/>
              <w:ind w:right="648"/>
              <w:jc w:val="right"/>
              <w:rPr>
                <w:sz w:val="24"/>
              </w:rPr>
            </w:pPr>
            <w:r>
              <w:rPr>
                <w:spacing w:val="-10"/>
                <w:sz w:val="24"/>
              </w:rPr>
              <w:t>1</w:t>
            </w:r>
          </w:p>
        </w:tc>
        <w:tc>
          <w:tcPr>
            <w:tcW w:w="1839" w:type="dxa"/>
          </w:tcPr>
          <w:p w14:paraId="05DF5D7D">
            <w:pPr>
              <w:pStyle w:val="9"/>
              <w:rPr>
                <w:sz w:val="22"/>
              </w:rPr>
            </w:pPr>
          </w:p>
        </w:tc>
        <w:tc>
          <w:tcPr>
            <w:tcW w:w="1350" w:type="dxa"/>
          </w:tcPr>
          <w:p w14:paraId="6376BCAD">
            <w:pPr>
              <w:pStyle w:val="9"/>
              <w:rPr>
                <w:sz w:val="22"/>
              </w:rPr>
            </w:pPr>
          </w:p>
        </w:tc>
        <w:tc>
          <w:tcPr>
            <w:tcW w:w="2877" w:type="dxa"/>
          </w:tcPr>
          <w:p w14:paraId="7121FEEC">
            <w:pPr>
              <w:pStyle w:val="9"/>
              <w:rPr>
                <w:sz w:val="22"/>
              </w:rPr>
            </w:pPr>
          </w:p>
        </w:tc>
      </w:tr>
      <w:tr w14:paraId="2B4C7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231C1A07">
            <w:pPr>
              <w:pStyle w:val="9"/>
              <w:spacing w:before="193"/>
              <w:ind w:left="103"/>
              <w:rPr>
                <w:sz w:val="24"/>
              </w:rPr>
            </w:pPr>
            <w:r>
              <w:rPr>
                <w:spacing w:val="-5"/>
                <w:sz w:val="24"/>
              </w:rPr>
              <w:t>24</w:t>
            </w:r>
          </w:p>
        </w:tc>
        <w:tc>
          <w:tcPr>
            <w:tcW w:w="4888" w:type="dxa"/>
          </w:tcPr>
          <w:p w14:paraId="2A47F9E9">
            <w:pPr>
              <w:pStyle w:val="9"/>
              <w:spacing w:before="6" w:line="316" w:lineRule="exact"/>
              <w:ind w:left="237"/>
              <w:rPr>
                <w:sz w:val="24"/>
              </w:rPr>
            </w:pPr>
            <w:r>
              <w:rPr>
                <w:sz w:val="24"/>
              </w:rPr>
              <w:t>Досуг</w:t>
            </w:r>
            <w:r>
              <w:rPr>
                <w:spacing w:val="-11"/>
                <w:sz w:val="24"/>
              </w:rPr>
              <w:t xml:space="preserve"> </w:t>
            </w:r>
            <w:r>
              <w:rPr>
                <w:sz w:val="24"/>
              </w:rPr>
              <w:t>и</w:t>
            </w:r>
            <w:r>
              <w:rPr>
                <w:spacing w:val="-8"/>
                <w:sz w:val="24"/>
              </w:rPr>
              <w:t xml:space="preserve"> </w:t>
            </w:r>
            <w:r>
              <w:rPr>
                <w:sz w:val="24"/>
              </w:rPr>
              <w:t>увлечения</w:t>
            </w:r>
            <w:r>
              <w:rPr>
                <w:spacing w:val="-12"/>
                <w:sz w:val="24"/>
              </w:rPr>
              <w:t xml:space="preserve"> </w:t>
            </w:r>
            <w:r>
              <w:rPr>
                <w:sz w:val="24"/>
              </w:rPr>
              <w:t>(хобби)</w:t>
            </w:r>
            <w:r>
              <w:rPr>
                <w:spacing w:val="-12"/>
                <w:sz w:val="24"/>
              </w:rPr>
              <w:t xml:space="preserve"> </w:t>
            </w:r>
            <w:r>
              <w:rPr>
                <w:sz w:val="24"/>
              </w:rPr>
              <w:t>современного подростка (музыка)</w:t>
            </w:r>
          </w:p>
        </w:tc>
        <w:tc>
          <w:tcPr>
            <w:tcW w:w="1623" w:type="dxa"/>
          </w:tcPr>
          <w:p w14:paraId="71361D7F">
            <w:pPr>
              <w:pStyle w:val="9"/>
              <w:spacing w:before="193"/>
              <w:ind w:right="648"/>
              <w:jc w:val="right"/>
              <w:rPr>
                <w:sz w:val="24"/>
              </w:rPr>
            </w:pPr>
            <w:r>
              <w:rPr>
                <w:spacing w:val="-10"/>
                <w:sz w:val="24"/>
              </w:rPr>
              <w:t>1</w:t>
            </w:r>
          </w:p>
        </w:tc>
        <w:tc>
          <w:tcPr>
            <w:tcW w:w="1839" w:type="dxa"/>
          </w:tcPr>
          <w:p w14:paraId="6631832B">
            <w:pPr>
              <w:pStyle w:val="9"/>
              <w:rPr>
                <w:sz w:val="22"/>
              </w:rPr>
            </w:pPr>
          </w:p>
        </w:tc>
        <w:tc>
          <w:tcPr>
            <w:tcW w:w="1350" w:type="dxa"/>
          </w:tcPr>
          <w:p w14:paraId="13375D71">
            <w:pPr>
              <w:pStyle w:val="9"/>
              <w:rPr>
                <w:sz w:val="22"/>
              </w:rPr>
            </w:pPr>
          </w:p>
        </w:tc>
        <w:tc>
          <w:tcPr>
            <w:tcW w:w="2877" w:type="dxa"/>
          </w:tcPr>
          <w:p w14:paraId="646CC100">
            <w:pPr>
              <w:pStyle w:val="9"/>
              <w:rPr>
                <w:sz w:val="22"/>
              </w:rPr>
            </w:pPr>
          </w:p>
        </w:tc>
      </w:tr>
      <w:tr w14:paraId="68CC4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27360EF4">
            <w:pPr>
              <w:pStyle w:val="9"/>
              <w:spacing w:before="198"/>
              <w:ind w:left="103"/>
              <w:rPr>
                <w:sz w:val="24"/>
              </w:rPr>
            </w:pPr>
            <w:r>
              <w:rPr>
                <w:spacing w:val="-5"/>
                <w:sz w:val="24"/>
              </w:rPr>
              <w:t>25</w:t>
            </w:r>
          </w:p>
        </w:tc>
        <w:tc>
          <w:tcPr>
            <w:tcW w:w="4888" w:type="dxa"/>
          </w:tcPr>
          <w:p w14:paraId="6AC61D51">
            <w:pPr>
              <w:pStyle w:val="9"/>
              <w:spacing w:before="9" w:line="318" w:lineRule="exact"/>
              <w:ind w:left="237"/>
              <w:rPr>
                <w:sz w:val="24"/>
              </w:rPr>
            </w:pPr>
            <w:r>
              <w:rPr>
                <w:sz w:val="24"/>
              </w:rPr>
              <w:t>Досуг</w:t>
            </w:r>
            <w:r>
              <w:rPr>
                <w:spacing w:val="-11"/>
                <w:sz w:val="24"/>
              </w:rPr>
              <w:t xml:space="preserve"> </w:t>
            </w:r>
            <w:r>
              <w:rPr>
                <w:sz w:val="24"/>
              </w:rPr>
              <w:t>и</w:t>
            </w:r>
            <w:r>
              <w:rPr>
                <w:spacing w:val="-8"/>
                <w:sz w:val="24"/>
              </w:rPr>
              <w:t xml:space="preserve"> </w:t>
            </w:r>
            <w:r>
              <w:rPr>
                <w:sz w:val="24"/>
              </w:rPr>
              <w:t>увлечения</w:t>
            </w:r>
            <w:r>
              <w:rPr>
                <w:spacing w:val="-12"/>
                <w:sz w:val="24"/>
              </w:rPr>
              <w:t xml:space="preserve"> </w:t>
            </w:r>
            <w:r>
              <w:rPr>
                <w:sz w:val="24"/>
              </w:rPr>
              <w:t>(хобби)</w:t>
            </w:r>
            <w:r>
              <w:rPr>
                <w:spacing w:val="-12"/>
                <w:sz w:val="24"/>
              </w:rPr>
              <w:t xml:space="preserve"> </w:t>
            </w:r>
            <w:r>
              <w:rPr>
                <w:sz w:val="24"/>
              </w:rPr>
              <w:t>современного подростка (кино)</w:t>
            </w:r>
          </w:p>
        </w:tc>
        <w:tc>
          <w:tcPr>
            <w:tcW w:w="1623" w:type="dxa"/>
          </w:tcPr>
          <w:p w14:paraId="42DE521C">
            <w:pPr>
              <w:pStyle w:val="9"/>
              <w:spacing w:before="198"/>
              <w:ind w:right="648"/>
              <w:jc w:val="right"/>
              <w:rPr>
                <w:sz w:val="24"/>
              </w:rPr>
            </w:pPr>
            <w:r>
              <w:rPr>
                <w:spacing w:val="-10"/>
                <w:sz w:val="24"/>
              </w:rPr>
              <w:t>1</w:t>
            </w:r>
          </w:p>
        </w:tc>
        <w:tc>
          <w:tcPr>
            <w:tcW w:w="1839" w:type="dxa"/>
          </w:tcPr>
          <w:p w14:paraId="44AAFA0A">
            <w:pPr>
              <w:pStyle w:val="9"/>
              <w:rPr>
                <w:sz w:val="22"/>
              </w:rPr>
            </w:pPr>
          </w:p>
        </w:tc>
        <w:tc>
          <w:tcPr>
            <w:tcW w:w="1350" w:type="dxa"/>
          </w:tcPr>
          <w:p w14:paraId="3B42A4FE">
            <w:pPr>
              <w:pStyle w:val="9"/>
              <w:rPr>
                <w:sz w:val="22"/>
              </w:rPr>
            </w:pPr>
          </w:p>
        </w:tc>
        <w:tc>
          <w:tcPr>
            <w:tcW w:w="2877" w:type="dxa"/>
          </w:tcPr>
          <w:p w14:paraId="58A7443F">
            <w:pPr>
              <w:pStyle w:val="9"/>
              <w:rPr>
                <w:sz w:val="22"/>
              </w:rPr>
            </w:pPr>
          </w:p>
        </w:tc>
      </w:tr>
      <w:tr w14:paraId="464FB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7AC824BB">
            <w:pPr>
              <w:pStyle w:val="9"/>
              <w:spacing w:before="193"/>
              <w:ind w:left="103"/>
              <w:rPr>
                <w:sz w:val="24"/>
              </w:rPr>
            </w:pPr>
            <w:r>
              <w:rPr>
                <w:spacing w:val="-5"/>
                <w:sz w:val="24"/>
              </w:rPr>
              <w:t>26</w:t>
            </w:r>
          </w:p>
        </w:tc>
        <w:tc>
          <w:tcPr>
            <w:tcW w:w="4888" w:type="dxa"/>
          </w:tcPr>
          <w:p w14:paraId="272CABBC">
            <w:pPr>
              <w:pStyle w:val="9"/>
              <w:spacing w:before="6" w:line="316" w:lineRule="exact"/>
              <w:ind w:left="237"/>
              <w:rPr>
                <w:sz w:val="24"/>
              </w:rPr>
            </w:pPr>
            <w:r>
              <w:rPr>
                <w:sz w:val="24"/>
              </w:rPr>
              <w:t>Досуг</w:t>
            </w:r>
            <w:r>
              <w:rPr>
                <w:spacing w:val="-11"/>
                <w:sz w:val="24"/>
              </w:rPr>
              <w:t xml:space="preserve"> </w:t>
            </w:r>
            <w:r>
              <w:rPr>
                <w:sz w:val="24"/>
              </w:rPr>
              <w:t>и</w:t>
            </w:r>
            <w:r>
              <w:rPr>
                <w:spacing w:val="-8"/>
                <w:sz w:val="24"/>
              </w:rPr>
              <w:t xml:space="preserve"> </w:t>
            </w:r>
            <w:r>
              <w:rPr>
                <w:sz w:val="24"/>
              </w:rPr>
              <w:t>увлечения</w:t>
            </w:r>
            <w:r>
              <w:rPr>
                <w:spacing w:val="-12"/>
                <w:sz w:val="24"/>
              </w:rPr>
              <w:t xml:space="preserve"> </w:t>
            </w:r>
            <w:r>
              <w:rPr>
                <w:sz w:val="24"/>
              </w:rPr>
              <w:t>(хобби)</w:t>
            </w:r>
            <w:r>
              <w:rPr>
                <w:spacing w:val="-12"/>
                <w:sz w:val="24"/>
              </w:rPr>
              <w:t xml:space="preserve"> </w:t>
            </w:r>
            <w:r>
              <w:rPr>
                <w:sz w:val="24"/>
              </w:rPr>
              <w:t>современного подростка (чтение)</w:t>
            </w:r>
          </w:p>
        </w:tc>
        <w:tc>
          <w:tcPr>
            <w:tcW w:w="1623" w:type="dxa"/>
          </w:tcPr>
          <w:p w14:paraId="38DECBA7">
            <w:pPr>
              <w:pStyle w:val="9"/>
              <w:spacing w:before="193"/>
              <w:ind w:right="648"/>
              <w:jc w:val="right"/>
              <w:rPr>
                <w:sz w:val="24"/>
              </w:rPr>
            </w:pPr>
            <w:r>
              <w:rPr>
                <w:spacing w:val="-10"/>
                <w:sz w:val="24"/>
              </w:rPr>
              <w:t>1</w:t>
            </w:r>
          </w:p>
        </w:tc>
        <w:tc>
          <w:tcPr>
            <w:tcW w:w="1839" w:type="dxa"/>
          </w:tcPr>
          <w:p w14:paraId="60E45F94">
            <w:pPr>
              <w:pStyle w:val="9"/>
              <w:rPr>
                <w:sz w:val="22"/>
              </w:rPr>
            </w:pPr>
          </w:p>
        </w:tc>
        <w:tc>
          <w:tcPr>
            <w:tcW w:w="1350" w:type="dxa"/>
          </w:tcPr>
          <w:p w14:paraId="5B30B25C">
            <w:pPr>
              <w:pStyle w:val="9"/>
              <w:rPr>
                <w:sz w:val="22"/>
              </w:rPr>
            </w:pPr>
          </w:p>
        </w:tc>
        <w:tc>
          <w:tcPr>
            <w:tcW w:w="2877" w:type="dxa"/>
          </w:tcPr>
          <w:p w14:paraId="603EAE01">
            <w:pPr>
              <w:pStyle w:val="9"/>
              <w:spacing w:before="49"/>
              <w:ind w:left="236"/>
              <w:rPr>
                <w:sz w:val="24"/>
              </w:rPr>
            </w:pPr>
            <w:r>
              <w:rPr>
                <w:sz w:val="24"/>
              </w:rPr>
              <w:t>Биоблиотека</w:t>
            </w:r>
            <w:r>
              <w:rPr>
                <w:spacing w:val="-3"/>
                <w:sz w:val="24"/>
              </w:rPr>
              <w:t xml:space="preserve"> </w:t>
            </w:r>
            <w:r>
              <w:rPr>
                <w:spacing w:val="-5"/>
                <w:sz w:val="24"/>
              </w:rPr>
              <w:t>ЦОК</w:t>
            </w:r>
          </w:p>
          <w:p w14:paraId="1CC6BE34">
            <w:pPr>
              <w:pStyle w:val="9"/>
              <w:spacing w:before="45"/>
              <w:ind w:left="236"/>
              <w:rPr>
                <w:sz w:val="22"/>
              </w:rPr>
            </w:pPr>
            <w:r>
              <w:fldChar w:fldCharType="begin"/>
            </w:r>
            <w:r>
              <w:instrText xml:space="preserve"> HYPERLINK "https://m.edsoo.ru/8354253c" \h </w:instrText>
            </w:r>
            <w:r>
              <w:fldChar w:fldCharType="separate"/>
            </w:r>
            <w:r>
              <w:rPr>
                <w:color w:val="0000FF"/>
                <w:spacing w:val="-2"/>
                <w:sz w:val="22"/>
                <w:u w:val="single" w:color="0000FF"/>
              </w:rPr>
              <w:t>https://m.edsoo.ru/8354253c</w:t>
            </w:r>
            <w:r>
              <w:rPr>
                <w:color w:val="0000FF"/>
                <w:spacing w:val="-2"/>
                <w:sz w:val="22"/>
                <w:u w:val="single" w:color="0000FF"/>
              </w:rPr>
              <w:fldChar w:fldCharType="end"/>
            </w:r>
          </w:p>
        </w:tc>
      </w:tr>
      <w:tr w14:paraId="54BCE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12EB863E">
            <w:pPr>
              <w:pStyle w:val="9"/>
              <w:spacing w:before="194"/>
              <w:ind w:left="103"/>
              <w:rPr>
                <w:sz w:val="24"/>
              </w:rPr>
            </w:pPr>
            <w:r>
              <w:rPr>
                <w:spacing w:val="-5"/>
                <w:sz w:val="24"/>
              </w:rPr>
              <w:t>27</w:t>
            </w:r>
          </w:p>
        </w:tc>
        <w:tc>
          <w:tcPr>
            <w:tcW w:w="4888" w:type="dxa"/>
          </w:tcPr>
          <w:p w14:paraId="32AF9E9F">
            <w:pPr>
              <w:pStyle w:val="9"/>
              <w:spacing w:before="6" w:line="316" w:lineRule="exact"/>
              <w:ind w:left="237"/>
              <w:rPr>
                <w:sz w:val="24"/>
              </w:rPr>
            </w:pPr>
            <w:r>
              <w:rPr>
                <w:sz w:val="24"/>
              </w:rPr>
              <w:t>Досуг</w:t>
            </w:r>
            <w:r>
              <w:rPr>
                <w:spacing w:val="-11"/>
                <w:sz w:val="24"/>
              </w:rPr>
              <w:t xml:space="preserve"> </w:t>
            </w:r>
            <w:r>
              <w:rPr>
                <w:sz w:val="24"/>
              </w:rPr>
              <w:t>и</w:t>
            </w:r>
            <w:r>
              <w:rPr>
                <w:spacing w:val="-8"/>
                <w:sz w:val="24"/>
              </w:rPr>
              <w:t xml:space="preserve"> </w:t>
            </w:r>
            <w:r>
              <w:rPr>
                <w:sz w:val="24"/>
              </w:rPr>
              <w:t>увлечения</w:t>
            </w:r>
            <w:r>
              <w:rPr>
                <w:spacing w:val="-12"/>
                <w:sz w:val="24"/>
              </w:rPr>
              <w:t xml:space="preserve"> </w:t>
            </w:r>
            <w:r>
              <w:rPr>
                <w:sz w:val="24"/>
              </w:rPr>
              <w:t>(хобби)</w:t>
            </w:r>
            <w:r>
              <w:rPr>
                <w:spacing w:val="-12"/>
                <w:sz w:val="24"/>
              </w:rPr>
              <w:t xml:space="preserve"> </w:t>
            </w:r>
            <w:r>
              <w:rPr>
                <w:sz w:val="24"/>
              </w:rPr>
              <w:t>современного подростка (волонтёрское движение)</w:t>
            </w:r>
          </w:p>
        </w:tc>
        <w:tc>
          <w:tcPr>
            <w:tcW w:w="1623" w:type="dxa"/>
          </w:tcPr>
          <w:p w14:paraId="46ACACBA">
            <w:pPr>
              <w:pStyle w:val="9"/>
              <w:spacing w:before="194"/>
              <w:ind w:right="648"/>
              <w:jc w:val="right"/>
              <w:rPr>
                <w:sz w:val="24"/>
              </w:rPr>
            </w:pPr>
            <w:r>
              <w:rPr>
                <w:spacing w:val="-10"/>
                <w:sz w:val="24"/>
              </w:rPr>
              <w:t>1</w:t>
            </w:r>
          </w:p>
        </w:tc>
        <w:tc>
          <w:tcPr>
            <w:tcW w:w="1839" w:type="dxa"/>
          </w:tcPr>
          <w:p w14:paraId="410CD5E1">
            <w:pPr>
              <w:pStyle w:val="9"/>
              <w:rPr>
                <w:sz w:val="22"/>
              </w:rPr>
            </w:pPr>
          </w:p>
        </w:tc>
        <w:tc>
          <w:tcPr>
            <w:tcW w:w="1350" w:type="dxa"/>
          </w:tcPr>
          <w:p w14:paraId="47BEDD7A">
            <w:pPr>
              <w:pStyle w:val="9"/>
              <w:rPr>
                <w:sz w:val="22"/>
              </w:rPr>
            </w:pPr>
          </w:p>
        </w:tc>
        <w:tc>
          <w:tcPr>
            <w:tcW w:w="2877" w:type="dxa"/>
          </w:tcPr>
          <w:p w14:paraId="4D36789F">
            <w:pPr>
              <w:pStyle w:val="9"/>
              <w:spacing w:before="50"/>
              <w:ind w:left="236"/>
              <w:rPr>
                <w:sz w:val="24"/>
              </w:rPr>
            </w:pPr>
            <w:r>
              <w:rPr>
                <w:sz w:val="24"/>
              </w:rPr>
              <w:t>Биоблиотека</w:t>
            </w:r>
            <w:r>
              <w:rPr>
                <w:spacing w:val="-3"/>
                <w:sz w:val="24"/>
              </w:rPr>
              <w:t xml:space="preserve"> </w:t>
            </w:r>
            <w:r>
              <w:rPr>
                <w:spacing w:val="-5"/>
                <w:sz w:val="24"/>
              </w:rPr>
              <w:t>ЦОК</w:t>
            </w:r>
          </w:p>
          <w:p w14:paraId="6718DA0E">
            <w:pPr>
              <w:pStyle w:val="9"/>
              <w:spacing w:before="45"/>
              <w:ind w:left="236"/>
              <w:rPr>
                <w:sz w:val="22"/>
              </w:rPr>
            </w:pPr>
            <w:r>
              <w:fldChar w:fldCharType="begin"/>
            </w:r>
            <w:r>
              <w:instrText xml:space="preserve"> HYPERLINK "https://m.edsoo.ru/83541ee8" \h </w:instrText>
            </w:r>
            <w:r>
              <w:fldChar w:fldCharType="separate"/>
            </w:r>
            <w:r>
              <w:rPr>
                <w:color w:val="0000FF"/>
                <w:spacing w:val="-2"/>
                <w:sz w:val="22"/>
                <w:u w:val="single" w:color="0000FF"/>
              </w:rPr>
              <w:t>https://m.edsoo.ru/83541ee8</w:t>
            </w:r>
            <w:r>
              <w:rPr>
                <w:color w:val="0000FF"/>
                <w:spacing w:val="-2"/>
                <w:sz w:val="22"/>
                <w:u w:val="single" w:color="0000FF"/>
              </w:rPr>
              <w:fldChar w:fldCharType="end"/>
            </w:r>
          </w:p>
        </w:tc>
      </w:tr>
      <w:tr w14:paraId="12BC0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12015DDE">
            <w:pPr>
              <w:pStyle w:val="9"/>
              <w:spacing w:before="198"/>
              <w:ind w:left="103"/>
              <w:rPr>
                <w:sz w:val="24"/>
              </w:rPr>
            </w:pPr>
            <w:r>
              <w:rPr>
                <w:spacing w:val="-5"/>
                <w:sz w:val="24"/>
              </w:rPr>
              <w:t>28</w:t>
            </w:r>
          </w:p>
        </w:tc>
        <w:tc>
          <w:tcPr>
            <w:tcW w:w="4888" w:type="dxa"/>
          </w:tcPr>
          <w:p w14:paraId="0E886917">
            <w:pPr>
              <w:pStyle w:val="9"/>
              <w:spacing w:before="11" w:line="316" w:lineRule="exact"/>
              <w:ind w:left="237"/>
              <w:rPr>
                <w:sz w:val="24"/>
              </w:rPr>
            </w:pPr>
            <w:r>
              <w:rPr>
                <w:sz w:val="24"/>
              </w:rPr>
              <w:t>Досуг и увлечения (хобби) современного подростка</w:t>
            </w:r>
            <w:r>
              <w:rPr>
                <w:spacing w:val="-15"/>
                <w:sz w:val="24"/>
              </w:rPr>
              <w:t xml:space="preserve"> </w:t>
            </w:r>
            <w:r>
              <w:rPr>
                <w:sz w:val="24"/>
              </w:rPr>
              <w:t>(преданность</w:t>
            </w:r>
            <w:r>
              <w:rPr>
                <w:spacing w:val="-15"/>
                <w:sz w:val="24"/>
              </w:rPr>
              <w:t xml:space="preserve"> </w:t>
            </w:r>
            <w:r>
              <w:rPr>
                <w:sz w:val="24"/>
              </w:rPr>
              <w:t>своему</w:t>
            </w:r>
            <w:r>
              <w:rPr>
                <w:spacing w:val="-15"/>
                <w:sz w:val="24"/>
              </w:rPr>
              <w:t xml:space="preserve"> </w:t>
            </w:r>
            <w:r>
              <w:rPr>
                <w:sz w:val="24"/>
              </w:rPr>
              <w:t>увлечению)</w:t>
            </w:r>
          </w:p>
        </w:tc>
        <w:tc>
          <w:tcPr>
            <w:tcW w:w="1623" w:type="dxa"/>
          </w:tcPr>
          <w:p w14:paraId="6F3A1A2F">
            <w:pPr>
              <w:pStyle w:val="9"/>
              <w:spacing w:before="198"/>
              <w:ind w:right="648"/>
              <w:jc w:val="right"/>
              <w:rPr>
                <w:sz w:val="24"/>
              </w:rPr>
            </w:pPr>
            <w:r>
              <w:rPr>
                <w:spacing w:val="-10"/>
                <w:sz w:val="24"/>
              </w:rPr>
              <w:t>1</w:t>
            </w:r>
          </w:p>
        </w:tc>
        <w:tc>
          <w:tcPr>
            <w:tcW w:w="1839" w:type="dxa"/>
          </w:tcPr>
          <w:p w14:paraId="49B65BB4">
            <w:pPr>
              <w:pStyle w:val="9"/>
              <w:rPr>
                <w:sz w:val="22"/>
              </w:rPr>
            </w:pPr>
          </w:p>
        </w:tc>
        <w:tc>
          <w:tcPr>
            <w:tcW w:w="1350" w:type="dxa"/>
          </w:tcPr>
          <w:p w14:paraId="23BE48A2">
            <w:pPr>
              <w:pStyle w:val="9"/>
              <w:rPr>
                <w:sz w:val="22"/>
              </w:rPr>
            </w:pPr>
          </w:p>
        </w:tc>
        <w:tc>
          <w:tcPr>
            <w:tcW w:w="2877" w:type="dxa"/>
          </w:tcPr>
          <w:p w14:paraId="0103381E">
            <w:pPr>
              <w:pStyle w:val="9"/>
              <w:rPr>
                <w:sz w:val="22"/>
              </w:rPr>
            </w:pPr>
          </w:p>
        </w:tc>
      </w:tr>
      <w:tr w14:paraId="7CD06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26" w:type="dxa"/>
          </w:tcPr>
          <w:p w14:paraId="64DD6656">
            <w:pPr>
              <w:pStyle w:val="9"/>
              <w:rPr>
                <w:b/>
                <w:sz w:val="24"/>
              </w:rPr>
            </w:pPr>
          </w:p>
          <w:p w14:paraId="78152B44">
            <w:pPr>
              <w:pStyle w:val="9"/>
              <w:spacing w:before="117"/>
              <w:rPr>
                <w:b/>
                <w:sz w:val="24"/>
              </w:rPr>
            </w:pPr>
          </w:p>
          <w:p w14:paraId="48E54F12">
            <w:pPr>
              <w:pStyle w:val="9"/>
              <w:ind w:left="103"/>
              <w:rPr>
                <w:sz w:val="24"/>
              </w:rPr>
            </w:pPr>
            <w:r>
              <w:rPr>
                <w:spacing w:val="-5"/>
                <w:sz w:val="24"/>
              </w:rPr>
              <w:t>29</w:t>
            </w:r>
          </w:p>
        </w:tc>
        <w:tc>
          <w:tcPr>
            <w:tcW w:w="4888" w:type="dxa"/>
          </w:tcPr>
          <w:p w14:paraId="754EBBBD">
            <w:pPr>
              <w:pStyle w:val="9"/>
              <w:spacing w:before="35" w:line="276" w:lineRule="auto"/>
              <w:ind w:left="237" w:right="188"/>
              <w:rPr>
                <w:sz w:val="24"/>
              </w:rPr>
            </w:pPr>
            <w:r>
              <w:rPr>
                <w:sz w:val="24"/>
              </w:rPr>
              <w:t>Обобщение по теме "Досуг и увлечения (хобби)</w:t>
            </w:r>
            <w:r>
              <w:rPr>
                <w:spacing w:val="-12"/>
                <w:sz w:val="24"/>
              </w:rPr>
              <w:t xml:space="preserve"> </w:t>
            </w:r>
            <w:r>
              <w:rPr>
                <w:sz w:val="24"/>
              </w:rPr>
              <w:t>современного</w:t>
            </w:r>
            <w:r>
              <w:rPr>
                <w:spacing w:val="-13"/>
                <w:sz w:val="24"/>
              </w:rPr>
              <w:t xml:space="preserve"> </w:t>
            </w:r>
            <w:r>
              <w:rPr>
                <w:sz w:val="24"/>
              </w:rPr>
              <w:t>подростка</w:t>
            </w:r>
            <w:r>
              <w:rPr>
                <w:spacing w:val="-14"/>
                <w:sz w:val="24"/>
              </w:rPr>
              <w:t xml:space="preserve"> </w:t>
            </w:r>
            <w:r>
              <w:rPr>
                <w:sz w:val="24"/>
              </w:rPr>
              <w:t>(чтение, кино, театр, музыка, музей, спорт, живопись; компьютерные игры). Роль</w:t>
            </w:r>
          </w:p>
          <w:p w14:paraId="00017E67">
            <w:pPr>
              <w:pStyle w:val="9"/>
              <w:spacing w:before="3"/>
              <w:ind w:left="237"/>
              <w:rPr>
                <w:sz w:val="24"/>
              </w:rPr>
            </w:pPr>
            <w:r>
              <w:rPr>
                <w:sz w:val="24"/>
              </w:rPr>
              <w:t>книги</w:t>
            </w:r>
            <w:r>
              <w:rPr>
                <w:spacing w:val="-3"/>
                <w:sz w:val="24"/>
              </w:rPr>
              <w:t xml:space="preserve"> </w:t>
            </w:r>
            <w:r>
              <w:rPr>
                <w:sz w:val="24"/>
              </w:rPr>
              <w:t>в</w:t>
            </w:r>
            <w:r>
              <w:rPr>
                <w:spacing w:val="-2"/>
                <w:sz w:val="24"/>
              </w:rPr>
              <w:t xml:space="preserve"> </w:t>
            </w:r>
            <w:r>
              <w:rPr>
                <w:sz w:val="24"/>
              </w:rPr>
              <w:t>жизни</w:t>
            </w:r>
            <w:r>
              <w:rPr>
                <w:spacing w:val="-3"/>
                <w:sz w:val="24"/>
              </w:rPr>
              <w:t xml:space="preserve"> </w:t>
            </w:r>
            <w:r>
              <w:rPr>
                <w:spacing w:val="-2"/>
                <w:sz w:val="24"/>
              </w:rPr>
              <w:t>подростка"</w:t>
            </w:r>
          </w:p>
        </w:tc>
        <w:tc>
          <w:tcPr>
            <w:tcW w:w="1623" w:type="dxa"/>
          </w:tcPr>
          <w:p w14:paraId="249AA440">
            <w:pPr>
              <w:pStyle w:val="9"/>
              <w:rPr>
                <w:b/>
                <w:sz w:val="24"/>
              </w:rPr>
            </w:pPr>
          </w:p>
          <w:p w14:paraId="5362776B">
            <w:pPr>
              <w:pStyle w:val="9"/>
              <w:spacing w:before="117"/>
              <w:rPr>
                <w:b/>
                <w:sz w:val="24"/>
              </w:rPr>
            </w:pPr>
          </w:p>
          <w:p w14:paraId="4CD852E3">
            <w:pPr>
              <w:pStyle w:val="9"/>
              <w:ind w:right="648"/>
              <w:jc w:val="right"/>
              <w:rPr>
                <w:sz w:val="24"/>
              </w:rPr>
            </w:pPr>
            <w:r>
              <w:rPr>
                <w:spacing w:val="-10"/>
                <w:sz w:val="24"/>
              </w:rPr>
              <w:t>1</w:t>
            </w:r>
          </w:p>
        </w:tc>
        <w:tc>
          <w:tcPr>
            <w:tcW w:w="1839" w:type="dxa"/>
          </w:tcPr>
          <w:p w14:paraId="1F753AF4">
            <w:pPr>
              <w:pStyle w:val="9"/>
              <w:rPr>
                <w:sz w:val="22"/>
              </w:rPr>
            </w:pPr>
          </w:p>
        </w:tc>
        <w:tc>
          <w:tcPr>
            <w:tcW w:w="1350" w:type="dxa"/>
          </w:tcPr>
          <w:p w14:paraId="2F954C51">
            <w:pPr>
              <w:pStyle w:val="9"/>
              <w:rPr>
                <w:sz w:val="22"/>
              </w:rPr>
            </w:pPr>
          </w:p>
        </w:tc>
        <w:tc>
          <w:tcPr>
            <w:tcW w:w="2877" w:type="dxa"/>
          </w:tcPr>
          <w:p w14:paraId="05EB1387">
            <w:pPr>
              <w:pStyle w:val="9"/>
              <w:spacing w:before="249"/>
              <w:rPr>
                <w:b/>
                <w:sz w:val="24"/>
              </w:rPr>
            </w:pPr>
          </w:p>
          <w:p w14:paraId="4D18C3AD">
            <w:pPr>
              <w:pStyle w:val="9"/>
              <w:ind w:left="236"/>
              <w:rPr>
                <w:sz w:val="24"/>
              </w:rPr>
            </w:pPr>
            <w:r>
              <w:rPr>
                <w:sz w:val="24"/>
              </w:rPr>
              <w:t>Биоблиотека</w:t>
            </w:r>
            <w:r>
              <w:rPr>
                <w:spacing w:val="-3"/>
                <w:sz w:val="24"/>
              </w:rPr>
              <w:t xml:space="preserve"> </w:t>
            </w:r>
            <w:r>
              <w:rPr>
                <w:spacing w:val="-5"/>
                <w:sz w:val="24"/>
              </w:rPr>
              <w:t>ЦОК</w:t>
            </w:r>
          </w:p>
          <w:p w14:paraId="4B2AB1FE">
            <w:pPr>
              <w:pStyle w:val="9"/>
              <w:spacing w:before="45"/>
              <w:ind w:left="236"/>
              <w:rPr>
                <w:sz w:val="22"/>
              </w:rPr>
            </w:pPr>
            <w:r>
              <w:fldChar w:fldCharType="begin"/>
            </w:r>
            <w:r>
              <w:instrText xml:space="preserve"> HYPERLINK "https://m.edsoo.ru/83542c80" \h </w:instrText>
            </w:r>
            <w:r>
              <w:fldChar w:fldCharType="separate"/>
            </w:r>
            <w:r>
              <w:rPr>
                <w:color w:val="0000FF"/>
                <w:spacing w:val="-2"/>
                <w:sz w:val="22"/>
                <w:u w:val="single" w:color="0000FF"/>
              </w:rPr>
              <w:t>https://m.edsoo.ru/83542c80</w:t>
            </w:r>
            <w:r>
              <w:rPr>
                <w:color w:val="0000FF"/>
                <w:spacing w:val="-2"/>
                <w:sz w:val="22"/>
                <w:u w:val="single" w:color="0000FF"/>
              </w:rPr>
              <w:fldChar w:fldCharType="end"/>
            </w:r>
          </w:p>
        </w:tc>
      </w:tr>
      <w:tr w14:paraId="356E2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26" w:type="dxa"/>
          </w:tcPr>
          <w:p w14:paraId="726EE4EE">
            <w:pPr>
              <w:pStyle w:val="9"/>
              <w:spacing w:before="75"/>
              <w:rPr>
                <w:b/>
                <w:sz w:val="24"/>
              </w:rPr>
            </w:pPr>
          </w:p>
          <w:p w14:paraId="3BE34086">
            <w:pPr>
              <w:pStyle w:val="9"/>
              <w:spacing w:before="1"/>
              <w:ind w:left="103"/>
              <w:rPr>
                <w:sz w:val="24"/>
              </w:rPr>
            </w:pPr>
            <w:r>
              <w:rPr>
                <w:spacing w:val="-5"/>
                <w:sz w:val="24"/>
              </w:rPr>
              <w:t>30</w:t>
            </w:r>
          </w:p>
        </w:tc>
        <w:tc>
          <w:tcPr>
            <w:tcW w:w="4888" w:type="dxa"/>
          </w:tcPr>
          <w:p w14:paraId="6F1BFFC8">
            <w:pPr>
              <w:pStyle w:val="9"/>
              <w:spacing w:before="6" w:line="316" w:lineRule="exact"/>
              <w:ind w:left="237" w:right="188"/>
              <w:rPr>
                <w:sz w:val="24"/>
              </w:rPr>
            </w:pPr>
            <w:r>
              <w:rPr>
                <w:sz w:val="24"/>
              </w:rPr>
              <w:t>Контроль по теме "Досуг и увлечения (хобби)</w:t>
            </w:r>
            <w:r>
              <w:rPr>
                <w:spacing w:val="-12"/>
                <w:sz w:val="24"/>
              </w:rPr>
              <w:t xml:space="preserve"> </w:t>
            </w:r>
            <w:r>
              <w:rPr>
                <w:sz w:val="24"/>
              </w:rPr>
              <w:t>современного</w:t>
            </w:r>
            <w:r>
              <w:rPr>
                <w:spacing w:val="-13"/>
                <w:sz w:val="24"/>
              </w:rPr>
              <w:t xml:space="preserve"> </w:t>
            </w:r>
            <w:r>
              <w:rPr>
                <w:sz w:val="24"/>
              </w:rPr>
              <w:t>подростка</w:t>
            </w:r>
            <w:r>
              <w:rPr>
                <w:spacing w:val="-14"/>
                <w:sz w:val="24"/>
              </w:rPr>
              <w:t xml:space="preserve"> </w:t>
            </w:r>
            <w:r>
              <w:rPr>
                <w:sz w:val="24"/>
              </w:rPr>
              <w:t>(чтение, кино, театр, музыка, музей, спорт,</w:t>
            </w:r>
          </w:p>
        </w:tc>
        <w:tc>
          <w:tcPr>
            <w:tcW w:w="1623" w:type="dxa"/>
          </w:tcPr>
          <w:p w14:paraId="4CA716CA">
            <w:pPr>
              <w:pStyle w:val="9"/>
              <w:spacing w:before="75"/>
              <w:rPr>
                <w:b/>
                <w:sz w:val="24"/>
              </w:rPr>
            </w:pPr>
          </w:p>
          <w:p w14:paraId="395DC59F">
            <w:pPr>
              <w:pStyle w:val="9"/>
              <w:spacing w:before="1"/>
              <w:ind w:right="648"/>
              <w:jc w:val="right"/>
              <w:rPr>
                <w:sz w:val="24"/>
              </w:rPr>
            </w:pPr>
            <w:r>
              <w:rPr>
                <w:spacing w:val="-10"/>
                <w:sz w:val="24"/>
              </w:rPr>
              <w:t>1</w:t>
            </w:r>
          </w:p>
        </w:tc>
        <w:tc>
          <w:tcPr>
            <w:tcW w:w="1839" w:type="dxa"/>
          </w:tcPr>
          <w:p w14:paraId="7F0DB23A">
            <w:pPr>
              <w:pStyle w:val="9"/>
              <w:spacing w:before="75"/>
              <w:rPr>
                <w:b/>
                <w:sz w:val="24"/>
              </w:rPr>
            </w:pPr>
          </w:p>
          <w:p w14:paraId="0D23128D">
            <w:pPr>
              <w:pStyle w:val="9"/>
              <w:spacing w:before="1"/>
              <w:ind w:left="200"/>
              <w:jc w:val="center"/>
              <w:rPr>
                <w:sz w:val="24"/>
              </w:rPr>
            </w:pPr>
            <w:r>
              <w:rPr>
                <w:spacing w:val="-10"/>
                <w:sz w:val="24"/>
              </w:rPr>
              <w:t>1</w:t>
            </w:r>
          </w:p>
        </w:tc>
        <w:tc>
          <w:tcPr>
            <w:tcW w:w="1350" w:type="dxa"/>
          </w:tcPr>
          <w:p w14:paraId="5C60C709">
            <w:pPr>
              <w:pStyle w:val="9"/>
              <w:rPr>
                <w:sz w:val="22"/>
              </w:rPr>
            </w:pPr>
          </w:p>
        </w:tc>
        <w:tc>
          <w:tcPr>
            <w:tcW w:w="2877" w:type="dxa"/>
          </w:tcPr>
          <w:p w14:paraId="21DD80D0">
            <w:pPr>
              <w:pStyle w:val="9"/>
              <w:spacing w:before="208"/>
              <w:ind w:left="236"/>
              <w:rPr>
                <w:sz w:val="24"/>
              </w:rPr>
            </w:pPr>
            <w:r>
              <w:rPr>
                <w:sz w:val="24"/>
              </w:rPr>
              <w:t>Биоблиотека</w:t>
            </w:r>
            <w:r>
              <w:rPr>
                <w:spacing w:val="-3"/>
                <w:sz w:val="24"/>
              </w:rPr>
              <w:t xml:space="preserve"> </w:t>
            </w:r>
            <w:r>
              <w:rPr>
                <w:spacing w:val="-5"/>
                <w:sz w:val="24"/>
              </w:rPr>
              <w:t>ЦОК</w:t>
            </w:r>
          </w:p>
          <w:p w14:paraId="2D1D60EC">
            <w:pPr>
              <w:pStyle w:val="9"/>
              <w:spacing w:before="45"/>
              <w:ind w:left="236"/>
              <w:rPr>
                <w:sz w:val="22"/>
              </w:rPr>
            </w:pPr>
            <w:r>
              <w:fldChar w:fldCharType="begin"/>
            </w:r>
            <w:r>
              <w:instrText xml:space="preserve"> HYPERLINK "https://m.edsoo.ru/83542c80" \h </w:instrText>
            </w:r>
            <w:r>
              <w:fldChar w:fldCharType="separate"/>
            </w:r>
            <w:r>
              <w:rPr>
                <w:color w:val="0000FF"/>
                <w:spacing w:val="-2"/>
                <w:sz w:val="22"/>
                <w:u w:val="single" w:color="0000FF"/>
              </w:rPr>
              <w:t>https://m.edsoo.ru/83542c80</w:t>
            </w:r>
            <w:r>
              <w:rPr>
                <w:color w:val="0000FF"/>
                <w:spacing w:val="-2"/>
                <w:sz w:val="22"/>
                <w:u w:val="single" w:color="0000FF"/>
              </w:rPr>
              <w:fldChar w:fldCharType="end"/>
            </w:r>
          </w:p>
        </w:tc>
      </w:tr>
    </w:tbl>
    <w:p w14:paraId="75437071">
      <w:pPr>
        <w:pStyle w:val="9"/>
        <w:spacing w:after="0"/>
        <w:rPr>
          <w:sz w:val="22"/>
        </w:rPr>
        <w:sectPr>
          <w:pgSz w:w="16390" w:h="11910" w:orient="landscape"/>
          <w:pgMar w:top="1100" w:right="1275" w:bottom="280" w:left="1559" w:header="720" w:footer="720" w:gutter="0"/>
          <w:cols w:space="720" w:num="1"/>
        </w:sectPr>
      </w:pPr>
    </w:p>
    <w:p w14:paraId="4C7E1BD9">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4888"/>
        <w:gridCol w:w="1623"/>
        <w:gridCol w:w="1839"/>
        <w:gridCol w:w="1350"/>
        <w:gridCol w:w="2877"/>
      </w:tblGrid>
      <w:tr w14:paraId="2898E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25E70FF5">
            <w:pPr>
              <w:pStyle w:val="9"/>
              <w:rPr>
                <w:sz w:val="22"/>
              </w:rPr>
            </w:pPr>
          </w:p>
        </w:tc>
        <w:tc>
          <w:tcPr>
            <w:tcW w:w="4888" w:type="dxa"/>
          </w:tcPr>
          <w:p w14:paraId="7E2AE635">
            <w:pPr>
              <w:pStyle w:val="9"/>
              <w:spacing w:before="11" w:line="316" w:lineRule="exact"/>
              <w:ind w:left="237" w:right="188"/>
              <w:rPr>
                <w:sz w:val="24"/>
              </w:rPr>
            </w:pPr>
            <w:r>
              <w:rPr>
                <w:sz w:val="24"/>
              </w:rPr>
              <w:t>живопись;</w:t>
            </w:r>
            <w:r>
              <w:rPr>
                <w:spacing w:val="-13"/>
                <w:sz w:val="24"/>
              </w:rPr>
              <w:t xml:space="preserve"> </w:t>
            </w:r>
            <w:r>
              <w:rPr>
                <w:sz w:val="24"/>
              </w:rPr>
              <w:t>компьютерные</w:t>
            </w:r>
            <w:r>
              <w:rPr>
                <w:spacing w:val="-14"/>
                <w:sz w:val="24"/>
              </w:rPr>
              <w:t xml:space="preserve"> </w:t>
            </w:r>
            <w:r>
              <w:rPr>
                <w:sz w:val="24"/>
              </w:rPr>
              <w:t>игры).</w:t>
            </w:r>
            <w:r>
              <w:rPr>
                <w:spacing w:val="-7"/>
                <w:sz w:val="24"/>
              </w:rPr>
              <w:t xml:space="preserve"> </w:t>
            </w:r>
            <w:r>
              <w:rPr>
                <w:sz w:val="24"/>
              </w:rPr>
              <w:t>Роль книги в жизни подростка"</w:t>
            </w:r>
          </w:p>
        </w:tc>
        <w:tc>
          <w:tcPr>
            <w:tcW w:w="1623" w:type="dxa"/>
          </w:tcPr>
          <w:p w14:paraId="13B6C2B9">
            <w:pPr>
              <w:pStyle w:val="9"/>
              <w:rPr>
                <w:sz w:val="22"/>
              </w:rPr>
            </w:pPr>
          </w:p>
        </w:tc>
        <w:tc>
          <w:tcPr>
            <w:tcW w:w="1839" w:type="dxa"/>
          </w:tcPr>
          <w:p w14:paraId="3F8EA8C9">
            <w:pPr>
              <w:pStyle w:val="9"/>
              <w:rPr>
                <w:sz w:val="22"/>
              </w:rPr>
            </w:pPr>
          </w:p>
        </w:tc>
        <w:tc>
          <w:tcPr>
            <w:tcW w:w="1350" w:type="dxa"/>
          </w:tcPr>
          <w:p w14:paraId="1EAC6135">
            <w:pPr>
              <w:pStyle w:val="9"/>
              <w:rPr>
                <w:sz w:val="22"/>
              </w:rPr>
            </w:pPr>
          </w:p>
        </w:tc>
        <w:tc>
          <w:tcPr>
            <w:tcW w:w="2877" w:type="dxa"/>
          </w:tcPr>
          <w:p w14:paraId="1A5EC35F">
            <w:pPr>
              <w:pStyle w:val="9"/>
              <w:rPr>
                <w:sz w:val="22"/>
              </w:rPr>
            </w:pPr>
          </w:p>
        </w:tc>
      </w:tr>
      <w:tr w14:paraId="05D50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26" w:type="dxa"/>
          </w:tcPr>
          <w:p w14:paraId="7E1C8C1A">
            <w:pPr>
              <w:pStyle w:val="9"/>
              <w:spacing w:before="194"/>
              <w:ind w:left="103"/>
              <w:rPr>
                <w:sz w:val="24"/>
              </w:rPr>
            </w:pPr>
            <w:r>
              <w:rPr>
                <w:spacing w:val="-5"/>
                <w:sz w:val="24"/>
              </w:rPr>
              <w:t>31</w:t>
            </w:r>
          </w:p>
        </w:tc>
        <w:tc>
          <w:tcPr>
            <w:tcW w:w="4888" w:type="dxa"/>
          </w:tcPr>
          <w:p w14:paraId="32142208">
            <w:pPr>
              <w:pStyle w:val="9"/>
              <w:spacing w:before="7" w:line="316" w:lineRule="exact"/>
              <w:ind w:left="237"/>
              <w:rPr>
                <w:sz w:val="24"/>
              </w:rPr>
            </w:pPr>
            <w:r>
              <w:rPr>
                <w:sz w:val="24"/>
              </w:rPr>
              <w:t>Здоровый</w:t>
            </w:r>
            <w:r>
              <w:rPr>
                <w:spacing w:val="-13"/>
                <w:sz w:val="24"/>
              </w:rPr>
              <w:t xml:space="preserve"> </w:t>
            </w:r>
            <w:r>
              <w:rPr>
                <w:sz w:val="24"/>
              </w:rPr>
              <w:t>образ</w:t>
            </w:r>
            <w:r>
              <w:rPr>
                <w:spacing w:val="-13"/>
                <w:sz w:val="24"/>
              </w:rPr>
              <w:t xml:space="preserve"> </w:t>
            </w:r>
            <w:r>
              <w:rPr>
                <w:sz w:val="24"/>
              </w:rPr>
              <w:t>жизни</w:t>
            </w:r>
            <w:r>
              <w:rPr>
                <w:spacing w:val="-13"/>
                <w:sz w:val="24"/>
              </w:rPr>
              <w:t xml:space="preserve"> </w:t>
            </w:r>
            <w:r>
              <w:rPr>
                <w:sz w:val="24"/>
              </w:rPr>
              <w:t xml:space="preserve">(психологическое </w:t>
            </w:r>
            <w:r>
              <w:rPr>
                <w:spacing w:val="-2"/>
                <w:sz w:val="24"/>
              </w:rPr>
              <w:t>здоровье)</w:t>
            </w:r>
          </w:p>
        </w:tc>
        <w:tc>
          <w:tcPr>
            <w:tcW w:w="1623" w:type="dxa"/>
          </w:tcPr>
          <w:p w14:paraId="0A87AA0C">
            <w:pPr>
              <w:pStyle w:val="9"/>
              <w:spacing w:before="194"/>
              <w:ind w:right="648"/>
              <w:jc w:val="right"/>
              <w:rPr>
                <w:sz w:val="24"/>
              </w:rPr>
            </w:pPr>
            <w:r>
              <w:rPr>
                <w:spacing w:val="-10"/>
                <w:sz w:val="24"/>
              </w:rPr>
              <w:t>1</w:t>
            </w:r>
          </w:p>
        </w:tc>
        <w:tc>
          <w:tcPr>
            <w:tcW w:w="1839" w:type="dxa"/>
          </w:tcPr>
          <w:p w14:paraId="2857334F">
            <w:pPr>
              <w:pStyle w:val="9"/>
              <w:rPr>
                <w:sz w:val="22"/>
              </w:rPr>
            </w:pPr>
          </w:p>
        </w:tc>
        <w:tc>
          <w:tcPr>
            <w:tcW w:w="1350" w:type="dxa"/>
          </w:tcPr>
          <w:p w14:paraId="13879444">
            <w:pPr>
              <w:pStyle w:val="9"/>
              <w:rPr>
                <w:sz w:val="22"/>
              </w:rPr>
            </w:pPr>
          </w:p>
        </w:tc>
        <w:tc>
          <w:tcPr>
            <w:tcW w:w="2877" w:type="dxa"/>
          </w:tcPr>
          <w:p w14:paraId="666C8B12">
            <w:pPr>
              <w:pStyle w:val="9"/>
              <w:spacing w:before="50"/>
              <w:ind w:left="236"/>
              <w:rPr>
                <w:sz w:val="24"/>
              </w:rPr>
            </w:pPr>
            <w:r>
              <w:rPr>
                <w:sz w:val="24"/>
              </w:rPr>
              <w:t>Биоблиотека</w:t>
            </w:r>
            <w:r>
              <w:rPr>
                <w:spacing w:val="-3"/>
                <w:sz w:val="24"/>
              </w:rPr>
              <w:t xml:space="preserve"> </w:t>
            </w:r>
            <w:r>
              <w:rPr>
                <w:spacing w:val="-5"/>
                <w:sz w:val="24"/>
              </w:rPr>
              <w:t>ЦОК</w:t>
            </w:r>
          </w:p>
          <w:p w14:paraId="1D5A4019">
            <w:pPr>
              <w:pStyle w:val="9"/>
              <w:spacing w:before="45"/>
              <w:ind w:left="236"/>
              <w:rPr>
                <w:sz w:val="22"/>
              </w:rPr>
            </w:pPr>
            <w:r>
              <w:fldChar w:fldCharType="begin"/>
            </w:r>
            <w:r>
              <w:instrText xml:space="preserve"> HYPERLINK "https://m.edsoo.ru/8354336a" \h </w:instrText>
            </w:r>
            <w:r>
              <w:fldChar w:fldCharType="separate"/>
            </w:r>
            <w:r>
              <w:rPr>
                <w:color w:val="0000FF"/>
                <w:spacing w:val="-2"/>
                <w:sz w:val="22"/>
                <w:u w:val="single" w:color="0000FF"/>
              </w:rPr>
              <w:t>https://m.edsoo.ru/8354336a</w:t>
            </w:r>
            <w:r>
              <w:rPr>
                <w:color w:val="0000FF"/>
                <w:spacing w:val="-2"/>
                <w:sz w:val="22"/>
                <w:u w:val="single" w:color="0000FF"/>
              </w:rPr>
              <w:fldChar w:fldCharType="end"/>
            </w:r>
          </w:p>
        </w:tc>
      </w:tr>
      <w:tr w14:paraId="3F7BEC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26" w:type="dxa"/>
          </w:tcPr>
          <w:p w14:paraId="009416DD">
            <w:pPr>
              <w:pStyle w:val="9"/>
              <w:spacing w:before="179"/>
              <w:ind w:left="103"/>
              <w:rPr>
                <w:sz w:val="24"/>
              </w:rPr>
            </w:pPr>
            <w:r>
              <w:rPr>
                <w:spacing w:val="-5"/>
                <w:sz w:val="24"/>
              </w:rPr>
              <w:t>32</w:t>
            </w:r>
          </w:p>
        </w:tc>
        <w:tc>
          <w:tcPr>
            <w:tcW w:w="4888" w:type="dxa"/>
          </w:tcPr>
          <w:p w14:paraId="28E9FD25">
            <w:pPr>
              <w:pStyle w:val="9"/>
              <w:spacing w:before="179"/>
              <w:ind w:left="237"/>
              <w:rPr>
                <w:sz w:val="24"/>
              </w:rPr>
            </w:pPr>
            <w:r>
              <w:rPr>
                <w:sz w:val="24"/>
              </w:rPr>
              <w:t>Здоровый</w:t>
            </w:r>
            <w:r>
              <w:rPr>
                <w:spacing w:val="-4"/>
                <w:sz w:val="24"/>
              </w:rPr>
              <w:t xml:space="preserve"> </w:t>
            </w:r>
            <w:r>
              <w:rPr>
                <w:sz w:val="24"/>
              </w:rPr>
              <w:t>образ</w:t>
            </w:r>
            <w:r>
              <w:rPr>
                <w:spacing w:val="-3"/>
                <w:sz w:val="24"/>
              </w:rPr>
              <w:t xml:space="preserve"> </w:t>
            </w:r>
            <w:r>
              <w:rPr>
                <w:sz w:val="24"/>
              </w:rPr>
              <w:t>жизни (посещение</w:t>
            </w:r>
            <w:r>
              <w:rPr>
                <w:spacing w:val="-5"/>
                <w:sz w:val="24"/>
              </w:rPr>
              <w:t xml:space="preserve"> </w:t>
            </w:r>
            <w:r>
              <w:rPr>
                <w:spacing w:val="-2"/>
                <w:sz w:val="24"/>
              </w:rPr>
              <w:t>врача)</w:t>
            </w:r>
          </w:p>
        </w:tc>
        <w:tc>
          <w:tcPr>
            <w:tcW w:w="1623" w:type="dxa"/>
          </w:tcPr>
          <w:p w14:paraId="16508A57">
            <w:pPr>
              <w:pStyle w:val="9"/>
              <w:spacing w:before="179"/>
              <w:ind w:right="648"/>
              <w:jc w:val="right"/>
              <w:rPr>
                <w:sz w:val="24"/>
              </w:rPr>
            </w:pPr>
            <w:r>
              <w:rPr>
                <w:spacing w:val="-10"/>
                <w:sz w:val="24"/>
              </w:rPr>
              <w:t>1</w:t>
            </w:r>
          </w:p>
        </w:tc>
        <w:tc>
          <w:tcPr>
            <w:tcW w:w="1839" w:type="dxa"/>
          </w:tcPr>
          <w:p w14:paraId="6E5D0762">
            <w:pPr>
              <w:pStyle w:val="9"/>
              <w:rPr>
                <w:sz w:val="22"/>
              </w:rPr>
            </w:pPr>
          </w:p>
        </w:tc>
        <w:tc>
          <w:tcPr>
            <w:tcW w:w="1350" w:type="dxa"/>
          </w:tcPr>
          <w:p w14:paraId="1749E083">
            <w:pPr>
              <w:pStyle w:val="9"/>
              <w:rPr>
                <w:sz w:val="22"/>
              </w:rPr>
            </w:pPr>
          </w:p>
        </w:tc>
        <w:tc>
          <w:tcPr>
            <w:tcW w:w="2877" w:type="dxa"/>
          </w:tcPr>
          <w:p w14:paraId="4598882E">
            <w:pPr>
              <w:pStyle w:val="9"/>
              <w:spacing w:before="35"/>
              <w:ind w:left="236"/>
              <w:rPr>
                <w:sz w:val="24"/>
              </w:rPr>
            </w:pPr>
            <w:r>
              <w:rPr>
                <w:sz w:val="24"/>
              </w:rPr>
              <w:t>Биоблиотека</w:t>
            </w:r>
            <w:r>
              <w:rPr>
                <w:spacing w:val="-3"/>
                <w:sz w:val="24"/>
              </w:rPr>
              <w:t xml:space="preserve"> </w:t>
            </w:r>
            <w:r>
              <w:rPr>
                <w:spacing w:val="-5"/>
                <w:sz w:val="24"/>
              </w:rPr>
              <w:t>ЦОК</w:t>
            </w:r>
          </w:p>
          <w:p w14:paraId="5A3F2160">
            <w:pPr>
              <w:pStyle w:val="9"/>
              <w:spacing w:before="45"/>
              <w:ind w:left="236"/>
              <w:rPr>
                <w:sz w:val="22"/>
              </w:rPr>
            </w:pPr>
            <w:r>
              <w:fldChar w:fldCharType="begin"/>
            </w:r>
            <w:r>
              <w:instrText xml:space="preserve"> HYPERLINK "https://m.edsoo.ru/8352f4dc" \h </w:instrText>
            </w:r>
            <w:r>
              <w:fldChar w:fldCharType="separate"/>
            </w:r>
            <w:r>
              <w:rPr>
                <w:color w:val="0000FF"/>
                <w:spacing w:val="-2"/>
                <w:sz w:val="22"/>
                <w:u w:val="single" w:color="0000FF"/>
              </w:rPr>
              <w:t>https://m.edsoo.ru/8352f4dc</w:t>
            </w:r>
            <w:r>
              <w:rPr>
                <w:color w:val="0000FF"/>
                <w:spacing w:val="-2"/>
                <w:sz w:val="22"/>
                <w:u w:val="single" w:color="0000FF"/>
              </w:rPr>
              <w:fldChar w:fldCharType="end"/>
            </w:r>
          </w:p>
        </w:tc>
      </w:tr>
      <w:tr w14:paraId="59A44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3BFC500D">
            <w:pPr>
              <w:pStyle w:val="9"/>
              <w:spacing w:before="193"/>
              <w:ind w:left="103"/>
              <w:rPr>
                <w:sz w:val="24"/>
              </w:rPr>
            </w:pPr>
            <w:r>
              <w:rPr>
                <w:spacing w:val="-5"/>
                <w:sz w:val="24"/>
              </w:rPr>
              <w:t>33</w:t>
            </w:r>
          </w:p>
        </w:tc>
        <w:tc>
          <w:tcPr>
            <w:tcW w:w="4888" w:type="dxa"/>
          </w:tcPr>
          <w:p w14:paraId="30EF0522">
            <w:pPr>
              <w:pStyle w:val="9"/>
              <w:spacing w:before="6" w:line="316" w:lineRule="exact"/>
              <w:ind w:left="237" w:right="185"/>
              <w:rPr>
                <w:sz w:val="24"/>
              </w:rPr>
            </w:pPr>
            <w:r>
              <w:rPr>
                <w:sz w:val="24"/>
              </w:rPr>
              <w:t>Здоровый</w:t>
            </w:r>
            <w:r>
              <w:rPr>
                <w:spacing w:val="-13"/>
                <w:sz w:val="24"/>
              </w:rPr>
              <w:t xml:space="preserve"> </w:t>
            </w:r>
            <w:r>
              <w:rPr>
                <w:sz w:val="24"/>
              </w:rPr>
              <w:t>образ</w:t>
            </w:r>
            <w:r>
              <w:rPr>
                <w:spacing w:val="-13"/>
                <w:sz w:val="24"/>
              </w:rPr>
              <w:t xml:space="preserve"> </w:t>
            </w:r>
            <w:r>
              <w:rPr>
                <w:sz w:val="24"/>
              </w:rPr>
              <w:t>жизни</w:t>
            </w:r>
            <w:r>
              <w:rPr>
                <w:spacing w:val="-13"/>
                <w:sz w:val="24"/>
              </w:rPr>
              <w:t xml:space="preserve"> </w:t>
            </w:r>
            <w:r>
              <w:rPr>
                <w:sz w:val="24"/>
              </w:rPr>
              <w:t xml:space="preserve">(полезные </w:t>
            </w:r>
            <w:r>
              <w:rPr>
                <w:spacing w:val="-2"/>
                <w:sz w:val="24"/>
              </w:rPr>
              <w:t>привычки)</w:t>
            </w:r>
          </w:p>
        </w:tc>
        <w:tc>
          <w:tcPr>
            <w:tcW w:w="1623" w:type="dxa"/>
          </w:tcPr>
          <w:p w14:paraId="11A2708E">
            <w:pPr>
              <w:pStyle w:val="9"/>
              <w:spacing w:before="193"/>
              <w:ind w:right="648"/>
              <w:jc w:val="right"/>
              <w:rPr>
                <w:sz w:val="24"/>
              </w:rPr>
            </w:pPr>
            <w:r>
              <w:rPr>
                <w:spacing w:val="-10"/>
                <w:sz w:val="24"/>
              </w:rPr>
              <w:t>1</w:t>
            </w:r>
          </w:p>
        </w:tc>
        <w:tc>
          <w:tcPr>
            <w:tcW w:w="1839" w:type="dxa"/>
          </w:tcPr>
          <w:p w14:paraId="070B44D9">
            <w:pPr>
              <w:pStyle w:val="9"/>
              <w:rPr>
                <w:sz w:val="22"/>
              </w:rPr>
            </w:pPr>
          </w:p>
        </w:tc>
        <w:tc>
          <w:tcPr>
            <w:tcW w:w="1350" w:type="dxa"/>
          </w:tcPr>
          <w:p w14:paraId="51E347B4">
            <w:pPr>
              <w:pStyle w:val="9"/>
              <w:rPr>
                <w:sz w:val="22"/>
              </w:rPr>
            </w:pPr>
          </w:p>
        </w:tc>
        <w:tc>
          <w:tcPr>
            <w:tcW w:w="2877" w:type="dxa"/>
          </w:tcPr>
          <w:p w14:paraId="12C0AFE6">
            <w:pPr>
              <w:pStyle w:val="9"/>
              <w:spacing w:before="49"/>
              <w:ind w:left="236"/>
              <w:rPr>
                <w:sz w:val="24"/>
              </w:rPr>
            </w:pPr>
            <w:r>
              <w:rPr>
                <w:sz w:val="24"/>
              </w:rPr>
              <w:t>Биоблиотека</w:t>
            </w:r>
            <w:r>
              <w:rPr>
                <w:spacing w:val="-3"/>
                <w:sz w:val="24"/>
              </w:rPr>
              <w:t xml:space="preserve"> </w:t>
            </w:r>
            <w:r>
              <w:rPr>
                <w:spacing w:val="-5"/>
                <w:sz w:val="24"/>
              </w:rPr>
              <w:t>ЦОК</w:t>
            </w:r>
          </w:p>
          <w:p w14:paraId="66A900A6">
            <w:pPr>
              <w:pStyle w:val="9"/>
              <w:spacing w:before="45"/>
              <w:ind w:left="236"/>
              <w:rPr>
                <w:sz w:val="22"/>
              </w:rPr>
            </w:pPr>
            <w:r>
              <w:fldChar w:fldCharType="begin"/>
            </w:r>
            <w:r>
              <w:instrText xml:space="preserve"> HYPERLINK "https://m.edsoo.ru/835439c8" \h </w:instrText>
            </w:r>
            <w:r>
              <w:fldChar w:fldCharType="separate"/>
            </w:r>
            <w:r>
              <w:rPr>
                <w:color w:val="0000FF"/>
                <w:spacing w:val="-2"/>
                <w:sz w:val="22"/>
                <w:u w:val="single" w:color="0000FF"/>
              </w:rPr>
              <w:t>https://m.edsoo.ru/835439c8</w:t>
            </w:r>
            <w:r>
              <w:rPr>
                <w:color w:val="0000FF"/>
                <w:spacing w:val="-2"/>
                <w:sz w:val="22"/>
                <w:u w:val="single" w:color="0000FF"/>
              </w:rPr>
              <w:fldChar w:fldCharType="end"/>
            </w:r>
          </w:p>
        </w:tc>
      </w:tr>
      <w:tr w14:paraId="2C3AE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826" w:type="dxa"/>
          </w:tcPr>
          <w:p w14:paraId="2FACA2DD">
            <w:pPr>
              <w:pStyle w:val="9"/>
              <w:spacing w:before="184"/>
              <w:ind w:left="103"/>
              <w:rPr>
                <w:sz w:val="24"/>
              </w:rPr>
            </w:pPr>
            <w:r>
              <w:rPr>
                <w:spacing w:val="-5"/>
                <w:sz w:val="24"/>
              </w:rPr>
              <w:t>34</w:t>
            </w:r>
          </w:p>
        </w:tc>
        <w:tc>
          <w:tcPr>
            <w:tcW w:w="4888" w:type="dxa"/>
          </w:tcPr>
          <w:p w14:paraId="4BCEFB4A">
            <w:pPr>
              <w:pStyle w:val="9"/>
              <w:spacing w:before="184"/>
              <w:ind w:left="237"/>
              <w:rPr>
                <w:sz w:val="24"/>
              </w:rPr>
            </w:pPr>
            <w:r>
              <w:rPr>
                <w:sz w:val="24"/>
              </w:rPr>
              <w:t>Здоровый</w:t>
            </w:r>
            <w:r>
              <w:rPr>
                <w:spacing w:val="-4"/>
                <w:sz w:val="24"/>
              </w:rPr>
              <w:t xml:space="preserve"> </w:t>
            </w:r>
            <w:r>
              <w:rPr>
                <w:sz w:val="24"/>
              </w:rPr>
              <w:t>образ</w:t>
            </w:r>
            <w:r>
              <w:rPr>
                <w:spacing w:val="-4"/>
                <w:sz w:val="24"/>
              </w:rPr>
              <w:t xml:space="preserve"> </w:t>
            </w:r>
            <w:r>
              <w:rPr>
                <w:sz w:val="24"/>
              </w:rPr>
              <w:t>жизни</w:t>
            </w:r>
            <w:r>
              <w:rPr>
                <w:spacing w:val="-3"/>
                <w:sz w:val="24"/>
              </w:rPr>
              <w:t xml:space="preserve"> </w:t>
            </w:r>
            <w:r>
              <w:rPr>
                <w:spacing w:val="-2"/>
                <w:sz w:val="24"/>
              </w:rPr>
              <w:t>(фитнес)</w:t>
            </w:r>
          </w:p>
        </w:tc>
        <w:tc>
          <w:tcPr>
            <w:tcW w:w="1623" w:type="dxa"/>
          </w:tcPr>
          <w:p w14:paraId="295A7034">
            <w:pPr>
              <w:pStyle w:val="9"/>
              <w:spacing w:before="184"/>
              <w:ind w:right="648"/>
              <w:jc w:val="right"/>
              <w:rPr>
                <w:sz w:val="24"/>
              </w:rPr>
            </w:pPr>
            <w:r>
              <w:rPr>
                <w:spacing w:val="-10"/>
                <w:sz w:val="24"/>
              </w:rPr>
              <w:t>1</w:t>
            </w:r>
          </w:p>
        </w:tc>
        <w:tc>
          <w:tcPr>
            <w:tcW w:w="1839" w:type="dxa"/>
          </w:tcPr>
          <w:p w14:paraId="517B3C0F">
            <w:pPr>
              <w:pStyle w:val="9"/>
              <w:rPr>
                <w:sz w:val="22"/>
              </w:rPr>
            </w:pPr>
          </w:p>
        </w:tc>
        <w:tc>
          <w:tcPr>
            <w:tcW w:w="1350" w:type="dxa"/>
          </w:tcPr>
          <w:p w14:paraId="0EC6E46E">
            <w:pPr>
              <w:pStyle w:val="9"/>
              <w:rPr>
                <w:sz w:val="22"/>
              </w:rPr>
            </w:pPr>
          </w:p>
        </w:tc>
        <w:tc>
          <w:tcPr>
            <w:tcW w:w="2877" w:type="dxa"/>
          </w:tcPr>
          <w:p w14:paraId="6F239198">
            <w:pPr>
              <w:pStyle w:val="9"/>
              <w:spacing w:before="40"/>
              <w:ind w:left="236"/>
              <w:rPr>
                <w:sz w:val="24"/>
              </w:rPr>
            </w:pPr>
            <w:r>
              <w:rPr>
                <w:sz w:val="24"/>
              </w:rPr>
              <w:t>Биоблиотека</w:t>
            </w:r>
            <w:r>
              <w:rPr>
                <w:spacing w:val="-3"/>
                <w:sz w:val="24"/>
              </w:rPr>
              <w:t xml:space="preserve"> </w:t>
            </w:r>
            <w:r>
              <w:rPr>
                <w:spacing w:val="-5"/>
                <w:sz w:val="24"/>
              </w:rPr>
              <w:t>ЦОК</w:t>
            </w:r>
          </w:p>
          <w:p w14:paraId="0EB71C34">
            <w:pPr>
              <w:pStyle w:val="9"/>
              <w:spacing w:before="45"/>
              <w:ind w:left="236"/>
              <w:rPr>
                <w:sz w:val="22"/>
              </w:rPr>
            </w:pPr>
            <w:r>
              <w:fldChar w:fldCharType="begin"/>
            </w:r>
            <w:r>
              <w:instrText xml:space="preserve"> HYPERLINK "https://m.edsoo.ru/83542ff0" \h </w:instrText>
            </w:r>
            <w:r>
              <w:fldChar w:fldCharType="separate"/>
            </w:r>
            <w:r>
              <w:rPr>
                <w:color w:val="0000FF"/>
                <w:spacing w:val="-2"/>
                <w:sz w:val="22"/>
                <w:u w:val="single" w:color="0000FF"/>
              </w:rPr>
              <w:t>https://m.edsoo.ru/83542ff0</w:t>
            </w:r>
            <w:r>
              <w:rPr>
                <w:color w:val="0000FF"/>
                <w:spacing w:val="-2"/>
                <w:sz w:val="22"/>
                <w:u w:val="single" w:color="0000FF"/>
              </w:rPr>
              <w:fldChar w:fldCharType="end"/>
            </w:r>
          </w:p>
        </w:tc>
      </w:tr>
      <w:tr w14:paraId="742C2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26" w:type="dxa"/>
          </w:tcPr>
          <w:p w14:paraId="3CCA2BB4">
            <w:pPr>
              <w:pStyle w:val="9"/>
              <w:spacing w:before="179"/>
              <w:ind w:left="103"/>
              <w:rPr>
                <w:sz w:val="24"/>
              </w:rPr>
            </w:pPr>
            <w:r>
              <w:rPr>
                <w:spacing w:val="-5"/>
                <w:sz w:val="24"/>
              </w:rPr>
              <w:t>35</w:t>
            </w:r>
          </w:p>
        </w:tc>
        <w:tc>
          <w:tcPr>
            <w:tcW w:w="4888" w:type="dxa"/>
          </w:tcPr>
          <w:p w14:paraId="604DCE1C">
            <w:pPr>
              <w:pStyle w:val="9"/>
              <w:spacing w:before="179"/>
              <w:ind w:left="237"/>
              <w:rPr>
                <w:sz w:val="24"/>
              </w:rPr>
            </w:pPr>
            <w:r>
              <w:rPr>
                <w:sz w:val="24"/>
              </w:rPr>
              <w:t>Здоровый</w:t>
            </w:r>
            <w:r>
              <w:rPr>
                <w:spacing w:val="-4"/>
                <w:sz w:val="24"/>
              </w:rPr>
              <w:t xml:space="preserve"> </w:t>
            </w:r>
            <w:r>
              <w:rPr>
                <w:sz w:val="24"/>
              </w:rPr>
              <w:t>образ</w:t>
            </w:r>
            <w:r>
              <w:rPr>
                <w:spacing w:val="-4"/>
                <w:sz w:val="24"/>
              </w:rPr>
              <w:t xml:space="preserve"> </w:t>
            </w:r>
            <w:r>
              <w:rPr>
                <w:sz w:val="24"/>
              </w:rPr>
              <w:t>жизни</w:t>
            </w:r>
            <w:r>
              <w:rPr>
                <w:spacing w:val="-3"/>
                <w:sz w:val="24"/>
              </w:rPr>
              <w:t xml:space="preserve"> </w:t>
            </w:r>
            <w:r>
              <w:rPr>
                <w:spacing w:val="-2"/>
                <w:sz w:val="24"/>
              </w:rPr>
              <w:t>(спорт)</w:t>
            </w:r>
          </w:p>
        </w:tc>
        <w:tc>
          <w:tcPr>
            <w:tcW w:w="1623" w:type="dxa"/>
          </w:tcPr>
          <w:p w14:paraId="7C81F342">
            <w:pPr>
              <w:pStyle w:val="9"/>
              <w:spacing w:before="179"/>
              <w:ind w:right="648"/>
              <w:jc w:val="right"/>
              <w:rPr>
                <w:sz w:val="24"/>
              </w:rPr>
            </w:pPr>
            <w:r>
              <w:rPr>
                <w:spacing w:val="-10"/>
                <w:sz w:val="24"/>
              </w:rPr>
              <w:t>1</w:t>
            </w:r>
          </w:p>
        </w:tc>
        <w:tc>
          <w:tcPr>
            <w:tcW w:w="1839" w:type="dxa"/>
          </w:tcPr>
          <w:p w14:paraId="6780A2E9">
            <w:pPr>
              <w:pStyle w:val="9"/>
              <w:rPr>
                <w:sz w:val="22"/>
              </w:rPr>
            </w:pPr>
          </w:p>
        </w:tc>
        <w:tc>
          <w:tcPr>
            <w:tcW w:w="1350" w:type="dxa"/>
          </w:tcPr>
          <w:p w14:paraId="7F710360">
            <w:pPr>
              <w:pStyle w:val="9"/>
              <w:rPr>
                <w:sz w:val="22"/>
              </w:rPr>
            </w:pPr>
          </w:p>
        </w:tc>
        <w:tc>
          <w:tcPr>
            <w:tcW w:w="2877" w:type="dxa"/>
          </w:tcPr>
          <w:p w14:paraId="08143B9A">
            <w:pPr>
              <w:pStyle w:val="9"/>
              <w:spacing w:before="35"/>
              <w:ind w:left="236"/>
              <w:rPr>
                <w:sz w:val="24"/>
              </w:rPr>
            </w:pPr>
            <w:r>
              <w:rPr>
                <w:sz w:val="24"/>
              </w:rPr>
              <w:t>Биоблиотека</w:t>
            </w:r>
            <w:r>
              <w:rPr>
                <w:spacing w:val="-3"/>
                <w:sz w:val="24"/>
              </w:rPr>
              <w:t xml:space="preserve"> </w:t>
            </w:r>
            <w:r>
              <w:rPr>
                <w:spacing w:val="-5"/>
                <w:sz w:val="24"/>
              </w:rPr>
              <w:t>ЦОК</w:t>
            </w:r>
          </w:p>
          <w:p w14:paraId="3EA0FFA1">
            <w:pPr>
              <w:pStyle w:val="9"/>
              <w:spacing w:before="45"/>
              <w:ind w:left="236"/>
              <w:rPr>
                <w:sz w:val="22"/>
              </w:rPr>
            </w:pPr>
            <w:r>
              <w:fldChar w:fldCharType="begin"/>
            </w:r>
            <w:r>
              <w:instrText xml:space="preserve"> HYPERLINK "https://m.edsoo.ru/835434fa" \h </w:instrText>
            </w:r>
            <w:r>
              <w:fldChar w:fldCharType="separate"/>
            </w:r>
            <w:r>
              <w:rPr>
                <w:color w:val="0000FF"/>
                <w:spacing w:val="-2"/>
                <w:sz w:val="22"/>
                <w:u w:val="single" w:color="0000FF"/>
              </w:rPr>
              <w:t>https://m.edsoo.ru/835434fa</w:t>
            </w:r>
            <w:r>
              <w:rPr>
                <w:color w:val="0000FF"/>
                <w:spacing w:val="-2"/>
                <w:sz w:val="22"/>
                <w:u w:val="single" w:color="0000FF"/>
              </w:rPr>
              <w:fldChar w:fldCharType="end"/>
            </w:r>
          </w:p>
        </w:tc>
      </w:tr>
      <w:tr w14:paraId="7F188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1FD5717C">
            <w:pPr>
              <w:pStyle w:val="9"/>
              <w:spacing w:before="193"/>
              <w:ind w:left="103"/>
              <w:rPr>
                <w:sz w:val="24"/>
              </w:rPr>
            </w:pPr>
            <w:r>
              <w:rPr>
                <w:spacing w:val="-5"/>
                <w:sz w:val="24"/>
              </w:rPr>
              <w:t>36</w:t>
            </w:r>
          </w:p>
        </w:tc>
        <w:tc>
          <w:tcPr>
            <w:tcW w:w="4888" w:type="dxa"/>
          </w:tcPr>
          <w:p w14:paraId="335293A9">
            <w:pPr>
              <w:pStyle w:val="9"/>
              <w:spacing w:before="4" w:line="318" w:lineRule="exact"/>
              <w:ind w:left="237" w:right="185"/>
              <w:rPr>
                <w:sz w:val="24"/>
              </w:rPr>
            </w:pPr>
            <w:r>
              <w:rPr>
                <w:sz w:val="24"/>
              </w:rPr>
              <w:t>Здоровый</w:t>
            </w:r>
            <w:r>
              <w:rPr>
                <w:spacing w:val="-13"/>
                <w:sz w:val="24"/>
              </w:rPr>
              <w:t xml:space="preserve"> </w:t>
            </w:r>
            <w:r>
              <w:rPr>
                <w:sz w:val="24"/>
              </w:rPr>
              <w:t>образ</w:t>
            </w:r>
            <w:r>
              <w:rPr>
                <w:spacing w:val="-13"/>
                <w:sz w:val="24"/>
              </w:rPr>
              <w:t xml:space="preserve"> </w:t>
            </w:r>
            <w:r>
              <w:rPr>
                <w:sz w:val="24"/>
              </w:rPr>
              <w:t>жизни</w:t>
            </w:r>
            <w:r>
              <w:rPr>
                <w:spacing w:val="-13"/>
                <w:sz w:val="24"/>
              </w:rPr>
              <w:t xml:space="preserve"> </w:t>
            </w:r>
            <w:r>
              <w:rPr>
                <w:sz w:val="24"/>
              </w:rPr>
              <w:t xml:space="preserve">(личная </w:t>
            </w:r>
            <w:r>
              <w:rPr>
                <w:spacing w:val="-2"/>
                <w:sz w:val="24"/>
              </w:rPr>
              <w:t>безопасность)</w:t>
            </w:r>
          </w:p>
        </w:tc>
        <w:tc>
          <w:tcPr>
            <w:tcW w:w="1623" w:type="dxa"/>
          </w:tcPr>
          <w:p w14:paraId="67B818EE">
            <w:pPr>
              <w:pStyle w:val="9"/>
              <w:spacing w:before="193"/>
              <w:ind w:right="648"/>
              <w:jc w:val="right"/>
              <w:rPr>
                <w:sz w:val="24"/>
              </w:rPr>
            </w:pPr>
            <w:r>
              <w:rPr>
                <w:spacing w:val="-10"/>
                <w:sz w:val="24"/>
              </w:rPr>
              <w:t>1</w:t>
            </w:r>
          </w:p>
        </w:tc>
        <w:tc>
          <w:tcPr>
            <w:tcW w:w="1839" w:type="dxa"/>
          </w:tcPr>
          <w:p w14:paraId="0E290577">
            <w:pPr>
              <w:pStyle w:val="9"/>
              <w:rPr>
                <w:sz w:val="22"/>
              </w:rPr>
            </w:pPr>
          </w:p>
        </w:tc>
        <w:tc>
          <w:tcPr>
            <w:tcW w:w="1350" w:type="dxa"/>
          </w:tcPr>
          <w:p w14:paraId="70114935">
            <w:pPr>
              <w:pStyle w:val="9"/>
              <w:rPr>
                <w:sz w:val="22"/>
              </w:rPr>
            </w:pPr>
          </w:p>
        </w:tc>
        <w:tc>
          <w:tcPr>
            <w:tcW w:w="2877" w:type="dxa"/>
          </w:tcPr>
          <w:p w14:paraId="3CDB9884">
            <w:pPr>
              <w:pStyle w:val="9"/>
              <w:spacing w:before="49"/>
              <w:ind w:left="236"/>
              <w:rPr>
                <w:sz w:val="24"/>
              </w:rPr>
            </w:pPr>
            <w:r>
              <w:rPr>
                <w:sz w:val="24"/>
              </w:rPr>
              <w:t>Биоблиотека</w:t>
            </w:r>
            <w:r>
              <w:rPr>
                <w:spacing w:val="-3"/>
                <w:sz w:val="24"/>
              </w:rPr>
              <w:t xml:space="preserve"> </w:t>
            </w:r>
            <w:r>
              <w:rPr>
                <w:spacing w:val="-5"/>
                <w:sz w:val="24"/>
              </w:rPr>
              <w:t>ЦОК</w:t>
            </w:r>
          </w:p>
          <w:p w14:paraId="585F8CEF">
            <w:pPr>
              <w:pStyle w:val="9"/>
              <w:spacing w:before="46"/>
              <w:ind w:left="236"/>
              <w:rPr>
                <w:sz w:val="22"/>
              </w:rPr>
            </w:pPr>
            <w:r>
              <w:fldChar w:fldCharType="begin"/>
            </w:r>
            <w:r>
              <w:instrText xml:space="preserve"> HYPERLINK "https://m.edsoo.ru/83542eb0" \h </w:instrText>
            </w:r>
            <w:r>
              <w:fldChar w:fldCharType="separate"/>
            </w:r>
            <w:r>
              <w:rPr>
                <w:color w:val="0000FF"/>
                <w:spacing w:val="-2"/>
                <w:sz w:val="22"/>
                <w:u w:val="single" w:color="0000FF"/>
              </w:rPr>
              <w:t>https://m.edsoo.ru/83542eb0</w:t>
            </w:r>
            <w:r>
              <w:rPr>
                <w:color w:val="0000FF"/>
                <w:spacing w:val="-2"/>
                <w:sz w:val="22"/>
                <w:u w:val="single" w:color="0000FF"/>
              </w:rPr>
              <w:fldChar w:fldCharType="end"/>
            </w:r>
          </w:p>
        </w:tc>
      </w:tr>
      <w:tr w14:paraId="7CFB80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2D27E696">
            <w:pPr>
              <w:pStyle w:val="9"/>
              <w:spacing w:before="198"/>
              <w:ind w:left="103"/>
              <w:rPr>
                <w:sz w:val="24"/>
              </w:rPr>
            </w:pPr>
            <w:r>
              <w:rPr>
                <w:spacing w:val="-5"/>
                <w:sz w:val="24"/>
              </w:rPr>
              <w:t>37</w:t>
            </w:r>
          </w:p>
        </w:tc>
        <w:tc>
          <w:tcPr>
            <w:tcW w:w="4888" w:type="dxa"/>
          </w:tcPr>
          <w:p w14:paraId="352EA6DF">
            <w:pPr>
              <w:pStyle w:val="9"/>
              <w:spacing w:before="11" w:line="316" w:lineRule="exact"/>
              <w:ind w:left="237" w:right="188"/>
              <w:rPr>
                <w:sz w:val="24"/>
              </w:rPr>
            </w:pPr>
            <w:r>
              <w:rPr>
                <w:sz w:val="24"/>
              </w:rPr>
              <w:t>Здоровый</w:t>
            </w:r>
            <w:r>
              <w:rPr>
                <w:spacing w:val="-13"/>
                <w:sz w:val="24"/>
              </w:rPr>
              <w:t xml:space="preserve"> </w:t>
            </w:r>
            <w:r>
              <w:rPr>
                <w:sz w:val="24"/>
              </w:rPr>
              <w:t>образ</w:t>
            </w:r>
            <w:r>
              <w:rPr>
                <w:spacing w:val="-13"/>
                <w:sz w:val="24"/>
              </w:rPr>
              <w:t xml:space="preserve"> </w:t>
            </w:r>
            <w:r>
              <w:rPr>
                <w:sz w:val="24"/>
              </w:rPr>
              <w:t>жизни</w:t>
            </w:r>
            <w:r>
              <w:rPr>
                <w:spacing w:val="-13"/>
                <w:sz w:val="24"/>
              </w:rPr>
              <w:t xml:space="preserve"> </w:t>
            </w:r>
            <w:r>
              <w:rPr>
                <w:sz w:val="24"/>
              </w:rPr>
              <w:t xml:space="preserve">(экстремальный </w:t>
            </w:r>
            <w:r>
              <w:rPr>
                <w:spacing w:val="-2"/>
                <w:sz w:val="24"/>
              </w:rPr>
              <w:t>спорт)</w:t>
            </w:r>
          </w:p>
        </w:tc>
        <w:tc>
          <w:tcPr>
            <w:tcW w:w="1623" w:type="dxa"/>
          </w:tcPr>
          <w:p w14:paraId="6CCEA337">
            <w:pPr>
              <w:pStyle w:val="9"/>
              <w:spacing w:before="198"/>
              <w:ind w:right="648"/>
              <w:jc w:val="right"/>
              <w:rPr>
                <w:sz w:val="24"/>
              </w:rPr>
            </w:pPr>
            <w:r>
              <w:rPr>
                <w:spacing w:val="-10"/>
                <w:sz w:val="24"/>
              </w:rPr>
              <w:t>1</w:t>
            </w:r>
          </w:p>
        </w:tc>
        <w:tc>
          <w:tcPr>
            <w:tcW w:w="1839" w:type="dxa"/>
          </w:tcPr>
          <w:p w14:paraId="634AD977">
            <w:pPr>
              <w:pStyle w:val="9"/>
              <w:rPr>
                <w:sz w:val="22"/>
              </w:rPr>
            </w:pPr>
          </w:p>
        </w:tc>
        <w:tc>
          <w:tcPr>
            <w:tcW w:w="1350" w:type="dxa"/>
          </w:tcPr>
          <w:p w14:paraId="36B268F8">
            <w:pPr>
              <w:pStyle w:val="9"/>
              <w:rPr>
                <w:sz w:val="22"/>
              </w:rPr>
            </w:pPr>
          </w:p>
        </w:tc>
        <w:tc>
          <w:tcPr>
            <w:tcW w:w="2877" w:type="dxa"/>
          </w:tcPr>
          <w:p w14:paraId="5A88CEF5">
            <w:pPr>
              <w:pStyle w:val="9"/>
              <w:spacing w:before="49"/>
              <w:ind w:left="236"/>
              <w:rPr>
                <w:sz w:val="24"/>
              </w:rPr>
            </w:pPr>
            <w:r>
              <w:rPr>
                <w:sz w:val="24"/>
              </w:rPr>
              <w:t>Биоблиотека</w:t>
            </w:r>
            <w:r>
              <w:rPr>
                <w:spacing w:val="-3"/>
                <w:sz w:val="24"/>
              </w:rPr>
              <w:t xml:space="preserve"> </w:t>
            </w:r>
            <w:r>
              <w:rPr>
                <w:spacing w:val="-5"/>
                <w:sz w:val="24"/>
              </w:rPr>
              <w:t>ЦОК</w:t>
            </w:r>
          </w:p>
          <w:p w14:paraId="34CA3B6E">
            <w:pPr>
              <w:pStyle w:val="9"/>
              <w:spacing w:before="50"/>
              <w:ind w:left="236"/>
              <w:rPr>
                <w:sz w:val="22"/>
              </w:rPr>
            </w:pPr>
            <w:r>
              <w:fldChar w:fldCharType="begin"/>
            </w:r>
            <w:r>
              <w:instrText xml:space="preserve"> HYPERLINK "https://m.edsoo.ru/8354366c" \h </w:instrText>
            </w:r>
            <w:r>
              <w:fldChar w:fldCharType="separate"/>
            </w:r>
            <w:r>
              <w:rPr>
                <w:color w:val="0000FF"/>
                <w:spacing w:val="-2"/>
                <w:sz w:val="22"/>
                <w:u w:val="single" w:color="0000FF"/>
              </w:rPr>
              <w:t>https://m.edsoo.ru/8354366c</w:t>
            </w:r>
            <w:r>
              <w:rPr>
                <w:color w:val="0000FF"/>
                <w:spacing w:val="-2"/>
                <w:sz w:val="22"/>
                <w:u w:val="single" w:color="0000FF"/>
              </w:rPr>
              <w:fldChar w:fldCharType="end"/>
            </w:r>
          </w:p>
        </w:tc>
      </w:tr>
      <w:tr w14:paraId="27B55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1C9694F1">
            <w:pPr>
              <w:pStyle w:val="9"/>
              <w:spacing w:before="194"/>
              <w:ind w:left="103"/>
              <w:rPr>
                <w:sz w:val="24"/>
              </w:rPr>
            </w:pPr>
            <w:r>
              <w:rPr>
                <w:spacing w:val="-5"/>
                <w:sz w:val="24"/>
              </w:rPr>
              <w:t>38</w:t>
            </w:r>
          </w:p>
        </w:tc>
        <w:tc>
          <w:tcPr>
            <w:tcW w:w="4888" w:type="dxa"/>
          </w:tcPr>
          <w:p w14:paraId="511C227A">
            <w:pPr>
              <w:pStyle w:val="9"/>
              <w:spacing w:before="1" w:line="322" w:lineRule="exact"/>
              <w:ind w:left="237" w:right="188"/>
              <w:rPr>
                <w:sz w:val="24"/>
              </w:rPr>
            </w:pPr>
            <w:r>
              <w:rPr>
                <w:sz w:val="24"/>
              </w:rPr>
              <w:t>Здоровый</w:t>
            </w:r>
            <w:r>
              <w:rPr>
                <w:spacing w:val="-13"/>
                <w:sz w:val="24"/>
              </w:rPr>
              <w:t xml:space="preserve"> </w:t>
            </w:r>
            <w:r>
              <w:rPr>
                <w:sz w:val="24"/>
              </w:rPr>
              <w:t>образ</w:t>
            </w:r>
            <w:r>
              <w:rPr>
                <w:spacing w:val="-13"/>
                <w:sz w:val="24"/>
              </w:rPr>
              <w:t xml:space="preserve"> </w:t>
            </w:r>
            <w:r>
              <w:rPr>
                <w:sz w:val="24"/>
              </w:rPr>
              <w:t>жизни</w:t>
            </w:r>
            <w:r>
              <w:rPr>
                <w:spacing w:val="-13"/>
                <w:sz w:val="24"/>
              </w:rPr>
              <w:t xml:space="preserve"> </w:t>
            </w:r>
            <w:r>
              <w:rPr>
                <w:sz w:val="24"/>
              </w:rPr>
              <w:t>(виды экстремального спорта)</w:t>
            </w:r>
          </w:p>
        </w:tc>
        <w:tc>
          <w:tcPr>
            <w:tcW w:w="1623" w:type="dxa"/>
          </w:tcPr>
          <w:p w14:paraId="5F5C7C21">
            <w:pPr>
              <w:pStyle w:val="9"/>
              <w:spacing w:before="194"/>
              <w:ind w:right="648"/>
              <w:jc w:val="right"/>
              <w:rPr>
                <w:sz w:val="24"/>
              </w:rPr>
            </w:pPr>
            <w:r>
              <w:rPr>
                <w:spacing w:val="-10"/>
                <w:sz w:val="24"/>
              </w:rPr>
              <w:t>1</w:t>
            </w:r>
          </w:p>
        </w:tc>
        <w:tc>
          <w:tcPr>
            <w:tcW w:w="1839" w:type="dxa"/>
          </w:tcPr>
          <w:p w14:paraId="0A2385AA">
            <w:pPr>
              <w:pStyle w:val="9"/>
              <w:rPr>
                <w:sz w:val="22"/>
              </w:rPr>
            </w:pPr>
          </w:p>
        </w:tc>
        <w:tc>
          <w:tcPr>
            <w:tcW w:w="1350" w:type="dxa"/>
          </w:tcPr>
          <w:p w14:paraId="166B072B">
            <w:pPr>
              <w:pStyle w:val="9"/>
              <w:rPr>
                <w:sz w:val="22"/>
              </w:rPr>
            </w:pPr>
          </w:p>
        </w:tc>
        <w:tc>
          <w:tcPr>
            <w:tcW w:w="2877" w:type="dxa"/>
          </w:tcPr>
          <w:p w14:paraId="78A2B872">
            <w:pPr>
              <w:pStyle w:val="9"/>
              <w:spacing w:before="49"/>
              <w:ind w:left="236"/>
              <w:rPr>
                <w:sz w:val="24"/>
              </w:rPr>
            </w:pPr>
            <w:r>
              <w:rPr>
                <w:sz w:val="24"/>
              </w:rPr>
              <w:t>Биоблиотека</w:t>
            </w:r>
            <w:r>
              <w:rPr>
                <w:spacing w:val="-3"/>
                <w:sz w:val="24"/>
              </w:rPr>
              <w:t xml:space="preserve"> </w:t>
            </w:r>
            <w:r>
              <w:rPr>
                <w:spacing w:val="-5"/>
                <w:sz w:val="24"/>
              </w:rPr>
              <w:t>ЦОК</w:t>
            </w:r>
          </w:p>
          <w:p w14:paraId="288F5AAC">
            <w:pPr>
              <w:pStyle w:val="9"/>
              <w:spacing w:before="46"/>
              <w:ind w:left="236"/>
              <w:rPr>
                <w:sz w:val="22"/>
              </w:rPr>
            </w:pPr>
            <w:r>
              <w:fldChar w:fldCharType="begin"/>
            </w:r>
            <w:r>
              <w:instrText xml:space="preserve"> HYPERLINK "https://m.edsoo.ru/8354366c" \h </w:instrText>
            </w:r>
            <w:r>
              <w:fldChar w:fldCharType="separate"/>
            </w:r>
            <w:r>
              <w:rPr>
                <w:color w:val="0000FF"/>
                <w:spacing w:val="-2"/>
                <w:sz w:val="22"/>
                <w:u w:val="single" w:color="0000FF"/>
              </w:rPr>
              <w:t>https://m.edsoo.ru/8354366c</w:t>
            </w:r>
            <w:r>
              <w:rPr>
                <w:color w:val="0000FF"/>
                <w:spacing w:val="-2"/>
                <w:sz w:val="22"/>
                <w:u w:val="single" w:color="0000FF"/>
              </w:rPr>
              <w:fldChar w:fldCharType="end"/>
            </w:r>
          </w:p>
        </w:tc>
      </w:tr>
      <w:tr w14:paraId="455D4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26" w:type="dxa"/>
          </w:tcPr>
          <w:p w14:paraId="75A6E01F">
            <w:pPr>
              <w:pStyle w:val="9"/>
              <w:spacing w:before="234"/>
              <w:rPr>
                <w:b/>
                <w:sz w:val="24"/>
              </w:rPr>
            </w:pPr>
          </w:p>
          <w:p w14:paraId="411B69A0">
            <w:pPr>
              <w:pStyle w:val="9"/>
              <w:ind w:left="103"/>
              <w:rPr>
                <w:sz w:val="24"/>
              </w:rPr>
            </w:pPr>
            <w:r>
              <w:rPr>
                <w:spacing w:val="-5"/>
                <w:sz w:val="24"/>
              </w:rPr>
              <w:t>39</w:t>
            </w:r>
          </w:p>
        </w:tc>
        <w:tc>
          <w:tcPr>
            <w:tcW w:w="4888" w:type="dxa"/>
          </w:tcPr>
          <w:p w14:paraId="39AA9343">
            <w:pPr>
              <w:pStyle w:val="9"/>
              <w:spacing w:before="35" w:line="276" w:lineRule="auto"/>
              <w:ind w:left="237" w:right="188"/>
              <w:rPr>
                <w:sz w:val="24"/>
              </w:rPr>
            </w:pPr>
            <w:r>
              <w:rPr>
                <w:sz w:val="24"/>
              </w:rPr>
              <w:t>Обобщение по теме "Здоровый образ жизни: режим труда и отдыха, фитнес, сбалансированное</w:t>
            </w:r>
            <w:r>
              <w:rPr>
                <w:spacing w:val="-15"/>
                <w:sz w:val="24"/>
              </w:rPr>
              <w:t xml:space="preserve"> </w:t>
            </w:r>
            <w:r>
              <w:rPr>
                <w:sz w:val="24"/>
              </w:rPr>
              <w:t>питание.</w:t>
            </w:r>
            <w:r>
              <w:rPr>
                <w:spacing w:val="-15"/>
                <w:sz w:val="24"/>
              </w:rPr>
              <w:t xml:space="preserve"> </w:t>
            </w:r>
            <w:r>
              <w:rPr>
                <w:sz w:val="24"/>
              </w:rPr>
              <w:t>Посещение</w:t>
            </w:r>
          </w:p>
          <w:p w14:paraId="6BFE0EE8">
            <w:pPr>
              <w:pStyle w:val="9"/>
              <w:spacing w:line="275" w:lineRule="exact"/>
              <w:ind w:left="237"/>
              <w:rPr>
                <w:sz w:val="24"/>
              </w:rPr>
            </w:pPr>
            <w:r>
              <w:rPr>
                <w:spacing w:val="-2"/>
                <w:sz w:val="24"/>
              </w:rPr>
              <w:t>врача"</w:t>
            </w:r>
          </w:p>
        </w:tc>
        <w:tc>
          <w:tcPr>
            <w:tcW w:w="1623" w:type="dxa"/>
          </w:tcPr>
          <w:p w14:paraId="20EEF776">
            <w:pPr>
              <w:pStyle w:val="9"/>
              <w:spacing w:before="234"/>
              <w:rPr>
                <w:b/>
                <w:sz w:val="24"/>
              </w:rPr>
            </w:pPr>
          </w:p>
          <w:p w14:paraId="3C5226E1">
            <w:pPr>
              <w:pStyle w:val="9"/>
              <w:ind w:right="648"/>
              <w:jc w:val="right"/>
              <w:rPr>
                <w:sz w:val="24"/>
              </w:rPr>
            </w:pPr>
            <w:r>
              <w:rPr>
                <w:spacing w:val="-10"/>
                <w:sz w:val="24"/>
              </w:rPr>
              <w:t>1</w:t>
            </w:r>
          </w:p>
        </w:tc>
        <w:tc>
          <w:tcPr>
            <w:tcW w:w="1839" w:type="dxa"/>
          </w:tcPr>
          <w:p w14:paraId="5A6329A3">
            <w:pPr>
              <w:pStyle w:val="9"/>
              <w:rPr>
                <w:sz w:val="22"/>
              </w:rPr>
            </w:pPr>
          </w:p>
        </w:tc>
        <w:tc>
          <w:tcPr>
            <w:tcW w:w="1350" w:type="dxa"/>
          </w:tcPr>
          <w:p w14:paraId="647EE244">
            <w:pPr>
              <w:pStyle w:val="9"/>
              <w:rPr>
                <w:sz w:val="22"/>
              </w:rPr>
            </w:pPr>
          </w:p>
        </w:tc>
        <w:tc>
          <w:tcPr>
            <w:tcW w:w="2877" w:type="dxa"/>
          </w:tcPr>
          <w:p w14:paraId="00E6687C">
            <w:pPr>
              <w:pStyle w:val="9"/>
              <w:spacing w:before="90"/>
              <w:rPr>
                <w:b/>
                <w:sz w:val="24"/>
              </w:rPr>
            </w:pPr>
          </w:p>
          <w:p w14:paraId="1E058A28">
            <w:pPr>
              <w:pStyle w:val="9"/>
              <w:ind w:left="236"/>
              <w:rPr>
                <w:sz w:val="24"/>
              </w:rPr>
            </w:pPr>
            <w:r>
              <w:rPr>
                <w:sz w:val="24"/>
              </w:rPr>
              <w:t>Биоблиотека</w:t>
            </w:r>
            <w:r>
              <w:rPr>
                <w:spacing w:val="-3"/>
                <w:sz w:val="24"/>
              </w:rPr>
              <w:t xml:space="preserve"> </w:t>
            </w:r>
            <w:r>
              <w:rPr>
                <w:spacing w:val="-5"/>
                <w:sz w:val="24"/>
              </w:rPr>
              <w:t>ЦОК</w:t>
            </w:r>
          </w:p>
          <w:p w14:paraId="0627A4A5">
            <w:pPr>
              <w:pStyle w:val="9"/>
              <w:spacing w:before="46"/>
              <w:ind w:left="236"/>
              <w:rPr>
                <w:sz w:val="22"/>
              </w:rPr>
            </w:pPr>
            <w:r>
              <w:fldChar w:fldCharType="begin"/>
            </w:r>
            <w:r>
              <w:instrText xml:space="preserve"> HYPERLINK "https://m.edsoo.ru/83544346" \h </w:instrText>
            </w:r>
            <w:r>
              <w:fldChar w:fldCharType="separate"/>
            </w:r>
            <w:r>
              <w:rPr>
                <w:color w:val="0000FF"/>
                <w:spacing w:val="-2"/>
                <w:sz w:val="22"/>
                <w:u w:val="single" w:color="0000FF"/>
              </w:rPr>
              <w:t>https://m.edsoo.ru/83544346</w:t>
            </w:r>
            <w:r>
              <w:rPr>
                <w:color w:val="0000FF"/>
                <w:spacing w:val="-2"/>
                <w:sz w:val="22"/>
                <w:u w:val="single" w:color="0000FF"/>
              </w:rPr>
              <w:fldChar w:fldCharType="end"/>
            </w:r>
          </w:p>
        </w:tc>
      </w:tr>
      <w:tr w14:paraId="3C2CE3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826" w:type="dxa"/>
          </w:tcPr>
          <w:p w14:paraId="36730963">
            <w:pPr>
              <w:pStyle w:val="9"/>
              <w:spacing w:before="234"/>
              <w:rPr>
                <w:b/>
                <w:sz w:val="24"/>
              </w:rPr>
            </w:pPr>
          </w:p>
          <w:p w14:paraId="1998F812">
            <w:pPr>
              <w:pStyle w:val="9"/>
              <w:ind w:left="103"/>
              <w:rPr>
                <w:sz w:val="24"/>
              </w:rPr>
            </w:pPr>
            <w:r>
              <w:rPr>
                <w:spacing w:val="-5"/>
                <w:sz w:val="24"/>
              </w:rPr>
              <w:t>40</w:t>
            </w:r>
          </w:p>
        </w:tc>
        <w:tc>
          <w:tcPr>
            <w:tcW w:w="4888" w:type="dxa"/>
          </w:tcPr>
          <w:p w14:paraId="32EF50E4">
            <w:pPr>
              <w:pStyle w:val="9"/>
              <w:spacing w:before="35" w:line="276" w:lineRule="auto"/>
              <w:ind w:left="237"/>
              <w:rPr>
                <w:sz w:val="24"/>
              </w:rPr>
            </w:pPr>
            <w:r>
              <w:rPr>
                <w:sz w:val="24"/>
              </w:rPr>
              <w:t>Контроль</w:t>
            </w:r>
            <w:r>
              <w:rPr>
                <w:spacing w:val="-10"/>
                <w:sz w:val="24"/>
              </w:rPr>
              <w:t xml:space="preserve"> </w:t>
            </w:r>
            <w:r>
              <w:rPr>
                <w:sz w:val="24"/>
              </w:rPr>
              <w:t>по</w:t>
            </w:r>
            <w:r>
              <w:rPr>
                <w:spacing w:val="-6"/>
                <w:sz w:val="24"/>
              </w:rPr>
              <w:t xml:space="preserve"> </w:t>
            </w:r>
            <w:r>
              <w:rPr>
                <w:sz w:val="24"/>
              </w:rPr>
              <w:t>теме</w:t>
            </w:r>
            <w:r>
              <w:rPr>
                <w:spacing w:val="-7"/>
                <w:sz w:val="24"/>
              </w:rPr>
              <w:t xml:space="preserve"> </w:t>
            </w:r>
            <w:r>
              <w:rPr>
                <w:sz w:val="24"/>
              </w:rPr>
              <w:t>"Здоровый</w:t>
            </w:r>
            <w:r>
              <w:rPr>
                <w:spacing w:val="-14"/>
                <w:sz w:val="24"/>
              </w:rPr>
              <w:t xml:space="preserve"> </w:t>
            </w:r>
            <w:r>
              <w:rPr>
                <w:sz w:val="24"/>
              </w:rPr>
              <w:t>образ</w:t>
            </w:r>
            <w:r>
              <w:rPr>
                <w:spacing w:val="-5"/>
                <w:sz w:val="24"/>
              </w:rPr>
              <w:t xml:space="preserve"> </w:t>
            </w:r>
            <w:r>
              <w:rPr>
                <w:sz w:val="24"/>
              </w:rPr>
              <w:t>жизни: режим труда и отдыха, фитнес, сбалансированное питание. Посещение</w:t>
            </w:r>
          </w:p>
          <w:p w14:paraId="63519ECD">
            <w:pPr>
              <w:pStyle w:val="9"/>
              <w:spacing w:line="275" w:lineRule="exact"/>
              <w:ind w:left="237"/>
              <w:rPr>
                <w:sz w:val="24"/>
              </w:rPr>
            </w:pPr>
            <w:r>
              <w:rPr>
                <w:spacing w:val="-2"/>
                <w:sz w:val="24"/>
              </w:rPr>
              <w:t>врача"</w:t>
            </w:r>
          </w:p>
        </w:tc>
        <w:tc>
          <w:tcPr>
            <w:tcW w:w="1623" w:type="dxa"/>
          </w:tcPr>
          <w:p w14:paraId="266F5D5E">
            <w:pPr>
              <w:pStyle w:val="9"/>
              <w:spacing w:before="234"/>
              <w:rPr>
                <w:b/>
                <w:sz w:val="24"/>
              </w:rPr>
            </w:pPr>
          </w:p>
          <w:p w14:paraId="1B50A04F">
            <w:pPr>
              <w:pStyle w:val="9"/>
              <w:ind w:right="648"/>
              <w:jc w:val="right"/>
              <w:rPr>
                <w:sz w:val="24"/>
              </w:rPr>
            </w:pPr>
            <w:r>
              <w:rPr>
                <w:spacing w:val="-10"/>
                <w:sz w:val="24"/>
              </w:rPr>
              <w:t>1</w:t>
            </w:r>
          </w:p>
        </w:tc>
        <w:tc>
          <w:tcPr>
            <w:tcW w:w="1839" w:type="dxa"/>
          </w:tcPr>
          <w:p w14:paraId="3CA38D3A">
            <w:pPr>
              <w:pStyle w:val="9"/>
              <w:spacing w:before="234"/>
              <w:rPr>
                <w:b/>
                <w:sz w:val="24"/>
              </w:rPr>
            </w:pPr>
          </w:p>
          <w:p w14:paraId="7E6BB1A1">
            <w:pPr>
              <w:pStyle w:val="9"/>
              <w:ind w:left="200"/>
              <w:jc w:val="center"/>
              <w:rPr>
                <w:sz w:val="24"/>
              </w:rPr>
            </w:pPr>
            <w:r>
              <w:rPr>
                <w:spacing w:val="-10"/>
                <w:sz w:val="24"/>
              </w:rPr>
              <w:t>1</w:t>
            </w:r>
          </w:p>
        </w:tc>
        <w:tc>
          <w:tcPr>
            <w:tcW w:w="1350" w:type="dxa"/>
          </w:tcPr>
          <w:p w14:paraId="48DA181A">
            <w:pPr>
              <w:pStyle w:val="9"/>
              <w:rPr>
                <w:sz w:val="22"/>
              </w:rPr>
            </w:pPr>
          </w:p>
        </w:tc>
        <w:tc>
          <w:tcPr>
            <w:tcW w:w="2877" w:type="dxa"/>
          </w:tcPr>
          <w:p w14:paraId="727D5B0A">
            <w:pPr>
              <w:pStyle w:val="9"/>
              <w:spacing w:before="90"/>
              <w:rPr>
                <w:b/>
                <w:sz w:val="24"/>
              </w:rPr>
            </w:pPr>
          </w:p>
          <w:p w14:paraId="7AEF0D27">
            <w:pPr>
              <w:pStyle w:val="9"/>
              <w:ind w:left="236"/>
              <w:rPr>
                <w:sz w:val="24"/>
              </w:rPr>
            </w:pPr>
            <w:r>
              <w:rPr>
                <w:sz w:val="24"/>
              </w:rPr>
              <w:t>Биоблиотека</w:t>
            </w:r>
            <w:r>
              <w:rPr>
                <w:spacing w:val="-3"/>
                <w:sz w:val="24"/>
              </w:rPr>
              <w:t xml:space="preserve"> </w:t>
            </w:r>
            <w:r>
              <w:rPr>
                <w:spacing w:val="-5"/>
                <w:sz w:val="24"/>
              </w:rPr>
              <w:t>ЦОК</w:t>
            </w:r>
          </w:p>
          <w:p w14:paraId="4423EE87">
            <w:pPr>
              <w:pStyle w:val="9"/>
              <w:spacing w:before="45"/>
              <w:ind w:left="236"/>
              <w:rPr>
                <w:sz w:val="22"/>
              </w:rPr>
            </w:pPr>
            <w:r>
              <w:fldChar w:fldCharType="begin"/>
            </w:r>
            <w:r>
              <w:instrText xml:space="preserve"> HYPERLINK "https://m.edsoo.ru/83544346" \h </w:instrText>
            </w:r>
            <w:r>
              <w:fldChar w:fldCharType="separate"/>
            </w:r>
            <w:r>
              <w:rPr>
                <w:color w:val="0000FF"/>
                <w:spacing w:val="-2"/>
                <w:sz w:val="22"/>
                <w:u w:val="single" w:color="0000FF"/>
              </w:rPr>
              <w:t>https://m.edsoo.ru/83544346</w:t>
            </w:r>
            <w:r>
              <w:rPr>
                <w:color w:val="0000FF"/>
                <w:spacing w:val="-2"/>
                <w:sz w:val="22"/>
                <w:u w:val="single" w:color="0000FF"/>
              </w:rPr>
              <w:fldChar w:fldCharType="end"/>
            </w:r>
          </w:p>
        </w:tc>
      </w:tr>
      <w:tr w14:paraId="2474D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26" w:type="dxa"/>
          </w:tcPr>
          <w:p w14:paraId="4DB49B84">
            <w:pPr>
              <w:pStyle w:val="9"/>
              <w:spacing w:before="184"/>
              <w:ind w:left="103"/>
              <w:rPr>
                <w:sz w:val="24"/>
              </w:rPr>
            </w:pPr>
            <w:r>
              <w:rPr>
                <w:spacing w:val="-5"/>
                <w:sz w:val="24"/>
              </w:rPr>
              <w:t>41</w:t>
            </w:r>
          </w:p>
        </w:tc>
        <w:tc>
          <w:tcPr>
            <w:tcW w:w="4888" w:type="dxa"/>
          </w:tcPr>
          <w:p w14:paraId="3A5A7FFB">
            <w:pPr>
              <w:pStyle w:val="9"/>
              <w:spacing w:before="184"/>
              <w:ind w:left="237"/>
              <w:rPr>
                <w:sz w:val="24"/>
              </w:rPr>
            </w:pPr>
            <w:r>
              <w:rPr>
                <w:sz w:val="24"/>
              </w:rPr>
              <w:t>Покупки</w:t>
            </w:r>
            <w:r>
              <w:rPr>
                <w:spacing w:val="-3"/>
                <w:sz w:val="24"/>
              </w:rPr>
              <w:t xml:space="preserve"> </w:t>
            </w:r>
            <w:r>
              <w:rPr>
                <w:sz w:val="24"/>
              </w:rPr>
              <w:t>(виды</w:t>
            </w:r>
            <w:r>
              <w:rPr>
                <w:spacing w:val="-2"/>
                <w:sz w:val="24"/>
              </w:rPr>
              <w:t xml:space="preserve"> магазинов)</w:t>
            </w:r>
          </w:p>
        </w:tc>
        <w:tc>
          <w:tcPr>
            <w:tcW w:w="1623" w:type="dxa"/>
          </w:tcPr>
          <w:p w14:paraId="5A163E51">
            <w:pPr>
              <w:pStyle w:val="9"/>
              <w:spacing w:before="184"/>
              <w:ind w:right="648"/>
              <w:jc w:val="right"/>
              <w:rPr>
                <w:sz w:val="24"/>
              </w:rPr>
            </w:pPr>
            <w:r>
              <w:rPr>
                <w:spacing w:val="-10"/>
                <w:sz w:val="24"/>
              </w:rPr>
              <w:t>1</w:t>
            </w:r>
          </w:p>
        </w:tc>
        <w:tc>
          <w:tcPr>
            <w:tcW w:w="1839" w:type="dxa"/>
          </w:tcPr>
          <w:p w14:paraId="236CBBBB">
            <w:pPr>
              <w:pStyle w:val="9"/>
              <w:rPr>
                <w:sz w:val="22"/>
              </w:rPr>
            </w:pPr>
          </w:p>
        </w:tc>
        <w:tc>
          <w:tcPr>
            <w:tcW w:w="1350" w:type="dxa"/>
          </w:tcPr>
          <w:p w14:paraId="58CB04DE">
            <w:pPr>
              <w:pStyle w:val="9"/>
              <w:rPr>
                <w:sz w:val="22"/>
              </w:rPr>
            </w:pPr>
          </w:p>
        </w:tc>
        <w:tc>
          <w:tcPr>
            <w:tcW w:w="2877" w:type="dxa"/>
          </w:tcPr>
          <w:p w14:paraId="377665F2">
            <w:pPr>
              <w:pStyle w:val="9"/>
              <w:spacing w:before="40"/>
              <w:ind w:left="236"/>
              <w:rPr>
                <w:sz w:val="24"/>
              </w:rPr>
            </w:pPr>
            <w:r>
              <w:rPr>
                <w:sz w:val="24"/>
              </w:rPr>
              <w:t>Биоблиотека</w:t>
            </w:r>
            <w:r>
              <w:rPr>
                <w:spacing w:val="-3"/>
                <w:sz w:val="24"/>
              </w:rPr>
              <w:t xml:space="preserve"> </w:t>
            </w:r>
            <w:r>
              <w:rPr>
                <w:spacing w:val="-5"/>
                <w:sz w:val="24"/>
              </w:rPr>
              <w:t>ЦОК</w:t>
            </w:r>
          </w:p>
          <w:p w14:paraId="5661D479">
            <w:pPr>
              <w:pStyle w:val="9"/>
              <w:spacing w:before="45"/>
              <w:ind w:left="236"/>
              <w:rPr>
                <w:sz w:val="22"/>
              </w:rPr>
            </w:pPr>
            <w:r>
              <w:fldChar w:fldCharType="begin"/>
            </w:r>
            <w:r>
              <w:instrText xml:space="preserve"> HYPERLINK "https://m.edsoo.ru/83541542" \h </w:instrText>
            </w:r>
            <w:r>
              <w:fldChar w:fldCharType="separate"/>
            </w:r>
            <w:r>
              <w:rPr>
                <w:color w:val="0000FF"/>
                <w:spacing w:val="-2"/>
                <w:sz w:val="22"/>
                <w:u w:val="single" w:color="0000FF"/>
              </w:rPr>
              <w:t>https://m.edsoo.ru/83541542</w:t>
            </w:r>
            <w:r>
              <w:rPr>
                <w:color w:val="0000FF"/>
                <w:spacing w:val="-2"/>
                <w:sz w:val="22"/>
                <w:u w:val="single" w:color="0000FF"/>
              </w:rPr>
              <w:fldChar w:fldCharType="end"/>
            </w:r>
          </w:p>
        </w:tc>
      </w:tr>
    </w:tbl>
    <w:p w14:paraId="5BF38093">
      <w:pPr>
        <w:pStyle w:val="9"/>
        <w:spacing w:after="0"/>
        <w:rPr>
          <w:sz w:val="22"/>
        </w:rPr>
        <w:sectPr>
          <w:pgSz w:w="16390" w:h="11910" w:orient="landscape"/>
          <w:pgMar w:top="1100" w:right="1275" w:bottom="280" w:left="1559" w:header="720" w:footer="720" w:gutter="0"/>
          <w:cols w:space="720" w:num="1"/>
        </w:sectPr>
      </w:pPr>
    </w:p>
    <w:p w14:paraId="6D0A5FD1">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4888"/>
        <w:gridCol w:w="1623"/>
        <w:gridCol w:w="1839"/>
        <w:gridCol w:w="1350"/>
        <w:gridCol w:w="2877"/>
      </w:tblGrid>
      <w:tr w14:paraId="5A087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26" w:type="dxa"/>
          </w:tcPr>
          <w:p w14:paraId="55E21B1E">
            <w:pPr>
              <w:pStyle w:val="9"/>
              <w:spacing w:before="40"/>
              <w:ind w:left="103"/>
              <w:rPr>
                <w:sz w:val="24"/>
              </w:rPr>
            </w:pPr>
            <w:r>
              <w:rPr>
                <w:spacing w:val="-5"/>
                <w:sz w:val="24"/>
              </w:rPr>
              <w:t>42</w:t>
            </w:r>
          </w:p>
        </w:tc>
        <w:tc>
          <w:tcPr>
            <w:tcW w:w="4888" w:type="dxa"/>
          </w:tcPr>
          <w:p w14:paraId="00FB3CD5">
            <w:pPr>
              <w:pStyle w:val="9"/>
              <w:spacing w:before="40"/>
              <w:ind w:left="237"/>
              <w:rPr>
                <w:sz w:val="24"/>
              </w:rPr>
            </w:pPr>
            <w:r>
              <w:rPr>
                <w:sz w:val="24"/>
              </w:rPr>
              <w:t>Покупки</w:t>
            </w:r>
            <w:r>
              <w:rPr>
                <w:spacing w:val="-4"/>
                <w:sz w:val="24"/>
              </w:rPr>
              <w:t xml:space="preserve"> </w:t>
            </w:r>
            <w:r>
              <w:rPr>
                <w:sz w:val="24"/>
              </w:rPr>
              <w:t>(покупки</w:t>
            </w:r>
            <w:r>
              <w:rPr>
                <w:spacing w:val="-3"/>
                <w:sz w:val="24"/>
              </w:rPr>
              <w:t xml:space="preserve"> </w:t>
            </w:r>
            <w:r>
              <w:rPr>
                <w:sz w:val="24"/>
              </w:rPr>
              <w:t>в</w:t>
            </w:r>
            <w:r>
              <w:rPr>
                <w:spacing w:val="-3"/>
                <w:sz w:val="24"/>
              </w:rPr>
              <w:t xml:space="preserve"> </w:t>
            </w:r>
            <w:r>
              <w:rPr>
                <w:spacing w:val="-2"/>
                <w:sz w:val="24"/>
              </w:rPr>
              <w:t>интернете)</w:t>
            </w:r>
          </w:p>
        </w:tc>
        <w:tc>
          <w:tcPr>
            <w:tcW w:w="1623" w:type="dxa"/>
          </w:tcPr>
          <w:p w14:paraId="0C56E458">
            <w:pPr>
              <w:pStyle w:val="9"/>
              <w:spacing w:before="40"/>
              <w:ind w:right="648"/>
              <w:jc w:val="right"/>
              <w:rPr>
                <w:sz w:val="24"/>
              </w:rPr>
            </w:pPr>
            <w:r>
              <w:rPr>
                <w:spacing w:val="-10"/>
                <w:sz w:val="24"/>
              </w:rPr>
              <w:t>1</w:t>
            </w:r>
          </w:p>
        </w:tc>
        <w:tc>
          <w:tcPr>
            <w:tcW w:w="1839" w:type="dxa"/>
          </w:tcPr>
          <w:p w14:paraId="7E23A4CC">
            <w:pPr>
              <w:pStyle w:val="9"/>
              <w:rPr>
                <w:sz w:val="22"/>
              </w:rPr>
            </w:pPr>
          </w:p>
        </w:tc>
        <w:tc>
          <w:tcPr>
            <w:tcW w:w="1350" w:type="dxa"/>
          </w:tcPr>
          <w:p w14:paraId="59AAEB17">
            <w:pPr>
              <w:pStyle w:val="9"/>
              <w:rPr>
                <w:sz w:val="22"/>
              </w:rPr>
            </w:pPr>
          </w:p>
        </w:tc>
        <w:tc>
          <w:tcPr>
            <w:tcW w:w="2877" w:type="dxa"/>
          </w:tcPr>
          <w:p w14:paraId="3F408AB4">
            <w:pPr>
              <w:pStyle w:val="9"/>
              <w:rPr>
                <w:sz w:val="22"/>
              </w:rPr>
            </w:pPr>
          </w:p>
        </w:tc>
      </w:tr>
      <w:tr w14:paraId="10A60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34B6CF02">
            <w:pPr>
              <w:pStyle w:val="9"/>
              <w:spacing w:before="76"/>
              <w:rPr>
                <w:b/>
                <w:sz w:val="24"/>
              </w:rPr>
            </w:pPr>
          </w:p>
          <w:p w14:paraId="0802D59B">
            <w:pPr>
              <w:pStyle w:val="9"/>
              <w:ind w:left="103"/>
              <w:rPr>
                <w:sz w:val="24"/>
              </w:rPr>
            </w:pPr>
            <w:r>
              <w:rPr>
                <w:spacing w:val="-5"/>
                <w:sz w:val="24"/>
              </w:rPr>
              <w:t>43</w:t>
            </w:r>
          </w:p>
        </w:tc>
        <w:tc>
          <w:tcPr>
            <w:tcW w:w="4888" w:type="dxa"/>
          </w:tcPr>
          <w:p w14:paraId="42EF14E8">
            <w:pPr>
              <w:pStyle w:val="9"/>
              <w:spacing w:before="35"/>
              <w:ind w:left="237"/>
              <w:rPr>
                <w:sz w:val="24"/>
              </w:rPr>
            </w:pPr>
            <w:r>
              <w:rPr>
                <w:sz w:val="24"/>
              </w:rPr>
              <w:t>Обобщение</w:t>
            </w:r>
            <w:r>
              <w:rPr>
                <w:spacing w:val="-4"/>
                <w:sz w:val="24"/>
              </w:rPr>
              <w:t xml:space="preserve"> </w:t>
            </w:r>
            <w:r>
              <w:rPr>
                <w:sz w:val="24"/>
              </w:rPr>
              <w:t>по</w:t>
            </w:r>
            <w:r>
              <w:rPr>
                <w:spacing w:val="-2"/>
                <w:sz w:val="24"/>
              </w:rPr>
              <w:t xml:space="preserve"> </w:t>
            </w:r>
            <w:r>
              <w:rPr>
                <w:sz w:val="24"/>
              </w:rPr>
              <w:t>теме</w:t>
            </w:r>
            <w:r>
              <w:rPr>
                <w:spacing w:val="-7"/>
                <w:sz w:val="24"/>
              </w:rPr>
              <w:t xml:space="preserve"> </w:t>
            </w:r>
            <w:r>
              <w:rPr>
                <w:sz w:val="24"/>
              </w:rPr>
              <w:t>"Покупки:</w:t>
            </w:r>
            <w:r>
              <w:rPr>
                <w:spacing w:val="-2"/>
                <w:sz w:val="24"/>
              </w:rPr>
              <w:t xml:space="preserve"> одежда,</w:t>
            </w:r>
          </w:p>
          <w:p w14:paraId="51CC78FE">
            <w:pPr>
              <w:pStyle w:val="9"/>
              <w:spacing w:before="7" w:line="310" w:lineRule="atLeast"/>
              <w:ind w:left="237"/>
              <w:rPr>
                <w:sz w:val="24"/>
              </w:rPr>
            </w:pPr>
            <w:r>
              <w:rPr>
                <w:sz w:val="24"/>
              </w:rPr>
              <w:t>обувь</w:t>
            </w:r>
            <w:r>
              <w:rPr>
                <w:spacing w:val="-10"/>
                <w:sz w:val="24"/>
              </w:rPr>
              <w:t xml:space="preserve"> </w:t>
            </w:r>
            <w:r>
              <w:rPr>
                <w:sz w:val="24"/>
              </w:rPr>
              <w:t>и</w:t>
            </w:r>
            <w:r>
              <w:rPr>
                <w:spacing w:val="-10"/>
                <w:sz w:val="24"/>
              </w:rPr>
              <w:t xml:space="preserve"> </w:t>
            </w:r>
            <w:r>
              <w:rPr>
                <w:sz w:val="24"/>
              </w:rPr>
              <w:t>продукты</w:t>
            </w:r>
            <w:r>
              <w:rPr>
                <w:spacing w:val="-9"/>
                <w:sz w:val="24"/>
              </w:rPr>
              <w:t xml:space="preserve"> </w:t>
            </w:r>
            <w:r>
              <w:rPr>
                <w:sz w:val="24"/>
              </w:rPr>
              <w:t>питания.</w:t>
            </w:r>
            <w:r>
              <w:rPr>
                <w:spacing w:val="-9"/>
                <w:sz w:val="24"/>
              </w:rPr>
              <w:t xml:space="preserve"> </w:t>
            </w:r>
            <w:r>
              <w:rPr>
                <w:sz w:val="24"/>
              </w:rPr>
              <w:t>Карманные деньги. Молодёжная мода"</w:t>
            </w:r>
          </w:p>
        </w:tc>
        <w:tc>
          <w:tcPr>
            <w:tcW w:w="1623" w:type="dxa"/>
          </w:tcPr>
          <w:p w14:paraId="4F069333">
            <w:pPr>
              <w:pStyle w:val="9"/>
              <w:spacing w:before="76"/>
              <w:rPr>
                <w:b/>
                <w:sz w:val="24"/>
              </w:rPr>
            </w:pPr>
          </w:p>
          <w:p w14:paraId="60DE3AE4">
            <w:pPr>
              <w:pStyle w:val="9"/>
              <w:ind w:right="648"/>
              <w:jc w:val="right"/>
              <w:rPr>
                <w:sz w:val="24"/>
              </w:rPr>
            </w:pPr>
            <w:r>
              <w:rPr>
                <w:spacing w:val="-10"/>
                <w:sz w:val="24"/>
              </w:rPr>
              <w:t>1</w:t>
            </w:r>
          </w:p>
        </w:tc>
        <w:tc>
          <w:tcPr>
            <w:tcW w:w="1839" w:type="dxa"/>
          </w:tcPr>
          <w:p w14:paraId="0B21A2D5">
            <w:pPr>
              <w:pStyle w:val="9"/>
              <w:rPr>
                <w:sz w:val="22"/>
              </w:rPr>
            </w:pPr>
          </w:p>
        </w:tc>
        <w:tc>
          <w:tcPr>
            <w:tcW w:w="1350" w:type="dxa"/>
          </w:tcPr>
          <w:p w14:paraId="40FE4C95">
            <w:pPr>
              <w:pStyle w:val="9"/>
              <w:rPr>
                <w:sz w:val="22"/>
              </w:rPr>
            </w:pPr>
          </w:p>
        </w:tc>
        <w:tc>
          <w:tcPr>
            <w:tcW w:w="2877" w:type="dxa"/>
          </w:tcPr>
          <w:p w14:paraId="279087B0">
            <w:pPr>
              <w:pStyle w:val="9"/>
              <w:rPr>
                <w:sz w:val="22"/>
              </w:rPr>
            </w:pPr>
          </w:p>
        </w:tc>
      </w:tr>
      <w:tr w14:paraId="699950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26" w:type="dxa"/>
          </w:tcPr>
          <w:p w14:paraId="3C7256FE">
            <w:pPr>
              <w:pStyle w:val="9"/>
              <w:spacing w:before="75"/>
              <w:rPr>
                <w:b/>
                <w:sz w:val="24"/>
              </w:rPr>
            </w:pPr>
          </w:p>
          <w:p w14:paraId="2404BA6B">
            <w:pPr>
              <w:pStyle w:val="9"/>
              <w:spacing w:before="1"/>
              <w:ind w:left="103"/>
              <w:rPr>
                <w:sz w:val="24"/>
              </w:rPr>
            </w:pPr>
            <w:r>
              <w:rPr>
                <w:spacing w:val="-5"/>
                <w:sz w:val="24"/>
              </w:rPr>
              <w:t>44</w:t>
            </w:r>
          </w:p>
        </w:tc>
        <w:tc>
          <w:tcPr>
            <w:tcW w:w="4888" w:type="dxa"/>
          </w:tcPr>
          <w:p w14:paraId="28C82F63">
            <w:pPr>
              <w:pStyle w:val="9"/>
              <w:spacing w:before="35" w:line="276" w:lineRule="auto"/>
              <w:ind w:left="237" w:right="188"/>
              <w:rPr>
                <w:sz w:val="24"/>
              </w:rPr>
            </w:pPr>
            <w:r>
              <w:rPr>
                <w:sz w:val="24"/>
              </w:rPr>
              <w:t>Контроль</w:t>
            </w:r>
            <w:r>
              <w:rPr>
                <w:spacing w:val="-11"/>
                <w:sz w:val="24"/>
              </w:rPr>
              <w:t xml:space="preserve"> </w:t>
            </w:r>
            <w:r>
              <w:rPr>
                <w:sz w:val="24"/>
              </w:rPr>
              <w:t>по</w:t>
            </w:r>
            <w:r>
              <w:rPr>
                <w:spacing w:val="-8"/>
                <w:sz w:val="24"/>
              </w:rPr>
              <w:t xml:space="preserve"> </w:t>
            </w:r>
            <w:r>
              <w:rPr>
                <w:sz w:val="24"/>
              </w:rPr>
              <w:t>теме</w:t>
            </w:r>
            <w:r>
              <w:rPr>
                <w:spacing w:val="-9"/>
                <w:sz w:val="24"/>
              </w:rPr>
              <w:t xml:space="preserve"> </w:t>
            </w:r>
            <w:r>
              <w:rPr>
                <w:sz w:val="24"/>
              </w:rPr>
              <w:t>"Покупки:</w:t>
            </w:r>
            <w:r>
              <w:rPr>
                <w:spacing w:val="-8"/>
                <w:sz w:val="24"/>
              </w:rPr>
              <w:t xml:space="preserve"> </w:t>
            </w:r>
            <w:r>
              <w:rPr>
                <w:sz w:val="24"/>
              </w:rPr>
              <w:t>одежда,</w:t>
            </w:r>
            <w:r>
              <w:rPr>
                <w:spacing w:val="-10"/>
                <w:sz w:val="24"/>
              </w:rPr>
              <w:t xml:space="preserve"> </w:t>
            </w:r>
            <w:r>
              <w:rPr>
                <w:sz w:val="24"/>
              </w:rPr>
              <w:t>обувь и продукты питания. Карманные деньги.</w:t>
            </w:r>
          </w:p>
          <w:p w14:paraId="7CB8403B">
            <w:pPr>
              <w:pStyle w:val="9"/>
              <w:spacing w:line="275" w:lineRule="exact"/>
              <w:ind w:left="237"/>
              <w:rPr>
                <w:sz w:val="24"/>
              </w:rPr>
            </w:pPr>
            <w:r>
              <w:rPr>
                <w:sz w:val="24"/>
              </w:rPr>
              <w:t>Молодёжная</w:t>
            </w:r>
            <w:r>
              <w:rPr>
                <w:spacing w:val="-4"/>
                <w:sz w:val="24"/>
              </w:rPr>
              <w:t xml:space="preserve"> мода"</w:t>
            </w:r>
          </w:p>
        </w:tc>
        <w:tc>
          <w:tcPr>
            <w:tcW w:w="1623" w:type="dxa"/>
          </w:tcPr>
          <w:p w14:paraId="03AD243E">
            <w:pPr>
              <w:pStyle w:val="9"/>
              <w:spacing w:before="75"/>
              <w:rPr>
                <w:b/>
                <w:sz w:val="24"/>
              </w:rPr>
            </w:pPr>
          </w:p>
          <w:p w14:paraId="3B09722E">
            <w:pPr>
              <w:pStyle w:val="9"/>
              <w:spacing w:before="1"/>
              <w:ind w:right="648"/>
              <w:jc w:val="right"/>
              <w:rPr>
                <w:sz w:val="24"/>
              </w:rPr>
            </w:pPr>
            <w:r>
              <w:rPr>
                <w:spacing w:val="-10"/>
                <w:sz w:val="24"/>
              </w:rPr>
              <w:t>1</w:t>
            </w:r>
          </w:p>
        </w:tc>
        <w:tc>
          <w:tcPr>
            <w:tcW w:w="1839" w:type="dxa"/>
          </w:tcPr>
          <w:p w14:paraId="7F6A4F5B">
            <w:pPr>
              <w:pStyle w:val="9"/>
              <w:spacing w:before="75"/>
              <w:rPr>
                <w:b/>
                <w:sz w:val="24"/>
              </w:rPr>
            </w:pPr>
          </w:p>
          <w:p w14:paraId="532180C0">
            <w:pPr>
              <w:pStyle w:val="9"/>
              <w:spacing w:before="1"/>
              <w:ind w:right="754"/>
              <w:jc w:val="right"/>
              <w:rPr>
                <w:sz w:val="24"/>
              </w:rPr>
            </w:pPr>
            <w:r>
              <w:rPr>
                <w:spacing w:val="-10"/>
                <w:sz w:val="24"/>
              </w:rPr>
              <w:t>1</w:t>
            </w:r>
          </w:p>
        </w:tc>
        <w:tc>
          <w:tcPr>
            <w:tcW w:w="1350" w:type="dxa"/>
          </w:tcPr>
          <w:p w14:paraId="58C511B3">
            <w:pPr>
              <w:pStyle w:val="9"/>
              <w:rPr>
                <w:sz w:val="22"/>
              </w:rPr>
            </w:pPr>
          </w:p>
        </w:tc>
        <w:tc>
          <w:tcPr>
            <w:tcW w:w="2877" w:type="dxa"/>
          </w:tcPr>
          <w:p w14:paraId="12597357">
            <w:pPr>
              <w:pStyle w:val="9"/>
              <w:rPr>
                <w:sz w:val="22"/>
              </w:rPr>
            </w:pPr>
          </w:p>
        </w:tc>
      </w:tr>
      <w:tr w14:paraId="33D6F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31066287">
            <w:pPr>
              <w:pStyle w:val="9"/>
              <w:spacing w:before="198"/>
              <w:ind w:left="103"/>
              <w:rPr>
                <w:sz w:val="24"/>
              </w:rPr>
            </w:pPr>
            <w:r>
              <w:rPr>
                <w:spacing w:val="-5"/>
                <w:sz w:val="24"/>
              </w:rPr>
              <w:t>45</w:t>
            </w:r>
          </w:p>
        </w:tc>
        <w:tc>
          <w:tcPr>
            <w:tcW w:w="4888" w:type="dxa"/>
          </w:tcPr>
          <w:p w14:paraId="4FE0E37B">
            <w:pPr>
              <w:pStyle w:val="9"/>
              <w:spacing w:before="11" w:line="316" w:lineRule="exact"/>
              <w:ind w:left="237"/>
              <w:rPr>
                <w:sz w:val="24"/>
              </w:rPr>
            </w:pPr>
            <w:r>
              <w:rPr>
                <w:sz w:val="24"/>
              </w:rPr>
              <w:t>Школа,</w:t>
            </w:r>
            <w:r>
              <w:rPr>
                <w:spacing w:val="-15"/>
                <w:sz w:val="24"/>
              </w:rPr>
              <w:t xml:space="preserve"> </w:t>
            </w:r>
            <w:r>
              <w:rPr>
                <w:sz w:val="24"/>
              </w:rPr>
              <w:t>школьная</w:t>
            </w:r>
            <w:r>
              <w:rPr>
                <w:spacing w:val="-15"/>
                <w:sz w:val="24"/>
              </w:rPr>
              <w:t xml:space="preserve"> </w:t>
            </w:r>
            <w:r>
              <w:rPr>
                <w:sz w:val="24"/>
              </w:rPr>
              <w:t>жизнь</w:t>
            </w:r>
            <w:r>
              <w:rPr>
                <w:spacing w:val="-12"/>
                <w:sz w:val="24"/>
              </w:rPr>
              <w:t xml:space="preserve"> </w:t>
            </w:r>
            <w:r>
              <w:rPr>
                <w:sz w:val="24"/>
              </w:rPr>
              <w:t>(изучаемые предметы и отношение к ним)</w:t>
            </w:r>
          </w:p>
        </w:tc>
        <w:tc>
          <w:tcPr>
            <w:tcW w:w="1623" w:type="dxa"/>
          </w:tcPr>
          <w:p w14:paraId="7A30F980">
            <w:pPr>
              <w:pStyle w:val="9"/>
              <w:spacing w:before="198"/>
              <w:ind w:right="648"/>
              <w:jc w:val="right"/>
              <w:rPr>
                <w:sz w:val="24"/>
              </w:rPr>
            </w:pPr>
            <w:r>
              <w:rPr>
                <w:spacing w:val="-10"/>
                <w:sz w:val="24"/>
              </w:rPr>
              <w:t>1</w:t>
            </w:r>
          </w:p>
        </w:tc>
        <w:tc>
          <w:tcPr>
            <w:tcW w:w="1839" w:type="dxa"/>
          </w:tcPr>
          <w:p w14:paraId="22A49CBD">
            <w:pPr>
              <w:pStyle w:val="9"/>
              <w:rPr>
                <w:sz w:val="22"/>
              </w:rPr>
            </w:pPr>
          </w:p>
        </w:tc>
        <w:tc>
          <w:tcPr>
            <w:tcW w:w="1350" w:type="dxa"/>
          </w:tcPr>
          <w:p w14:paraId="0DA933D0">
            <w:pPr>
              <w:pStyle w:val="9"/>
              <w:rPr>
                <w:sz w:val="22"/>
              </w:rPr>
            </w:pPr>
          </w:p>
        </w:tc>
        <w:tc>
          <w:tcPr>
            <w:tcW w:w="2877" w:type="dxa"/>
          </w:tcPr>
          <w:p w14:paraId="336CC404">
            <w:pPr>
              <w:pStyle w:val="9"/>
              <w:spacing w:before="54"/>
              <w:ind w:left="236"/>
              <w:rPr>
                <w:sz w:val="24"/>
              </w:rPr>
            </w:pPr>
            <w:r>
              <w:rPr>
                <w:sz w:val="24"/>
              </w:rPr>
              <w:t>Биоблиотека</w:t>
            </w:r>
            <w:r>
              <w:rPr>
                <w:spacing w:val="-3"/>
                <w:sz w:val="24"/>
              </w:rPr>
              <w:t xml:space="preserve"> </w:t>
            </w:r>
            <w:r>
              <w:rPr>
                <w:spacing w:val="-5"/>
                <w:sz w:val="24"/>
              </w:rPr>
              <w:t>ЦОК</w:t>
            </w:r>
          </w:p>
          <w:p w14:paraId="763B4817">
            <w:pPr>
              <w:pStyle w:val="9"/>
              <w:spacing w:before="45"/>
              <w:ind w:left="236"/>
              <w:rPr>
                <w:sz w:val="22"/>
              </w:rPr>
            </w:pPr>
            <w:r>
              <w:fldChar w:fldCharType="begin"/>
            </w:r>
            <w:r>
              <w:instrText xml:space="preserve"> HYPERLINK "https://m.edsoo.ru/83544832" \h </w:instrText>
            </w:r>
            <w:r>
              <w:fldChar w:fldCharType="separate"/>
            </w:r>
            <w:r>
              <w:rPr>
                <w:color w:val="0000FF"/>
                <w:spacing w:val="-2"/>
                <w:sz w:val="22"/>
                <w:u w:val="single" w:color="0000FF"/>
              </w:rPr>
              <w:t>https://m.edsoo.ru/83544832</w:t>
            </w:r>
            <w:r>
              <w:rPr>
                <w:color w:val="0000FF"/>
                <w:spacing w:val="-2"/>
                <w:sz w:val="22"/>
                <w:u w:val="single" w:color="0000FF"/>
              </w:rPr>
              <w:fldChar w:fldCharType="end"/>
            </w:r>
          </w:p>
        </w:tc>
      </w:tr>
      <w:tr w14:paraId="6376D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26" w:type="dxa"/>
          </w:tcPr>
          <w:p w14:paraId="75C175B8">
            <w:pPr>
              <w:pStyle w:val="9"/>
              <w:spacing w:before="194"/>
              <w:ind w:left="103"/>
              <w:rPr>
                <w:sz w:val="24"/>
              </w:rPr>
            </w:pPr>
            <w:r>
              <w:rPr>
                <w:spacing w:val="-5"/>
                <w:sz w:val="24"/>
              </w:rPr>
              <w:t>46</w:t>
            </w:r>
          </w:p>
        </w:tc>
        <w:tc>
          <w:tcPr>
            <w:tcW w:w="4888" w:type="dxa"/>
          </w:tcPr>
          <w:p w14:paraId="10B1F688">
            <w:pPr>
              <w:pStyle w:val="9"/>
              <w:spacing w:before="2" w:line="322" w:lineRule="exact"/>
              <w:ind w:left="237"/>
              <w:rPr>
                <w:sz w:val="24"/>
              </w:rPr>
            </w:pPr>
            <w:r>
              <w:rPr>
                <w:sz w:val="24"/>
              </w:rPr>
              <w:t>Школа,</w:t>
            </w:r>
            <w:r>
              <w:rPr>
                <w:spacing w:val="-11"/>
                <w:sz w:val="24"/>
              </w:rPr>
              <w:t xml:space="preserve"> </w:t>
            </w:r>
            <w:r>
              <w:rPr>
                <w:sz w:val="24"/>
              </w:rPr>
              <w:t>школьная</w:t>
            </w:r>
            <w:r>
              <w:rPr>
                <w:spacing w:val="-12"/>
                <w:sz w:val="24"/>
              </w:rPr>
              <w:t xml:space="preserve"> </w:t>
            </w:r>
            <w:r>
              <w:rPr>
                <w:sz w:val="24"/>
              </w:rPr>
              <w:t>жизнь</w:t>
            </w:r>
            <w:r>
              <w:rPr>
                <w:spacing w:val="-8"/>
                <w:sz w:val="24"/>
              </w:rPr>
              <w:t xml:space="preserve"> </w:t>
            </w:r>
            <w:r>
              <w:rPr>
                <w:sz w:val="24"/>
              </w:rPr>
              <w:t>(технологии</w:t>
            </w:r>
            <w:r>
              <w:rPr>
                <w:spacing w:val="-11"/>
                <w:sz w:val="24"/>
              </w:rPr>
              <w:t xml:space="preserve"> </w:t>
            </w:r>
            <w:r>
              <w:rPr>
                <w:sz w:val="24"/>
              </w:rPr>
              <w:t xml:space="preserve">в </w:t>
            </w:r>
            <w:r>
              <w:rPr>
                <w:spacing w:val="-2"/>
                <w:sz w:val="24"/>
              </w:rPr>
              <w:t>школе)</w:t>
            </w:r>
          </w:p>
        </w:tc>
        <w:tc>
          <w:tcPr>
            <w:tcW w:w="1623" w:type="dxa"/>
          </w:tcPr>
          <w:p w14:paraId="5247DED9">
            <w:pPr>
              <w:pStyle w:val="9"/>
              <w:spacing w:before="194"/>
              <w:ind w:right="648"/>
              <w:jc w:val="right"/>
              <w:rPr>
                <w:sz w:val="24"/>
              </w:rPr>
            </w:pPr>
            <w:r>
              <w:rPr>
                <w:spacing w:val="-10"/>
                <w:sz w:val="24"/>
              </w:rPr>
              <w:t>1</w:t>
            </w:r>
          </w:p>
        </w:tc>
        <w:tc>
          <w:tcPr>
            <w:tcW w:w="1839" w:type="dxa"/>
          </w:tcPr>
          <w:p w14:paraId="53807781">
            <w:pPr>
              <w:pStyle w:val="9"/>
              <w:rPr>
                <w:sz w:val="22"/>
              </w:rPr>
            </w:pPr>
          </w:p>
        </w:tc>
        <w:tc>
          <w:tcPr>
            <w:tcW w:w="1350" w:type="dxa"/>
          </w:tcPr>
          <w:p w14:paraId="4096E655">
            <w:pPr>
              <w:pStyle w:val="9"/>
              <w:rPr>
                <w:sz w:val="22"/>
              </w:rPr>
            </w:pPr>
          </w:p>
        </w:tc>
        <w:tc>
          <w:tcPr>
            <w:tcW w:w="2877" w:type="dxa"/>
          </w:tcPr>
          <w:p w14:paraId="5ECC3E78">
            <w:pPr>
              <w:pStyle w:val="9"/>
              <w:spacing w:before="50"/>
              <w:ind w:left="236"/>
              <w:rPr>
                <w:sz w:val="24"/>
              </w:rPr>
            </w:pPr>
            <w:r>
              <w:rPr>
                <w:sz w:val="24"/>
              </w:rPr>
              <w:t>Биоблиотека</w:t>
            </w:r>
            <w:r>
              <w:rPr>
                <w:spacing w:val="-3"/>
                <w:sz w:val="24"/>
              </w:rPr>
              <w:t xml:space="preserve"> </w:t>
            </w:r>
            <w:r>
              <w:rPr>
                <w:spacing w:val="-5"/>
                <w:sz w:val="24"/>
              </w:rPr>
              <w:t>ЦОК</w:t>
            </w:r>
          </w:p>
          <w:p w14:paraId="41F2A84D">
            <w:pPr>
              <w:pStyle w:val="9"/>
              <w:spacing w:before="45"/>
              <w:ind w:left="236"/>
              <w:rPr>
                <w:sz w:val="22"/>
              </w:rPr>
            </w:pPr>
            <w:r>
              <w:fldChar w:fldCharType="begin"/>
            </w:r>
            <w:r>
              <w:instrText xml:space="preserve"> HYPERLINK "https://m.edsoo.ru/83530698" \h </w:instrText>
            </w:r>
            <w:r>
              <w:fldChar w:fldCharType="separate"/>
            </w:r>
            <w:r>
              <w:rPr>
                <w:color w:val="0000FF"/>
                <w:spacing w:val="-2"/>
                <w:sz w:val="22"/>
                <w:u w:val="single" w:color="0000FF"/>
              </w:rPr>
              <w:t>https://m.edsoo.ru/83530698</w:t>
            </w:r>
            <w:r>
              <w:rPr>
                <w:color w:val="0000FF"/>
                <w:spacing w:val="-2"/>
                <w:sz w:val="22"/>
                <w:u w:val="single" w:color="0000FF"/>
              </w:rPr>
              <w:fldChar w:fldCharType="end"/>
            </w:r>
          </w:p>
        </w:tc>
      </w:tr>
      <w:tr w14:paraId="3B336F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590A932E">
            <w:pPr>
              <w:pStyle w:val="9"/>
              <w:spacing w:before="193"/>
              <w:ind w:left="103"/>
              <w:rPr>
                <w:sz w:val="24"/>
              </w:rPr>
            </w:pPr>
            <w:r>
              <w:rPr>
                <w:spacing w:val="-5"/>
                <w:sz w:val="24"/>
              </w:rPr>
              <w:t>47</w:t>
            </w:r>
          </w:p>
        </w:tc>
        <w:tc>
          <w:tcPr>
            <w:tcW w:w="4888" w:type="dxa"/>
          </w:tcPr>
          <w:p w14:paraId="1C4E8DC2">
            <w:pPr>
              <w:pStyle w:val="9"/>
              <w:spacing w:before="6" w:line="316" w:lineRule="exact"/>
              <w:ind w:left="237"/>
              <w:rPr>
                <w:sz w:val="24"/>
              </w:rPr>
            </w:pPr>
            <w:r>
              <w:rPr>
                <w:sz w:val="24"/>
              </w:rPr>
              <w:t>Школа</w:t>
            </w:r>
            <w:r>
              <w:rPr>
                <w:spacing w:val="-12"/>
                <w:sz w:val="24"/>
              </w:rPr>
              <w:t xml:space="preserve"> </w:t>
            </w:r>
            <w:r>
              <w:rPr>
                <w:sz w:val="24"/>
              </w:rPr>
              <w:t>(переписка</w:t>
            </w:r>
            <w:r>
              <w:rPr>
                <w:spacing w:val="-12"/>
                <w:sz w:val="24"/>
              </w:rPr>
              <w:t xml:space="preserve"> </w:t>
            </w:r>
            <w:r>
              <w:rPr>
                <w:sz w:val="24"/>
              </w:rPr>
              <w:t>с</w:t>
            </w:r>
            <w:r>
              <w:rPr>
                <w:spacing w:val="-15"/>
                <w:sz w:val="24"/>
              </w:rPr>
              <w:t xml:space="preserve"> </w:t>
            </w:r>
            <w:r>
              <w:rPr>
                <w:sz w:val="24"/>
              </w:rPr>
              <w:t xml:space="preserve">зарубежными </w:t>
            </w:r>
            <w:r>
              <w:rPr>
                <w:spacing w:val="-2"/>
                <w:sz w:val="24"/>
              </w:rPr>
              <w:t>сверстниками)</w:t>
            </w:r>
          </w:p>
        </w:tc>
        <w:tc>
          <w:tcPr>
            <w:tcW w:w="1623" w:type="dxa"/>
          </w:tcPr>
          <w:p w14:paraId="4760D93B">
            <w:pPr>
              <w:pStyle w:val="9"/>
              <w:spacing w:before="193"/>
              <w:ind w:right="648"/>
              <w:jc w:val="right"/>
              <w:rPr>
                <w:sz w:val="24"/>
              </w:rPr>
            </w:pPr>
            <w:r>
              <w:rPr>
                <w:spacing w:val="-10"/>
                <w:sz w:val="24"/>
              </w:rPr>
              <w:t>1</w:t>
            </w:r>
          </w:p>
        </w:tc>
        <w:tc>
          <w:tcPr>
            <w:tcW w:w="1839" w:type="dxa"/>
          </w:tcPr>
          <w:p w14:paraId="32F9DB30">
            <w:pPr>
              <w:pStyle w:val="9"/>
              <w:rPr>
                <w:sz w:val="22"/>
              </w:rPr>
            </w:pPr>
          </w:p>
        </w:tc>
        <w:tc>
          <w:tcPr>
            <w:tcW w:w="1350" w:type="dxa"/>
          </w:tcPr>
          <w:p w14:paraId="3BC6FD75">
            <w:pPr>
              <w:pStyle w:val="9"/>
              <w:rPr>
                <w:sz w:val="22"/>
              </w:rPr>
            </w:pPr>
          </w:p>
        </w:tc>
        <w:tc>
          <w:tcPr>
            <w:tcW w:w="2877" w:type="dxa"/>
          </w:tcPr>
          <w:p w14:paraId="3227C72D">
            <w:pPr>
              <w:pStyle w:val="9"/>
              <w:rPr>
                <w:sz w:val="22"/>
              </w:rPr>
            </w:pPr>
          </w:p>
        </w:tc>
      </w:tr>
      <w:tr w14:paraId="0FE1D2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26" w:type="dxa"/>
          </w:tcPr>
          <w:p w14:paraId="547023C7">
            <w:pPr>
              <w:pStyle w:val="9"/>
              <w:rPr>
                <w:b/>
                <w:sz w:val="24"/>
              </w:rPr>
            </w:pPr>
          </w:p>
          <w:p w14:paraId="5205F119">
            <w:pPr>
              <w:pStyle w:val="9"/>
              <w:spacing w:before="121"/>
              <w:rPr>
                <w:b/>
                <w:sz w:val="24"/>
              </w:rPr>
            </w:pPr>
          </w:p>
          <w:p w14:paraId="4644CA1F">
            <w:pPr>
              <w:pStyle w:val="9"/>
              <w:spacing w:before="1"/>
              <w:ind w:left="103"/>
              <w:rPr>
                <w:sz w:val="24"/>
              </w:rPr>
            </w:pPr>
            <w:r>
              <w:rPr>
                <w:spacing w:val="-5"/>
                <w:sz w:val="24"/>
              </w:rPr>
              <w:t>48</w:t>
            </w:r>
          </w:p>
        </w:tc>
        <w:tc>
          <w:tcPr>
            <w:tcW w:w="4888" w:type="dxa"/>
          </w:tcPr>
          <w:p w14:paraId="592EE755">
            <w:pPr>
              <w:pStyle w:val="9"/>
              <w:spacing w:before="40" w:line="276" w:lineRule="auto"/>
              <w:ind w:left="237" w:right="179"/>
              <w:rPr>
                <w:sz w:val="24"/>
              </w:rPr>
            </w:pPr>
            <w:r>
              <w:rPr>
                <w:sz w:val="24"/>
              </w:rPr>
              <w:t>Обобщение по теме "Школа, школьная жизнь,</w:t>
            </w:r>
            <w:r>
              <w:rPr>
                <w:spacing w:val="-8"/>
                <w:sz w:val="24"/>
              </w:rPr>
              <w:t xml:space="preserve"> </w:t>
            </w:r>
            <w:r>
              <w:rPr>
                <w:sz w:val="24"/>
              </w:rPr>
              <w:t>изучаемые</w:t>
            </w:r>
            <w:r>
              <w:rPr>
                <w:spacing w:val="-6"/>
                <w:sz w:val="24"/>
              </w:rPr>
              <w:t xml:space="preserve"> </w:t>
            </w:r>
            <w:r>
              <w:rPr>
                <w:sz w:val="24"/>
              </w:rPr>
              <w:t>предметы</w:t>
            </w:r>
            <w:r>
              <w:rPr>
                <w:spacing w:val="-7"/>
                <w:sz w:val="24"/>
              </w:rPr>
              <w:t xml:space="preserve"> </w:t>
            </w:r>
            <w:r>
              <w:rPr>
                <w:sz w:val="24"/>
              </w:rPr>
              <w:t>и</w:t>
            </w:r>
            <w:r>
              <w:rPr>
                <w:spacing w:val="-9"/>
                <w:sz w:val="24"/>
              </w:rPr>
              <w:t xml:space="preserve"> </w:t>
            </w:r>
            <w:r>
              <w:rPr>
                <w:sz w:val="24"/>
              </w:rPr>
              <w:t>отношение</w:t>
            </w:r>
            <w:r>
              <w:rPr>
                <w:spacing w:val="-10"/>
                <w:sz w:val="24"/>
              </w:rPr>
              <w:t xml:space="preserve"> </w:t>
            </w:r>
            <w:r>
              <w:rPr>
                <w:sz w:val="24"/>
              </w:rPr>
              <w:t>к ним.</w:t>
            </w:r>
            <w:r>
              <w:rPr>
                <w:spacing w:val="-9"/>
                <w:sz w:val="24"/>
              </w:rPr>
              <w:t xml:space="preserve"> </w:t>
            </w:r>
            <w:r>
              <w:rPr>
                <w:sz w:val="24"/>
              </w:rPr>
              <w:t>Взаимоотношения</w:t>
            </w:r>
            <w:r>
              <w:rPr>
                <w:spacing w:val="-11"/>
                <w:sz w:val="24"/>
              </w:rPr>
              <w:t xml:space="preserve"> </w:t>
            </w:r>
            <w:r>
              <w:rPr>
                <w:sz w:val="24"/>
              </w:rPr>
              <w:t>в</w:t>
            </w:r>
            <w:r>
              <w:rPr>
                <w:spacing w:val="-9"/>
                <w:sz w:val="24"/>
              </w:rPr>
              <w:t xml:space="preserve"> </w:t>
            </w:r>
            <w:r>
              <w:rPr>
                <w:sz w:val="24"/>
              </w:rPr>
              <w:t>школе:</w:t>
            </w:r>
            <w:r>
              <w:rPr>
                <w:spacing w:val="-11"/>
                <w:sz w:val="24"/>
              </w:rPr>
              <w:t xml:space="preserve"> </w:t>
            </w:r>
            <w:r>
              <w:rPr>
                <w:sz w:val="24"/>
              </w:rPr>
              <w:t>проблемы и их решение. Переписка с зарубежными</w:t>
            </w:r>
          </w:p>
          <w:p w14:paraId="0C0CA9CE">
            <w:pPr>
              <w:pStyle w:val="9"/>
              <w:spacing w:line="274" w:lineRule="exact"/>
              <w:ind w:left="237"/>
              <w:rPr>
                <w:sz w:val="24"/>
              </w:rPr>
            </w:pPr>
            <w:r>
              <w:rPr>
                <w:spacing w:val="-2"/>
                <w:sz w:val="24"/>
              </w:rPr>
              <w:t>сверстниками"</w:t>
            </w:r>
          </w:p>
        </w:tc>
        <w:tc>
          <w:tcPr>
            <w:tcW w:w="1623" w:type="dxa"/>
          </w:tcPr>
          <w:p w14:paraId="72A01943">
            <w:pPr>
              <w:pStyle w:val="9"/>
              <w:rPr>
                <w:b/>
                <w:sz w:val="24"/>
              </w:rPr>
            </w:pPr>
          </w:p>
          <w:p w14:paraId="4B52CF67">
            <w:pPr>
              <w:pStyle w:val="9"/>
              <w:spacing w:before="121"/>
              <w:rPr>
                <w:b/>
                <w:sz w:val="24"/>
              </w:rPr>
            </w:pPr>
          </w:p>
          <w:p w14:paraId="5DE7276F">
            <w:pPr>
              <w:pStyle w:val="9"/>
              <w:spacing w:before="1"/>
              <w:ind w:right="648"/>
              <w:jc w:val="right"/>
              <w:rPr>
                <w:sz w:val="24"/>
              </w:rPr>
            </w:pPr>
            <w:r>
              <w:rPr>
                <w:spacing w:val="-10"/>
                <w:sz w:val="24"/>
              </w:rPr>
              <w:t>1</w:t>
            </w:r>
          </w:p>
        </w:tc>
        <w:tc>
          <w:tcPr>
            <w:tcW w:w="1839" w:type="dxa"/>
          </w:tcPr>
          <w:p w14:paraId="09FF4F1C">
            <w:pPr>
              <w:pStyle w:val="9"/>
              <w:rPr>
                <w:sz w:val="22"/>
              </w:rPr>
            </w:pPr>
          </w:p>
        </w:tc>
        <w:tc>
          <w:tcPr>
            <w:tcW w:w="1350" w:type="dxa"/>
          </w:tcPr>
          <w:p w14:paraId="5A005B52">
            <w:pPr>
              <w:pStyle w:val="9"/>
              <w:rPr>
                <w:sz w:val="22"/>
              </w:rPr>
            </w:pPr>
          </w:p>
        </w:tc>
        <w:tc>
          <w:tcPr>
            <w:tcW w:w="2877" w:type="dxa"/>
          </w:tcPr>
          <w:p w14:paraId="69B1AAEB">
            <w:pPr>
              <w:pStyle w:val="9"/>
              <w:spacing w:before="253"/>
              <w:rPr>
                <w:b/>
                <w:sz w:val="24"/>
              </w:rPr>
            </w:pPr>
          </w:p>
          <w:p w14:paraId="40C1C653">
            <w:pPr>
              <w:pStyle w:val="9"/>
              <w:spacing w:before="1"/>
              <w:ind w:left="236"/>
              <w:rPr>
                <w:sz w:val="24"/>
              </w:rPr>
            </w:pPr>
            <w:r>
              <w:rPr>
                <w:sz w:val="24"/>
              </w:rPr>
              <w:t>Биоблиотека</w:t>
            </w:r>
            <w:r>
              <w:rPr>
                <w:spacing w:val="-3"/>
                <w:sz w:val="24"/>
              </w:rPr>
              <w:t xml:space="preserve"> </w:t>
            </w:r>
            <w:r>
              <w:rPr>
                <w:spacing w:val="-5"/>
                <w:sz w:val="24"/>
              </w:rPr>
              <w:t>ЦОК</w:t>
            </w:r>
          </w:p>
          <w:p w14:paraId="64C9F23E">
            <w:pPr>
              <w:pStyle w:val="9"/>
              <w:spacing w:before="45"/>
              <w:ind w:left="236"/>
              <w:rPr>
                <w:sz w:val="22"/>
              </w:rPr>
            </w:pPr>
            <w:r>
              <w:fldChar w:fldCharType="begin"/>
            </w:r>
            <w:r>
              <w:instrText xml:space="preserve"> HYPERLINK "https://m.edsoo.ru/83545430" \h </w:instrText>
            </w:r>
            <w:r>
              <w:fldChar w:fldCharType="separate"/>
            </w:r>
            <w:r>
              <w:rPr>
                <w:color w:val="0000FF"/>
                <w:spacing w:val="-2"/>
                <w:sz w:val="22"/>
                <w:u w:val="single" w:color="0000FF"/>
              </w:rPr>
              <w:t>https://m.edsoo.ru/83545430</w:t>
            </w:r>
            <w:r>
              <w:rPr>
                <w:color w:val="0000FF"/>
                <w:spacing w:val="-2"/>
                <w:sz w:val="22"/>
                <w:u w:val="single" w:color="0000FF"/>
              </w:rPr>
              <w:fldChar w:fldCharType="end"/>
            </w:r>
          </w:p>
        </w:tc>
      </w:tr>
      <w:tr w14:paraId="33F29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26" w:type="dxa"/>
          </w:tcPr>
          <w:p w14:paraId="60E7190D">
            <w:pPr>
              <w:pStyle w:val="9"/>
              <w:rPr>
                <w:b/>
                <w:sz w:val="24"/>
              </w:rPr>
            </w:pPr>
          </w:p>
          <w:p w14:paraId="214D5CC0">
            <w:pPr>
              <w:pStyle w:val="9"/>
              <w:spacing w:before="122"/>
              <w:rPr>
                <w:b/>
                <w:sz w:val="24"/>
              </w:rPr>
            </w:pPr>
          </w:p>
          <w:p w14:paraId="0CF0AC56">
            <w:pPr>
              <w:pStyle w:val="9"/>
              <w:ind w:left="103"/>
              <w:rPr>
                <w:sz w:val="24"/>
              </w:rPr>
            </w:pPr>
            <w:r>
              <w:rPr>
                <w:spacing w:val="-5"/>
                <w:sz w:val="24"/>
              </w:rPr>
              <w:t>49</w:t>
            </w:r>
          </w:p>
        </w:tc>
        <w:tc>
          <w:tcPr>
            <w:tcW w:w="4888" w:type="dxa"/>
          </w:tcPr>
          <w:p w14:paraId="5784AECC">
            <w:pPr>
              <w:pStyle w:val="9"/>
              <w:spacing w:before="40" w:line="276" w:lineRule="auto"/>
              <w:ind w:left="237" w:right="179"/>
              <w:rPr>
                <w:sz w:val="24"/>
              </w:rPr>
            </w:pPr>
            <w:r>
              <w:rPr>
                <w:sz w:val="24"/>
              </w:rPr>
              <w:t>Контроль по теме "Школа, школьная жизнь,</w:t>
            </w:r>
            <w:r>
              <w:rPr>
                <w:spacing w:val="-8"/>
                <w:sz w:val="24"/>
              </w:rPr>
              <w:t xml:space="preserve"> </w:t>
            </w:r>
            <w:r>
              <w:rPr>
                <w:sz w:val="24"/>
              </w:rPr>
              <w:t>изучаемые</w:t>
            </w:r>
            <w:r>
              <w:rPr>
                <w:spacing w:val="-6"/>
                <w:sz w:val="24"/>
              </w:rPr>
              <w:t xml:space="preserve"> </w:t>
            </w:r>
            <w:r>
              <w:rPr>
                <w:sz w:val="24"/>
              </w:rPr>
              <w:t>предметы</w:t>
            </w:r>
            <w:r>
              <w:rPr>
                <w:spacing w:val="-7"/>
                <w:sz w:val="24"/>
              </w:rPr>
              <w:t xml:space="preserve"> </w:t>
            </w:r>
            <w:r>
              <w:rPr>
                <w:sz w:val="24"/>
              </w:rPr>
              <w:t>и</w:t>
            </w:r>
            <w:r>
              <w:rPr>
                <w:spacing w:val="-9"/>
                <w:sz w:val="24"/>
              </w:rPr>
              <w:t xml:space="preserve"> </w:t>
            </w:r>
            <w:r>
              <w:rPr>
                <w:sz w:val="24"/>
              </w:rPr>
              <w:t>отношение</w:t>
            </w:r>
            <w:r>
              <w:rPr>
                <w:spacing w:val="-10"/>
                <w:sz w:val="24"/>
              </w:rPr>
              <w:t xml:space="preserve"> </w:t>
            </w:r>
            <w:r>
              <w:rPr>
                <w:sz w:val="24"/>
              </w:rPr>
              <w:t>к ним.</w:t>
            </w:r>
            <w:r>
              <w:rPr>
                <w:spacing w:val="-9"/>
                <w:sz w:val="24"/>
              </w:rPr>
              <w:t xml:space="preserve"> </w:t>
            </w:r>
            <w:r>
              <w:rPr>
                <w:sz w:val="24"/>
              </w:rPr>
              <w:t>Взаимоотношения</w:t>
            </w:r>
            <w:r>
              <w:rPr>
                <w:spacing w:val="-11"/>
                <w:sz w:val="24"/>
              </w:rPr>
              <w:t xml:space="preserve"> </w:t>
            </w:r>
            <w:r>
              <w:rPr>
                <w:sz w:val="24"/>
              </w:rPr>
              <w:t>в</w:t>
            </w:r>
            <w:r>
              <w:rPr>
                <w:spacing w:val="-9"/>
                <w:sz w:val="24"/>
              </w:rPr>
              <w:t xml:space="preserve"> </w:t>
            </w:r>
            <w:r>
              <w:rPr>
                <w:sz w:val="24"/>
              </w:rPr>
              <w:t>школе:</w:t>
            </w:r>
            <w:r>
              <w:rPr>
                <w:spacing w:val="-11"/>
                <w:sz w:val="24"/>
              </w:rPr>
              <w:t xml:space="preserve"> </w:t>
            </w:r>
            <w:r>
              <w:rPr>
                <w:sz w:val="24"/>
              </w:rPr>
              <w:t>проблемы и их решение. Переписка с зарубежными</w:t>
            </w:r>
          </w:p>
          <w:p w14:paraId="74A54DCA">
            <w:pPr>
              <w:pStyle w:val="9"/>
              <w:spacing w:line="274" w:lineRule="exact"/>
              <w:ind w:left="237"/>
              <w:rPr>
                <w:sz w:val="24"/>
              </w:rPr>
            </w:pPr>
            <w:r>
              <w:rPr>
                <w:spacing w:val="-2"/>
                <w:sz w:val="24"/>
              </w:rPr>
              <w:t>сверстниками"</w:t>
            </w:r>
          </w:p>
        </w:tc>
        <w:tc>
          <w:tcPr>
            <w:tcW w:w="1623" w:type="dxa"/>
          </w:tcPr>
          <w:p w14:paraId="1DC238C2">
            <w:pPr>
              <w:pStyle w:val="9"/>
              <w:rPr>
                <w:b/>
                <w:sz w:val="24"/>
              </w:rPr>
            </w:pPr>
          </w:p>
          <w:p w14:paraId="05FFEC67">
            <w:pPr>
              <w:pStyle w:val="9"/>
              <w:spacing w:before="122"/>
              <w:rPr>
                <w:b/>
                <w:sz w:val="24"/>
              </w:rPr>
            </w:pPr>
          </w:p>
          <w:p w14:paraId="30F40F47">
            <w:pPr>
              <w:pStyle w:val="9"/>
              <w:ind w:right="648"/>
              <w:jc w:val="right"/>
              <w:rPr>
                <w:sz w:val="24"/>
              </w:rPr>
            </w:pPr>
            <w:r>
              <w:rPr>
                <w:spacing w:val="-10"/>
                <w:sz w:val="24"/>
              </w:rPr>
              <w:t>1</w:t>
            </w:r>
          </w:p>
        </w:tc>
        <w:tc>
          <w:tcPr>
            <w:tcW w:w="1839" w:type="dxa"/>
          </w:tcPr>
          <w:p w14:paraId="25836655">
            <w:pPr>
              <w:pStyle w:val="9"/>
              <w:rPr>
                <w:b/>
                <w:sz w:val="24"/>
              </w:rPr>
            </w:pPr>
          </w:p>
          <w:p w14:paraId="11CDBD4C">
            <w:pPr>
              <w:pStyle w:val="9"/>
              <w:spacing w:before="122"/>
              <w:rPr>
                <w:b/>
                <w:sz w:val="24"/>
              </w:rPr>
            </w:pPr>
          </w:p>
          <w:p w14:paraId="2E4BBBDE">
            <w:pPr>
              <w:pStyle w:val="9"/>
              <w:ind w:right="754"/>
              <w:jc w:val="right"/>
              <w:rPr>
                <w:sz w:val="24"/>
              </w:rPr>
            </w:pPr>
            <w:r>
              <w:rPr>
                <w:spacing w:val="-10"/>
                <w:sz w:val="24"/>
              </w:rPr>
              <w:t>1</w:t>
            </w:r>
          </w:p>
        </w:tc>
        <w:tc>
          <w:tcPr>
            <w:tcW w:w="1350" w:type="dxa"/>
          </w:tcPr>
          <w:p w14:paraId="47CAF6E3">
            <w:pPr>
              <w:pStyle w:val="9"/>
              <w:rPr>
                <w:sz w:val="22"/>
              </w:rPr>
            </w:pPr>
          </w:p>
        </w:tc>
        <w:tc>
          <w:tcPr>
            <w:tcW w:w="2877" w:type="dxa"/>
          </w:tcPr>
          <w:p w14:paraId="0EDFB7CA">
            <w:pPr>
              <w:pStyle w:val="9"/>
              <w:spacing w:before="253"/>
              <w:rPr>
                <w:b/>
                <w:sz w:val="24"/>
              </w:rPr>
            </w:pPr>
          </w:p>
          <w:p w14:paraId="45B5F27A">
            <w:pPr>
              <w:pStyle w:val="9"/>
              <w:ind w:left="236"/>
              <w:rPr>
                <w:sz w:val="24"/>
              </w:rPr>
            </w:pPr>
            <w:r>
              <w:rPr>
                <w:sz w:val="24"/>
              </w:rPr>
              <w:t>Биоблиотека</w:t>
            </w:r>
            <w:r>
              <w:rPr>
                <w:spacing w:val="-3"/>
                <w:sz w:val="24"/>
              </w:rPr>
              <w:t xml:space="preserve"> </w:t>
            </w:r>
            <w:r>
              <w:rPr>
                <w:spacing w:val="-5"/>
                <w:sz w:val="24"/>
              </w:rPr>
              <w:t>ЦОК</w:t>
            </w:r>
          </w:p>
          <w:p w14:paraId="6DD88E7A">
            <w:pPr>
              <w:pStyle w:val="9"/>
              <w:spacing w:before="46"/>
              <w:ind w:left="236"/>
              <w:rPr>
                <w:sz w:val="22"/>
              </w:rPr>
            </w:pPr>
            <w:r>
              <w:fldChar w:fldCharType="begin"/>
            </w:r>
            <w:r>
              <w:instrText xml:space="preserve"> HYPERLINK "https://m.edsoo.ru/83545430" \h </w:instrText>
            </w:r>
            <w:r>
              <w:fldChar w:fldCharType="separate"/>
            </w:r>
            <w:r>
              <w:rPr>
                <w:color w:val="0000FF"/>
                <w:spacing w:val="-2"/>
                <w:sz w:val="22"/>
                <w:u w:val="single" w:color="0000FF"/>
              </w:rPr>
              <w:t>https://m.edsoo.ru/83545430</w:t>
            </w:r>
            <w:r>
              <w:rPr>
                <w:color w:val="0000FF"/>
                <w:spacing w:val="-2"/>
                <w:sz w:val="22"/>
                <w:u w:val="single" w:color="0000FF"/>
              </w:rPr>
              <w:fldChar w:fldCharType="end"/>
            </w:r>
          </w:p>
        </w:tc>
      </w:tr>
      <w:tr w14:paraId="10AF3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571D3136">
            <w:pPr>
              <w:pStyle w:val="9"/>
              <w:spacing w:before="198"/>
              <w:ind w:left="103"/>
              <w:rPr>
                <w:sz w:val="24"/>
              </w:rPr>
            </w:pPr>
            <w:r>
              <w:rPr>
                <w:spacing w:val="-5"/>
                <w:sz w:val="24"/>
              </w:rPr>
              <w:t>50</w:t>
            </w:r>
          </w:p>
        </w:tc>
        <w:tc>
          <w:tcPr>
            <w:tcW w:w="4888" w:type="dxa"/>
          </w:tcPr>
          <w:p w14:paraId="1D5FE303">
            <w:pPr>
              <w:pStyle w:val="9"/>
              <w:spacing w:before="9" w:line="318" w:lineRule="exact"/>
              <w:ind w:left="237"/>
              <w:rPr>
                <w:sz w:val="24"/>
              </w:rPr>
            </w:pPr>
            <w:r>
              <w:rPr>
                <w:sz w:val="24"/>
              </w:rPr>
              <w:t>Виды</w:t>
            </w:r>
            <w:r>
              <w:rPr>
                <w:spacing w:val="-5"/>
                <w:sz w:val="24"/>
              </w:rPr>
              <w:t xml:space="preserve"> </w:t>
            </w:r>
            <w:r>
              <w:rPr>
                <w:sz w:val="24"/>
              </w:rPr>
              <w:t>отдыха</w:t>
            </w:r>
            <w:r>
              <w:rPr>
                <w:spacing w:val="-6"/>
                <w:sz w:val="24"/>
              </w:rPr>
              <w:t xml:space="preserve"> </w:t>
            </w:r>
            <w:r>
              <w:rPr>
                <w:sz w:val="24"/>
              </w:rPr>
              <w:t>в</w:t>
            </w:r>
            <w:r>
              <w:rPr>
                <w:spacing w:val="-5"/>
                <w:sz w:val="24"/>
              </w:rPr>
              <w:t xml:space="preserve"> </w:t>
            </w:r>
            <w:r>
              <w:rPr>
                <w:sz w:val="24"/>
              </w:rPr>
              <w:t>различное</w:t>
            </w:r>
            <w:r>
              <w:rPr>
                <w:spacing w:val="-11"/>
                <w:sz w:val="24"/>
              </w:rPr>
              <w:t xml:space="preserve"> </w:t>
            </w:r>
            <w:r>
              <w:rPr>
                <w:sz w:val="24"/>
              </w:rPr>
              <w:t>время</w:t>
            </w:r>
            <w:r>
              <w:rPr>
                <w:spacing w:val="-11"/>
                <w:sz w:val="24"/>
              </w:rPr>
              <w:t xml:space="preserve"> </w:t>
            </w:r>
            <w:r>
              <w:rPr>
                <w:sz w:val="24"/>
              </w:rPr>
              <w:t xml:space="preserve">года </w:t>
            </w:r>
            <w:r>
              <w:rPr>
                <w:spacing w:val="-2"/>
                <w:sz w:val="24"/>
              </w:rPr>
              <w:t>(фестивали)</w:t>
            </w:r>
          </w:p>
        </w:tc>
        <w:tc>
          <w:tcPr>
            <w:tcW w:w="1623" w:type="dxa"/>
          </w:tcPr>
          <w:p w14:paraId="5AE8FDA1">
            <w:pPr>
              <w:pStyle w:val="9"/>
              <w:spacing w:before="198"/>
              <w:ind w:right="648"/>
              <w:jc w:val="right"/>
              <w:rPr>
                <w:sz w:val="24"/>
              </w:rPr>
            </w:pPr>
            <w:r>
              <w:rPr>
                <w:spacing w:val="-10"/>
                <w:sz w:val="24"/>
              </w:rPr>
              <w:t>1</w:t>
            </w:r>
          </w:p>
        </w:tc>
        <w:tc>
          <w:tcPr>
            <w:tcW w:w="1839" w:type="dxa"/>
          </w:tcPr>
          <w:p w14:paraId="0C4CB1AD">
            <w:pPr>
              <w:pStyle w:val="9"/>
              <w:rPr>
                <w:sz w:val="22"/>
              </w:rPr>
            </w:pPr>
          </w:p>
        </w:tc>
        <w:tc>
          <w:tcPr>
            <w:tcW w:w="1350" w:type="dxa"/>
          </w:tcPr>
          <w:p w14:paraId="41BFFE12">
            <w:pPr>
              <w:pStyle w:val="9"/>
              <w:rPr>
                <w:sz w:val="22"/>
              </w:rPr>
            </w:pPr>
          </w:p>
        </w:tc>
        <w:tc>
          <w:tcPr>
            <w:tcW w:w="2877" w:type="dxa"/>
          </w:tcPr>
          <w:p w14:paraId="19C871EE">
            <w:pPr>
              <w:pStyle w:val="9"/>
              <w:rPr>
                <w:sz w:val="22"/>
              </w:rPr>
            </w:pPr>
          </w:p>
        </w:tc>
      </w:tr>
      <w:tr w14:paraId="01EE4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2193AA22">
            <w:pPr>
              <w:pStyle w:val="9"/>
              <w:spacing w:before="193"/>
              <w:ind w:left="103"/>
              <w:rPr>
                <w:sz w:val="24"/>
              </w:rPr>
            </w:pPr>
            <w:r>
              <w:rPr>
                <w:spacing w:val="-5"/>
                <w:sz w:val="24"/>
              </w:rPr>
              <w:t>51</w:t>
            </w:r>
          </w:p>
        </w:tc>
        <w:tc>
          <w:tcPr>
            <w:tcW w:w="4888" w:type="dxa"/>
          </w:tcPr>
          <w:p w14:paraId="00E25990">
            <w:pPr>
              <w:pStyle w:val="9"/>
              <w:spacing w:before="1" w:line="322" w:lineRule="exact"/>
              <w:ind w:left="237"/>
              <w:rPr>
                <w:sz w:val="24"/>
              </w:rPr>
            </w:pPr>
            <w:r>
              <w:rPr>
                <w:sz w:val="24"/>
              </w:rPr>
              <w:t>Виды</w:t>
            </w:r>
            <w:r>
              <w:rPr>
                <w:spacing w:val="-5"/>
                <w:sz w:val="24"/>
              </w:rPr>
              <w:t xml:space="preserve"> </w:t>
            </w:r>
            <w:r>
              <w:rPr>
                <w:sz w:val="24"/>
              </w:rPr>
              <w:t>отдыха</w:t>
            </w:r>
            <w:r>
              <w:rPr>
                <w:spacing w:val="-7"/>
                <w:sz w:val="24"/>
              </w:rPr>
              <w:t xml:space="preserve"> </w:t>
            </w:r>
            <w:r>
              <w:rPr>
                <w:sz w:val="24"/>
              </w:rPr>
              <w:t>в</w:t>
            </w:r>
            <w:r>
              <w:rPr>
                <w:spacing w:val="-5"/>
                <w:sz w:val="24"/>
              </w:rPr>
              <w:t xml:space="preserve"> </w:t>
            </w:r>
            <w:r>
              <w:rPr>
                <w:sz w:val="24"/>
              </w:rPr>
              <w:t>различное</w:t>
            </w:r>
            <w:r>
              <w:rPr>
                <w:spacing w:val="-11"/>
                <w:sz w:val="24"/>
              </w:rPr>
              <w:t xml:space="preserve"> </w:t>
            </w:r>
            <w:r>
              <w:rPr>
                <w:sz w:val="24"/>
              </w:rPr>
              <w:t>время</w:t>
            </w:r>
            <w:r>
              <w:rPr>
                <w:spacing w:val="-11"/>
                <w:sz w:val="24"/>
              </w:rPr>
              <w:t xml:space="preserve"> </w:t>
            </w:r>
            <w:r>
              <w:rPr>
                <w:sz w:val="24"/>
              </w:rPr>
              <w:t xml:space="preserve">года </w:t>
            </w:r>
            <w:r>
              <w:rPr>
                <w:spacing w:val="-2"/>
                <w:sz w:val="24"/>
              </w:rPr>
              <w:t>(карнавалы)</w:t>
            </w:r>
          </w:p>
        </w:tc>
        <w:tc>
          <w:tcPr>
            <w:tcW w:w="1623" w:type="dxa"/>
          </w:tcPr>
          <w:p w14:paraId="20E08673">
            <w:pPr>
              <w:pStyle w:val="9"/>
              <w:spacing w:before="193"/>
              <w:ind w:right="648"/>
              <w:jc w:val="right"/>
              <w:rPr>
                <w:sz w:val="24"/>
              </w:rPr>
            </w:pPr>
            <w:r>
              <w:rPr>
                <w:spacing w:val="-10"/>
                <w:sz w:val="24"/>
              </w:rPr>
              <w:t>1</w:t>
            </w:r>
          </w:p>
        </w:tc>
        <w:tc>
          <w:tcPr>
            <w:tcW w:w="1839" w:type="dxa"/>
          </w:tcPr>
          <w:p w14:paraId="331E5F3F">
            <w:pPr>
              <w:pStyle w:val="9"/>
              <w:rPr>
                <w:sz w:val="22"/>
              </w:rPr>
            </w:pPr>
          </w:p>
        </w:tc>
        <w:tc>
          <w:tcPr>
            <w:tcW w:w="1350" w:type="dxa"/>
          </w:tcPr>
          <w:p w14:paraId="75B2B997">
            <w:pPr>
              <w:pStyle w:val="9"/>
              <w:rPr>
                <w:sz w:val="22"/>
              </w:rPr>
            </w:pPr>
          </w:p>
        </w:tc>
        <w:tc>
          <w:tcPr>
            <w:tcW w:w="2877" w:type="dxa"/>
          </w:tcPr>
          <w:p w14:paraId="41CC7460">
            <w:pPr>
              <w:pStyle w:val="9"/>
              <w:rPr>
                <w:sz w:val="22"/>
              </w:rPr>
            </w:pPr>
          </w:p>
        </w:tc>
      </w:tr>
      <w:tr w14:paraId="054E7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26" w:type="dxa"/>
          </w:tcPr>
          <w:p w14:paraId="7E3C445B">
            <w:pPr>
              <w:pStyle w:val="9"/>
              <w:spacing w:before="35"/>
              <w:ind w:left="103"/>
              <w:rPr>
                <w:sz w:val="24"/>
              </w:rPr>
            </w:pPr>
            <w:r>
              <w:rPr>
                <w:spacing w:val="-5"/>
                <w:sz w:val="24"/>
              </w:rPr>
              <w:t>52</w:t>
            </w:r>
          </w:p>
        </w:tc>
        <w:tc>
          <w:tcPr>
            <w:tcW w:w="4888" w:type="dxa"/>
          </w:tcPr>
          <w:p w14:paraId="28875052">
            <w:pPr>
              <w:pStyle w:val="9"/>
              <w:spacing w:before="35"/>
              <w:ind w:left="237"/>
              <w:rPr>
                <w:sz w:val="24"/>
              </w:rPr>
            </w:pPr>
            <w:r>
              <w:rPr>
                <w:sz w:val="24"/>
              </w:rPr>
              <w:t>Виды отдыха</w:t>
            </w:r>
            <w:r>
              <w:rPr>
                <w:spacing w:val="-1"/>
                <w:sz w:val="24"/>
              </w:rPr>
              <w:t xml:space="preserve"> </w:t>
            </w:r>
            <w:r>
              <w:rPr>
                <w:sz w:val="24"/>
              </w:rPr>
              <w:t>в различное</w:t>
            </w:r>
            <w:r>
              <w:rPr>
                <w:spacing w:val="-6"/>
                <w:sz w:val="24"/>
              </w:rPr>
              <w:t xml:space="preserve"> </w:t>
            </w:r>
            <w:r>
              <w:rPr>
                <w:sz w:val="24"/>
              </w:rPr>
              <w:t>время</w:t>
            </w:r>
            <w:r>
              <w:rPr>
                <w:spacing w:val="-5"/>
                <w:sz w:val="24"/>
              </w:rPr>
              <w:t xml:space="preserve"> </w:t>
            </w:r>
            <w:r>
              <w:rPr>
                <w:spacing w:val="-4"/>
                <w:sz w:val="24"/>
              </w:rPr>
              <w:t>года</w:t>
            </w:r>
          </w:p>
        </w:tc>
        <w:tc>
          <w:tcPr>
            <w:tcW w:w="1623" w:type="dxa"/>
          </w:tcPr>
          <w:p w14:paraId="0C7BE47B">
            <w:pPr>
              <w:pStyle w:val="9"/>
              <w:spacing w:before="35"/>
              <w:ind w:right="648"/>
              <w:jc w:val="right"/>
              <w:rPr>
                <w:sz w:val="24"/>
              </w:rPr>
            </w:pPr>
            <w:r>
              <w:rPr>
                <w:spacing w:val="-10"/>
                <w:sz w:val="24"/>
              </w:rPr>
              <w:t>1</w:t>
            </w:r>
          </w:p>
        </w:tc>
        <w:tc>
          <w:tcPr>
            <w:tcW w:w="1839" w:type="dxa"/>
          </w:tcPr>
          <w:p w14:paraId="44AC3238">
            <w:pPr>
              <w:pStyle w:val="9"/>
              <w:rPr>
                <w:sz w:val="22"/>
              </w:rPr>
            </w:pPr>
          </w:p>
        </w:tc>
        <w:tc>
          <w:tcPr>
            <w:tcW w:w="1350" w:type="dxa"/>
          </w:tcPr>
          <w:p w14:paraId="53796B30">
            <w:pPr>
              <w:pStyle w:val="9"/>
              <w:rPr>
                <w:sz w:val="22"/>
              </w:rPr>
            </w:pPr>
          </w:p>
        </w:tc>
        <w:tc>
          <w:tcPr>
            <w:tcW w:w="2877" w:type="dxa"/>
          </w:tcPr>
          <w:p w14:paraId="14DED814">
            <w:pPr>
              <w:pStyle w:val="9"/>
              <w:spacing w:before="35"/>
              <w:ind w:left="236"/>
              <w:rPr>
                <w:sz w:val="24"/>
              </w:rPr>
            </w:pPr>
            <w:r>
              <w:rPr>
                <w:sz w:val="24"/>
              </w:rPr>
              <w:t>Биоблиотека</w:t>
            </w:r>
            <w:r>
              <w:rPr>
                <w:spacing w:val="-3"/>
                <w:sz w:val="24"/>
              </w:rPr>
              <w:t xml:space="preserve"> </w:t>
            </w:r>
            <w:r>
              <w:rPr>
                <w:spacing w:val="-5"/>
                <w:sz w:val="24"/>
              </w:rPr>
              <w:t>ЦОК</w:t>
            </w:r>
          </w:p>
        </w:tc>
      </w:tr>
    </w:tbl>
    <w:p w14:paraId="0CA21423">
      <w:pPr>
        <w:pStyle w:val="9"/>
        <w:spacing w:after="0"/>
        <w:rPr>
          <w:sz w:val="24"/>
        </w:rPr>
        <w:sectPr>
          <w:pgSz w:w="16390" w:h="11910" w:orient="landscape"/>
          <w:pgMar w:top="1100" w:right="1275" w:bottom="280" w:left="1559" w:header="720" w:footer="720" w:gutter="0"/>
          <w:cols w:space="720" w:num="1"/>
        </w:sectPr>
      </w:pPr>
    </w:p>
    <w:p w14:paraId="536945FD">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4888"/>
        <w:gridCol w:w="1623"/>
        <w:gridCol w:w="1839"/>
        <w:gridCol w:w="1350"/>
        <w:gridCol w:w="2877"/>
      </w:tblGrid>
      <w:tr w14:paraId="41DA8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26" w:type="dxa"/>
          </w:tcPr>
          <w:p w14:paraId="34C60B95">
            <w:pPr>
              <w:pStyle w:val="9"/>
              <w:rPr>
                <w:sz w:val="22"/>
              </w:rPr>
            </w:pPr>
          </w:p>
        </w:tc>
        <w:tc>
          <w:tcPr>
            <w:tcW w:w="4888" w:type="dxa"/>
          </w:tcPr>
          <w:p w14:paraId="5D7344E5">
            <w:pPr>
              <w:pStyle w:val="9"/>
              <w:spacing w:before="40"/>
              <w:ind w:left="237"/>
              <w:rPr>
                <w:sz w:val="24"/>
              </w:rPr>
            </w:pPr>
            <w:r>
              <w:rPr>
                <w:sz w:val="24"/>
              </w:rPr>
              <w:t>(занятия</w:t>
            </w:r>
            <w:r>
              <w:rPr>
                <w:spacing w:val="-6"/>
                <w:sz w:val="24"/>
              </w:rPr>
              <w:t xml:space="preserve"> </w:t>
            </w:r>
            <w:r>
              <w:rPr>
                <w:sz w:val="24"/>
              </w:rPr>
              <w:t>в свободное</w:t>
            </w:r>
            <w:r>
              <w:rPr>
                <w:spacing w:val="-6"/>
                <w:sz w:val="24"/>
              </w:rPr>
              <w:t xml:space="preserve"> </w:t>
            </w:r>
            <w:r>
              <w:rPr>
                <w:spacing w:val="-2"/>
                <w:sz w:val="24"/>
              </w:rPr>
              <w:t>время)</w:t>
            </w:r>
          </w:p>
        </w:tc>
        <w:tc>
          <w:tcPr>
            <w:tcW w:w="1623" w:type="dxa"/>
          </w:tcPr>
          <w:p w14:paraId="689C6149">
            <w:pPr>
              <w:pStyle w:val="9"/>
              <w:rPr>
                <w:sz w:val="22"/>
              </w:rPr>
            </w:pPr>
          </w:p>
        </w:tc>
        <w:tc>
          <w:tcPr>
            <w:tcW w:w="1839" w:type="dxa"/>
          </w:tcPr>
          <w:p w14:paraId="02CDB47F">
            <w:pPr>
              <w:pStyle w:val="9"/>
              <w:rPr>
                <w:sz w:val="22"/>
              </w:rPr>
            </w:pPr>
          </w:p>
        </w:tc>
        <w:tc>
          <w:tcPr>
            <w:tcW w:w="1350" w:type="dxa"/>
          </w:tcPr>
          <w:p w14:paraId="54C1FBFA">
            <w:pPr>
              <w:pStyle w:val="9"/>
              <w:rPr>
                <w:sz w:val="22"/>
              </w:rPr>
            </w:pPr>
          </w:p>
        </w:tc>
        <w:tc>
          <w:tcPr>
            <w:tcW w:w="2877" w:type="dxa"/>
          </w:tcPr>
          <w:p w14:paraId="6647FC8F">
            <w:pPr>
              <w:pStyle w:val="9"/>
              <w:spacing w:before="44"/>
              <w:ind w:left="236"/>
              <w:rPr>
                <w:sz w:val="22"/>
              </w:rPr>
            </w:pPr>
            <w:r>
              <w:fldChar w:fldCharType="begin"/>
            </w:r>
            <w:r>
              <w:instrText xml:space="preserve"> HYPERLINK "https://m.edsoo.ru/863c9c16" \h </w:instrText>
            </w:r>
            <w:r>
              <w:fldChar w:fldCharType="separate"/>
            </w:r>
            <w:r>
              <w:rPr>
                <w:color w:val="0000FF"/>
                <w:spacing w:val="-2"/>
                <w:sz w:val="22"/>
                <w:u w:val="single" w:color="0000FF"/>
              </w:rPr>
              <w:t>https://m.edsoo.ru/863c9c16</w:t>
            </w:r>
            <w:r>
              <w:rPr>
                <w:color w:val="0000FF"/>
                <w:spacing w:val="-2"/>
                <w:sz w:val="22"/>
                <w:u w:val="single" w:color="0000FF"/>
              </w:rPr>
              <w:fldChar w:fldCharType="end"/>
            </w:r>
          </w:p>
        </w:tc>
      </w:tr>
      <w:tr w14:paraId="30F6B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7B17286B">
            <w:pPr>
              <w:pStyle w:val="9"/>
              <w:spacing w:before="194"/>
              <w:ind w:left="103"/>
              <w:rPr>
                <w:sz w:val="24"/>
              </w:rPr>
            </w:pPr>
            <w:r>
              <w:rPr>
                <w:spacing w:val="-5"/>
                <w:sz w:val="24"/>
              </w:rPr>
              <w:t>53</w:t>
            </w:r>
          </w:p>
        </w:tc>
        <w:tc>
          <w:tcPr>
            <w:tcW w:w="4888" w:type="dxa"/>
          </w:tcPr>
          <w:p w14:paraId="0F2FC76A">
            <w:pPr>
              <w:pStyle w:val="9"/>
              <w:spacing w:before="4" w:line="318" w:lineRule="exact"/>
              <w:ind w:left="237" w:right="185"/>
              <w:rPr>
                <w:sz w:val="24"/>
              </w:rPr>
            </w:pPr>
            <w:r>
              <w:rPr>
                <w:sz w:val="24"/>
              </w:rPr>
              <w:t>Виды</w:t>
            </w:r>
            <w:r>
              <w:rPr>
                <w:spacing w:val="-5"/>
                <w:sz w:val="24"/>
              </w:rPr>
              <w:t xml:space="preserve"> </w:t>
            </w:r>
            <w:r>
              <w:rPr>
                <w:sz w:val="24"/>
              </w:rPr>
              <w:t>отдыха</w:t>
            </w:r>
            <w:r>
              <w:rPr>
                <w:spacing w:val="-7"/>
                <w:sz w:val="24"/>
              </w:rPr>
              <w:t xml:space="preserve"> </w:t>
            </w:r>
            <w:r>
              <w:rPr>
                <w:sz w:val="24"/>
              </w:rPr>
              <w:t>в</w:t>
            </w:r>
            <w:r>
              <w:rPr>
                <w:spacing w:val="-5"/>
                <w:sz w:val="24"/>
              </w:rPr>
              <w:t xml:space="preserve"> </w:t>
            </w:r>
            <w:r>
              <w:rPr>
                <w:sz w:val="24"/>
              </w:rPr>
              <w:t>различное</w:t>
            </w:r>
            <w:r>
              <w:rPr>
                <w:spacing w:val="-11"/>
                <w:sz w:val="24"/>
              </w:rPr>
              <w:t xml:space="preserve"> </w:t>
            </w:r>
            <w:r>
              <w:rPr>
                <w:sz w:val="24"/>
              </w:rPr>
              <w:t>время</w:t>
            </w:r>
            <w:r>
              <w:rPr>
                <w:spacing w:val="-11"/>
                <w:sz w:val="24"/>
              </w:rPr>
              <w:t xml:space="preserve"> </w:t>
            </w:r>
            <w:r>
              <w:rPr>
                <w:sz w:val="24"/>
              </w:rPr>
              <w:t>года (планы на отдых)</w:t>
            </w:r>
          </w:p>
        </w:tc>
        <w:tc>
          <w:tcPr>
            <w:tcW w:w="1623" w:type="dxa"/>
          </w:tcPr>
          <w:p w14:paraId="7524AE21">
            <w:pPr>
              <w:pStyle w:val="9"/>
              <w:spacing w:before="194"/>
              <w:ind w:right="648"/>
              <w:jc w:val="right"/>
              <w:rPr>
                <w:sz w:val="24"/>
              </w:rPr>
            </w:pPr>
            <w:r>
              <w:rPr>
                <w:spacing w:val="-10"/>
                <w:sz w:val="24"/>
              </w:rPr>
              <w:t>1</w:t>
            </w:r>
          </w:p>
        </w:tc>
        <w:tc>
          <w:tcPr>
            <w:tcW w:w="1839" w:type="dxa"/>
          </w:tcPr>
          <w:p w14:paraId="03F3760A">
            <w:pPr>
              <w:pStyle w:val="9"/>
              <w:rPr>
                <w:sz w:val="22"/>
              </w:rPr>
            </w:pPr>
          </w:p>
        </w:tc>
        <w:tc>
          <w:tcPr>
            <w:tcW w:w="1350" w:type="dxa"/>
          </w:tcPr>
          <w:p w14:paraId="40580B0C">
            <w:pPr>
              <w:pStyle w:val="9"/>
              <w:rPr>
                <w:sz w:val="22"/>
              </w:rPr>
            </w:pPr>
          </w:p>
        </w:tc>
        <w:tc>
          <w:tcPr>
            <w:tcW w:w="2877" w:type="dxa"/>
          </w:tcPr>
          <w:p w14:paraId="62EC00F7">
            <w:pPr>
              <w:pStyle w:val="9"/>
              <w:rPr>
                <w:sz w:val="22"/>
              </w:rPr>
            </w:pPr>
          </w:p>
        </w:tc>
      </w:tr>
      <w:tr w14:paraId="6D9C2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4538C70C">
            <w:pPr>
              <w:pStyle w:val="9"/>
              <w:spacing w:before="198"/>
              <w:ind w:left="103"/>
              <w:rPr>
                <w:sz w:val="24"/>
              </w:rPr>
            </w:pPr>
            <w:r>
              <w:rPr>
                <w:spacing w:val="-5"/>
                <w:sz w:val="24"/>
              </w:rPr>
              <w:t>54</w:t>
            </w:r>
          </w:p>
        </w:tc>
        <w:tc>
          <w:tcPr>
            <w:tcW w:w="4888" w:type="dxa"/>
          </w:tcPr>
          <w:p w14:paraId="407BA01A">
            <w:pPr>
              <w:pStyle w:val="9"/>
              <w:spacing w:before="11" w:line="316" w:lineRule="exact"/>
              <w:ind w:left="237" w:right="185"/>
              <w:rPr>
                <w:sz w:val="24"/>
              </w:rPr>
            </w:pPr>
            <w:r>
              <w:rPr>
                <w:sz w:val="24"/>
              </w:rPr>
              <w:t>Виды</w:t>
            </w:r>
            <w:r>
              <w:rPr>
                <w:spacing w:val="-5"/>
                <w:sz w:val="24"/>
              </w:rPr>
              <w:t xml:space="preserve"> </w:t>
            </w:r>
            <w:r>
              <w:rPr>
                <w:sz w:val="24"/>
              </w:rPr>
              <w:t>отдыха</w:t>
            </w:r>
            <w:r>
              <w:rPr>
                <w:spacing w:val="-7"/>
                <w:sz w:val="24"/>
              </w:rPr>
              <w:t xml:space="preserve"> </w:t>
            </w:r>
            <w:r>
              <w:rPr>
                <w:sz w:val="24"/>
              </w:rPr>
              <w:t>в</w:t>
            </w:r>
            <w:r>
              <w:rPr>
                <w:spacing w:val="-5"/>
                <w:sz w:val="24"/>
              </w:rPr>
              <w:t xml:space="preserve"> </w:t>
            </w:r>
            <w:r>
              <w:rPr>
                <w:sz w:val="24"/>
              </w:rPr>
              <w:t>различное</w:t>
            </w:r>
            <w:r>
              <w:rPr>
                <w:spacing w:val="-11"/>
                <w:sz w:val="24"/>
              </w:rPr>
              <w:t xml:space="preserve"> </w:t>
            </w:r>
            <w:r>
              <w:rPr>
                <w:sz w:val="24"/>
              </w:rPr>
              <w:t>время</w:t>
            </w:r>
            <w:r>
              <w:rPr>
                <w:spacing w:val="-11"/>
                <w:sz w:val="24"/>
              </w:rPr>
              <w:t xml:space="preserve"> </w:t>
            </w:r>
            <w:r>
              <w:rPr>
                <w:sz w:val="24"/>
              </w:rPr>
              <w:t>года (осмотр достопримечательностей)</w:t>
            </w:r>
          </w:p>
        </w:tc>
        <w:tc>
          <w:tcPr>
            <w:tcW w:w="1623" w:type="dxa"/>
          </w:tcPr>
          <w:p w14:paraId="523F044A">
            <w:pPr>
              <w:pStyle w:val="9"/>
              <w:spacing w:before="198"/>
              <w:ind w:right="648"/>
              <w:jc w:val="right"/>
              <w:rPr>
                <w:sz w:val="24"/>
              </w:rPr>
            </w:pPr>
            <w:r>
              <w:rPr>
                <w:spacing w:val="-10"/>
                <w:sz w:val="24"/>
              </w:rPr>
              <w:t>1</w:t>
            </w:r>
          </w:p>
        </w:tc>
        <w:tc>
          <w:tcPr>
            <w:tcW w:w="1839" w:type="dxa"/>
          </w:tcPr>
          <w:p w14:paraId="0C8DAA45">
            <w:pPr>
              <w:pStyle w:val="9"/>
              <w:rPr>
                <w:sz w:val="22"/>
              </w:rPr>
            </w:pPr>
          </w:p>
        </w:tc>
        <w:tc>
          <w:tcPr>
            <w:tcW w:w="1350" w:type="dxa"/>
          </w:tcPr>
          <w:p w14:paraId="01DD4FBF">
            <w:pPr>
              <w:pStyle w:val="9"/>
              <w:rPr>
                <w:sz w:val="22"/>
              </w:rPr>
            </w:pPr>
          </w:p>
        </w:tc>
        <w:tc>
          <w:tcPr>
            <w:tcW w:w="2877" w:type="dxa"/>
          </w:tcPr>
          <w:p w14:paraId="20B470A3">
            <w:pPr>
              <w:pStyle w:val="9"/>
              <w:rPr>
                <w:sz w:val="22"/>
              </w:rPr>
            </w:pPr>
          </w:p>
        </w:tc>
      </w:tr>
      <w:tr w14:paraId="15798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3F64E390">
            <w:pPr>
              <w:pStyle w:val="9"/>
              <w:spacing w:before="198"/>
              <w:ind w:left="103"/>
              <w:rPr>
                <w:sz w:val="24"/>
              </w:rPr>
            </w:pPr>
            <w:r>
              <w:rPr>
                <w:spacing w:val="-5"/>
                <w:sz w:val="24"/>
              </w:rPr>
              <w:t>55</w:t>
            </w:r>
          </w:p>
        </w:tc>
        <w:tc>
          <w:tcPr>
            <w:tcW w:w="4888" w:type="dxa"/>
          </w:tcPr>
          <w:p w14:paraId="51D46252">
            <w:pPr>
              <w:pStyle w:val="9"/>
              <w:spacing w:before="11" w:line="316" w:lineRule="exact"/>
              <w:ind w:left="237"/>
              <w:rPr>
                <w:sz w:val="24"/>
              </w:rPr>
            </w:pPr>
            <w:r>
              <w:rPr>
                <w:sz w:val="24"/>
              </w:rPr>
              <w:t>Виды</w:t>
            </w:r>
            <w:r>
              <w:rPr>
                <w:spacing w:val="-5"/>
                <w:sz w:val="24"/>
              </w:rPr>
              <w:t xml:space="preserve"> </w:t>
            </w:r>
            <w:r>
              <w:rPr>
                <w:sz w:val="24"/>
              </w:rPr>
              <w:t>отдыха</w:t>
            </w:r>
            <w:r>
              <w:rPr>
                <w:spacing w:val="-7"/>
                <w:sz w:val="24"/>
              </w:rPr>
              <w:t xml:space="preserve"> </w:t>
            </w:r>
            <w:r>
              <w:rPr>
                <w:sz w:val="24"/>
              </w:rPr>
              <w:t>в</w:t>
            </w:r>
            <w:r>
              <w:rPr>
                <w:spacing w:val="-5"/>
                <w:sz w:val="24"/>
              </w:rPr>
              <w:t xml:space="preserve"> </w:t>
            </w:r>
            <w:r>
              <w:rPr>
                <w:sz w:val="24"/>
              </w:rPr>
              <w:t>различное</w:t>
            </w:r>
            <w:r>
              <w:rPr>
                <w:spacing w:val="-11"/>
                <w:sz w:val="24"/>
              </w:rPr>
              <w:t xml:space="preserve"> </w:t>
            </w:r>
            <w:r>
              <w:rPr>
                <w:sz w:val="24"/>
              </w:rPr>
              <w:t>время</w:t>
            </w:r>
            <w:r>
              <w:rPr>
                <w:spacing w:val="-11"/>
                <w:sz w:val="24"/>
              </w:rPr>
              <w:t xml:space="preserve"> </w:t>
            </w:r>
            <w:r>
              <w:rPr>
                <w:sz w:val="24"/>
              </w:rPr>
              <w:t>года (посещение музея)</w:t>
            </w:r>
          </w:p>
        </w:tc>
        <w:tc>
          <w:tcPr>
            <w:tcW w:w="1623" w:type="dxa"/>
          </w:tcPr>
          <w:p w14:paraId="3D08EFAE">
            <w:pPr>
              <w:pStyle w:val="9"/>
              <w:spacing w:before="198"/>
              <w:ind w:right="648"/>
              <w:jc w:val="right"/>
              <w:rPr>
                <w:sz w:val="24"/>
              </w:rPr>
            </w:pPr>
            <w:r>
              <w:rPr>
                <w:spacing w:val="-10"/>
                <w:sz w:val="24"/>
              </w:rPr>
              <w:t>1</w:t>
            </w:r>
          </w:p>
        </w:tc>
        <w:tc>
          <w:tcPr>
            <w:tcW w:w="1839" w:type="dxa"/>
          </w:tcPr>
          <w:p w14:paraId="41FB4868">
            <w:pPr>
              <w:pStyle w:val="9"/>
              <w:rPr>
                <w:sz w:val="22"/>
              </w:rPr>
            </w:pPr>
          </w:p>
        </w:tc>
        <w:tc>
          <w:tcPr>
            <w:tcW w:w="1350" w:type="dxa"/>
          </w:tcPr>
          <w:p w14:paraId="4C29882B">
            <w:pPr>
              <w:pStyle w:val="9"/>
              <w:rPr>
                <w:sz w:val="22"/>
              </w:rPr>
            </w:pPr>
          </w:p>
        </w:tc>
        <w:tc>
          <w:tcPr>
            <w:tcW w:w="2877" w:type="dxa"/>
          </w:tcPr>
          <w:p w14:paraId="18404E77">
            <w:pPr>
              <w:pStyle w:val="9"/>
              <w:rPr>
                <w:sz w:val="22"/>
              </w:rPr>
            </w:pPr>
          </w:p>
        </w:tc>
      </w:tr>
      <w:tr w14:paraId="6B071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40D93A81">
            <w:pPr>
              <w:pStyle w:val="9"/>
              <w:spacing w:before="193"/>
              <w:ind w:left="103"/>
              <w:rPr>
                <w:sz w:val="24"/>
              </w:rPr>
            </w:pPr>
            <w:r>
              <w:rPr>
                <w:spacing w:val="-5"/>
                <w:sz w:val="24"/>
              </w:rPr>
              <w:t>56</w:t>
            </w:r>
          </w:p>
        </w:tc>
        <w:tc>
          <w:tcPr>
            <w:tcW w:w="4888" w:type="dxa"/>
          </w:tcPr>
          <w:p w14:paraId="5C76B43F">
            <w:pPr>
              <w:pStyle w:val="9"/>
              <w:spacing w:before="6" w:line="316" w:lineRule="exact"/>
              <w:ind w:left="237"/>
              <w:rPr>
                <w:sz w:val="24"/>
              </w:rPr>
            </w:pPr>
            <w:r>
              <w:rPr>
                <w:sz w:val="24"/>
              </w:rPr>
              <w:t>Виды</w:t>
            </w:r>
            <w:r>
              <w:rPr>
                <w:spacing w:val="-5"/>
                <w:sz w:val="24"/>
              </w:rPr>
              <w:t xml:space="preserve"> </w:t>
            </w:r>
            <w:r>
              <w:rPr>
                <w:sz w:val="24"/>
              </w:rPr>
              <w:t>отдыха</w:t>
            </w:r>
            <w:r>
              <w:rPr>
                <w:spacing w:val="-7"/>
                <w:sz w:val="24"/>
              </w:rPr>
              <w:t xml:space="preserve"> </w:t>
            </w:r>
            <w:r>
              <w:rPr>
                <w:sz w:val="24"/>
              </w:rPr>
              <w:t>в</w:t>
            </w:r>
            <w:r>
              <w:rPr>
                <w:spacing w:val="-5"/>
                <w:sz w:val="24"/>
              </w:rPr>
              <w:t xml:space="preserve"> </w:t>
            </w:r>
            <w:r>
              <w:rPr>
                <w:sz w:val="24"/>
              </w:rPr>
              <w:t>различное</w:t>
            </w:r>
            <w:r>
              <w:rPr>
                <w:spacing w:val="-11"/>
                <w:sz w:val="24"/>
              </w:rPr>
              <w:t xml:space="preserve"> </w:t>
            </w:r>
            <w:r>
              <w:rPr>
                <w:sz w:val="24"/>
              </w:rPr>
              <w:t>время</w:t>
            </w:r>
            <w:r>
              <w:rPr>
                <w:spacing w:val="-11"/>
                <w:sz w:val="24"/>
              </w:rPr>
              <w:t xml:space="preserve"> </w:t>
            </w:r>
            <w:r>
              <w:rPr>
                <w:sz w:val="24"/>
              </w:rPr>
              <w:t xml:space="preserve">года </w:t>
            </w:r>
            <w:r>
              <w:rPr>
                <w:spacing w:val="-2"/>
                <w:sz w:val="24"/>
              </w:rPr>
              <w:t>(транспорт)</w:t>
            </w:r>
          </w:p>
        </w:tc>
        <w:tc>
          <w:tcPr>
            <w:tcW w:w="1623" w:type="dxa"/>
          </w:tcPr>
          <w:p w14:paraId="34B59910">
            <w:pPr>
              <w:pStyle w:val="9"/>
              <w:spacing w:before="193"/>
              <w:ind w:right="648"/>
              <w:jc w:val="right"/>
              <w:rPr>
                <w:sz w:val="24"/>
              </w:rPr>
            </w:pPr>
            <w:r>
              <w:rPr>
                <w:spacing w:val="-10"/>
                <w:sz w:val="24"/>
              </w:rPr>
              <w:t>1</w:t>
            </w:r>
          </w:p>
        </w:tc>
        <w:tc>
          <w:tcPr>
            <w:tcW w:w="1839" w:type="dxa"/>
          </w:tcPr>
          <w:p w14:paraId="1AA89627">
            <w:pPr>
              <w:pStyle w:val="9"/>
              <w:rPr>
                <w:sz w:val="22"/>
              </w:rPr>
            </w:pPr>
          </w:p>
        </w:tc>
        <w:tc>
          <w:tcPr>
            <w:tcW w:w="1350" w:type="dxa"/>
          </w:tcPr>
          <w:p w14:paraId="55F60F84">
            <w:pPr>
              <w:pStyle w:val="9"/>
              <w:rPr>
                <w:sz w:val="22"/>
              </w:rPr>
            </w:pPr>
          </w:p>
        </w:tc>
        <w:tc>
          <w:tcPr>
            <w:tcW w:w="2877" w:type="dxa"/>
          </w:tcPr>
          <w:p w14:paraId="06FFB1D0">
            <w:pPr>
              <w:pStyle w:val="9"/>
              <w:spacing w:before="49"/>
              <w:ind w:left="236"/>
              <w:rPr>
                <w:sz w:val="24"/>
              </w:rPr>
            </w:pPr>
            <w:r>
              <w:rPr>
                <w:sz w:val="24"/>
              </w:rPr>
              <w:t>Биоблиотека</w:t>
            </w:r>
            <w:r>
              <w:rPr>
                <w:spacing w:val="-3"/>
                <w:sz w:val="24"/>
              </w:rPr>
              <w:t xml:space="preserve"> </w:t>
            </w:r>
            <w:r>
              <w:rPr>
                <w:spacing w:val="-5"/>
                <w:sz w:val="24"/>
              </w:rPr>
              <w:t>ЦОК</w:t>
            </w:r>
          </w:p>
          <w:p w14:paraId="325A214E">
            <w:pPr>
              <w:pStyle w:val="9"/>
              <w:spacing w:before="45"/>
              <w:ind w:left="236"/>
              <w:rPr>
                <w:sz w:val="22"/>
              </w:rPr>
            </w:pPr>
            <w:r>
              <w:fldChar w:fldCharType="begin"/>
            </w:r>
            <w:r>
              <w:instrText xml:space="preserve"> HYPERLINK "https://m.edsoo.ru/863c9478" \h </w:instrText>
            </w:r>
            <w:r>
              <w:fldChar w:fldCharType="separate"/>
            </w:r>
            <w:r>
              <w:rPr>
                <w:color w:val="0000FF"/>
                <w:spacing w:val="-2"/>
                <w:sz w:val="22"/>
                <w:u w:val="single" w:color="0000FF"/>
              </w:rPr>
              <w:t>https://m.edsoo.ru/863c9478</w:t>
            </w:r>
            <w:r>
              <w:rPr>
                <w:color w:val="0000FF"/>
                <w:spacing w:val="-2"/>
                <w:sz w:val="22"/>
                <w:u w:val="single" w:color="0000FF"/>
              </w:rPr>
              <w:fldChar w:fldCharType="end"/>
            </w:r>
          </w:p>
        </w:tc>
      </w:tr>
      <w:tr w14:paraId="72CD8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00C3497E">
            <w:pPr>
              <w:pStyle w:val="9"/>
              <w:spacing w:before="81"/>
              <w:rPr>
                <w:b/>
                <w:sz w:val="24"/>
              </w:rPr>
            </w:pPr>
          </w:p>
          <w:p w14:paraId="24B666A3">
            <w:pPr>
              <w:pStyle w:val="9"/>
              <w:ind w:left="103"/>
              <w:rPr>
                <w:sz w:val="24"/>
              </w:rPr>
            </w:pPr>
            <w:r>
              <w:rPr>
                <w:spacing w:val="-5"/>
                <w:sz w:val="24"/>
              </w:rPr>
              <w:t>57</w:t>
            </w:r>
          </w:p>
        </w:tc>
        <w:tc>
          <w:tcPr>
            <w:tcW w:w="4888" w:type="dxa"/>
          </w:tcPr>
          <w:p w14:paraId="7634F1F7">
            <w:pPr>
              <w:pStyle w:val="9"/>
              <w:spacing w:before="11" w:line="316" w:lineRule="exact"/>
              <w:ind w:left="237"/>
              <w:rPr>
                <w:sz w:val="24"/>
              </w:rPr>
            </w:pPr>
            <w:r>
              <w:rPr>
                <w:sz w:val="24"/>
              </w:rPr>
              <w:t>Виды отдыха в различное время года. Путешествия</w:t>
            </w:r>
            <w:r>
              <w:rPr>
                <w:spacing w:val="-10"/>
                <w:sz w:val="24"/>
              </w:rPr>
              <w:t xml:space="preserve"> </w:t>
            </w:r>
            <w:r>
              <w:rPr>
                <w:sz w:val="24"/>
              </w:rPr>
              <w:t>по</w:t>
            </w:r>
            <w:r>
              <w:rPr>
                <w:spacing w:val="-7"/>
                <w:sz w:val="24"/>
              </w:rPr>
              <w:t xml:space="preserve"> </w:t>
            </w:r>
            <w:r>
              <w:rPr>
                <w:sz w:val="24"/>
              </w:rPr>
              <w:t>России</w:t>
            </w:r>
            <w:r>
              <w:rPr>
                <w:spacing w:val="-13"/>
                <w:sz w:val="24"/>
              </w:rPr>
              <w:t xml:space="preserve"> </w:t>
            </w:r>
            <w:r>
              <w:rPr>
                <w:sz w:val="24"/>
              </w:rPr>
              <w:t>и</w:t>
            </w:r>
            <w:r>
              <w:rPr>
                <w:spacing w:val="-13"/>
                <w:sz w:val="24"/>
              </w:rPr>
              <w:t xml:space="preserve"> </w:t>
            </w:r>
            <w:r>
              <w:rPr>
                <w:sz w:val="24"/>
              </w:rPr>
              <w:t>зарубежным странам (активный отдых)</w:t>
            </w:r>
          </w:p>
        </w:tc>
        <w:tc>
          <w:tcPr>
            <w:tcW w:w="1623" w:type="dxa"/>
          </w:tcPr>
          <w:p w14:paraId="337DD25D">
            <w:pPr>
              <w:pStyle w:val="9"/>
              <w:spacing w:before="81"/>
              <w:rPr>
                <w:b/>
                <w:sz w:val="24"/>
              </w:rPr>
            </w:pPr>
          </w:p>
          <w:p w14:paraId="205C5C8D">
            <w:pPr>
              <w:pStyle w:val="9"/>
              <w:ind w:right="648"/>
              <w:jc w:val="right"/>
              <w:rPr>
                <w:sz w:val="24"/>
              </w:rPr>
            </w:pPr>
            <w:r>
              <w:rPr>
                <w:spacing w:val="-10"/>
                <w:sz w:val="24"/>
              </w:rPr>
              <w:t>1</w:t>
            </w:r>
          </w:p>
        </w:tc>
        <w:tc>
          <w:tcPr>
            <w:tcW w:w="1839" w:type="dxa"/>
          </w:tcPr>
          <w:p w14:paraId="5D29A4E8">
            <w:pPr>
              <w:pStyle w:val="9"/>
              <w:rPr>
                <w:sz w:val="22"/>
              </w:rPr>
            </w:pPr>
          </w:p>
        </w:tc>
        <w:tc>
          <w:tcPr>
            <w:tcW w:w="1350" w:type="dxa"/>
          </w:tcPr>
          <w:p w14:paraId="00D7DBDB">
            <w:pPr>
              <w:pStyle w:val="9"/>
              <w:rPr>
                <w:sz w:val="22"/>
              </w:rPr>
            </w:pPr>
          </w:p>
        </w:tc>
        <w:tc>
          <w:tcPr>
            <w:tcW w:w="2877" w:type="dxa"/>
          </w:tcPr>
          <w:p w14:paraId="6BA6D7C8">
            <w:pPr>
              <w:pStyle w:val="9"/>
              <w:rPr>
                <w:sz w:val="22"/>
              </w:rPr>
            </w:pPr>
          </w:p>
        </w:tc>
      </w:tr>
      <w:tr w14:paraId="5D017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08D1F88F">
            <w:pPr>
              <w:pStyle w:val="9"/>
              <w:spacing w:before="81"/>
              <w:rPr>
                <w:b/>
                <w:sz w:val="24"/>
              </w:rPr>
            </w:pPr>
          </w:p>
          <w:p w14:paraId="45E8D84F">
            <w:pPr>
              <w:pStyle w:val="9"/>
              <w:ind w:left="103"/>
              <w:rPr>
                <w:sz w:val="24"/>
              </w:rPr>
            </w:pPr>
            <w:r>
              <w:rPr>
                <w:spacing w:val="-5"/>
                <w:sz w:val="24"/>
              </w:rPr>
              <w:t>58</w:t>
            </w:r>
          </w:p>
        </w:tc>
        <w:tc>
          <w:tcPr>
            <w:tcW w:w="4888" w:type="dxa"/>
          </w:tcPr>
          <w:p w14:paraId="3884731D">
            <w:pPr>
              <w:pStyle w:val="9"/>
              <w:spacing w:before="40"/>
              <w:ind w:left="237"/>
              <w:rPr>
                <w:sz w:val="24"/>
              </w:rPr>
            </w:pPr>
            <w:r>
              <w:rPr>
                <w:sz w:val="24"/>
              </w:rPr>
              <w:t>Виды отдыха</w:t>
            </w:r>
            <w:r>
              <w:rPr>
                <w:spacing w:val="-1"/>
                <w:sz w:val="24"/>
              </w:rPr>
              <w:t xml:space="preserve"> </w:t>
            </w:r>
            <w:r>
              <w:rPr>
                <w:sz w:val="24"/>
              </w:rPr>
              <w:t>в различное</w:t>
            </w:r>
            <w:r>
              <w:rPr>
                <w:spacing w:val="-6"/>
                <w:sz w:val="24"/>
              </w:rPr>
              <w:t xml:space="preserve"> </w:t>
            </w:r>
            <w:r>
              <w:rPr>
                <w:sz w:val="24"/>
              </w:rPr>
              <w:t>время</w:t>
            </w:r>
            <w:r>
              <w:rPr>
                <w:spacing w:val="-5"/>
                <w:sz w:val="24"/>
              </w:rPr>
              <w:t xml:space="preserve"> </w:t>
            </w:r>
            <w:r>
              <w:rPr>
                <w:spacing w:val="-4"/>
                <w:sz w:val="24"/>
              </w:rPr>
              <w:t>года.</w:t>
            </w:r>
          </w:p>
          <w:p w14:paraId="6C605D28">
            <w:pPr>
              <w:pStyle w:val="9"/>
              <w:spacing w:before="7" w:line="310" w:lineRule="atLeast"/>
              <w:ind w:left="237"/>
              <w:rPr>
                <w:sz w:val="24"/>
              </w:rPr>
            </w:pPr>
            <w:r>
              <w:rPr>
                <w:sz w:val="24"/>
              </w:rPr>
              <w:t>Путешествия</w:t>
            </w:r>
            <w:r>
              <w:rPr>
                <w:spacing w:val="-10"/>
                <w:sz w:val="24"/>
              </w:rPr>
              <w:t xml:space="preserve"> </w:t>
            </w:r>
            <w:r>
              <w:rPr>
                <w:sz w:val="24"/>
              </w:rPr>
              <w:t>по</w:t>
            </w:r>
            <w:r>
              <w:rPr>
                <w:spacing w:val="-7"/>
                <w:sz w:val="24"/>
              </w:rPr>
              <w:t xml:space="preserve"> </w:t>
            </w:r>
            <w:r>
              <w:rPr>
                <w:sz w:val="24"/>
              </w:rPr>
              <w:t>России</w:t>
            </w:r>
            <w:r>
              <w:rPr>
                <w:spacing w:val="-13"/>
                <w:sz w:val="24"/>
              </w:rPr>
              <w:t xml:space="preserve"> </w:t>
            </w:r>
            <w:r>
              <w:rPr>
                <w:sz w:val="24"/>
              </w:rPr>
              <w:t>и</w:t>
            </w:r>
            <w:r>
              <w:rPr>
                <w:spacing w:val="-13"/>
                <w:sz w:val="24"/>
              </w:rPr>
              <w:t xml:space="preserve"> </w:t>
            </w:r>
            <w:r>
              <w:rPr>
                <w:sz w:val="24"/>
              </w:rPr>
              <w:t>зарубежным странам (поход)</w:t>
            </w:r>
          </w:p>
        </w:tc>
        <w:tc>
          <w:tcPr>
            <w:tcW w:w="1623" w:type="dxa"/>
          </w:tcPr>
          <w:p w14:paraId="09175948">
            <w:pPr>
              <w:pStyle w:val="9"/>
              <w:spacing w:before="81"/>
              <w:rPr>
                <w:b/>
                <w:sz w:val="24"/>
              </w:rPr>
            </w:pPr>
          </w:p>
          <w:p w14:paraId="62A125CF">
            <w:pPr>
              <w:pStyle w:val="9"/>
              <w:ind w:right="648"/>
              <w:jc w:val="right"/>
              <w:rPr>
                <w:sz w:val="24"/>
              </w:rPr>
            </w:pPr>
            <w:r>
              <w:rPr>
                <w:spacing w:val="-10"/>
                <w:sz w:val="24"/>
              </w:rPr>
              <w:t>1</w:t>
            </w:r>
          </w:p>
        </w:tc>
        <w:tc>
          <w:tcPr>
            <w:tcW w:w="1839" w:type="dxa"/>
          </w:tcPr>
          <w:p w14:paraId="45B12FA0">
            <w:pPr>
              <w:pStyle w:val="9"/>
              <w:rPr>
                <w:sz w:val="22"/>
              </w:rPr>
            </w:pPr>
          </w:p>
        </w:tc>
        <w:tc>
          <w:tcPr>
            <w:tcW w:w="1350" w:type="dxa"/>
          </w:tcPr>
          <w:p w14:paraId="358EE57C">
            <w:pPr>
              <w:pStyle w:val="9"/>
              <w:rPr>
                <w:sz w:val="22"/>
              </w:rPr>
            </w:pPr>
          </w:p>
        </w:tc>
        <w:tc>
          <w:tcPr>
            <w:tcW w:w="2877" w:type="dxa"/>
          </w:tcPr>
          <w:p w14:paraId="1563FEE7">
            <w:pPr>
              <w:pStyle w:val="9"/>
              <w:rPr>
                <w:sz w:val="22"/>
              </w:rPr>
            </w:pPr>
          </w:p>
        </w:tc>
      </w:tr>
      <w:tr w14:paraId="2729D7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089D0DDB">
            <w:pPr>
              <w:pStyle w:val="9"/>
              <w:spacing w:before="80"/>
              <w:rPr>
                <w:b/>
                <w:sz w:val="24"/>
              </w:rPr>
            </w:pPr>
          </w:p>
          <w:p w14:paraId="3CFFCA87">
            <w:pPr>
              <w:pStyle w:val="9"/>
              <w:ind w:left="103"/>
              <w:rPr>
                <w:sz w:val="24"/>
              </w:rPr>
            </w:pPr>
            <w:r>
              <w:rPr>
                <w:spacing w:val="-5"/>
                <w:sz w:val="24"/>
              </w:rPr>
              <w:t>59</w:t>
            </w:r>
          </w:p>
        </w:tc>
        <w:tc>
          <w:tcPr>
            <w:tcW w:w="4888" w:type="dxa"/>
          </w:tcPr>
          <w:p w14:paraId="10F519B3">
            <w:pPr>
              <w:pStyle w:val="9"/>
              <w:spacing w:before="35"/>
              <w:ind w:left="237"/>
              <w:rPr>
                <w:sz w:val="24"/>
              </w:rPr>
            </w:pPr>
            <w:r>
              <w:rPr>
                <w:sz w:val="24"/>
              </w:rPr>
              <w:t>Виды отдыха</w:t>
            </w:r>
            <w:r>
              <w:rPr>
                <w:spacing w:val="-1"/>
                <w:sz w:val="24"/>
              </w:rPr>
              <w:t xml:space="preserve"> </w:t>
            </w:r>
            <w:r>
              <w:rPr>
                <w:sz w:val="24"/>
              </w:rPr>
              <w:t>в различное</w:t>
            </w:r>
            <w:r>
              <w:rPr>
                <w:spacing w:val="-6"/>
                <w:sz w:val="24"/>
              </w:rPr>
              <w:t xml:space="preserve"> </w:t>
            </w:r>
            <w:r>
              <w:rPr>
                <w:sz w:val="24"/>
              </w:rPr>
              <w:t>время</w:t>
            </w:r>
            <w:r>
              <w:rPr>
                <w:spacing w:val="-5"/>
                <w:sz w:val="24"/>
              </w:rPr>
              <w:t xml:space="preserve"> </w:t>
            </w:r>
            <w:r>
              <w:rPr>
                <w:spacing w:val="-4"/>
                <w:sz w:val="24"/>
              </w:rPr>
              <w:t>года.</w:t>
            </w:r>
          </w:p>
          <w:p w14:paraId="5C232F0F">
            <w:pPr>
              <w:pStyle w:val="9"/>
              <w:spacing w:before="11" w:line="310" w:lineRule="atLeast"/>
              <w:ind w:left="237"/>
              <w:rPr>
                <w:sz w:val="24"/>
              </w:rPr>
            </w:pPr>
            <w:r>
              <w:rPr>
                <w:sz w:val="24"/>
              </w:rPr>
              <w:t>Путешествия</w:t>
            </w:r>
            <w:r>
              <w:rPr>
                <w:spacing w:val="-10"/>
                <w:sz w:val="24"/>
              </w:rPr>
              <w:t xml:space="preserve"> </w:t>
            </w:r>
            <w:r>
              <w:rPr>
                <w:sz w:val="24"/>
              </w:rPr>
              <w:t>по</w:t>
            </w:r>
            <w:r>
              <w:rPr>
                <w:spacing w:val="-7"/>
                <w:sz w:val="24"/>
              </w:rPr>
              <w:t xml:space="preserve"> </w:t>
            </w:r>
            <w:r>
              <w:rPr>
                <w:sz w:val="24"/>
              </w:rPr>
              <w:t>России</w:t>
            </w:r>
            <w:r>
              <w:rPr>
                <w:spacing w:val="-13"/>
                <w:sz w:val="24"/>
              </w:rPr>
              <w:t xml:space="preserve"> </w:t>
            </w:r>
            <w:r>
              <w:rPr>
                <w:sz w:val="24"/>
              </w:rPr>
              <w:t>и</w:t>
            </w:r>
            <w:r>
              <w:rPr>
                <w:spacing w:val="-13"/>
                <w:sz w:val="24"/>
              </w:rPr>
              <w:t xml:space="preserve"> </w:t>
            </w:r>
            <w:r>
              <w:rPr>
                <w:sz w:val="24"/>
              </w:rPr>
              <w:t>зарубежным странам (туризм)</w:t>
            </w:r>
          </w:p>
        </w:tc>
        <w:tc>
          <w:tcPr>
            <w:tcW w:w="1623" w:type="dxa"/>
          </w:tcPr>
          <w:p w14:paraId="4AAB59AD">
            <w:pPr>
              <w:pStyle w:val="9"/>
              <w:spacing w:before="80"/>
              <w:rPr>
                <w:b/>
                <w:sz w:val="24"/>
              </w:rPr>
            </w:pPr>
          </w:p>
          <w:p w14:paraId="53C076D5">
            <w:pPr>
              <w:pStyle w:val="9"/>
              <w:ind w:right="648"/>
              <w:jc w:val="right"/>
              <w:rPr>
                <w:sz w:val="24"/>
              </w:rPr>
            </w:pPr>
            <w:r>
              <w:rPr>
                <w:spacing w:val="-10"/>
                <w:sz w:val="24"/>
              </w:rPr>
              <w:t>1</w:t>
            </w:r>
          </w:p>
        </w:tc>
        <w:tc>
          <w:tcPr>
            <w:tcW w:w="1839" w:type="dxa"/>
          </w:tcPr>
          <w:p w14:paraId="1AC09395">
            <w:pPr>
              <w:pStyle w:val="9"/>
              <w:rPr>
                <w:sz w:val="22"/>
              </w:rPr>
            </w:pPr>
          </w:p>
        </w:tc>
        <w:tc>
          <w:tcPr>
            <w:tcW w:w="1350" w:type="dxa"/>
          </w:tcPr>
          <w:p w14:paraId="04CB44B6">
            <w:pPr>
              <w:pStyle w:val="9"/>
              <w:rPr>
                <w:sz w:val="22"/>
              </w:rPr>
            </w:pPr>
          </w:p>
        </w:tc>
        <w:tc>
          <w:tcPr>
            <w:tcW w:w="2877" w:type="dxa"/>
          </w:tcPr>
          <w:p w14:paraId="21A9F23E">
            <w:pPr>
              <w:pStyle w:val="9"/>
              <w:rPr>
                <w:sz w:val="22"/>
              </w:rPr>
            </w:pPr>
          </w:p>
        </w:tc>
      </w:tr>
      <w:tr w14:paraId="4DB54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423A2F1E">
            <w:pPr>
              <w:pStyle w:val="9"/>
              <w:spacing w:before="75"/>
              <w:rPr>
                <w:b/>
                <w:sz w:val="24"/>
              </w:rPr>
            </w:pPr>
          </w:p>
          <w:p w14:paraId="44D9C313">
            <w:pPr>
              <w:pStyle w:val="9"/>
              <w:spacing w:before="1"/>
              <w:ind w:left="103"/>
              <w:rPr>
                <w:sz w:val="24"/>
              </w:rPr>
            </w:pPr>
            <w:r>
              <w:rPr>
                <w:spacing w:val="-5"/>
                <w:sz w:val="24"/>
              </w:rPr>
              <w:t>60</w:t>
            </w:r>
          </w:p>
        </w:tc>
        <w:tc>
          <w:tcPr>
            <w:tcW w:w="4888" w:type="dxa"/>
          </w:tcPr>
          <w:p w14:paraId="61C06E8B">
            <w:pPr>
              <w:pStyle w:val="9"/>
              <w:spacing w:before="35" w:line="276" w:lineRule="auto"/>
              <w:ind w:left="237"/>
              <w:rPr>
                <w:sz w:val="24"/>
              </w:rPr>
            </w:pPr>
            <w:r>
              <w:rPr>
                <w:sz w:val="24"/>
              </w:rPr>
              <w:t>Обобщение по теме "Виды отдыха в различное</w:t>
            </w:r>
            <w:r>
              <w:rPr>
                <w:spacing w:val="-13"/>
                <w:sz w:val="24"/>
              </w:rPr>
              <w:t xml:space="preserve"> </w:t>
            </w:r>
            <w:r>
              <w:rPr>
                <w:sz w:val="24"/>
              </w:rPr>
              <w:t>время</w:t>
            </w:r>
            <w:r>
              <w:rPr>
                <w:spacing w:val="-12"/>
                <w:sz w:val="24"/>
              </w:rPr>
              <w:t xml:space="preserve"> </w:t>
            </w:r>
            <w:r>
              <w:rPr>
                <w:sz w:val="24"/>
              </w:rPr>
              <w:t>года.</w:t>
            </w:r>
            <w:r>
              <w:rPr>
                <w:spacing w:val="-10"/>
                <w:sz w:val="24"/>
              </w:rPr>
              <w:t xml:space="preserve"> </w:t>
            </w:r>
            <w:r>
              <w:rPr>
                <w:sz w:val="24"/>
              </w:rPr>
              <w:t>Путешествия</w:t>
            </w:r>
            <w:r>
              <w:rPr>
                <w:spacing w:val="-7"/>
                <w:sz w:val="24"/>
              </w:rPr>
              <w:t xml:space="preserve"> </w:t>
            </w:r>
            <w:r>
              <w:rPr>
                <w:sz w:val="24"/>
              </w:rPr>
              <w:t>по</w:t>
            </w:r>
          </w:p>
          <w:p w14:paraId="3BC3CB51">
            <w:pPr>
              <w:pStyle w:val="9"/>
              <w:spacing w:line="275" w:lineRule="exact"/>
              <w:ind w:left="237"/>
              <w:rPr>
                <w:sz w:val="24"/>
              </w:rPr>
            </w:pPr>
            <w:r>
              <w:rPr>
                <w:sz w:val="24"/>
              </w:rPr>
              <w:t>России</w:t>
            </w:r>
            <w:r>
              <w:rPr>
                <w:spacing w:val="-6"/>
                <w:sz w:val="24"/>
              </w:rPr>
              <w:t xml:space="preserve"> </w:t>
            </w:r>
            <w:r>
              <w:rPr>
                <w:sz w:val="24"/>
              </w:rPr>
              <w:t>и</w:t>
            </w:r>
            <w:r>
              <w:rPr>
                <w:spacing w:val="-6"/>
                <w:sz w:val="24"/>
              </w:rPr>
              <w:t xml:space="preserve"> </w:t>
            </w:r>
            <w:r>
              <w:rPr>
                <w:sz w:val="24"/>
              </w:rPr>
              <w:t>зарубежным</w:t>
            </w:r>
            <w:r>
              <w:rPr>
                <w:spacing w:val="-1"/>
                <w:sz w:val="24"/>
              </w:rPr>
              <w:t xml:space="preserve"> </w:t>
            </w:r>
            <w:r>
              <w:rPr>
                <w:sz w:val="24"/>
              </w:rPr>
              <w:t xml:space="preserve">странам. </w:t>
            </w:r>
            <w:r>
              <w:rPr>
                <w:spacing w:val="-2"/>
                <w:sz w:val="24"/>
              </w:rPr>
              <w:t>Транспорт"</w:t>
            </w:r>
          </w:p>
        </w:tc>
        <w:tc>
          <w:tcPr>
            <w:tcW w:w="1623" w:type="dxa"/>
          </w:tcPr>
          <w:p w14:paraId="2BFAC6F5">
            <w:pPr>
              <w:pStyle w:val="9"/>
              <w:spacing w:before="75"/>
              <w:rPr>
                <w:b/>
                <w:sz w:val="24"/>
              </w:rPr>
            </w:pPr>
          </w:p>
          <w:p w14:paraId="36A7AB14">
            <w:pPr>
              <w:pStyle w:val="9"/>
              <w:spacing w:before="1"/>
              <w:ind w:right="648"/>
              <w:jc w:val="right"/>
              <w:rPr>
                <w:sz w:val="24"/>
              </w:rPr>
            </w:pPr>
            <w:r>
              <w:rPr>
                <w:spacing w:val="-10"/>
                <w:sz w:val="24"/>
              </w:rPr>
              <w:t>1</w:t>
            </w:r>
          </w:p>
        </w:tc>
        <w:tc>
          <w:tcPr>
            <w:tcW w:w="1839" w:type="dxa"/>
          </w:tcPr>
          <w:p w14:paraId="2588CA26">
            <w:pPr>
              <w:pStyle w:val="9"/>
              <w:rPr>
                <w:sz w:val="22"/>
              </w:rPr>
            </w:pPr>
          </w:p>
        </w:tc>
        <w:tc>
          <w:tcPr>
            <w:tcW w:w="1350" w:type="dxa"/>
          </w:tcPr>
          <w:p w14:paraId="414D2310">
            <w:pPr>
              <w:pStyle w:val="9"/>
              <w:rPr>
                <w:sz w:val="22"/>
              </w:rPr>
            </w:pPr>
          </w:p>
        </w:tc>
        <w:tc>
          <w:tcPr>
            <w:tcW w:w="2877" w:type="dxa"/>
          </w:tcPr>
          <w:p w14:paraId="4EAA0C83">
            <w:pPr>
              <w:pStyle w:val="9"/>
              <w:rPr>
                <w:sz w:val="22"/>
              </w:rPr>
            </w:pPr>
          </w:p>
        </w:tc>
      </w:tr>
      <w:tr w14:paraId="0E78E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26" w:type="dxa"/>
          </w:tcPr>
          <w:p w14:paraId="2A81ECAB">
            <w:pPr>
              <w:pStyle w:val="9"/>
              <w:spacing w:before="75"/>
              <w:rPr>
                <w:b/>
                <w:sz w:val="24"/>
              </w:rPr>
            </w:pPr>
          </w:p>
          <w:p w14:paraId="6C812B10">
            <w:pPr>
              <w:pStyle w:val="9"/>
              <w:spacing w:before="1"/>
              <w:ind w:left="103"/>
              <w:rPr>
                <w:sz w:val="24"/>
              </w:rPr>
            </w:pPr>
            <w:r>
              <w:rPr>
                <w:spacing w:val="-5"/>
                <w:sz w:val="24"/>
              </w:rPr>
              <w:t>61</w:t>
            </w:r>
          </w:p>
        </w:tc>
        <w:tc>
          <w:tcPr>
            <w:tcW w:w="4888" w:type="dxa"/>
          </w:tcPr>
          <w:p w14:paraId="1419348B">
            <w:pPr>
              <w:pStyle w:val="9"/>
              <w:spacing w:before="6" w:line="316" w:lineRule="exact"/>
              <w:ind w:left="237" w:right="188"/>
              <w:rPr>
                <w:sz w:val="24"/>
              </w:rPr>
            </w:pPr>
            <w:r>
              <w:rPr>
                <w:sz w:val="24"/>
              </w:rPr>
              <w:t>Контроль по теме "Виды отдыха в различное время года. Путешествия по России</w:t>
            </w:r>
            <w:r>
              <w:rPr>
                <w:spacing w:val="-11"/>
                <w:sz w:val="24"/>
              </w:rPr>
              <w:t xml:space="preserve"> </w:t>
            </w:r>
            <w:r>
              <w:rPr>
                <w:sz w:val="24"/>
              </w:rPr>
              <w:t>и</w:t>
            </w:r>
            <w:r>
              <w:rPr>
                <w:spacing w:val="-11"/>
                <w:sz w:val="24"/>
              </w:rPr>
              <w:t xml:space="preserve"> </w:t>
            </w:r>
            <w:r>
              <w:rPr>
                <w:sz w:val="24"/>
              </w:rPr>
              <w:t>зарубежным</w:t>
            </w:r>
            <w:r>
              <w:rPr>
                <w:spacing w:val="-7"/>
                <w:sz w:val="24"/>
              </w:rPr>
              <w:t xml:space="preserve"> </w:t>
            </w:r>
            <w:r>
              <w:rPr>
                <w:sz w:val="24"/>
              </w:rPr>
              <w:t>странам.</w:t>
            </w:r>
            <w:r>
              <w:rPr>
                <w:spacing w:val="-7"/>
                <w:sz w:val="24"/>
              </w:rPr>
              <w:t xml:space="preserve"> </w:t>
            </w:r>
            <w:r>
              <w:rPr>
                <w:sz w:val="24"/>
              </w:rPr>
              <w:t>Транспорт"</w:t>
            </w:r>
          </w:p>
        </w:tc>
        <w:tc>
          <w:tcPr>
            <w:tcW w:w="1623" w:type="dxa"/>
          </w:tcPr>
          <w:p w14:paraId="088E4600">
            <w:pPr>
              <w:pStyle w:val="9"/>
              <w:spacing w:before="75"/>
              <w:rPr>
                <w:b/>
                <w:sz w:val="24"/>
              </w:rPr>
            </w:pPr>
          </w:p>
          <w:p w14:paraId="118C24F0">
            <w:pPr>
              <w:pStyle w:val="9"/>
              <w:spacing w:before="1"/>
              <w:ind w:right="648"/>
              <w:jc w:val="right"/>
              <w:rPr>
                <w:sz w:val="24"/>
              </w:rPr>
            </w:pPr>
            <w:r>
              <w:rPr>
                <w:spacing w:val="-10"/>
                <w:sz w:val="24"/>
              </w:rPr>
              <w:t>1</w:t>
            </w:r>
          </w:p>
        </w:tc>
        <w:tc>
          <w:tcPr>
            <w:tcW w:w="1839" w:type="dxa"/>
          </w:tcPr>
          <w:p w14:paraId="04A2E6CD">
            <w:pPr>
              <w:pStyle w:val="9"/>
              <w:spacing w:before="75"/>
              <w:rPr>
                <w:b/>
                <w:sz w:val="24"/>
              </w:rPr>
            </w:pPr>
          </w:p>
          <w:p w14:paraId="2E023FA9">
            <w:pPr>
              <w:pStyle w:val="9"/>
              <w:spacing w:before="1"/>
              <w:ind w:left="200"/>
              <w:jc w:val="center"/>
              <w:rPr>
                <w:sz w:val="24"/>
              </w:rPr>
            </w:pPr>
            <w:r>
              <w:rPr>
                <w:spacing w:val="-10"/>
                <w:sz w:val="24"/>
              </w:rPr>
              <w:t>1</w:t>
            </w:r>
          </w:p>
        </w:tc>
        <w:tc>
          <w:tcPr>
            <w:tcW w:w="1350" w:type="dxa"/>
          </w:tcPr>
          <w:p w14:paraId="506F4FF7">
            <w:pPr>
              <w:pStyle w:val="9"/>
              <w:rPr>
                <w:sz w:val="22"/>
              </w:rPr>
            </w:pPr>
          </w:p>
        </w:tc>
        <w:tc>
          <w:tcPr>
            <w:tcW w:w="2877" w:type="dxa"/>
          </w:tcPr>
          <w:p w14:paraId="02DEB775">
            <w:pPr>
              <w:pStyle w:val="9"/>
              <w:rPr>
                <w:sz w:val="22"/>
              </w:rPr>
            </w:pPr>
          </w:p>
        </w:tc>
      </w:tr>
      <w:tr w14:paraId="09ACA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26" w:type="dxa"/>
          </w:tcPr>
          <w:p w14:paraId="7B98EF39">
            <w:pPr>
              <w:pStyle w:val="9"/>
              <w:spacing w:before="40"/>
              <w:ind w:left="103"/>
              <w:rPr>
                <w:sz w:val="24"/>
              </w:rPr>
            </w:pPr>
            <w:r>
              <w:rPr>
                <w:spacing w:val="-5"/>
                <w:sz w:val="24"/>
              </w:rPr>
              <w:t>62</w:t>
            </w:r>
          </w:p>
        </w:tc>
        <w:tc>
          <w:tcPr>
            <w:tcW w:w="4888" w:type="dxa"/>
          </w:tcPr>
          <w:p w14:paraId="46A3954B">
            <w:pPr>
              <w:pStyle w:val="9"/>
              <w:spacing w:before="40"/>
              <w:ind w:left="237"/>
              <w:rPr>
                <w:sz w:val="24"/>
              </w:rPr>
            </w:pPr>
            <w:r>
              <w:rPr>
                <w:sz w:val="24"/>
              </w:rPr>
              <w:t>Природа</w:t>
            </w:r>
            <w:r>
              <w:rPr>
                <w:spacing w:val="-2"/>
                <w:sz w:val="24"/>
              </w:rPr>
              <w:t xml:space="preserve"> </w:t>
            </w:r>
            <w:r>
              <w:rPr>
                <w:sz w:val="24"/>
              </w:rPr>
              <w:t>(дикие</w:t>
            </w:r>
            <w:r>
              <w:rPr>
                <w:spacing w:val="-6"/>
                <w:sz w:val="24"/>
              </w:rPr>
              <w:t xml:space="preserve"> </w:t>
            </w:r>
            <w:r>
              <w:rPr>
                <w:spacing w:val="-2"/>
                <w:sz w:val="24"/>
              </w:rPr>
              <w:t>животные)</w:t>
            </w:r>
          </w:p>
        </w:tc>
        <w:tc>
          <w:tcPr>
            <w:tcW w:w="1623" w:type="dxa"/>
          </w:tcPr>
          <w:p w14:paraId="37493EF0">
            <w:pPr>
              <w:pStyle w:val="9"/>
              <w:spacing w:before="40"/>
              <w:ind w:right="648"/>
              <w:jc w:val="right"/>
              <w:rPr>
                <w:sz w:val="24"/>
              </w:rPr>
            </w:pPr>
            <w:r>
              <w:rPr>
                <w:spacing w:val="-10"/>
                <w:sz w:val="24"/>
              </w:rPr>
              <w:t>1</w:t>
            </w:r>
          </w:p>
        </w:tc>
        <w:tc>
          <w:tcPr>
            <w:tcW w:w="1839" w:type="dxa"/>
          </w:tcPr>
          <w:p w14:paraId="1AF8DCC0">
            <w:pPr>
              <w:pStyle w:val="9"/>
              <w:rPr>
                <w:sz w:val="22"/>
              </w:rPr>
            </w:pPr>
          </w:p>
        </w:tc>
        <w:tc>
          <w:tcPr>
            <w:tcW w:w="1350" w:type="dxa"/>
          </w:tcPr>
          <w:p w14:paraId="4D563EE6">
            <w:pPr>
              <w:pStyle w:val="9"/>
              <w:rPr>
                <w:sz w:val="22"/>
              </w:rPr>
            </w:pPr>
          </w:p>
        </w:tc>
        <w:tc>
          <w:tcPr>
            <w:tcW w:w="2877" w:type="dxa"/>
          </w:tcPr>
          <w:p w14:paraId="62B110C0">
            <w:pPr>
              <w:pStyle w:val="9"/>
              <w:rPr>
                <w:sz w:val="22"/>
              </w:rPr>
            </w:pPr>
          </w:p>
        </w:tc>
      </w:tr>
      <w:tr w14:paraId="0BA8B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26" w:type="dxa"/>
          </w:tcPr>
          <w:p w14:paraId="6C4B6D56">
            <w:pPr>
              <w:pStyle w:val="9"/>
              <w:spacing w:before="184"/>
              <w:ind w:left="103"/>
              <w:rPr>
                <w:sz w:val="24"/>
              </w:rPr>
            </w:pPr>
            <w:r>
              <w:rPr>
                <w:spacing w:val="-5"/>
                <w:sz w:val="24"/>
              </w:rPr>
              <w:t>63</w:t>
            </w:r>
          </w:p>
        </w:tc>
        <w:tc>
          <w:tcPr>
            <w:tcW w:w="4888" w:type="dxa"/>
          </w:tcPr>
          <w:p w14:paraId="13D5552D">
            <w:pPr>
              <w:pStyle w:val="9"/>
              <w:spacing w:before="184"/>
              <w:ind w:left="237"/>
              <w:rPr>
                <w:sz w:val="24"/>
              </w:rPr>
            </w:pPr>
            <w:r>
              <w:rPr>
                <w:sz w:val="24"/>
              </w:rPr>
              <w:t>Природа</w:t>
            </w:r>
            <w:r>
              <w:rPr>
                <w:spacing w:val="-2"/>
                <w:sz w:val="24"/>
              </w:rPr>
              <w:t xml:space="preserve"> </w:t>
            </w:r>
            <w:r>
              <w:rPr>
                <w:sz w:val="24"/>
              </w:rPr>
              <w:t>(защита</w:t>
            </w:r>
            <w:r>
              <w:rPr>
                <w:spacing w:val="-4"/>
                <w:sz w:val="24"/>
              </w:rPr>
              <w:t xml:space="preserve"> </w:t>
            </w:r>
            <w:r>
              <w:rPr>
                <w:spacing w:val="-2"/>
                <w:sz w:val="24"/>
              </w:rPr>
              <w:t>животных)</w:t>
            </w:r>
          </w:p>
        </w:tc>
        <w:tc>
          <w:tcPr>
            <w:tcW w:w="1623" w:type="dxa"/>
          </w:tcPr>
          <w:p w14:paraId="3354AE79">
            <w:pPr>
              <w:pStyle w:val="9"/>
              <w:spacing w:before="184"/>
              <w:ind w:right="648"/>
              <w:jc w:val="right"/>
              <w:rPr>
                <w:sz w:val="24"/>
              </w:rPr>
            </w:pPr>
            <w:r>
              <w:rPr>
                <w:spacing w:val="-10"/>
                <w:sz w:val="24"/>
              </w:rPr>
              <w:t>1</w:t>
            </w:r>
          </w:p>
        </w:tc>
        <w:tc>
          <w:tcPr>
            <w:tcW w:w="1839" w:type="dxa"/>
          </w:tcPr>
          <w:p w14:paraId="52984069">
            <w:pPr>
              <w:pStyle w:val="9"/>
              <w:rPr>
                <w:sz w:val="22"/>
              </w:rPr>
            </w:pPr>
          </w:p>
        </w:tc>
        <w:tc>
          <w:tcPr>
            <w:tcW w:w="1350" w:type="dxa"/>
          </w:tcPr>
          <w:p w14:paraId="22A7114B">
            <w:pPr>
              <w:pStyle w:val="9"/>
              <w:rPr>
                <w:sz w:val="22"/>
              </w:rPr>
            </w:pPr>
          </w:p>
        </w:tc>
        <w:tc>
          <w:tcPr>
            <w:tcW w:w="2877" w:type="dxa"/>
          </w:tcPr>
          <w:p w14:paraId="0B40A875">
            <w:pPr>
              <w:pStyle w:val="9"/>
              <w:spacing w:before="35"/>
              <w:ind w:left="236"/>
              <w:rPr>
                <w:sz w:val="24"/>
              </w:rPr>
            </w:pPr>
            <w:r>
              <w:rPr>
                <w:sz w:val="24"/>
              </w:rPr>
              <w:t>Биоблиотека</w:t>
            </w:r>
            <w:r>
              <w:rPr>
                <w:spacing w:val="-3"/>
                <w:sz w:val="24"/>
              </w:rPr>
              <w:t xml:space="preserve"> </w:t>
            </w:r>
            <w:r>
              <w:rPr>
                <w:spacing w:val="-5"/>
                <w:sz w:val="24"/>
              </w:rPr>
              <w:t>ЦОК</w:t>
            </w:r>
          </w:p>
          <w:p w14:paraId="31B74EA4">
            <w:pPr>
              <w:pStyle w:val="9"/>
              <w:spacing w:before="45"/>
              <w:ind w:left="236"/>
              <w:rPr>
                <w:sz w:val="22"/>
              </w:rPr>
            </w:pPr>
            <w:r>
              <w:fldChar w:fldCharType="begin"/>
            </w:r>
            <w:r>
              <w:instrText xml:space="preserve"> HYPERLINK "https://m.edsoo.ru/863c7e8e" \h </w:instrText>
            </w:r>
            <w:r>
              <w:fldChar w:fldCharType="separate"/>
            </w:r>
            <w:r>
              <w:rPr>
                <w:color w:val="0000FF"/>
                <w:spacing w:val="-2"/>
                <w:sz w:val="22"/>
                <w:u w:val="single" w:color="0000FF"/>
              </w:rPr>
              <w:t>https://m.edsoo.ru/863c7e8e</w:t>
            </w:r>
            <w:r>
              <w:rPr>
                <w:color w:val="0000FF"/>
                <w:spacing w:val="-2"/>
                <w:sz w:val="22"/>
                <w:u w:val="single" w:color="0000FF"/>
              </w:rPr>
              <w:fldChar w:fldCharType="end"/>
            </w:r>
          </w:p>
        </w:tc>
      </w:tr>
      <w:tr w14:paraId="46F7D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26" w:type="dxa"/>
          </w:tcPr>
          <w:p w14:paraId="0A13A67A">
            <w:pPr>
              <w:pStyle w:val="9"/>
              <w:spacing w:before="35"/>
              <w:ind w:left="103"/>
              <w:rPr>
                <w:sz w:val="24"/>
              </w:rPr>
            </w:pPr>
            <w:r>
              <w:rPr>
                <w:spacing w:val="-5"/>
                <w:sz w:val="24"/>
              </w:rPr>
              <w:t>64</w:t>
            </w:r>
          </w:p>
        </w:tc>
        <w:tc>
          <w:tcPr>
            <w:tcW w:w="4888" w:type="dxa"/>
          </w:tcPr>
          <w:p w14:paraId="2B9893A9">
            <w:pPr>
              <w:pStyle w:val="9"/>
              <w:spacing w:before="35"/>
              <w:ind w:left="237"/>
              <w:rPr>
                <w:sz w:val="24"/>
              </w:rPr>
            </w:pPr>
            <w:r>
              <w:rPr>
                <w:sz w:val="24"/>
              </w:rPr>
              <w:t>Проблемы</w:t>
            </w:r>
            <w:r>
              <w:rPr>
                <w:spacing w:val="-6"/>
                <w:sz w:val="24"/>
              </w:rPr>
              <w:t xml:space="preserve"> </w:t>
            </w:r>
            <w:r>
              <w:rPr>
                <w:sz w:val="24"/>
              </w:rPr>
              <w:t>экологии</w:t>
            </w:r>
            <w:r>
              <w:rPr>
                <w:spacing w:val="-7"/>
                <w:sz w:val="24"/>
              </w:rPr>
              <w:t xml:space="preserve"> </w:t>
            </w:r>
            <w:r>
              <w:rPr>
                <w:sz w:val="24"/>
              </w:rPr>
              <w:t>(утилизация</w:t>
            </w:r>
            <w:r>
              <w:rPr>
                <w:spacing w:val="-7"/>
                <w:sz w:val="24"/>
              </w:rPr>
              <w:t xml:space="preserve"> </w:t>
            </w:r>
            <w:r>
              <w:rPr>
                <w:spacing w:val="-2"/>
                <w:sz w:val="24"/>
              </w:rPr>
              <w:t>отходов)</w:t>
            </w:r>
          </w:p>
        </w:tc>
        <w:tc>
          <w:tcPr>
            <w:tcW w:w="1623" w:type="dxa"/>
          </w:tcPr>
          <w:p w14:paraId="659D1F96">
            <w:pPr>
              <w:pStyle w:val="9"/>
              <w:spacing w:before="35"/>
              <w:ind w:right="648"/>
              <w:jc w:val="right"/>
              <w:rPr>
                <w:sz w:val="24"/>
              </w:rPr>
            </w:pPr>
            <w:r>
              <w:rPr>
                <w:spacing w:val="-10"/>
                <w:sz w:val="24"/>
              </w:rPr>
              <w:t>1</w:t>
            </w:r>
          </w:p>
        </w:tc>
        <w:tc>
          <w:tcPr>
            <w:tcW w:w="1839" w:type="dxa"/>
          </w:tcPr>
          <w:p w14:paraId="6A2975C1">
            <w:pPr>
              <w:pStyle w:val="9"/>
              <w:rPr>
                <w:sz w:val="22"/>
              </w:rPr>
            </w:pPr>
          </w:p>
        </w:tc>
        <w:tc>
          <w:tcPr>
            <w:tcW w:w="1350" w:type="dxa"/>
          </w:tcPr>
          <w:p w14:paraId="2447C354">
            <w:pPr>
              <w:pStyle w:val="9"/>
              <w:rPr>
                <w:sz w:val="22"/>
              </w:rPr>
            </w:pPr>
          </w:p>
        </w:tc>
        <w:tc>
          <w:tcPr>
            <w:tcW w:w="2877" w:type="dxa"/>
          </w:tcPr>
          <w:p w14:paraId="1008CF9F">
            <w:pPr>
              <w:pStyle w:val="9"/>
              <w:spacing w:before="35"/>
              <w:ind w:left="236"/>
              <w:rPr>
                <w:sz w:val="24"/>
              </w:rPr>
            </w:pPr>
            <w:r>
              <w:rPr>
                <w:sz w:val="24"/>
              </w:rPr>
              <w:t>Биоблиотека</w:t>
            </w:r>
            <w:r>
              <w:rPr>
                <w:spacing w:val="-3"/>
                <w:sz w:val="24"/>
              </w:rPr>
              <w:t xml:space="preserve"> </w:t>
            </w:r>
            <w:r>
              <w:rPr>
                <w:spacing w:val="-5"/>
                <w:sz w:val="24"/>
              </w:rPr>
              <w:t>ЦОК</w:t>
            </w:r>
          </w:p>
        </w:tc>
      </w:tr>
    </w:tbl>
    <w:p w14:paraId="4015015E">
      <w:pPr>
        <w:pStyle w:val="9"/>
        <w:spacing w:after="0"/>
        <w:rPr>
          <w:sz w:val="24"/>
        </w:rPr>
        <w:sectPr>
          <w:pgSz w:w="16390" w:h="11910" w:orient="landscape"/>
          <w:pgMar w:top="1100" w:right="1275" w:bottom="280" w:left="1559" w:header="720" w:footer="720" w:gutter="0"/>
          <w:cols w:space="720" w:num="1"/>
        </w:sectPr>
      </w:pPr>
    </w:p>
    <w:p w14:paraId="2B2A0592">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4888"/>
        <w:gridCol w:w="1623"/>
        <w:gridCol w:w="1839"/>
        <w:gridCol w:w="1350"/>
        <w:gridCol w:w="2877"/>
      </w:tblGrid>
      <w:tr w14:paraId="377B3D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826" w:type="dxa"/>
          </w:tcPr>
          <w:p w14:paraId="2E99A118">
            <w:pPr>
              <w:pStyle w:val="9"/>
              <w:rPr>
                <w:sz w:val="22"/>
              </w:rPr>
            </w:pPr>
          </w:p>
        </w:tc>
        <w:tc>
          <w:tcPr>
            <w:tcW w:w="4888" w:type="dxa"/>
          </w:tcPr>
          <w:p w14:paraId="64939908">
            <w:pPr>
              <w:pStyle w:val="9"/>
              <w:rPr>
                <w:sz w:val="22"/>
              </w:rPr>
            </w:pPr>
          </w:p>
        </w:tc>
        <w:tc>
          <w:tcPr>
            <w:tcW w:w="1623" w:type="dxa"/>
          </w:tcPr>
          <w:p w14:paraId="7EB58438">
            <w:pPr>
              <w:pStyle w:val="9"/>
              <w:rPr>
                <w:sz w:val="22"/>
              </w:rPr>
            </w:pPr>
          </w:p>
        </w:tc>
        <w:tc>
          <w:tcPr>
            <w:tcW w:w="1839" w:type="dxa"/>
          </w:tcPr>
          <w:p w14:paraId="11A85A92">
            <w:pPr>
              <w:pStyle w:val="9"/>
              <w:rPr>
                <w:sz w:val="22"/>
              </w:rPr>
            </w:pPr>
          </w:p>
        </w:tc>
        <w:tc>
          <w:tcPr>
            <w:tcW w:w="1350" w:type="dxa"/>
          </w:tcPr>
          <w:p w14:paraId="4A80E867">
            <w:pPr>
              <w:pStyle w:val="9"/>
              <w:rPr>
                <w:sz w:val="22"/>
              </w:rPr>
            </w:pPr>
          </w:p>
        </w:tc>
        <w:tc>
          <w:tcPr>
            <w:tcW w:w="2877" w:type="dxa"/>
          </w:tcPr>
          <w:p w14:paraId="251CBADF">
            <w:pPr>
              <w:pStyle w:val="9"/>
              <w:spacing w:before="44"/>
              <w:ind w:left="121"/>
              <w:jc w:val="center"/>
              <w:rPr>
                <w:sz w:val="22"/>
              </w:rPr>
            </w:pPr>
            <w:r>
              <w:fldChar w:fldCharType="begin"/>
            </w:r>
            <w:r>
              <w:instrText xml:space="preserve"> HYPERLINK "https://m.edsoo.ru/863c9054" \h </w:instrText>
            </w:r>
            <w:r>
              <w:fldChar w:fldCharType="separate"/>
            </w:r>
            <w:r>
              <w:rPr>
                <w:color w:val="0000FF"/>
                <w:spacing w:val="-2"/>
                <w:sz w:val="22"/>
                <w:u w:val="single" w:color="0000FF"/>
              </w:rPr>
              <w:t>https://m.edsoo.ru/863c9054</w:t>
            </w:r>
            <w:r>
              <w:rPr>
                <w:color w:val="0000FF"/>
                <w:spacing w:val="-2"/>
                <w:sz w:val="22"/>
                <w:u w:val="single" w:color="0000FF"/>
              </w:rPr>
              <w:fldChar w:fldCharType="end"/>
            </w:r>
          </w:p>
        </w:tc>
      </w:tr>
      <w:tr w14:paraId="13AE7E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26" w:type="dxa"/>
          </w:tcPr>
          <w:p w14:paraId="7ADE892B">
            <w:pPr>
              <w:pStyle w:val="9"/>
              <w:spacing w:before="40"/>
              <w:ind w:left="103"/>
              <w:rPr>
                <w:sz w:val="24"/>
              </w:rPr>
            </w:pPr>
            <w:r>
              <w:rPr>
                <w:spacing w:val="-5"/>
                <w:sz w:val="24"/>
              </w:rPr>
              <w:t>65</w:t>
            </w:r>
          </w:p>
        </w:tc>
        <w:tc>
          <w:tcPr>
            <w:tcW w:w="4888" w:type="dxa"/>
          </w:tcPr>
          <w:p w14:paraId="43ED42B8">
            <w:pPr>
              <w:pStyle w:val="9"/>
              <w:spacing w:before="40"/>
              <w:ind w:left="237"/>
              <w:rPr>
                <w:sz w:val="24"/>
              </w:rPr>
            </w:pPr>
            <w:r>
              <w:rPr>
                <w:sz w:val="24"/>
              </w:rPr>
              <w:t>Природа</w:t>
            </w:r>
            <w:r>
              <w:rPr>
                <w:spacing w:val="-3"/>
                <w:sz w:val="24"/>
              </w:rPr>
              <w:t xml:space="preserve"> </w:t>
            </w:r>
            <w:r>
              <w:rPr>
                <w:sz w:val="24"/>
              </w:rPr>
              <w:t>(домашние</w:t>
            </w:r>
            <w:r>
              <w:rPr>
                <w:spacing w:val="-6"/>
                <w:sz w:val="24"/>
              </w:rPr>
              <w:t xml:space="preserve"> </w:t>
            </w:r>
            <w:r>
              <w:rPr>
                <w:spacing w:val="-2"/>
                <w:sz w:val="24"/>
              </w:rPr>
              <w:t>животные)</w:t>
            </w:r>
          </w:p>
        </w:tc>
        <w:tc>
          <w:tcPr>
            <w:tcW w:w="1623" w:type="dxa"/>
          </w:tcPr>
          <w:p w14:paraId="123BC610">
            <w:pPr>
              <w:pStyle w:val="9"/>
              <w:spacing w:before="40"/>
              <w:ind w:right="648"/>
              <w:jc w:val="right"/>
              <w:rPr>
                <w:sz w:val="24"/>
              </w:rPr>
            </w:pPr>
            <w:r>
              <w:rPr>
                <w:spacing w:val="-10"/>
                <w:sz w:val="24"/>
              </w:rPr>
              <w:t>1</w:t>
            </w:r>
          </w:p>
        </w:tc>
        <w:tc>
          <w:tcPr>
            <w:tcW w:w="1839" w:type="dxa"/>
          </w:tcPr>
          <w:p w14:paraId="2EBD03B1">
            <w:pPr>
              <w:pStyle w:val="9"/>
              <w:rPr>
                <w:sz w:val="22"/>
              </w:rPr>
            </w:pPr>
          </w:p>
        </w:tc>
        <w:tc>
          <w:tcPr>
            <w:tcW w:w="1350" w:type="dxa"/>
          </w:tcPr>
          <w:p w14:paraId="2530934B">
            <w:pPr>
              <w:pStyle w:val="9"/>
              <w:rPr>
                <w:sz w:val="22"/>
              </w:rPr>
            </w:pPr>
          </w:p>
        </w:tc>
        <w:tc>
          <w:tcPr>
            <w:tcW w:w="2877" w:type="dxa"/>
          </w:tcPr>
          <w:p w14:paraId="0E2D3C26">
            <w:pPr>
              <w:pStyle w:val="9"/>
              <w:rPr>
                <w:sz w:val="22"/>
              </w:rPr>
            </w:pPr>
          </w:p>
        </w:tc>
      </w:tr>
      <w:tr w14:paraId="5980F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27797728">
            <w:pPr>
              <w:pStyle w:val="9"/>
              <w:spacing w:before="193"/>
              <w:ind w:left="103"/>
              <w:rPr>
                <w:sz w:val="24"/>
              </w:rPr>
            </w:pPr>
            <w:r>
              <w:rPr>
                <w:spacing w:val="-5"/>
                <w:sz w:val="24"/>
              </w:rPr>
              <w:t>66</w:t>
            </w:r>
          </w:p>
        </w:tc>
        <w:tc>
          <w:tcPr>
            <w:tcW w:w="4888" w:type="dxa"/>
          </w:tcPr>
          <w:p w14:paraId="62FB1B5D">
            <w:pPr>
              <w:pStyle w:val="9"/>
              <w:spacing w:before="6" w:line="316" w:lineRule="exact"/>
              <w:ind w:left="237" w:right="188"/>
              <w:rPr>
                <w:sz w:val="24"/>
              </w:rPr>
            </w:pPr>
            <w:r>
              <w:rPr>
                <w:sz w:val="24"/>
              </w:rPr>
              <w:t>Проблемы</w:t>
            </w:r>
            <w:r>
              <w:rPr>
                <w:spacing w:val="-15"/>
                <w:sz w:val="24"/>
              </w:rPr>
              <w:t xml:space="preserve"> </w:t>
            </w:r>
            <w:r>
              <w:rPr>
                <w:sz w:val="24"/>
              </w:rPr>
              <w:t>экологии</w:t>
            </w:r>
            <w:r>
              <w:rPr>
                <w:spacing w:val="-15"/>
                <w:sz w:val="24"/>
              </w:rPr>
              <w:t xml:space="preserve"> </w:t>
            </w:r>
            <w:r>
              <w:rPr>
                <w:sz w:val="24"/>
              </w:rPr>
              <w:t xml:space="preserve">(экологичный </w:t>
            </w:r>
            <w:r>
              <w:rPr>
                <w:spacing w:val="-2"/>
                <w:sz w:val="24"/>
              </w:rPr>
              <w:t>транспорт)</w:t>
            </w:r>
          </w:p>
        </w:tc>
        <w:tc>
          <w:tcPr>
            <w:tcW w:w="1623" w:type="dxa"/>
          </w:tcPr>
          <w:p w14:paraId="5CB309E9">
            <w:pPr>
              <w:pStyle w:val="9"/>
              <w:spacing w:before="193"/>
              <w:ind w:right="648"/>
              <w:jc w:val="right"/>
              <w:rPr>
                <w:sz w:val="24"/>
              </w:rPr>
            </w:pPr>
            <w:r>
              <w:rPr>
                <w:spacing w:val="-10"/>
                <w:sz w:val="24"/>
              </w:rPr>
              <w:t>1</w:t>
            </w:r>
          </w:p>
        </w:tc>
        <w:tc>
          <w:tcPr>
            <w:tcW w:w="1839" w:type="dxa"/>
          </w:tcPr>
          <w:p w14:paraId="425C2084">
            <w:pPr>
              <w:pStyle w:val="9"/>
              <w:rPr>
                <w:sz w:val="22"/>
              </w:rPr>
            </w:pPr>
          </w:p>
        </w:tc>
        <w:tc>
          <w:tcPr>
            <w:tcW w:w="1350" w:type="dxa"/>
          </w:tcPr>
          <w:p w14:paraId="53E2CDAB">
            <w:pPr>
              <w:pStyle w:val="9"/>
              <w:rPr>
                <w:sz w:val="22"/>
              </w:rPr>
            </w:pPr>
          </w:p>
        </w:tc>
        <w:tc>
          <w:tcPr>
            <w:tcW w:w="2877" w:type="dxa"/>
          </w:tcPr>
          <w:p w14:paraId="568EFF28">
            <w:pPr>
              <w:pStyle w:val="9"/>
              <w:spacing w:before="49"/>
              <w:ind w:left="236"/>
              <w:rPr>
                <w:sz w:val="24"/>
              </w:rPr>
            </w:pPr>
            <w:r>
              <w:rPr>
                <w:sz w:val="24"/>
              </w:rPr>
              <w:t>Биоблиотека</w:t>
            </w:r>
            <w:r>
              <w:rPr>
                <w:spacing w:val="-3"/>
                <w:sz w:val="24"/>
              </w:rPr>
              <w:t xml:space="preserve"> </w:t>
            </w:r>
            <w:r>
              <w:rPr>
                <w:spacing w:val="-5"/>
                <w:sz w:val="24"/>
              </w:rPr>
              <w:t>ЦОК</w:t>
            </w:r>
          </w:p>
          <w:p w14:paraId="6B14ED07">
            <w:pPr>
              <w:pStyle w:val="9"/>
              <w:spacing w:before="45"/>
              <w:ind w:left="236"/>
              <w:rPr>
                <w:sz w:val="22"/>
              </w:rPr>
            </w:pPr>
            <w:r>
              <w:fldChar w:fldCharType="begin"/>
            </w:r>
            <w:r>
              <w:instrText xml:space="preserve"> HYPERLINK "https://m.edsoo.ru/863c9612" \h </w:instrText>
            </w:r>
            <w:r>
              <w:fldChar w:fldCharType="separate"/>
            </w:r>
            <w:r>
              <w:rPr>
                <w:color w:val="0000FF"/>
                <w:spacing w:val="-2"/>
                <w:sz w:val="22"/>
                <w:u w:val="single" w:color="0000FF"/>
              </w:rPr>
              <w:t>https://m.edsoo.ru/863c9612</w:t>
            </w:r>
            <w:r>
              <w:rPr>
                <w:color w:val="0000FF"/>
                <w:spacing w:val="-2"/>
                <w:sz w:val="22"/>
                <w:u w:val="single" w:color="0000FF"/>
              </w:rPr>
              <w:fldChar w:fldCharType="end"/>
            </w:r>
          </w:p>
        </w:tc>
      </w:tr>
      <w:tr w14:paraId="074A4A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23B6B141">
            <w:pPr>
              <w:pStyle w:val="9"/>
              <w:spacing w:before="198"/>
              <w:ind w:left="103"/>
              <w:rPr>
                <w:sz w:val="24"/>
              </w:rPr>
            </w:pPr>
            <w:r>
              <w:rPr>
                <w:spacing w:val="-5"/>
                <w:sz w:val="24"/>
              </w:rPr>
              <w:t>67</w:t>
            </w:r>
          </w:p>
        </w:tc>
        <w:tc>
          <w:tcPr>
            <w:tcW w:w="4888" w:type="dxa"/>
          </w:tcPr>
          <w:p w14:paraId="4B8495E2">
            <w:pPr>
              <w:pStyle w:val="9"/>
              <w:spacing w:before="9" w:line="318" w:lineRule="exact"/>
              <w:ind w:left="237" w:right="188"/>
              <w:rPr>
                <w:sz w:val="24"/>
              </w:rPr>
            </w:pPr>
            <w:r>
              <w:rPr>
                <w:sz w:val="24"/>
              </w:rPr>
              <w:t>Природа:</w:t>
            </w:r>
            <w:r>
              <w:rPr>
                <w:spacing w:val="-9"/>
                <w:sz w:val="24"/>
              </w:rPr>
              <w:t xml:space="preserve"> </w:t>
            </w:r>
            <w:r>
              <w:rPr>
                <w:sz w:val="24"/>
              </w:rPr>
              <w:t>флора</w:t>
            </w:r>
            <w:r>
              <w:rPr>
                <w:spacing w:val="-9"/>
                <w:sz w:val="24"/>
              </w:rPr>
              <w:t xml:space="preserve"> </w:t>
            </w:r>
            <w:r>
              <w:rPr>
                <w:sz w:val="24"/>
              </w:rPr>
              <w:t>и</w:t>
            </w:r>
            <w:r>
              <w:rPr>
                <w:spacing w:val="-12"/>
                <w:sz w:val="24"/>
              </w:rPr>
              <w:t xml:space="preserve"> </w:t>
            </w:r>
            <w:r>
              <w:rPr>
                <w:sz w:val="24"/>
              </w:rPr>
              <w:t>фауна</w:t>
            </w:r>
            <w:r>
              <w:rPr>
                <w:spacing w:val="-9"/>
                <w:sz w:val="24"/>
              </w:rPr>
              <w:t xml:space="preserve"> </w:t>
            </w:r>
            <w:r>
              <w:rPr>
                <w:sz w:val="24"/>
              </w:rPr>
              <w:t xml:space="preserve">(опасные </w:t>
            </w:r>
            <w:r>
              <w:rPr>
                <w:spacing w:val="-2"/>
                <w:sz w:val="24"/>
              </w:rPr>
              <w:t>животные)</w:t>
            </w:r>
          </w:p>
        </w:tc>
        <w:tc>
          <w:tcPr>
            <w:tcW w:w="1623" w:type="dxa"/>
          </w:tcPr>
          <w:p w14:paraId="055DAE8B">
            <w:pPr>
              <w:pStyle w:val="9"/>
              <w:spacing w:before="198"/>
              <w:ind w:right="648"/>
              <w:jc w:val="right"/>
              <w:rPr>
                <w:sz w:val="24"/>
              </w:rPr>
            </w:pPr>
            <w:r>
              <w:rPr>
                <w:spacing w:val="-10"/>
                <w:sz w:val="24"/>
              </w:rPr>
              <w:t>1</w:t>
            </w:r>
          </w:p>
        </w:tc>
        <w:tc>
          <w:tcPr>
            <w:tcW w:w="1839" w:type="dxa"/>
          </w:tcPr>
          <w:p w14:paraId="35AF79A8">
            <w:pPr>
              <w:pStyle w:val="9"/>
              <w:rPr>
                <w:sz w:val="22"/>
              </w:rPr>
            </w:pPr>
          </w:p>
        </w:tc>
        <w:tc>
          <w:tcPr>
            <w:tcW w:w="1350" w:type="dxa"/>
          </w:tcPr>
          <w:p w14:paraId="2BB59E8C">
            <w:pPr>
              <w:pStyle w:val="9"/>
              <w:rPr>
                <w:sz w:val="22"/>
              </w:rPr>
            </w:pPr>
          </w:p>
        </w:tc>
        <w:tc>
          <w:tcPr>
            <w:tcW w:w="2877" w:type="dxa"/>
          </w:tcPr>
          <w:p w14:paraId="58C33E81">
            <w:pPr>
              <w:pStyle w:val="9"/>
              <w:rPr>
                <w:sz w:val="22"/>
              </w:rPr>
            </w:pPr>
          </w:p>
        </w:tc>
      </w:tr>
      <w:tr w14:paraId="59D16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41BAE7C6">
            <w:pPr>
              <w:pStyle w:val="9"/>
              <w:spacing w:before="198"/>
              <w:ind w:left="103"/>
              <w:rPr>
                <w:sz w:val="24"/>
              </w:rPr>
            </w:pPr>
            <w:r>
              <w:rPr>
                <w:spacing w:val="-5"/>
                <w:sz w:val="24"/>
              </w:rPr>
              <w:t>68</w:t>
            </w:r>
          </w:p>
        </w:tc>
        <w:tc>
          <w:tcPr>
            <w:tcW w:w="4888" w:type="dxa"/>
          </w:tcPr>
          <w:p w14:paraId="6D60BEED">
            <w:pPr>
              <w:pStyle w:val="9"/>
              <w:spacing w:before="11" w:line="316" w:lineRule="exact"/>
              <w:ind w:left="237"/>
              <w:rPr>
                <w:sz w:val="24"/>
              </w:rPr>
            </w:pPr>
            <w:r>
              <w:rPr>
                <w:sz w:val="24"/>
              </w:rPr>
              <w:t>Проблемы</w:t>
            </w:r>
            <w:r>
              <w:rPr>
                <w:spacing w:val="-15"/>
                <w:sz w:val="24"/>
              </w:rPr>
              <w:t xml:space="preserve"> </w:t>
            </w:r>
            <w:r>
              <w:rPr>
                <w:sz w:val="24"/>
              </w:rPr>
              <w:t>экологии</w:t>
            </w:r>
            <w:r>
              <w:rPr>
                <w:spacing w:val="-15"/>
                <w:sz w:val="24"/>
              </w:rPr>
              <w:t xml:space="preserve"> </w:t>
            </w:r>
            <w:r>
              <w:rPr>
                <w:sz w:val="24"/>
              </w:rPr>
              <w:t>(волонтёрское экологическое движение)</w:t>
            </w:r>
          </w:p>
        </w:tc>
        <w:tc>
          <w:tcPr>
            <w:tcW w:w="1623" w:type="dxa"/>
          </w:tcPr>
          <w:p w14:paraId="352C949B">
            <w:pPr>
              <w:pStyle w:val="9"/>
              <w:spacing w:before="198"/>
              <w:ind w:right="648"/>
              <w:jc w:val="right"/>
              <w:rPr>
                <w:sz w:val="24"/>
              </w:rPr>
            </w:pPr>
            <w:r>
              <w:rPr>
                <w:spacing w:val="-10"/>
                <w:sz w:val="24"/>
              </w:rPr>
              <w:t>1</w:t>
            </w:r>
          </w:p>
        </w:tc>
        <w:tc>
          <w:tcPr>
            <w:tcW w:w="1839" w:type="dxa"/>
          </w:tcPr>
          <w:p w14:paraId="48E5E5B9">
            <w:pPr>
              <w:pStyle w:val="9"/>
              <w:rPr>
                <w:sz w:val="22"/>
              </w:rPr>
            </w:pPr>
          </w:p>
        </w:tc>
        <w:tc>
          <w:tcPr>
            <w:tcW w:w="1350" w:type="dxa"/>
          </w:tcPr>
          <w:p w14:paraId="2922BB33">
            <w:pPr>
              <w:pStyle w:val="9"/>
              <w:rPr>
                <w:sz w:val="22"/>
              </w:rPr>
            </w:pPr>
          </w:p>
        </w:tc>
        <w:tc>
          <w:tcPr>
            <w:tcW w:w="2877" w:type="dxa"/>
          </w:tcPr>
          <w:p w14:paraId="04C8A2BB">
            <w:pPr>
              <w:pStyle w:val="9"/>
              <w:rPr>
                <w:sz w:val="22"/>
              </w:rPr>
            </w:pPr>
          </w:p>
        </w:tc>
      </w:tr>
      <w:tr w14:paraId="7C44A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283E9586">
            <w:pPr>
              <w:pStyle w:val="9"/>
              <w:spacing w:before="193"/>
              <w:ind w:left="103"/>
              <w:rPr>
                <w:sz w:val="24"/>
              </w:rPr>
            </w:pPr>
            <w:r>
              <w:rPr>
                <w:spacing w:val="-5"/>
                <w:sz w:val="24"/>
              </w:rPr>
              <w:t>69</w:t>
            </w:r>
          </w:p>
        </w:tc>
        <w:tc>
          <w:tcPr>
            <w:tcW w:w="4888" w:type="dxa"/>
          </w:tcPr>
          <w:p w14:paraId="66CD01A9">
            <w:pPr>
              <w:pStyle w:val="9"/>
              <w:spacing w:before="4" w:line="318" w:lineRule="exact"/>
              <w:ind w:left="237"/>
              <w:rPr>
                <w:sz w:val="24"/>
              </w:rPr>
            </w:pPr>
            <w:r>
              <w:rPr>
                <w:sz w:val="24"/>
              </w:rPr>
              <w:t>Проблемы</w:t>
            </w:r>
            <w:r>
              <w:rPr>
                <w:spacing w:val="-15"/>
                <w:sz w:val="24"/>
              </w:rPr>
              <w:t xml:space="preserve"> </w:t>
            </w:r>
            <w:r>
              <w:rPr>
                <w:sz w:val="24"/>
              </w:rPr>
              <w:t>экологии</w:t>
            </w:r>
            <w:r>
              <w:rPr>
                <w:spacing w:val="-15"/>
                <w:sz w:val="24"/>
              </w:rPr>
              <w:t xml:space="preserve"> </w:t>
            </w:r>
            <w:r>
              <w:rPr>
                <w:sz w:val="24"/>
              </w:rPr>
              <w:t>(защита</w:t>
            </w:r>
            <w:r>
              <w:rPr>
                <w:spacing w:val="-15"/>
                <w:sz w:val="24"/>
              </w:rPr>
              <w:t xml:space="preserve"> </w:t>
            </w:r>
            <w:r>
              <w:rPr>
                <w:sz w:val="24"/>
              </w:rPr>
              <w:t xml:space="preserve">окружающей </w:t>
            </w:r>
            <w:r>
              <w:rPr>
                <w:spacing w:val="-2"/>
                <w:sz w:val="24"/>
              </w:rPr>
              <w:t>среды)</w:t>
            </w:r>
          </w:p>
        </w:tc>
        <w:tc>
          <w:tcPr>
            <w:tcW w:w="1623" w:type="dxa"/>
          </w:tcPr>
          <w:p w14:paraId="5D6C7EE6">
            <w:pPr>
              <w:pStyle w:val="9"/>
              <w:spacing w:before="193"/>
              <w:ind w:right="648"/>
              <w:jc w:val="right"/>
              <w:rPr>
                <w:sz w:val="24"/>
              </w:rPr>
            </w:pPr>
            <w:r>
              <w:rPr>
                <w:spacing w:val="-10"/>
                <w:sz w:val="24"/>
              </w:rPr>
              <w:t>1</w:t>
            </w:r>
          </w:p>
        </w:tc>
        <w:tc>
          <w:tcPr>
            <w:tcW w:w="1839" w:type="dxa"/>
          </w:tcPr>
          <w:p w14:paraId="16EA5063">
            <w:pPr>
              <w:pStyle w:val="9"/>
              <w:rPr>
                <w:sz w:val="22"/>
              </w:rPr>
            </w:pPr>
          </w:p>
        </w:tc>
        <w:tc>
          <w:tcPr>
            <w:tcW w:w="1350" w:type="dxa"/>
          </w:tcPr>
          <w:p w14:paraId="27D65FDC">
            <w:pPr>
              <w:pStyle w:val="9"/>
              <w:rPr>
                <w:sz w:val="22"/>
              </w:rPr>
            </w:pPr>
          </w:p>
        </w:tc>
        <w:tc>
          <w:tcPr>
            <w:tcW w:w="2877" w:type="dxa"/>
          </w:tcPr>
          <w:p w14:paraId="75DEBCEF">
            <w:pPr>
              <w:pStyle w:val="9"/>
              <w:spacing w:before="49"/>
              <w:ind w:left="236"/>
              <w:rPr>
                <w:sz w:val="24"/>
              </w:rPr>
            </w:pPr>
            <w:r>
              <w:rPr>
                <w:sz w:val="24"/>
              </w:rPr>
              <w:t>Биоблиотека</w:t>
            </w:r>
            <w:r>
              <w:rPr>
                <w:spacing w:val="-3"/>
                <w:sz w:val="24"/>
              </w:rPr>
              <w:t xml:space="preserve"> </w:t>
            </w:r>
            <w:r>
              <w:rPr>
                <w:spacing w:val="-5"/>
                <w:sz w:val="24"/>
              </w:rPr>
              <w:t>ЦОК</w:t>
            </w:r>
          </w:p>
          <w:p w14:paraId="08A737D1">
            <w:pPr>
              <w:pStyle w:val="9"/>
              <w:spacing w:before="46"/>
              <w:ind w:left="236"/>
              <w:rPr>
                <w:sz w:val="22"/>
              </w:rPr>
            </w:pPr>
            <w:r>
              <w:fldChar w:fldCharType="begin"/>
            </w:r>
            <w:r>
              <w:instrText xml:space="preserve"> HYPERLINK "https://m.edsoo.ru/863c8ec4" \h </w:instrText>
            </w:r>
            <w:r>
              <w:fldChar w:fldCharType="separate"/>
            </w:r>
            <w:r>
              <w:rPr>
                <w:color w:val="0000FF"/>
                <w:spacing w:val="-2"/>
                <w:sz w:val="22"/>
                <w:u w:val="single" w:color="0000FF"/>
              </w:rPr>
              <w:t>https://m.edsoo.ru/863c8ec4</w:t>
            </w:r>
            <w:r>
              <w:rPr>
                <w:color w:val="0000FF"/>
                <w:spacing w:val="-2"/>
                <w:sz w:val="22"/>
                <w:u w:val="single" w:color="0000FF"/>
              </w:rPr>
              <w:fldChar w:fldCharType="end"/>
            </w:r>
          </w:p>
        </w:tc>
      </w:tr>
      <w:tr w14:paraId="6DC61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654C8F9B">
            <w:pPr>
              <w:pStyle w:val="9"/>
              <w:spacing w:before="198"/>
              <w:ind w:left="103"/>
              <w:rPr>
                <w:sz w:val="24"/>
              </w:rPr>
            </w:pPr>
            <w:r>
              <w:rPr>
                <w:spacing w:val="-5"/>
                <w:sz w:val="24"/>
              </w:rPr>
              <w:t>70</w:t>
            </w:r>
          </w:p>
        </w:tc>
        <w:tc>
          <w:tcPr>
            <w:tcW w:w="4888" w:type="dxa"/>
          </w:tcPr>
          <w:p w14:paraId="5C83FFBA">
            <w:pPr>
              <w:pStyle w:val="9"/>
              <w:spacing w:before="11" w:line="316" w:lineRule="exact"/>
              <w:ind w:left="237"/>
              <w:rPr>
                <w:sz w:val="24"/>
              </w:rPr>
            </w:pPr>
            <w:r>
              <w:rPr>
                <w:sz w:val="24"/>
              </w:rPr>
              <w:t>Проблемы</w:t>
            </w:r>
            <w:r>
              <w:rPr>
                <w:spacing w:val="-10"/>
                <w:sz w:val="24"/>
              </w:rPr>
              <w:t xml:space="preserve"> </w:t>
            </w:r>
            <w:r>
              <w:rPr>
                <w:sz w:val="24"/>
              </w:rPr>
              <w:t>экологии</w:t>
            </w:r>
            <w:r>
              <w:rPr>
                <w:spacing w:val="-11"/>
                <w:sz w:val="24"/>
              </w:rPr>
              <w:t xml:space="preserve"> </w:t>
            </w:r>
            <w:r>
              <w:rPr>
                <w:sz w:val="24"/>
              </w:rPr>
              <w:t>(влияние</w:t>
            </w:r>
            <w:r>
              <w:rPr>
                <w:spacing w:val="-8"/>
                <w:sz w:val="24"/>
              </w:rPr>
              <w:t xml:space="preserve"> </w:t>
            </w:r>
            <w:r>
              <w:rPr>
                <w:sz w:val="24"/>
              </w:rPr>
              <w:t>человека</w:t>
            </w:r>
            <w:r>
              <w:rPr>
                <w:spacing w:val="-8"/>
                <w:sz w:val="24"/>
              </w:rPr>
              <w:t xml:space="preserve"> </w:t>
            </w:r>
            <w:r>
              <w:rPr>
                <w:sz w:val="24"/>
              </w:rPr>
              <w:t>на окружающую среду)</w:t>
            </w:r>
          </w:p>
        </w:tc>
        <w:tc>
          <w:tcPr>
            <w:tcW w:w="1623" w:type="dxa"/>
          </w:tcPr>
          <w:p w14:paraId="7C1ED831">
            <w:pPr>
              <w:pStyle w:val="9"/>
              <w:spacing w:before="198"/>
              <w:ind w:right="648"/>
              <w:jc w:val="right"/>
              <w:rPr>
                <w:sz w:val="24"/>
              </w:rPr>
            </w:pPr>
            <w:r>
              <w:rPr>
                <w:spacing w:val="-10"/>
                <w:sz w:val="24"/>
              </w:rPr>
              <w:t>1</w:t>
            </w:r>
          </w:p>
        </w:tc>
        <w:tc>
          <w:tcPr>
            <w:tcW w:w="1839" w:type="dxa"/>
          </w:tcPr>
          <w:p w14:paraId="237FA5FC">
            <w:pPr>
              <w:pStyle w:val="9"/>
              <w:rPr>
                <w:sz w:val="22"/>
              </w:rPr>
            </w:pPr>
          </w:p>
        </w:tc>
        <w:tc>
          <w:tcPr>
            <w:tcW w:w="1350" w:type="dxa"/>
          </w:tcPr>
          <w:p w14:paraId="0B59EA72">
            <w:pPr>
              <w:pStyle w:val="9"/>
              <w:rPr>
                <w:sz w:val="22"/>
              </w:rPr>
            </w:pPr>
          </w:p>
        </w:tc>
        <w:tc>
          <w:tcPr>
            <w:tcW w:w="2877" w:type="dxa"/>
          </w:tcPr>
          <w:p w14:paraId="3B35F7C4">
            <w:pPr>
              <w:pStyle w:val="9"/>
              <w:spacing w:before="54"/>
              <w:ind w:left="236"/>
              <w:rPr>
                <w:sz w:val="24"/>
              </w:rPr>
            </w:pPr>
            <w:r>
              <w:rPr>
                <w:sz w:val="24"/>
              </w:rPr>
              <w:t>Биоблиотека</w:t>
            </w:r>
            <w:r>
              <w:rPr>
                <w:spacing w:val="-3"/>
                <w:sz w:val="24"/>
              </w:rPr>
              <w:t xml:space="preserve"> </w:t>
            </w:r>
            <w:r>
              <w:rPr>
                <w:spacing w:val="-5"/>
                <w:sz w:val="24"/>
              </w:rPr>
              <w:t>ЦОК</w:t>
            </w:r>
          </w:p>
          <w:p w14:paraId="4D785D51">
            <w:pPr>
              <w:pStyle w:val="9"/>
              <w:spacing w:before="45"/>
              <w:ind w:left="236"/>
              <w:rPr>
                <w:sz w:val="22"/>
              </w:rPr>
            </w:pPr>
            <w:r>
              <w:fldChar w:fldCharType="begin"/>
            </w:r>
            <w:r>
              <w:instrText xml:space="preserve"> HYPERLINK "https://m.edsoo.ru/863c8668" \h </w:instrText>
            </w:r>
            <w:r>
              <w:fldChar w:fldCharType="separate"/>
            </w:r>
            <w:r>
              <w:rPr>
                <w:color w:val="0000FF"/>
                <w:spacing w:val="-2"/>
                <w:sz w:val="22"/>
                <w:u w:val="single" w:color="0000FF"/>
              </w:rPr>
              <w:t>https://m.edsoo.ru/863c8668</w:t>
            </w:r>
            <w:r>
              <w:rPr>
                <w:color w:val="0000FF"/>
                <w:spacing w:val="-2"/>
                <w:sz w:val="22"/>
                <w:u w:val="single" w:color="0000FF"/>
              </w:rPr>
              <w:fldChar w:fldCharType="end"/>
            </w:r>
          </w:p>
        </w:tc>
      </w:tr>
      <w:tr w14:paraId="70F1B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26" w:type="dxa"/>
          </w:tcPr>
          <w:p w14:paraId="09F13FA1">
            <w:pPr>
              <w:pStyle w:val="9"/>
              <w:spacing w:before="239"/>
              <w:rPr>
                <w:b/>
                <w:sz w:val="24"/>
              </w:rPr>
            </w:pPr>
          </w:p>
          <w:p w14:paraId="58C9A03B">
            <w:pPr>
              <w:pStyle w:val="9"/>
              <w:ind w:left="103"/>
              <w:rPr>
                <w:sz w:val="24"/>
              </w:rPr>
            </w:pPr>
            <w:r>
              <w:rPr>
                <w:spacing w:val="-5"/>
                <w:sz w:val="24"/>
              </w:rPr>
              <w:t>71</w:t>
            </w:r>
          </w:p>
        </w:tc>
        <w:tc>
          <w:tcPr>
            <w:tcW w:w="4888" w:type="dxa"/>
          </w:tcPr>
          <w:p w14:paraId="4F95A35F">
            <w:pPr>
              <w:pStyle w:val="9"/>
              <w:spacing w:before="40" w:line="276" w:lineRule="auto"/>
              <w:ind w:left="237" w:right="188"/>
              <w:rPr>
                <w:sz w:val="24"/>
              </w:rPr>
            </w:pPr>
            <w:r>
              <w:rPr>
                <w:sz w:val="24"/>
              </w:rPr>
              <w:t>Обобщение</w:t>
            </w:r>
            <w:r>
              <w:rPr>
                <w:spacing w:val="-7"/>
                <w:sz w:val="24"/>
              </w:rPr>
              <w:t xml:space="preserve"> </w:t>
            </w:r>
            <w:r>
              <w:rPr>
                <w:sz w:val="24"/>
              </w:rPr>
              <w:t>по</w:t>
            </w:r>
            <w:r>
              <w:rPr>
                <w:spacing w:val="-6"/>
                <w:sz w:val="24"/>
              </w:rPr>
              <w:t xml:space="preserve"> </w:t>
            </w:r>
            <w:r>
              <w:rPr>
                <w:sz w:val="24"/>
              </w:rPr>
              <w:t>теме</w:t>
            </w:r>
            <w:r>
              <w:rPr>
                <w:spacing w:val="-11"/>
                <w:sz w:val="24"/>
              </w:rPr>
              <w:t xml:space="preserve"> </w:t>
            </w:r>
            <w:r>
              <w:rPr>
                <w:sz w:val="24"/>
              </w:rPr>
              <w:t>"Природа:</w:t>
            </w:r>
            <w:r>
              <w:rPr>
                <w:spacing w:val="-6"/>
                <w:sz w:val="24"/>
              </w:rPr>
              <w:t xml:space="preserve"> </w:t>
            </w:r>
            <w:r>
              <w:rPr>
                <w:sz w:val="24"/>
              </w:rPr>
              <w:t>флора</w:t>
            </w:r>
            <w:r>
              <w:rPr>
                <w:spacing w:val="-11"/>
                <w:sz w:val="24"/>
              </w:rPr>
              <w:t xml:space="preserve"> </w:t>
            </w:r>
            <w:r>
              <w:rPr>
                <w:sz w:val="24"/>
              </w:rPr>
              <w:t>и фауна. Проблемы экологии. Защита окружающей среды. Климат, погода.</w:t>
            </w:r>
          </w:p>
          <w:p w14:paraId="53A5FF00">
            <w:pPr>
              <w:pStyle w:val="9"/>
              <w:spacing w:line="275" w:lineRule="exact"/>
              <w:ind w:left="237"/>
              <w:rPr>
                <w:sz w:val="24"/>
              </w:rPr>
            </w:pPr>
            <w:r>
              <w:rPr>
                <w:sz w:val="24"/>
              </w:rPr>
              <w:t>Стихийные</w:t>
            </w:r>
            <w:r>
              <w:rPr>
                <w:spacing w:val="-5"/>
                <w:sz w:val="24"/>
              </w:rPr>
              <w:t xml:space="preserve"> </w:t>
            </w:r>
            <w:r>
              <w:rPr>
                <w:spacing w:val="-2"/>
                <w:sz w:val="24"/>
              </w:rPr>
              <w:t>бедствия"</w:t>
            </w:r>
          </w:p>
        </w:tc>
        <w:tc>
          <w:tcPr>
            <w:tcW w:w="1623" w:type="dxa"/>
          </w:tcPr>
          <w:p w14:paraId="0A97A20B">
            <w:pPr>
              <w:pStyle w:val="9"/>
              <w:spacing w:before="239"/>
              <w:rPr>
                <w:b/>
                <w:sz w:val="24"/>
              </w:rPr>
            </w:pPr>
          </w:p>
          <w:p w14:paraId="4D33E682">
            <w:pPr>
              <w:pStyle w:val="9"/>
              <w:ind w:right="648"/>
              <w:jc w:val="right"/>
              <w:rPr>
                <w:sz w:val="24"/>
              </w:rPr>
            </w:pPr>
            <w:r>
              <w:rPr>
                <w:spacing w:val="-10"/>
                <w:sz w:val="24"/>
              </w:rPr>
              <w:t>1</w:t>
            </w:r>
          </w:p>
        </w:tc>
        <w:tc>
          <w:tcPr>
            <w:tcW w:w="1839" w:type="dxa"/>
          </w:tcPr>
          <w:p w14:paraId="5E86F44A">
            <w:pPr>
              <w:pStyle w:val="9"/>
              <w:rPr>
                <w:sz w:val="22"/>
              </w:rPr>
            </w:pPr>
          </w:p>
        </w:tc>
        <w:tc>
          <w:tcPr>
            <w:tcW w:w="1350" w:type="dxa"/>
          </w:tcPr>
          <w:p w14:paraId="08A7D9B5">
            <w:pPr>
              <w:pStyle w:val="9"/>
              <w:rPr>
                <w:sz w:val="22"/>
              </w:rPr>
            </w:pPr>
          </w:p>
        </w:tc>
        <w:tc>
          <w:tcPr>
            <w:tcW w:w="2877" w:type="dxa"/>
          </w:tcPr>
          <w:p w14:paraId="562483A9">
            <w:pPr>
              <w:pStyle w:val="9"/>
              <w:spacing w:before="90"/>
              <w:rPr>
                <w:b/>
                <w:sz w:val="24"/>
              </w:rPr>
            </w:pPr>
          </w:p>
          <w:p w14:paraId="3817632A">
            <w:pPr>
              <w:pStyle w:val="9"/>
              <w:ind w:left="236"/>
              <w:rPr>
                <w:sz w:val="24"/>
              </w:rPr>
            </w:pPr>
            <w:r>
              <w:rPr>
                <w:sz w:val="24"/>
              </w:rPr>
              <w:t>Биоблиотека</w:t>
            </w:r>
            <w:r>
              <w:rPr>
                <w:spacing w:val="-3"/>
                <w:sz w:val="24"/>
              </w:rPr>
              <w:t xml:space="preserve"> </w:t>
            </w:r>
            <w:r>
              <w:rPr>
                <w:spacing w:val="-5"/>
                <w:sz w:val="24"/>
              </w:rPr>
              <w:t>ЦОК</w:t>
            </w:r>
          </w:p>
          <w:p w14:paraId="530C51D2">
            <w:pPr>
              <w:pStyle w:val="9"/>
              <w:spacing w:before="50"/>
              <w:ind w:left="236"/>
              <w:rPr>
                <w:sz w:val="22"/>
              </w:rPr>
            </w:pPr>
            <w:r>
              <w:fldChar w:fldCharType="begin"/>
            </w:r>
            <w:r>
              <w:instrText xml:space="preserve"> HYPERLINK "https://m.edsoo.ru/863c87ee" \h </w:instrText>
            </w:r>
            <w:r>
              <w:fldChar w:fldCharType="separate"/>
            </w:r>
            <w:r>
              <w:rPr>
                <w:color w:val="0000FF"/>
                <w:spacing w:val="-2"/>
                <w:sz w:val="22"/>
                <w:u w:val="single" w:color="0000FF"/>
              </w:rPr>
              <w:t>https://m.edsoo.ru/863c87ee</w:t>
            </w:r>
            <w:r>
              <w:rPr>
                <w:color w:val="0000FF"/>
                <w:spacing w:val="-2"/>
                <w:sz w:val="22"/>
                <w:u w:val="single" w:color="0000FF"/>
              </w:rPr>
              <w:fldChar w:fldCharType="end"/>
            </w:r>
          </w:p>
        </w:tc>
      </w:tr>
      <w:tr w14:paraId="0715F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26" w:type="dxa"/>
          </w:tcPr>
          <w:p w14:paraId="3FDBE88F">
            <w:pPr>
              <w:pStyle w:val="9"/>
              <w:spacing w:before="239"/>
              <w:rPr>
                <w:b/>
                <w:sz w:val="24"/>
              </w:rPr>
            </w:pPr>
          </w:p>
          <w:p w14:paraId="620B83BA">
            <w:pPr>
              <w:pStyle w:val="9"/>
              <w:ind w:left="103"/>
              <w:rPr>
                <w:sz w:val="24"/>
              </w:rPr>
            </w:pPr>
            <w:r>
              <w:rPr>
                <w:spacing w:val="-5"/>
                <w:sz w:val="24"/>
              </w:rPr>
              <w:t>72</w:t>
            </w:r>
          </w:p>
        </w:tc>
        <w:tc>
          <w:tcPr>
            <w:tcW w:w="4888" w:type="dxa"/>
          </w:tcPr>
          <w:p w14:paraId="14FB5F09">
            <w:pPr>
              <w:pStyle w:val="9"/>
              <w:spacing w:before="35" w:line="278" w:lineRule="auto"/>
              <w:ind w:left="237"/>
              <w:rPr>
                <w:sz w:val="24"/>
              </w:rPr>
            </w:pPr>
            <w:r>
              <w:rPr>
                <w:sz w:val="24"/>
              </w:rPr>
              <w:t>Контроль</w:t>
            </w:r>
            <w:r>
              <w:rPr>
                <w:spacing w:val="-10"/>
                <w:sz w:val="24"/>
              </w:rPr>
              <w:t xml:space="preserve"> </w:t>
            </w:r>
            <w:r>
              <w:rPr>
                <w:sz w:val="24"/>
              </w:rPr>
              <w:t>по</w:t>
            </w:r>
            <w:r>
              <w:rPr>
                <w:spacing w:val="-7"/>
                <w:sz w:val="24"/>
              </w:rPr>
              <w:t xml:space="preserve"> </w:t>
            </w:r>
            <w:r>
              <w:rPr>
                <w:sz w:val="24"/>
              </w:rPr>
              <w:t>теме</w:t>
            </w:r>
            <w:r>
              <w:rPr>
                <w:spacing w:val="-7"/>
                <w:sz w:val="24"/>
              </w:rPr>
              <w:t xml:space="preserve"> </w:t>
            </w:r>
            <w:r>
              <w:rPr>
                <w:sz w:val="24"/>
              </w:rPr>
              <w:t>"Природа:</w:t>
            </w:r>
            <w:r>
              <w:rPr>
                <w:spacing w:val="-7"/>
                <w:sz w:val="24"/>
              </w:rPr>
              <w:t xml:space="preserve"> </w:t>
            </w:r>
            <w:r>
              <w:rPr>
                <w:sz w:val="24"/>
              </w:rPr>
              <w:t>флора</w:t>
            </w:r>
            <w:r>
              <w:rPr>
                <w:spacing w:val="-7"/>
                <w:sz w:val="24"/>
              </w:rPr>
              <w:t xml:space="preserve"> </w:t>
            </w:r>
            <w:r>
              <w:rPr>
                <w:sz w:val="24"/>
              </w:rPr>
              <w:t>и</w:t>
            </w:r>
            <w:r>
              <w:rPr>
                <w:spacing w:val="-10"/>
                <w:sz w:val="24"/>
              </w:rPr>
              <w:t xml:space="preserve"> </w:t>
            </w:r>
            <w:r>
              <w:rPr>
                <w:sz w:val="24"/>
              </w:rPr>
              <w:t>фауна. Проблемы экологии. Защита окружающей среды. Климат, погода. Стихийные</w:t>
            </w:r>
          </w:p>
          <w:p w14:paraId="4035EB02">
            <w:pPr>
              <w:pStyle w:val="9"/>
              <w:spacing w:line="271" w:lineRule="exact"/>
              <w:ind w:left="237"/>
              <w:rPr>
                <w:sz w:val="24"/>
              </w:rPr>
            </w:pPr>
            <w:r>
              <w:rPr>
                <w:spacing w:val="-2"/>
                <w:sz w:val="24"/>
              </w:rPr>
              <w:t>бедствия"</w:t>
            </w:r>
          </w:p>
        </w:tc>
        <w:tc>
          <w:tcPr>
            <w:tcW w:w="1623" w:type="dxa"/>
          </w:tcPr>
          <w:p w14:paraId="0D161910">
            <w:pPr>
              <w:pStyle w:val="9"/>
              <w:spacing w:before="239"/>
              <w:rPr>
                <w:b/>
                <w:sz w:val="24"/>
              </w:rPr>
            </w:pPr>
          </w:p>
          <w:p w14:paraId="30B57158">
            <w:pPr>
              <w:pStyle w:val="9"/>
              <w:ind w:right="648"/>
              <w:jc w:val="right"/>
              <w:rPr>
                <w:sz w:val="24"/>
              </w:rPr>
            </w:pPr>
            <w:r>
              <w:rPr>
                <w:spacing w:val="-10"/>
                <w:sz w:val="24"/>
              </w:rPr>
              <w:t>1</w:t>
            </w:r>
          </w:p>
        </w:tc>
        <w:tc>
          <w:tcPr>
            <w:tcW w:w="1839" w:type="dxa"/>
          </w:tcPr>
          <w:p w14:paraId="3B5C4642">
            <w:pPr>
              <w:pStyle w:val="9"/>
              <w:spacing w:before="239"/>
              <w:rPr>
                <w:b/>
                <w:sz w:val="24"/>
              </w:rPr>
            </w:pPr>
          </w:p>
          <w:p w14:paraId="6A392B57">
            <w:pPr>
              <w:pStyle w:val="9"/>
              <w:ind w:left="200"/>
              <w:jc w:val="center"/>
              <w:rPr>
                <w:sz w:val="24"/>
              </w:rPr>
            </w:pPr>
            <w:r>
              <w:rPr>
                <w:spacing w:val="-10"/>
                <w:sz w:val="24"/>
              </w:rPr>
              <w:t>1</w:t>
            </w:r>
          </w:p>
        </w:tc>
        <w:tc>
          <w:tcPr>
            <w:tcW w:w="1350" w:type="dxa"/>
          </w:tcPr>
          <w:p w14:paraId="33AFBE9B">
            <w:pPr>
              <w:pStyle w:val="9"/>
              <w:rPr>
                <w:sz w:val="22"/>
              </w:rPr>
            </w:pPr>
          </w:p>
        </w:tc>
        <w:tc>
          <w:tcPr>
            <w:tcW w:w="2877" w:type="dxa"/>
          </w:tcPr>
          <w:p w14:paraId="230C745B">
            <w:pPr>
              <w:pStyle w:val="9"/>
              <w:rPr>
                <w:sz w:val="22"/>
              </w:rPr>
            </w:pPr>
          </w:p>
        </w:tc>
      </w:tr>
      <w:tr w14:paraId="44F12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26" w:type="dxa"/>
          </w:tcPr>
          <w:p w14:paraId="6302BFA8">
            <w:pPr>
              <w:pStyle w:val="9"/>
              <w:spacing w:before="184"/>
              <w:ind w:left="103"/>
              <w:rPr>
                <w:sz w:val="24"/>
              </w:rPr>
            </w:pPr>
            <w:r>
              <w:rPr>
                <w:spacing w:val="-5"/>
                <w:sz w:val="24"/>
              </w:rPr>
              <w:t>73</w:t>
            </w:r>
          </w:p>
        </w:tc>
        <w:tc>
          <w:tcPr>
            <w:tcW w:w="4888" w:type="dxa"/>
          </w:tcPr>
          <w:p w14:paraId="7ACB9326">
            <w:pPr>
              <w:pStyle w:val="9"/>
              <w:spacing w:before="184"/>
              <w:ind w:left="237"/>
              <w:rPr>
                <w:sz w:val="24"/>
              </w:rPr>
            </w:pPr>
            <w:r>
              <w:rPr>
                <w:sz w:val="24"/>
              </w:rPr>
              <w:t>Средства</w:t>
            </w:r>
            <w:r>
              <w:rPr>
                <w:spacing w:val="-3"/>
                <w:sz w:val="24"/>
              </w:rPr>
              <w:t xml:space="preserve"> </w:t>
            </w:r>
            <w:r>
              <w:rPr>
                <w:sz w:val="24"/>
              </w:rPr>
              <w:t>массовой</w:t>
            </w:r>
            <w:r>
              <w:rPr>
                <w:spacing w:val="-5"/>
                <w:sz w:val="24"/>
              </w:rPr>
              <w:t xml:space="preserve"> </w:t>
            </w:r>
            <w:r>
              <w:rPr>
                <w:sz w:val="24"/>
              </w:rPr>
              <w:t>информации</w:t>
            </w:r>
            <w:r>
              <w:rPr>
                <w:spacing w:val="-5"/>
                <w:sz w:val="24"/>
              </w:rPr>
              <w:t xml:space="preserve"> </w:t>
            </w:r>
            <w:r>
              <w:rPr>
                <w:spacing w:val="-2"/>
                <w:sz w:val="24"/>
              </w:rPr>
              <w:t>(интернет)</w:t>
            </w:r>
          </w:p>
        </w:tc>
        <w:tc>
          <w:tcPr>
            <w:tcW w:w="1623" w:type="dxa"/>
          </w:tcPr>
          <w:p w14:paraId="3FDF61F2">
            <w:pPr>
              <w:pStyle w:val="9"/>
              <w:spacing w:before="184"/>
              <w:ind w:right="648"/>
              <w:jc w:val="right"/>
              <w:rPr>
                <w:sz w:val="24"/>
              </w:rPr>
            </w:pPr>
            <w:r>
              <w:rPr>
                <w:spacing w:val="-10"/>
                <w:sz w:val="24"/>
              </w:rPr>
              <w:t>1</w:t>
            </w:r>
          </w:p>
        </w:tc>
        <w:tc>
          <w:tcPr>
            <w:tcW w:w="1839" w:type="dxa"/>
          </w:tcPr>
          <w:p w14:paraId="6D9515DD">
            <w:pPr>
              <w:pStyle w:val="9"/>
              <w:rPr>
                <w:sz w:val="22"/>
              </w:rPr>
            </w:pPr>
          </w:p>
        </w:tc>
        <w:tc>
          <w:tcPr>
            <w:tcW w:w="1350" w:type="dxa"/>
          </w:tcPr>
          <w:p w14:paraId="29E86701">
            <w:pPr>
              <w:pStyle w:val="9"/>
              <w:rPr>
                <w:sz w:val="22"/>
              </w:rPr>
            </w:pPr>
          </w:p>
        </w:tc>
        <w:tc>
          <w:tcPr>
            <w:tcW w:w="2877" w:type="dxa"/>
          </w:tcPr>
          <w:p w14:paraId="1F81C95A">
            <w:pPr>
              <w:pStyle w:val="9"/>
              <w:spacing w:before="35"/>
              <w:ind w:left="236"/>
              <w:rPr>
                <w:sz w:val="24"/>
              </w:rPr>
            </w:pPr>
            <w:r>
              <w:rPr>
                <w:sz w:val="24"/>
              </w:rPr>
              <w:t>Биоблиотека</w:t>
            </w:r>
            <w:r>
              <w:rPr>
                <w:spacing w:val="-3"/>
                <w:sz w:val="24"/>
              </w:rPr>
              <w:t xml:space="preserve"> </w:t>
            </w:r>
            <w:r>
              <w:rPr>
                <w:spacing w:val="-5"/>
                <w:sz w:val="24"/>
              </w:rPr>
              <w:t>ЦОК</w:t>
            </w:r>
          </w:p>
          <w:p w14:paraId="089CDF3F">
            <w:pPr>
              <w:pStyle w:val="9"/>
              <w:spacing w:before="45"/>
              <w:ind w:left="236"/>
              <w:rPr>
                <w:sz w:val="22"/>
              </w:rPr>
            </w:pPr>
            <w:r>
              <w:fldChar w:fldCharType="begin"/>
            </w:r>
            <w:r>
              <w:instrText xml:space="preserve"> HYPERLINK "https://m.edsoo.ru/863ca5a8" \h </w:instrText>
            </w:r>
            <w:r>
              <w:fldChar w:fldCharType="separate"/>
            </w:r>
            <w:r>
              <w:rPr>
                <w:color w:val="0000FF"/>
                <w:spacing w:val="-2"/>
                <w:sz w:val="22"/>
                <w:u w:val="single" w:color="0000FF"/>
              </w:rPr>
              <w:t>https://m.edsoo.ru/863ca5a8</w:t>
            </w:r>
            <w:r>
              <w:rPr>
                <w:color w:val="0000FF"/>
                <w:spacing w:val="-2"/>
                <w:sz w:val="22"/>
                <w:u w:val="single" w:color="0000FF"/>
              </w:rPr>
              <w:fldChar w:fldCharType="end"/>
            </w:r>
          </w:p>
        </w:tc>
      </w:tr>
      <w:tr w14:paraId="04C92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1DE7AE41">
            <w:pPr>
              <w:pStyle w:val="9"/>
              <w:spacing w:before="198"/>
              <w:ind w:left="103"/>
              <w:rPr>
                <w:sz w:val="24"/>
              </w:rPr>
            </w:pPr>
            <w:r>
              <w:rPr>
                <w:spacing w:val="-5"/>
                <w:sz w:val="24"/>
              </w:rPr>
              <w:t>74</w:t>
            </w:r>
          </w:p>
        </w:tc>
        <w:tc>
          <w:tcPr>
            <w:tcW w:w="4888" w:type="dxa"/>
          </w:tcPr>
          <w:p w14:paraId="54C77856">
            <w:pPr>
              <w:pStyle w:val="9"/>
              <w:spacing w:before="1" w:line="322" w:lineRule="exact"/>
              <w:ind w:left="237"/>
              <w:rPr>
                <w:sz w:val="24"/>
              </w:rPr>
            </w:pPr>
            <w:r>
              <w:rPr>
                <w:sz w:val="24"/>
              </w:rPr>
              <w:t>Средства</w:t>
            </w:r>
            <w:r>
              <w:rPr>
                <w:spacing w:val="-15"/>
                <w:sz w:val="24"/>
              </w:rPr>
              <w:t xml:space="preserve"> </w:t>
            </w:r>
            <w:r>
              <w:rPr>
                <w:sz w:val="24"/>
              </w:rPr>
              <w:t>массовой</w:t>
            </w:r>
            <w:r>
              <w:rPr>
                <w:spacing w:val="-15"/>
                <w:sz w:val="24"/>
              </w:rPr>
              <w:t xml:space="preserve"> </w:t>
            </w:r>
            <w:r>
              <w:rPr>
                <w:sz w:val="24"/>
              </w:rPr>
              <w:t>информации (использование интернета)</w:t>
            </w:r>
          </w:p>
        </w:tc>
        <w:tc>
          <w:tcPr>
            <w:tcW w:w="1623" w:type="dxa"/>
          </w:tcPr>
          <w:p w14:paraId="799F8CC6">
            <w:pPr>
              <w:pStyle w:val="9"/>
              <w:spacing w:before="198"/>
              <w:ind w:right="648"/>
              <w:jc w:val="right"/>
              <w:rPr>
                <w:sz w:val="24"/>
              </w:rPr>
            </w:pPr>
            <w:r>
              <w:rPr>
                <w:spacing w:val="-10"/>
                <w:sz w:val="24"/>
              </w:rPr>
              <w:t>1</w:t>
            </w:r>
          </w:p>
        </w:tc>
        <w:tc>
          <w:tcPr>
            <w:tcW w:w="1839" w:type="dxa"/>
          </w:tcPr>
          <w:p w14:paraId="1A92363F">
            <w:pPr>
              <w:pStyle w:val="9"/>
              <w:rPr>
                <w:sz w:val="22"/>
              </w:rPr>
            </w:pPr>
          </w:p>
        </w:tc>
        <w:tc>
          <w:tcPr>
            <w:tcW w:w="1350" w:type="dxa"/>
          </w:tcPr>
          <w:p w14:paraId="115F5DC0">
            <w:pPr>
              <w:pStyle w:val="9"/>
              <w:rPr>
                <w:sz w:val="22"/>
              </w:rPr>
            </w:pPr>
          </w:p>
        </w:tc>
        <w:tc>
          <w:tcPr>
            <w:tcW w:w="2877" w:type="dxa"/>
          </w:tcPr>
          <w:p w14:paraId="3AB5AE8C">
            <w:pPr>
              <w:pStyle w:val="9"/>
              <w:spacing w:before="212"/>
              <w:ind w:left="121" w:right="13"/>
              <w:jc w:val="center"/>
              <w:rPr>
                <w:sz w:val="22"/>
              </w:rPr>
            </w:pPr>
            <w:r>
              <w:fldChar w:fldCharType="begin"/>
            </w:r>
            <w:r>
              <w:instrText xml:space="preserve"> HYPERLINK "https://m.edsoo.ru/863ca436" \h </w:instrText>
            </w:r>
            <w:r>
              <w:fldChar w:fldCharType="separate"/>
            </w:r>
            <w:r>
              <w:rPr>
                <w:color w:val="0000FF"/>
                <w:spacing w:val="-2"/>
                <w:sz w:val="22"/>
                <w:u w:val="single" w:color="0000FF"/>
              </w:rPr>
              <w:t>https://m.edsoo.ru/863ca436</w:t>
            </w:r>
            <w:r>
              <w:rPr>
                <w:color w:val="0000FF"/>
                <w:spacing w:val="-2"/>
                <w:sz w:val="22"/>
                <w:u w:val="single" w:color="0000FF"/>
              </w:rPr>
              <w:fldChar w:fldCharType="end"/>
            </w:r>
          </w:p>
        </w:tc>
      </w:tr>
      <w:tr w14:paraId="36E64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67B6EE2D">
            <w:pPr>
              <w:pStyle w:val="9"/>
              <w:spacing w:before="194"/>
              <w:ind w:left="103"/>
              <w:rPr>
                <w:sz w:val="24"/>
              </w:rPr>
            </w:pPr>
            <w:r>
              <w:rPr>
                <w:spacing w:val="-5"/>
                <w:sz w:val="24"/>
              </w:rPr>
              <w:t>75</w:t>
            </w:r>
          </w:p>
        </w:tc>
        <w:tc>
          <w:tcPr>
            <w:tcW w:w="4888" w:type="dxa"/>
          </w:tcPr>
          <w:p w14:paraId="25960D34">
            <w:pPr>
              <w:pStyle w:val="9"/>
              <w:spacing w:before="6" w:line="316" w:lineRule="exact"/>
              <w:ind w:left="237"/>
              <w:rPr>
                <w:sz w:val="24"/>
              </w:rPr>
            </w:pPr>
            <w:r>
              <w:rPr>
                <w:sz w:val="24"/>
              </w:rPr>
              <w:t>Средства</w:t>
            </w:r>
            <w:r>
              <w:rPr>
                <w:spacing w:val="-15"/>
                <w:sz w:val="24"/>
              </w:rPr>
              <w:t xml:space="preserve"> </w:t>
            </w:r>
            <w:r>
              <w:rPr>
                <w:sz w:val="24"/>
              </w:rPr>
              <w:t>массовой</w:t>
            </w:r>
            <w:r>
              <w:rPr>
                <w:spacing w:val="-15"/>
                <w:sz w:val="24"/>
              </w:rPr>
              <w:t xml:space="preserve"> </w:t>
            </w:r>
            <w:r>
              <w:rPr>
                <w:sz w:val="24"/>
              </w:rPr>
              <w:t xml:space="preserve">информации </w:t>
            </w:r>
            <w:r>
              <w:rPr>
                <w:spacing w:val="-2"/>
                <w:sz w:val="24"/>
              </w:rPr>
              <w:t>(телевидение)</w:t>
            </w:r>
          </w:p>
        </w:tc>
        <w:tc>
          <w:tcPr>
            <w:tcW w:w="1623" w:type="dxa"/>
          </w:tcPr>
          <w:p w14:paraId="28EF103C">
            <w:pPr>
              <w:pStyle w:val="9"/>
              <w:spacing w:before="194"/>
              <w:ind w:right="648"/>
              <w:jc w:val="right"/>
              <w:rPr>
                <w:sz w:val="24"/>
              </w:rPr>
            </w:pPr>
            <w:r>
              <w:rPr>
                <w:spacing w:val="-10"/>
                <w:sz w:val="24"/>
              </w:rPr>
              <w:t>1</w:t>
            </w:r>
          </w:p>
        </w:tc>
        <w:tc>
          <w:tcPr>
            <w:tcW w:w="1839" w:type="dxa"/>
          </w:tcPr>
          <w:p w14:paraId="227AC05C">
            <w:pPr>
              <w:pStyle w:val="9"/>
              <w:rPr>
                <w:sz w:val="22"/>
              </w:rPr>
            </w:pPr>
          </w:p>
        </w:tc>
        <w:tc>
          <w:tcPr>
            <w:tcW w:w="1350" w:type="dxa"/>
          </w:tcPr>
          <w:p w14:paraId="5C60FD0D">
            <w:pPr>
              <w:pStyle w:val="9"/>
              <w:rPr>
                <w:sz w:val="22"/>
              </w:rPr>
            </w:pPr>
          </w:p>
        </w:tc>
        <w:tc>
          <w:tcPr>
            <w:tcW w:w="2877" w:type="dxa"/>
          </w:tcPr>
          <w:p w14:paraId="7771C4E7">
            <w:pPr>
              <w:pStyle w:val="9"/>
              <w:spacing w:before="50"/>
              <w:ind w:left="236"/>
              <w:rPr>
                <w:sz w:val="24"/>
              </w:rPr>
            </w:pPr>
            <w:r>
              <w:rPr>
                <w:sz w:val="24"/>
              </w:rPr>
              <w:t>Биоблиотека</w:t>
            </w:r>
            <w:r>
              <w:rPr>
                <w:spacing w:val="-3"/>
                <w:sz w:val="24"/>
              </w:rPr>
              <w:t xml:space="preserve"> </w:t>
            </w:r>
            <w:r>
              <w:rPr>
                <w:spacing w:val="-5"/>
                <w:sz w:val="24"/>
              </w:rPr>
              <w:t>ЦОК</w:t>
            </w:r>
          </w:p>
          <w:p w14:paraId="37D10C54">
            <w:pPr>
              <w:pStyle w:val="9"/>
              <w:spacing w:before="45"/>
              <w:ind w:left="236"/>
              <w:rPr>
                <w:sz w:val="22"/>
              </w:rPr>
            </w:pPr>
            <w:r>
              <w:fldChar w:fldCharType="begin"/>
            </w:r>
            <w:r>
              <w:instrText xml:space="preserve"> HYPERLINK "https://m.edsoo.ru/863ca8fa" \h </w:instrText>
            </w:r>
            <w:r>
              <w:fldChar w:fldCharType="separate"/>
            </w:r>
            <w:r>
              <w:rPr>
                <w:color w:val="0000FF"/>
                <w:spacing w:val="-2"/>
                <w:sz w:val="22"/>
                <w:u w:val="single" w:color="0000FF"/>
              </w:rPr>
              <w:t>https://m.edsoo.ru/863ca8fa</w:t>
            </w:r>
            <w:r>
              <w:rPr>
                <w:color w:val="0000FF"/>
                <w:spacing w:val="-2"/>
                <w:sz w:val="22"/>
                <w:u w:val="single" w:color="0000FF"/>
              </w:rPr>
              <w:fldChar w:fldCharType="end"/>
            </w:r>
          </w:p>
        </w:tc>
      </w:tr>
      <w:tr w14:paraId="3F238A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826" w:type="dxa"/>
          </w:tcPr>
          <w:p w14:paraId="0A022B9C">
            <w:pPr>
              <w:pStyle w:val="9"/>
              <w:spacing w:before="184"/>
              <w:ind w:left="103"/>
              <w:rPr>
                <w:sz w:val="24"/>
              </w:rPr>
            </w:pPr>
            <w:r>
              <w:rPr>
                <w:spacing w:val="-5"/>
                <w:sz w:val="24"/>
              </w:rPr>
              <w:t>76</w:t>
            </w:r>
          </w:p>
        </w:tc>
        <w:tc>
          <w:tcPr>
            <w:tcW w:w="4888" w:type="dxa"/>
          </w:tcPr>
          <w:p w14:paraId="06863F1D">
            <w:pPr>
              <w:pStyle w:val="9"/>
              <w:spacing w:before="184"/>
              <w:ind w:left="237"/>
              <w:rPr>
                <w:sz w:val="24"/>
              </w:rPr>
            </w:pPr>
            <w:r>
              <w:rPr>
                <w:sz w:val="24"/>
              </w:rPr>
              <w:t>Средства</w:t>
            </w:r>
            <w:r>
              <w:rPr>
                <w:spacing w:val="-3"/>
                <w:sz w:val="24"/>
              </w:rPr>
              <w:t xml:space="preserve"> </w:t>
            </w:r>
            <w:r>
              <w:rPr>
                <w:sz w:val="24"/>
              </w:rPr>
              <w:t>массовой</w:t>
            </w:r>
            <w:r>
              <w:rPr>
                <w:spacing w:val="-5"/>
                <w:sz w:val="24"/>
              </w:rPr>
              <w:t xml:space="preserve"> </w:t>
            </w:r>
            <w:r>
              <w:rPr>
                <w:sz w:val="24"/>
              </w:rPr>
              <w:t>информации</w:t>
            </w:r>
            <w:r>
              <w:rPr>
                <w:spacing w:val="-5"/>
                <w:sz w:val="24"/>
              </w:rPr>
              <w:t xml:space="preserve"> </w:t>
            </w:r>
            <w:r>
              <w:rPr>
                <w:spacing w:val="-2"/>
                <w:sz w:val="24"/>
              </w:rPr>
              <w:t>(пресса)</w:t>
            </w:r>
          </w:p>
        </w:tc>
        <w:tc>
          <w:tcPr>
            <w:tcW w:w="1623" w:type="dxa"/>
          </w:tcPr>
          <w:p w14:paraId="5BC73BD0">
            <w:pPr>
              <w:pStyle w:val="9"/>
              <w:spacing w:before="184"/>
              <w:ind w:right="648"/>
              <w:jc w:val="right"/>
              <w:rPr>
                <w:sz w:val="24"/>
              </w:rPr>
            </w:pPr>
            <w:r>
              <w:rPr>
                <w:spacing w:val="-10"/>
                <w:sz w:val="24"/>
              </w:rPr>
              <w:t>1</w:t>
            </w:r>
          </w:p>
        </w:tc>
        <w:tc>
          <w:tcPr>
            <w:tcW w:w="1839" w:type="dxa"/>
          </w:tcPr>
          <w:p w14:paraId="1C49EB14">
            <w:pPr>
              <w:pStyle w:val="9"/>
              <w:rPr>
                <w:sz w:val="22"/>
              </w:rPr>
            </w:pPr>
          </w:p>
        </w:tc>
        <w:tc>
          <w:tcPr>
            <w:tcW w:w="1350" w:type="dxa"/>
          </w:tcPr>
          <w:p w14:paraId="703EEF80">
            <w:pPr>
              <w:pStyle w:val="9"/>
              <w:rPr>
                <w:sz w:val="22"/>
              </w:rPr>
            </w:pPr>
          </w:p>
        </w:tc>
        <w:tc>
          <w:tcPr>
            <w:tcW w:w="2877" w:type="dxa"/>
          </w:tcPr>
          <w:p w14:paraId="3FDA7C16">
            <w:pPr>
              <w:pStyle w:val="9"/>
              <w:spacing w:before="40"/>
              <w:ind w:left="236"/>
              <w:rPr>
                <w:sz w:val="24"/>
              </w:rPr>
            </w:pPr>
            <w:r>
              <w:rPr>
                <w:sz w:val="24"/>
              </w:rPr>
              <w:t>Биоблиотека</w:t>
            </w:r>
            <w:r>
              <w:rPr>
                <w:spacing w:val="-3"/>
                <w:sz w:val="24"/>
              </w:rPr>
              <w:t xml:space="preserve"> </w:t>
            </w:r>
            <w:r>
              <w:rPr>
                <w:spacing w:val="-5"/>
                <w:sz w:val="24"/>
              </w:rPr>
              <w:t>ЦОК</w:t>
            </w:r>
          </w:p>
          <w:p w14:paraId="0A77DD0A">
            <w:pPr>
              <w:pStyle w:val="9"/>
              <w:spacing w:before="45"/>
              <w:ind w:left="236"/>
              <w:rPr>
                <w:sz w:val="22"/>
              </w:rPr>
            </w:pPr>
            <w:r>
              <w:fldChar w:fldCharType="begin"/>
            </w:r>
            <w:r>
              <w:instrText xml:space="preserve"> HYPERLINK "https://m.edsoo.ru/863ca706" \h </w:instrText>
            </w:r>
            <w:r>
              <w:fldChar w:fldCharType="separate"/>
            </w:r>
            <w:r>
              <w:rPr>
                <w:color w:val="0000FF"/>
                <w:spacing w:val="-2"/>
                <w:sz w:val="22"/>
                <w:u w:val="single" w:color="0000FF"/>
              </w:rPr>
              <w:t>https://m.edsoo.ru/863ca706</w:t>
            </w:r>
            <w:r>
              <w:rPr>
                <w:color w:val="0000FF"/>
                <w:spacing w:val="-2"/>
                <w:sz w:val="22"/>
                <w:u w:val="single" w:color="0000FF"/>
              </w:rPr>
              <w:fldChar w:fldCharType="end"/>
            </w:r>
          </w:p>
        </w:tc>
      </w:tr>
    </w:tbl>
    <w:p w14:paraId="195D14F6">
      <w:pPr>
        <w:pStyle w:val="9"/>
        <w:spacing w:after="0"/>
        <w:rPr>
          <w:sz w:val="22"/>
        </w:rPr>
        <w:sectPr>
          <w:pgSz w:w="16390" w:h="11910" w:orient="landscape"/>
          <w:pgMar w:top="1100" w:right="1275" w:bottom="280" w:left="1559" w:header="720" w:footer="720" w:gutter="0"/>
          <w:cols w:space="720" w:num="1"/>
        </w:sectPr>
      </w:pPr>
    </w:p>
    <w:p w14:paraId="17726035">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4888"/>
        <w:gridCol w:w="1623"/>
        <w:gridCol w:w="1839"/>
        <w:gridCol w:w="1350"/>
        <w:gridCol w:w="2877"/>
      </w:tblGrid>
      <w:tr w14:paraId="41FF7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4208F1F9">
            <w:pPr>
              <w:pStyle w:val="9"/>
              <w:spacing w:before="80"/>
              <w:rPr>
                <w:b/>
                <w:sz w:val="24"/>
              </w:rPr>
            </w:pPr>
          </w:p>
          <w:p w14:paraId="03BE1921">
            <w:pPr>
              <w:pStyle w:val="9"/>
              <w:ind w:left="103"/>
              <w:rPr>
                <w:sz w:val="24"/>
              </w:rPr>
            </w:pPr>
            <w:r>
              <w:rPr>
                <w:spacing w:val="-5"/>
                <w:sz w:val="24"/>
              </w:rPr>
              <w:t>77</w:t>
            </w:r>
          </w:p>
        </w:tc>
        <w:tc>
          <w:tcPr>
            <w:tcW w:w="4888" w:type="dxa"/>
          </w:tcPr>
          <w:p w14:paraId="6034013D">
            <w:pPr>
              <w:pStyle w:val="9"/>
              <w:spacing w:before="40" w:line="276" w:lineRule="auto"/>
              <w:ind w:left="237"/>
              <w:rPr>
                <w:sz w:val="24"/>
              </w:rPr>
            </w:pPr>
            <w:r>
              <w:rPr>
                <w:sz w:val="24"/>
              </w:rPr>
              <w:t>Обобщение по теме "Средства массовой информации</w:t>
            </w:r>
            <w:r>
              <w:rPr>
                <w:spacing w:val="-15"/>
                <w:sz w:val="24"/>
              </w:rPr>
              <w:t xml:space="preserve"> </w:t>
            </w:r>
            <w:r>
              <w:rPr>
                <w:sz w:val="24"/>
              </w:rPr>
              <w:t>(телевидение,</w:t>
            </w:r>
            <w:r>
              <w:rPr>
                <w:spacing w:val="-12"/>
                <w:sz w:val="24"/>
              </w:rPr>
              <w:t xml:space="preserve"> </w:t>
            </w:r>
            <w:r>
              <w:rPr>
                <w:sz w:val="24"/>
              </w:rPr>
              <w:t>радио,</w:t>
            </w:r>
            <w:r>
              <w:rPr>
                <w:spacing w:val="-15"/>
                <w:sz w:val="24"/>
              </w:rPr>
              <w:t xml:space="preserve"> </w:t>
            </w:r>
            <w:r>
              <w:rPr>
                <w:sz w:val="24"/>
              </w:rPr>
              <w:t>пресса,</w:t>
            </w:r>
          </w:p>
          <w:p w14:paraId="69FF08E7">
            <w:pPr>
              <w:pStyle w:val="9"/>
              <w:spacing w:line="275" w:lineRule="exact"/>
              <w:ind w:left="237"/>
              <w:rPr>
                <w:sz w:val="24"/>
              </w:rPr>
            </w:pPr>
            <w:r>
              <w:rPr>
                <w:spacing w:val="-2"/>
                <w:sz w:val="24"/>
              </w:rPr>
              <w:t>Интернет)"</w:t>
            </w:r>
          </w:p>
        </w:tc>
        <w:tc>
          <w:tcPr>
            <w:tcW w:w="1623" w:type="dxa"/>
          </w:tcPr>
          <w:p w14:paraId="5354F9F2">
            <w:pPr>
              <w:pStyle w:val="9"/>
              <w:spacing w:before="80"/>
              <w:rPr>
                <w:b/>
                <w:sz w:val="24"/>
              </w:rPr>
            </w:pPr>
          </w:p>
          <w:p w14:paraId="3AD66342">
            <w:pPr>
              <w:pStyle w:val="9"/>
              <w:ind w:right="648"/>
              <w:jc w:val="right"/>
              <w:rPr>
                <w:sz w:val="24"/>
              </w:rPr>
            </w:pPr>
            <w:r>
              <w:rPr>
                <w:spacing w:val="-10"/>
                <w:sz w:val="24"/>
              </w:rPr>
              <w:t>1</w:t>
            </w:r>
          </w:p>
        </w:tc>
        <w:tc>
          <w:tcPr>
            <w:tcW w:w="1839" w:type="dxa"/>
          </w:tcPr>
          <w:p w14:paraId="6B316680">
            <w:pPr>
              <w:pStyle w:val="9"/>
              <w:rPr>
                <w:sz w:val="22"/>
              </w:rPr>
            </w:pPr>
          </w:p>
        </w:tc>
        <w:tc>
          <w:tcPr>
            <w:tcW w:w="1350" w:type="dxa"/>
          </w:tcPr>
          <w:p w14:paraId="2DE0228A">
            <w:pPr>
              <w:pStyle w:val="9"/>
              <w:rPr>
                <w:sz w:val="22"/>
              </w:rPr>
            </w:pPr>
          </w:p>
        </w:tc>
        <w:tc>
          <w:tcPr>
            <w:tcW w:w="2877" w:type="dxa"/>
          </w:tcPr>
          <w:p w14:paraId="756A0860">
            <w:pPr>
              <w:pStyle w:val="9"/>
              <w:rPr>
                <w:sz w:val="22"/>
              </w:rPr>
            </w:pPr>
          </w:p>
        </w:tc>
      </w:tr>
      <w:tr w14:paraId="6A58F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405FF9B4">
            <w:pPr>
              <w:pStyle w:val="9"/>
              <w:spacing w:before="80"/>
              <w:rPr>
                <w:b/>
                <w:sz w:val="24"/>
              </w:rPr>
            </w:pPr>
          </w:p>
          <w:p w14:paraId="495E0C3B">
            <w:pPr>
              <w:pStyle w:val="9"/>
              <w:ind w:left="103"/>
              <w:rPr>
                <w:sz w:val="24"/>
              </w:rPr>
            </w:pPr>
            <w:r>
              <w:rPr>
                <w:spacing w:val="-5"/>
                <w:sz w:val="24"/>
              </w:rPr>
              <w:t>78</w:t>
            </w:r>
          </w:p>
        </w:tc>
        <w:tc>
          <w:tcPr>
            <w:tcW w:w="4888" w:type="dxa"/>
          </w:tcPr>
          <w:p w14:paraId="7E922877">
            <w:pPr>
              <w:pStyle w:val="9"/>
              <w:spacing w:before="35"/>
              <w:ind w:left="237"/>
              <w:rPr>
                <w:sz w:val="24"/>
              </w:rPr>
            </w:pPr>
            <w:r>
              <w:rPr>
                <w:sz w:val="24"/>
              </w:rPr>
              <w:t>Контроль</w:t>
            </w:r>
            <w:r>
              <w:rPr>
                <w:spacing w:val="-5"/>
                <w:sz w:val="24"/>
              </w:rPr>
              <w:t xml:space="preserve"> </w:t>
            </w:r>
            <w:r>
              <w:rPr>
                <w:sz w:val="24"/>
              </w:rPr>
              <w:t>по</w:t>
            </w:r>
            <w:r>
              <w:rPr>
                <w:spacing w:val="-1"/>
                <w:sz w:val="24"/>
              </w:rPr>
              <w:t xml:space="preserve"> </w:t>
            </w:r>
            <w:r>
              <w:rPr>
                <w:sz w:val="24"/>
              </w:rPr>
              <w:t>теме</w:t>
            </w:r>
            <w:r>
              <w:rPr>
                <w:spacing w:val="-2"/>
                <w:sz w:val="24"/>
              </w:rPr>
              <w:t xml:space="preserve"> </w:t>
            </w:r>
            <w:r>
              <w:rPr>
                <w:sz w:val="24"/>
              </w:rPr>
              <w:t>"Средства</w:t>
            </w:r>
            <w:r>
              <w:rPr>
                <w:spacing w:val="-1"/>
                <w:sz w:val="24"/>
              </w:rPr>
              <w:t xml:space="preserve"> </w:t>
            </w:r>
            <w:r>
              <w:rPr>
                <w:spacing w:val="-2"/>
                <w:sz w:val="24"/>
              </w:rPr>
              <w:t>массовой</w:t>
            </w:r>
          </w:p>
          <w:p w14:paraId="4FB98029">
            <w:pPr>
              <w:pStyle w:val="9"/>
              <w:spacing w:before="11" w:line="310" w:lineRule="atLeast"/>
              <w:ind w:left="237"/>
              <w:rPr>
                <w:sz w:val="24"/>
              </w:rPr>
            </w:pPr>
            <w:r>
              <w:rPr>
                <w:sz w:val="24"/>
              </w:rPr>
              <w:t>информации</w:t>
            </w:r>
            <w:r>
              <w:rPr>
                <w:spacing w:val="-15"/>
                <w:sz w:val="24"/>
              </w:rPr>
              <w:t xml:space="preserve"> </w:t>
            </w:r>
            <w:r>
              <w:rPr>
                <w:sz w:val="24"/>
              </w:rPr>
              <w:t>(телевидение,</w:t>
            </w:r>
            <w:r>
              <w:rPr>
                <w:spacing w:val="-12"/>
                <w:sz w:val="24"/>
              </w:rPr>
              <w:t xml:space="preserve"> </w:t>
            </w:r>
            <w:r>
              <w:rPr>
                <w:sz w:val="24"/>
              </w:rPr>
              <w:t>радио,</w:t>
            </w:r>
            <w:r>
              <w:rPr>
                <w:spacing w:val="-15"/>
                <w:sz w:val="24"/>
              </w:rPr>
              <w:t xml:space="preserve"> </w:t>
            </w:r>
            <w:r>
              <w:rPr>
                <w:sz w:val="24"/>
              </w:rPr>
              <w:t xml:space="preserve">пресса, </w:t>
            </w:r>
            <w:r>
              <w:rPr>
                <w:spacing w:val="-2"/>
                <w:sz w:val="24"/>
              </w:rPr>
              <w:t>Интернет)"</w:t>
            </w:r>
          </w:p>
        </w:tc>
        <w:tc>
          <w:tcPr>
            <w:tcW w:w="1623" w:type="dxa"/>
          </w:tcPr>
          <w:p w14:paraId="4680265C">
            <w:pPr>
              <w:pStyle w:val="9"/>
              <w:spacing w:before="80"/>
              <w:rPr>
                <w:b/>
                <w:sz w:val="24"/>
              </w:rPr>
            </w:pPr>
          </w:p>
          <w:p w14:paraId="19DBFA54">
            <w:pPr>
              <w:pStyle w:val="9"/>
              <w:ind w:right="648"/>
              <w:jc w:val="right"/>
              <w:rPr>
                <w:sz w:val="24"/>
              </w:rPr>
            </w:pPr>
            <w:r>
              <w:rPr>
                <w:spacing w:val="-10"/>
                <w:sz w:val="24"/>
              </w:rPr>
              <w:t>1</w:t>
            </w:r>
          </w:p>
        </w:tc>
        <w:tc>
          <w:tcPr>
            <w:tcW w:w="1839" w:type="dxa"/>
          </w:tcPr>
          <w:p w14:paraId="19095412">
            <w:pPr>
              <w:pStyle w:val="9"/>
              <w:spacing w:before="80"/>
              <w:rPr>
                <w:b/>
                <w:sz w:val="24"/>
              </w:rPr>
            </w:pPr>
          </w:p>
          <w:p w14:paraId="6F57B77B">
            <w:pPr>
              <w:pStyle w:val="9"/>
              <w:ind w:left="200"/>
              <w:jc w:val="center"/>
              <w:rPr>
                <w:sz w:val="24"/>
              </w:rPr>
            </w:pPr>
            <w:r>
              <w:rPr>
                <w:spacing w:val="-10"/>
                <w:sz w:val="24"/>
              </w:rPr>
              <w:t>1</w:t>
            </w:r>
          </w:p>
        </w:tc>
        <w:tc>
          <w:tcPr>
            <w:tcW w:w="1350" w:type="dxa"/>
          </w:tcPr>
          <w:p w14:paraId="0BFC2E17">
            <w:pPr>
              <w:pStyle w:val="9"/>
              <w:rPr>
                <w:sz w:val="22"/>
              </w:rPr>
            </w:pPr>
          </w:p>
        </w:tc>
        <w:tc>
          <w:tcPr>
            <w:tcW w:w="2877" w:type="dxa"/>
          </w:tcPr>
          <w:p w14:paraId="42795526">
            <w:pPr>
              <w:pStyle w:val="9"/>
              <w:rPr>
                <w:sz w:val="22"/>
              </w:rPr>
            </w:pPr>
          </w:p>
        </w:tc>
      </w:tr>
      <w:tr w14:paraId="25E63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694FDAB7">
            <w:pPr>
              <w:pStyle w:val="9"/>
              <w:spacing w:before="193"/>
              <w:ind w:left="103"/>
              <w:rPr>
                <w:sz w:val="24"/>
              </w:rPr>
            </w:pPr>
            <w:r>
              <w:rPr>
                <w:spacing w:val="-5"/>
                <w:sz w:val="24"/>
              </w:rPr>
              <w:t>79</w:t>
            </w:r>
          </w:p>
        </w:tc>
        <w:tc>
          <w:tcPr>
            <w:tcW w:w="4888" w:type="dxa"/>
          </w:tcPr>
          <w:p w14:paraId="4EB97917">
            <w:pPr>
              <w:pStyle w:val="9"/>
              <w:spacing w:before="6" w:line="316" w:lineRule="exact"/>
              <w:ind w:left="237"/>
              <w:rPr>
                <w:sz w:val="24"/>
              </w:rPr>
            </w:pPr>
            <w:r>
              <w:rPr>
                <w:sz w:val="24"/>
              </w:rPr>
              <w:t>Cтрана</w:t>
            </w:r>
            <w:r>
              <w:rPr>
                <w:spacing w:val="-14"/>
                <w:sz w:val="24"/>
              </w:rPr>
              <w:t xml:space="preserve"> </w:t>
            </w:r>
            <w:r>
              <w:rPr>
                <w:sz w:val="24"/>
              </w:rPr>
              <w:t>(страны)</w:t>
            </w:r>
            <w:r>
              <w:rPr>
                <w:spacing w:val="-15"/>
                <w:sz w:val="24"/>
              </w:rPr>
              <w:t xml:space="preserve"> </w:t>
            </w:r>
            <w:r>
              <w:rPr>
                <w:sz w:val="24"/>
              </w:rPr>
              <w:t>изучаемого</w:t>
            </w:r>
            <w:r>
              <w:rPr>
                <w:spacing w:val="-10"/>
                <w:sz w:val="24"/>
              </w:rPr>
              <w:t xml:space="preserve"> </w:t>
            </w:r>
            <w:r>
              <w:rPr>
                <w:sz w:val="24"/>
              </w:rPr>
              <w:t xml:space="preserve">языка </w:t>
            </w:r>
            <w:r>
              <w:rPr>
                <w:spacing w:val="-2"/>
                <w:sz w:val="24"/>
              </w:rPr>
              <w:t>(праздники)</w:t>
            </w:r>
          </w:p>
        </w:tc>
        <w:tc>
          <w:tcPr>
            <w:tcW w:w="1623" w:type="dxa"/>
          </w:tcPr>
          <w:p w14:paraId="103CB846">
            <w:pPr>
              <w:pStyle w:val="9"/>
              <w:spacing w:before="193"/>
              <w:ind w:right="648"/>
              <w:jc w:val="right"/>
              <w:rPr>
                <w:sz w:val="24"/>
              </w:rPr>
            </w:pPr>
            <w:r>
              <w:rPr>
                <w:spacing w:val="-10"/>
                <w:sz w:val="24"/>
              </w:rPr>
              <w:t>1</w:t>
            </w:r>
          </w:p>
        </w:tc>
        <w:tc>
          <w:tcPr>
            <w:tcW w:w="1839" w:type="dxa"/>
          </w:tcPr>
          <w:p w14:paraId="1570B32A">
            <w:pPr>
              <w:pStyle w:val="9"/>
              <w:rPr>
                <w:sz w:val="22"/>
              </w:rPr>
            </w:pPr>
          </w:p>
        </w:tc>
        <w:tc>
          <w:tcPr>
            <w:tcW w:w="1350" w:type="dxa"/>
          </w:tcPr>
          <w:p w14:paraId="2443C083">
            <w:pPr>
              <w:pStyle w:val="9"/>
              <w:rPr>
                <w:sz w:val="22"/>
              </w:rPr>
            </w:pPr>
          </w:p>
        </w:tc>
        <w:tc>
          <w:tcPr>
            <w:tcW w:w="2877" w:type="dxa"/>
          </w:tcPr>
          <w:p w14:paraId="7993A0F4">
            <w:pPr>
              <w:pStyle w:val="9"/>
              <w:rPr>
                <w:sz w:val="22"/>
              </w:rPr>
            </w:pPr>
          </w:p>
        </w:tc>
      </w:tr>
      <w:tr w14:paraId="7B2D4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26" w:type="dxa"/>
          </w:tcPr>
          <w:p w14:paraId="06ABDD83">
            <w:pPr>
              <w:pStyle w:val="9"/>
              <w:spacing w:before="40"/>
              <w:ind w:left="103"/>
              <w:rPr>
                <w:sz w:val="24"/>
              </w:rPr>
            </w:pPr>
            <w:r>
              <w:rPr>
                <w:spacing w:val="-5"/>
                <w:sz w:val="24"/>
              </w:rPr>
              <w:t>80</w:t>
            </w:r>
          </w:p>
        </w:tc>
        <w:tc>
          <w:tcPr>
            <w:tcW w:w="4888" w:type="dxa"/>
          </w:tcPr>
          <w:p w14:paraId="52659130">
            <w:pPr>
              <w:pStyle w:val="9"/>
              <w:spacing w:before="40"/>
              <w:ind w:left="237"/>
              <w:rPr>
                <w:sz w:val="24"/>
              </w:rPr>
            </w:pPr>
            <w:r>
              <w:rPr>
                <w:sz w:val="24"/>
              </w:rPr>
              <w:t>Родная</w:t>
            </w:r>
            <w:r>
              <w:rPr>
                <w:spacing w:val="-1"/>
                <w:sz w:val="24"/>
              </w:rPr>
              <w:t xml:space="preserve"> </w:t>
            </w:r>
            <w:r>
              <w:rPr>
                <w:sz w:val="24"/>
              </w:rPr>
              <w:t>страна</w:t>
            </w:r>
            <w:r>
              <w:rPr>
                <w:spacing w:val="-5"/>
                <w:sz w:val="24"/>
              </w:rPr>
              <w:t xml:space="preserve"> </w:t>
            </w:r>
            <w:r>
              <w:rPr>
                <w:spacing w:val="-2"/>
                <w:sz w:val="24"/>
              </w:rPr>
              <w:t>(праздники)</w:t>
            </w:r>
          </w:p>
        </w:tc>
        <w:tc>
          <w:tcPr>
            <w:tcW w:w="1623" w:type="dxa"/>
          </w:tcPr>
          <w:p w14:paraId="32EEEC2E">
            <w:pPr>
              <w:pStyle w:val="9"/>
              <w:spacing w:before="40"/>
              <w:ind w:right="648"/>
              <w:jc w:val="right"/>
              <w:rPr>
                <w:sz w:val="24"/>
              </w:rPr>
            </w:pPr>
            <w:r>
              <w:rPr>
                <w:spacing w:val="-10"/>
                <w:sz w:val="24"/>
              </w:rPr>
              <w:t>1</w:t>
            </w:r>
          </w:p>
        </w:tc>
        <w:tc>
          <w:tcPr>
            <w:tcW w:w="1839" w:type="dxa"/>
          </w:tcPr>
          <w:p w14:paraId="36BF6641">
            <w:pPr>
              <w:pStyle w:val="9"/>
              <w:rPr>
                <w:sz w:val="22"/>
              </w:rPr>
            </w:pPr>
          </w:p>
        </w:tc>
        <w:tc>
          <w:tcPr>
            <w:tcW w:w="1350" w:type="dxa"/>
          </w:tcPr>
          <w:p w14:paraId="2E63CEB3">
            <w:pPr>
              <w:pStyle w:val="9"/>
              <w:rPr>
                <w:sz w:val="22"/>
              </w:rPr>
            </w:pPr>
          </w:p>
        </w:tc>
        <w:tc>
          <w:tcPr>
            <w:tcW w:w="2877" w:type="dxa"/>
          </w:tcPr>
          <w:p w14:paraId="7F7D0DD6">
            <w:pPr>
              <w:pStyle w:val="9"/>
              <w:rPr>
                <w:sz w:val="22"/>
              </w:rPr>
            </w:pPr>
          </w:p>
        </w:tc>
      </w:tr>
      <w:tr w14:paraId="024F7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26" w:type="dxa"/>
          </w:tcPr>
          <w:p w14:paraId="792495CD">
            <w:pPr>
              <w:pStyle w:val="9"/>
              <w:spacing w:before="194"/>
              <w:ind w:left="103"/>
              <w:rPr>
                <w:sz w:val="24"/>
              </w:rPr>
            </w:pPr>
            <w:r>
              <w:rPr>
                <w:spacing w:val="-5"/>
                <w:sz w:val="24"/>
              </w:rPr>
              <w:t>81</w:t>
            </w:r>
          </w:p>
        </w:tc>
        <w:tc>
          <w:tcPr>
            <w:tcW w:w="4888" w:type="dxa"/>
          </w:tcPr>
          <w:p w14:paraId="31AB1910">
            <w:pPr>
              <w:pStyle w:val="9"/>
              <w:spacing w:before="2" w:line="322" w:lineRule="exact"/>
              <w:ind w:left="237" w:right="217"/>
              <w:rPr>
                <w:sz w:val="24"/>
              </w:rPr>
            </w:pPr>
            <w:r>
              <w:rPr>
                <w:sz w:val="24"/>
              </w:rPr>
              <w:t>Родная</w:t>
            </w:r>
            <w:r>
              <w:rPr>
                <w:spacing w:val="-8"/>
                <w:sz w:val="24"/>
              </w:rPr>
              <w:t xml:space="preserve"> </w:t>
            </w:r>
            <w:r>
              <w:rPr>
                <w:sz w:val="24"/>
              </w:rPr>
              <w:t>страна</w:t>
            </w:r>
            <w:r>
              <w:rPr>
                <w:spacing w:val="-13"/>
                <w:sz w:val="24"/>
              </w:rPr>
              <w:t xml:space="preserve"> </w:t>
            </w:r>
            <w:r>
              <w:rPr>
                <w:sz w:val="24"/>
              </w:rPr>
              <w:t>и</w:t>
            </w:r>
            <w:r>
              <w:rPr>
                <w:spacing w:val="-7"/>
                <w:sz w:val="24"/>
              </w:rPr>
              <w:t xml:space="preserve"> </w:t>
            </w:r>
            <w:r>
              <w:rPr>
                <w:sz w:val="24"/>
              </w:rPr>
              <w:t>страна</w:t>
            </w:r>
            <w:r>
              <w:rPr>
                <w:spacing w:val="-13"/>
                <w:sz w:val="24"/>
              </w:rPr>
              <w:t xml:space="preserve"> </w:t>
            </w:r>
            <w:r>
              <w:rPr>
                <w:sz w:val="24"/>
              </w:rPr>
              <w:t>(страны) изучаемого языка (традиции)</w:t>
            </w:r>
          </w:p>
        </w:tc>
        <w:tc>
          <w:tcPr>
            <w:tcW w:w="1623" w:type="dxa"/>
          </w:tcPr>
          <w:p w14:paraId="2915F79D">
            <w:pPr>
              <w:pStyle w:val="9"/>
              <w:spacing w:before="194"/>
              <w:ind w:right="648"/>
              <w:jc w:val="right"/>
              <w:rPr>
                <w:sz w:val="24"/>
              </w:rPr>
            </w:pPr>
            <w:r>
              <w:rPr>
                <w:spacing w:val="-10"/>
                <w:sz w:val="24"/>
              </w:rPr>
              <w:t>1</w:t>
            </w:r>
          </w:p>
        </w:tc>
        <w:tc>
          <w:tcPr>
            <w:tcW w:w="1839" w:type="dxa"/>
          </w:tcPr>
          <w:p w14:paraId="1A045E13">
            <w:pPr>
              <w:pStyle w:val="9"/>
              <w:rPr>
                <w:sz w:val="22"/>
              </w:rPr>
            </w:pPr>
          </w:p>
        </w:tc>
        <w:tc>
          <w:tcPr>
            <w:tcW w:w="1350" w:type="dxa"/>
          </w:tcPr>
          <w:p w14:paraId="1E86EFC1">
            <w:pPr>
              <w:pStyle w:val="9"/>
              <w:rPr>
                <w:sz w:val="22"/>
              </w:rPr>
            </w:pPr>
          </w:p>
        </w:tc>
        <w:tc>
          <w:tcPr>
            <w:tcW w:w="2877" w:type="dxa"/>
          </w:tcPr>
          <w:p w14:paraId="4384B241">
            <w:pPr>
              <w:pStyle w:val="9"/>
              <w:rPr>
                <w:sz w:val="22"/>
              </w:rPr>
            </w:pPr>
          </w:p>
        </w:tc>
      </w:tr>
      <w:tr w14:paraId="02F7FA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7C7FEA61">
            <w:pPr>
              <w:pStyle w:val="9"/>
              <w:spacing w:before="193"/>
              <w:ind w:left="103"/>
              <w:rPr>
                <w:sz w:val="24"/>
              </w:rPr>
            </w:pPr>
            <w:r>
              <w:rPr>
                <w:spacing w:val="-5"/>
                <w:sz w:val="24"/>
              </w:rPr>
              <w:t>82</w:t>
            </w:r>
          </w:p>
        </w:tc>
        <w:tc>
          <w:tcPr>
            <w:tcW w:w="4888" w:type="dxa"/>
          </w:tcPr>
          <w:p w14:paraId="5195899F">
            <w:pPr>
              <w:pStyle w:val="9"/>
              <w:spacing w:before="6" w:line="316" w:lineRule="exact"/>
              <w:ind w:left="237" w:right="188"/>
              <w:rPr>
                <w:sz w:val="24"/>
              </w:rPr>
            </w:pPr>
            <w:r>
              <w:rPr>
                <w:sz w:val="24"/>
              </w:rPr>
              <w:t>Родная страна и страна (страны) изучаемого</w:t>
            </w:r>
            <w:r>
              <w:rPr>
                <w:spacing w:val="-10"/>
                <w:sz w:val="24"/>
              </w:rPr>
              <w:t xml:space="preserve"> </w:t>
            </w:r>
            <w:r>
              <w:rPr>
                <w:sz w:val="24"/>
              </w:rPr>
              <w:t>языка</w:t>
            </w:r>
            <w:r>
              <w:rPr>
                <w:spacing w:val="-14"/>
                <w:sz w:val="24"/>
              </w:rPr>
              <w:t xml:space="preserve"> </w:t>
            </w:r>
            <w:r>
              <w:rPr>
                <w:sz w:val="24"/>
              </w:rPr>
              <w:t>(памятные</w:t>
            </w:r>
            <w:r>
              <w:rPr>
                <w:spacing w:val="-14"/>
                <w:sz w:val="24"/>
              </w:rPr>
              <w:t xml:space="preserve"> </w:t>
            </w:r>
            <w:r>
              <w:rPr>
                <w:sz w:val="24"/>
              </w:rPr>
              <w:t>даты)</w:t>
            </w:r>
          </w:p>
        </w:tc>
        <w:tc>
          <w:tcPr>
            <w:tcW w:w="1623" w:type="dxa"/>
          </w:tcPr>
          <w:p w14:paraId="7AA19505">
            <w:pPr>
              <w:pStyle w:val="9"/>
              <w:spacing w:before="193"/>
              <w:ind w:right="648"/>
              <w:jc w:val="right"/>
              <w:rPr>
                <w:sz w:val="24"/>
              </w:rPr>
            </w:pPr>
            <w:r>
              <w:rPr>
                <w:spacing w:val="-10"/>
                <w:sz w:val="24"/>
              </w:rPr>
              <w:t>1</w:t>
            </w:r>
          </w:p>
        </w:tc>
        <w:tc>
          <w:tcPr>
            <w:tcW w:w="1839" w:type="dxa"/>
          </w:tcPr>
          <w:p w14:paraId="4D295AFF">
            <w:pPr>
              <w:pStyle w:val="9"/>
              <w:rPr>
                <w:sz w:val="22"/>
              </w:rPr>
            </w:pPr>
          </w:p>
        </w:tc>
        <w:tc>
          <w:tcPr>
            <w:tcW w:w="1350" w:type="dxa"/>
          </w:tcPr>
          <w:p w14:paraId="49321097">
            <w:pPr>
              <w:pStyle w:val="9"/>
              <w:rPr>
                <w:sz w:val="22"/>
              </w:rPr>
            </w:pPr>
          </w:p>
        </w:tc>
        <w:tc>
          <w:tcPr>
            <w:tcW w:w="2877" w:type="dxa"/>
          </w:tcPr>
          <w:p w14:paraId="6BB1E543">
            <w:pPr>
              <w:pStyle w:val="9"/>
              <w:spacing w:before="49"/>
              <w:ind w:left="236"/>
              <w:rPr>
                <w:sz w:val="24"/>
              </w:rPr>
            </w:pPr>
            <w:r>
              <w:rPr>
                <w:sz w:val="24"/>
              </w:rPr>
              <w:t>Биоблиотека</w:t>
            </w:r>
            <w:r>
              <w:rPr>
                <w:spacing w:val="-3"/>
                <w:sz w:val="24"/>
              </w:rPr>
              <w:t xml:space="preserve"> </w:t>
            </w:r>
            <w:r>
              <w:rPr>
                <w:spacing w:val="-5"/>
                <w:sz w:val="24"/>
              </w:rPr>
              <w:t>ЦОК</w:t>
            </w:r>
          </w:p>
          <w:p w14:paraId="4D132B32">
            <w:pPr>
              <w:pStyle w:val="9"/>
              <w:spacing w:before="45"/>
              <w:ind w:left="236"/>
              <w:rPr>
                <w:sz w:val="22"/>
              </w:rPr>
            </w:pPr>
            <w:r>
              <w:fldChar w:fldCharType="begin"/>
            </w:r>
            <w:r>
              <w:instrText xml:space="preserve"> HYPERLINK "https://m.edsoo.ru/863cba34" \h </w:instrText>
            </w:r>
            <w:r>
              <w:fldChar w:fldCharType="separate"/>
            </w:r>
            <w:r>
              <w:rPr>
                <w:color w:val="0000FF"/>
                <w:spacing w:val="-2"/>
                <w:sz w:val="22"/>
                <w:u w:val="single" w:color="0000FF"/>
              </w:rPr>
              <w:t>https://m.edsoo.ru/863cba34</w:t>
            </w:r>
            <w:r>
              <w:rPr>
                <w:color w:val="0000FF"/>
                <w:spacing w:val="-2"/>
                <w:sz w:val="22"/>
                <w:u w:val="single" w:color="0000FF"/>
              </w:rPr>
              <w:fldChar w:fldCharType="end"/>
            </w:r>
          </w:p>
        </w:tc>
      </w:tr>
      <w:tr w14:paraId="7C50B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1EA92BE9">
            <w:pPr>
              <w:pStyle w:val="9"/>
              <w:spacing w:before="198"/>
              <w:ind w:left="103"/>
              <w:rPr>
                <w:sz w:val="24"/>
              </w:rPr>
            </w:pPr>
            <w:r>
              <w:rPr>
                <w:spacing w:val="-5"/>
                <w:sz w:val="24"/>
              </w:rPr>
              <w:t>83</w:t>
            </w:r>
          </w:p>
        </w:tc>
        <w:tc>
          <w:tcPr>
            <w:tcW w:w="4888" w:type="dxa"/>
          </w:tcPr>
          <w:p w14:paraId="300A3786">
            <w:pPr>
              <w:pStyle w:val="9"/>
              <w:spacing w:before="11" w:line="316" w:lineRule="exact"/>
              <w:ind w:left="237"/>
              <w:rPr>
                <w:sz w:val="24"/>
              </w:rPr>
            </w:pPr>
            <w:r>
              <w:rPr>
                <w:sz w:val="24"/>
              </w:rPr>
              <w:t>Cтрана</w:t>
            </w:r>
            <w:r>
              <w:rPr>
                <w:spacing w:val="-14"/>
                <w:sz w:val="24"/>
              </w:rPr>
              <w:t xml:space="preserve"> </w:t>
            </w:r>
            <w:r>
              <w:rPr>
                <w:sz w:val="24"/>
              </w:rPr>
              <w:t>(страны)</w:t>
            </w:r>
            <w:r>
              <w:rPr>
                <w:spacing w:val="-15"/>
                <w:sz w:val="24"/>
              </w:rPr>
              <w:t xml:space="preserve"> </w:t>
            </w:r>
            <w:r>
              <w:rPr>
                <w:sz w:val="24"/>
              </w:rPr>
              <w:t>изучаемого</w:t>
            </w:r>
            <w:r>
              <w:rPr>
                <w:spacing w:val="-10"/>
                <w:sz w:val="24"/>
              </w:rPr>
              <w:t xml:space="preserve"> </w:t>
            </w:r>
            <w:r>
              <w:rPr>
                <w:sz w:val="24"/>
              </w:rPr>
              <w:t xml:space="preserve">языка </w:t>
            </w:r>
            <w:r>
              <w:rPr>
                <w:spacing w:val="-2"/>
                <w:sz w:val="24"/>
              </w:rPr>
              <w:t>(достопримечательности)</w:t>
            </w:r>
          </w:p>
        </w:tc>
        <w:tc>
          <w:tcPr>
            <w:tcW w:w="1623" w:type="dxa"/>
          </w:tcPr>
          <w:p w14:paraId="3CE17BE2">
            <w:pPr>
              <w:pStyle w:val="9"/>
              <w:spacing w:before="198"/>
              <w:ind w:right="648"/>
              <w:jc w:val="right"/>
              <w:rPr>
                <w:sz w:val="24"/>
              </w:rPr>
            </w:pPr>
            <w:r>
              <w:rPr>
                <w:spacing w:val="-10"/>
                <w:sz w:val="24"/>
              </w:rPr>
              <w:t>1</w:t>
            </w:r>
          </w:p>
        </w:tc>
        <w:tc>
          <w:tcPr>
            <w:tcW w:w="1839" w:type="dxa"/>
          </w:tcPr>
          <w:p w14:paraId="77932879">
            <w:pPr>
              <w:pStyle w:val="9"/>
              <w:rPr>
                <w:sz w:val="22"/>
              </w:rPr>
            </w:pPr>
          </w:p>
        </w:tc>
        <w:tc>
          <w:tcPr>
            <w:tcW w:w="1350" w:type="dxa"/>
          </w:tcPr>
          <w:p w14:paraId="1A22094D">
            <w:pPr>
              <w:pStyle w:val="9"/>
              <w:rPr>
                <w:sz w:val="22"/>
              </w:rPr>
            </w:pPr>
          </w:p>
        </w:tc>
        <w:tc>
          <w:tcPr>
            <w:tcW w:w="2877" w:type="dxa"/>
          </w:tcPr>
          <w:p w14:paraId="0CFA5A96">
            <w:pPr>
              <w:pStyle w:val="9"/>
              <w:spacing w:before="50"/>
              <w:ind w:left="236"/>
              <w:rPr>
                <w:sz w:val="24"/>
              </w:rPr>
            </w:pPr>
            <w:r>
              <w:rPr>
                <w:sz w:val="24"/>
              </w:rPr>
              <w:t>Биоблиотека</w:t>
            </w:r>
            <w:r>
              <w:rPr>
                <w:spacing w:val="-3"/>
                <w:sz w:val="24"/>
              </w:rPr>
              <w:t xml:space="preserve"> </w:t>
            </w:r>
            <w:r>
              <w:rPr>
                <w:spacing w:val="-5"/>
                <w:sz w:val="24"/>
              </w:rPr>
              <w:t>ЦОК</w:t>
            </w:r>
          </w:p>
          <w:p w14:paraId="68E7D9B6">
            <w:pPr>
              <w:pStyle w:val="9"/>
              <w:spacing w:before="49"/>
              <w:ind w:left="236"/>
              <w:rPr>
                <w:sz w:val="22"/>
              </w:rPr>
            </w:pPr>
            <w:r>
              <w:fldChar w:fldCharType="begin"/>
            </w:r>
            <w:r>
              <w:instrText xml:space="preserve"> HYPERLINK "https://m.edsoo.ru/863cb70a" \h </w:instrText>
            </w:r>
            <w:r>
              <w:fldChar w:fldCharType="separate"/>
            </w:r>
            <w:r>
              <w:rPr>
                <w:color w:val="0000FF"/>
                <w:spacing w:val="-2"/>
                <w:sz w:val="22"/>
                <w:u w:val="single" w:color="0000FF"/>
              </w:rPr>
              <w:t>https://m.edsoo.ru/863cb70a</w:t>
            </w:r>
            <w:r>
              <w:rPr>
                <w:color w:val="0000FF"/>
                <w:spacing w:val="-2"/>
                <w:sz w:val="22"/>
                <w:u w:val="single" w:color="0000FF"/>
              </w:rPr>
              <w:fldChar w:fldCharType="end"/>
            </w:r>
          </w:p>
        </w:tc>
      </w:tr>
      <w:tr w14:paraId="704D1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03BC3CFC">
            <w:pPr>
              <w:pStyle w:val="9"/>
              <w:spacing w:before="193"/>
              <w:ind w:left="103"/>
              <w:rPr>
                <w:sz w:val="24"/>
              </w:rPr>
            </w:pPr>
            <w:r>
              <w:rPr>
                <w:spacing w:val="-5"/>
                <w:sz w:val="24"/>
              </w:rPr>
              <w:t>84</w:t>
            </w:r>
          </w:p>
        </w:tc>
        <w:tc>
          <w:tcPr>
            <w:tcW w:w="4888" w:type="dxa"/>
          </w:tcPr>
          <w:p w14:paraId="31922820">
            <w:pPr>
              <w:pStyle w:val="9"/>
              <w:spacing w:before="1" w:line="322" w:lineRule="exact"/>
              <w:ind w:left="237" w:right="185"/>
              <w:rPr>
                <w:sz w:val="24"/>
              </w:rPr>
            </w:pPr>
            <w:r>
              <w:rPr>
                <w:sz w:val="24"/>
              </w:rPr>
              <w:t>Родная страна и страна (страны) изучаемого</w:t>
            </w:r>
            <w:r>
              <w:rPr>
                <w:spacing w:val="-7"/>
                <w:sz w:val="24"/>
              </w:rPr>
              <w:t xml:space="preserve"> </w:t>
            </w:r>
            <w:r>
              <w:rPr>
                <w:sz w:val="24"/>
              </w:rPr>
              <w:t>языка</w:t>
            </w:r>
            <w:r>
              <w:rPr>
                <w:spacing w:val="-11"/>
                <w:sz w:val="24"/>
              </w:rPr>
              <w:t xml:space="preserve"> </w:t>
            </w:r>
            <w:r>
              <w:rPr>
                <w:sz w:val="24"/>
              </w:rPr>
              <w:t>(мифы</w:t>
            </w:r>
            <w:r>
              <w:rPr>
                <w:spacing w:val="-13"/>
                <w:sz w:val="24"/>
              </w:rPr>
              <w:t xml:space="preserve"> </w:t>
            </w:r>
            <w:r>
              <w:rPr>
                <w:sz w:val="24"/>
              </w:rPr>
              <w:t>и</w:t>
            </w:r>
            <w:r>
              <w:rPr>
                <w:spacing w:val="-10"/>
                <w:sz w:val="24"/>
              </w:rPr>
              <w:t xml:space="preserve"> </w:t>
            </w:r>
            <w:r>
              <w:rPr>
                <w:sz w:val="24"/>
              </w:rPr>
              <w:t>легенды)</w:t>
            </w:r>
          </w:p>
        </w:tc>
        <w:tc>
          <w:tcPr>
            <w:tcW w:w="1623" w:type="dxa"/>
          </w:tcPr>
          <w:p w14:paraId="3A2C4FA2">
            <w:pPr>
              <w:pStyle w:val="9"/>
              <w:spacing w:before="193"/>
              <w:ind w:right="648"/>
              <w:jc w:val="right"/>
              <w:rPr>
                <w:sz w:val="24"/>
              </w:rPr>
            </w:pPr>
            <w:r>
              <w:rPr>
                <w:spacing w:val="-10"/>
                <w:sz w:val="24"/>
              </w:rPr>
              <w:t>1</w:t>
            </w:r>
          </w:p>
        </w:tc>
        <w:tc>
          <w:tcPr>
            <w:tcW w:w="1839" w:type="dxa"/>
          </w:tcPr>
          <w:p w14:paraId="14C72F4D">
            <w:pPr>
              <w:pStyle w:val="9"/>
              <w:rPr>
                <w:sz w:val="22"/>
              </w:rPr>
            </w:pPr>
          </w:p>
        </w:tc>
        <w:tc>
          <w:tcPr>
            <w:tcW w:w="1350" w:type="dxa"/>
          </w:tcPr>
          <w:p w14:paraId="49038758">
            <w:pPr>
              <w:pStyle w:val="9"/>
              <w:rPr>
                <w:sz w:val="22"/>
              </w:rPr>
            </w:pPr>
          </w:p>
        </w:tc>
        <w:tc>
          <w:tcPr>
            <w:tcW w:w="2877" w:type="dxa"/>
          </w:tcPr>
          <w:p w14:paraId="27955921">
            <w:pPr>
              <w:pStyle w:val="9"/>
              <w:rPr>
                <w:sz w:val="22"/>
              </w:rPr>
            </w:pPr>
          </w:p>
        </w:tc>
      </w:tr>
      <w:tr w14:paraId="008CF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645DB78D">
            <w:pPr>
              <w:pStyle w:val="9"/>
              <w:spacing w:before="193"/>
              <w:ind w:left="103"/>
              <w:rPr>
                <w:sz w:val="24"/>
              </w:rPr>
            </w:pPr>
            <w:r>
              <w:rPr>
                <w:spacing w:val="-5"/>
                <w:sz w:val="24"/>
              </w:rPr>
              <w:t>85</w:t>
            </w:r>
          </w:p>
        </w:tc>
        <w:tc>
          <w:tcPr>
            <w:tcW w:w="4888" w:type="dxa"/>
          </w:tcPr>
          <w:p w14:paraId="31ED681B">
            <w:pPr>
              <w:pStyle w:val="9"/>
              <w:spacing w:before="6" w:line="316" w:lineRule="exact"/>
              <w:ind w:left="237" w:right="188"/>
              <w:rPr>
                <w:sz w:val="24"/>
              </w:rPr>
            </w:pPr>
            <w:r>
              <w:rPr>
                <w:sz w:val="24"/>
              </w:rPr>
              <w:t>Родная страна и страна (страны) изучаемого</w:t>
            </w:r>
            <w:r>
              <w:rPr>
                <w:spacing w:val="-14"/>
                <w:sz w:val="24"/>
              </w:rPr>
              <w:t xml:space="preserve"> </w:t>
            </w:r>
            <w:r>
              <w:rPr>
                <w:sz w:val="24"/>
              </w:rPr>
              <w:t>языка</w:t>
            </w:r>
            <w:r>
              <w:rPr>
                <w:spacing w:val="-14"/>
                <w:sz w:val="24"/>
              </w:rPr>
              <w:t xml:space="preserve"> </w:t>
            </w:r>
            <w:r>
              <w:rPr>
                <w:sz w:val="24"/>
              </w:rPr>
              <w:t>(историческое</w:t>
            </w:r>
            <w:r>
              <w:rPr>
                <w:spacing w:val="-15"/>
                <w:sz w:val="24"/>
              </w:rPr>
              <w:t xml:space="preserve"> </w:t>
            </w:r>
            <w:r>
              <w:rPr>
                <w:sz w:val="24"/>
              </w:rPr>
              <w:t>наследие)</w:t>
            </w:r>
          </w:p>
        </w:tc>
        <w:tc>
          <w:tcPr>
            <w:tcW w:w="1623" w:type="dxa"/>
          </w:tcPr>
          <w:p w14:paraId="7FE7173B">
            <w:pPr>
              <w:pStyle w:val="9"/>
              <w:spacing w:before="193"/>
              <w:ind w:right="648"/>
              <w:jc w:val="right"/>
              <w:rPr>
                <w:sz w:val="24"/>
              </w:rPr>
            </w:pPr>
            <w:r>
              <w:rPr>
                <w:spacing w:val="-10"/>
                <w:sz w:val="24"/>
              </w:rPr>
              <w:t>1</w:t>
            </w:r>
          </w:p>
        </w:tc>
        <w:tc>
          <w:tcPr>
            <w:tcW w:w="1839" w:type="dxa"/>
          </w:tcPr>
          <w:p w14:paraId="5710C401">
            <w:pPr>
              <w:pStyle w:val="9"/>
              <w:rPr>
                <w:sz w:val="22"/>
              </w:rPr>
            </w:pPr>
          </w:p>
        </w:tc>
        <w:tc>
          <w:tcPr>
            <w:tcW w:w="1350" w:type="dxa"/>
          </w:tcPr>
          <w:p w14:paraId="65C47571">
            <w:pPr>
              <w:pStyle w:val="9"/>
              <w:rPr>
                <w:sz w:val="22"/>
              </w:rPr>
            </w:pPr>
          </w:p>
        </w:tc>
        <w:tc>
          <w:tcPr>
            <w:tcW w:w="2877" w:type="dxa"/>
          </w:tcPr>
          <w:p w14:paraId="36308847">
            <w:pPr>
              <w:pStyle w:val="9"/>
              <w:rPr>
                <w:sz w:val="22"/>
              </w:rPr>
            </w:pPr>
          </w:p>
        </w:tc>
      </w:tr>
      <w:tr w14:paraId="533B31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26" w:type="dxa"/>
          </w:tcPr>
          <w:p w14:paraId="2F4DCB87">
            <w:pPr>
              <w:pStyle w:val="9"/>
              <w:spacing w:before="198"/>
              <w:ind w:left="103"/>
              <w:rPr>
                <w:sz w:val="24"/>
              </w:rPr>
            </w:pPr>
            <w:r>
              <w:rPr>
                <w:spacing w:val="-5"/>
                <w:sz w:val="24"/>
              </w:rPr>
              <w:t>86</w:t>
            </w:r>
          </w:p>
        </w:tc>
        <w:tc>
          <w:tcPr>
            <w:tcW w:w="4888" w:type="dxa"/>
          </w:tcPr>
          <w:p w14:paraId="19B6A686">
            <w:pPr>
              <w:pStyle w:val="9"/>
              <w:spacing w:before="9" w:line="318" w:lineRule="exact"/>
              <w:ind w:left="237" w:right="188"/>
              <w:rPr>
                <w:sz w:val="24"/>
              </w:rPr>
            </w:pPr>
            <w:r>
              <w:rPr>
                <w:sz w:val="24"/>
              </w:rPr>
              <w:t>Родная страна и страна (страны) изучаемого</w:t>
            </w:r>
            <w:r>
              <w:rPr>
                <w:spacing w:val="-6"/>
                <w:sz w:val="24"/>
              </w:rPr>
              <w:t xml:space="preserve"> </w:t>
            </w:r>
            <w:r>
              <w:rPr>
                <w:sz w:val="24"/>
              </w:rPr>
              <w:t>языка</w:t>
            </w:r>
            <w:r>
              <w:rPr>
                <w:spacing w:val="-10"/>
                <w:sz w:val="24"/>
              </w:rPr>
              <w:t xml:space="preserve"> </w:t>
            </w:r>
            <w:r>
              <w:rPr>
                <w:sz w:val="24"/>
              </w:rPr>
              <w:t>(мой</w:t>
            </w:r>
            <w:r>
              <w:rPr>
                <w:spacing w:val="-13"/>
                <w:sz w:val="24"/>
              </w:rPr>
              <w:t xml:space="preserve"> </w:t>
            </w:r>
            <w:r>
              <w:rPr>
                <w:sz w:val="24"/>
              </w:rPr>
              <w:t>город,</w:t>
            </w:r>
            <w:r>
              <w:rPr>
                <w:spacing w:val="-12"/>
                <w:sz w:val="24"/>
              </w:rPr>
              <w:t xml:space="preserve"> </w:t>
            </w:r>
            <w:r>
              <w:rPr>
                <w:sz w:val="24"/>
              </w:rPr>
              <w:t>село)</w:t>
            </w:r>
          </w:p>
        </w:tc>
        <w:tc>
          <w:tcPr>
            <w:tcW w:w="1623" w:type="dxa"/>
          </w:tcPr>
          <w:p w14:paraId="105348CA">
            <w:pPr>
              <w:pStyle w:val="9"/>
              <w:spacing w:before="198"/>
              <w:ind w:right="648"/>
              <w:jc w:val="right"/>
              <w:rPr>
                <w:sz w:val="24"/>
              </w:rPr>
            </w:pPr>
            <w:r>
              <w:rPr>
                <w:spacing w:val="-10"/>
                <w:sz w:val="24"/>
              </w:rPr>
              <w:t>1</w:t>
            </w:r>
          </w:p>
        </w:tc>
        <w:tc>
          <w:tcPr>
            <w:tcW w:w="1839" w:type="dxa"/>
          </w:tcPr>
          <w:p w14:paraId="49075B91">
            <w:pPr>
              <w:pStyle w:val="9"/>
              <w:rPr>
                <w:sz w:val="22"/>
              </w:rPr>
            </w:pPr>
          </w:p>
        </w:tc>
        <w:tc>
          <w:tcPr>
            <w:tcW w:w="1350" w:type="dxa"/>
          </w:tcPr>
          <w:p w14:paraId="5EFBD305">
            <w:pPr>
              <w:pStyle w:val="9"/>
              <w:rPr>
                <w:sz w:val="22"/>
              </w:rPr>
            </w:pPr>
          </w:p>
        </w:tc>
        <w:tc>
          <w:tcPr>
            <w:tcW w:w="2877" w:type="dxa"/>
          </w:tcPr>
          <w:p w14:paraId="7A9B5EE4">
            <w:pPr>
              <w:pStyle w:val="9"/>
              <w:rPr>
                <w:sz w:val="22"/>
              </w:rPr>
            </w:pPr>
          </w:p>
        </w:tc>
      </w:tr>
      <w:tr w14:paraId="45AD1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26" w:type="dxa"/>
          </w:tcPr>
          <w:p w14:paraId="01EE0FB9">
            <w:pPr>
              <w:pStyle w:val="9"/>
              <w:spacing w:before="184"/>
              <w:ind w:left="103"/>
              <w:rPr>
                <w:sz w:val="24"/>
              </w:rPr>
            </w:pPr>
            <w:r>
              <w:rPr>
                <w:spacing w:val="-5"/>
                <w:sz w:val="24"/>
              </w:rPr>
              <w:t>87</w:t>
            </w:r>
          </w:p>
        </w:tc>
        <w:tc>
          <w:tcPr>
            <w:tcW w:w="4888" w:type="dxa"/>
          </w:tcPr>
          <w:p w14:paraId="177C9AF6">
            <w:pPr>
              <w:pStyle w:val="9"/>
              <w:spacing w:before="184"/>
              <w:ind w:left="237"/>
              <w:rPr>
                <w:sz w:val="24"/>
              </w:rPr>
            </w:pPr>
            <w:r>
              <w:rPr>
                <w:sz w:val="24"/>
              </w:rPr>
              <w:t>Родная</w:t>
            </w:r>
            <w:r>
              <w:rPr>
                <w:spacing w:val="-1"/>
                <w:sz w:val="24"/>
              </w:rPr>
              <w:t xml:space="preserve"> </w:t>
            </w:r>
            <w:r>
              <w:rPr>
                <w:sz w:val="24"/>
              </w:rPr>
              <w:t>страна</w:t>
            </w:r>
            <w:r>
              <w:rPr>
                <w:spacing w:val="-5"/>
                <w:sz w:val="24"/>
              </w:rPr>
              <w:t xml:space="preserve"> </w:t>
            </w:r>
            <w:r>
              <w:rPr>
                <w:spacing w:val="-2"/>
                <w:sz w:val="24"/>
              </w:rPr>
              <w:t>(достопримечательности)</w:t>
            </w:r>
          </w:p>
        </w:tc>
        <w:tc>
          <w:tcPr>
            <w:tcW w:w="1623" w:type="dxa"/>
          </w:tcPr>
          <w:p w14:paraId="1D436C1C">
            <w:pPr>
              <w:pStyle w:val="9"/>
              <w:spacing w:before="184"/>
              <w:ind w:right="648"/>
              <w:jc w:val="right"/>
              <w:rPr>
                <w:sz w:val="24"/>
              </w:rPr>
            </w:pPr>
            <w:r>
              <w:rPr>
                <w:spacing w:val="-10"/>
                <w:sz w:val="24"/>
              </w:rPr>
              <w:t>1</w:t>
            </w:r>
          </w:p>
        </w:tc>
        <w:tc>
          <w:tcPr>
            <w:tcW w:w="1839" w:type="dxa"/>
          </w:tcPr>
          <w:p w14:paraId="3280C6A1">
            <w:pPr>
              <w:pStyle w:val="9"/>
              <w:rPr>
                <w:sz w:val="22"/>
              </w:rPr>
            </w:pPr>
          </w:p>
        </w:tc>
        <w:tc>
          <w:tcPr>
            <w:tcW w:w="1350" w:type="dxa"/>
          </w:tcPr>
          <w:p w14:paraId="5D4E3CC0">
            <w:pPr>
              <w:pStyle w:val="9"/>
              <w:rPr>
                <w:sz w:val="22"/>
              </w:rPr>
            </w:pPr>
          </w:p>
        </w:tc>
        <w:tc>
          <w:tcPr>
            <w:tcW w:w="2877" w:type="dxa"/>
          </w:tcPr>
          <w:p w14:paraId="56D0C4E1">
            <w:pPr>
              <w:pStyle w:val="9"/>
              <w:spacing w:before="35"/>
              <w:ind w:left="236"/>
              <w:rPr>
                <w:sz w:val="24"/>
              </w:rPr>
            </w:pPr>
            <w:r>
              <w:rPr>
                <w:sz w:val="24"/>
              </w:rPr>
              <w:t>Биоблиотека</w:t>
            </w:r>
            <w:r>
              <w:rPr>
                <w:spacing w:val="-3"/>
                <w:sz w:val="24"/>
              </w:rPr>
              <w:t xml:space="preserve"> </w:t>
            </w:r>
            <w:r>
              <w:rPr>
                <w:spacing w:val="-5"/>
                <w:sz w:val="24"/>
              </w:rPr>
              <w:t>ЦОК</w:t>
            </w:r>
          </w:p>
          <w:p w14:paraId="2292B370">
            <w:pPr>
              <w:pStyle w:val="9"/>
              <w:spacing w:before="45"/>
              <w:ind w:left="236"/>
              <w:rPr>
                <w:sz w:val="22"/>
              </w:rPr>
            </w:pPr>
            <w:r>
              <w:fldChar w:fldCharType="begin"/>
            </w:r>
            <w:r>
              <w:instrText xml:space="preserve"> HYPERLINK "https://m.edsoo.ru/863cb598" \h </w:instrText>
            </w:r>
            <w:r>
              <w:fldChar w:fldCharType="separate"/>
            </w:r>
            <w:r>
              <w:rPr>
                <w:color w:val="0000FF"/>
                <w:spacing w:val="-2"/>
                <w:sz w:val="22"/>
                <w:u w:val="single" w:color="0000FF"/>
              </w:rPr>
              <w:t>https://m.edsoo.ru/863cb598</w:t>
            </w:r>
            <w:r>
              <w:rPr>
                <w:color w:val="0000FF"/>
                <w:spacing w:val="-2"/>
                <w:sz w:val="22"/>
                <w:u w:val="single" w:color="0000FF"/>
              </w:rPr>
              <w:fldChar w:fldCharType="end"/>
            </w:r>
          </w:p>
        </w:tc>
      </w:tr>
      <w:tr w14:paraId="72997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4CC2C2DC">
            <w:pPr>
              <w:pStyle w:val="9"/>
              <w:spacing w:before="198"/>
              <w:ind w:left="103"/>
              <w:rPr>
                <w:sz w:val="24"/>
              </w:rPr>
            </w:pPr>
            <w:r>
              <w:rPr>
                <w:spacing w:val="-5"/>
                <w:sz w:val="24"/>
              </w:rPr>
              <w:t>88</w:t>
            </w:r>
          </w:p>
        </w:tc>
        <w:tc>
          <w:tcPr>
            <w:tcW w:w="4888" w:type="dxa"/>
          </w:tcPr>
          <w:p w14:paraId="7F44A59E">
            <w:pPr>
              <w:pStyle w:val="9"/>
              <w:spacing w:before="1" w:line="322" w:lineRule="exact"/>
              <w:ind w:left="237" w:right="217"/>
              <w:rPr>
                <w:sz w:val="24"/>
              </w:rPr>
            </w:pPr>
            <w:r>
              <w:rPr>
                <w:sz w:val="24"/>
              </w:rPr>
              <w:t>Родная</w:t>
            </w:r>
            <w:r>
              <w:rPr>
                <w:spacing w:val="-8"/>
                <w:sz w:val="24"/>
              </w:rPr>
              <w:t xml:space="preserve"> </w:t>
            </w:r>
            <w:r>
              <w:rPr>
                <w:sz w:val="24"/>
              </w:rPr>
              <w:t>страна</w:t>
            </w:r>
            <w:r>
              <w:rPr>
                <w:spacing w:val="-13"/>
                <w:sz w:val="24"/>
              </w:rPr>
              <w:t xml:space="preserve"> </w:t>
            </w:r>
            <w:r>
              <w:rPr>
                <w:sz w:val="24"/>
              </w:rPr>
              <w:t>и</w:t>
            </w:r>
            <w:r>
              <w:rPr>
                <w:spacing w:val="-7"/>
                <w:sz w:val="24"/>
              </w:rPr>
              <w:t xml:space="preserve"> </w:t>
            </w:r>
            <w:r>
              <w:rPr>
                <w:sz w:val="24"/>
              </w:rPr>
              <w:t>страна</w:t>
            </w:r>
            <w:r>
              <w:rPr>
                <w:spacing w:val="-13"/>
                <w:sz w:val="24"/>
              </w:rPr>
              <w:t xml:space="preserve"> </w:t>
            </w:r>
            <w:r>
              <w:rPr>
                <w:sz w:val="24"/>
              </w:rPr>
              <w:t>(страны) изучаемого языка (фольклор)</w:t>
            </w:r>
          </w:p>
        </w:tc>
        <w:tc>
          <w:tcPr>
            <w:tcW w:w="1623" w:type="dxa"/>
          </w:tcPr>
          <w:p w14:paraId="18D0A15E">
            <w:pPr>
              <w:pStyle w:val="9"/>
              <w:spacing w:before="198"/>
              <w:ind w:right="648"/>
              <w:jc w:val="right"/>
              <w:rPr>
                <w:sz w:val="24"/>
              </w:rPr>
            </w:pPr>
            <w:r>
              <w:rPr>
                <w:spacing w:val="-10"/>
                <w:sz w:val="24"/>
              </w:rPr>
              <w:t>1</w:t>
            </w:r>
          </w:p>
        </w:tc>
        <w:tc>
          <w:tcPr>
            <w:tcW w:w="1839" w:type="dxa"/>
          </w:tcPr>
          <w:p w14:paraId="6BAD3424">
            <w:pPr>
              <w:pStyle w:val="9"/>
              <w:rPr>
                <w:sz w:val="22"/>
              </w:rPr>
            </w:pPr>
          </w:p>
        </w:tc>
        <w:tc>
          <w:tcPr>
            <w:tcW w:w="1350" w:type="dxa"/>
          </w:tcPr>
          <w:p w14:paraId="4C6D26A8">
            <w:pPr>
              <w:pStyle w:val="9"/>
              <w:rPr>
                <w:sz w:val="22"/>
              </w:rPr>
            </w:pPr>
          </w:p>
        </w:tc>
        <w:tc>
          <w:tcPr>
            <w:tcW w:w="2877" w:type="dxa"/>
          </w:tcPr>
          <w:p w14:paraId="7B9CF70A">
            <w:pPr>
              <w:pStyle w:val="9"/>
              <w:rPr>
                <w:sz w:val="22"/>
              </w:rPr>
            </w:pPr>
          </w:p>
        </w:tc>
      </w:tr>
      <w:tr w14:paraId="0A84C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26" w:type="dxa"/>
          </w:tcPr>
          <w:p w14:paraId="08CEDCB6">
            <w:pPr>
              <w:pStyle w:val="9"/>
              <w:spacing w:before="75"/>
              <w:rPr>
                <w:b/>
                <w:sz w:val="24"/>
              </w:rPr>
            </w:pPr>
          </w:p>
          <w:p w14:paraId="6E66C5EA">
            <w:pPr>
              <w:pStyle w:val="9"/>
              <w:spacing w:before="1"/>
              <w:ind w:left="103"/>
              <w:rPr>
                <w:sz w:val="24"/>
              </w:rPr>
            </w:pPr>
            <w:r>
              <w:rPr>
                <w:spacing w:val="-5"/>
                <w:sz w:val="24"/>
              </w:rPr>
              <w:t>89</w:t>
            </w:r>
          </w:p>
        </w:tc>
        <w:tc>
          <w:tcPr>
            <w:tcW w:w="4888" w:type="dxa"/>
          </w:tcPr>
          <w:p w14:paraId="4221DB92">
            <w:pPr>
              <w:pStyle w:val="9"/>
              <w:spacing w:before="6" w:line="316" w:lineRule="exact"/>
              <w:ind w:left="237" w:right="185"/>
              <w:rPr>
                <w:sz w:val="24"/>
              </w:rPr>
            </w:pPr>
            <w:r>
              <w:rPr>
                <w:sz w:val="24"/>
              </w:rPr>
              <w:t>Родная страна и страна (страны) изучаемого</w:t>
            </w:r>
            <w:r>
              <w:rPr>
                <w:spacing w:val="-11"/>
                <w:sz w:val="24"/>
              </w:rPr>
              <w:t xml:space="preserve"> </w:t>
            </w:r>
            <w:r>
              <w:rPr>
                <w:sz w:val="24"/>
              </w:rPr>
              <w:t>языка</w:t>
            </w:r>
            <w:r>
              <w:rPr>
                <w:spacing w:val="-15"/>
                <w:sz w:val="24"/>
              </w:rPr>
              <w:t xml:space="preserve"> </w:t>
            </w:r>
            <w:r>
              <w:rPr>
                <w:sz w:val="24"/>
              </w:rPr>
              <w:t>(музеи,</w:t>
            </w:r>
            <w:r>
              <w:rPr>
                <w:spacing w:val="-13"/>
                <w:sz w:val="24"/>
              </w:rPr>
              <w:t xml:space="preserve"> </w:t>
            </w:r>
            <w:r>
              <w:rPr>
                <w:sz w:val="24"/>
              </w:rPr>
              <w:t xml:space="preserve">картинные </w:t>
            </w:r>
            <w:r>
              <w:rPr>
                <w:spacing w:val="-2"/>
                <w:sz w:val="24"/>
              </w:rPr>
              <w:t>галереи)</w:t>
            </w:r>
          </w:p>
        </w:tc>
        <w:tc>
          <w:tcPr>
            <w:tcW w:w="1623" w:type="dxa"/>
          </w:tcPr>
          <w:p w14:paraId="4CCBA7B2">
            <w:pPr>
              <w:pStyle w:val="9"/>
              <w:spacing w:before="75"/>
              <w:rPr>
                <w:b/>
                <w:sz w:val="24"/>
              </w:rPr>
            </w:pPr>
          </w:p>
          <w:p w14:paraId="45924569">
            <w:pPr>
              <w:pStyle w:val="9"/>
              <w:spacing w:before="1"/>
              <w:ind w:right="648"/>
              <w:jc w:val="right"/>
              <w:rPr>
                <w:sz w:val="24"/>
              </w:rPr>
            </w:pPr>
            <w:r>
              <w:rPr>
                <w:spacing w:val="-10"/>
                <w:sz w:val="24"/>
              </w:rPr>
              <w:t>1</w:t>
            </w:r>
          </w:p>
        </w:tc>
        <w:tc>
          <w:tcPr>
            <w:tcW w:w="1839" w:type="dxa"/>
          </w:tcPr>
          <w:p w14:paraId="628132E9">
            <w:pPr>
              <w:pStyle w:val="9"/>
              <w:rPr>
                <w:sz w:val="22"/>
              </w:rPr>
            </w:pPr>
          </w:p>
        </w:tc>
        <w:tc>
          <w:tcPr>
            <w:tcW w:w="1350" w:type="dxa"/>
          </w:tcPr>
          <w:p w14:paraId="5BB9D2F0">
            <w:pPr>
              <w:pStyle w:val="9"/>
              <w:rPr>
                <w:sz w:val="22"/>
              </w:rPr>
            </w:pPr>
          </w:p>
        </w:tc>
        <w:tc>
          <w:tcPr>
            <w:tcW w:w="2877" w:type="dxa"/>
          </w:tcPr>
          <w:p w14:paraId="39CE7502">
            <w:pPr>
              <w:pStyle w:val="9"/>
              <w:rPr>
                <w:sz w:val="22"/>
              </w:rPr>
            </w:pPr>
          </w:p>
        </w:tc>
      </w:tr>
    </w:tbl>
    <w:p w14:paraId="1F67D174">
      <w:pPr>
        <w:pStyle w:val="9"/>
        <w:spacing w:after="0"/>
        <w:rPr>
          <w:sz w:val="22"/>
        </w:rPr>
        <w:sectPr>
          <w:pgSz w:w="16390" w:h="11910" w:orient="landscape"/>
          <w:pgMar w:top="1100" w:right="1275" w:bottom="280" w:left="1559" w:header="720" w:footer="720" w:gutter="0"/>
          <w:cols w:space="720" w:num="1"/>
        </w:sectPr>
      </w:pPr>
    </w:p>
    <w:p w14:paraId="2DB87A58">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4888"/>
        <w:gridCol w:w="1623"/>
        <w:gridCol w:w="1839"/>
        <w:gridCol w:w="1350"/>
        <w:gridCol w:w="2877"/>
      </w:tblGrid>
      <w:tr w14:paraId="4F63D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6629D75F">
            <w:pPr>
              <w:pStyle w:val="9"/>
              <w:spacing w:before="80"/>
              <w:rPr>
                <w:b/>
                <w:sz w:val="24"/>
              </w:rPr>
            </w:pPr>
          </w:p>
          <w:p w14:paraId="6BB4E312">
            <w:pPr>
              <w:pStyle w:val="9"/>
              <w:ind w:left="103"/>
              <w:rPr>
                <w:sz w:val="24"/>
              </w:rPr>
            </w:pPr>
            <w:r>
              <w:rPr>
                <w:spacing w:val="-5"/>
                <w:sz w:val="24"/>
              </w:rPr>
              <w:t>90</w:t>
            </w:r>
          </w:p>
        </w:tc>
        <w:tc>
          <w:tcPr>
            <w:tcW w:w="4888" w:type="dxa"/>
          </w:tcPr>
          <w:p w14:paraId="3213FE8E">
            <w:pPr>
              <w:pStyle w:val="9"/>
              <w:spacing w:before="40" w:line="276" w:lineRule="auto"/>
              <w:ind w:left="237" w:right="149"/>
              <w:rPr>
                <w:sz w:val="24"/>
              </w:rPr>
            </w:pPr>
            <w:r>
              <w:rPr>
                <w:sz w:val="24"/>
              </w:rPr>
              <w:t>Родная страна и страна (страны) изучаемого</w:t>
            </w:r>
            <w:r>
              <w:rPr>
                <w:spacing w:val="-7"/>
                <w:sz w:val="24"/>
              </w:rPr>
              <w:t xml:space="preserve"> </w:t>
            </w:r>
            <w:r>
              <w:rPr>
                <w:sz w:val="24"/>
              </w:rPr>
              <w:t>языка</w:t>
            </w:r>
            <w:r>
              <w:rPr>
                <w:spacing w:val="-11"/>
                <w:sz w:val="24"/>
              </w:rPr>
              <w:t xml:space="preserve"> </w:t>
            </w:r>
            <w:r>
              <w:rPr>
                <w:sz w:val="24"/>
              </w:rPr>
              <w:t>(известные</w:t>
            </w:r>
            <w:r>
              <w:rPr>
                <w:spacing w:val="-11"/>
                <w:sz w:val="24"/>
              </w:rPr>
              <w:t xml:space="preserve"> </w:t>
            </w:r>
            <w:r>
              <w:rPr>
                <w:sz w:val="24"/>
              </w:rPr>
              <w:t>и</w:t>
            </w:r>
            <w:r>
              <w:rPr>
                <w:spacing w:val="-14"/>
                <w:sz w:val="24"/>
              </w:rPr>
              <w:t xml:space="preserve"> </w:t>
            </w:r>
            <w:r>
              <w:rPr>
                <w:sz w:val="24"/>
              </w:rPr>
              <w:t>популярные</w:t>
            </w:r>
          </w:p>
          <w:p w14:paraId="34DCB3A4">
            <w:pPr>
              <w:pStyle w:val="9"/>
              <w:spacing w:line="275" w:lineRule="exact"/>
              <w:ind w:left="237"/>
              <w:rPr>
                <w:sz w:val="24"/>
              </w:rPr>
            </w:pPr>
            <w:r>
              <w:rPr>
                <w:spacing w:val="-2"/>
                <w:sz w:val="24"/>
              </w:rPr>
              <w:t>места)</w:t>
            </w:r>
          </w:p>
        </w:tc>
        <w:tc>
          <w:tcPr>
            <w:tcW w:w="1623" w:type="dxa"/>
          </w:tcPr>
          <w:p w14:paraId="077B0288">
            <w:pPr>
              <w:pStyle w:val="9"/>
              <w:spacing w:before="80"/>
              <w:rPr>
                <w:b/>
                <w:sz w:val="24"/>
              </w:rPr>
            </w:pPr>
          </w:p>
          <w:p w14:paraId="0F7A66E5">
            <w:pPr>
              <w:pStyle w:val="9"/>
              <w:ind w:right="648"/>
              <w:jc w:val="right"/>
              <w:rPr>
                <w:sz w:val="24"/>
              </w:rPr>
            </w:pPr>
            <w:r>
              <w:rPr>
                <w:spacing w:val="-10"/>
                <w:sz w:val="24"/>
              </w:rPr>
              <w:t>1</w:t>
            </w:r>
          </w:p>
        </w:tc>
        <w:tc>
          <w:tcPr>
            <w:tcW w:w="1839" w:type="dxa"/>
          </w:tcPr>
          <w:p w14:paraId="6DBF9EE9">
            <w:pPr>
              <w:pStyle w:val="9"/>
              <w:rPr>
                <w:sz w:val="22"/>
              </w:rPr>
            </w:pPr>
          </w:p>
        </w:tc>
        <w:tc>
          <w:tcPr>
            <w:tcW w:w="1350" w:type="dxa"/>
          </w:tcPr>
          <w:p w14:paraId="749FC552">
            <w:pPr>
              <w:pStyle w:val="9"/>
              <w:rPr>
                <w:sz w:val="22"/>
              </w:rPr>
            </w:pPr>
          </w:p>
        </w:tc>
        <w:tc>
          <w:tcPr>
            <w:tcW w:w="2877" w:type="dxa"/>
          </w:tcPr>
          <w:p w14:paraId="010C801A">
            <w:pPr>
              <w:pStyle w:val="9"/>
              <w:rPr>
                <w:sz w:val="22"/>
              </w:rPr>
            </w:pPr>
          </w:p>
        </w:tc>
      </w:tr>
      <w:tr w14:paraId="051FF4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372BFDEB">
            <w:pPr>
              <w:pStyle w:val="9"/>
              <w:spacing w:before="198"/>
              <w:ind w:left="103"/>
              <w:rPr>
                <w:sz w:val="24"/>
              </w:rPr>
            </w:pPr>
            <w:r>
              <w:rPr>
                <w:spacing w:val="-5"/>
                <w:sz w:val="24"/>
              </w:rPr>
              <w:t>91</w:t>
            </w:r>
          </w:p>
        </w:tc>
        <w:tc>
          <w:tcPr>
            <w:tcW w:w="4888" w:type="dxa"/>
          </w:tcPr>
          <w:p w14:paraId="1A74A2B9">
            <w:pPr>
              <w:pStyle w:val="9"/>
              <w:spacing w:before="1" w:line="322" w:lineRule="exact"/>
              <w:ind w:left="237" w:right="188"/>
              <w:rPr>
                <w:sz w:val="24"/>
              </w:rPr>
            </w:pPr>
            <w:r>
              <w:rPr>
                <w:sz w:val="24"/>
              </w:rPr>
              <w:t>Родная страна и страна (страны) изучаемого</w:t>
            </w:r>
            <w:r>
              <w:rPr>
                <w:spacing w:val="-15"/>
                <w:sz w:val="24"/>
              </w:rPr>
              <w:t xml:space="preserve"> </w:t>
            </w:r>
            <w:r>
              <w:rPr>
                <w:sz w:val="24"/>
              </w:rPr>
              <w:t>языка</w:t>
            </w:r>
            <w:r>
              <w:rPr>
                <w:spacing w:val="-15"/>
                <w:sz w:val="24"/>
              </w:rPr>
              <w:t xml:space="preserve"> </w:t>
            </w:r>
            <w:r>
              <w:rPr>
                <w:sz w:val="24"/>
              </w:rPr>
              <w:t>(экстренные</w:t>
            </w:r>
            <w:r>
              <w:rPr>
                <w:spacing w:val="-15"/>
                <w:sz w:val="24"/>
              </w:rPr>
              <w:t xml:space="preserve"> </w:t>
            </w:r>
            <w:r>
              <w:rPr>
                <w:sz w:val="24"/>
              </w:rPr>
              <w:t>службы)</w:t>
            </w:r>
          </w:p>
        </w:tc>
        <w:tc>
          <w:tcPr>
            <w:tcW w:w="1623" w:type="dxa"/>
          </w:tcPr>
          <w:p w14:paraId="1C93437B">
            <w:pPr>
              <w:pStyle w:val="9"/>
              <w:spacing w:before="198"/>
              <w:ind w:right="648"/>
              <w:jc w:val="right"/>
              <w:rPr>
                <w:sz w:val="24"/>
              </w:rPr>
            </w:pPr>
            <w:r>
              <w:rPr>
                <w:spacing w:val="-10"/>
                <w:sz w:val="24"/>
              </w:rPr>
              <w:t>1</w:t>
            </w:r>
          </w:p>
        </w:tc>
        <w:tc>
          <w:tcPr>
            <w:tcW w:w="1839" w:type="dxa"/>
          </w:tcPr>
          <w:p w14:paraId="25CB8FBB">
            <w:pPr>
              <w:pStyle w:val="9"/>
              <w:rPr>
                <w:sz w:val="22"/>
              </w:rPr>
            </w:pPr>
          </w:p>
        </w:tc>
        <w:tc>
          <w:tcPr>
            <w:tcW w:w="1350" w:type="dxa"/>
          </w:tcPr>
          <w:p w14:paraId="0E38FC75">
            <w:pPr>
              <w:pStyle w:val="9"/>
              <w:rPr>
                <w:sz w:val="22"/>
              </w:rPr>
            </w:pPr>
          </w:p>
        </w:tc>
        <w:tc>
          <w:tcPr>
            <w:tcW w:w="2877" w:type="dxa"/>
          </w:tcPr>
          <w:p w14:paraId="4407CE64">
            <w:pPr>
              <w:pStyle w:val="9"/>
              <w:rPr>
                <w:sz w:val="22"/>
              </w:rPr>
            </w:pPr>
          </w:p>
        </w:tc>
      </w:tr>
      <w:tr w14:paraId="6B491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0" w:hRule="atLeast"/>
        </w:trPr>
        <w:tc>
          <w:tcPr>
            <w:tcW w:w="826" w:type="dxa"/>
          </w:tcPr>
          <w:p w14:paraId="0E3B1827">
            <w:pPr>
              <w:pStyle w:val="9"/>
              <w:rPr>
                <w:b/>
                <w:sz w:val="24"/>
              </w:rPr>
            </w:pPr>
          </w:p>
          <w:p w14:paraId="469F00A2">
            <w:pPr>
              <w:pStyle w:val="9"/>
              <w:rPr>
                <w:b/>
                <w:sz w:val="24"/>
              </w:rPr>
            </w:pPr>
          </w:p>
          <w:p w14:paraId="16570F93">
            <w:pPr>
              <w:pStyle w:val="9"/>
              <w:rPr>
                <w:b/>
                <w:sz w:val="24"/>
              </w:rPr>
            </w:pPr>
          </w:p>
          <w:p w14:paraId="2042D838">
            <w:pPr>
              <w:pStyle w:val="9"/>
              <w:spacing w:before="204"/>
              <w:rPr>
                <w:b/>
                <w:sz w:val="24"/>
              </w:rPr>
            </w:pPr>
          </w:p>
          <w:p w14:paraId="08B0A7AC">
            <w:pPr>
              <w:pStyle w:val="9"/>
              <w:ind w:left="103"/>
              <w:rPr>
                <w:sz w:val="24"/>
              </w:rPr>
            </w:pPr>
            <w:r>
              <w:rPr>
                <w:spacing w:val="-5"/>
                <w:sz w:val="24"/>
              </w:rPr>
              <w:t>92</w:t>
            </w:r>
          </w:p>
        </w:tc>
        <w:tc>
          <w:tcPr>
            <w:tcW w:w="4888" w:type="dxa"/>
          </w:tcPr>
          <w:p w14:paraId="4D69AA2A">
            <w:pPr>
              <w:pStyle w:val="9"/>
              <w:spacing w:before="35" w:line="276" w:lineRule="auto"/>
              <w:ind w:left="237" w:right="188"/>
              <w:rPr>
                <w:sz w:val="24"/>
              </w:rPr>
            </w:pPr>
            <w:r>
              <w:rPr>
                <w:sz w:val="24"/>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w:t>
            </w:r>
            <w:r>
              <w:rPr>
                <w:spacing w:val="-15"/>
                <w:sz w:val="24"/>
              </w:rPr>
              <w:t xml:space="preserve"> </w:t>
            </w:r>
            <w:r>
              <w:rPr>
                <w:sz w:val="24"/>
              </w:rPr>
              <w:t>даты,</w:t>
            </w:r>
            <w:r>
              <w:rPr>
                <w:spacing w:val="-14"/>
                <w:sz w:val="24"/>
              </w:rPr>
              <w:t xml:space="preserve"> </w:t>
            </w:r>
            <w:r>
              <w:rPr>
                <w:sz w:val="24"/>
              </w:rPr>
              <w:t>традиции,</w:t>
            </w:r>
            <w:r>
              <w:rPr>
                <w:spacing w:val="-13"/>
                <w:sz w:val="24"/>
              </w:rPr>
              <w:t xml:space="preserve"> </w:t>
            </w:r>
            <w:r>
              <w:rPr>
                <w:sz w:val="24"/>
              </w:rPr>
              <w:t>обычаи),</w:t>
            </w:r>
          </w:p>
          <w:p w14:paraId="62ED4280">
            <w:pPr>
              <w:pStyle w:val="9"/>
              <w:spacing w:before="1"/>
              <w:ind w:left="237"/>
              <w:rPr>
                <w:sz w:val="24"/>
              </w:rPr>
            </w:pPr>
            <w:r>
              <w:rPr>
                <w:sz w:val="24"/>
              </w:rPr>
              <w:t>страницы</w:t>
            </w:r>
            <w:r>
              <w:rPr>
                <w:spacing w:val="-5"/>
                <w:sz w:val="24"/>
              </w:rPr>
              <w:t xml:space="preserve"> </w:t>
            </w:r>
            <w:r>
              <w:rPr>
                <w:spacing w:val="-2"/>
                <w:sz w:val="24"/>
              </w:rPr>
              <w:t>истории"</w:t>
            </w:r>
          </w:p>
        </w:tc>
        <w:tc>
          <w:tcPr>
            <w:tcW w:w="1623" w:type="dxa"/>
          </w:tcPr>
          <w:p w14:paraId="1CE7C7C9">
            <w:pPr>
              <w:pStyle w:val="9"/>
              <w:rPr>
                <w:b/>
                <w:sz w:val="24"/>
              </w:rPr>
            </w:pPr>
          </w:p>
          <w:p w14:paraId="25857517">
            <w:pPr>
              <w:pStyle w:val="9"/>
              <w:rPr>
                <w:b/>
                <w:sz w:val="24"/>
              </w:rPr>
            </w:pPr>
          </w:p>
          <w:p w14:paraId="6F73635E">
            <w:pPr>
              <w:pStyle w:val="9"/>
              <w:rPr>
                <w:b/>
                <w:sz w:val="24"/>
              </w:rPr>
            </w:pPr>
          </w:p>
          <w:p w14:paraId="2EB89763">
            <w:pPr>
              <w:pStyle w:val="9"/>
              <w:spacing w:before="204"/>
              <w:rPr>
                <w:b/>
                <w:sz w:val="24"/>
              </w:rPr>
            </w:pPr>
          </w:p>
          <w:p w14:paraId="78E4DBD5">
            <w:pPr>
              <w:pStyle w:val="9"/>
              <w:ind w:right="648"/>
              <w:jc w:val="right"/>
              <w:rPr>
                <w:sz w:val="24"/>
              </w:rPr>
            </w:pPr>
            <w:r>
              <w:rPr>
                <w:spacing w:val="-10"/>
                <w:sz w:val="24"/>
              </w:rPr>
              <w:t>1</w:t>
            </w:r>
          </w:p>
        </w:tc>
        <w:tc>
          <w:tcPr>
            <w:tcW w:w="1839" w:type="dxa"/>
          </w:tcPr>
          <w:p w14:paraId="33676F26">
            <w:pPr>
              <w:pStyle w:val="9"/>
              <w:rPr>
                <w:sz w:val="22"/>
              </w:rPr>
            </w:pPr>
          </w:p>
        </w:tc>
        <w:tc>
          <w:tcPr>
            <w:tcW w:w="1350" w:type="dxa"/>
          </w:tcPr>
          <w:p w14:paraId="4AF58DEE">
            <w:pPr>
              <w:pStyle w:val="9"/>
              <w:rPr>
                <w:sz w:val="22"/>
              </w:rPr>
            </w:pPr>
          </w:p>
        </w:tc>
        <w:tc>
          <w:tcPr>
            <w:tcW w:w="2877" w:type="dxa"/>
          </w:tcPr>
          <w:p w14:paraId="366143C2">
            <w:pPr>
              <w:pStyle w:val="9"/>
              <w:rPr>
                <w:b/>
                <w:sz w:val="24"/>
              </w:rPr>
            </w:pPr>
          </w:p>
          <w:p w14:paraId="28D5D1D4">
            <w:pPr>
              <w:pStyle w:val="9"/>
              <w:rPr>
                <w:b/>
                <w:sz w:val="24"/>
              </w:rPr>
            </w:pPr>
          </w:p>
          <w:p w14:paraId="3CB891BD">
            <w:pPr>
              <w:pStyle w:val="9"/>
              <w:rPr>
                <w:b/>
                <w:sz w:val="24"/>
              </w:rPr>
            </w:pPr>
          </w:p>
          <w:p w14:paraId="629FC11C">
            <w:pPr>
              <w:pStyle w:val="9"/>
              <w:spacing w:before="54"/>
              <w:rPr>
                <w:b/>
                <w:sz w:val="24"/>
              </w:rPr>
            </w:pPr>
          </w:p>
          <w:p w14:paraId="7321AB21">
            <w:pPr>
              <w:pStyle w:val="9"/>
              <w:ind w:left="236"/>
              <w:rPr>
                <w:sz w:val="24"/>
              </w:rPr>
            </w:pPr>
            <w:r>
              <w:rPr>
                <w:sz w:val="24"/>
              </w:rPr>
              <w:t>Биоблиотека</w:t>
            </w:r>
            <w:r>
              <w:rPr>
                <w:spacing w:val="-3"/>
                <w:sz w:val="24"/>
              </w:rPr>
              <w:t xml:space="preserve"> </w:t>
            </w:r>
            <w:r>
              <w:rPr>
                <w:spacing w:val="-5"/>
                <w:sz w:val="24"/>
              </w:rPr>
              <w:t>ЦОК</w:t>
            </w:r>
          </w:p>
          <w:p w14:paraId="781900A0">
            <w:pPr>
              <w:pStyle w:val="9"/>
              <w:spacing w:before="46"/>
              <w:ind w:left="236"/>
              <w:rPr>
                <w:sz w:val="22"/>
              </w:rPr>
            </w:pPr>
            <w:r>
              <w:fldChar w:fldCharType="begin"/>
            </w:r>
            <w:r>
              <w:instrText xml:space="preserve"> HYPERLINK "https://m.edsoo.ru/863cb8d6" \h </w:instrText>
            </w:r>
            <w:r>
              <w:fldChar w:fldCharType="separate"/>
            </w:r>
            <w:r>
              <w:rPr>
                <w:color w:val="0000FF"/>
                <w:spacing w:val="-2"/>
                <w:sz w:val="22"/>
                <w:u w:val="single" w:color="0000FF"/>
              </w:rPr>
              <w:t>https://m.edsoo.ru/863cb8d6</w:t>
            </w:r>
            <w:r>
              <w:rPr>
                <w:color w:val="0000FF"/>
                <w:spacing w:val="-2"/>
                <w:sz w:val="22"/>
                <w:u w:val="single" w:color="0000FF"/>
              </w:rPr>
              <w:fldChar w:fldCharType="end"/>
            </w:r>
          </w:p>
        </w:tc>
      </w:tr>
      <w:tr w14:paraId="416AA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16ED653F">
            <w:pPr>
              <w:pStyle w:val="9"/>
              <w:spacing w:before="198"/>
              <w:ind w:left="103"/>
              <w:rPr>
                <w:sz w:val="24"/>
              </w:rPr>
            </w:pPr>
            <w:r>
              <w:rPr>
                <w:spacing w:val="-5"/>
                <w:sz w:val="24"/>
              </w:rPr>
              <w:t>93</w:t>
            </w:r>
          </w:p>
        </w:tc>
        <w:tc>
          <w:tcPr>
            <w:tcW w:w="4888" w:type="dxa"/>
          </w:tcPr>
          <w:p w14:paraId="0037AFF7">
            <w:pPr>
              <w:pStyle w:val="9"/>
              <w:spacing w:before="11" w:line="316" w:lineRule="exact"/>
              <w:ind w:left="237"/>
              <w:rPr>
                <w:sz w:val="24"/>
              </w:rPr>
            </w:pPr>
            <w:r>
              <w:rPr>
                <w:sz w:val="24"/>
              </w:rPr>
              <w:t>Выдающиеся</w:t>
            </w:r>
            <w:r>
              <w:rPr>
                <w:spacing w:val="-8"/>
                <w:sz w:val="24"/>
              </w:rPr>
              <w:t xml:space="preserve"> </w:t>
            </w:r>
            <w:r>
              <w:rPr>
                <w:sz w:val="24"/>
              </w:rPr>
              <w:t>люди</w:t>
            </w:r>
            <w:r>
              <w:rPr>
                <w:spacing w:val="-7"/>
                <w:sz w:val="24"/>
              </w:rPr>
              <w:t xml:space="preserve"> </w:t>
            </w:r>
            <w:r>
              <w:rPr>
                <w:sz w:val="24"/>
              </w:rPr>
              <w:t>родной</w:t>
            </w:r>
            <w:r>
              <w:rPr>
                <w:spacing w:val="-8"/>
                <w:sz w:val="24"/>
              </w:rPr>
              <w:t xml:space="preserve"> </w:t>
            </w:r>
            <w:r>
              <w:rPr>
                <w:sz w:val="24"/>
              </w:rPr>
              <w:t>страны</w:t>
            </w:r>
            <w:r>
              <w:rPr>
                <w:spacing w:val="-10"/>
                <w:sz w:val="24"/>
              </w:rPr>
              <w:t xml:space="preserve"> </w:t>
            </w:r>
            <w:r>
              <w:rPr>
                <w:sz w:val="24"/>
              </w:rPr>
              <w:t>и</w:t>
            </w:r>
            <w:r>
              <w:rPr>
                <w:spacing w:val="-7"/>
                <w:sz w:val="24"/>
              </w:rPr>
              <w:t xml:space="preserve"> </w:t>
            </w:r>
            <w:r>
              <w:rPr>
                <w:sz w:val="24"/>
              </w:rPr>
              <w:t>страны (стран) изучаемого языка (художники)</w:t>
            </w:r>
          </w:p>
        </w:tc>
        <w:tc>
          <w:tcPr>
            <w:tcW w:w="1623" w:type="dxa"/>
          </w:tcPr>
          <w:p w14:paraId="7411F590">
            <w:pPr>
              <w:pStyle w:val="9"/>
              <w:spacing w:before="198"/>
              <w:ind w:right="648"/>
              <w:jc w:val="right"/>
              <w:rPr>
                <w:sz w:val="24"/>
              </w:rPr>
            </w:pPr>
            <w:r>
              <w:rPr>
                <w:spacing w:val="-10"/>
                <w:sz w:val="24"/>
              </w:rPr>
              <w:t>1</w:t>
            </w:r>
          </w:p>
        </w:tc>
        <w:tc>
          <w:tcPr>
            <w:tcW w:w="1839" w:type="dxa"/>
          </w:tcPr>
          <w:p w14:paraId="1A7D700D">
            <w:pPr>
              <w:pStyle w:val="9"/>
              <w:rPr>
                <w:sz w:val="22"/>
              </w:rPr>
            </w:pPr>
          </w:p>
        </w:tc>
        <w:tc>
          <w:tcPr>
            <w:tcW w:w="1350" w:type="dxa"/>
          </w:tcPr>
          <w:p w14:paraId="09B57293">
            <w:pPr>
              <w:pStyle w:val="9"/>
              <w:rPr>
                <w:sz w:val="22"/>
              </w:rPr>
            </w:pPr>
          </w:p>
        </w:tc>
        <w:tc>
          <w:tcPr>
            <w:tcW w:w="2877" w:type="dxa"/>
          </w:tcPr>
          <w:p w14:paraId="16CE190C">
            <w:pPr>
              <w:pStyle w:val="9"/>
              <w:rPr>
                <w:sz w:val="22"/>
              </w:rPr>
            </w:pPr>
          </w:p>
        </w:tc>
      </w:tr>
      <w:tr w14:paraId="4C96B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19A184D9">
            <w:pPr>
              <w:pStyle w:val="9"/>
              <w:spacing w:before="193"/>
              <w:ind w:left="103"/>
              <w:rPr>
                <w:sz w:val="24"/>
              </w:rPr>
            </w:pPr>
            <w:r>
              <w:rPr>
                <w:spacing w:val="-5"/>
                <w:sz w:val="24"/>
              </w:rPr>
              <w:t>94</w:t>
            </w:r>
          </w:p>
        </w:tc>
        <w:tc>
          <w:tcPr>
            <w:tcW w:w="4888" w:type="dxa"/>
          </w:tcPr>
          <w:p w14:paraId="675C006E">
            <w:pPr>
              <w:pStyle w:val="9"/>
              <w:spacing w:before="4" w:line="318" w:lineRule="exact"/>
              <w:ind w:left="237"/>
              <w:rPr>
                <w:sz w:val="24"/>
              </w:rPr>
            </w:pPr>
            <w:r>
              <w:rPr>
                <w:sz w:val="24"/>
              </w:rPr>
              <w:t>Выдающиеся</w:t>
            </w:r>
            <w:r>
              <w:rPr>
                <w:spacing w:val="-8"/>
                <w:sz w:val="24"/>
              </w:rPr>
              <w:t xml:space="preserve"> </w:t>
            </w:r>
            <w:r>
              <w:rPr>
                <w:sz w:val="24"/>
              </w:rPr>
              <w:t>люди</w:t>
            </w:r>
            <w:r>
              <w:rPr>
                <w:spacing w:val="-7"/>
                <w:sz w:val="24"/>
              </w:rPr>
              <w:t xml:space="preserve"> </w:t>
            </w:r>
            <w:r>
              <w:rPr>
                <w:sz w:val="24"/>
              </w:rPr>
              <w:t>родной</w:t>
            </w:r>
            <w:r>
              <w:rPr>
                <w:spacing w:val="-11"/>
                <w:sz w:val="24"/>
              </w:rPr>
              <w:t xml:space="preserve"> </w:t>
            </w:r>
            <w:r>
              <w:rPr>
                <w:sz w:val="24"/>
              </w:rPr>
              <w:t>страны</w:t>
            </w:r>
            <w:r>
              <w:rPr>
                <w:spacing w:val="-10"/>
                <w:sz w:val="24"/>
              </w:rPr>
              <w:t xml:space="preserve"> </w:t>
            </w:r>
            <w:r>
              <w:rPr>
                <w:sz w:val="24"/>
              </w:rPr>
              <w:t>и</w:t>
            </w:r>
            <w:r>
              <w:rPr>
                <w:spacing w:val="-7"/>
                <w:sz w:val="24"/>
              </w:rPr>
              <w:t xml:space="preserve"> </w:t>
            </w:r>
            <w:r>
              <w:rPr>
                <w:sz w:val="24"/>
              </w:rPr>
              <w:t>страны (стран) изучаемого языка (учёные)</w:t>
            </w:r>
          </w:p>
        </w:tc>
        <w:tc>
          <w:tcPr>
            <w:tcW w:w="1623" w:type="dxa"/>
          </w:tcPr>
          <w:p w14:paraId="40E6E428">
            <w:pPr>
              <w:pStyle w:val="9"/>
              <w:spacing w:before="193"/>
              <w:ind w:right="648"/>
              <w:jc w:val="right"/>
              <w:rPr>
                <w:sz w:val="24"/>
              </w:rPr>
            </w:pPr>
            <w:r>
              <w:rPr>
                <w:spacing w:val="-10"/>
                <w:sz w:val="24"/>
              </w:rPr>
              <w:t>1</w:t>
            </w:r>
          </w:p>
        </w:tc>
        <w:tc>
          <w:tcPr>
            <w:tcW w:w="1839" w:type="dxa"/>
          </w:tcPr>
          <w:p w14:paraId="208F648B">
            <w:pPr>
              <w:pStyle w:val="9"/>
              <w:rPr>
                <w:sz w:val="22"/>
              </w:rPr>
            </w:pPr>
          </w:p>
        </w:tc>
        <w:tc>
          <w:tcPr>
            <w:tcW w:w="1350" w:type="dxa"/>
          </w:tcPr>
          <w:p w14:paraId="5752E6D8">
            <w:pPr>
              <w:pStyle w:val="9"/>
              <w:rPr>
                <w:sz w:val="22"/>
              </w:rPr>
            </w:pPr>
          </w:p>
        </w:tc>
        <w:tc>
          <w:tcPr>
            <w:tcW w:w="2877" w:type="dxa"/>
          </w:tcPr>
          <w:p w14:paraId="4FEA214D">
            <w:pPr>
              <w:pStyle w:val="9"/>
              <w:spacing w:before="49"/>
              <w:ind w:left="236"/>
              <w:rPr>
                <w:sz w:val="24"/>
              </w:rPr>
            </w:pPr>
            <w:r>
              <w:rPr>
                <w:sz w:val="24"/>
              </w:rPr>
              <w:t>Биоблиотека</w:t>
            </w:r>
            <w:r>
              <w:rPr>
                <w:spacing w:val="-3"/>
                <w:sz w:val="24"/>
              </w:rPr>
              <w:t xml:space="preserve"> </w:t>
            </w:r>
            <w:r>
              <w:rPr>
                <w:spacing w:val="-5"/>
                <w:sz w:val="24"/>
              </w:rPr>
              <w:t>ЦОК</w:t>
            </w:r>
          </w:p>
          <w:p w14:paraId="2ADA8F76">
            <w:pPr>
              <w:pStyle w:val="9"/>
              <w:spacing w:before="46"/>
              <w:ind w:left="236"/>
              <w:rPr>
                <w:sz w:val="22"/>
              </w:rPr>
            </w:pPr>
            <w:r>
              <w:fldChar w:fldCharType="begin"/>
            </w:r>
            <w:r>
              <w:instrText xml:space="preserve"> HYPERLINK "https://m.edsoo.ru/863cc0ec" \h </w:instrText>
            </w:r>
            <w:r>
              <w:fldChar w:fldCharType="separate"/>
            </w:r>
            <w:r>
              <w:rPr>
                <w:color w:val="0000FF"/>
                <w:spacing w:val="-2"/>
                <w:sz w:val="22"/>
                <w:u w:val="single" w:color="0000FF"/>
              </w:rPr>
              <w:t>https://m.edsoo.ru/863cc0ec</w:t>
            </w:r>
            <w:r>
              <w:rPr>
                <w:color w:val="0000FF"/>
                <w:spacing w:val="-2"/>
                <w:sz w:val="22"/>
                <w:u w:val="single" w:color="0000FF"/>
              </w:rPr>
              <w:fldChar w:fldCharType="end"/>
            </w:r>
          </w:p>
        </w:tc>
      </w:tr>
      <w:tr w14:paraId="3F3A74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7C9D374C">
            <w:pPr>
              <w:pStyle w:val="9"/>
              <w:spacing w:before="198"/>
              <w:ind w:left="103"/>
              <w:rPr>
                <w:sz w:val="24"/>
              </w:rPr>
            </w:pPr>
            <w:r>
              <w:rPr>
                <w:spacing w:val="-5"/>
                <w:sz w:val="24"/>
              </w:rPr>
              <w:t>95</w:t>
            </w:r>
          </w:p>
        </w:tc>
        <w:tc>
          <w:tcPr>
            <w:tcW w:w="4888" w:type="dxa"/>
          </w:tcPr>
          <w:p w14:paraId="29A8AEFF">
            <w:pPr>
              <w:pStyle w:val="9"/>
              <w:spacing w:before="11" w:line="316" w:lineRule="exact"/>
              <w:ind w:left="237"/>
              <w:rPr>
                <w:sz w:val="24"/>
              </w:rPr>
            </w:pPr>
            <w:r>
              <w:rPr>
                <w:sz w:val="24"/>
              </w:rPr>
              <w:t>Выдающиеся</w:t>
            </w:r>
            <w:r>
              <w:rPr>
                <w:spacing w:val="-7"/>
                <w:sz w:val="24"/>
              </w:rPr>
              <w:t xml:space="preserve"> </w:t>
            </w:r>
            <w:r>
              <w:rPr>
                <w:sz w:val="24"/>
              </w:rPr>
              <w:t>люди</w:t>
            </w:r>
            <w:r>
              <w:rPr>
                <w:spacing w:val="-6"/>
                <w:sz w:val="24"/>
              </w:rPr>
              <w:t xml:space="preserve"> </w:t>
            </w:r>
            <w:r>
              <w:rPr>
                <w:sz w:val="24"/>
              </w:rPr>
              <w:t>родной</w:t>
            </w:r>
            <w:r>
              <w:rPr>
                <w:spacing w:val="-11"/>
                <w:sz w:val="24"/>
              </w:rPr>
              <w:t xml:space="preserve"> </w:t>
            </w:r>
            <w:r>
              <w:rPr>
                <w:sz w:val="24"/>
              </w:rPr>
              <w:t>страны</w:t>
            </w:r>
            <w:r>
              <w:rPr>
                <w:spacing w:val="-10"/>
                <w:sz w:val="24"/>
              </w:rPr>
              <w:t xml:space="preserve"> </w:t>
            </w:r>
            <w:r>
              <w:rPr>
                <w:sz w:val="24"/>
              </w:rPr>
              <w:t>и</w:t>
            </w:r>
            <w:r>
              <w:rPr>
                <w:spacing w:val="-7"/>
                <w:sz w:val="24"/>
              </w:rPr>
              <w:t xml:space="preserve"> </w:t>
            </w:r>
            <w:r>
              <w:rPr>
                <w:sz w:val="24"/>
              </w:rPr>
              <w:t>страны (стран) изучаемого языка (музыканты)</w:t>
            </w:r>
          </w:p>
        </w:tc>
        <w:tc>
          <w:tcPr>
            <w:tcW w:w="1623" w:type="dxa"/>
          </w:tcPr>
          <w:p w14:paraId="3E5665F6">
            <w:pPr>
              <w:pStyle w:val="9"/>
              <w:spacing w:before="198"/>
              <w:ind w:right="648"/>
              <w:jc w:val="right"/>
              <w:rPr>
                <w:sz w:val="24"/>
              </w:rPr>
            </w:pPr>
            <w:r>
              <w:rPr>
                <w:spacing w:val="-10"/>
                <w:sz w:val="24"/>
              </w:rPr>
              <w:t>1</w:t>
            </w:r>
          </w:p>
        </w:tc>
        <w:tc>
          <w:tcPr>
            <w:tcW w:w="1839" w:type="dxa"/>
          </w:tcPr>
          <w:p w14:paraId="6C1E2A14">
            <w:pPr>
              <w:pStyle w:val="9"/>
              <w:rPr>
                <w:sz w:val="22"/>
              </w:rPr>
            </w:pPr>
          </w:p>
        </w:tc>
        <w:tc>
          <w:tcPr>
            <w:tcW w:w="1350" w:type="dxa"/>
          </w:tcPr>
          <w:p w14:paraId="01609CAD">
            <w:pPr>
              <w:pStyle w:val="9"/>
              <w:rPr>
                <w:sz w:val="22"/>
              </w:rPr>
            </w:pPr>
          </w:p>
        </w:tc>
        <w:tc>
          <w:tcPr>
            <w:tcW w:w="2877" w:type="dxa"/>
          </w:tcPr>
          <w:p w14:paraId="3291BBB2">
            <w:pPr>
              <w:pStyle w:val="9"/>
              <w:rPr>
                <w:sz w:val="22"/>
              </w:rPr>
            </w:pPr>
          </w:p>
        </w:tc>
      </w:tr>
      <w:tr w14:paraId="2F892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26" w:type="dxa"/>
          </w:tcPr>
          <w:p w14:paraId="36F4571C">
            <w:pPr>
              <w:pStyle w:val="9"/>
              <w:spacing w:before="199"/>
              <w:ind w:left="103"/>
              <w:rPr>
                <w:sz w:val="24"/>
              </w:rPr>
            </w:pPr>
            <w:r>
              <w:rPr>
                <w:spacing w:val="-5"/>
                <w:sz w:val="24"/>
              </w:rPr>
              <w:t>96</w:t>
            </w:r>
          </w:p>
        </w:tc>
        <w:tc>
          <w:tcPr>
            <w:tcW w:w="4888" w:type="dxa"/>
          </w:tcPr>
          <w:p w14:paraId="05A6A917">
            <w:pPr>
              <w:pStyle w:val="9"/>
              <w:spacing w:before="9" w:line="318" w:lineRule="exact"/>
              <w:ind w:left="237"/>
              <w:rPr>
                <w:sz w:val="24"/>
              </w:rPr>
            </w:pPr>
            <w:r>
              <w:rPr>
                <w:sz w:val="24"/>
              </w:rPr>
              <w:t>Выдающиеся</w:t>
            </w:r>
            <w:r>
              <w:rPr>
                <w:spacing w:val="-8"/>
                <w:sz w:val="24"/>
              </w:rPr>
              <w:t xml:space="preserve"> </w:t>
            </w:r>
            <w:r>
              <w:rPr>
                <w:sz w:val="24"/>
              </w:rPr>
              <w:t>люди</w:t>
            </w:r>
            <w:r>
              <w:rPr>
                <w:spacing w:val="-7"/>
                <w:sz w:val="24"/>
              </w:rPr>
              <w:t xml:space="preserve"> </w:t>
            </w:r>
            <w:r>
              <w:rPr>
                <w:sz w:val="24"/>
              </w:rPr>
              <w:t>родной</w:t>
            </w:r>
            <w:r>
              <w:rPr>
                <w:spacing w:val="-11"/>
                <w:sz w:val="24"/>
              </w:rPr>
              <w:t xml:space="preserve"> </w:t>
            </w:r>
            <w:r>
              <w:rPr>
                <w:sz w:val="24"/>
              </w:rPr>
              <w:t>страны</w:t>
            </w:r>
            <w:r>
              <w:rPr>
                <w:spacing w:val="-10"/>
                <w:sz w:val="24"/>
              </w:rPr>
              <w:t xml:space="preserve"> </w:t>
            </w:r>
            <w:r>
              <w:rPr>
                <w:sz w:val="24"/>
              </w:rPr>
              <w:t>и</w:t>
            </w:r>
            <w:r>
              <w:rPr>
                <w:spacing w:val="-7"/>
                <w:sz w:val="24"/>
              </w:rPr>
              <w:t xml:space="preserve"> </w:t>
            </w:r>
            <w:r>
              <w:rPr>
                <w:sz w:val="24"/>
              </w:rPr>
              <w:t>страны (стран) изучаемого языка (писатели)</w:t>
            </w:r>
          </w:p>
        </w:tc>
        <w:tc>
          <w:tcPr>
            <w:tcW w:w="1623" w:type="dxa"/>
          </w:tcPr>
          <w:p w14:paraId="079A7ABA">
            <w:pPr>
              <w:pStyle w:val="9"/>
              <w:spacing w:before="199"/>
              <w:ind w:right="648"/>
              <w:jc w:val="right"/>
              <w:rPr>
                <w:sz w:val="24"/>
              </w:rPr>
            </w:pPr>
            <w:r>
              <w:rPr>
                <w:spacing w:val="-10"/>
                <w:sz w:val="24"/>
              </w:rPr>
              <w:t>1</w:t>
            </w:r>
          </w:p>
        </w:tc>
        <w:tc>
          <w:tcPr>
            <w:tcW w:w="1839" w:type="dxa"/>
          </w:tcPr>
          <w:p w14:paraId="785F1E3D">
            <w:pPr>
              <w:pStyle w:val="9"/>
              <w:rPr>
                <w:sz w:val="22"/>
              </w:rPr>
            </w:pPr>
          </w:p>
        </w:tc>
        <w:tc>
          <w:tcPr>
            <w:tcW w:w="1350" w:type="dxa"/>
          </w:tcPr>
          <w:p w14:paraId="0B4A7DA5">
            <w:pPr>
              <w:pStyle w:val="9"/>
              <w:rPr>
                <w:sz w:val="22"/>
              </w:rPr>
            </w:pPr>
          </w:p>
        </w:tc>
        <w:tc>
          <w:tcPr>
            <w:tcW w:w="2877" w:type="dxa"/>
          </w:tcPr>
          <w:p w14:paraId="46CFDE7A">
            <w:pPr>
              <w:pStyle w:val="9"/>
              <w:spacing w:before="49"/>
              <w:ind w:left="236"/>
              <w:rPr>
                <w:sz w:val="24"/>
              </w:rPr>
            </w:pPr>
            <w:r>
              <w:rPr>
                <w:sz w:val="24"/>
              </w:rPr>
              <w:t>Биоблиотека</w:t>
            </w:r>
            <w:r>
              <w:rPr>
                <w:spacing w:val="-3"/>
                <w:sz w:val="24"/>
              </w:rPr>
              <w:t xml:space="preserve"> </w:t>
            </w:r>
            <w:r>
              <w:rPr>
                <w:spacing w:val="-5"/>
                <w:sz w:val="24"/>
              </w:rPr>
              <w:t>ЦОК</w:t>
            </w:r>
          </w:p>
          <w:p w14:paraId="20B90A9E">
            <w:pPr>
              <w:pStyle w:val="9"/>
              <w:spacing w:before="46"/>
              <w:ind w:left="236"/>
              <w:rPr>
                <w:sz w:val="22"/>
              </w:rPr>
            </w:pPr>
            <w:r>
              <w:fldChar w:fldCharType="begin"/>
            </w:r>
            <w:r>
              <w:instrText xml:space="preserve"> HYPERLINK "https://m.edsoo.ru/863cbcf0" \h </w:instrText>
            </w:r>
            <w:r>
              <w:fldChar w:fldCharType="separate"/>
            </w:r>
            <w:r>
              <w:rPr>
                <w:color w:val="0000FF"/>
                <w:spacing w:val="-2"/>
                <w:sz w:val="22"/>
                <w:u w:val="single" w:color="0000FF"/>
              </w:rPr>
              <w:t>https://m.edsoo.ru/863cbcf0</w:t>
            </w:r>
            <w:r>
              <w:rPr>
                <w:color w:val="0000FF"/>
                <w:spacing w:val="-2"/>
                <w:sz w:val="22"/>
                <w:u w:val="single" w:color="0000FF"/>
              </w:rPr>
              <w:fldChar w:fldCharType="end"/>
            </w:r>
          </w:p>
        </w:tc>
      </w:tr>
      <w:tr w14:paraId="5A65E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26694D87">
            <w:pPr>
              <w:pStyle w:val="9"/>
              <w:spacing w:before="193"/>
              <w:ind w:left="103"/>
              <w:rPr>
                <w:sz w:val="24"/>
              </w:rPr>
            </w:pPr>
            <w:r>
              <w:rPr>
                <w:spacing w:val="-5"/>
                <w:sz w:val="24"/>
              </w:rPr>
              <w:t>97</w:t>
            </w:r>
          </w:p>
        </w:tc>
        <w:tc>
          <w:tcPr>
            <w:tcW w:w="4888" w:type="dxa"/>
          </w:tcPr>
          <w:p w14:paraId="402186DA">
            <w:pPr>
              <w:pStyle w:val="9"/>
              <w:spacing w:before="6" w:line="316" w:lineRule="exact"/>
              <w:ind w:left="237"/>
              <w:rPr>
                <w:sz w:val="24"/>
              </w:rPr>
            </w:pPr>
            <w:r>
              <w:rPr>
                <w:sz w:val="24"/>
              </w:rPr>
              <w:t>Выдающиеся</w:t>
            </w:r>
            <w:r>
              <w:rPr>
                <w:spacing w:val="-8"/>
                <w:sz w:val="24"/>
              </w:rPr>
              <w:t xml:space="preserve"> </w:t>
            </w:r>
            <w:r>
              <w:rPr>
                <w:sz w:val="24"/>
              </w:rPr>
              <w:t>люди</w:t>
            </w:r>
            <w:r>
              <w:rPr>
                <w:spacing w:val="-7"/>
                <w:sz w:val="24"/>
              </w:rPr>
              <w:t xml:space="preserve"> </w:t>
            </w:r>
            <w:r>
              <w:rPr>
                <w:sz w:val="24"/>
              </w:rPr>
              <w:t>родной</w:t>
            </w:r>
            <w:r>
              <w:rPr>
                <w:spacing w:val="-11"/>
                <w:sz w:val="24"/>
              </w:rPr>
              <w:t xml:space="preserve"> </w:t>
            </w:r>
            <w:r>
              <w:rPr>
                <w:sz w:val="24"/>
              </w:rPr>
              <w:t>страны</w:t>
            </w:r>
            <w:r>
              <w:rPr>
                <w:spacing w:val="-10"/>
                <w:sz w:val="24"/>
              </w:rPr>
              <w:t xml:space="preserve"> </w:t>
            </w:r>
            <w:r>
              <w:rPr>
                <w:sz w:val="24"/>
              </w:rPr>
              <w:t>и</w:t>
            </w:r>
            <w:r>
              <w:rPr>
                <w:spacing w:val="-7"/>
                <w:sz w:val="24"/>
              </w:rPr>
              <w:t xml:space="preserve"> </w:t>
            </w:r>
            <w:r>
              <w:rPr>
                <w:sz w:val="24"/>
              </w:rPr>
              <w:t>страны (стран) изучаемого языка (поэты)</w:t>
            </w:r>
          </w:p>
        </w:tc>
        <w:tc>
          <w:tcPr>
            <w:tcW w:w="1623" w:type="dxa"/>
          </w:tcPr>
          <w:p w14:paraId="29476586">
            <w:pPr>
              <w:pStyle w:val="9"/>
              <w:spacing w:before="193"/>
              <w:ind w:right="648"/>
              <w:jc w:val="right"/>
              <w:rPr>
                <w:sz w:val="24"/>
              </w:rPr>
            </w:pPr>
            <w:r>
              <w:rPr>
                <w:spacing w:val="-10"/>
                <w:sz w:val="24"/>
              </w:rPr>
              <w:t>1</w:t>
            </w:r>
          </w:p>
        </w:tc>
        <w:tc>
          <w:tcPr>
            <w:tcW w:w="1839" w:type="dxa"/>
          </w:tcPr>
          <w:p w14:paraId="697B1823">
            <w:pPr>
              <w:pStyle w:val="9"/>
              <w:rPr>
                <w:sz w:val="22"/>
              </w:rPr>
            </w:pPr>
          </w:p>
        </w:tc>
        <w:tc>
          <w:tcPr>
            <w:tcW w:w="1350" w:type="dxa"/>
          </w:tcPr>
          <w:p w14:paraId="57D6A4BE">
            <w:pPr>
              <w:pStyle w:val="9"/>
              <w:rPr>
                <w:sz w:val="22"/>
              </w:rPr>
            </w:pPr>
          </w:p>
        </w:tc>
        <w:tc>
          <w:tcPr>
            <w:tcW w:w="2877" w:type="dxa"/>
          </w:tcPr>
          <w:p w14:paraId="054418EA">
            <w:pPr>
              <w:pStyle w:val="9"/>
              <w:spacing w:before="49"/>
              <w:ind w:left="236"/>
              <w:rPr>
                <w:sz w:val="24"/>
              </w:rPr>
            </w:pPr>
            <w:r>
              <w:rPr>
                <w:sz w:val="24"/>
              </w:rPr>
              <w:t>Биоблиотека</w:t>
            </w:r>
            <w:r>
              <w:rPr>
                <w:spacing w:val="-3"/>
                <w:sz w:val="24"/>
              </w:rPr>
              <w:t xml:space="preserve"> </w:t>
            </w:r>
            <w:r>
              <w:rPr>
                <w:spacing w:val="-5"/>
                <w:sz w:val="24"/>
              </w:rPr>
              <w:t>ЦОК</w:t>
            </w:r>
          </w:p>
          <w:p w14:paraId="0CCE7143">
            <w:pPr>
              <w:pStyle w:val="9"/>
              <w:spacing w:before="45"/>
              <w:ind w:left="236"/>
              <w:rPr>
                <w:sz w:val="22"/>
              </w:rPr>
            </w:pPr>
            <w:r>
              <w:fldChar w:fldCharType="begin"/>
            </w:r>
            <w:r>
              <w:instrText xml:space="preserve"> HYPERLINK "https://m.edsoo.ru/863cbba6" \h </w:instrText>
            </w:r>
            <w:r>
              <w:fldChar w:fldCharType="separate"/>
            </w:r>
            <w:r>
              <w:rPr>
                <w:color w:val="0000FF"/>
                <w:spacing w:val="-2"/>
                <w:sz w:val="22"/>
                <w:u w:val="single" w:color="0000FF"/>
              </w:rPr>
              <w:t>https://m.edsoo.ru/863cbba6</w:t>
            </w:r>
            <w:r>
              <w:rPr>
                <w:color w:val="0000FF"/>
                <w:spacing w:val="-2"/>
                <w:sz w:val="22"/>
                <w:u w:val="single" w:color="0000FF"/>
              </w:rPr>
              <w:fldChar w:fldCharType="end"/>
            </w:r>
          </w:p>
        </w:tc>
      </w:tr>
      <w:tr w14:paraId="50FC1F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4F42A1D1">
            <w:pPr>
              <w:pStyle w:val="9"/>
              <w:spacing w:before="81"/>
              <w:rPr>
                <w:b/>
                <w:sz w:val="24"/>
              </w:rPr>
            </w:pPr>
          </w:p>
          <w:p w14:paraId="3F8CDF54">
            <w:pPr>
              <w:pStyle w:val="9"/>
              <w:ind w:left="103"/>
              <w:rPr>
                <w:sz w:val="24"/>
              </w:rPr>
            </w:pPr>
            <w:r>
              <w:rPr>
                <w:spacing w:val="-5"/>
                <w:sz w:val="24"/>
              </w:rPr>
              <w:t>98</w:t>
            </w:r>
          </w:p>
        </w:tc>
        <w:tc>
          <w:tcPr>
            <w:tcW w:w="4888" w:type="dxa"/>
          </w:tcPr>
          <w:p w14:paraId="75C599A9">
            <w:pPr>
              <w:pStyle w:val="9"/>
              <w:spacing w:before="11" w:line="316" w:lineRule="exact"/>
              <w:ind w:left="237"/>
              <w:rPr>
                <w:sz w:val="24"/>
              </w:rPr>
            </w:pPr>
            <w:r>
              <w:rPr>
                <w:sz w:val="24"/>
              </w:rPr>
              <w:t>Выдающиеся</w:t>
            </w:r>
            <w:r>
              <w:rPr>
                <w:spacing w:val="-8"/>
                <w:sz w:val="24"/>
              </w:rPr>
              <w:t xml:space="preserve"> </w:t>
            </w:r>
            <w:r>
              <w:rPr>
                <w:sz w:val="24"/>
              </w:rPr>
              <w:t>люди</w:t>
            </w:r>
            <w:r>
              <w:rPr>
                <w:spacing w:val="-7"/>
                <w:sz w:val="24"/>
              </w:rPr>
              <w:t xml:space="preserve"> </w:t>
            </w:r>
            <w:r>
              <w:rPr>
                <w:sz w:val="24"/>
              </w:rPr>
              <w:t>родной</w:t>
            </w:r>
            <w:r>
              <w:rPr>
                <w:spacing w:val="-11"/>
                <w:sz w:val="24"/>
              </w:rPr>
              <w:t xml:space="preserve"> </w:t>
            </w:r>
            <w:r>
              <w:rPr>
                <w:sz w:val="24"/>
              </w:rPr>
              <w:t>страны</w:t>
            </w:r>
            <w:r>
              <w:rPr>
                <w:spacing w:val="-10"/>
                <w:sz w:val="24"/>
              </w:rPr>
              <w:t xml:space="preserve"> </w:t>
            </w:r>
            <w:r>
              <w:rPr>
                <w:sz w:val="24"/>
              </w:rPr>
              <w:t>и</w:t>
            </w:r>
            <w:r>
              <w:rPr>
                <w:spacing w:val="-7"/>
                <w:sz w:val="24"/>
              </w:rPr>
              <w:t xml:space="preserve"> </w:t>
            </w:r>
            <w:r>
              <w:rPr>
                <w:sz w:val="24"/>
              </w:rPr>
              <w:t xml:space="preserve">страны (стран) изучаемого языка (мой пример для </w:t>
            </w:r>
            <w:r>
              <w:rPr>
                <w:spacing w:val="-2"/>
                <w:sz w:val="24"/>
              </w:rPr>
              <w:t>подражания)</w:t>
            </w:r>
          </w:p>
        </w:tc>
        <w:tc>
          <w:tcPr>
            <w:tcW w:w="1623" w:type="dxa"/>
          </w:tcPr>
          <w:p w14:paraId="35527265">
            <w:pPr>
              <w:pStyle w:val="9"/>
              <w:spacing w:before="81"/>
              <w:rPr>
                <w:b/>
                <w:sz w:val="24"/>
              </w:rPr>
            </w:pPr>
          </w:p>
          <w:p w14:paraId="2EA42273">
            <w:pPr>
              <w:pStyle w:val="9"/>
              <w:ind w:right="648"/>
              <w:jc w:val="right"/>
              <w:rPr>
                <w:sz w:val="24"/>
              </w:rPr>
            </w:pPr>
            <w:r>
              <w:rPr>
                <w:spacing w:val="-10"/>
                <w:sz w:val="24"/>
              </w:rPr>
              <w:t>1</w:t>
            </w:r>
          </w:p>
        </w:tc>
        <w:tc>
          <w:tcPr>
            <w:tcW w:w="1839" w:type="dxa"/>
          </w:tcPr>
          <w:p w14:paraId="092E9B84">
            <w:pPr>
              <w:pStyle w:val="9"/>
              <w:rPr>
                <w:sz w:val="22"/>
              </w:rPr>
            </w:pPr>
          </w:p>
        </w:tc>
        <w:tc>
          <w:tcPr>
            <w:tcW w:w="1350" w:type="dxa"/>
          </w:tcPr>
          <w:p w14:paraId="565A27C7">
            <w:pPr>
              <w:pStyle w:val="9"/>
              <w:rPr>
                <w:sz w:val="22"/>
              </w:rPr>
            </w:pPr>
          </w:p>
        </w:tc>
        <w:tc>
          <w:tcPr>
            <w:tcW w:w="2877" w:type="dxa"/>
          </w:tcPr>
          <w:p w14:paraId="294901DF">
            <w:pPr>
              <w:pStyle w:val="9"/>
              <w:rPr>
                <w:sz w:val="22"/>
              </w:rPr>
            </w:pPr>
          </w:p>
        </w:tc>
      </w:tr>
      <w:tr w14:paraId="70BBF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26" w:type="dxa"/>
          </w:tcPr>
          <w:p w14:paraId="1CC32D1A">
            <w:pPr>
              <w:pStyle w:val="9"/>
              <w:spacing w:before="40"/>
              <w:ind w:left="103"/>
              <w:rPr>
                <w:sz w:val="24"/>
              </w:rPr>
            </w:pPr>
            <w:r>
              <w:rPr>
                <w:spacing w:val="-5"/>
                <w:sz w:val="24"/>
              </w:rPr>
              <w:t>99</w:t>
            </w:r>
          </w:p>
        </w:tc>
        <w:tc>
          <w:tcPr>
            <w:tcW w:w="4888" w:type="dxa"/>
          </w:tcPr>
          <w:p w14:paraId="5987DFF1">
            <w:pPr>
              <w:pStyle w:val="9"/>
              <w:spacing w:before="40"/>
              <w:ind w:left="237"/>
              <w:rPr>
                <w:sz w:val="24"/>
              </w:rPr>
            </w:pPr>
            <w:r>
              <w:rPr>
                <w:sz w:val="24"/>
              </w:rPr>
              <w:t>Выдающиеся</w:t>
            </w:r>
            <w:r>
              <w:rPr>
                <w:spacing w:val="-2"/>
                <w:sz w:val="24"/>
              </w:rPr>
              <w:t xml:space="preserve"> </w:t>
            </w:r>
            <w:r>
              <w:rPr>
                <w:sz w:val="24"/>
              </w:rPr>
              <w:t>люди родной</w:t>
            </w:r>
            <w:r>
              <w:rPr>
                <w:spacing w:val="-5"/>
                <w:sz w:val="24"/>
              </w:rPr>
              <w:t xml:space="preserve"> </w:t>
            </w:r>
            <w:r>
              <w:rPr>
                <w:sz w:val="24"/>
              </w:rPr>
              <w:t>страны</w:t>
            </w:r>
            <w:r>
              <w:rPr>
                <w:spacing w:val="-4"/>
                <w:sz w:val="24"/>
              </w:rPr>
              <w:t xml:space="preserve"> </w:t>
            </w:r>
            <w:r>
              <w:rPr>
                <w:sz w:val="24"/>
              </w:rPr>
              <w:t xml:space="preserve">и </w:t>
            </w:r>
            <w:r>
              <w:rPr>
                <w:spacing w:val="-2"/>
                <w:sz w:val="24"/>
              </w:rPr>
              <w:t>страны</w:t>
            </w:r>
          </w:p>
        </w:tc>
        <w:tc>
          <w:tcPr>
            <w:tcW w:w="1623" w:type="dxa"/>
          </w:tcPr>
          <w:p w14:paraId="2D6CF927">
            <w:pPr>
              <w:pStyle w:val="9"/>
              <w:spacing w:before="40"/>
              <w:ind w:right="648"/>
              <w:jc w:val="right"/>
              <w:rPr>
                <w:sz w:val="24"/>
              </w:rPr>
            </w:pPr>
            <w:r>
              <w:rPr>
                <w:spacing w:val="-10"/>
                <w:sz w:val="24"/>
              </w:rPr>
              <w:t>1</w:t>
            </w:r>
          </w:p>
        </w:tc>
        <w:tc>
          <w:tcPr>
            <w:tcW w:w="1839" w:type="dxa"/>
          </w:tcPr>
          <w:p w14:paraId="282B5D09">
            <w:pPr>
              <w:pStyle w:val="9"/>
              <w:rPr>
                <w:sz w:val="22"/>
              </w:rPr>
            </w:pPr>
          </w:p>
        </w:tc>
        <w:tc>
          <w:tcPr>
            <w:tcW w:w="1350" w:type="dxa"/>
          </w:tcPr>
          <w:p w14:paraId="5F3AA8D7">
            <w:pPr>
              <w:pStyle w:val="9"/>
              <w:rPr>
                <w:sz w:val="22"/>
              </w:rPr>
            </w:pPr>
          </w:p>
        </w:tc>
        <w:tc>
          <w:tcPr>
            <w:tcW w:w="2877" w:type="dxa"/>
          </w:tcPr>
          <w:p w14:paraId="63914370">
            <w:pPr>
              <w:pStyle w:val="9"/>
              <w:spacing w:before="40"/>
              <w:ind w:left="236"/>
              <w:rPr>
                <w:sz w:val="24"/>
              </w:rPr>
            </w:pPr>
            <w:r>
              <w:rPr>
                <w:sz w:val="24"/>
              </w:rPr>
              <w:t>Биоблиотека</w:t>
            </w:r>
            <w:r>
              <w:rPr>
                <w:spacing w:val="-3"/>
                <w:sz w:val="24"/>
              </w:rPr>
              <w:t xml:space="preserve"> </w:t>
            </w:r>
            <w:r>
              <w:rPr>
                <w:spacing w:val="-5"/>
                <w:sz w:val="24"/>
              </w:rPr>
              <w:t>ЦОК</w:t>
            </w:r>
          </w:p>
        </w:tc>
      </w:tr>
    </w:tbl>
    <w:p w14:paraId="65C69E52">
      <w:pPr>
        <w:pStyle w:val="9"/>
        <w:spacing w:after="0"/>
        <w:rPr>
          <w:sz w:val="24"/>
        </w:rPr>
        <w:sectPr>
          <w:pgSz w:w="16390" w:h="11910" w:orient="landscape"/>
          <w:pgMar w:top="1100" w:right="1275" w:bottom="280" w:left="1559" w:header="720" w:footer="720" w:gutter="0"/>
          <w:cols w:space="720" w:num="1"/>
        </w:sectPr>
      </w:pPr>
    </w:p>
    <w:p w14:paraId="0ADF5F8E">
      <w:pPr>
        <w:pStyle w:val="6"/>
        <w:spacing w:before="6"/>
        <w:ind w:left="0" w:firstLine="0"/>
        <w:jc w:val="left"/>
        <w:rPr>
          <w:b/>
          <w:sz w:val="2"/>
        </w:r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4888"/>
        <w:gridCol w:w="1623"/>
        <w:gridCol w:w="1839"/>
        <w:gridCol w:w="1350"/>
        <w:gridCol w:w="2877"/>
      </w:tblGrid>
      <w:tr w14:paraId="3C95E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26" w:type="dxa"/>
          </w:tcPr>
          <w:p w14:paraId="760618A4">
            <w:pPr>
              <w:pStyle w:val="9"/>
              <w:rPr>
                <w:sz w:val="22"/>
              </w:rPr>
            </w:pPr>
          </w:p>
        </w:tc>
        <w:tc>
          <w:tcPr>
            <w:tcW w:w="4888" w:type="dxa"/>
          </w:tcPr>
          <w:p w14:paraId="09A463DE">
            <w:pPr>
              <w:pStyle w:val="9"/>
              <w:spacing w:before="40"/>
              <w:ind w:left="237"/>
              <w:rPr>
                <w:sz w:val="24"/>
              </w:rPr>
            </w:pPr>
            <w:r>
              <w:rPr>
                <w:sz w:val="24"/>
              </w:rPr>
              <w:t>(стран)</w:t>
            </w:r>
            <w:r>
              <w:rPr>
                <w:spacing w:val="-3"/>
                <w:sz w:val="24"/>
              </w:rPr>
              <w:t xml:space="preserve"> </w:t>
            </w:r>
            <w:r>
              <w:rPr>
                <w:sz w:val="24"/>
              </w:rPr>
              <w:t>изучаемого</w:t>
            </w:r>
            <w:r>
              <w:rPr>
                <w:spacing w:val="-3"/>
                <w:sz w:val="24"/>
              </w:rPr>
              <w:t xml:space="preserve"> </w:t>
            </w:r>
            <w:r>
              <w:rPr>
                <w:sz w:val="24"/>
              </w:rPr>
              <w:t>языка</w:t>
            </w:r>
            <w:r>
              <w:rPr>
                <w:spacing w:val="-8"/>
                <w:sz w:val="24"/>
              </w:rPr>
              <w:t xml:space="preserve"> </w:t>
            </w:r>
            <w:r>
              <w:rPr>
                <w:spacing w:val="-2"/>
                <w:sz w:val="24"/>
              </w:rPr>
              <w:t>(спортсмены)</w:t>
            </w:r>
          </w:p>
        </w:tc>
        <w:tc>
          <w:tcPr>
            <w:tcW w:w="1623" w:type="dxa"/>
          </w:tcPr>
          <w:p w14:paraId="1936D994">
            <w:pPr>
              <w:pStyle w:val="9"/>
              <w:rPr>
                <w:sz w:val="22"/>
              </w:rPr>
            </w:pPr>
          </w:p>
        </w:tc>
        <w:tc>
          <w:tcPr>
            <w:tcW w:w="1839" w:type="dxa"/>
          </w:tcPr>
          <w:p w14:paraId="5A8EE0D1">
            <w:pPr>
              <w:pStyle w:val="9"/>
              <w:rPr>
                <w:sz w:val="22"/>
              </w:rPr>
            </w:pPr>
          </w:p>
        </w:tc>
        <w:tc>
          <w:tcPr>
            <w:tcW w:w="1350" w:type="dxa"/>
          </w:tcPr>
          <w:p w14:paraId="37BF39EA">
            <w:pPr>
              <w:pStyle w:val="9"/>
              <w:rPr>
                <w:sz w:val="22"/>
              </w:rPr>
            </w:pPr>
          </w:p>
        </w:tc>
        <w:tc>
          <w:tcPr>
            <w:tcW w:w="2877" w:type="dxa"/>
          </w:tcPr>
          <w:p w14:paraId="49892B8B">
            <w:pPr>
              <w:pStyle w:val="9"/>
              <w:spacing w:before="44"/>
              <w:ind w:left="236"/>
              <w:rPr>
                <w:sz w:val="22"/>
              </w:rPr>
            </w:pPr>
            <w:r>
              <w:fldChar w:fldCharType="begin"/>
            </w:r>
            <w:r>
              <w:instrText xml:space="preserve"> HYPERLINK "https://m.edsoo.ru/863cbed0" \h </w:instrText>
            </w:r>
            <w:r>
              <w:fldChar w:fldCharType="separate"/>
            </w:r>
            <w:r>
              <w:rPr>
                <w:color w:val="0000FF"/>
                <w:spacing w:val="-2"/>
                <w:sz w:val="22"/>
                <w:u w:val="single" w:color="0000FF"/>
              </w:rPr>
              <w:t>https://m.edsoo.ru/863cbed0</w:t>
            </w:r>
            <w:r>
              <w:rPr>
                <w:color w:val="0000FF"/>
                <w:spacing w:val="-2"/>
                <w:sz w:val="22"/>
                <w:u w:val="single" w:color="0000FF"/>
              </w:rPr>
              <w:fldChar w:fldCharType="end"/>
            </w:r>
          </w:p>
        </w:tc>
      </w:tr>
      <w:tr w14:paraId="275A7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01A8651E">
            <w:pPr>
              <w:pStyle w:val="9"/>
              <w:spacing w:before="76"/>
              <w:rPr>
                <w:b/>
                <w:sz w:val="24"/>
              </w:rPr>
            </w:pPr>
          </w:p>
          <w:p w14:paraId="587242DC">
            <w:pPr>
              <w:pStyle w:val="9"/>
              <w:ind w:left="103"/>
              <w:rPr>
                <w:sz w:val="24"/>
              </w:rPr>
            </w:pPr>
            <w:r>
              <w:rPr>
                <w:spacing w:val="-5"/>
                <w:sz w:val="24"/>
              </w:rPr>
              <w:t>100</w:t>
            </w:r>
          </w:p>
        </w:tc>
        <w:tc>
          <w:tcPr>
            <w:tcW w:w="4888" w:type="dxa"/>
          </w:tcPr>
          <w:p w14:paraId="2BAE20E1">
            <w:pPr>
              <w:pStyle w:val="9"/>
              <w:spacing w:before="35"/>
              <w:ind w:left="237"/>
              <w:rPr>
                <w:sz w:val="24"/>
              </w:rPr>
            </w:pPr>
            <w:r>
              <w:rPr>
                <w:sz w:val="24"/>
              </w:rPr>
              <w:t>Выдающиеся</w:t>
            </w:r>
            <w:r>
              <w:rPr>
                <w:spacing w:val="-2"/>
                <w:sz w:val="24"/>
              </w:rPr>
              <w:t xml:space="preserve"> </w:t>
            </w:r>
            <w:r>
              <w:rPr>
                <w:sz w:val="24"/>
              </w:rPr>
              <w:t>люди родной</w:t>
            </w:r>
            <w:r>
              <w:rPr>
                <w:spacing w:val="-5"/>
                <w:sz w:val="24"/>
              </w:rPr>
              <w:t xml:space="preserve"> </w:t>
            </w:r>
            <w:r>
              <w:rPr>
                <w:sz w:val="24"/>
              </w:rPr>
              <w:t>страны</w:t>
            </w:r>
            <w:r>
              <w:rPr>
                <w:spacing w:val="-4"/>
                <w:sz w:val="24"/>
              </w:rPr>
              <w:t xml:space="preserve"> </w:t>
            </w:r>
            <w:r>
              <w:rPr>
                <w:sz w:val="24"/>
              </w:rPr>
              <w:t xml:space="preserve">и </w:t>
            </w:r>
            <w:r>
              <w:rPr>
                <w:spacing w:val="-2"/>
                <w:sz w:val="24"/>
              </w:rPr>
              <w:t>страны</w:t>
            </w:r>
          </w:p>
          <w:p w14:paraId="16F50781">
            <w:pPr>
              <w:pStyle w:val="9"/>
              <w:spacing w:before="7" w:line="310" w:lineRule="atLeast"/>
              <w:ind w:left="237"/>
              <w:rPr>
                <w:sz w:val="24"/>
              </w:rPr>
            </w:pPr>
            <w:r>
              <w:rPr>
                <w:sz w:val="24"/>
              </w:rPr>
              <w:t>(стран)</w:t>
            </w:r>
            <w:r>
              <w:rPr>
                <w:spacing w:val="-12"/>
                <w:sz w:val="24"/>
              </w:rPr>
              <w:t xml:space="preserve"> </w:t>
            </w:r>
            <w:r>
              <w:rPr>
                <w:sz w:val="24"/>
              </w:rPr>
              <w:t>изучаемого</w:t>
            </w:r>
            <w:r>
              <w:rPr>
                <w:spacing w:val="-12"/>
                <w:sz w:val="24"/>
              </w:rPr>
              <w:t xml:space="preserve"> </w:t>
            </w:r>
            <w:r>
              <w:rPr>
                <w:sz w:val="24"/>
              </w:rPr>
              <w:t>языка</w:t>
            </w:r>
            <w:r>
              <w:rPr>
                <w:spacing w:val="-15"/>
                <w:sz w:val="24"/>
              </w:rPr>
              <w:t xml:space="preserve"> </w:t>
            </w:r>
            <w:r>
              <w:rPr>
                <w:sz w:val="24"/>
              </w:rPr>
              <w:t xml:space="preserve">(исторические </w:t>
            </w:r>
            <w:r>
              <w:rPr>
                <w:spacing w:val="-2"/>
                <w:sz w:val="24"/>
              </w:rPr>
              <w:t>личности)</w:t>
            </w:r>
          </w:p>
        </w:tc>
        <w:tc>
          <w:tcPr>
            <w:tcW w:w="1623" w:type="dxa"/>
          </w:tcPr>
          <w:p w14:paraId="11862E14">
            <w:pPr>
              <w:pStyle w:val="9"/>
              <w:spacing w:before="76"/>
              <w:rPr>
                <w:b/>
                <w:sz w:val="24"/>
              </w:rPr>
            </w:pPr>
          </w:p>
          <w:p w14:paraId="17DD4148">
            <w:pPr>
              <w:pStyle w:val="9"/>
              <w:ind w:left="196"/>
              <w:jc w:val="center"/>
              <w:rPr>
                <w:sz w:val="24"/>
              </w:rPr>
            </w:pPr>
            <w:r>
              <w:rPr>
                <w:spacing w:val="-10"/>
                <w:sz w:val="24"/>
              </w:rPr>
              <w:t>1</w:t>
            </w:r>
          </w:p>
        </w:tc>
        <w:tc>
          <w:tcPr>
            <w:tcW w:w="1839" w:type="dxa"/>
          </w:tcPr>
          <w:p w14:paraId="1474CA93">
            <w:pPr>
              <w:pStyle w:val="9"/>
              <w:rPr>
                <w:sz w:val="22"/>
              </w:rPr>
            </w:pPr>
          </w:p>
        </w:tc>
        <w:tc>
          <w:tcPr>
            <w:tcW w:w="1350" w:type="dxa"/>
          </w:tcPr>
          <w:p w14:paraId="1F7CDA81">
            <w:pPr>
              <w:pStyle w:val="9"/>
              <w:rPr>
                <w:sz w:val="22"/>
              </w:rPr>
            </w:pPr>
          </w:p>
        </w:tc>
        <w:tc>
          <w:tcPr>
            <w:tcW w:w="2877" w:type="dxa"/>
          </w:tcPr>
          <w:p w14:paraId="7E48400E">
            <w:pPr>
              <w:pStyle w:val="9"/>
              <w:spacing w:before="208"/>
              <w:ind w:left="236"/>
              <w:rPr>
                <w:sz w:val="24"/>
              </w:rPr>
            </w:pPr>
            <w:r>
              <w:rPr>
                <w:sz w:val="24"/>
              </w:rPr>
              <w:t>Биоблиотека</w:t>
            </w:r>
            <w:r>
              <w:rPr>
                <w:spacing w:val="-3"/>
                <w:sz w:val="24"/>
              </w:rPr>
              <w:t xml:space="preserve"> </w:t>
            </w:r>
            <w:r>
              <w:rPr>
                <w:spacing w:val="-5"/>
                <w:sz w:val="24"/>
              </w:rPr>
              <w:t>ЦОК</w:t>
            </w:r>
          </w:p>
          <w:p w14:paraId="2C5A9D62">
            <w:pPr>
              <w:pStyle w:val="9"/>
              <w:spacing w:before="45"/>
              <w:ind w:left="236"/>
              <w:rPr>
                <w:sz w:val="22"/>
              </w:rPr>
            </w:pPr>
            <w:r>
              <w:fldChar w:fldCharType="begin"/>
            </w:r>
            <w:r>
              <w:instrText xml:space="preserve"> HYPERLINK "https://m.edsoo.ru/863cc43e" \h </w:instrText>
            </w:r>
            <w:r>
              <w:fldChar w:fldCharType="separate"/>
            </w:r>
            <w:r>
              <w:rPr>
                <w:color w:val="0000FF"/>
                <w:spacing w:val="-2"/>
                <w:sz w:val="22"/>
                <w:u w:val="single" w:color="0000FF"/>
              </w:rPr>
              <w:t>https://m.edsoo.ru/863cc43e</w:t>
            </w:r>
            <w:r>
              <w:rPr>
                <w:color w:val="0000FF"/>
                <w:spacing w:val="-2"/>
                <w:sz w:val="22"/>
                <w:u w:val="single" w:color="0000FF"/>
              </w:rPr>
              <w:fldChar w:fldCharType="end"/>
            </w:r>
          </w:p>
        </w:tc>
      </w:tr>
      <w:tr w14:paraId="19C743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826" w:type="dxa"/>
          </w:tcPr>
          <w:p w14:paraId="0B68790D">
            <w:pPr>
              <w:pStyle w:val="9"/>
              <w:rPr>
                <w:b/>
                <w:sz w:val="24"/>
              </w:rPr>
            </w:pPr>
          </w:p>
          <w:p w14:paraId="5F5055A4">
            <w:pPr>
              <w:pStyle w:val="9"/>
              <w:spacing w:before="275"/>
              <w:rPr>
                <w:b/>
                <w:sz w:val="24"/>
              </w:rPr>
            </w:pPr>
          </w:p>
          <w:p w14:paraId="3420272C">
            <w:pPr>
              <w:pStyle w:val="9"/>
              <w:ind w:left="103"/>
              <w:rPr>
                <w:sz w:val="24"/>
              </w:rPr>
            </w:pPr>
            <w:r>
              <w:rPr>
                <w:spacing w:val="-5"/>
                <w:sz w:val="24"/>
              </w:rPr>
              <w:t>101</w:t>
            </w:r>
          </w:p>
        </w:tc>
        <w:tc>
          <w:tcPr>
            <w:tcW w:w="4888" w:type="dxa"/>
          </w:tcPr>
          <w:p w14:paraId="7C718718">
            <w:pPr>
              <w:pStyle w:val="9"/>
              <w:spacing w:before="35" w:line="276" w:lineRule="auto"/>
              <w:ind w:left="237" w:right="130"/>
              <w:rPr>
                <w:sz w:val="24"/>
              </w:rPr>
            </w:pPr>
            <w:r>
              <w:rPr>
                <w:sz w:val="24"/>
              </w:rPr>
              <w:t>Обобщение по теме "Выдающиеся люди родной</w:t>
            </w:r>
            <w:r>
              <w:rPr>
                <w:spacing w:val="-10"/>
                <w:sz w:val="24"/>
              </w:rPr>
              <w:t xml:space="preserve"> </w:t>
            </w:r>
            <w:r>
              <w:rPr>
                <w:sz w:val="24"/>
              </w:rPr>
              <w:t>страны</w:t>
            </w:r>
            <w:r>
              <w:rPr>
                <w:spacing w:val="-9"/>
                <w:sz w:val="24"/>
              </w:rPr>
              <w:t xml:space="preserve"> </w:t>
            </w:r>
            <w:r>
              <w:rPr>
                <w:sz w:val="24"/>
              </w:rPr>
              <w:t>и</w:t>
            </w:r>
            <w:r>
              <w:rPr>
                <w:spacing w:val="-6"/>
                <w:sz w:val="24"/>
              </w:rPr>
              <w:t xml:space="preserve"> </w:t>
            </w:r>
            <w:r>
              <w:rPr>
                <w:sz w:val="24"/>
              </w:rPr>
              <w:t>страны</w:t>
            </w:r>
            <w:r>
              <w:rPr>
                <w:spacing w:val="-9"/>
                <w:sz w:val="24"/>
              </w:rPr>
              <w:t xml:space="preserve"> </w:t>
            </w:r>
            <w:r>
              <w:rPr>
                <w:sz w:val="24"/>
              </w:rPr>
              <w:t>(стран)</w:t>
            </w:r>
            <w:r>
              <w:rPr>
                <w:spacing w:val="-9"/>
                <w:sz w:val="24"/>
              </w:rPr>
              <w:t xml:space="preserve"> </w:t>
            </w:r>
            <w:r>
              <w:rPr>
                <w:sz w:val="24"/>
              </w:rPr>
              <w:t>изучаемого языка, их вклад в науку и мировую культуру: государственные деятели, учёные, писатели, поэты, художники,</w:t>
            </w:r>
          </w:p>
          <w:p w14:paraId="5D7DBBC9">
            <w:pPr>
              <w:pStyle w:val="9"/>
              <w:spacing w:before="3"/>
              <w:ind w:left="237"/>
              <w:rPr>
                <w:sz w:val="24"/>
              </w:rPr>
            </w:pPr>
            <w:r>
              <w:rPr>
                <w:sz w:val="24"/>
              </w:rPr>
              <w:t xml:space="preserve">музыканты, </w:t>
            </w:r>
            <w:r>
              <w:rPr>
                <w:spacing w:val="-2"/>
                <w:sz w:val="24"/>
              </w:rPr>
              <w:t>спортсмены"</w:t>
            </w:r>
          </w:p>
        </w:tc>
        <w:tc>
          <w:tcPr>
            <w:tcW w:w="1623" w:type="dxa"/>
          </w:tcPr>
          <w:p w14:paraId="1E0B1136">
            <w:pPr>
              <w:pStyle w:val="9"/>
              <w:rPr>
                <w:b/>
                <w:sz w:val="24"/>
              </w:rPr>
            </w:pPr>
          </w:p>
          <w:p w14:paraId="36E239F1">
            <w:pPr>
              <w:pStyle w:val="9"/>
              <w:spacing w:before="275"/>
              <w:rPr>
                <w:b/>
                <w:sz w:val="24"/>
              </w:rPr>
            </w:pPr>
          </w:p>
          <w:p w14:paraId="79820D3A">
            <w:pPr>
              <w:pStyle w:val="9"/>
              <w:ind w:left="196"/>
              <w:jc w:val="center"/>
              <w:rPr>
                <w:sz w:val="24"/>
              </w:rPr>
            </w:pPr>
            <w:r>
              <w:rPr>
                <w:spacing w:val="-10"/>
                <w:sz w:val="24"/>
              </w:rPr>
              <w:t>1</w:t>
            </w:r>
          </w:p>
        </w:tc>
        <w:tc>
          <w:tcPr>
            <w:tcW w:w="1839" w:type="dxa"/>
          </w:tcPr>
          <w:p w14:paraId="65203F11">
            <w:pPr>
              <w:pStyle w:val="9"/>
              <w:rPr>
                <w:sz w:val="22"/>
              </w:rPr>
            </w:pPr>
          </w:p>
        </w:tc>
        <w:tc>
          <w:tcPr>
            <w:tcW w:w="1350" w:type="dxa"/>
          </w:tcPr>
          <w:p w14:paraId="0B1384B6">
            <w:pPr>
              <w:pStyle w:val="9"/>
              <w:rPr>
                <w:sz w:val="22"/>
              </w:rPr>
            </w:pPr>
          </w:p>
        </w:tc>
        <w:tc>
          <w:tcPr>
            <w:tcW w:w="2877" w:type="dxa"/>
          </w:tcPr>
          <w:p w14:paraId="4D90EE61">
            <w:pPr>
              <w:pStyle w:val="9"/>
              <w:rPr>
                <w:b/>
                <w:sz w:val="24"/>
              </w:rPr>
            </w:pPr>
          </w:p>
          <w:p w14:paraId="24B46072">
            <w:pPr>
              <w:pStyle w:val="9"/>
              <w:spacing w:before="131"/>
              <w:rPr>
                <w:b/>
                <w:sz w:val="24"/>
              </w:rPr>
            </w:pPr>
          </w:p>
          <w:p w14:paraId="180A9924">
            <w:pPr>
              <w:pStyle w:val="9"/>
              <w:ind w:left="236"/>
              <w:rPr>
                <w:sz w:val="24"/>
              </w:rPr>
            </w:pPr>
            <w:r>
              <w:rPr>
                <w:sz w:val="24"/>
              </w:rPr>
              <w:t>Биоблиотека</w:t>
            </w:r>
            <w:r>
              <w:rPr>
                <w:spacing w:val="-3"/>
                <w:sz w:val="24"/>
              </w:rPr>
              <w:t xml:space="preserve"> </w:t>
            </w:r>
            <w:r>
              <w:rPr>
                <w:spacing w:val="-5"/>
                <w:sz w:val="24"/>
              </w:rPr>
              <w:t>ЦОК</w:t>
            </w:r>
          </w:p>
          <w:p w14:paraId="47B6926F">
            <w:pPr>
              <w:pStyle w:val="9"/>
              <w:spacing w:before="45"/>
              <w:ind w:left="236"/>
              <w:rPr>
                <w:sz w:val="22"/>
              </w:rPr>
            </w:pPr>
            <w:r>
              <w:fldChar w:fldCharType="begin"/>
            </w:r>
            <w:r>
              <w:instrText xml:space="preserve"> HYPERLINK "https://m.edsoo.ru/863cc8f8" \h </w:instrText>
            </w:r>
            <w:r>
              <w:fldChar w:fldCharType="separate"/>
            </w:r>
            <w:r>
              <w:rPr>
                <w:color w:val="0000FF"/>
                <w:spacing w:val="-2"/>
                <w:sz w:val="22"/>
                <w:u w:val="single" w:color="0000FF"/>
              </w:rPr>
              <w:t>https://m.edsoo.ru/863cc8f8</w:t>
            </w:r>
            <w:r>
              <w:rPr>
                <w:color w:val="0000FF"/>
                <w:spacing w:val="-2"/>
                <w:sz w:val="22"/>
                <w:u w:val="single" w:color="0000FF"/>
              </w:rPr>
              <w:fldChar w:fldCharType="end"/>
            </w:r>
          </w:p>
        </w:tc>
      </w:tr>
      <w:tr w14:paraId="4EAE4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9" w:hRule="atLeast"/>
        </w:trPr>
        <w:tc>
          <w:tcPr>
            <w:tcW w:w="826" w:type="dxa"/>
          </w:tcPr>
          <w:p w14:paraId="70C2F7B0">
            <w:pPr>
              <w:pStyle w:val="9"/>
              <w:rPr>
                <w:b/>
                <w:sz w:val="24"/>
              </w:rPr>
            </w:pPr>
          </w:p>
          <w:p w14:paraId="29237F3D">
            <w:pPr>
              <w:pStyle w:val="9"/>
              <w:rPr>
                <w:b/>
                <w:sz w:val="24"/>
              </w:rPr>
            </w:pPr>
          </w:p>
          <w:p w14:paraId="07E56E2C">
            <w:pPr>
              <w:pStyle w:val="9"/>
              <w:rPr>
                <w:b/>
                <w:sz w:val="24"/>
              </w:rPr>
            </w:pPr>
          </w:p>
          <w:p w14:paraId="689D1922">
            <w:pPr>
              <w:pStyle w:val="9"/>
              <w:rPr>
                <w:b/>
                <w:sz w:val="24"/>
              </w:rPr>
            </w:pPr>
          </w:p>
          <w:p w14:paraId="072A6AF8">
            <w:pPr>
              <w:pStyle w:val="9"/>
              <w:rPr>
                <w:b/>
                <w:sz w:val="24"/>
              </w:rPr>
            </w:pPr>
          </w:p>
          <w:p w14:paraId="6351AAA2">
            <w:pPr>
              <w:pStyle w:val="9"/>
              <w:rPr>
                <w:b/>
                <w:sz w:val="24"/>
              </w:rPr>
            </w:pPr>
          </w:p>
          <w:p w14:paraId="2F14EE9D">
            <w:pPr>
              <w:pStyle w:val="9"/>
              <w:spacing w:before="167"/>
              <w:rPr>
                <w:b/>
                <w:sz w:val="24"/>
              </w:rPr>
            </w:pPr>
          </w:p>
          <w:p w14:paraId="68E06E1C">
            <w:pPr>
              <w:pStyle w:val="9"/>
              <w:ind w:left="103"/>
              <w:rPr>
                <w:sz w:val="24"/>
              </w:rPr>
            </w:pPr>
            <w:r>
              <w:rPr>
                <w:spacing w:val="-5"/>
                <w:sz w:val="24"/>
              </w:rPr>
              <w:t>102</w:t>
            </w:r>
          </w:p>
        </w:tc>
        <w:tc>
          <w:tcPr>
            <w:tcW w:w="4888" w:type="dxa"/>
          </w:tcPr>
          <w:p w14:paraId="53A4691C">
            <w:pPr>
              <w:pStyle w:val="9"/>
              <w:spacing w:before="35" w:line="276" w:lineRule="auto"/>
              <w:ind w:left="237" w:right="130"/>
              <w:rPr>
                <w:sz w:val="24"/>
              </w:rPr>
            </w:pPr>
            <w:r>
              <w:rPr>
                <w:sz w:val="24"/>
              </w:rPr>
              <w:t>Контроль</w:t>
            </w:r>
            <w:r>
              <w:rPr>
                <w:spacing w:val="-7"/>
                <w:sz w:val="24"/>
              </w:rPr>
              <w:t xml:space="preserve"> </w:t>
            </w:r>
            <w:r>
              <w:rPr>
                <w:sz w:val="24"/>
              </w:rPr>
              <w:t>по</w:t>
            </w:r>
            <w:r>
              <w:rPr>
                <w:spacing w:val="-3"/>
                <w:sz w:val="24"/>
              </w:rPr>
              <w:t xml:space="preserve"> </w:t>
            </w:r>
            <w:r>
              <w:rPr>
                <w:sz w:val="24"/>
              </w:rPr>
              <w:t>темам</w:t>
            </w:r>
            <w:r>
              <w:rPr>
                <w:spacing w:val="-6"/>
                <w:sz w:val="24"/>
              </w:rPr>
              <w:t xml:space="preserve"> </w:t>
            </w:r>
            <w:r>
              <w:rPr>
                <w:sz w:val="24"/>
              </w:rPr>
              <w:t>"Родная</w:t>
            </w:r>
            <w:r>
              <w:rPr>
                <w:spacing w:val="-8"/>
                <w:sz w:val="24"/>
              </w:rPr>
              <w:t xml:space="preserve"> </w:t>
            </w:r>
            <w:r>
              <w:rPr>
                <w:sz w:val="24"/>
              </w:rPr>
              <w:t>страна</w:t>
            </w:r>
            <w:r>
              <w:rPr>
                <w:spacing w:val="-4"/>
                <w:sz w:val="24"/>
              </w:rPr>
              <w:t xml:space="preserve"> </w:t>
            </w:r>
            <w:r>
              <w:rPr>
                <w:sz w:val="24"/>
              </w:rPr>
              <w:t>и</w:t>
            </w:r>
            <w:r>
              <w:rPr>
                <w:spacing w:val="-7"/>
                <w:sz w:val="24"/>
              </w:rPr>
              <w:t xml:space="preserve"> </w:t>
            </w:r>
            <w:r>
              <w:rPr>
                <w:sz w:val="24"/>
              </w:rPr>
              <w:t>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w:t>
            </w:r>
            <w:r>
              <w:rPr>
                <w:spacing w:val="-10"/>
                <w:sz w:val="24"/>
              </w:rPr>
              <w:t xml:space="preserve"> </w:t>
            </w:r>
            <w:r>
              <w:rPr>
                <w:sz w:val="24"/>
              </w:rPr>
              <w:t>страны</w:t>
            </w:r>
            <w:r>
              <w:rPr>
                <w:spacing w:val="-9"/>
                <w:sz w:val="24"/>
              </w:rPr>
              <w:t xml:space="preserve"> </w:t>
            </w:r>
            <w:r>
              <w:rPr>
                <w:sz w:val="24"/>
              </w:rPr>
              <w:t>и</w:t>
            </w:r>
            <w:r>
              <w:rPr>
                <w:spacing w:val="-6"/>
                <w:sz w:val="24"/>
              </w:rPr>
              <w:t xml:space="preserve"> </w:t>
            </w:r>
            <w:r>
              <w:rPr>
                <w:sz w:val="24"/>
              </w:rPr>
              <w:t>страны</w:t>
            </w:r>
            <w:r>
              <w:rPr>
                <w:spacing w:val="-9"/>
                <w:sz w:val="24"/>
              </w:rPr>
              <w:t xml:space="preserve"> </w:t>
            </w:r>
            <w:r>
              <w:rPr>
                <w:sz w:val="24"/>
              </w:rPr>
              <w:t>(стран)</w:t>
            </w:r>
            <w:r>
              <w:rPr>
                <w:spacing w:val="-9"/>
                <w:sz w:val="24"/>
              </w:rPr>
              <w:t xml:space="preserve"> </w:t>
            </w:r>
            <w:r>
              <w:rPr>
                <w:sz w:val="24"/>
              </w:rPr>
              <w:t>изучаемого языка, их вклад в науку и мировую культуру: государственные деятели, учёные, писатели, поэты, художники,</w:t>
            </w:r>
          </w:p>
          <w:p w14:paraId="232E6213">
            <w:pPr>
              <w:pStyle w:val="9"/>
              <w:spacing w:before="3"/>
              <w:ind w:left="237"/>
              <w:rPr>
                <w:sz w:val="24"/>
              </w:rPr>
            </w:pPr>
            <w:r>
              <w:rPr>
                <w:sz w:val="24"/>
              </w:rPr>
              <w:t xml:space="preserve">музыканты, </w:t>
            </w:r>
            <w:r>
              <w:rPr>
                <w:spacing w:val="-2"/>
                <w:sz w:val="24"/>
              </w:rPr>
              <w:t>спортсмены"</w:t>
            </w:r>
          </w:p>
        </w:tc>
        <w:tc>
          <w:tcPr>
            <w:tcW w:w="1623" w:type="dxa"/>
          </w:tcPr>
          <w:p w14:paraId="4FD38A97">
            <w:pPr>
              <w:pStyle w:val="9"/>
              <w:rPr>
                <w:b/>
                <w:sz w:val="24"/>
              </w:rPr>
            </w:pPr>
          </w:p>
          <w:p w14:paraId="1CCE95DF">
            <w:pPr>
              <w:pStyle w:val="9"/>
              <w:rPr>
                <w:b/>
                <w:sz w:val="24"/>
              </w:rPr>
            </w:pPr>
          </w:p>
          <w:p w14:paraId="6D8B7EA5">
            <w:pPr>
              <w:pStyle w:val="9"/>
              <w:rPr>
                <w:b/>
                <w:sz w:val="24"/>
              </w:rPr>
            </w:pPr>
          </w:p>
          <w:p w14:paraId="026D4FD5">
            <w:pPr>
              <w:pStyle w:val="9"/>
              <w:rPr>
                <w:b/>
                <w:sz w:val="24"/>
              </w:rPr>
            </w:pPr>
          </w:p>
          <w:p w14:paraId="41B7473F">
            <w:pPr>
              <w:pStyle w:val="9"/>
              <w:rPr>
                <w:b/>
                <w:sz w:val="24"/>
              </w:rPr>
            </w:pPr>
          </w:p>
          <w:p w14:paraId="124ECE5A">
            <w:pPr>
              <w:pStyle w:val="9"/>
              <w:rPr>
                <w:b/>
                <w:sz w:val="24"/>
              </w:rPr>
            </w:pPr>
          </w:p>
          <w:p w14:paraId="007F5932">
            <w:pPr>
              <w:pStyle w:val="9"/>
              <w:spacing w:before="167"/>
              <w:rPr>
                <w:b/>
                <w:sz w:val="24"/>
              </w:rPr>
            </w:pPr>
          </w:p>
          <w:p w14:paraId="1263BC25">
            <w:pPr>
              <w:pStyle w:val="9"/>
              <w:ind w:left="196"/>
              <w:jc w:val="center"/>
              <w:rPr>
                <w:sz w:val="24"/>
              </w:rPr>
            </w:pPr>
            <w:r>
              <w:rPr>
                <w:spacing w:val="-10"/>
                <w:sz w:val="24"/>
              </w:rPr>
              <w:t>1</w:t>
            </w:r>
          </w:p>
        </w:tc>
        <w:tc>
          <w:tcPr>
            <w:tcW w:w="1839" w:type="dxa"/>
          </w:tcPr>
          <w:p w14:paraId="5827DEE2">
            <w:pPr>
              <w:pStyle w:val="9"/>
              <w:rPr>
                <w:b/>
                <w:sz w:val="24"/>
              </w:rPr>
            </w:pPr>
          </w:p>
          <w:p w14:paraId="543DA7B7">
            <w:pPr>
              <w:pStyle w:val="9"/>
              <w:rPr>
                <w:b/>
                <w:sz w:val="24"/>
              </w:rPr>
            </w:pPr>
          </w:p>
          <w:p w14:paraId="3B5F4CEA">
            <w:pPr>
              <w:pStyle w:val="9"/>
              <w:rPr>
                <w:b/>
                <w:sz w:val="24"/>
              </w:rPr>
            </w:pPr>
          </w:p>
          <w:p w14:paraId="2EE553B9">
            <w:pPr>
              <w:pStyle w:val="9"/>
              <w:rPr>
                <w:b/>
                <w:sz w:val="24"/>
              </w:rPr>
            </w:pPr>
          </w:p>
          <w:p w14:paraId="3BD8B430">
            <w:pPr>
              <w:pStyle w:val="9"/>
              <w:rPr>
                <w:b/>
                <w:sz w:val="24"/>
              </w:rPr>
            </w:pPr>
          </w:p>
          <w:p w14:paraId="50456976">
            <w:pPr>
              <w:pStyle w:val="9"/>
              <w:rPr>
                <w:b/>
                <w:sz w:val="24"/>
              </w:rPr>
            </w:pPr>
          </w:p>
          <w:p w14:paraId="3184C242">
            <w:pPr>
              <w:pStyle w:val="9"/>
              <w:spacing w:before="167"/>
              <w:rPr>
                <w:b/>
                <w:sz w:val="24"/>
              </w:rPr>
            </w:pPr>
          </w:p>
          <w:p w14:paraId="09A90A7C">
            <w:pPr>
              <w:pStyle w:val="9"/>
              <w:ind w:left="200"/>
              <w:jc w:val="center"/>
              <w:rPr>
                <w:sz w:val="24"/>
              </w:rPr>
            </w:pPr>
            <w:r>
              <w:rPr>
                <w:spacing w:val="-10"/>
                <w:sz w:val="24"/>
              </w:rPr>
              <w:t>1</w:t>
            </w:r>
          </w:p>
        </w:tc>
        <w:tc>
          <w:tcPr>
            <w:tcW w:w="1350" w:type="dxa"/>
          </w:tcPr>
          <w:p w14:paraId="34813D55">
            <w:pPr>
              <w:pStyle w:val="9"/>
              <w:rPr>
                <w:sz w:val="22"/>
              </w:rPr>
            </w:pPr>
          </w:p>
        </w:tc>
        <w:tc>
          <w:tcPr>
            <w:tcW w:w="2877" w:type="dxa"/>
          </w:tcPr>
          <w:p w14:paraId="0C0AA259">
            <w:pPr>
              <w:pStyle w:val="9"/>
              <w:rPr>
                <w:b/>
                <w:sz w:val="24"/>
              </w:rPr>
            </w:pPr>
          </w:p>
          <w:p w14:paraId="2FA7EF4A">
            <w:pPr>
              <w:pStyle w:val="9"/>
              <w:rPr>
                <w:b/>
                <w:sz w:val="24"/>
              </w:rPr>
            </w:pPr>
          </w:p>
          <w:p w14:paraId="454F7337">
            <w:pPr>
              <w:pStyle w:val="9"/>
              <w:rPr>
                <w:b/>
                <w:sz w:val="24"/>
              </w:rPr>
            </w:pPr>
          </w:p>
          <w:p w14:paraId="71DB7FE3">
            <w:pPr>
              <w:pStyle w:val="9"/>
              <w:rPr>
                <w:b/>
                <w:sz w:val="24"/>
              </w:rPr>
            </w:pPr>
          </w:p>
          <w:p w14:paraId="219E8F4C">
            <w:pPr>
              <w:pStyle w:val="9"/>
              <w:rPr>
                <w:b/>
                <w:sz w:val="24"/>
              </w:rPr>
            </w:pPr>
          </w:p>
          <w:p w14:paraId="431C674A">
            <w:pPr>
              <w:pStyle w:val="9"/>
              <w:rPr>
                <w:b/>
                <w:sz w:val="24"/>
              </w:rPr>
            </w:pPr>
          </w:p>
          <w:p w14:paraId="36E064EB">
            <w:pPr>
              <w:pStyle w:val="9"/>
              <w:spacing w:before="23"/>
              <w:rPr>
                <w:b/>
                <w:sz w:val="24"/>
              </w:rPr>
            </w:pPr>
          </w:p>
          <w:p w14:paraId="55361C06">
            <w:pPr>
              <w:pStyle w:val="9"/>
              <w:ind w:left="236"/>
              <w:rPr>
                <w:sz w:val="24"/>
              </w:rPr>
            </w:pPr>
            <w:r>
              <w:rPr>
                <w:sz w:val="24"/>
              </w:rPr>
              <w:t>Биоблиотека</w:t>
            </w:r>
            <w:r>
              <w:rPr>
                <w:spacing w:val="-3"/>
                <w:sz w:val="24"/>
              </w:rPr>
              <w:t xml:space="preserve"> </w:t>
            </w:r>
            <w:r>
              <w:rPr>
                <w:spacing w:val="-5"/>
                <w:sz w:val="24"/>
              </w:rPr>
              <w:t>ЦОК</w:t>
            </w:r>
          </w:p>
          <w:p w14:paraId="0B366419">
            <w:pPr>
              <w:pStyle w:val="9"/>
              <w:spacing w:before="46"/>
              <w:ind w:left="236"/>
              <w:rPr>
                <w:sz w:val="22"/>
              </w:rPr>
            </w:pPr>
            <w:r>
              <w:fldChar w:fldCharType="begin"/>
            </w:r>
            <w:r>
              <w:instrText xml:space="preserve"> HYPERLINK "https://m.edsoo.ru/863cc8f8" \h </w:instrText>
            </w:r>
            <w:r>
              <w:fldChar w:fldCharType="separate"/>
            </w:r>
            <w:r>
              <w:rPr>
                <w:color w:val="0000FF"/>
                <w:spacing w:val="-2"/>
                <w:sz w:val="22"/>
                <w:u w:val="single" w:color="0000FF"/>
              </w:rPr>
              <w:t>https://m.edsoo.ru/863cc8f8</w:t>
            </w:r>
            <w:r>
              <w:rPr>
                <w:color w:val="0000FF"/>
                <w:spacing w:val="-2"/>
                <w:sz w:val="22"/>
                <w:u w:val="single" w:color="0000FF"/>
              </w:rPr>
              <w:fldChar w:fldCharType="end"/>
            </w:r>
          </w:p>
        </w:tc>
      </w:tr>
      <w:tr w14:paraId="29B766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4" w:type="dxa"/>
            <w:gridSpan w:val="2"/>
          </w:tcPr>
          <w:p w14:paraId="4950F911">
            <w:pPr>
              <w:pStyle w:val="9"/>
              <w:spacing w:before="131"/>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623" w:type="dxa"/>
          </w:tcPr>
          <w:p w14:paraId="0500A221">
            <w:pPr>
              <w:pStyle w:val="9"/>
              <w:spacing w:before="131"/>
              <w:ind w:left="196"/>
              <w:jc w:val="center"/>
              <w:rPr>
                <w:sz w:val="24"/>
              </w:rPr>
            </w:pPr>
            <w:r>
              <w:rPr>
                <w:spacing w:val="-5"/>
                <w:sz w:val="24"/>
              </w:rPr>
              <w:t>102</w:t>
            </w:r>
          </w:p>
        </w:tc>
        <w:tc>
          <w:tcPr>
            <w:tcW w:w="1839" w:type="dxa"/>
          </w:tcPr>
          <w:p w14:paraId="396AF7CF">
            <w:pPr>
              <w:pStyle w:val="9"/>
              <w:spacing w:before="131"/>
              <w:ind w:left="200" w:right="5"/>
              <w:jc w:val="center"/>
              <w:rPr>
                <w:sz w:val="24"/>
              </w:rPr>
            </w:pPr>
            <w:r>
              <w:rPr>
                <w:spacing w:val="-5"/>
                <w:sz w:val="24"/>
              </w:rPr>
              <w:t>10</w:t>
            </w:r>
          </w:p>
        </w:tc>
        <w:tc>
          <w:tcPr>
            <w:tcW w:w="4227" w:type="dxa"/>
            <w:gridSpan w:val="2"/>
          </w:tcPr>
          <w:p w14:paraId="2BC02EBD">
            <w:pPr>
              <w:pStyle w:val="9"/>
              <w:rPr>
                <w:sz w:val="22"/>
              </w:rPr>
            </w:pPr>
          </w:p>
        </w:tc>
      </w:tr>
    </w:tbl>
    <w:p w14:paraId="45CC80EB">
      <w:pPr>
        <w:pStyle w:val="9"/>
        <w:spacing w:after="0"/>
        <w:rPr>
          <w:sz w:val="22"/>
        </w:rPr>
        <w:sectPr>
          <w:pgSz w:w="16390" w:h="11910" w:orient="landscape"/>
          <w:pgMar w:top="1100" w:right="1275" w:bottom="280" w:left="1559" w:header="720" w:footer="720" w:gutter="0"/>
          <w:cols w:space="720" w:num="1"/>
        </w:sectPr>
      </w:pPr>
    </w:p>
    <w:p w14:paraId="2E3F49CD">
      <w:pPr>
        <w:pStyle w:val="6"/>
        <w:spacing w:before="4"/>
        <w:ind w:left="0" w:firstLine="0"/>
        <w:jc w:val="left"/>
        <w:rPr>
          <w:b/>
          <w:sz w:val="17"/>
        </w:rPr>
      </w:pPr>
    </w:p>
    <w:p w14:paraId="77D83E5C">
      <w:pPr>
        <w:pStyle w:val="6"/>
        <w:spacing w:after="0"/>
        <w:jc w:val="left"/>
        <w:rPr>
          <w:b/>
          <w:sz w:val="17"/>
        </w:rPr>
        <w:sectPr>
          <w:pgSz w:w="16390" w:h="11910" w:orient="landscape"/>
          <w:pgMar w:top="1340" w:right="1275" w:bottom="280" w:left="1559" w:header="720" w:footer="720" w:gutter="0"/>
          <w:cols w:space="720" w:num="1"/>
        </w:sectPr>
      </w:pPr>
    </w:p>
    <w:p w14:paraId="7AEA8963">
      <w:pPr>
        <w:pStyle w:val="2"/>
        <w:spacing w:before="68" w:line="276" w:lineRule="auto"/>
        <w:ind w:left="119" w:right="2895"/>
      </w:pPr>
      <w:r>
        <w:t>УЧЕБНО-МЕТОДИЧЕСКОЕ</w:t>
      </w:r>
      <w:r>
        <w:rPr>
          <w:spacing w:val="-18"/>
        </w:rPr>
        <w:t xml:space="preserve"> </w:t>
      </w:r>
      <w:r>
        <w:t>ОБЕСПЕЧЕНИЕ ОБРАЗОВАТЕЛЬНОГО ПРОЦЕССА</w:t>
      </w:r>
    </w:p>
    <w:p w14:paraId="3430C05F">
      <w:pPr>
        <w:spacing w:before="4"/>
        <w:ind w:left="119" w:right="0" w:firstLine="0"/>
        <w:jc w:val="left"/>
        <w:rPr>
          <w:b/>
          <w:sz w:val="28"/>
        </w:rPr>
      </w:pPr>
      <w:r>
        <w:rPr>
          <w:b/>
          <w:sz w:val="28"/>
        </w:rPr>
        <w:t>ОБЯЗАТЕЛЬНЫЕ</w:t>
      </w:r>
      <w:r>
        <w:rPr>
          <w:b/>
          <w:spacing w:val="-14"/>
          <w:sz w:val="28"/>
        </w:rPr>
        <w:t xml:space="preserve"> </w:t>
      </w:r>
      <w:r>
        <w:rPr>
          <w:b/>
          <w:sz w:val="28"/>
        </w:rPr>
        <w:t>УЧЕБНЫЕ</w:t>
      </w:r>
      <w:r>
        <w:rPr>
          <w:b/>
          <w:spacing w:val="-12"/>
          <w:sz w:val="28"/>
        </w:rPr>
        <w:t xml:space="preserve"> </w:t>
      </w:r>
      <w:r>
        <w:rPr>
          <w:b/>
          <w:sz w:val="28"/>
        </w:rPr>
        <w:t>МАТЕРИАЛЫ</w:t>
      </w:r>
      <w:r>
        <w:rPr>
          <w:b/>
          <w:spacing w:val="-14"/>
          <w:sz w:val="28"/>
        </w:rPr>
        <w:t xml:space="preserve"> </w:t>
      </w:r>
      <w:r>
        <w:rPr>
          <w:b/>
          <w:sz w:val="28"/>
        </w:rPr>
        <w:t>ДЛЯ</w:t>
      </w:r>
      <w:r>
        <w:rPr>
          <w:b/>
          <w:spacing w:val="-14"/>
          <w:sz w:val="28"/>
        </w:rPr>
        <w:t xml:space="preserve"> </w:t>
      </w:r>
      <w:r>
        <w:rPr>
          <w:b/>
          <w:spacing w:val="-2"/>
          <w:sz w:val="28"/>
        </w:rPr>
        <w:t>УЧЕНИКА</w:t>
      </w:r>
    </w:p>
    <w:p w14:paraId="0686FFC7">
      <w:pPr>
        <w:pStyle w:val="8"/>
        <w:numPr>
          <w:ilvl w:val="0"/>
          <w:numId w:val="8"/>
        </w:numPr>
        <w:tabs>
          <w:tab w:val="left" w:pos="286"/>
        </w:tabs>
        <w:spacing w:before="317" w:after="0" w:line="480" w:lineRule="auto"/>
        <w:ind w:left="119" w:right="311" w:firstLine="0"/>
        <w:jc w:val="left"/>
        <w:rPr>
          <w:sz w:val="28"/>
        </w:rPr>
      </w:pPr>
      <w:r>
        <w:rPr>
          <w:sz w:val="28"/>
        </w:rPr>
        <w:t>Английский</w:t>
      </w:r>
      <w:r>
        <w:rPr>
          <w:spacing w:val="-4"/>
          <w:sz w:val="28"/>
        </w:rPr>
        <w:t xml:space="preserve"> </w:t>
      </w:r>
      <w:r>
        <w:rPr>
          <w:sz w:val="28"/>
        </w:rPr>
        <w:t>язык:</w:t>
      </w:r>
      <w:r>
        <w:rPr>
          <w:spacing w:val="-9"/>
          <w:sz w:val="28"/>
        </w:rPr>
        <w:t xml:space="preserve"> </w:t>
      </w:r>
      <w:r>
        <w:rPr>
          <w:sz w:val="28"/>
        </w:rPr>
        <w:t>5-й</w:t>
      </w:r>
      <w:r>
        <w:rPr>
          <w:spacing w:val="-4"/>
          <w:sz w:val="28"/>
        </w:rPr>
        <w:t xml:space="preserve"> </w:t>
      </w:r>
      <w:r>
        <w:rPr>
          <w:sz w:val="28"/>
        </w:rPr>
        <w:t>класс:</w:t>
      </w:r>
      <w:r>
        <w:rPr>
          <w:spacing w:val="-4"/>
          <w:sz w:val="28"/>
        </w:rPr>
        <w:t xml:space="preserve"> </w:t>
      </w:r>
      <w:r>
        <w:rPr>
          <w:sz w:val="28"/>
        </w:rPr>
        <w:t>учебник,</w:t>
      </w:r>
      <w:r>
        <w:rPr>
          <w:spacing w:val="-1"/>
          <w:sz w:val="28"/>
        </w:rPr>
        <w:t xml:space="preserve"> </w:t>
      </w:r>
      <w:r>
        <w:rPr>
          <w:sz w:val="28"/>
        </w:rPr>
        <w:t>5</w:t>
      </w:r>
      <w:r>
        <w:rPr>
          <w:spacing w:val="-4"/>
          <w:sz w:val="28"/>
        </w:rPr>
        <w:t xml:space="preserve"> </w:t>
      </w:r>
      <w:r>
        <w:rPr>
          <w:sz w:val="28"/>
        </w:rPr>
        <w:t>класс/</w:t>
      </w:r>
      <w:r>
        <w:rPr>
          <w:spacing w:val="-1"/>
          <w:sz w:val="28"/>
        </w:rPr>
        <w:t xml:space="preserve"> </w:t>
      </w:r>
      <w:r>
        <w:rPr>
          <w:sz w:val="28"/>
        </w:rPr>
        <w:t>Ваулина</w:t>
      </w:r>
      <w:r>
        <w:rPr>
          <w:spacing w:val="-3"/>
          <w:sz w:val="28"/>
        </w:rPr>
        <w:t xml:space="preserve"> </w:t>
      </w:r>
      <w:r>
        <w:rPr>
          <w:sz w:val="28"/>
        </w:rPr>
        <w:t>Ю.Е.,</w:t>
      </w:r>
      <w:r>
        <w:rPr>
          <w:spacing w:val="-1"/>
          <w:sz w:val="28"/>
        </w:rPr>
        <w:t xml:space="preserve"> </w:t>
      </w:r>
      <w:r>
        <w:rPr>
          <w:sz w:val="28"/>
        </w:rPr>
        <w:t>Дули</w:t>
      </w:r>
      <w:r>
        <w:rPr>
          <w:spacing w:val="-4"/>
          <w:sz w:val="28"/>
        </w:rPr>
        <w:t xml:space="preserve"> </w:t>
      </w:r>
      <w:r>
        <w:rPr>
          <w:sz w:val="28"/>
        </w:rPr>
        <w:t>Д., Подоляко О.Е. и другие, Акционерное общество «Издательство</w:t>
      </w:r>
    </w:p>
    <w:p w14:paraId="504A9EDD">
      <w:pPr>
        <w:pStyle w:val="6"/>
        <w:spacing w:line="320" w:lineRule="exact"/>
        <w:ind w:left="119" w:firstLine="0"/>
        <w:jc w:val="left"/>
      </w:pPr>
      <w:r>
        <w:rPr>
          <w:spacing w:val="-2"/>
        </w:rPr>
        <w:t>«Просвещение»</w:t>
      </w:r>
    </w:p>
    <w:p w14:paraId="77E58960">
      <w:pPr>
        <w:pStyle w:val="8"/>
        <w:numPr>
          <w:ilvl w:val="0"/>
          <w:numId w:val="8"/>
        </w:numPr>
        <w:tabs>
          <w:tab w:val="left" w:pos="358"/>
        </w:tabs>
        <w:spacing w:before="321" w:after="0" w:line="480" w:lineRule="auto"/>
        <w:ind w:left="119" w:right="244" w:firstLine="72"/>
        <w:jc w:val="left"/>
        <w:rPr>
          <w:sz w:val="28"/>
        </w:rPr>
      </w:pPr>
      <w:r>
        <w:rPr>
          <w:sz w:val="28"/>
        </w:rPr>
        <w:t>Английский</w:t>
      </w:r>
      <w:r>
        <w:rPr>
          <w:spacing w:val="-4"/>
          <w:sz w:val="28"/>
        </w:rPr>
        <w:t xml:space="preserve"> </w:t>
      </w:r>
      <w:r>
        <w:rPr>
          <w:sz w:val="28"/>
        </w:rPr>
        <w:t>язык:</w:t>
      </w:r>
      <w:r>
        <w:rPr>
          <w:spacing w:val="-9"/>
          <w:sz w:val="28"/>
        </w:rPr>
        <w:t xml:space="preserve"> </w:t>
      </w:r>
      <w:r>
        <w:rPr>
          <w:sz w:val="28"/>
        </w:rPr>
        <w:t>6-й</w:t>
      </w:r>
      <w:r>
        <w:rPr>
          <w:spacing w:val="-4"/>
          <w:sz w:val="28"/>
        </w:rPr>
        <w:t xml:space="preserve"> </w:t>
      </w:r>
      <w:r>
        <w:rPr>
          <w:sz w:val="28"/>
        </w:rPr>
        <w:t>класс:</w:t>
      </w:r>
      <w:r>
        <w:rPr>
          <w:spacing w:val="-4"/>
          <w:sz w:val="28"/>
        </w:rPr>
        <w:t xml:space="preserve"> </w:t>
      </w:r>
      <w:r>
        <w:rPr>
          <w:sz w:val="28"/>
        </w:rPr>
        <w:t>учебник,</w:t>
      </w:r>
      <w:r>
        <w:rPr>
          <w:spacing w:val="-2"/>
          <w:sz w:val="28"/>
        </w:rPr>
        <w:t xml:space="preserve"> </w:t>
      </w:r>
      <w:r>
        <w:rPr>
          <w:sz w:val="28"/>
        </w:rPr>
        <w:t>6</w:t>
      </w:r>
      <w:r>
        <w:rPr>
          <w:spacing w:val="-4"/>
          <w:sz w:val="28"/>
        </w:rPr>
        <w:t xml:space="preserve"> </w:t>
      </w:r>
      <w:r>
        <w:rPr>
          <w:sz w:val="28"/>
        </w:rPr>
        <w:t>класс/</w:t>
      </w:r>
      <w:r>
        <w:rPr>
          <w:spacing w:val="-4"/>
          <w:sz w:val="28"/>
        </w:rPr>
        <w:t xml:space="preserve"> </w:t>
      </w:r>
      <w:r>
        <w:rPr>
          <w:sz w:val="28"/>
        </w:rPr>
        <w:t>Ваулина</w:t>
      </w:r>
      <w:r>
        <w:rPr>
          <w:spacing w:val="-3"/>
          <w:sz w:val="28"/>
        </w:rPr>
        <w:t xml:space="preserve"> </w:t>
      </w:r>
      <w:r>
        <w:rPr>
          <w:sz w:val="28"/>
        </w:rPr>
        <w:t>Ю.Е.,</w:t>
      </w:r>
      <w:r>
        <w:rPr>
          <w:spacing w:val="-2"/>
          <w:sz w:val="28"/>
        </w:rPr>
        <w:t xml:space="preserve"> </w:t>
      </w:r>
      <w:r>
        <w:rPr>
          <w:sz w:val="28"/>
        </w:rPr>
        <w:t>Дули</w:t>
      </w:r>
      <w:r>
        <w:rPr>
          <w:spacing w:val="-4"/>
          <w:sz w:val="28"/>
        </w:rPr>
        <w:t xml:space="preserve"> </w:t>
      </w:r>
      <w:r>
        <w:rPr>
          <w:sz w:val="28"/>
        </w:rPr>
        <w:t>Д., Подоляко О.Е. и другие, Акционерное общество «Издательство</w:t>
      </w:r>
    </w:p>
    <w:p w14:paraId="7CE5C668">
      <w:pPr>
        <w:pStyle w:val="6"/>
        <w:spacing w:line="321" w:lineRule="exact"/>
        <w:ind w:left="119" w:firstLine="0"/>
        <w:jc w:val="left"/>
      </w:pPr>
      <w:r>
        <w:rPr>
          <w:spacing w:val="-2"/>
        </w:rPr>
        <w:t>«Просвещение»</w:t>
      </w:r>
    </w:p>
    <w:p w14:paraId="7E47071A">
      <w:pPr>
        <w:pStyle w:val="6"/>
        <w:spacing w:before="4"/>
        <w:ind w:left="0" w:firstLine="0"/>
        <w:jc w:val="left"/>
      </w:pPr>
    </w:p>
    <w:p w14:paraId="321E953C">
      <w:pPr>
        <w:pStyle w:val="8"/>
        <w:numPr>
          <w:ilvl w:val="0"/>
          <w:numId w:val="8"/>
        </w:numPr>
        <w:tabs>
          <w:tab w:val="left" w:pos="358"/>
        </w:tabs>
        <w:spacing w:before="0" w:after="0" w:line="480" w:lineRule="auto"/>
        <w:ind w:left="119" w:right="244" w:firstLine="72"/>
        <w:jc w:val="left"/>
        <w:rPr>
          <w:sz w:val="28"/>
        </w:rPr>
      </w:pPr>
      <w:r>
        <w:rPr>
          <w:sz w:val="28"/>
        </w:rPr>
        <w:t>Английский</w:t>
      </w:r>
      <w:r>
        <w:rPr>
          <w:spacing w:val="-4"/>
          <w:sz w:val="28"/>
        </w:rPr>
        <w:t xml:space="preserve"> </w:t>
      </w:r>
      <w:r>
        <w:rPr>
          <w:sz w:val="28"/>
        </w:rPr>
        <w:t>язык:</w:t>
      </w:r>
      <w:r>
        <w:rPr>
          <w:spacing w:val="-9"/>
          <w:sz w:val="28"/>
        </w:rPr>
        <w:t xml:space="preserve"> </w:t>
      </w:r>
      <w:r>
        <w:rPr>
          <w:sz w:val="28"/>
        </w:rPr>
        <w:t>7-й</w:t>
      </w:r>
      <w:r>
        <w:rPr>
          <w:spacing w:val="-4"/>
          <w:sz w:val="28"/>
        </w:rPr>
        <w:t xml:space="preserve"> </w:t>
      </w:r>
      <w:r>
        <w:rPr>
          <w:sz w:val="28"/>
        </w:rPr>
        <w:t>класс:</w:t>
      </w:r>
      <w:r>
        <w:rPr>
          <w:spacing w:val="-4"/>
          <w:sz w:val="28"/>
        </w:rPr>
        <w:t xml:space="preserve"> </w:t>
      </w:r>
      <w:r>
        <w:rPr>
          <w:sz w:val="28"/>
        </w:rPr>
        <w:t>учебник,</w:t>
      </w:r>
      <w:r>
        <w:rPr>
          <w:spacing w:val="-2"/>
          <w:sz w:val="28"/>
        </w:rPr>
        <w:t xml:space="preserve"> </w:t>
      </w:r>
      <w:r>
        <w:rPr>
          <w:sz w:val="28"/>
        </w:rPr>
        <w:t>7</w:t>
      </w:r>
      <w:r>
        <w:rPr>
          <w:spacing w:val="-4"/>
          <w:sz w:val="28"/>
        </w:rPr>
        <w:t xml:space="preserve"> </w:t>
      </w:r>
      <w:r>
        <w:rPr>
          <w:sz w:val="28"/>
        </w:rPr>
        <w:t>класс/</w:t>
      </w:r>
      <w:r>
        <w:rPr>
          <w:spacing w:val="-4"/>
          <w:sz w:val="28"/>
        </w:rPr>
        <w:t xml:space="preserve"> </w:t>
      </w:r>
      <w:r>
        <w:rPr>
          <w:sz w:val="28"/>
        </w:rPr>
        <w:t>Ваулина</w:t>
      </w:r>
      <w:r>
        <w:rPr>
          <w:spacing w:val="-3"/>
          <w:sz w:val="28"/>
        </w:rPr>
        <w:t xml:space="preserve"> </w:t>
      </w:r>
      <w:r>
        <w:rPr>
          <w:sz w:val="28"/>
        </w:rPr>
        <w:t>Ю.Е.,</w:t>
      </w:r>
      <w:r>
        <w:rPr>
          <w:spacing w:val="-2"/>
          <w:sz w:val="28"/>
        </w:rPr>
        <w:t xml:space="preserve"> </w:t>
      </w:r>
      <w:r>
        <w:rPr>
          <w:sz w:val="28"/>
        </w:rPr>
        <w:t>Дули</w:t>
      </w:r>
      <w:r>
        <w:rPr>
          <w:spacing w:val="-4"/>
          <w:sz w:val="28"/>
        </w:rPr>
        <w:t xml:space="preserve"> </w:t>
      </w:r>
      <w:r>
        <w:rPr>
          <w:sz w:val="28"/>
        </w:rPr>
        <w:t>Д., Подоляко О.Е. и другие, Акционерное общество «Издательство</w:t>
      </w:r>
    </w:p>
    <w:p w14:paraId="529B2A29">
      <w:pPr>
        <w:pStyle w:val="6"/>
        <w:spacing w:line="321" w:lineRule="exact"/>
        <w:ind w:left="119" w:firstLine="0"/>
        <w:jc w:val="left"/>
      </w:pPr>
      <w:r>
        <w:rPr>
          <w:spacing w:val="-2"/>
        </w:rPr>
        <w:t>«Просвещение»</w:t>
      </w:r>
    </w:p>
    <w:p w14:paraId="708DC542">
      <w:pPr>
        <w:pStyle w:val="6"/>
        <w:ind w:left="0" w:firstLine="0"/>
        <w:jc w:val="left"/>
      </w:pPr>
    </w:p>
    <w:p w14:paraId="0E31E02C">
      <w:pPr>
        <w:pStyle w:val="8"/>
        <w:numPr>
          <w:ilvl w:val="0"/>
          <w:numId w:val="8"/>
        </w:numPr>
        <w:tabs>
          <w:tab w:val="left" w:pos="358"/>
        </w:tabs>
        <w:spacing w:before="0" w:after="0" w:line="480" w:lineRule="auto"/>
        <w:ind w:left="119" w:right="244" w:firstLine="72"/>
        <w:jc w:val="left"/>
        <w:rPr>
          <w:sz w:val="28"/>
        </w:rPr>
      </w:pPr>
      <w:r>
        <w:rPr>
          <w:sz w:val="28"/>
        </w:rPr>
        <w:t>Английский</w:t>
      </w:r>
      <w:r>
        <w:rPr>
          <w:spacing w:val="-4"/>
          <w:sz w:val="28"/>
        </w:rPr>
        <w:t xml:space="preserve"> </w:t>
      </w:r>
      <w:r>
        <w:rPr>
          <w:sz w:val="28"/>
        </w:rPr>
        <w:t>язык:</w:t>
      </w:r>
      <w:r>
        <w:rPr>
          <w:spacing w:val="-9"/>
          <w:sz w:val="28"/>
        </w:rPr>
        <w:t xml:space="preserve"> </w:t>
      </w:r>
      <w:r>
        <w:rPr>
          <w:sz w:val="28"/>
        </w:rPr>
        <w:t>8-й</w:t>
      </w:r>
      <w:r>
        <w:rPr>
          <w:spacing w:val="-4"/>
          <w:sz w:val="28"/>
        </w:rPr>
        <w:t xml:space="preserve"> </w:t>
      </w:r>
      <w:r>
        <w:rPr>
          <w:sz w:val="28"/>
        </w:rPr>
        <w:t>класс:</w:t>
      </w:r>
      <w:r>
        <w:rPr>
          <w:spacing w:val="-4"/>
          <w:sz w:val="28"/>
        </w:rPr>
        <w:t xml:space="preserve"> </w:t>
      </w:r>
      <w:r>
        <w:rPr>
          <w:sz w:val="28"/>
        </w:rPr>
        <w:t>учебник,</w:t>
      </w:r>
      <w:r>
        <w:rPr>
          <w:spacing w:val="-2"/>
          <w:sz w:val="28"/>
        </w:rPr>
        <w:t xml:space="preserve"> </w:t>
      </w:r>
      <w:r>
        <w:rPr>
          <w:sz w:val="28"/>
        </w:rPr>
        <w:t>8</w:t>
      </w:r>
      <w:r>
        <w:rPr>
          <w:spacing w:val="-4"/>
          <w:sz w:val="28"/>
        </w:rPr>
        <w:t xml:space="preserve"> </w:t>
      </w:r>
      <w:r>
        <w:rPr>
          <w:sz w:val="28"/>
        </w:rPr>
        <w:t>класс/</w:t>
      </w:r>
      <w:r>
        <w:rPr>
          <w:spacing w:val="-4"/>
          <w:sz w:val="28"/>
        </w:rPr>
        <w:t xml:space="preserve"> </w:t>
      </w:r>
      <w:r>
        <w:rPr>
          <w:sz w:val="28"/>
        </w:rPr>
        <w:t>Ваулина</w:t>
      </w:r>
      <w:r>
        <w:rPr>
          <w:spacing w:val="-3"/>
          <w:sz w:val="28"/>
        </w:rPr>
        <w:t xml:space="preserve"> </w:t>
      </w:r>
      <w:r>
        <w:rPr>
          <w:sz w:val="28"/>
        </w:rPr>
        <w:t>Ю.Е.,</w:t>
      </w:r>
      <w:r>
        <w:rPr>
          <w:spacing w:val="-2"/>
          <w:sz w:val="28"/>
        </w:rPr>
        <w:t xml:space="preserve"> </w:t>
      </w:r>
      <w:r>
        <w:rPr>
          <w:sz w:val="28"/>
        </w:rPr>
        <w:t>Дули</w:t>
      </w:r>
      <w:r>
        <w:rPr>
          <w:spacing w:val="-4"/>
          <w:sz w:val="28"/>
        </w:rPr>
        <w:t xml:space="preserve"> </w:t>
      </w:r>
      <w:r>
        <w:rPr>
          <w:sz w:val="28"/>
        </w:rPr>
        <w:t>Д., Подоляко О.Е. и другие, Акционерное общество «Издательство</w:t>
      </w:r>
    </w:p>
    <w:p w14:paraId="65A08F14">
      <w:pPr>
        <w:pStyle w:val="6"/>
        <w:spacing w:line="321" w:lineRule="exact"/>
        <w:ind w:left="119" w:firstLine="0"/>
        <w:jc w:val="left"/>
      </w:pPr>
      <w:r>
        <w:rPr>
          <w:spacing w:val="-2"/>
        </w:rPr>
        <w:t>«Просвещение»</w:t>
      </w:r>
    </w:p>
    <w:p w14:paraId="2E391542">
      <w:pPr>
        <w:pStyle w:val="6"/>
        <w:spacing w:before="4"/>
        <w:ind w:left="0" w:firstLine="0"/>
        <w:jc w:val="left"/>
      </w:pPr>
    </w:p>
    <w:p w14:paraId="0F4DEE85">
      <w:pPr>
        <w:pStyle w:val="8"/>
        <w:numPr>
          <w:ilvl w:val="0"/>
          <w:numId w:val="8"/>
        </w:numPr>
        <w:tabs>
          <w:tab w:val="left" w:pos="358"/>
        </w:tabs>
        <w:spacing w:before="0" w:after="0" w:line="480" w:lineRule="auto"/>
        <w:ind w:left="119" w:right="244" w:firstLine="72"/>
        <w:jc w:val="left"/>
        <w:rPr>
          <w:sz w:val="28"/>
        </w:rPr>
      </w:pPr>
      <w:r>
        <w:rPr>
          <w:sz w:val="28"/>
        </w:rPr>
        <w:t>Английский</w:t>
      </w:r>
      <w:r>
        <w:rPr>
          <w:spacing w:val="-4"/>
          <w:sz w:val="28"/>
        </w:rPr>
        <w:t xml:space="preserve"> </w:t>
      </w:r>
      <w:r>
        <w:rPr>
          <w:sz w:val="28"/>
        </w:rPr>
        <w:t>язык:</w:t>
      </w:r>
      <w:r>
        <w:rPr>
          <w:spacing w:val="-9"/>
          <w:sz w:val="28"/>
        </w:rPr>
        <w:t xml:space="preserve"> </w:t>
      </w:r>
      <w:r>
        <w:rPr>
          <w:sz w:val="28"/>
        </w:rPr>
        <w:t>9-й</w:t>
      </w:r>
      <w:r>
        <w:rPr>
          <w:spacing w:val="-4"/>
          <w:sz w:val="28"/>
        </w:rPr>
        <w:t xml:space="preserve"> </w:t>
      </w:r>
      <w:r>
        <w:rPr>
          <w:sz w:val="28"/>
        </w:rPr>
        <w:t>класс:</w:t>
      </w:r>
      <w:r>
        <w:rPr>
          <w:spacing w:val="-4"/>
          <w:sz w:val="28"/>
        </w:rPr>
        <w:t xml:space="preserve"> </w:t>
      </w:r>
      <w:r>
        <w:rPr>
          <w:sz w:val="28"/>
        </w:rPr>
        <w:t>учебник,</w:t>
      </w:r>
      <w:r>
        <w:rPr>
          <w:spacing w:val="-2"/>
          <w:sz w:val="28"/>
        </w:rPr>
        <w:t xml:space="preserve"> </w:t>
      </w:r>
      <w:r>
        <w:rPr>
          <w:sz w:val="28"/>
        </w:rPr>
        <w:t>9</w:t>
      </w:r>
      <w:r>
        <w:rPr>
          <w:spacing w:val="-4"/>
          <w:sz w:val="28"/>
        </w:rPr>
        <w:t xml:space="preserve"> </w:t>
      </w:r>
      <w:r>
        <w:rPr>
          <w:sz w:val="28"/>
        </w:rPr>
        <w:t>класс/</w:t>
      </w:r>
      <w:r>
        <w:rPr>
          <w:spacing w:val="-4"/>
          <w:sz w:val="28"/>
        </w:rPr>
        <w:t xml:space="preserve"> </w:t>
      </w:r>
      <w:r>
        <w:rPr>
          <w:sz w:val="28"/>
        </w:rPr>
        <w:t>Ваулина</w:t>
      </w:r>
      <w:r>
        <w:rPr>
          <w:spacing w:val="-3"/>
          <w:sz w:val="28"/>
        </w:rPr>
        <w:t xml:space="preserve"> </w:t>
      </w:r>
      <w:r>
        <w:rPr>
          <w:sz w:val="28"/>
        </w:rPr>
        <w:t>Ю.Е.,</w:t>
      </w:r>
      <w:r>
        <w:rPr>
          <w:spacing w:val="-2"/>
          <w:sz w:val="28"/>
        </w:rPr>
        <w:t xml:space="preserve"> </w:t>
      </w:r>
      <w:r>
        <w:rPr>
          <w:sz w:val="28"/>
        </w:rPr>
        <w:t>Дули</w:t>
      </w:r>
      <w:r>
        <w:rPr>
          <w:spacing w:val="-4"/>
          <w:sz w:val="28"/>
        </w:rPr>
        <w:t xml:space="preserve"> </w:t>
      </w:r>
      <w:r>
        <w:rPr>
          <w:sz w:val="28"/>
        </w:rPr>
        <w:t>Д., Подоляко О.Е. и другие, Акционерное общество «Издательство</w:t>
      </w:r>
    </w:p>
    <w:p w14:paraId="1BC943B3">
      <w:pPr>
        <w:pStyle w:val="6"/>
        <w:spacing w:line="321" w:lineRule="exact"/>
        <w:ind w:left="119" w:firstLine="0"/>
        <w:jc w:val="left"/>
      </w:pPr>
      <w:r>
        <w:rPr>
          <w:spacing w:val="-2"/>
        </w:rPr>
        <w:t>«Просвещение»</w:t>
      </w:r>
    </w:p>
    <w:p w14:paraId="5C7884BC">
      <w:pPr>
        <w:pStyle w:val="6"/>
        <w:ind w:left="0" w:firstLine="0"/>
        <w:jc w:val="left"/>
      </w:pPr>
    </w:p>
    <w:p w14:paraId="1DCEAF44">
      <w:pPr>
        <w:pStyle w:val="6"/>
        <w:ind w:left="0" w:firstLine="0"/>
        <w:jc w:val="left"/>
      </w:pPr>
    </w:p>
    <w:p w14:paraId="5193295E">
      <w:pPr>
        <w:pStyle w:val="6"/>
        <w:spacing w:before="205"/>
        <w:ind w:left="0" w:firstLine="0"/>
        <w:jc w:val="left"/>
      </w:pPr>
    </w:p>
    <w:p w14:paraId="747C4591">
      <w:pPr>
        <w:pStyle w:val="2"/>
        <w:spacing w:before="0"/>
        <w:ind w:left="119"/>
      </w:pPr>
      <w:r>
        <w:t>МЕТОДИЧЕСКИЕ</w:t>
      </w:r>
      <w:r>
        <w:rPr>
          <w:spacing w:val="-13"/>
        </w:rPr>
        <w:t xml:space="preserve"> </w:t>
      </w:r>
      <w:r>
        <w:t>МАТЕРИАЛЫ</w:t>
      </w:r>
      <w:r>
        <w:rPr>
          <w:spacing w:val="-13"/>
        </w:rPr>
        <w:t xml:space="preserve"> </w:t>
      </w:r>
      <w:r>
        <w:t>ДЛЯ</w:t>
      </w:r>
      <w:r>
        <w:rPr>
          <w:spacing w:val="-13"/>
        </w:rPr>
        <w:t xml:space="preserve"> </w:t>
      </w:r>
      <w:r>
        <w:rPr>
          <w:spacing w:val="-2"/>
        </w:rPr>
        <w:t>УЧИТЕЛЯ</w:t>
      </w:r>
    </w:p>
    <w:p w14:paraId="64D0DF1E">
      <w:pPr>
        <w:pStyle w:val="2"/>
        <w:spacing w:after="0"/>
        <w:sectPr>
          <w:pgSz w:w="11910" w:h="16390"/>
          <w:pgMar w:top="1060" w:right="1133" w:bottom="280" w:left="1700" w:header="720" w:footer="720" w:gutter="0"/>
          <w:cols w:space="720" w:num="1"/>
        </w:sectPr>
      </w:pPr>
    </w:p>
    <w:p w14:paraId="4A93F93B">
      <w:pPr>
        <w:pStyle w:val="6"/>
        <w:spacing w:before="63" w:line="480" w:lineRule="auto"/>
        <w:ind w:left="192" w:hanging="73"/>
        <w:jc w:val="left"/>
      </w:pPr>
      <w:r>
        <w:t>Книги</w:t>
      </w:r>
      <w:r>
        <w:rPr>
          <w:spacing w:val="-4"/>
        </w:rPr>
        <w:t xml:space="preserve"> </w:t>
      </w:r>
      <w:r>
        <w:t>для</w:t>
      </w:r>
      <w:r>
        <w:rPr>
          <w:spacing w:val="-3"/>
        </w:rPr>
        <w:t xml:space="preserve"> </w:t>
      </w:r>
      <w:r>
        <w:t>учителя</w:t>
      </w:r>
      <w:r>
        <w:rPr>
          <w:spacing w:val="-3"/>
        </w:rPr>
        <w:t xml:space="preserve"> </w:t>
      </w:r>
      <w:r>
        <w:t>к</w:t>
      </w:r>
      <w:r>
        <w:rPr>
          <w:spacing w:val="-5"/>
        </w:rPr>
        <w:t xml:space="preserve"> </w:t>
      </w:r>
      <w:r>
        <w:t>УМК «Английский в</w:t>
      </w:r>
      <w:r>
        <w:rPr>
          <w:spacing w:val="-6"/>
        </w:rPr>
        <w:t xml:space="preserve"> </w:t>
      </w:r>
      <w:r>
        <w:t>фокусе»</w:t>
      </w:r>
      <w:r>
        <w:rPr>
          <w:spacing w:val="-8"/>
        </w:rPr>
        <w:t xml:space="preserve"> </w:t>
      </w:r>
      <w:r>
        <w:t>для</w:t>
      </w:r>
      <w:r>
        <w:rPr>
          <w:spacing w:val="-3"/>
        </w:rPr>
        <w:t xml:space="preserve"> </w:t>
      </w:r>
      <w:r>
        <w:t>5–9</w:t>
      </w:r>
      <w:r>
        <w:rPr>
          <w:spacing w:val="-5"/>
        </w:rPr>
        <w:t xml:space="preserve"> </w:t>
      </w:r>
      <w:r>
        <w:t>классов. Аудиокурс для занятий в классе.</w:t>
      </w:r>
    </w:p>
    <w:p w14:paraId="523779B3">
      <w:pPr>
        <w:pStyle w:val="6"/>
        <w:spacing w:before="4"/>
        <w:ind w:left="192" w:firstLine="0"/>
        <w:jc w:val="left"/>
      </w:pPr>
      <w:r>
        <w:t>Мультимедийные</w:t>
      </w:r>
      <w:r>
        <w:rPr>
          <w:spacing w:val="-12"/>
        </w:rPr>
        <w:t xml:space="preserve"> </w:t>
      </w:r>
      <w:r>
        <w:t>обучающие</w:t>
      </w:r>
      <w:r>
        <w:rPr>
          <w:spacing w:val="-11"/>
        </w:rPr>
        <w:t xml:space="preserve"> </w:t>
      </w:r>
      <w:r>
        <w:t>программы</w:t>
      </w:r>
      <w:r>
        <w:rPr>
          <w:spacing w:val="-12"/>
        </w:rPr>
        <w:t xml:space="preserve"> </w:t>
      </w:r>
      <w:r>
        <w:t>по</w:t>
      </w:r>
      <w:r>
        <w:rPr>
          <w:spacing w:val="-11"/>
        </w:rPr>
        <w:t xml:space="preserve"> </w:t>
      </w:r>
      <w:r>
        <w:t>английскому</w:t>
      </w:r>
      <w:r>
        <w:rPr>
          <w:spacing w:val="-16"/>
        </w:rPr>
        <w:t xml:space="preserve"> </w:t>
      </w:r>
      <w:r>
        <w:rPr>
          <w:spacing w:val="-2"/>
        </w:rPr>
        <w:t>языку.</w:t>
      </w:r>
    </w:p>
    <w:p w14:paraId="6C897D6C">
      <w:pPr>
        <w:pStyle w:val="6"/>
        <w:spacing w:before="311"/>
        <w:ind w:left="0" w:firstLine="0"/>
        <w:jc w:val="left"/>
      </w:pPr>
    </w:p>
    <w:p w14:paraId="2448A50B">
      <w:pPr>
        <w:pStyle w:val="2"/>
        <w:spacing w:before="1" w:line="480" w:lineRule="auto"/>
        <w:ind w:left="119"/>
      </w:pPr>
      <w:r>
        <w:t>ЦИФРОВЫЕ</w:t>
      </w:r>
      <w:r>
        <w:rPr>
          <w:spacing w:val="-7"/>
        </w:rPr>
        <w:t xml:space="preserve"> </w:t>
      </w:r>
      <w:r>
        <w:t>ОБРАЗОВАТЕЛЬНЫЕ</w:t>
      </w:r>
      <w:r>
        <w:rPr>
          <w:spacing w:val="-8"/>
        </w:rPr>
        <w:t xml:space="preserve"> </w:t>
      </w:r>
      <w:r>
        <w:t>РЕСУРСЫ</w:t>
      </w:r>
      <w:r>
        <w:rPr>
          <w:spacing w:val="-8"/>
        </w:rPr>
        <w:t xml:space="preserve"> </w:t>
      </w:r>
      <w:r>
        <w:t>И</w:t>
      </w:r>
      <w:r>
        <w:rPr>
          <w:spacing w:val="-9"/>
        </w:rPr>
        <w:t xml:space="preserve"> </w:t>
      </w:r>
      <w:r>
        <w:t>РЕСУРСЫ</w:t>
      </w:r>
      <w:r>
        <w:rPr>
          <w:spacing w:val="-8"/>
        </w:rPr>
        <w:t xml:space="preserve"> </w:t>
      </w:r>
      <w:r>
        <w:t xml:space="preserve">СЕТИ </w:t>
      </w:r>
      <w:r>
        <w:rPr>
          <w:spacing w:val="-2"/>
        </w:rPr>
        <w:t>ИНТЕРНЕТ</w:t>
      </w:r>
    </w:p>
    <w:p w14:paraId="3B8A2384">
      <w:pPr>
        <w:pStyle w:val="6"/>
        <w:spacing w:line="480" w:lineRule="auto"/>
        <w:ind w:left="192" w:right="2895" w:hanging="73"/>
        <w:jc w:val="left"/>
        <w:sectPr>
          <w:pgSz w:w="11910" w:h="16390"/>
          <w:pgMar w:top="1060" w:right="1133" w:bottom="280" w:left="1700" w:header="720" w:footer="720" w:gutter="0"/>
          <w:cols w:space="720" w:num="1"/>
        </w:sectPr>
      </w:pPr>
      <w:r>
        <w:fldChar w:fldCharType="begin"/>
      </w:r>
      <w:r>
        <w:instrText xml:space="preserve"> HYPERLINK "https://m.edsoo.ru/83514d30" \h </w:instrText>
      </w:r>
      <w:r>
        <w:fldChar w:fldCharType="separate"/>
      </w:r>
      <w:r>
        <w:rPr>
          <w:spacing w:val="-2"/>
        </w:rPr>
        <w:t>https://m.edsoo.ru/83514d30</w:t>
      </w:r>
      <w:r>
        <w:rPr>
          <w:spacing w:val="-2"/>
        </w:rPr>
        <w:fldChar w:fldCharType="end"/>
      </w:r>
      <w:r>
        <w:rPr>
          <w:spacing w:val="-2"/>
        </w:rPr>
        <w:t xml:space="preserve"> </w:t>
      </w:r>
      <w:r>
        <w:fldChar w:fldCharType="begin"/>
      </w:r>
      <w:r>
        <w:instrText xml:space="preserve"> HYPERLINK "https://resh.edu.ru/subject/11/9/" \h </w:instrText>
      </w:r>
      <w:r>
        <w:fldChar w:fldCharType="separate"/>
      </w:r>
      <w:r>
        <w:rPr>
          <w:spacing w:val="-2"/>
        </w:rPr>
        <w:t>https://resh.edu.ru/subject/11/9/</w:t>
      </w:r>
      <w:r>
        <w:rPr>
          <w:spacing w:val="-2"/>
        </w:rPr>
        <w:fldChar w:fldCharType="end"/>
      </w:r>
      <w:r>
        <w:rPr>
          <w:spacing w:val="-2"/>
        </w:rPr>
        <w:t xml:space="preserve"> </w:t>
      </w:r>
      <w:r>
        <w:fldChar w:fldCharType="begin"/>
      </w:r>
      <w:r>
        <w:instrText xml:space="preserve"> HYPERLINK "https://interneturok.ru/subject/english/class/" \h </w:instrText>
      </w:r>
      <w:r>
        <w:fldChar w:fldCharType="separate"/>
      </w:r>
      <w:r>
        <w:rPr>
          <w:spacing w:val="-2"/>
        </w:rPr>
        <w:t>https://interneturok.ru/subject/english/class/</w:t>
      </w:r>
      <w:r>
        <w:rPr>
          <w:spacing w:val="-2"/>
        </w:rPr>
        <w:fldChar w:fldCharType="end"/>
      </w:r>
      <w:r>
        <w:rPr>
          <w:spacing w:val="-2"/>
        </w:rPr>
        <w:t xml:space="preserve"> </w:t>
      </w:r>
      <w:r>
        <w:fldChar w:fldCharType="begin"/>
      </w:r>
      <w:r>
        <w:instrText xml:space="preserve"> HYPERLINK "https://learningapps.org/" \h </w:instrText>
      </w:r>
      <w:r>
        <w:fldChar w:fldCharType="separate"/>
      </w:r>
      <w:r>
        <w:rPr>
          <w:spacing w:val="-2"/>
        </w:rPr>
        <w:t>https://learningapps.org</w:t>
      </w:r>
      <w:r>
        <w:rPr>
          <w:spacing w:val="-2"/>
        </w:rPr>
        <w:fldChar w:fldCharType="end"/>
      </w:r>
    </w:p>
    <w:p w14:paraId="6D24E31A">
      <w:pPr>
        <w:pStyle w:val="6"/>
        <w:spacing w:before="4"/>
        <w:ind w:left="0" w:firstLine="0"/>
        <w:jc w:val="left"/>
        <w:rPr>
          <w:sz w:val="17"/>
        </w:rPr>
      </w:pPr>
      <w:bookmarkStart w:id="0" w:name="_GoBack"/>
      <w:bookmarkEnd w:id="0"/>
    </w:p>
    <w:sectPr>
      <w:pgSz w:w="11910" w:h="16840"/>
      <w:pgMar w:top="540" w:right="1700" w:bottom="280" w:left="17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decorative"/>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lvlText w:val="%1)"/>
      <w:lvlJc w:val="left"/>
      <w:pPr>
        <w:ind w:left="1043" w:hanging="303"/>
        <w:jc w:val="left"/>
      </w:pPr>
      <w:rPr>
        <w:rFonts w:hint="default" w:ascii="Times New Roman" w:hAnsi="Times New Roman" w:eastAsia="Times New Roman" w:cs="Times New Roman"/>
        <w:b w:val="0"/>
        <w:bCs w:val="0"/>
        <w:i w:val="0"/>
        <w:iCs w:val="0"/>
        <w:spacing w:val="0"/>
        <w:w w:val="99"/>
        <w:sz w:val="28"/>
        <w:szCs w:val="28"/>
        <w:lang w:val="ru-RU" w:eastAsia="en-US" w:bidi="ar-SA"/>
      </w:rPr>
    </w:lvl>
    <w:lvl w:ilvl="1" w:tentative="0">
      <w:start w:val="0"/>
      <w:numFmt w:val="bullet"/>
      <w:lvlText w:val="•"/>
      <w:lvlJc w:val="left"/>
      <w:pPr>
        <w:ind w:left="1899" w:hanging="303"/>
      </w:pPr>
      <w:rPr>
        <w:rFonts w:hint="default"/>
        <w:lang w:val="ru-RU" w:eastAsia="en-US" w:bidi="ar-SA"/>
      </w:rPr>
    </w:lvl>
    <w:lvl w:ilvl="2" w:tentative="0">
      <w:start w:val="0"/>
      <w:numFmt w:val="bullet"/>
      <w:lvlText w:val="•"/>
      <w:lvlJc w:val="left"/>
      <w:pPr>
        <w:ind w:left="2759" w:hanging="303"/>
      </w:pPr>
      <w:rPr>
        <w:rFonts w:hint="default"/>
        <w:lang w:val="ru-RU" w:eastAsia="en-US" w:bidi="ar-SA"/>
      </w:rPr>
    </w:lvl>
    <w:lvl w:ilvl="3" w:tentative="0">
      <w:start w:val="0"/>
      <w:numFmt w:val="bullet"/>
      <w:lvlText w:val="•"/>
      <w:lvlJc w:val="left"/>
      <w:pPr>
        <w:ind w:left="3619" w:hanging="303"/>
      </w:pPr>
      <w:rPr>
        <w:rFonts w:hint="default"/>
        <w:lang w:val="ru-RU" w:eastAsia="en-US" w:bidi="ar-SA"/>
      </w:rPr>
    </w:lvl>
    <w:lvl w:ilvl="4" w:tentative="0">
      <w:start w:val="0"/>
      <w:numFmt w:val="bullet"/>
      <w:lvlText w:val="•"/>
      <w:lvlJc w:val="left"/>
      <w:pPr>
        <w:ind w:left="4478" w:hanging="303"/>
      </w:pPr>
      <w:rPr>
        <w:rFonts w:hint="default"/>
        <w:lang w:val="ru-RU" w:eastAsia="en-US" w:bidi="ar-SA"/>
      </w:rPr>
    </w:lvl>
    <w:lvl w:ilvl="5" w:tentative="0">
      <w:start w:val="0"/>
      <w:numFmt w:val="bullet"/>
      <w:lvlText w:val="•"/>
      <w:lvlJc w:val="left"/>
      <w:pPr>
        <w:ind w:left="5338" w:hanging="303"/>
      </w:pPr>
      <w:rPr>
        <w:rFonts w:hint="default"/>
        <w:lang w:val="ru-RU" w:eastAsia="en-US" w:bidi="ar-SA"/>
      </w:rPr>
    </w:lvl>
    <w:lvl w:ilvl="6" w:tentative="0">
      <w:start w:val="0"/>
      <w:numFmt w:val="bullet"/>
      <w:lvlText w:val="•"/>
      <w:lvlJc w:val="left"/>
      <w:pPr>
        <w:ind w:left="6198" w:hanging="303"/>
      </w:pPr>
      <w:rPr>
        <w:rFonts w:hint="default"/>
        <w:lang w:val="ru-RU" w:eastAsia="en-US" w:bidi="ar-SA"/>
      </w:rPr>
    </w:lvl>
    <w:lvl w:ilvl="7" w:tentative="0">
      <w:start w:val="0"/>
      <w:numFmt w:val="bullet"/>
      <w:lvlText w:val="•"/>
      <w:lvlJc w:val="left"/>
      <w:pPr>
        <w:ind w:left="7057" w:hanging="303"/>
      </w:pPr>
      <w:rPr>
        <w:rFonts w:hint="default"/>
        <w:lang w:val="ru-RU" w:eastAsia="en-US" w:bidi="ar-SA"/>
      </w:rPr>
    </w:lvl>
    <w:lvl w:ilvl="8" w:tentative="0">
      <w:start w:val="0"/>
      <w:numFmt w:val="bullet"/>
      <w:lvlText w:val="•"/>
      <w:lvlJc w:val="left"/>
      <w:pPr>
        <w:ind w:left="7917" w:hanging="303"/>
      </w:pPr>
      <w:rPr>
        <w:rFonts w:hint="default"/>
        <w:lang w:val="ru-RU" w:eastAsia="en-US" w:bidi="ar-SA"/>
      </w:rPr>
    </w:lvl>
  </w:abstractNum>
  <w:abstractNum w:abstractNumId="1">
    <w:nsid w:val="BF205925"/>
    <w:multiLevelType w:val="multilevel"/>
    <w:tmpl w:val="BF205925"/>
    <w:lvl w:ilvl="0" w:tentative="0">
      <w:start w:val="1"/>
      <w:numFmt w:val="decimal"/>
      <w:lvlText w:val="%1)"/>
      <w:lvlJc w:val="left"/>
      <w:pPr>
        <w:ind w:left="1043" w:hanging="303"/>
        <w:jc w:val="left"/>
      </w:pPr>
      <w:rPr>
        <w:rFonts w:hint="default" w:ascii="Times New Roman" w:hAnsi="Times New Roman" w:eastAsia="Times New Roman" w:cs="Times New Roman"/>
        <w:b w:val="0"/>
        <w:bCs w:val="0"/>
        <w:i w:val="0"/>
        <w:iCs w:val="0"/>
        <w:spacing w:val="0"/>
        <w:w w:val="99"/>
        <w:sz w:val="28"/>
        <w:szCs w:val="28"/>
        <w:lang w:val="ru-RU" w:eastAsia="en-US" w:bidi="ar-SA"/>
      </w:rPr>
    </w:lvl>
    <w:lvl w:ilvl="1" w:tentative="0">
      <w:start w:val="0"/>
      <w:numFmt w:val="bullet"/>
      <w:lvlText w:val="•"/>
      <w:lvlJc w:val="left"/>
      <w:pPr>
        <w:ind w:left="1899" w:hanging="303"/>
      </w:pPr>
      <w:rPr>
        <w:rFonts w:hint="default"/>
        <w:lang w:val="ru-RU" w:eastAsia="en-US" w:bidi="ar-SA"/>
      </w:rPr>
    </w:lvl>
    <w:lvl w:ilvl="2" w:tentative="0">
      <w:start w:val="0"/>
      <w:numFmt w:val="bullet"/>
      <w:lvlText w:val="•"/>
      <w:lvlJc w:val="left"/>
      <w:pPr>
        <w:ind w:left="2759" w:hanging="303"/>
      </w:pPr>
      <w:rPr>
        <w:rFonts w:hint="default"/>
        <w:lang w:val="ru-RU" w:eastAsia="en-US" w:bidi="ar-SA"/>
      </w:rPr>
    </w:lvl>
    <w:lvl w:ilvl="3" w:tentative="0">
      <w:start w:val="0"/>
      <w:numFmt w:val="bullet"/>
      <w:lvlText w:val="•"/>
      <w:lvlJc w:val="left"/>
      <w:pPr>
        <w:ind w:left="3619" w:hanging="303"/>
      </w:pPr>
      <w:rPr>
        <w:rFonts w:hint="default"/>
        <w:lang w:val="ru-RU" w:eastAsia="en-US" w:bidi="ar-SA"/>
      </w:rPr>
    </w:lvl>
    <w:lvl w:ilvl="4" w:tentative="0">
      <w:start w:val="0"/>
      <w:numFmt w:val="bullet"/>
      <w:lvlText w:val="•"/>
      <w:lvlJc w:val="left"/>
      <w:pPr>
        <w:ind w:left="4478" w:hanging="303"/>
      </w:pPr>
      <w:rPr>
        <w:rFonts w:hint="default"/>
        <w:lang w:val="ru-RU" w:eastAsia="en-US" w:bidi="ar-SA"/>
      </w:rPr>
    </w:lvl>
    <w:lvl w:ilvl="5" w:tentative="0">
      <w:start w:val="0"/>
      <w:numFmt w:val="bullet"/>
      <w:lvlText w:val="•"/>
      <w:lvlJc w:val="left"/>
      <w:pPr>
        <w:ind w:left="5338" w:hanging="303"/>
      </w:pPr>
      <w:rPr>
        <w:rFonts w:hint="default"/>
        <w:lang w:val="ru-RU" w:eastAsia="en-US" w:bidi="ar-SA"/>
      </w:rPr>
    </w:lvl>
    <w:lvl w:ilvl="6" w:tentative="0">
      <w:start w:val="0"/>
      <w:numFmt w:val="bullet"/>
      <w:lvlText w:val="•"/>
      <w:lvlJc w:val="left"/>
      <w:pPr>
        <w:ind w:left="6198" w:hanging="303"/>
      </w:pPr>
      <w:rPr>
        <w:rFonts w:hint="default"/>
        <w:lang w:val="ru-RU" w:eastAsia="en-US" w:bidi="ar-SA"/>
      </w:rPr>
    </w:lvl>
    <w:lvl w:ilvl="7" w:tentative="0">
      <w:start w:val="0"/>
      <w:numFmt w:val="bullet"/>
      <w:lvlText w:val="•"/>
      <w:lvlJc w:val="left"/>
      <w:pPr>
        <w:ind w:left="7057" w:hanging="303"/>
      </w:pPr>
      <w:rPr>
        <w:rFonts w:hint="default"/>
        <w:lang w:val="ru-RU" w:eastAsia="en-US" w:bidi="ar-SA"/>
      </w:rPr>
    </w:lvl>
    <w:lvl w:ilvl="8" w:tentative="0">
      <w:start w:val="0"/>
      <w:numFmt w:val="bullet"/>
      <w:lvlText w:val="•"/>
      <w:lvlJc w:val="left"/>
      <w:pPr>
        <w:ind w:left="7917" w:hanging="303"/>
      </w:pPr>
      <w:rPr>
        <w:rFonts w:hint="default"/>
        <w:lang w:val="ru-RU" w:eastAsia="en-US" w:bidi="ar-SA"/>
      </w:rPr>
    </w:lvl>
  </w:abstractNum>
  <w:abstractNum w:abstractNumId="2">
    <w:nsid w:val="CF092B84"/>
    <w:multiLevelType w:val="multilevel"/>
    <w:tmpl w:val="CF092B84"/>
    <w:lvl w:ilvl="0" w:tentative="0">
      <w:start w:val="1"/>
      <w:numFmt w:val="decimal"/>
      <w:lvlText w:val="%1)"/>
      <w:lvlJc w:val="left"/>
      <w:pPr>
        <w:ind w:left="563" w:hanging="303"/>
        <w:jc w:val="left"/>
      </w:pPr>
      <w:rPr>
        <w:rFonts w:hint="default" w:ascii="Times New Roman" w:hAnsi="Times New Roman" w:eastAsia="Times New Roman" w:cs="Times New Roman"/>
        <w:b/>
        <w:bCs/>
        <w:i w:val="0"/>
        <w:iCs w:val="0"/>
        <w:spacing w:val="0"/>
        <w:w w:val="99"/>
        <w:sz w:val="28"/>
        <w:szCs w:val="28"/>
        <w:lang w:val="ru-RU" w:eastAsia="en-US" w:bidi="ar-SA"/>
      </w:rPr>
    </w:lvl>
    <w:lvl w:ilvl="1" w:tentative="0">
      <w:start w:val="0"/>
      <w:numFmt w:val="bullet"/>
      <w:lvlText w:val=""/>
      <w:lvlJc w:val="left"/>
      <w:pPr>
        <w:ind w:left="1427" w:hanging="360"/>
      </w:pPr>
      <w:rPr>
        <w:rFonts w:hint="default" w:ascii="Symbol" w:hAnsi="Symbol" w:eastAsia="Symbol" w:cs="Symbol"/>
        <w:b w:val="0"/>
        <w:bCs w:val="0"/>
        <w:i w:val="0"/>
        <w:iCs w:val="0"/>
        <w:spacing w:val="0"/>
        <w:w w:val="100"/>
        <w:sz w:val="22"/>
        <w:szCs w:val="22"/>
        <w:lang w:val="ru-RU" w:eastAsia="en-US" w:bidi="ar-SA"/>
      </w:rPr>
    </w:lvl>
    <w:lvl w:ilvl="2" w:tentative="0">
      <w:start w:val="0"/>
      <w:numFmt w:val="bullet"/>
      <w:lvlText w:val=""/>
      <w:lvlJc w:val="left"/>
      <w:pPr>
        <w:ind w:left="1788" w:hanging="361"/>
      </w:pPr>
      <w:rPr>
        <w:rFonts w:hint="default" w:ascii="Symbol" w:hAnsi="Symbol" w:eastAsia="Symbol" w:cs="Symbol"/>
        <w:b w:val="0"/>
        <w:bCs w:val="0"/>
        <w:i w:val="0"/>
        <w:iCs w:val="0"/>
        <w:spacing w:val="0"/>
        <w:w w:val="100"/>
        <w:sz w:val="22"/>
        <w:szCs w:val="22"/>
        <w:lang w:val="ru-RU" w:eastAsia="en-US" w:bidi="ar-SA"/>
      </w:rPr>
    </w:lvl>
    <w:lvl w:ilvl="3" w:tentative="0">
      <w:start w:val="0"/>
      <w:numFmt w:val="bullet"/>
      <w:lvlText w:val="•"/>
      <w:lvlJc w:val="left"/>
      <w:pPr>
        <w:ind w:left="1780" w:hanging="361"/>
      </w:pPr>
      <w:rPr>
        <w:rFonts w:hint="default"/>
        <w:lang w:val="ru-RU" w:eastAsia="en-US" w:bidi="ar-SA"/>
      </w:rPr>
    </w:lvl>
    <w:lvl w:ilvl="4" w:tentative="0">
      <w:start w:val="0"/>
      <w:numFmt w:val="bullet"/>
      <w:lvlText w:val="•"/>
      <w:lvlJc w:val="left"/>
      <w:pPr>
        <w:ind w:left="2902" w:hanging="361"/>
      </w:pPr>
      <w:rPr>
        <w:rFonts w:hint="default"/>
        <w:lang w:val="ru-RU" w:eastAsia="en-US" w:bidi="ar-SA"/>
      </w:rPr>
    </w:lvl>
    <w:lvl w:ilvl="5" w:tentative="0">
      <w:start w:val="0"/>
      <w:numFmt w:val="bullet"/>
      <w:lvlText w:val="•"/>
      <w:lvlJc w:val="left"/>
      <w:pPr>
        <w:ind w:left="4024" w:hanging="361"/>
      </w:pPr>
      <w:rPr>
        <w:rFonts w:hint="default"/>
        <w:lang w:val="ru-RU" w:eastAsia="en-US" w:bidi="ar-SA"/>
      </w:rPr>
    </w:lvl>
    <w:lvl w:ilvl="6" w:tentative="0">
      <w:start w:val="0"/>
      <w:numFmt w:val="bullet"/>
      <w:lvlText w:val="•"/>
      <w:lvlJc w:val="left"/>
      <w:pPr>
        <w:ind w:left="5147" w:hanging="361"/>
      </w:pPr>
      <w:rPr>
        <w:rFonts w:hint="default"/>
        <w:lang w:val="ru-RU" w:eastAsia="en-US" w:bidi="ar-SA"/>
      </w:rPr>
    </w:lvl>
    <w:lvl w:ilvl="7" w:tentative="0">
      <w:start w:val="0"/>
      <w:numFmt w:val="bullet"/>
      <w:lvlText w:val="•"/>
      <w:lvlJc w:val="left"/>
      <w:pPr>
        <w:ind w:left="6269" w:hanging="361"/>
      </w:pPr>
      <w:rPr>
        <w:rFonts w:hint="default"/>
        <w:lang w:val="ru-RU" w:eastAsia="en-US" w:bidi="ar-SA"/>
      </w:rPr>
    </w:lvl>
    <w:lvl w:ilvl="8" w:tentative="0">
      <w:start w:val="0"/>
      <w:numFmt w:val="bullet"/>
      <w:lvlText w:val="•"/>
      <w:lvlJc w:val="left"/>
      <w:pPr>
        <w:ind w:left="7392" w:hanging="361"/>
      </w:pPr>
      <w:rPr>
        <w:rFonts w:hint="default"/>
        <w:lang w:val="ru-RU" w:eastAsia="en-US" w:bidi="ar-SA"/>
      </w:rPr>
    </w:lvl>
  </w:abstractNum>
  <w:abstractNum w:abstractNumId="3">
    <w:nsid w:val="0053208E"/>
    <w:multiLevelType w:val="multilevel"/>
    <w:tmpl w:val="0053208E"/>
    <w:lvl w:ilvl="0" w:tentative="0">
      <w:start w:val="7"/>
      <w:numFmt w:val="decimal"/>
      <w:lvlText w:val="%1"/>
      <w:lvlJc w:val="left"/>
      <w:pPr>
        <w:ind w:left="471" w:hanging="212"/>
        <w:jc w:val="left"/>
      </w:pPr>
      <w:rPr>
        <w:rFonts w:hint="default" w:ascii="Times New Roman" w:hAnsi="Times New Roman" w:eastAsia="Times New Roman" w:cs="Times New Roman"/>
        <w:b/>
        <w:bCs/>
        <w:i w:val="0"/>
        <w:iCs w:val="0"/>
        <w:spacing w:val="0"/>
        <w:w w:val="99"/>
        <w:sz w:val="28"/>
        <w:szCs w:val="28"/>
        <w:lang w:val="ru-RU" w:eastAsia="en-US" w:bidi="ar-SA"/>
      </w:rPr>
    </w:lvl>
    <w:lvl w:ilvl="1" w:tentative="0">
      <w:start w:val="0"/>
      <w:numFmt w:val="bullet"/>
      <w:lvlText w:val="•"/>
      <w:lvlJc w:val="left"/>
      <w:pPr>
        <w:ind w:left="1395" w:hanging="212"/>
      </w:pPr>
      <w:rPr>
        <w:rFonts w:hint="default"/>
        <w:lang w:val="ru-RU" w:eastAsia="en-US" w:bidi="ar-SA"/>
      </w:rPr>
    </w:lvl>
    <w:lvl w:ilvl="2" w:tentative="0">
      <w:start w:val="0"/>
      <w:numFmt w:val="bullet"/>
      <w:lvlText w:val="•"/>
      <w:lvlJc w:val="left"/>
      <w:pPr>
        <w:ind w:left="2311" w:hanging="212"/>
      </w:pPr>
      <w:rPr>
        <w:rFonts w:hint="default"/>
        <w:lang w:val="ru-RU" w:eastAsia="en-US" w:bidi="ar-SA"/>
      </w:rPr>
    </w:lvl>
    <w:lvl w:ilvl="3" w:tentative="0">
      <w:start w:val="0"/>
      <w:numFmt w:val="bullet"/>
      <w:lvlText w:val="•"/>
      <w:lvlJc w:val="left"/>
      <w:pPr>
        <w:ind w:left="3227" w:hanging="212"/>
      </w:pPr>
      <w:rPr>
        <w:rFonts w:hint="default"/>
        <w:lang w:val="ru-RU" w:eastAsia="en-US" w:bidi="ar-SA"/>
      </w:rPr>
    </w:lvl>
    <w:lvl w:ilvl="4" w:tentative="0">
      <w:start w:val="0"/>
      <w:numFmt w:val="bullet"/>
      <w:lvlText w:val="•"/>
      <w:lvlJc w:val="left"/>
      <w:pPr>
        <w:ind w:left="4142" w:hanging="212"/>
      </w:pPr>
      <w:rPr>
        <w:rFonts w:hint="default"/>
        <w:lang w:val="ru-RU" w:eastAsia="en-US" w:bidi="ar-SA"/>
      </w:rPr>
    </w:lvl>
    <w:lvl w:ilvl="5" w:tentative="0">
      <w:start w:val="0"/>
      <w:numFmt w:val="bullet"/>
      <w:lvlText w:val="•"/>
      <w:lvlJc w:val="left"/>
      <w:pPr>
        <w:ind w:left="5058" w:hanging="212"/>
      </w:pPr>
      <w:rPr>
        <w:rFonts w:hint="default"/>
        <w:lang w:val="ru-RU" w:eastAsia="en-US" w:bidi="ar-SA"/>
      </w:rPr>
    </w:lvl>
    <w:lvl w:ilvl="6" w:tentative="0">
      <w:start w:val="0"/>
      <w:numFmt w:val="bullet"/>
      <w:lvlText w:val="•"/>
      <w:lvlJc w:val="left"/>
      <w:pPr>
        <w:ind w:left="5974" w:hanging="212"/>
      </w:pPr>
      <w:rPr>
        <w:rFonts w:hint="default"/>
        <w:lang w:val="ru-RU" w:eastAsia="en-US" w:bidi="ar-SA"/>
      </w:rPr>
    </w:lvl>
    <w:lvl w:ilvl="7" w:tentative="0">
      <w:start w:val="0"/>
      <w:numFmt w:val="bullet"/>
      <w:lvlText w:val="•"/>
      <w:lvlJc w:val="left"/>
      <w:pPr>
        <w:ind w:left="6889" w:hanging="212"/>
      </w:pPr>
      <w:rPr>
        <w:rFonts w:hint="default"/>
        <w:lang w:val="ru-RU" w:eastAsia="en-US" w:bidi="ar-SA"/>
      </w:rPr>
    </w:lvl>
    <w:lvl w:ilvl="8" w:tentative="0">
      <w:start w:val="0"/>
      <w:numFmt w:val="bullet"/>
      <w:lvlText w:val="•"/>
      <w:lvlJc w:val="left"/>
      <w:pPr>
        <w:ind w:left="7805" w:hanging="212"/>
      </w:pPr>
      <w:rPr>
        <w:rFonts w:hint="default"/>
        <w:lang w:val="ru-RU" w:eastAsia="en-US" w:bidi="ar-SA"/>
      </w:rPr>
    </w:lvl>
  </w:abstractNum>
  <w:abstractNum w:abstractNumId="4">
    <w:nsid w:val="03D62ECE"/>
    <w:multiLevelType w:val="multilevel"/>
    <w:tmpl w:val="03D62ECE"/>
    <w:lvl w:ilvl="0" w:tentative="0">
      <w:start w:val="1"/>
      <w:numFmt w:val="decimal"/>
      <w:lvlText w:val="%1)"/>
      <w:lvlJc w:val="left"/>
      <w:pPr>
        <w:ind w:left="1043" w:hanging="303"/>
        <w:jc w:val="left"/>
      </w:pPr>
      <w:rPr>
        <w:rFonts w:hint="default" w:ascii="Times New Roman" w:hAnsi="Times New Roman" w:eastAsia="Times New Roman" w:cs="Times New Roman"/>
        <w:b w:val="0"/>
        <w:bCs w:val="0"/>
        <w:i w:val="0"/>
        <w:iCs w:val="0"/>
        <w:spacing w:val="0"/>
        <w:w w:val="99"/>
        <w:sz w:val="28"/>
        <w:szCs w:val="28"/>
        <w:lang w:val="ru-RU" w:eastAsia="en-US" w:bidi="ar-SA"/>
      </w:rPr>
    </w:lvl>
    <w:lvl w:ilvl="1" w:tentative="0">
      <w:start w:val="0"/>
      <w:numFmt w:val="bullet"/>
      <w:lvlText w:val="•"/>
      <w:lvlJc w:val="left"/>
      <w:pPr>
        <w:ind w:left="1899" w:hanging="303"/>
      </w:pPr>
      <w:rPr>
        <w:rFonts w:hint="default"/>
        <w:lang w:val="ru-RU" w:eastAsia="en-US" w:bidi="ar-SA"/>
      </w:rPr>
    </w:lvl>
    <w:lvl w:ilvl="2" w:tentative="0">
      <w:start w:val="0"/>
      <w:numFmt w:val="bullet"/>
      <w:lvlText w:val="•"/>
      <w:lvlJc w:val="left"/>
      <w:pPr>
        <w:ind w:left="2759" w:hanging="303"/>
      </w:pPr>
      <w:rPr>
        <w:rFonts w:hint="default"/>
        <w:lang w:val="ru-RU" w:eastAsia="en-US" w:bidi="ar-SA"/>
      </w:rPr>
    </w:lvl>
    <w:lvl w:ilvl="3" w:tentative="0">
      <w:start w:val="0"/>
      <w:numFmt w:val="bullet"/>
      <w:lvlText w:val="•"/>
      <w:lvlJc w:val="left"/>
      <w:pPr>
        <w:ind w:left="3619" w:hanging="303"/>
      </w:pPr>
      <w:rPr>
        <w:rFonts w:hint="default"/>
        <w:lang w:val="ru-RU" w:eastAsia="en-US" w:bidi="ar-SA"/>
      </w:rPr>
    </w:lvl>
    <w:lvl w:ilvl="4" w:tentative="0">
      <w:start w:val="0"/>
      <w:numFmt w:val="bullet"/>
      <w:lvlText w:val="•"/>
      <w:lvlJc w:val="left"/>
      <w:pPr>
        <w:ind w:left="4478" w:hanging="303"/>
      </w:pPr>
      <w:rPr>
        <w:rFonts w:hint="default"/>
        <w:lang w:val="ru-RU" w:eastAsia="en-US" w:bidi="ar-SA"/>
      </w:rPr>
    </w:lvl>
    <w:lvl w:ilvl="5" w:tentative="0">
      <w:start w:val="0"/>
      <w:numFmt w:val="bullet"/>
      <w:lvlText w:val="•"/>
      <w:lvlJc w:val="left"/>
      <w:pPr>
        <w:ind w:left="5338" w:hanging="303"/>
      </w:pPr>
      <w:rPr>
        <w:rFonts w:hint="default"/>
        <w:lang w:val="ru-RU" w:eastAsia="en-US" w:bidi="ar-SA"/>
      </w:rPr>
    </w:lvl>
    <w:lvl w:ilvl="6" w:tentative="0">
      <w:start w:val="0"/>
      <w:numFmt w:val="bullet"/>
      <w:lvlText w:val="•"/>
      <w:lvlJc w:val="left"/>
      <w:pPr>
        <w:ind w:left="6198" w:hanging="303"/>
      </w:pPr>
      <w:rPr>
        <w:rFonts w:hint="default"/>
        <w:lang w:val="ru-RU" w:eastAsia="en-US" w:bidi="ar-SA"/>
      </w:rPr>
    </w:lvl>
    <w:lvl w:ilvl="7" w:tentative="0">
      <w:start w:val="0"/>
      <w:numFmt w:val="bullet"/>
      <w:lvlText w:val="•"/>
      <w:lvlJc w:val="left"/>
      <w:pPr>
        <w:ind w:left="7057" w:hanging="303"/>
      </w:pPr>
      <w:rPr>
        <w:rFonts w:hint="default"/>
        <w:lang w:val="ru-RU" w:eastAsia="en-US" w:bidi="ar-SA"/>
      </w:rPr>
    </w:lvl>
    <w:lvl w:ilvl="8" w:tentative="0">
      <w:start w:val="0"/>
      <w:numFmt w:val="bullet"/>
      <w:lvlText w:val="•"/>
      <w:lvlJc w:val="left"/>
      <w:pPr>
        <w:ind w:left="7917" w:hanging="303"/>
      </w:pPr>
      <w:rPr>
        <w:rFonts w:hint="default"/>
        <w:lang w:val="ru-RU" w:eastAsia="en-US" w:bidi="ar-SA"/>
      </w:rPr>
    </w:lvl>
  </w:abstractNum>
  <w:abstractNum w:abstractNumId="5">
    <w:nsid w:val="25B654F3"/>
    <w:multiLevelType w:val="multilevel"/>
    <w:tmpl w:val="25B654F3"/>
    <w:lvl w:ilvl="0" w:tentative="0">
      <w:start w:val="1"/>
      <w:numFmt w:val="decimal"/>
      <w:lvlText w:val="%1)"/>
      <w:lvlJc w:val="left"/>
      <w:pPr>
        <w:ind w:left="1043" w:hanging="303"/>
        <w:jc w:val="left"/>
      </w:pPr>
      <w:rPr>
        <w:rFonts w:hint="default" w:ascii="Times New Roman" w:hAnsi="Times New Roman" w:eastAsia="Times New Roman" w:cs="Times New Roman"/>
        <w:b w:val="0"/>
        <w:bCs w:val="0"/>
        <w:i w:val="0"/>
        <w:iCs w:val="0"/>
        <w:spacing w:val="0"/>
        <w:w w:val="99"/>
        <w:sz w:val="28"/>
        <w:szCs w:val="28"/>
        <w:lang w:val="ru-RU" w:eastAsia="en-US" w:bidi="ar-SA"/>
      </w:rPr>
    </w:lvl>
    <w:lvl w:ilvl="1" w:tentative="0">
      <w:start w:val="0"/>
      <w:numFmt w:val="bullet"/>
      <w:lvlText w:val="•"/>
      <w:lvlJc w:val="left"/>
      <w:pPr>
        <w:ind w:left="1899" w:hanging="303"/>
      </w:pPr>
      <w:rPr>
        <w:rFonts w:hint="default"/>
        <w:lang w:val="ru-RU" w:eastAsia="en-US" w:bidi="ar-SA"/>
      </w:rPr>
    </w:lvl>
    <w:lvl w:ilvl="2" w:tentative="0">
      <w:start w:val="0"/>
      <w:numFmt w:val="bullet"/>
      <w:lvlText w:val="•"/>
      <w:lvlJc w:val="left"/>
      <w:pPr>
        <w:ind w:left="2759" w:hanging="303"/>
      </w:pPr>
      <w:rPr>
        <w:rFonts w:hint="default"/>
        <w:lang w:val="ru-RU" w:eastAsia="en-US" w:bidi="ar-SA"/>
      </w:rPr>
    </w:lvl>
    <w:lvl w:ilvl="3" w:tentative="0">
      <w:start w:val="0"/>
      <w:numFmt w:val="bullet"/>
      <w:lvlText w:val="•"/>
      <w:lvlJc w:val="left"/>
      <w:pPr>
        <w:ind w:left="3619" w:hanging="303"/>
      </w:pPr>
      <w:rPr>
        <w:rFonts w:hint="default"/>
        <w:lang w:val="ru-RU" w:eastAsia="en-US" w:bidi="ar-SA"/>
      </w:rPr>
    </w:lvl>
    <w:lvl w:ilvl="4" w:tentative="0">
      <w:start w:val="0"/>
      <w:numFmt w:val="bullet"/>
      <w:lvlText w:val="•"/>
      <w:lvlJc w:val="left"/>
      <w:pPr>
        <w:ind w:left="4478" w:hanging="303"/>
      </w:pPr>
      <w:rPr>
        <w:rFonts w:hint="default"/>
        <w:lang w:val="ru-RU" w:eastAsia="en-US" w:bidi="ar-SA"/>
      </w:rPr>
    </w:lvl>
    <w:lvl w:ilvl="5" w:tentative="0">
      <w:start w:val="0"/>
      <w:numFmt w:val="bullet"/>
      <w:lvlText w:val="•"/>
      <w:lvlJc w:val="left"/>
      <w:pPr>
        <w:ind w:left="5338" w:hanging="303"/>
      </w:pPr>
      <w:rPr>
        <w:rFonts w:hint="default"/>
        <w:lang w:val="ru-RU" w:eastAsia="en-US" w:bidi="ar-SA"/>
      </w:rPr>
    </w:lvl>
    <w:lvl w:ilvl="6" w:tentative="0">
      <w:start w:val="0"/>
      <w:numFmt w:val="bullet"/>
      <w:lvlText w:val="•"/>
      <w:lvlJc w:val="left"/>
      <w:pPr>
        <w:ind w:left="6198" w:hanging="303"/>
      </w:pPr>
      <w:rPr>
        <w:rFonts w:hint="default"/>
        <w:lang w:val="ru-RU" w:eastAsia="en-US" w:bidi="ar-SA"/>
      </w:rPr>
    </w:lvl>
    <w:lvl w:ilvl="7" w:tentative="0">
      <w:start w:val="0"/>
      <w:numFmt w:val="bullet"/>
      <w:lvlText w:val="•"/>
      <w:lvlJc w:val="left"/>
      <w:pPr>
        <w:ind w:left="7057" w:hanging="303"/>
      </w:pPr>
      <w:rPr>
        <w:rFonts w:hint="default"/>
        <w:lang w:val="ru-RU" w:eastAsia="en-US" w:bidi="ar-SA"/>
      </w:rPr>
    </w:lvl>
    <w:lvl w:ilvl="8" w:tentative="0">
      <w:start w:val="0"/>
      <w:numFmt w:val="bullet"/>
      <w:lvlText w:val="•"/>
      <w:lvlJc w:val="left"/>
      <w:pPr>
        <w:ind w:left="7917" w:hanging="303"/>
      </w:pPr>
      <w:rPr>
        <w:rFonts w:hint="default"/>
        <w:lang w:val="ru-RU" w:eastAsia="en-US" w:bidi="ar-SA"/>
      </w:rPr>
    </w:lvl>
  </w:abstractNum>
  <w:abstractNum w:abstractNumId="6">
    <w:nsid w:val="59ADCABA"/>
    <w:multiLevelType w:val="multilevel"/>
    <w:tmpl w:val="59ADCABA"/>
    <w:lvl w:ilvl="0" w:tentative="0">
      <w:start w:val="1"/>
      <w:numFmt w:val="decimal"/>
      <w:lvlText w:val="%1)"/>
      <w:lvlJc w:val="left"/>
      <w:pPr>
        <w:ind w:left="1043" w:hanging="303"/>
        <w:jc w:val="left"/>
      </w:pPr>
      <w:rPr>
        <w:rFonts w:hint="default" w:ascii="Times New Roman" w:hAnsi="Times New Roman" w:eastAsia="Times New Roman" w:cs="Times New Roman"/>
        <w:b w:val="0"/>
        <w:bCs w:val="0"/>
        <w:i w:val="0"/>
        <w:iCs w:val="0"/>
        <w:spacing w:val="0"/>
        <w:w w:val="99"/>
        <w:sz w:val="28"/>
        <w:szCs w:val="28"/>
        <w:lang w:val="ru-RU" w:eastAsia="en-US" w:bidi="ar-SA"/>
      </w:rPr>
    </w:lvl>
    <w:lvl w:ilvl="1" w:tentative="0">
      <w:start w:val="0"/>
      <w:numFmt w:val="bullet"/>
      <w:lvlText w:val="•"/>
      <w:lvlJc w:val="left"/>
      <w:pPr>
        <w:ind w:left="1899" w:hanging="303"/>
      </w:pPr>
      <w:rPr>
        <w:rFonts w:hint="default"/>
        <w:lang w:val="ru-RU" w:eastAsia="en-US" w:bidi="ar-SA"/>
      </w:rPr>
    </w:lvl>
    <w:lvl w:ilvl="2" w:tentative="0">
      <w:start w:val="0"/>
      <w:numFmt w:val="bullet"/>
      <w:lvlText w:val="•"/>
      <w:lvlJc w:val="left"/>
      <w:pPr>
        <w:ind w:left="2759" w:hanging="303"/>
      </w:pPr>
      <w:rPr>
        <w:rFonts w:hint="default"/>
        <w:lang w:val="ru-RU" w:eastAsia="en-US" w:bidi="ar-SA"/>
      </w:rPr>
    </w:lvl>
    <w:lvl w:ilvl="3" w:tentative="0">
      <w:start w:val="0"/>
      <w:numFmt w:val="bullet"/>
      <w:lvlText w:val="•"/>
      <w:lvlJc w:val="left"/>
      <w:pPr>
        <w:ind w:left="3619" w:hanging="303"/>
      </w:pPr>
      <w:rPr>
        <w:rFonts w:hint="default"/>
        <w:lang w:val="ru-RU" w:eastAsia="en-US" w:bidi="ar-SA"/>
      </w:rPr>
    </w:lvl>
    <w:lvl w:ilvl="4" w:tentative="0">
      <w:start w:val="0"/>
      <w:numFmt w:val="bullet"/>
      <w:lvlText w:val="•"/>
      <w:lvlJc w:val="left"/>
      <w:pPr>
        <w:ind w:left="4478" w:hanging="303"/>
      </w:pPr>
      <w:rPr>
        <w:rFonts w:hint="default"/>
        <w:lang w:val="ru-RU" w:eastAsia="en-US" w:bidi="ar-SA"/>
      </w:rPr>
    </w:lvl>
    <w:lvl w:ilvl="5" w:tentative="0">
      <w:start w:val="0"/>
      <w:numFmt w:val="bullet"/>
      <w:lvlText w:val="•"/>
      <w:lvlJc w:val="left"/>
      <w:pPr>
        <w:ind w:left="5338" w:hanging="303"/>
      </w:pPr>
      <w:rPr>
        <w:rFonts w:hint="default"/>
        <w:lang w:val="ru-RU" w:eastAsia="en-US" w:bidi="ar-SA"/>
      </w:rPr>
    </w:lvl>
    <w:lvl w:ilvl="6" w:tentative="0">
      <w:start w:val="0"/>
      <w:numFmt w:val="bullet"/>
      <w:lvlText w:val="•"/>
      <w:lvlJc w:val="left"/>
      <w:pPr>
        <w:ind w:left="6198" w:hanging="303"/>
      </w:pPr>
      <w:rPr>
        <w:rFonts w:hint="default"/>
        <w:lang w:val="ru-RU" w:eastAsia="en-US" w:bidi="ar-SA"/>
      </w:rPr>
    </w:lvl>
    <w:lvl w:ilvl="7" w:tentative="0">
      <w:start w:val="0"/>
      <w:numFmt w:val="bullet"/>
      <w:lvlText w:val="•"/>
      <w:lvlJc w:val="left"/>
      <w:pPr>
        <w:ind w:left="7057" w:hanging="303"/>
      </w:pPr>
      <w:rPr>
        <w:rFonts w:hint="default"/>
        <w:lang w:val="ru-RU" w:eastAsia="en-US" w:bidi="ar-SA"/>
      </w:rPr>
    </w:lvl>
    <w:lvl w:ilvl="8" w:tentative="0">
      <w:start w:val="0"/>
      <w:numFmt w:val="bullet"/>
      <w:lvlText w:val="•"/>
      <w:lvlJc w:val="left"/>
      <w:pPr>
        <w:ind w:left="7917" w:hanging="303"/>
      </w:pPr>
      <w:rPr>
        <w:rFonts w:hint="default"/>
        <w:lang w:val="ru-RU" w:eastAsia="en-US" w:bidi="ar-SA"/>
      </w:rPr>
    </w:lvl>
  </w:abstractNum>
  <w:abstractNum w:abstractNumId="7">
    <w:nsid w:val="72183CF9"/>
    <w:multiLevelType w:val="multilevel"/>
    <w:tmpl w:val="72183CF9"/>
    <w:lvl w:ilvl="0" w:tentative="0">
      <w:start w:val="0"/>
      <w:numFmt w:val="bullet"/>
      <w:lvlText w:val="•"/>
      <w:lvlJc w:val="left"/>
      <w:pPr>
        <w:ind w:left="119" w:hanging="168"/>
      </w:pPr>
      <w:rPr>
        <w:rFonts w:hint="default" w:ascii="Times New Roman" w:hAnsi="Times New Roman" w:eastAsia="Times New Roman" w:cs="Times New Roman"/>
        <w:b w:val="0"/>
        <w:bCs w:val="0"/>
        <w:i w:val="0"/>
        <w:iCs w:val="0"/>
        <w:spacing w:val="0"/>
        <w:w w:val="99"/>
        <w:sz w:val="28"/>
        <w:szCs w:val="28"/>
        <w:lang w:val="ru-RU" w:eastAsia="en-US" w:bidi="ar-SA"/>
      </w:rPr>
    </w:lvl>
    <w:lvl w:ilvl="1" w:tentative="0">
      <w:start w:val="0"/>
      <w:numFmt w:val="bullet"/>
      <w:lvlText w:val="•"/>
      <w:lvlJc w:val="left"/>
      <w:pPr>
        <w:ind w:left="1015" w:hanging="168"/>
      </w:pPr>
      <w:rPr>
        <w:rFonts w:hint="default"/>
        <w:lang w:val="ru-RU" w:eastAsia="en-US" w:bidi="ar-SA"/>
      </w:rPr>
    </w:lvl>
    <w:lvl w:ilvl="2" w:tentative="0">
      <w:start w:val="0"/>
      <w:numFmt w:val="bullet"/>
      <w:lvlText w:val="•"/>
      <w:lvlJc w:val="left"/>
      <w:pPr>
        <w:ind w:left="1910" w:hanging="168"/>
      </w:pPr>
      <w:rPr>
        <w:rFonts w:hint="default"/>
        <w:lang w:val="ru-RU" w:eastAsia="en-US" w:bidi="ar-SA"/>
      </w:rPr>
    </w:lvl>
    <w:lvl w:ilvl="3" w:tentative="0">
      <w:start w:val="0"/>
      <w:numFmt w:val="bullet"/>
      <w:lvlText w:val="•"/>
      <w:lvlJc w:val="left"/>
      <w:pPr>
        <w:ind w:left="2805" w:hanging="168"/>
      </w:pPr>
      <w:rPr>
        <w:rFonts w:hint="default"/>
        <w:lang w:val="ru-RU" w:eastAsia="en-US" w:bidi="ar-SA"/>
      </w:rPr>
    </w:lvl>
    <w:lvl w:ilvl="4" w:tentative="0">
      <w:start w:val="0"/>
      <w:numFmt w:val="bullet"/>
      <w:lvlText w:val="•"/>
      <w:lvlJc w:val="left"/>
      <w:pPr>
        <w:ind w:left="3700" w:hanging="168"/>
      </w:pPr>
      <w:rPr>
        <w:rFonts w:hint="default"/>
        <w:lang w:val="ru-RU" w:eastAsia="en-US" w:bidi="ar-SA"/>
      </w:rPr>
    </w:lvl>
    <w:lvl w:ilvl="5" w:tentative="0">
      <w:start w:val="0"/>
      <w:numFmt w:val="bullet"/>
      <w:lvlText w:val="•"/>
      <w:lvlJc w:val="left"/>
      <w:pPr>
        <w:ind w:left="4595" w:hanging="168"/>
      </w:pPr>
      <w:rPr>
        <w:rFonts w:hint="default"/>
        <w:lang w:val="ru-RU" w:eastAsia="en-US" w:bidi="ar-SA"/>
      </w:rPr>
    </w:lvl>
    <w:lvl w:ilvl="6" w:tentative="0">
      <w:start w:val="0"/>
      <w:numFmt w:val="bullet"/>
      <w:lvlText w:val="•"/>
      <w:lvlJc w:val="left"/>
      <w:pPr>
        <w:ind w:left="5490" w:hanging="168"/>
      </w:pPr>
      <w:rPr>
        <w:rFonts w:hint="default"/>
        <w:lang w:val="ru-RU" w:eastAsia="en-US" w:bidi="ar-SA"/>
      </w:rPr>
    </w:lvl>
    <w:lvl w:ilvl="7" w:tentative="0">
      <w:start w:val="0"/>
      <w:numFmt w:val="bullet"/>
      <w:lvlText w:val="•"/>
      <w:lvlJc w:val="left"/>
      <w:pPr>
        <w:ind w:left="6385" w:hanging="168"/>
      </w:pPr>
      <w:rPr>
        <w:rFonts w:hint="default"/>
        <w:lang w:val="ru-RU" w:eastAsia="en-US" w:bidi="ar-SA"/>
      </w:rPr>
    </w:lvl>
    <w:lvl w:ilvl="8" w:tentative="0">
      <w:start w:val="0"/>
      <w:numFmt w:val="bullet"/>
      <w:lvlText w:val="•"/>
      <w:lvlJc w:val="left"/>
      <w:pPr>
        <w:ind w:left="7280" w:hanging="168"/>
      </w:pPr>
      <w:rPr>
        <w:rFonts w:hint="default"/>
        <w:lang w:val="ru-RU" w:eastAsia="en-US" w:bidi="ar-SA"/>
      </w:r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343B33A7"/>
    <w:rsid w:val="69DD47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spacing w:before="67"/>
      <w:ind w:left="260"/>
      <w:outlineLvl w:val="1"/>
    </w:pPr>
    <w:rPr>
      <w:rFonts w:ascii="Times New Roman" w:hAnsi="Times New Roman" w:eastAsia="Times New Roman" w:cs="Times New Roman"/>
      <w:b/>
      <w:bCs/>
      <w:sz w:val="28"/>
      <w:szCs w:val="28"/>
      <w:lang w:val="ru-RU" w:eastAsia="en-US" w:bidi="ar-SA"/>
    </w:rPr>
  </w:style>
  <w:style w:type="paragraph" w:styleId="3">
    <w:name w:val="heading 2"/>
    <w:basedOn w:val="1"/>
    <w:qFormat/>
    <w:uiPriority w:val="1"/>
    <w:pPr>
      <w:ind w:left="741"/>
      <w:jc w:val="both"/>
      <w:outlineLvl w:val="2"/>
    </w:pPr>
    <w:rPr>
      <w:rFonts w:ascii="Times New Roman" w:hAnsi="Times New Roman" w:eastAsia="Times New Roman" w:cs="Times New Roman"/>
      <w:b/>
      <w:bCs/>
      <w:sz w:val="28"/>
      <w:szCs w:val="28"/>
      <w:lang w:val="ru-RU"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pPr>
      <w:ind w:left="140" w:firstLine="600"/>
      <w:jc w:val="both"/>
    </w:pPr>
    <w:rPr>
      <w:rFonts w:ascii="Times New Roman" w:hAnsi="Times New Roman" w:eastAsia="Times New Roman" w:cs="Times New Roman"/>
      <w:sz w:val="28"/>
      <w:szCs w:val="28"/>
      <w:lang w:val="ru-RU" w:eastAsia="en-US" w:bidi="ar-SA"/>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1787" w:hanging="360"/>
      <w:jc w:val="both"/>
    </w:pPr>
    <w:rPr>
      <w:rFonts w:ascii="Times New Roman" w:hAnsi="Times New Roman" w:eastAsia="Times New Roman" w:cs="Times New Roman"/>
      <w:lang w:val="ru-RU" w:eastAsia="en-US" w:bidi="ar-SA"/>
    </w:rPr>
  </w:style>
  <w:style w:type="paragraph" w:customStyle="1" w:styleId="9">
    <w:name w:val="Table Paragraph"/>
    <w:basedOn w:val="1"/>
    <w:qFormat/>
    <w:uiPriority w:val="1"/>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114</Pages>
  <Words>19269</Words>
  <Characters>142625</Characters>
  <TotalTime>0</TotalTime>
  <ScaleCrop>false</ScaleCrop>
  <LinksUpToDate>false</LinksUpToDate>
  <CharactersWithSpaces>159095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2026-10-15T12:56:00Z</dcterms:created>
  <dc:creator>ПК</dc:creator>
  <cp:lastModifiedBy>WPS_1720375502</cp:lastModifiedBy>
  <dcterms:modified xsi:type="dcterms:W3CDTF">2026-10-15T13:38:47Z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2026-10-15T00:00:00Z</vt:filetime>
  </property>
  <property fmtid="{D5CDD505-2E9C-101B-9397-08002B2CF9AE}" pid="4" name="LastSaved">
    <vt:filetime>2026-10-15T00:00:00Z</vt:filetime>
  </property>
  <property fmtid="{D5CDD505-2E9C-101B-9397-08002B2CF9AE}" pid="5" name="Producer">
    <vt:lpwstr>phpdocx</vt:lpwstr>
  </property>
  <property fmtid="{D5CDD505-2E9C-101B-9397-08002B2CF9AE}" pid="6" name="KSOTemplateDocerSaveRecord">
    <vt:lpwstr>eyJoZGlkIjoiZTZlYjkwYzgyNWE5MzhhOGYxMThmMDg5NWUzMTJiNDkiLCJ1c2VySWQiOiI4NDIzNjQ1MDQwMTkifQ==</vt:lpwstr>
  </property>
  <property fmtid="{D5CDD505-2E9C-101B-9397-08002B2CF9AE}" pid="7" name="KSOProductBuildVer">
    <vt:lpwstr>1049-12.1.0.28485</vt:lpwstr>
  </property>
  <property fmtid="{D5CDD505-2E9C-101B-9397-08002B2CF9AE}" pid="8" name="ICV">
    <vt:lpwstr>C1FE661B48444126B0E820F0C44026D9_12</vt:lpwstr>
  </property>
</Properties>
</file>