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320473">
      <w:pPr>
        <w:pStyle w:val="2"/>
        <w:spacing w:before="68"/>
        <w:rPr>
          <w:rFonts w:hint="default"/>
          <w:spacing w:val="-2"/>
          <w:lang w:val="ru-RU"/>
        </w:rPr>
      </w:pPr>
      <w:bookmarkStart w:id="0" w:name="_GoBack"/>
      <w:r>
        <w:rPr>
          <w:rFonts w:hint="default"/>
          <w:spacing w:val="-2"/>
          <w:lang w:val="ru-RU"/>
        </w:rPr>
        <w:drawing>
          <wp:inline distT="0" distB="0" distL="114300" distR="114300">
            <wp:extent cx="6121400" cy="8423275"/>
            <wp:effectExtent l="0" t="0" r="5080" b="4445"/>
            <wp:docPr id="1" name="Изображение 1" descr="Scan.jpg Иностранный язык (английский) 10-11 класс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Scan.jpg Иностранный язык (английский) 10-11 класс_0001"/>
                    <pic:cNvPicPr>
                      <a:picLocks noChangeAspect="1"/>
                    </pic:cNvPicPr>
                  </pic:nvPicPr>
                  <pic:blipFill>
                    <a:blip r:embed="rId6"/>
                    <a:stretch>
                      <a:fillRect/>
                    </a:stretch>
                  </pic:blipFill>
                  <pic:spPr>
                    <a:xfrm>
                      <a:off x="0" y="0"/>
                      <a:ext cx="6121400" cy="8423275"/>
                    </a:xfrm>
                    <a:prstGeom prst="rect">
                      <a:avLst/>
                    </a:prstGeom>
                  </pic:spPr>
                </pic:pic>
              </a:graphicData>
            </a:graphic>
          </wp:inline>
        </w:drawing>
      </w:r>
      <w:bookmarkEnd w:id="0"/>
    </w:p>
    <w:p w14:paraId="3BCBE5E6">
      <w:pPr>
        <w:pStyle w:val="2"/>
        <w:spacing w:before="68"/>
        <w:rPr>
          <w:spacing w:val="-2"/>
        </w:rPr>
      </w:pPr>
    </w:p>
    <w:p w14:paraId="4B43CA13">
      <w:pPr>
        <w:pStyle w:val="2"/>
        <w:spacing w:before="68"/>
        <w:rPr>
          <w:spacing w:val="-2"/>
        </w:rPr>
      </w:pPr>
    </w:p>
    <w:p w14:paraId="545DB91A">
      <w:pPr>
        <w:pStyle w:val="2"/>
        <w:spacing w:before="68"/>
        <w:rPr>
          <w:spacing w:val="-2"/>
        </w:rPr>
      </w:pPr>
    </w:p>
    <w:p w14:paraId="79940C4F">
      <w:pPr>
        <w:pStyle w:val="2"/>
        <w:spacing w:before="68"/>
        <w:rPr>
          <w:spacing w:val="-2"/>
        </w:rPr>
      </w:pPr>
    </w:p>
    <w:p w14:paraId="7B6FE5FA">
      <w:pPr>
        <w:pStyle w:val="2"/>
        <w:spacing w:before="68"/>
        <w:rPr>
          <w:spacing w:val="-2"/>
        </w:rPr>
      </w:pPr>
    </w:p>
    <w:p w14:paraId="186317EC">
      <w:pPr>
        <w:pStyle w:val="2"/>
        <w:spacing w:before="68"/>
        <w:rPr>
          <w:spacing w:val="-2"/>
        </w:rPr>
      </w:pPr>
    </w:p>
    <w:p w14:paraId="0E346B77">
      <w:pPr>
        <w:pStyle w:val="2"/>
        <w:spacing w:before="68"/>
        <w:rPr>
          <w:spacing w:val="-2"/>
        </w:rPr>
      </w:pPr>
    </w:p>
    <w:p w14:paraId="07C15EC2">
      <w:pPr>
        <w:pStyle w:val="2"/>
        <w:spacing w:before="68"/>
        <w:rPr>
          <w:spacing w:val="-2"/>
        </w:rPr>
      </w:pPr>
    </w:p>
    <w:p w14:paraId="61E1E4B9">
      <w:pPr>
        <w:pStyle w:val="2"/>
        <w:spacing w:before="68"/>
        <w:rPr>
          <w:spacing w:val="-2"/>
        </w:rPr>
      </w:pPr>
    </w:p>
    <w:p w14:paraId="5C00F515">
      <w:pPr>
        <w:pStyle w:val="2"/>
        <w:spacing w:before="68"/>
        <w:rPr>
          <w:spacing w:val="-2"/>
        </w:rPr>
      </w:pPr>
    </w:p>
    <w:p w14:paraId="4F9B3C99">
      <w:pPr>
        <w:pStyle w:val="2"/>
        <w:spacing w:before="68"/>
        <w:rPr>
          <w:spacing w:val="-2"/>
        </w:rPr>
      </w:pPr>
    </w:p>
    <w:p w14:paraId="4309379D">
      <w:pPr>
        <w:pStyle w:val="2"/>
        <w:spacing w:before="68"/>
        <w:rPr>
          <w:spacing w:val="-2"/>
        </w:rPr>
      </w:pPr>
    </w:p>
    <w:p w14:paraId="5A7A2FDF">
      <w:pPr>
        <w:pStyle w:val="2"/>
        <w:spacing w:before="68"/>
        <w:rPr>
          <w:spacing w:val="-2"/>
        </w:rPr>
      </w:pPr>
    </w:p>
    <w:p w14:paraId="100F0D4A">
      <w:pPr>
        <w:pStyle w:val="2"/>
        <w:spacing w:before="68"/>
        <w:rPr>
          <w:spacing w:val="-2"/>
        </w:rPr>
      </w:pPr>
    </w:p>
    <w:p w14:paraId="37E28AA7">
      <w:pPr>
        <w:pStyle w:val="2"/>
        <w:spacing w:before="68"/>
        <w:rPr>
          <w:spacing w:val="-2"/>
        </w:rPr>
      </w:pPr>
    </w:p>
    <w:p w14:paraId="3A6955BC">
      <w:pPr>
        <w:pStyle w:val="2"/>
        <w:spacing w:before="68"/>
        <w:rPr>
          <w:spacing w:val="-2"/>
        </w:rPr>
      </w:pPr>
    </w:p>
    <w:p w14:paraId="7B8B539C">
      <w:pPr>
        <w:pStyle w:val="2"/>
        <w:spacing w:before="68"/>
        <w:rPr>
          <w:spacing w:val="-2"/>
        </w:rPr>
      </w:pPr>
    </w:p>
    <w:p w14:paraId="09A48B23">
      <w:pPr>
        <w:pStyle w:val="2"/>
        <w:spacing w:before="68"/>
        <w:rPr>
          <w:spacing w:val="-2"/>
        </w:rPr>
      </w:pPr>
    </w:p>
    <w:p w14:paraId="57614A07">
      <w:pPr>
        <w:pStyle w:val="2"/>
        <w:spacing w:before="68"/>
        <w:rPr>
          <w:spacing w:val="-2"/>
        </w:rPr>
      </w:pPr>
    </w:p>
    <w:p w14:paraId="66A5E98E">
      <w:pPr>
        <w:pStyle w:val="2"/>
        <w:spacing w:before="68"/>
        <w:rPr>
          <w:spacing w:val="-2"/>
        </w:rPr>
      </w:pPr>
    </w:p>
    <w:p w14:paraId="5301C9B3">
      <w:pPr>
        <w:pStyle w:val="2"/>
        <w:spacing w:before="68"/>
        <w:rPr>
          <w:spacing w:val="-2"/>
        </w:rPr>
      </w:pPr>
    </w:p>
    <w:p w14:paraId="1646C2D3">
      <w:pPr>
        <w:pStyle w:val="2"/>
        <w:spacing w:before="68"/>
        <w:rPr>
          <w:spacing w:val="-2"/>
        </w:rPr>
      </w:pPr>
    </w:p>
    <w:p w14:paraId="794C773D">
      <w:pPr>
        <w:pStyle w:val="2"/>
        <w:spacing w:before="68"/>
        <w:rPr>
          <w:spacing w:val="-2"/>
        </w:rPr>
      </w:pPr>
    </w:p>
    <w:p w14:paraId="3CC04A85">
      <w:pPr>
        <w:pStyle w:val="2"/>
        <w:spacing w:before="68"/>
        <w:rPr>
          <w:spacing w:val="-2"/>
        </w:rPr>
      </w:pPr>
    </w:p>
    <w:p w14:paraId="7486C53F">
      <w:pPr>
        <w:pStyle w:val="2"/>
        <w:spacing w:before="68"/>
        <w:rPr>
          <w:spacing w:val="-2"/>
        </w:rPr>
      </w:pPr>
    </w:p>
    <w:p w14:paraId="2EFC9054">
      <w:pPr>
        <w:pStyle w:val="2"/>
        <w:spacing w:before="68"/>
        <w:rPr>
          <w:spacing w:val="-2"/>
        </w:rPr>
      </w:pPr>
    </w:p>
    <w:p w14:paraId="062AC7A1">
      <w:pPr>
        <w:pStyle w:val="2"/>
        <w:spacing w:before="68"/>
        <w:rPr>
          <w:spacing w:val="-2"/>
        </w:rPr>
      </w:pPr>
    </w:p>
    <w:p w14:paraId="37C11DFB">
      <w:pPr>
        <w:pStyle w:val="2"/>
        <w:spacing w:before="68"/>
        <w:rPr>
          <w:spacing w:val="-2"/>
        </w:rPr>
      </w:pPr>
    </w:p>
    <w:p w14:paraId="4ADE2109">
      <w:pPr>
        <w:pStyle w:val="2"/>
        <w:spacing w:before="68"/>
        <w:rPr>
          <w:spacing w:val="-2"/>
        </w:rPr>
      </w:pPr>
    </w:p>
    <w:p w14:paraId="1A31CB2F">
      <w:pPr>
        <w:pStyle w:val="2"/>
        <w:spacing w:before="68"/>
        <w:rPr>
          <w:spacing w:val="-2"/>
        </w:rPr>
      </w:pPr>
    </w:p>
    <w:p w14:paraId="2CD4C236">
      <w:pPr>
        <w:pStyle w:val="2"/>
        <w:spacing w:before="68"/>
        <w:rPr>
          <w:spacing w:val="-2"/>
        </w:rPr>
      </w:pPr>
    </w:p>
    <w:p w14:paraId="2C3C2A59">
      <w:pPr>
        <w:pStyle w:val="2"/>
        <w:spacing w:before="68"/>
        <w:rPr>
          <w:spacing w:val="-2"/>
        </w:rPr>
      </w:pPr>
    </w:p>
    <w:p w14:paraId="47C7BF24">
      <w:pPr>
        <w:pStyle w:val="2"/>
        <w:spacing w:before="68"/>
        <w:rPr>
          <w:spacing w:val="-2"/>
        </w:rPr>
      </w:pPr>
    </w:p>
    <w:p w14:paraId="62F1BD0E">
      <w:pPr>
        <w:pStyle w:val="2"/>
        <w:spacing w:before="68"/>
        <w:rPr>
          <w:spacing w:val="-2"/>
        </w:rPr>
      </w:pPr>
    </w:p>
    <w:p w14:paraId="49C2DCE6">
      <w:pPr>
        <w:pStyle w:val="2"/>
        <w:spacing w:before="68"/>
        <w:rPr>
          <w:spacing w:val="-2"/>
        </w:rPr>
      </w:pPr>
    </w:p>
    <w:p w14:paraId="60A3D43B">
      <w:pPr>
        <w:pStyle w:val="2"/>
        <w:spacing w:before="68"/>
        <w:rPr>
          <w:spacing w:val="-2"/>
        </w:rPr>
      </w:pPr>
    </w:p>
    <w:p w14:paraId="1FBB9575">
      <w:pPr>
        <w:pStyle w:val="2"/>
        <w:spacing w:before="68"/>
        <w:rPr>
          <w:spacing w:val="-2"/>
        </w:rPr>
      </w:pPr>
    </w:p>
    <w:p w14:paraId="0B1C20D0">
      <w:pPr>
        <w:pStyle w:val="2"/>
        <w:spacing w:before="68"/>
      </w:pPr>
      <w:r>
        <w:rPr>
          <w:spacing w:val="-2"/>
        </w:rPr>
        <w:t>ПОЯСНИТЕЛЬНАЯ</w:t>
      </w:r>
      <w:r>
        <w:rPr>
          <w:spacing w:val="1"/>
        </w:rPr>
        <w:t xml:space="preserve"> </w:t>
      </w:r>
      <w:r>
        <w:rPr>
          <w:spacing w:val="-2"/>
        </w:rPr>
        <w:t>ЗАПИСКА</w:t>
      </w:r>
    </w:p>
    <w:p w14:paraId="05AB6FC0">
      <w:pPr>
        <w:pStyle w:val="6"/>
        <w:spacing w:before="4"/>
        <w:ind w:left="0" w:firstLine="0"/>
        <w:jc w:val="left"/>
        <w:rPr>
          <w:b/>
        </w:rPr>
      </w:pPr>
    </w:p>
    <w:p w14:paraId="26E320E0">
      <w:pPr>
        <w:pStyle w:val="6"/>
        <w:spacing w:line="261" w:lineRule="auto"/>
        <w:ind w:right="144"/>
      </w:pPr>
      <w:r>
        <w:t>Программа</w:t>
      </w:r>
      <w:r>
        <w:rPr>
          <w:spacing w:val="-1"/>
        </w:rPr>
        <w:t xml:space="preserve"> </w:t>
      </w:r>
      <w:r>
        <w:t>по</w:t>
      </w:r>
      <w:r>
        <w:rPr>
          <w:spacing w:val="-1"/>
        </w:rPr>
        <w:t xml:space="preserve"> </w:t>
      </w:r>
      <w:r>
        <w:t>английскому</w:t>
      </w:r>
      <w:r>
        <w:rPr>
          <w:spacing w:val="-6"/>
        </w:rPr>
        <w:t xml:space="preserve"> </w:t>
      </w:r>
      <w:r>
        <w:t>языку</w:t>
      </w:r>
      <w:r>
        <w:rPr>
          <w:spacing w:val="-6"/>
        </w:rPr>
        <w:t xml:space="preserve"> </w:t>
      </w:r>
      <w:r>
        <w:t>(базовый уровень)</w:t>
      </w:r>
      <w:r>
        <w:rPr>
          <w:spacing w:val="-2"/>
        </w:rPr>
        <w:t xml:space="preserve"> </w:t>
      </w:r>
      <w:r>
        <w:t>на</w:t>
      </w:r>
      <w:r>
        <w:rPr>
          <w:spacing w:val="-1"/>
        </w:rPr>
        <w:t xml:space="preserve"> </w:t>
      </w:r>
      <w:r>
        <w:t>уровне</w:t>
      </w:r>
      <w:r>
        <w:rPr>
          <w:spacing w:val="-1"/>
        </w:rPr>
        <w:t xml:space="preserve"> </w:t>
      </w:r>
      <w:r>
        <w:t>среднего общего образования разработана на основе ФГОС СОО.</w:t>
      </w:r>
    </w:p>
    <w:p w14:paraId="0330B708">
      <w:pPr>
        <w:pStyle w:val="6"/>
        <w:spacing w:before="5" w:line="264" w:lineRule="auto"/>
        <w:ind w:right="139"/>
      </w:pPr>
      <w:r>
        <w:t>Программа по английскому</w:t>
      </w:r>
      <w:r>
        <w:rPr>
          <w:spacing w:val="-1"/>
        </w:rPr>
        <w:t xml:space="preserve"> </w:t>
      </w:r>
      <w:r>
        <w:t>языку</w:t>
      </w:r>
      <w:r>
        <w:rPr>
          <w:spacing w:val="-1"/>
        </w:rPr>
        <w:t xml:space="preserve"> </w:t>
      </w:r>
      <w:r>
        <w:t>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w:t>
      </w:r>
    </w:p>
    <w:p w14:paraId="6A5A7A80">
      <w:pPr>
        <w:pStyle w:val="6"/>
        <w:spacing w:before="2" w:line="264" w:lineRule="auto"/>
        <w:ind w:right="137"/>
      </w:pPr>
      <w: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w:t>
      </w:r>
      <w:r>
        <w:rPr>
          <w:spacing w:val="-4"/>
        </w:rPr>
        <w:t xml:space="preserve"> </w:t>
      </w:r>
      <w:r>
        <w:t>учебных</w:t>
      </w:r>
      <w:r>
        <w:rPr>
          <w:spacing w:val="-4"/>
        </w:rPr>
        <w:t xml:space="preserve"> </w:t>
      </w:r>
      <w:r>
        <w:t>предметов, изучаемых</w:t>
      </w:r>
      <w:r>
        <w:rPr>
          <w:spacing w:val="-4"/>
        </w:rPr>
        <w:t xml:space="preserve"> </w:t>
      </w:r>
      <w:r>
        <w:t>в</w:t>
      </w:r>
      <w:r>
        <w:rPr>
          <w:spacing w:val="-1"/>
        </w:rPr>
        <w:t xml:space="preserve"> </w:t>
      </w:r>
      <w:r>
        <w:t>10–11 классах, а</w:t>
      </w:r>
      <w:r>
        <w:rPr>
          <w:spacing w:val="-3"/>
        </w:rPr>
        <w:t xml:space="preserve"> </w:t>
      </w:r>
      <w:r>
        <w:t>также с учётом возрастных</w:t>
      </w:r>
      <w:r>
        <w:rPr>
          <w:spacing w:val="-2"/>
        </w:rPr>
        <w:t xml:space="preserve"> </w:t>
      </w:r>
      <w:r>
        <w:t>особенностей обучающихся. Содержание программы</w:t>
      </w:r>
      <w:r>
        <w:rPr>
          <w:spacing w:val="-2"/>
        </w:rPr>
        <w:t xml:space="preserve"> </w:t>
      </w:r>
      <w:r>
        <w:t>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14:paraId="1507C619">
      <w:pPr>
        <w:pStyle w:val="6"/>
        <w:spacing w:before="2" w:line="264" w:lineRule="auto"/>
        <w:ind w:right="145"/>
      </w:pPr>
      <w: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w:t>
      </w:r>
      <w:r>
        <w:rPr>
          <w:spacing w:val="40"/>
        </w:rPr>
        <w:t xml:space="preserve"> </w:t>
      </w:r>
      <w:r>
        <w:t>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14:paraId="49552D9C">
      <w:pPr>
        <w:pStyle w:val="6"/>
        <w:spacing w:line="264" w:lineRule="auto"/>
        <w:ind w:right="142"/>
      </w:pPr>
      <w: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w:t>
      </w:r>
      <w:r>
        <w:rPr>
          <w:spacing w:val="45"/>
        </w:rPr>
        <w:t xml:space="preserve">  </w:t>
      </w:r>
      <w:r>
        <w:t>культуры</w:t>
      </w:r>
      <w:r>
        <w:rPr>
          <w:spacing w:val="46"/>
        </w:rPr>
        <w:t xml:space="preserve">  </w:t>
      </w:r>
      <w:r>
        <w:t>обучающихся,</w:t>
      </w:r>
      <w:r>
        <w:rPr>
          <w:spacing w:val="47"/>
        </w:rPr>
        <w:t xml:space="preserve">  </w:t>
      </w:r>
      <w:r>
        <w:t>осознание</w:t>
      </w:r>
      <w:r>
        <w:rPr>
          <w:spacing w:val="46"/>
        </w:rPr>
        <w:t xml:space="preserve">  </w:t>
      </w:r>
      <w:r>
        <w:t>роли</w:t>
      </w:r>
      <w:r>
        <w:rPr>
          <w:spacing w:val="46"/>
        </w:rPr>
        <w:t xml:space="preserve">  </w:t>
      </w:r>
      <w:r>
        <w:t>языка</w:t>
      </w:r>
      <w:r>
        <w:rPr>
          <w:spacing w:val="46"/>
        </w:rPr>
        <w:t xml:space="preserve">  </w:t>
      </w:r>
      <w:r>
        <w:rPr>
          <w:spacing w:val="-5"/>
        </w:rPr>
        <w:t>как</w:t>
      </w:r>
    </w:p>
    <w:p w14:paraId="5B1D301F">
      <w:pPr>
        <w:pStyle w:val="6"/>
        <w:spacing w:after="0" w:line="264" w:lineRule="auto"/>
        <w:sectPr>
          <w:pgSz w:w="11910" w:h="16390"/>
          <w:pgMar w:top="1060" w:right="708" w:bottom="280" w:left="1559" w:header="720" w:footer="720" w:gutter="0"/>
          <w:cols w:space="720" w:num="1"/>
        </w:sectPr>
      </w:pPr>
    </w:p>
    <w:p w14:paraId="727F4B13">
      <w:pPr>
        <w:pStyle w:val="6"/>
        <w:spacing w:before="63" w:line="264" w:lineRule="auto"/>
        <w:ind w:right="151" w:firstLine="0"/>
      </w:pPr>
      <w:r>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14:paraId="28AD2513">
      <w:pPr>
        <w:pStyle w:val="6"/>
        <w:spacing w:before="4" w:line="264" w:lineRule="auto"/>
        <w:ind w:right="143"/>
      </w:pPr>
      <w: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14:paraId="751E5343">
      <w:pPr>
        <w:pStyle w:val="6"/>
        <w:spacing w:line="264" w:lineRule="auto"/>
        <w:ind w:right="137"/>
      </w:pPr>
      <w:r>
        <w:t xml:space="preserve">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w:t>
      </w:r>
      <w:r>
        <w:rPr>
          <w:spacing w:val="-2"/>
        </w:rPr>
        <w:t>организации.</w:t>
      </w:r>
    </w:p>
    <w:p w14:paraId="1D5DEF26">
      <w:pPr>
        <w:pStyle w:val="6"/>
        <w:spacing w:line="264" w:lineRule="auto"/>
        <w:ind w:right="143"/>
      </w:pPr>
      <w:r>
        <w:t>Значимость владения иностранными языками</w:t>
      </w:r>
      <w:r>
        <w:rPr>
          <w:spacing w:val="40"/>
        </w:rPr>
        <w:t xml:space="preserve"> </w:t>
      </w:r>
      <w:r>
        <w:t>как первым, так и</w:t>
      </w:r>
      <w:r>
        <w:rPr>
          <w:spacing w:val="80"/>
        </w:rPr>
        <w:t xml:space="preserve"> </w:t>
      </w:r>
      <w:r>
        <w:t>вторым, расширение номенклатуры изучаемых иностранных языков соответствует</w:t>
      </w:r>
      <w:r>
        <w:rPr>
          <w:spacing w:val="40"/>
        </w:rPr>
        <w:t xml:space="preserve"> </w:t>
      </w:r>
      <w:r>
        <w:t>стратегическим</w:t>
      </w:r>
      <w:r>
        <w:rPr>
          <w:spacing w:val="40"/>
        </w:rPr>
        <w:t xml:space="preserve"> </w:t>
      </w:r>
      <w:r>
        <w:t>интересам</w:t>
      </w:r>
      <w:r>
        <w:rPr>
          <w:spacing w:val="40"/>
        </w:rPr>
        <w:t xml:space="preserve"> </w:t>
      </w:r>
      <w:r>
        <w:t>России</w:t>
      </w:r>
      <w:r>
        <w:rPr>
          <w:spacing w:val="40"/>
        </w:rPr>
        <w:t xml:space="preserve"> </w:t>
      </w:r>
      <w:r>
        <w:t>в</w:t>
      </w:r>
      <w:r>
        <w:rPr>
          <w:spacing w:val="40"/>
        </w:rPr>
        <w:t xml:space="preserve"> </w:t>
      </w:r>
      <w:r>
        <w:t>эпоху</w:t>
      </w:r>
      <w:r>
        <w:rPr>
          <w:spacing w:val="40"/>
        </w:rPr>
        <w:t xml:space="preserve"> </w:t>
      </w:r>
      <w:r>
        <w:t>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14:paraId="566B1A9F">
      <w:pPr>
        <w:pStyle w:val="6"/>
        <w:spacing w:before="2" w:line="261" w:lineRule="auto"/>
        <w:ind w:right="138"/>
      </w:pPr>
      <w:r>
        <w:t>Возрастание значимости владения иностранными языками приводит к переосмыслению целей и содержания обучения предмету.</w:t>
      </w:r>
    </w:p>
    <w:p w14:paraId="05C867D4">
      <w:pPr>
        <w:pStyle w:val="6"/>
        <w:spacing w:before="4" w:line="264" w:lineRule="auto"/>
        <w:ind w:right="141"/>
      </w:pPr>
      <w: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w:t>
      </w:r>
      <w:r>
        <w:rPr>
          <w:spacing w:val="-1"/>
        </w:rPr>
        <w:t xml:space="preserve"> </w:t>
      </w:r>
      <w:r>
        <w:t>инструмент</w:t>
      </w:r>
      <w:r>
        <w:rPr>
          <w:spacing w:val="-4"/>
        </w:rPr>
        <w:t xml:space="preserve"> </w:t>
      </w:r>
      <w:r>
        <w:t>развития</w:t>
      </w:r>
      <w:r>
        <w:rPr>
          <w:spacing w:val="-2"/>
        </w:rPr>
        <w:t xml:space="preserve"> </w:t>
      </w:r>
      <w:r>
        <w:t>умений</w:t>
      </w:r>
      <w:r>
        <w:rPr>
          <w:spacing w:val="-3"/>
        </w:rPr>
        <w:t xml:space="preserve"> </w:t>
      </w:r>
      <w:r>
        <w:t>поиска,</w:t>
      </w:r>
      <w:r>
        <w:rPr>
          <w:spacing w:val="-1"/>
        </w:rPr>
        <w:t xml:space="preserve"> </w:t>
      </w:r>
      <w:r>
        <w:t>обработки</w:t>
      </w:r>
      <w:r>
        <w:rPr>
          <w:spacing w:val="-3"/>
        </w:rPr>
        <w:t xml:space="preserve"> </w:t>
      </w:r>
      <w:r>
        <w:t>и</w:t>
      </w:r>
      <w:r>
        <w:rPr>
          <w:spacing w:val="-3"/>
        </w:rPr>
        <w:t xml:space="preserve"> </w:t>
      </w:r>
      <w:r>
        <w:t>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14:paraId="2E9B4197">
      <w:pPr>
        <w:pStyle w:val="6"/>
        <w:spacing w:before="1" w:line="264" w:lineRule="auto"/>
        <w:ind w:right="143"/>
      </w:pPr>
      <w:r>
        <w:t>На прагматическом уровне целью иноязычного образования (базовый уровень</w:t>
      </w:r>
      <w:r>
        <w:rPr>
          <w:spacing w:val="59"/>
        </w:rPr>
        <w:t xml:space="preserve">  </w:t>
      </w:r>
      <w:r>
        <w:t>владения</w:t>
      </w:r>
      <w:r>
        <w:rPr>
          <w:spacing w:val="61"/>
        </w:rPr>
        <w:t xml:space="preserve">  </w:t>
      </w:r>
      <w:r>
        <w:t>английским</w:t>
      </w:r>
      <w:r>
        <w:rPr>
          <w:spacing w:val="61"/>
        </w:rPr>
        <w:t xml:space="preserve">  </w:t>
      </w:r>
      <w:r>
        <w:t>языком)</w:t>
      </w:r>
      <w:r>
        <w:rPr>
          <w:spacing w:val="60"/>
        </w:rPr>
        <w:t xml:space="preserve">  </w:t>
      </w:r>
      <w:r>
        <w:t>на</w:t>
      </w:r>
      <w:r>
        <w:rPr>
          <w:spacing w:val="63"/>
        </w:rPr>
        <w:t xml:space="preserve">  </w:t>
      </w:r>
      <w:r>
        <w:t>уровне</w:t>
      </w:r>
      <w:r>
        <w:rPr>
          <w:spacing w:val="61"/>
        </w:rPr>
        <w:t xml:space="preserve">  </w:t>
      </w:r>
      <w:r>
        <w:t>среднего</w:t>
      </w:r>
      <w:r>
        <w:rPr>
          <w:spacing w:val="61"/>
        </w:rPr>
        <w:t xml:space="preserve">  </w:t>
      </w:r>
      <w:r>
        <w:rPr>
          <w:spacing w:val="-2"/>
        </w:rPr>
        <w:t>общего</w:t>
      </w:r>
    </w:p>
    <w:p w14:paraId="71FCFBA5">
      <w:pPr>
        <w:pStyle w:val="6"/>
        <w:spacing w:after="0" w:line="264" w:lineRule="auto"/>
        <w:sectPr>
          <w:pgSz w:w="11910" w:h="16390"/>
          <w:pgMar w:top="1060" w:right="708" w:bottom="280" w:left="1559" w:header="720" w:footer="720" w:gutter="0"/>
          <w:cols w:space="720" w:num="1"/>
        </w:sectPr>
      </w:pPr>
    </w:p>
    <w:p w14:paraId="7906AF07">
      <w:pPr>
        <w:pStyle w:val="6"/>
        <w:spacing w:before="63" w:line="264" w:lineRule="auto"/>
        <w:ind w:right="140" w:firstLine="0"/>
      </w:pPr>
      <w:r>
        <w:t>образования провозглашено развитие и совершенствование</w:t>
      </w:r>
      <w:r>
        <w:rPr>
          <w:spacing w:val="40"/>
        </w:rPr>
        <w:t xml:space="preserve"> </w:t>
      </w:r>
      <w:r>
        <w:t>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14:paraId="1EC0DF1E">
      <w:pPr>
        <w:pStyle w:val="6"/>
        <w:spacing w:before="1" w:line="264" w:lineRule="auto"/>
        <w:ind w:right="141"/>
      </w:pPr>
      <w:r>
        <w:t>речевая компетенция – развитие коммуникативных умений в четырёх основных видах речевой деятельности (говорении, аудировании, чтении, письменной речи);</w:t>
      </w:r>
    </w:p>
    <w:p w14:paraId="6F2CF513">
      <w:pPr>
        <w:pStyle w:val="6"/>
        <w:spacing w:before="4" w:line="264" w:lineRule="auto"/>
        <w:ind w:right="141"/>
      </w:pPr>
      <w: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w:t>
      </w:r>
      <w:r>
        <w:rPr>
          <w:spacing w:val="-1"/>
        </w:rPr>
        <w:t xml:space="preserve"> </w:t>
      </w:r>
      <w:r>
        <w:t>явлениях</w:t>
      </w:r>
      <w:r>
        <w:rPr>
          <w:spacing w:val="-1"/>
        </w:rPr>
        <w:t xml:space="preserve"> </w:t>
      </w:r>
      <w:r>
        <w:t>английского языка, разных</w:t>
      </w:r>
      <w:r>
        <w:rPr>
          <w:spacing w:val="-1"/>
        </w:rPr>
        <w:t xml:space="preserve"> </w:t>
      </w:r>
      <w:r>
        <w:t>способах</w:t>
      </w:r>
      <w:r>
        <w:rPr>
          <w:spacing w:val="-1"/>
        </w:rPr>
        <w:t xml:space="preserve"> </w:t>
      </w:r>
      <w:r>
        <w:t>выражения мысли в родном и английском языках;</w:t>
      </w:r>
    </w:p>
    <w:p w14:paraId="05F2B053">
      <w:pPr>
        <w:pStyle w:val="6"/>
        <w:tabs>
          <w:tab w:val="left" w:pos="1483"/>
          <w:tab w:val="left" w:pos="2366"/>
          <w:tab w:val="left" w:pos="2969"/>
          <w:tab w:val="left" w:pos="4217"/>
          <w:tab w:val="left" w:pos="4653"/>
          <w:tab w:val="left" w:pos="5080"/>
          <w:tab w:val="left" w:pos="5146"/>
          <w:tab w:val="left" w:pos="6006"/>
          <w:tab w:val="left" w:pos="6345"/>
          <w:tab w:val="left" w:pos="7003"/>
          <w:tab w:val="left" w:pos="7191"/>
          <w:tab w:val="left" w:pos="7391"/>
          <w:tab w:val="left" w:pos="7511"/>
          <w:tab w:val="left" w:pos="8018"/>
          <w:tab w:val="left" w:pos="8373"/>
          <w:tab w:val="left" w:pos="8630"/>
          <w:tab w:val="left" w:pos="9363"/>
        </w:tabs>
        <w:spacing w:line="264" w:lineRule="auto"/>
        <w:ind w:right="136"/>
        <w:jc w:val="right"/>
      </w:pPr>
      <w:r>
        <w:rPr>
          <w:spacing w:val="-2"/>
        </w:rPr>
        <w:t>социокультурная/межкультурная</w:t>
      </w:r>
      <w:r>
        <w:tab/>
      </w:r>
      <w:r>
        <w:rPr>
          <w:spacing w:val="-2"/>
        </w:rPr>
        <w:t>компетенция</w:t>
      </w:r>
      <w:r>
        <w:tab/>
      </w:r>
      <w:r>
        <w:t>–</w:t>
      </w:r>
      <w:r>
        <w:tab/>
      </w:r>
      <w:r>
        <w:tab/>
      </w:r>
      <w:r>
        <w:tab/>
      </w:r>
      <w:r>
        <w:rPr>
          <w:spacing w:val="-2"/>
        </w:rPr>
        <w:t>приобщение</w:t>
      </w:r>
      <w:r>
        <w:tab/>
      </w:r>
      <w:r>
        <w:rPr>
          <w:spacing w:val="-10"/>
        </w:rPr>
        <w:t xml:space="preserve">к </w:t>
      </w:r>
      <w:r>
        <w:rPr>
          <w:spacing w:val="-2"/>
        </w:rPr>
        <w:t>культуре,</w:t>
      </w:r>
      <w:r>
        <w:tab/>
      </w:r>
      <w:r>
        <w:rPr>
          <w:spacing w:val="-2"/>
        </w:rPr>
        <w:t>традициям</w:t>
      </w:r>
      <w:r>
        <w:tab/>
      </w:r>
      <w:r>
        <w:rPr>
          <w:spacing w:val="-2"/>
        </w:rPr>
        <w:t>англоговорящих</w:t>
      </w:r>
      <w:r>
        <w:tab/>
      </w:r>
      <w:r>
        <w:tab/>
      </w:r>
      <w:r>
        <w:rPr>
          <w:spacing w:val="-2"/>
        </w:rPr>
        <w:t>стран</w:t>
      </w:r>
      <w:r>
        <w:tab/>
      </w:r>
      <w:r>
        <w:rPr>
          <w:spacing w:val="-68"/>
        </w:rPr>
        <w:t xml:space="preserve"> </w:t>
      </w:r>
      <w:r>
        <w:rPr>
          <w:spacing w:val="-8"/>
        </w:rPr>
        <w:t>в</w:t>
      </w:r>
      <w:r>
        <w:tab/>
      </w:r>
      <w:r>
        <w:rPr>
          <w:spacing w:val="-2"/>
        </w:rPr>
        <w:t>рамках</w:t>
      </w:r>
      <w:r>
        <w:tab/>
      </w:r>
      <w:r>
        <w:tab/>
      </w:r>
      <w:r>
        <w:rPr>
          <w:spacing w:val="-4"/>
        </w:rPr>
        <w:t>тем</w:t>
      </w:r>
      <w:r>
        <w:tab/>
      </w:r>
      <w:r>
        <w:rPr>
          <w:spacing w:val="-10"/>
        </w:rPr>
        <w:t>и</w:t>
      </w:r>
      <w:r>
        <w:tab/>
      </w:r>
      <w:r>
        <w:rPr>
          <w:spacing w:val="-2"/>
        </w:rPr>
        <w:t xml:space="preserve">ситуаций </w:t>
      </w:r>
      <w:r>
        <w:t>общения,</w:t>
      </w:r>
      <w:r>
        <w:rPr>
          <w:spacing w:val="80"/>
        </w:rPr>
        <w:t xml:space="preserve"> </w:t>
      </w:r>
      <w:r>
        <w:t>отвечающих</w:t>
      </w:r>
      <w:r>
        <w:rPr>
          <w:spacing w:val="40"/>
        </w:rPr>
        <w:t xml:space="preserve"> </w:t>
      </w:r>
      <w:r>
        <w:t>опыту,</w:t>
      </w:r>
      <w:r>
        <w:rPr>
          <w:spacing w:val="80"/>
        </w:rPr>
        <w:t xml:space="preserve"> </w:t>
      </w:r>
      <w:r>
        <w:t>интересам,</w:t>
      </w:r>
      <w:r>
        <w:rPr>
          <w:spacing w:val="80"/>
        </w:rPr>
        <w:t xml:space="preserve"> </w:t>
      </w:r>
      <w:r>
        <w:t>психологическим</w:t>
      </w:r>
      <w:r>
        <w:rPr>
          <w:spacing w:val="80"/>
        </w:rPr>
        <w:t xml:space="preserve"> </w:t>
      </w:r>
      <w:r>
        <w:t>особенностям учащихся</w:t>
      </w:r>
      <w:r>
        <w:rPr>
          <w:spacing w:val="40"/>
        </w:rPr>
        <w:t xml:space="preserve"> </w:t>
      </w:r>
      <w:r>
        <w:t>на</w:t>
      </w:r>
      <w:r>
        <w:rPr>
          <w:spacing w:val="40"/>
        </w:rPr>
        <w:t xml:space="preserve"> </w:t>
      </w:r>
      <w:r>
        <w:t>уровне</w:t>
      </w:r>
      <w:r>
        <w:rPr>
          <w:spacing w:val="40"/>
        </w:rPr>
        <w:t xml:space="preserve"> </w:t>
      </w:r>
      <w:r>
        <w:t>среднего</w:t>
      </w:r>
      <w:r>
        <w:rPr>
          <w:spacing w:val="40"/>
        </w:rPr>
        <w:t xml:space="preserve"> </w:t>
      </w:r>
      <w:r>
        <w:t>общего</w:t>
      </w:r>
      <w:r>
        <w:rPr>
          <w:spacing w:val="40"/>
        </w:rPr>
        <w:t xml:space="preserve"> </w:t>
      </w:r>
      <w:r>
        <w:t>образования,</w:t>
      </w:r>
      <w:r>
        <w:rPr>
          <w:spacing w:val="40"/>
        </w:rPr>
        <w:t xml:space="preserve"> </w:t>
      </w:r>
      <w:r>
        <w:t>формирование</w:t>
      </w:r>
      <w:r>
        <w:rPr>
          <w:spacing w:val="40"/>
        </w:rPr>
        <w:t xml:space="preserve"> </w:t>
      </w:r>
      <w:r>
        <w:t xml:space="preserve">умения представлять свою страну, её культуру в условиях межкультурного общения; </w:t>
      </w:r>
      <w:r>
        <w:rPr>
          <w:spacing w:val="-2"/>
        </w:rPr>
        <w:t>компенсаторная</w:t>
      </w:r>
      <w:r>
        <w:tab/>
      </w:r>
      <w:r>
        <w:rPr>
          <w:spacing w:val="-2"/>
        </w:rPr>
        <w:t>компетенция</w:t>
      </w:r>
      <w:r>
        <w:tab/>
      </w:r>
      <w:r>
        <w:t>–</w:t>
      </w:r>
      <w:r>
        <w:tab/>
      </w:r>
      <w:r>
        <w:rPr>
          <w:spacing w:val="-2"/>
        </w:rPr>
        <w:t>развитие</w:t>
      </w:r>
      <w:r>
        <w:tab/>
      </w:r>
      <w:r>
        <w:rPr>
          <w:spacing w:val="-2"/>
        </w:rPr>
        <w:t>умений</w:t>
      </w:r>
      <w:r>
        <w:tab/>
      </w:r>
      <w:r>
        <w:tab/>
      </w:r>
      <w:r>
        <w:rPr>
          <w:spacing w:val="-2"/>
        </w:rPr>
        <w:t>выходить</w:t>
      </w:r>
      <w:r>
        <w:tab/>
      </w:r>
      <w:r>
        <w:tab/>
      </w:r>
      <w:r>
        <w:rPr>
          <w:spacing w:val="-6"/>
        </w:rPr>
        <w:t xml:space="preserve">из </w:t>
      </w:r>
      <w:r>
        <w:t>положения</w:t>
      </w:r>
      <w:r>
        <w:rPr>
          <w:spacing w:val="46"/>
        </w:rPr>
        <w:t xml:space="preserve"> </w:t>
      </w:r>
      <w:r>
        <w:t>в</w:t>
      </w:r>
      <w:r>
        <w:rPr>
          <w:spacing w:val="48"/>
        </w:rPr>
        <w:t xml:space="preserve"> </w:t>
      </w:r>
      <w:r>
        <w:t>условиях</w:t>
      </w:r>
      <w:r>
        <w:rPr>
          <w:spacing w:val="41"/>
        </w:rPr>
        <w:t xml:space="preserve"> </w:t>
      </w:r>
      <w:r>
        <w:t>дефицита</w:t>
      </w:r>
      <w:r>
        <w:rPr>
          <w:spacing w:val="46"/>
        </w:rPr>
        <w:t xml:space="preserve"> </w:t>
      </w:r>
      <w:r>
        <w:t>языковых</w:t>
      </w:r>
      <w:r>
        <w:rPr>
          <w:spacing w:val="41"/>
        </w:rPr>
        <w:t xml:space="preserve"> </w:t>
      </w:r>
      <w:r>
        <w:t>средств</w:t>
      </w:r>
      <w:r>
        <w:rPr>
          <w:spacing w:val="43"/>
        </w:rPr>
        <w:t xml:space="preserve"> </w:t>
      </w:r>
      <w:r>
        <w:t>английского</w:t>
      </w:r>
      <w:r>
        <w:rPr>
          <w:spacing w:val="46"/>
        </w:rPr>
        <w:t xml:space="preserve"> </w:t>
      </w:r>
      <w:r>
        <w:t>языка</w:t>
      </w:r>
      <w:r>
        <w:rPr>
          <w:spacing w:val="46"/>
        </w:rPr>
        <w:t xml:space="preserve"> </w:t>
      </w:r>
      <w:r>
        <w:rPr>
          <w:spacing w:val="-5"/>
        </w:rPr>
        <w:t>при</w:t>
      </w:r>
    </w:p>
    <w:p w14:paraId="5A3C377D">
      <w:pPr>
        <w:pStyle w:val="6"/>
        <w:ind w:firstLine="0"/>
      </w:pPr>
      <w:r>
        <w:t>получении</w:t>
      </w:r>
      <w:r>
        <w:rPr>
          <w:spacing w:val="-9"/>
        </w:rPr>
        <w:t xml:space="preserve"> </w:t>
      </w:r>
      <w:r>
        <w:t>и</w:t>
      </w:r>
      <w:r>
        <w:rPr>
          <w:spacing w:val="-8"/>
        </w:rPr>
        <w:t xml:space="preserve"> </w:t>
      </w:r>
      <w:r>
        <w:t>передаче</w:t>
      </w:r>
      <w:r>
        <w:rPr>
          <w:spacing w:val="-8"/>
        </w:rPr>
        <w:t xml:space="preserve"> </w:t>
      </w:r>
      <w:r>
        <w:rPr>
          <w:spacing w:val="-2"/>
        </w:rPr>
        <w:t>информации;</w:t>
      </w:r>
    </w:p>
    <w:p w14:paraId="5CB5D27B">
      <w:pPr>
        <w:pStyle w:val="6"/>
        <w:spacing w:before="32" w:line="264" w:lineRule="auto"/>
        <w:ind w:right="137"/>
      </w:pPr>
      <w: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14:paraId="67E39B2F">
      <w:pPr>
        <w:pStyle w:val="6"/>
        <w:tabs>
          <w:tab w:val="left" w:pos="3331"/>
          <w:tab w:val="left" w:pos="6550"/>
        </w:tabs>
        <w:spacing w:line="264" w:lineRule="auto"/>
        <w:ind w:right="138"/>
      </w:pPr>
      <w:r>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w:t>
      </w:r>
      <w:r>
        <w:rPr>
          <w:spacing w:val="-2"/>
        </w:rPr>
        <w:t>ориентационную,</w:t>
      </w:r>
      <w:r>
        <w:tab/>
      </w:r>
      <w:r>
        <w:rPr>
          <w:spacing w:val="-2"/>
        </w:rPr>
        <w:t>общекультурную,</w:t>
      </w:r>
      <w:r>
        <w:tab/>
      </w:r>
      <w:r>
        <w:rPr>
          <w:spacing w:val="-2"/>
        </w:rPr>
        <w:t xml:space="preserve">учебно-познавательную, </w:t>
      </w:r>
      <w:r>
        <w:t xml:space="preserve">информационную, социально-трудовую и компетенцию личностного </w:t>
      </w:r>
      <w:r>
        <w:rPr>
          <w:spacing w:val="-2"/>
        </w:rPr>
        <w:t>самосовершенствования.</w:t>
      </w:r>
    </w:p>
    <w:p w14:paraId="585A4084">
      <w:pPr>
        <w:pStyle w:val="6"/>
        <w:spacing w:before="2" w:line="264" w:lineRule="auto"/>
        <w:ind w:right="143"/>
      </w:pPr>
      <w: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w:t>
      </w:r>
      <w:r>
        <w:rPr>
          <w:spacing w:val="76"/>
          <w:w w:val="150"/>
        </w:rPr>
        <w:t xml:space="preserve">  </w:t>
      </w:r>
      <w:r>
        <w:t>уровня</w:t>
      </w:r>
      <w:r>
        <w:rPr>
          <w:spacing w:val="76"/>
          <w:w w:val="150"/>
        </w:rPr>
        <w:t xml:space="preserve">  </w:t>
      </w:r>
      <w:r>
        <w:t>общего</w:t>
      </w:r>
      <w:r>
        <w:rPr>
          <w:spacing w:val="76"/>
          <w:w w:val="150"/>
        </w:rPr>
        <w:t xml:space="preserve">  </w:t>
      </w:r>
      <w:r>
        <w:t>образования</w:t>
      </w:r>
      <w:r>
        <w:rPr>
          <w:spacing w:val="76"/>
          <w:w w:val="150"/>
        </w:rPr>
        <w:t xml:space="preserve">  </w:t>
      </w:r>
      <w:r>
        <w:t>при</w:t>
      </w:r>
      <w:r>
        <w:rPr>
          <w:spacing w:val="75"/>
          <w:w w:val="150"/>
        </w:rPr>
        <w:t xml:space="preserve">  </w:t>
      </w:r>
      <w:r>
        <w:t>использовании</w:t>
      </w:r>
      <w:r>
        <w:rPr>
          <w:spacing w:val="75"/>
          <w:w w:val="150"/>
        </w:rPr>
        <w:t xml:space="preserve">  </w:t>
      </w:r>
      <w:r>
        <w:rPr>
          <w:spacing w:val="-2"/>
        </w:rPr>
        <w:t>новых</w:t>
      </w:r>
    </w:p>
    <w:p w14:paraId="4EB614A7">
      <w:pPr>
        <w:pStyle w:val="6"/>
        <w:spacing w:after="0" w:line="264" w:lineRule="auto"/>
        <w:sectPr>
          <w:pgSz w:w="11910" w:h="16390"/>
          <w:pgMar w:top="1060" w:right="708" w:bottom="280" w:left="1559" w:header="720" w:footer="720" w:gutter="0"/>
          <w:cols w:space="720" w:num="1"/>
        </w:sectPr>
      </w:pPr>
    </w:p>
    <w:p w14:paraId="32C9BC3A">
      <w:pPr>
        <w:pStyle w:val="6"/>
        <w:spacing w:before="63" w:line="264" w:lineRule="auto"/>
        <w:ind w:right="145" w:firstLine="0"/>
      </w:pPr>
      <w:r>
        <w:t xml:space="preserve">педагогических технологий и возможностей цифровой образовательной </w:t>
      </w:r>
      <w:r>
        <w:rPr>
          <w:spacing w:val="-2"/>
        </w:rPr>
        <w:t>среды.</w:t>
      </w:r>
    </w:p>
    <w:p w14:paraId="1DED009E">
      <w:pPr>
        <w:pStyle w:val="6"/>
        <w:spacing w:before="3" w:line="264" w:lineRule="auto"/>
        <w:ind w:right="145" w:firstLine="672"/>
      </w:pPr>
      <w: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14:paraId="4EDB948D">
      <w:pPr>
        <w:pStyle w:val="6"/>
        <w:spacing w:before="2" w:line="264" w:lineRule="auto"/>
        <w:ind w:right="140"/>
      </w:pPr>
      <w: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p>
    <w:p w14:paraId="190678C8">
      <w:pPr>
        <w:pStyle w:val="6"/>
        <w:spacing w:after="0" w:line="264" w:lineRule="auto"/>
        <w:sectPr>
          <w:pgSz w:w="11910" w:h="16390"/>
          <w:pgMar w:top="1060" w:right="708" w:bottom="280" w:left="1559" w:header="720" w:footer="720" w:gutter="0"/>
          <w:cols w:space="720" w:num="1"/>
        </w:sectPr>
      </w:pPr>
    </w:p>
    <w:p w14:paraId="5190054A">
      <w:pPr>
        <w:pStyle w:val="2"/>
        <w:spacing w:before="68" w:line="487" w:lineRule="auto"/>
        <w:ind w:right="5600"/>
      </w:pPr>
      <w:r>
        <w:t>СОДЕРЖАНИЕ</w:t>
      </w:r>
      <w:r>
        <w:rPr>
          <w:spacing w:val="-18"/>
        </w:rPr>
        <w:t xml:space="preserve"> </w:t>
      </w:r>
      <w:r>
        <w:t>ОБУЧЕНИЯ 10 КЛАСС</w:t>
      </w:r>
    </w:p>
    <w:p w14:paraId="6647BF3E">
      <w:pPr>
        <w:pStyle w:val="3"/>
        <w:spacing w:line="316" w:lineRule="exact"/>
      </w:pPr>
      <w:r>
        <w:rPr>
          <w:spacing w:val="-2"/>
        </w:rPr>
        <w:t>Коммуникативные</w:t>
      </w:r>
      <w:r>
        <w:rPr>
          <w:spacing w:val="8"/>
        </w:rPr>
        <w:t xml:space="preserve"> </w:t>
      </w:r>
      <w:r>
        <w:rPr>
          <w:spacing w:val="-2"/>
        </w:rPr>
        <w:t>умения</w:t>
      </w:r>
    </w:p>
    <w:p w14:paraId="4C52D1F4">
      <w:pPr>
        <w:pStyle w:val="6"/>
        <w:spacing w:before="29" w:line="264" w:lineRule="auto"/>
        <w:ind w:right="138"/>
      </w:pPr>
      <w: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435A3D9">
      <w:pPr>
        <w:pStyle w:val="6"/>
        <w:spacing w:line="264" w:lineRule="auto"/>
        <w:ind w:right="148"/>
      </w:pPr>
      <w:r>
        <w:t xml:space="preserve">Повседневная жизнь семьи. Межличностные отношения в семье, с друзьями и знакомыми. Конфликтные ситуации, их предупреждение и </w:t>
      </w:r>
      <w:r>
        <w:rPr>
          <w:spacing w:val="-2"/>
        </w:rPr>
        <w:t>разрешение.</w:t>
      </w:r>
    </w:p>
    <w:p w14:paraId="45217647">
      <w:pPr>
        <w:pStyle w:val="6"/>
        <w:spacing w:line="264" w:lineRule="auto"/>
        <w:ind w:left="741" w:firstLine="0"/>
        <w:jc w:val="left"/>
      </w:pPr>
      <w:r>
        <w:t>Внешность и характеристика человека, литературного персонажа. Здоровый</w:t>
      </w:r>
      <w:r>
        <w:rPr>
          <w:spacing w:val="70"/>
        </w:rPr>
        <w:t xml:space="preserve"> </w:t>
      </w:r>
      <w:r>
        <w:t>образ</w:t>
      </w:r>
      <w:r>
        <w:rPr>
          <w:spacing w:val="70"/>
        </w:rPr>
        <w:t xml:space="preserve"> </w:t>
      </w:r>
      <w:r>
        <w:t>жизни</w:t>
      </w:r>
      <w:r>
        <w:rPr>
          <w:spacing w:val="71"/>
        </w:rPr>
        <w:t xml:space="preserve"> </w:t>
      </w:r>
      <w:r>
        <w:t>и</w:t>
      </w:r>
      <w:r>
        <w:rPr>
          <w:spacing w:val="70"/>
        </w:rPr>
        <w:t xml:space="preserve"> </w:t>
      </w:r>
      <w:r>
        <w:t>забота</w:t>
      </w:r>
      <w:r>
        <w:rPr>
          <w:spacing w:val="72"/>
        </w:rPr>
        <w:t xml:space="preserve"> </w:t>
      </w:r>
      <w:r>
        <w:t>о</w:t>
      </w:r>
      <w:r>
        <w:rPr>
          <w:spacing w:val="66"/>
        </w:rPr>
        <w:t xml:space="preserve"> </w:t>
      </w:r>
      <w:r>
        <w:t>здоровье:</w:t>
      </w:r>
      <w:r>
        <w:rPr>
          <w:spacing w:val="65"/>
        </w:rPr>
        <w:t xml:space="preserve"> </w:t>
      </w:r>
      <w:r>
        <w:t>режим</w:t>
      </w:r>
      <w:r>
        <w:rPr>
          <w:spacing w:val="72"/>
        </w:rPr>
        <w:t xml:space="preserve"> </w:t>
      </w:r>
      <w:r>
        <w:t>труда</w:t>
      </w:r>
      <w:r>
        <w:rPr>
          <w:spacing w:val="71"/>
        </w:rPr>
        <w:t xml:space="preserve"> </w:t>
      </w:r>
      <w:r>
        <w:t>и</w:t>
      </w:r>
      <w:r>
        <w:rPr>
          <w:spacing w:val="71"/>
        </w:rPr>
        <w:t xml:space="preserve"> </w:t>
      </w:r>
      <w:r>
        <w:rPr>
          <w:spacing w:val="-2"/>
        </w:rPr>
        <w:t>отдыха,</w:t>
      </w:r>
    </w:p>
    <w:p w14:paraId="6E8F8058">
      <w:pPr>
        <w:pStyle w:val="6"/>
        <w:tabs>
          <w:tab w:val="left" w:pos="8009"/>
        </w:tabs>
        <w:spacing w:line="264" w:lineRule="auto"/>
        <w:ind w:right="150" w:firstLine="0"/>
        <w:jc w:val="left"/>
      </w:pPr>
      <w:r>
        <w:t>спорт,</w:t>
      </w:r>
      <w:r>
        <w:rPr>
          <w:spacing w:val="80"/>
        </w:rPr>
        <w:t xml:space="preserve"> </w:t>
      </w:r>
      <w:r>
        <w:t>сбалансированное</w:t>
      </w:r>
      <w:r>
        <w:rPr>
          <w:spacing w:val="80"/>
        </w:rPr>
        <w:t xml:space="preserve"> </w:t>
      </w:r>
      <w:r>
        <w:t>питание,</w:t>
      </w:r>
      <w:r>
        <w:rPr>
          <w:spacing w:val="80"/>
        </w:rPr>
        <w:t xml:space="preserve"> </w:t>
      </w:r>
      <w:r>
        <w:t>посещение</w:t>
      </w:r>
      <w:r>
        <w:rPr>
          <w:spacing w:val="80"/>
        </w:rPr>
        <w:t xml:space="preserve"> </w:t>
      </w:r>
      <w:r>
        <w:t>врача.</w:t>
      </w:r>
      <w:r>
        <w:rPr>
          <w:spacing w:val="80"/>
        </w:rPr>
        <w:t xml:space="preserve"> </w:t>
      </w:r>
      <w:r>
        <w:t>Отказ</w:t>
      </w:r>
      <w:r>
        <w:tab/>
      </w:r>
      <w:r>
        <w:t>от</w:t>
      </w:r>
      <w:r>
        <w:rPr>
          <w:spacing w:val="80"/>
        </w:rPr>
        <w:t xml:space="preserve"> </w:t>
      </w:r>
      <w:r>
        <w:t xml:space="preserve">вредных </w:t>
      </w:r>
      <w:r>
        <w:rPr>
          <w:spacing w:val="-2"/>
        </w:rPr>
        <w:t>привычек.</w:t>
      </w:r>
    </w:p>
    <w:p w14:paraId="5AA43DFF">
      <w:pPr>
        <w:pStyle w:val="6"/>
        <w:spacing w:before="1" w:line="264" w:lineRule="auto"/>
        <w:ind w:right="137"/>
      </w:pPr>
      <w: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14:paraId="19B929DB">
      <w:pPr>
        <w:pStyle w:val="6"/>
        <w:spacing w:line="264" w:lineRule="auto"/>
        <w:ind w:right="147"/>
      </w:pPr>
      <w:r>
        <w:t>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w:t>
      </w:r>
    </w:p>
    <w:p w14:paraId="4938892F">
      <w:pPr>
        <w:pStyle w:val="6"/>
        <w:spacing w:line="264" w:lineRule="auto"/>
        <w:ind w:right="148"/>
      </w:pPr>
      <w:r>
        <w:t>Молодёжь в современном обществе. Досуг молодёжи: чтение, кино, театр, музыка, музеи, Интернет, компьютерные игры. Любовь и дружба.</w:t>
      </w:r>
    </w:p>
    <w:p w14:paraId="457B45E5">
      <w:pPr>
        <w:pStyle w:val="6"/>
        <w:spacing w:before="1"/>
        <w:ind w:left="741" w:firstLine="0"/>
      </w:pPr>
      <w:r>
        <w:t>Покупки:</w:t>
      </w:r>
      <w:r>
        <w:rPr>
          <w:spacing w:val="24"/>
        </w:rPr>
        <w:t xml:space="preserve">  </w:t>
      </w:r>
      <w:r>
        <w:t>одежда,</w:t>
      </w:r>
      <w:r>
        <w:rPr>
          <w:spacing w:val="27"/>
        </w:rPr>
        <w:t xml:space="preserve">  </w:t>
      </w:r>
      <w:r>
        <w:t>обувь</w:t>
      </w:r>
      <w:r>
        <w:rPr>
          <w:spacing w:val="25"/>
        </w:rPr>
        <w:t xml:space="preserve">  </w:t>
      </w:r>
      <w:r>
        <w:t>и</w:t>
      </w:r>
      <w:r>
        <w:rPr>
          <w:spacing w:val="27"/>
        </w:rPr>
        <w:t xml:space="preserve">  </w:t>
      </w:r>
      <w:r>
        <w:t>продукты</w:t>
      </w:r>
      <w:r>
        <w:rPr>
          <w:spacing w:val="29"/>
        </w:rPr>
        <w:t xml:space="preserve">  </w:t>
      </w:r>
      <w:r>
        <w:t>питания.</w:t>
      </w:r>
      <w:r>
        <w:rPr>
          <w:spacing w:val="27"/>
        </w:rPr>
        <w:t xml:space="preserve">  </w:t>
      </w:r>
      <w:r>
        <w:t>Карманные</w:t>
      </w:r>
      <w:r>
        <w:rPr>
          <w:spacing w:val="27"/>
        </w:rPr>
        <w:t xml:space="preserve">  </w:t>
      </w:r>
      <w:r>
        <w:rPr>
          <w:spacing w:val="-2"/>
        </w:rPr>
        <w:t>деньги.</w:t>
      </w:r>
    </w:p>
    <w:p w14:paraId="16036BF8">
      <w:pPr>
        <w:pStyle w:val="6"/>
        <w:spacing w:before="28"/>
        <w:ind w:firstLine="0"/>
      </w:pPr>
      <w:r>
        <w:t>Молодёжная</w:t>
      </w:r>
      <w:r>
        <w:rPr>
          <w:spacing w:val="-10"/>
        </w:rPr>
        <w:t xml:space="preserve"> </w:t>
      </w:r>
      <w:r>
        <w:rPr>
          <w:spacing w:val="-4"/>
        </w:rPr>
        <w:t>мода.</w:t>
      </w:r>
    </w:p>
    <w:p w14:paraId="516D41A2">
      <w:pPr>
        <w:pStyle w:val="6"/>
        <w:spacing w:before="34" w:line="264" w:lineRule="auto"/>
        <w:ind w:left="741" w:right="336" w:firstLine="0"/>
      </w:pPr>
      <w:r>
        <w:t>Туризм. Виды отдыха. Путешествия по России и зарубежным странам. Проблемы</w:t>
      </w:r>
      <w:r>
        <w:rPr>
          <w:spacing w:val="-9"/>
        </w:rPr>
        <w:t xml:space="preserve"> </w:t>
      </w:r>
      <w:r>
        <w:t>экологии.</w:t>
      </w:r>
      <w:r>
        <w:rPr>
          <w:spacing w:val="-7"/>
        </w:rPr>
        <w:t xml:space="preserve"> </w:t>
      </w:r>
      <w:r>
        <w:t>Защита</w:t>
      </w:r>
      <w:r>
        <w:rPr>
          <w:spacing w:val="-8"/>
        </w:rPr>
        <w:t xml:space="preserve"> </w:t>
      </w:r>
      <w:r>
        <w:t>окружающей</w:t>
      </w:r>
      <w:r>
        <w:rPr>
          <w:spacing w:val="-9"/>
        </w:rPr>
        <w:t xml:space="preserve"> </w:t>
      </w:r>
      <w:r>
        <w:t>среды.</w:t>
      </w:r>
      <w:r>
        <w:rPr>
          <w:spacing w:val="-6"/>
        </w:rPr>
        <w:t xml:space="preserve"> </w:t>
      </w:r>
      <w:r>
        <w:t>Стихийные</w:t>
      </w:r>
      <w:r>
        <w:rPr>
          <w:spacing w:val="-8"/>
        </w:rPr>
        <w:t xml:space="preserve"> </w:t>
      </w:r>
      <w:r>
        <w:t>бедствия. Условия проживания в городской/сельской местности.</w:t>
      </w:r>
    </w:p>
    <w:p w14:paraId="0F5F9B37">
      <w:pPr>
        <w:pStyle w:val="6"/>
        <w:spacing w:before="3" w:line="261" w:lineRule="auto"/>
        <w:ind w:right="145"/>
      </w:pPr>
      <w:r>
        <w:t>Технический прогресс: перспективы и последствия. Современные средства связи (мобильные телефоны, смартфоны, планшеты, компьютеры).</w:t>
      </w:r>
    </w:p>
    <w:p w14:paraId="7336D062">
      <w:pPr>
        <w:pStyle w:val="6"/>
        <w:spacing w:before="4" w:line="264" w:lineRule="auto"/>
        <w:ind w:right="147"/>
      </w:pPr>
      <w:r>
        <w:t xml:space="preserve">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w:t>
      </w:r>
      <w:r>
        <w:rPr>
          <w:spacing w:val="-2"/>
        </w:rPr>
        <w:t>истории.</w:t>
      </w:r>
    </w:p>
    <w:p w14:paraId="7BC82943">
      <w:pPr>
        <w:pStyle w:val="6"/>
        <w:spacing w:before="1" w:line="264" w:lineRule="auto"/>
        <w:ind w:right="144"/>
      </w:pPr>
      <w: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14:paraId="71570218">
      <w:pPr>
        <w:pStyle w:val="6"/>
        <w:spacing w:after="0" w:line="264" w:lineRule="auto"/>
        <w:sectPr>
          <w:pgSz w:w="11910" w:h="16390"/>
          <w:pgMar w:top="1060" w:right="708" w:bottom="280" w:left="1559" w:header="720" w:footer="720" w:gutter="0"/>
          <w:cols w:space="720" w:num="1"/>
        </w:sectPr>
      </w:pPr>
    </w:p>
    <w:p w14:paraId="4893DF3F">
      <w:pPr>
        <w:spacing w:before="63"/>
        <w:ind w:left="741" w:right="0" w:firstLine="0"/>
        <w:jc w:val="left"/>
        <w:rPr>
          <w:i/>
          <w:sz w:val="28"/>
        </w:rPr>
      </w:pPr>
      <w:r>
        <w:rPr>
          <w:i/>
          <w:spacing w:val="-2"/>
          <w:sz w:val="28"/>
        </w:rPr>
        <w:t>Говорение</w:t>
      </w:r>
    </w:p>
    <w:p w14:paraId="61F2614B">
      <w:pPr>
        <w:pStyle w:val="6"/>
        <w:spacing w:before="34" w:line="264" w:lineRule="auto"/>
        <w:ind w:right="138"/>
      </w:pPr>
      <w:r>
        <w:t>Развитие</w:t>
      </w:r>
      <w:r>
        <w:rPr>
          <w:spacing w:val="-1"/>
        </w:rPr>
        <w:t xml:space="preserve"> </w:t>
      </w:r>
      <w:r>
        <w:t>коммуникативных</w:t>
      </w:r>
      <w:r>
        <w:rPr>
          <w:spacing w:val="-7"/>
        </w:rPr>
        <w:t xml:space="preserve"> </w:t>
      </w:r>
      <w:r>
        <w:t xml:space="preserve">умений </w:t>
      </w:r>
      <w:r>
        <w:rPr>
          <w:u w:val="single"/>
        </w:rPr>
        <w:t>диалогической</w:t>
      </w:r>
      <w:r>
        <w:rPr>
          <w:spacing w:val="-2"/>
          <w:u w:val="single"/>
        </w:rPr>
        <w:t xml:space="preserve"> </w:t>
      </w:r>
      <w:r>
        <w:rPr>
          <w:u w:val="single"/>
        </w:rPr>
        <w:t>речи</w:t>
      </w:r>
      <w:r>
        <w:t xml:space="preserve"> на</w:t>
      </w:r>
      <w:r>
        <w:rPr>
          <w:spacing w:val="-1"/>
        </w:rPr>
        <w:t xml:space="preserve"> </w:t>
      </w:r>
      <w:r>
        <w:t>базе умений, сформированных на уровне основного общего образования, а именно умений вести</w:t>
      </w:r>
      <w:r>
        <w:rPr>
          <w:spacing w:val="40"/>
        </w:rPr>
        <w:t xml:space="preserve"> </w:t>
      </w:r>
      <w:r>
        <w:t>разные</w:t>
      </w:r>
      <w:r>
        <w:rPr>
          <w:spacing w:val="40"/>
        </w:rPr>
        <w:t xml:space="preserve"> </w:t>
      </w:r>
      <w:r>
        <w:t>виды</w:t>
      </w:r>
      <w:r>
        <w:rPr>
          <w:spacing w:val="40"/>
        </w:rPr>
        <w:t xml:space="preserve"> </w:t>
      </w:r>
      <w:r>
        <w:t>диалога</w:t>
      </w:r>
      <w:r>
        <w:rPr>
          <w:spacing w:val="40"/>
        </w:rPr>
        <w:t xml:space="preserve"> </w:t>
      </w:r>
      <w:r>
        <w:t>(диалог</w:t>
      </w:r>
      <w:r>
        <w:rPr>
          <w:spacing w:val="40"/>
        </w:rPr>
        <w:t xml:space="preserve"> </w:t>
      </w:r>
      <w:r>
        <w:t>этикетного</w:t>
      </w:r>
      <w:r>
        <w:rPr>
          <w:spacing w:val="40"/>
        </w:rPr>
        <w:t xml:space="preserve"> </w:t>
      </w:r>
      <w:r>
        <w:t>характера,</w:t>
      </w:r>
      <w:r>
        <w:rPr>
          <w:spacing w:val="40"/>
        </w:rPr>
        <w:t xml:space="preserve"> </w:t>
      </w:r>
      <w:r>
        <w:t>диалог-побуждение к действию, диалог-расспрос, диалог-обмен мнениями, комбинированный диалог, включающий разные виды диалогов):</w:t>
      </w:r>
    </w:p>
    <w:p w14:paraId="61D758E5">
      <w:pPr>
        <w:pStyle w:val="6"/>
        <w:spacing w:before="1" w:line="264" w:lineRule="auto"/>
        <w:ind w:right="148"/>
      </w:pPr>
      <w: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14:paraId="081C645A">
      <w:pPr>
        <w:pStyle w:val="6"/>
        <w:spacing w:line="264" w:lineRule="auto"/>
        <w:ind w:right="149"/>
      </w:pPr>
      <w:r>
        <w:t>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570FE5FF">
      <w:pPr>
        <w:pStyle w:val="6"/>
        <w:spacing w:line="264" w:lineRule="auto"/>
        <w:ind w:right="140"/>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41F57517">
      <w:pPr>
        <w:pStyle w:val="6"/>
        <w:spacing w:line="264" w:lineRule="auto"/>
        <w:ind w:right="137"/>
      </w:pPr>
      <w: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14:paraId="0D984D65">
      <w:pPr>
        <w:pStyle w:val="6"/>
        <w:spacing w:line="264" w:lineRule="auto"/>
        <w:ind w:right="146"/>
      </w:pPr>
      <w: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14:paraId="077B262D">
      <w:pPr>
        <w:pStyle w:val="6"/>
        <w:spacing w:before="2"/>
        <w:ind w:left="741" w:firstLine="0"/>
      </w:pPr>
      <w:r>
        <w:t>Объём</w:t>
      </w:r>
      <w:r>
        <w:rPr>
          <w:spacing w:val="-4"/>
        </w:rPr>
        <w:t xml:space="preserve"> </w:t>
      </w:r>
      <w:r>
        <w:t>диалога</w:t>
      </w:r>
      <w:r>
        <w:rPr>
          <w:spacing w:val="-2"/>
        </w:rPr>
        <w:t xml:space="preserve"> </w:t>
      </w:r>
      <w:r>
        <w:t>–</w:t>
      </w:r>
      <w:r>
        <w:rPr>
          <w:spacing w:val="-4"/>
        </w:rPr>
        <w:t xml:space="preserve"> </w:t>
      </w:r>
      <w:r>
        <w:t>8</w:t>
      </w:r>
      <w:r>
        <w:rPr>
          <w:spacing w:val="-9"/>
        </w:rPr>
        <w:t xml:space="preserve"> </w:t>
      </w:r>
      <w:r>
        <w:t>реплик</w:t>
      </w:r>
      <w:r>
        <w:rPr>
          <w:spacing w:val="-6"/>
        </w:rPr>
        <w:t xml:space="preserve"> </w:t>
      </w:r>
      <w:r>
        <w:t>со</w:t>
      </w:r>
      <w:r>
        <w:rPr>
          <w:spacing w:val="-5"/>
        </w:rPr>
        <w:t xml:space="preserve"> </w:t>
      </w:r>
      <w:r>
        <w:t>стороны</w:t>
      </w:r>
      <w:r>
        <w:rPr>
          <w:spacing w:val="-5"/>
        </w:rPr>
        <w:t xml:space="preserve"> </w:t>
      </w:r>
      <w:r>
        <w:t>каждого</w:t>
      </w:r>
      <w:r>
        <w:rPr>
          <w:spacing w:val="-6"/>
        </w:rPr>
        <w:t xml:space="preserve"> </w:t>
      </w:r>
      <w:r>
        <w:rPr>
          <w:spacing w:val="-2"/>
        </w:rPr>
        <w:t>собеседника.</w:t>
      </w:r>
    </w:p>
    <w:p w14:paraId="6DB007A6">
      <w:pPr>
        <w:pStyle w:val="6"/>
        <w:spacing w:before="33" w:line="264" w:lineRule="auto"/>
        <w:ind w:right="138"/>
      </w:pPr>
      <w:r>
        <w:t xml:space="preserve">Развитие коммуникативных умений </w:t>
      </w:r>
      <w:r>
        <w:rPr>
          <w:u w:val="single"/>
        </w:rPr>
        <w:t>монологической речи</w:t>
      </w:r>
      <w:r>
        <w:t xml:space="preserve"> на базе умений, сформированных на уровне основного общего образования:</w:t>
      </w:r>
    </w:p>
    <w:p w14:paraId="732D41AD">
      <w:pPr>
        <w:pStyle w:val="6"/>
        <w:spacing w:line="264" w:lineRule="auto"/>
        <w:ind w:right="146"/>
      </w:pPr>
      <w:r>
        <w:t>создание устных связных монологических высказываний с использованием основных коммуникативных типов речи:</w:t>
      </w:r>
    </w:p>
    <w:p w14:paraId="62864E51">
      <w:pPr>
        <w:pStyle w:val="6"/>
        <w:spacing w:line="264" w:lineRule="auto"/>
        <w:ind w:right="152"/>
      </w:pPr>
      <w:r>
        <w:t xml:space="preserve">описание (предмета, местности, внешности и одежды человека), характеристика (черты характера реального человека или литературного </w:t>
      </w:r>
      <w:r>
        <w:rPr>
          <w:spacing w:val="-2"/>
        </w:rPr>
        <w:t>персонажа);</w:t>
      </w:r>
    </w:p>
    <w:p w14:paraId="441BE274">
      <w:pPr>
        <w:pStyle w:val="6"/>
        <w:spacing w:line="264" w:lineRule="auto"/>
        <w:ind w:left="741" w:right="5600" w:firstLine="0"/>
        <w:jc w:val="left"/>
      </w:pPr>
      <w:r>
        <w:rPr>
          <w:spacing w:val="-2"/>
        </w:rPr>
        <w:t>повествование/сообщение; рассуждение;</w:t>
      </w:r>
    </w:p>
    <w:p w14:paraId="4380A0A9">
      <w:pPr>
        <w:pStyle w:val="6"/>
        <w:spacing w:after="0" w:line="264" w:lineRule="auto"/>
        <w:jc w:val="left"/>
        <w:sectPr>
          <w:pgSz w:w="11910" w:h="16390"/>
          <w:pgMar w:top="1060" w:right="708" w:bottom="280" w:left="1559" w:header="720" w:footer="720" w:gutter="0"/>
          <w:cols w:space="720" w:num="1"/>
        </w:sectPr>
      </w:pPr>
    </w:p>
    <w:p w14:paraId="526E5A93">
      <w:pPr>
        <w:pStyle w:val="6"/>
        <w:spacing w:before="63" w:line="264" w:lineRule="auto"/>
        <w:ind w:right="142"/>
      </w:pPr>
      <w:r>
        <w:t>пересказ основного содержания, прочитанного/прослушанного текста с выражением своего отношения к событиям и фактам, изложенным в тексте;</w:t>
      </w:r>
    </w:p>
    <w:p w14:paraId="3D46D095">
      <w:pPr>
        <w:pStyle w:val="6"/>
        <w:spacing w:before="3" w:line="264" w:lineRule="auto"/>
        <w:ind w:right="148"/>
      </w:pPr>
      <w:r>
        <w:t>устное представление (презентация) результатов выполненной проектной работы.</w:t>
      </w:r>
    </w:p>
    <w:p w14:paraId="3153D892">
      <w:pPr>
        <w:pStyle w:val="6"/>
        <w:spacing w:line="264" w:lineRule="auto"/>
        <w:ind w:right="145"/>
      </w:pPr>
      <w:r>
        <w:t xml:space="preserve">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w:t>
      </w:r>
      <w:r>
        <w:rPr>
          <w:spacing w:val="-2"/>
        </w:rPr>
        <w:t>использования.</w:t>
      </w:r>
    </w:p>
    <w:p w14:paraId="3E960D82">
      <w:pPr>
        <w:pStyle w:val="6"/>
        <w:spacing w:before="2"/>
        <w:ind w:left="741" w:firstLine="0"/>
        <w:jc w:val="left"/>
      </w:pPr>
      <w:r>
        <w:t>Объём</w:t>
      </w:r>
      <w:r>
        <w:rPr>
          <w:spacing w:val="-7"/>
        </w:rPr>
        <w:t xml:space="preserve"> </w:t>
      </w:r>
      <w:r>
        <w:t>монологического</w:t>
      </w:r>
      <w:r>
        <w:rPr>
          <w:spacing w:val="-8"/>
        </w:rPr>
        <w:t xml:space="preserve"> </w:t>
      </w:r>
      <w:r>
        <w:t>высказывания</w:t>
      </w:r>
      <w:r>
        <w:rPr>
          <w:spacing w:val="-2"/>
        </w:rPr>
        <w:t xml:space="preserve"> </w:t>
      </w:r>
      <w:r>
        <w:t>–</w:t>
      </w:r>
      <w:r>
        <w:rPr>
          <w:spacing w:val="-3"/>
        </w:rPr>
        <w:t xml:space="preserve"> </w:t>
      </w:r>
      <w:r>
        <w:t>до</w:t>
      </w:r>
      <w:r>
        <w:rPr>
          <w:spacing w:val="-8"/>
        </w:rPr>
        <w:t xml:space="preserve"> </w:t>
      </w:r>
      <w:r>
        <w:t>14</w:t>
      </w:r>
      <w:r>
        <w:rPr>
          <w:spacing w:val="-8"/>
        </w:rPr>
        <w:t xml:space="preserve"> </w:t>
      </w:r>
      <w:r>
        <w:rPr>
          <w:spacing w:val="-2"/>
        </w:rPr>
        <w:t>фраз.</w:t>
      </w:r>
    </w:p>
    <w:p w14:paraId="515851D7">
      <w:pPr>
        <w:spacing w:before="28"/>
        <w:ind w:left="741" w:right="0" w:firstLine="0"/>
        <w:jc w:val="left"/>
        <w:rPr>
          <w:i/>
          <w:sz w:val="28"/>
        </w:rPr>
      </w:pPr>
      <w:r>
        <w:rPr>
          <w:i/>
          <w:spacing w:val="-2"/>
          <w:sz w:val="28"/>
        </w:rPr>
        <w:t>Аудирование</w:t>
      </w:r>
    </w:p>
    <w:p w14:paraId="7A69CEC4">
      <w:pPr>
        <w:pStyle w:val="6"/>
        <w:spacing w:before="34" w:line="264" w:lineRule="auto"/>
        <w:ind w:right="141"/>
      </w:pPr>
      <w:r>
        <w:t>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w:t>
      </w:r>
    </w:p>
    <w:p w14:paraId="03C5002D">
      <w:pPr>
        <w:pStyle w:val="6"/>
        <w:spacing w:before="3" w:line="264" w:lineRule="auto"/>
        <w:ind w:right="139"/>
      </w:pPr>
      <w: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w:t>
      </w:r>
      <w:r>
        <w:rPr>
          <w:spacing w:val="-2"/>
        </w:rPr>
        <w:t>содержания.</w:t>
      </w:r>
    </w:p>
    <w:p w14:paraId="35FB3F02">
      <w:pPr>
        <w:pStyle w:val="6"/>
        <w:spacing w:line="264" w:lineRule="auto"/>
        <w:ind w:right="143"/>
      </w:pPr>
      <w:r>
        <w:t xml:space="preserve">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w:t>
      </w:r>
      <w:r>
        <w:rPr>
          <w:spacing w:val="-2"/>
        </w:rPr>
        <w:t>тексте.</w:t>
      </w:r>
    </w:p>
    <w:p w14:paraId="19C8F4B8">
      <w:pPr>
        <w:pStyle w:val="6"/>
        <w:spacing w:line="264" w:lineRule="auto"/>
        <w:ind w:right="139"/>
      </w:pPr>
      <w: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14:paraId="37C4D057">
      <w:pPr>
        <w:pStyle w:val="6"/>
        <w:ind w:left="741" w:firstLine="0"/>
      </w:pPr>
      <w:r>
        <w:t>Время</w:t>
      </w:r>
      <w:r>
        <w:rPr>
          <w:spacing w:val="-6"/>
        </w:rPr>
        <w:t xml:space="preserve"> </w:t>
      </w:r>
      <w:r>
        <w:t>звучания</w:t>
      </w:r>
      <w:r>
        <w:rPr>
          <w:spacing w:val="-6"/>
        </w:rPr>
        <w:t xml:space="preserve"> </w:t>
      </w:r>
      <w:r>
        <w:t>текста/текстов</w:t>
      </w:r>
      <w:r>
        <w:rPr>
          <w:spacing w:val="-8"/>
        </w:rPr>
        <w:t xml:space="preserve"> </w:t>
      </w:r>
      <w:r>
        <w:t>для</w:t>
      </w:r>
      <w:r>
        <w:rPr>
          <w:spacing w:val="-5"/>
        </w:rPr>
        <w:t xml:space="preserve"> </w:t>
      </w:r>
      <w:r>
        <w:t>аудирования</w:t>
      </w:r>
      <w:r>
        <w:rPr>
          <w:spacing w:val="2"/>
        </w:rPr>
        <w:t xml:space="preserve"> </w:t>
      </w:r>
      <w:r>
        <w:t>–</w:t>
      </w:r>
      <w:r>
        <w:rPr>
          <w:spacing w:val="-7"/>
        </w:rPr>
        <w:t xml:space="preserve"> </w:t>
      </w:r>
      <w:r>
        <w:t>до</w:t>
      </w:r>
      <w:r>
        <w:rPr>
          <w:spacing w:val="-7"/>
        </w:rPr>
        <w:t xml:space="preserve"> </w:t>
      </w:r>
      <w:r>
        <w:t>2,5</w:t>
      </w:r>
      <w:r>
        <w:rPr>
          <w:spacing w:val="-7"/>
        </w:rPr>
        <w:t xml:space="preserve"> </w:t>
      </w:r>
      <w:r>
        <w:rPr>
          <w:spacing w:val="-2"/>
        </w:rPr>
        <w:t>минуты.</w:t>
      </w:r>
    </w:p>
    <w:p w14:paraId="5CD748E9">
      <w:pPr>
        <w:spacing w:before="33"/>
        <w:ind w:left="741" w:right="0" w:firstLine="0"/>
        <w:jc w:val="both"/>
        <w:rPr>
          <w:i/>
          <w:sz w:val="28"/>
        </w:rPr>
      </w:pPr>
      <w:r>
        <w:rPr>
          <w:i/>
          <w:sz w:val="28"/>
        </w:rPr>
        <w:t>Смысловое</w:t>
      </w:r>
      <w:r>
        <w:rPr>
          <w:i/>
          <w:spacing w:val="-14"/>
          <w:sz w:val="28"/>
        </w:rPr>
        <w:t xml:space="preserve"> </w:t>
      </w:r>
      <w:r>
        <w:rPr>
          <w:i/>
          <w:spacing w:val="-2"/>
          <w:sz w:val="28"/>
        </w:rPr>
        <w:t>чтение</w:t>
      </w:r>
    </w:p>
    <w:p w14:paraId="6C0757E4">
      <w:pPr>
        <w:pStyle w:val="6"/>
        <w:spacing w:before="29" w:line="264" w:lineRule="auto"/>
        <w:ind w:right="137"/>
      </w:pPr>
      <w: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w:t>
      </w:r>
      <w:r>
        <w:rPr>
          <w:spacing w:val="79"/>
        </w:rPr>
        <w:t xml:space="preserve">  </w:t>
      </w:r>
      <w:r>
        <w:t>задачи:</w:t>
      </w:r>
      <w:r>
        <w:rPr>
          <w:spacing w:val="78"/>
        </w:rPr>
        <w:t xml:space="preserve">  </w:t>
      </w:r>
      <w:r>
        <w:t>с</w:t>
      </w:r>
      <w:r>
        <w:rPr>
          <w:spacing w:val="45"/>
          <w:w w:val="150"/>
        </w:rPr>
        <w:t xml:space="preserve">  </w:t>
      </w:r>
      <w:r>
        <w:t>пониманием</w:t>
      </w:r>
      <w:r>
        <w:rPr>
          <w:spacing w:val="45"/>
          <w:w w:val="150"/>
        </w:rPr>
        <w:t xml:space="preserve">  </w:t>
      </w:r>
      <w:r>
        <w:t>основного</w:t>
      </w:r>
      <w:r>
        <w:rPr>
          <w:spacing w:val="45"/>
          <w:w w:val="150"/>
        </w:rPr>
        <w:t xml:space="preserve">  </w:t>
      </w:r>
      <w:r>
        <w:t>содержания,</w:t>
      </w:r>
      <w:r>
        <w:rPr>
          <w:spacing w:val="47"/>
          <w:w w:val="150"/>
        </w:rPr>
        <w:t xml:space="preserve">  </w:t>
      </w:r>
      <w:r>
        <w:rPr>
          <w:spacing w:val="-10"/>
        </w:rPr>
        <w:t>с</w:t>
      </w:r>
    </w:p>
    <w:p w14:paraId="02039DE4">
      <w:pPr>
        <w:pStyle w:val="6"/>
        <w:spacing w:after="0" w:line="264" w:lineRule="auto"/>
        <w:sectPr>
          <w:pgSz w:w="11910" w:h="16390"/>
          <w:pgMar w:top="1060" w:right="708" w:bottom="280" w:left="1559" w:header="720" w:footer="720" w:gutter="0"/>
          <w:cols w:space="720" w:num="1"/>
        </w:sectPr>
      </w:pPr>
    </w:p>
    <w:p w14:paraId="21F71A30">
      <w:pPr>
        <w:pStyle w:val="6"/>
        <w:spacing w:before="63" w:line="264" w:lineRule="auto"/>
        <w:ind w:right="152" w:firstLine="0"/>
      </w:pPr>
      <w:r>
        <w:t>пониманием нужной/интересующей/запрашиваемой информации, с полным пониманием содержания текста.</w:t>
      </w:r>
    </w:p>
    <w:p w14:paraId="77A93357">
      <w:pPr>
        <w:pStyle w:val="6"/>
        <w:spacing w:before="3" w:line="264" w:lineRule="auto"/>
        <w:ind w:right="140"/>
      </w:pPr>
      <w: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14:paraId="1B86895D">
      <w:pPr>
        <w:pStyle w:val="6"/>
        <w:spacing w:before="2" w:line="264" w:lineRule="auto"/>
        <w:ind w:right="143"/>
      </w:pPr>
      <w:r>
        <w:t>Чтение с пониманием нужной/интересующей/запрашиваемой информации предполагает умение находить в прочитанном тексте и</w:t>
      </w:r>
      <w:r>
        <w:rPr>
          <w:spacing w:val="40"/>
        </w:rPr>
        <w:t xml:space="preserve"> </w:t>
      </w:r>
      <w:r>
        <w:t>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p w14:paraId="67896CAF">
      <w:pPr>
        <w:pStyle w:val="6"/>
        <w:spacing w:line="264" w:lineRule="auto"/>
        <w:ind w:right="142"/>
      </w:pPr>
      <w:r>
        <w:t>В ходе чтения с полным пониманием аутентичных</w:t>
      </w:r>
      <w:r>
        <w:rPr>
          <w:spacing w:val="-1"/>
        </w:rPr>
        <w:t xml:space="preserve"> </w:t>
      </w:r>
      <w:r>
        <w:t>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14:paraId="76C4D358">
      <w:pPr>
        <w:pStyle w:val="6"/>
        <w:spacing w:line="264" w:lineRule="auto"/>
        <w:ind w:right="141"/>
      </w:pPr>
      <w:r>
        <w:t>Чтение несплошных текстов (таблиц, диаграмм, графиков и другие) и понимание представленной в них информации.</w:t>
      </w:r>
    </w:p>
    <w:p w14:paraId="768E7764">
      <w:pPr>
        <w:pStyle w:val="6"/>
        <w:spacing w:line="264" w:lineRule="auto"/>
        <w:ind w:right="139"/>
      </w:pPr>
      <w: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14:paraId="07E76FEC">
      <w:pPr>
        <w:pStyle w:val="6"/>
        <w:spacing w:line="322" w:lineRule="exact"/>
        <w:ind w:left="741" w:firstLine="0"/>
      </w:pPr>
      <w:r>
        <w:t>Объём</w:t>
      </w:r>
      <w:r>
        <w:rPr>
          <w:spacing w:val="-6"/>
        </w:rPr>
        <w:t xml:space="preserve"> </w:t>
      </w:r>
      <w:r>
        <w:t>текста/текстов</w:t>
      </w:r>
      <w:r>
        <w:rPr>
          <w:spacing w:val="-8"/>
        </w:rPr>
        <w:t xml:space="preserve"> </w:t>
      </w:r>
      <w:r>
        <w:t>для</w:t>
      </w:r>
      <w:r>
        <w:rPr>
          <w:spacing w:val="-5"/>
        </w:rPr>
        <w:t xml:space="preserve"> </w:t>
      </w:r>
      <w:r>
        <w:t>чтения</w:t>
      </w:r>
      <w:r>
        <w:rPr>
          <w:spacing w:val="-1"/>
        </w:rPr>
        <w:t xml:space="preserve"> </w:t>
      </w:r>
      <w:r>
        <w:t>–</w:t>
      </w:r>
      <w:r>
        <w:rPr>
          <w:spacing w:val="-7"/>
        </w:rPr>
        <w:t xml:space="preserve"> </w:t>
      </w:r>
      <w:r>
        <w:t>500–700</w:t>
      </w:r>
      <w:r>
        <w:rPr>
          <w:spacing w:val="-7"/>
        </w:rPr>
        <w:t xml:space="preserve"> </w:t>
      </w:r>
      <w:r>
        <w:rPr>
          <w:spacing w:val="-2"/>
        </w:rPr>
        <w:t>слов.</w:t>
      </w:r>
    </w:p>
    <w:p w14:paraId="6F0F9626">
      <w:pPr>
        <w:spacing w:before="33"/>
        <w:ind w:left="741" w:right="0" w:firstLine="0"/>
        <w:jc w:val="both"/>
        <w:rPr>
          <w:i/>
          <w:sz w:val="28"/>
        </w:rPr>
      </w:pPr>
      <w:r>
        <w:rPr>
          <w:i/>
          <w:sz w:val="28"/>
        </w:rPr>
        <w:t>Письменная</w:t>
      </w:r>
      <w:r>
        <w:rPr>
          <w:i/>
          <w:spacing w:val="-15"/>
          <w:sz w:val="28"/>
        </w:rPr>
        <w:t xml:space="preserve"> </w:t>
      </w:r>
      <w:r>
        <w:rPr>
          <w:i/>
          <w:spacing w:val="-4"/>
          <w:sz w:val="28"/>
        </w:rPr>
        <w:t>речь</w:t>
      </w:r>
    </w:p>
    <w:p w14:paraId="73FE5545">
      <w:pPr>
        <w:pStyle w:val="6"/>
        <w:spacing w:before="29" w:line="264" w:lineRule="auto"/>
        <w:ind w:right="151"/>
      </w:pPr>
      <w:r>
        <w:t>Развитие умений письменной речи на базе умений, сформированных на уровне основного общего образования:</w:t>
      </w:r>
    </w:p>
    <w:p w14:paraId="4AC31E7E">
      <w:pPr>
        <w:pStyle w:val="6"/>
        <w:spacing w:before="2" w:line="264" w:lineRule="auto"/>
        <w:ind w:right="143"/>
      </w:pPr>
      <w:r>
        <w:t>заполнение анкет</w:t>
      </w:r>
      <w:r>
        <w:rPr>
          <w:spacing w:val="-2"/>
        </w:rPr>
        <w:t xml:space="preserve"> </w:t>
      </w:r>
      <w:r>
        <w:t>и формуляров</w:t>
      </w:r>
      <w:r>
        <w:rPr>
          <w:spacing w:val="-2"/>
        </w:rPr>
        <w:t xml:space="preserve"> </w:t>
      </w:r>
      <w:r>
        <w:t>в</w:t>
      </w:r>
      <w:r>
        <w:rPr>
          <w:spacing w:val="-2"/>
        </w:rPr>
        <w:t xml:space="preserve"> </w:t>
      </w:r>
      <w:r>
        <w:t>соответствии с нормами, принятыми в стране/странах изучаемого языка;</w:t>
      </w:r>
    </w:p>
    <w:p w14:paraId="4E9B03B8">
      <w:pPr>
        <w:pStyle w:val="6"/>
        <w:spacing w:before="2" w:line="261" w:lineRule="auto"/>
        <w:ind w:right="141"/>
      </w:pPr>
      <w:r>
        <w:t>написание резюме (CV) с сообщением основных сведений о себе в соответствии с нормами, принятыми в стране/странах изучаемого языка;</w:t>
      </w:r>
    </w:p>
    <w:p w14:paraId="3543F387">
      <w:pPr>
        <w:pStyle w:val="6"/>
        <w:spacing w:before="4" w:line="264" w:lineRule="auto"/>
        <w:ind w:right="142"/>
      </w:pPr>
      <w: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14:paraId="05FFD19B">
      <w:pPr>
        <w:pStyle w:val="6"/>
        <w:spacing w:before="3" w:line="261" w:lineRule="auto"/>
        <w:ind w:right="146"/>
      </w:pPr>
      <w:r>
        <w:t>создание</w:t>
      </w:r>
      <w:r>
        <w:rPr>
          <w:spacing w:val="-4"/>
        </w:rPr>
        <w:t xml:space="preserve"> </w:t>
      </w:r>
      <w:r>
        <w:t>небольшого</w:t>
      </w:r>
      <w:r>
        <w:rPr>
          <w:spacing w:val="-4"/>
        </w:rPr>
        <w:t xml:space="preserve"> </w:t>
      </w:r>
      <w:r>
        <w:t>письменного</w:t>
      </w:r>
      <w:r>
        <w:rPr>
          <w:spacing w:val="-4"/>
        </w:rPr>
        <w:t xml:space="preserve"> </w:t>
      </w:r>
      <w:r>
        <w:t>высказывания</w:t>
      </w:r>
      <w:r>
        <w:rPr>
          <w:spacing w:val="-4"/>
        </w:rPr>
        <w:t xml:space="preserve"> </w:t>
      </w:r>
      <w:r>
        <w:t>(рассказа,</w:t>
      </w:r>
      <w:r>
        <w:rPr>
          <w:spacing w:val="-3"/>
        </w:rPr>
        <w:t xml:space="preserve"> </w:t>
      </w:r>
      <w:r>
        <w:t>сочинения</w:t>
      </w:r>
      <w:r>
        <w:rPr>
          <w:spacing w:val="-4"/>
        </w:rPr>
        <w:t xml:space="preserve"> </w:t>
      </w:r>
      <w:r>
        <w:t>и другие)</w:t>
      </w:r>
      <w:r>
        <w:rPr>
          <w:spacing w:val="60"/>
        </w:rPr>
        <w:t xml:space="preserve">  </w:t>
      </w:r>
      <w:r>
        <w:t>на</w:t>
      </w:r>
      <w:r>
        <w:rPr>
          <w:spacing w:val="58"/>
        </w:rPr>
        <w:t xml:space="preserve">  </w:t>
      </w:r>
      <w:r>
        <w:t>основе</w:t>
      </w:r>
      <w:r>
        <w:rPr>
          <w:spacing w:val="58"/>
        </w:rPr>
        <w:t xml:space="preserve">  </w:t>
      </w:r>
      <w:r>
        <w:t>плана,</w:t>
      </w:r>
      <w:r>
        <w:rPr>
          <w:spacing w:val="59"/>
        </w:rPr>
        <w:t xml:space="preserve">  </w:t>
      </w:r>
      <w:r>
        <w:t>иллюстрации,</w:t>
      </w:r>
      <w:r>
        <w:rPr>
          <w:spacing w:val="59"/>
        </w:rPr>
        <w:t xml:space="preserve">  </w:t>
      </w:r>
      <w:r>
        <w:t>таблицы,</w:t>
      </w:r>
      <w:r>
        <w:rPr>
          <w:spacing w:val="59"/>
        </w:rPr>
        <w:t xml:space="preserve">  </w:t>
      </w:r>
      <w:r>
        <w:t>диаграммы</w:t>
      </w:r>
      <w:r>
        <w:rPr>
          <w:spacing w:val="58"/>
        </w:rPr>
        <w:t xml:space="preserve">  </w:t>
      </w:r>
      <w:r>
        <w:t>и/или</w:t>
      </w:r>
    </w:p>
    <w:p w14:paraId="2D3FFF04">
      <w:pPr>
        <w:pStyle w:val="6"/>
        <w:spacing w:after="0" w:line="261" w:lineRule="auto"/>
        <w:sectPr>
          <w:pgSz w:w="11910" w:h="16390"/>
          <w:pgMar w:top="1060" w:right="708" w:bottom="280" w:left="1559" w:header="720" w:footer="720" w:gutter="0"/>
          <w:cols w:space="720" w:num="1"/>
        </w:sectPr>
      </w:pPr>
    </w:p>
    <w:p w14:paraId="6719EF78">
      <w:pPr>
        <w:pStyle w:val="6"/>
        <w:spacing w:before="63" w:line="264" w:lineRule="auto"/>
        <w:ind w:right="150" w:firstLine="0"/>
      </w:pPr>
      <w:r>
        <w:t>прочитанного/прослушанного текста с использованием образца, объём письменного высказывания – до 150 слов;</w:t>
      </w:r>
    </w:p>
    <w:p w14:paraId="66ECE652">
      <w:pPr>
        <w:pStyle w:val="6"/>
        <w:spacing w:before="3" w:line="264" w:lineRule="auto"/>
        <w:ind w:right="149"/>
      </w:pPr>
      <w:r>
        <w:t>заполнение таблицы: краткая фиксация содержания, прочитанного/ прослушанного текста или дополнение информации в таблице;</w:t>
      </w:r>
    </w:p>
    <w:p w14:paraId="06F90F9B">
      <w:pPr>
        <w:pStyle w:val="6"/>
        <w:spacing w:line="264" w:lineRule="auto"/>
        <w:ind w:right="141"/>
      </w:pPr>
      <w:r>
        <w:t>письменное предоставление результатов выполненной проектной работы, в том числе в форме презентации, объём – до 150 слов.</w:t>
      </w:r>
    </w:p>
    <w:p w14:paraId="6132A8C5">
      <w:pPr>
        <w:pStyle w:val="3"/>
        <w:spacing w:before="4"/>
      </w:pPr>
      <w:r>
        <w:t>Языковые</w:t>
      </w:r>
      <w:r>
        <w:rPr>
          <w:spacing w:val="-7"/>
        </w:rPr>
        <w:t xml:space="preserve"> </w:t>
      </w:r>
      <w:r>
        <w:t>знания</w:t>
      </w:r>
      <w:r>
        <w:rPr>
          <w:spacing w:val="-4"/>
        </w:rPr>
        <w:t xml:space="preserve"> </w:t>
      </w:r>
      <w:r>
        <w:t>и</w:t>
      </w:r>
      <w:r>
        <w:rPr>
          <w:spacing w:val="-9"/>
        </w:rPr>
        <w:t xml:space="preserve"> </w:t>
      </w:r>
      <w:r>
        <w:rPr>
          <w:spacing w:val="-2"/>
        </w:rPr>
        <w:t>навыки</w:t>
      </w:r>
    </w:p>
    <w:p w14:paraId="138B0CD5">
      <w:pPr>
        <w:spacing w:before="29"/>
        <w:ind w:left="741" w:right="0" w:firstLine="0"/>
        <w:jc w:val="both"/>
        <w:rPr>
          <w:i/>
          <w:sz w:val="28"/>
        </w:rPr>
      </w:pPr>
      <w:r>
        <w:rPr>
          <w:i/>
          <w:sz w:val="28"/>
        </w:rPr>
        <w:t>Фонетическая</w:t>
      </w:r>
      <w:r>
        <w:rPr>
          <w:i/>
          <w:spacing w:val="-15"/>
          <w:sz w:val="28"/>
        </w:rPr>
        <w:t xml:space="preserve"> </w:t>
      </w:r>
      <w:r>
        <w:rPr>
          <w:i/>
          <w:sz w:val="28"/>
        </w:rPr>
        <w:t>сторона</w:t>
      </w:r>
      <w:r>
        <w:rPr>
          <w:i/>
          <w:spacing w:val="-15"/>
          <w:sz w:val="28"/>
        </w:rPr>
        <w:t xml:space="preserve"> </w:t>
      </w:r>
      <w:r>
        <w:rPr>
          <w:i/>
          <w:spacing w:val="-4"/>
          <w:sz w:val="28"/>
        </w:rPr>
        <w:t>речи</w:t>
      </w:r>
    </w:p>
    <w:p w14:paraId="0B775D26">
      <w:pPr>
        <w:pStyle w:val="6"/>
        <w:spacing w:before="33" w:line="264" w:lineRule="auto"/>
        <w:ind w:right="136"/>
      </w:pPr>
      <w: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51CCD530">
      <w:pPr>
        <w:pStyle w:val="6"/>
        <w:spacing w:line="264" w:lineRule="auto"/>
        <w:ind w:right="140"/>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2207E889">
      <w:pPr>
        <w:pStyle w:val="6"/>
        <w:spacing w:line="264" w:lineRule="auto"/>
        <w:ind w:right="141"/>
      </w:pPr>
      <w: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14:paraId="67857F85">
      <w:pPr>
        <w:spacing w:before="0" w:line="321" w:lineRule="exact"/>
        <w:ind w:left="741" w:right="0" w:firstLine="0"/>
        <w:jc w:val="both"/>
        <w:rPr>
          <w:i/>
          <w:sz w:val="28"/>
        </w:rPr>
      </w:pPr>
      <w:r>
        <w:rPr>
          <w:i/>
          <w:sz w:val="28"/>
        </w:rPr>
        <w:t>Орфография</w:t>
      </w:r>
      <w:r>
        <w:rPr>
          <w:i/>
          <w:spacing w:val="-8"/>
          <w:sz w:val="28"/>
        </w:rPr>
        <w:t xml:space="preserve"> </w:t>
      </w:r>
      <w:r>
        <w:rPr>
          <w:i/>
          <w:sz w:val="28"/>
        </w:rPr>
        <w:t>и</w:t>
      </w:r>
      <w:r>
        <w:rPr>
          <w:i/>
          <w:spacing w:val="-7"/>
          <w:sz w:val="28"/>
        </w:rPr>
        <w:t xml:space="preserve"> </w:t>
      </w:r>
      <w:r>
        <w:rPr>
          <w:i/>
          <w:spacing w:val="-2"/>
          <w:sz w:val="28"/>
        </w:rPr>
        <w:t>пунктуация</w:t>
      </w:r>
    </w:p>
    <w:p w14:paraId="27702E73">
      <w:pPr>
        <w:pStyle w:val="6"/>
        <w:spacing w:before="33"/>
        <w:ind w:left="741" w:firstLine="0"/>
      </w:pPr>
      <w:r>
        <w:t>Правильное</w:t>
      </w:r>
      <w:r>
        <w:rPr>
          <w:spacing w:val="-10"/>
        </w:rPr>
        <w:t xml:space="preserve"> </w:t>
      </w:r>
      <w:r>
        <w:t>написание</w:t>
      </w:r>
      <w:r>
        <w:rPr>
          <w:spacing w:val="-9"/>
        </w:rPr>
        <w:t xml:space="preserve"> </w:t>
      </w:r>
      <w:r>
        <w:t>изученных</w:t>
      </w:r>
      <w:r>
        <w:rPr>
          <w:spacing w:val="-14"/>
        </w:rPr>
        <w:t xml:space="preserve"> </w:t>
      </w:r>
      <w:r>
        <w:rPr>
          <w:spacing w:val="-4"/>
        </w:rPr>
        <w:t>слов.</w:t>
      </w:r>
    </w:p>
    <w:p w14:paraId="444D75D1">
      <w:pPr>
        <w:pStyle w:val="6"/>
        <w:spacing w:before="33" w:line="264" w:lineRule="auto"/>
        <w:ind w:right="137"/>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14:paraId="34A31FE9">
      <w:pPr>
        <w:pStyle w:val="6"/>
        <w:spacing w:line="264" w:lineRule="auto"/>
        <w:ind w:right="144"/>
      </w:pPr>
      <w: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68FACE17">
      <w:pPr>
        <w:pStyle w:val="6"/>
        <w:spacing w:line="264" w:lineRule="auto"/>
        <w:ind w:right="141"/>
      </w:pPr>
      <w: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07D083BD">
      <w:pPr>
        <w:spacing w:before="0"/>
        <w:ind w:left="741" w:right="0" w:firstLine="0"/>
        <w:jc w:val="both"/>
        <w:rPr>
          <w:i/>
          <w:sz w:val="28"/>
        </w:rPr>
      </w:pPr>
      <w:r>
        <w:rPr>
          <w:i/>
          <w:sz w:val="28"/>
        </w:rPr>
        <w:t>Лексическая</w:t>
      </w:r>
      <w:r>
        <w:rPr>
          <w:i/>
          <w:spacing w:val="-16"/>
          <w:sz w:val="28"/>
        </w:rPr>
        <w:t xml:space="preserve"> </w:t>
      </w:r>
      <w:r>
        <w:rPr>
          <w:i/>
          <w:sz w:val="28"/>
        </w:rPr>
        <w:t>сторона</w:t>
      </w:r>
      <w:r>
        <w:rPr>
          <w:i/>
          <w:spacing w:val="-15"/>
          <w:sz w:val="28"/>
        </w:rPr>
        <w:t xml:space="preserve"> </w:t>
      </w:r>
      <w:r>
        <w:rPr>
          <w:i/>
          <w:spacing w:val="-4"/>
          <w:sz w:val="28"/>
        </w:rPr>
        <w:t>речи</w:t>
      </w:r>
    </w:p>
    <w:p w14:paraId="6508356F">
      <w:pPr>
        <w:pStyle w:val="6"/>
        <w:spacing w:before="33" w:line="264" w:lineRule="auto"/>
        <w:ind w:right="141"/>
      </w:pPr>
      <w:r>
        <w:t>Распознавание и</w:t>
      </w:r>
      <w:r>
        <w:rPr>
          <w:spacing w:val="-1"/>
        </w:rPr>
        <w:t xml:space="preserve"> </w:t>
      </w:r>
      <w:r>
        <w:t>употребление в устной и</w:t>
      </w:r>
      <w:r>
        <w:rPr>
          <w:spacing w:val="-1"/>
        </w:rPr>
        <w:t xml:space="preserve"> </w:t>
      </w:r>
      <w:r>
        <w:t>письменной</w:t>
      </w:r>
      <w:r>
        <w:rPr>
          <w:spacing w:val="-2"/>
        </w:rPr>
        <w:t xml:space="preserve"> </w:t>
      </w:r>
      <w:r>
        <w:t>речи</w:t>
      </w:r>
      <w:r>
        <w:rPr>
          <w:spacing w:val="-1"/>
        </w:rPr>
        <w:t xml:space="preserve"> </w:t>
      </w:r>
      <w:r>
        <w:t>лексических единиц (слов, в том числе многозначных, фразовых глаголов, словосочетаний, речевых</w:t>
      </w:r>
      <w:r>
        <w:rPr>
          <w:spacing w:val="-1"/>
        </w:rPr>
        <w:t xml:space="preserve"> </w:t>
      </w:r>
      <w:r>
        <w:t>клише, средств логической связи), обслуживающих ситуации</w:t>
      </w:r>
      <w:r>
        <w:rPr>
          <w:spacing w:val="67"/>
        </w:rPr>
        <w:t xml:space="preserve"> </w:t>
      </w:r>
      <w:r>
        <w:t>общения</w:t>
      </w:r>
      <w:r>
        <w:rPr>
          <w:spacing w:val="68"/>
        </w:rPr>
        <w:t xml:space="preserve"> </w:t>
      </w:r>
      <w:r>
        <w:t>в</w:t>
      </w:r>
      <w:r>
        <w:rPr>
          <w:spacing w:val="65"/>
        </w:rPr>
        <w:t xml:space="preserve"> </w:t>
      </w:r>
      <w:r>
        <w:t>рамках</w:t>
      </w:r>
      <w:r>
        <w:rPr>
          <w:spacing w:val="62"/>
        </w:rPr>
        <w:t xml:space="preserve"> </w:t>
      </w:r>
      <w:r>
        <w:t>тематического</w:t>
      </w:r>
      <w:r>
        <w:rPr>
          <w:spacing w:val="67"/>
        </w:rPr>
        <w:t xml:space="preserve"> </w:t>
      </w:r>
      <w:r>
        <w:t>содержания</w:t>
      </w:r>
      <w:r>
        <w:rPr>
          <w:spacing w:val="69"/>
        </w:rPr>
        <w:t xml:space="preserve"> </w:t>
      </w:r>
      <w:r>
        <w:t>речи</w:t>
      </w:r>
      <w:r>
        <w:rPr>
          <w:spacing w:val="67"/>
        </w:rPr>
        <w:t xml:space="preserve"> </w:t>
      </w:r>
      <w:r>
        <w:t>10</w:t>
      </w:r>
      <w:r>
        <w:rPr>
          <w:spacing w:val="62"/>
        </w:rPr>
        <w:t xml:space="preserve"> </w:t>
      </w:r>
      <w:r>
        <w:t>класса,</w:t>
      </w:r>
      <w:r>
        <w:rPr>
          <w:spacing w:val="65"/>
        </w:rPr>
        <w:t xml:space="preserve"> </w:t>
      </w:r>
      <w:r>
        <w:t>с</w:t>
      </w:r>
    </w:p>
    <w:p w14:paraId="55A1418E">
      <w:pPr>
        <w:pStyle w:val="6"/>
        <w:spacing w:after="0" w:line="264" w:lineRule="auto"/>
        <w:sectPr>
          <w:pgSz w:w="11910" w:h="16390"/>
          <w:pgMar w:top="1060" w:right="708" w:bottom="280" w:left="1559" w:header="720" w:footer="720" w:gutter="0"/>
          <w:cols w:space="720" w:num="1"/>
        </w:sectPr>
      </w:pPr>
    </w:p>
    <w:p w14:paraId="4B601F4C">
      <w:pPr>
        <w:pStyle w:val="6"/>
        <w:spacing w:before="63" w:line="264" w:lineRule="auto"/>
        <w:ind w:right="147" w:firstLine="0"/>
      </w:pPr>
      <w:r>
        <w:t xml:space="preserve">соблюдением существующей в английском языке нормы лексической </w:t>
      </w:r>
      <w:r>
        <w:rPr>
          <w:spacing w:val="-2"/>
        </w:rPr>
        <w:t>сочетаемости.</w:t>
      </w:r>
    </w:p>
    <w:p w14:paraId="3F336B8B">
      <w:pPr>
        <w:pStyle w:val="6"/>
        <w:spacing w:before="3" w:line="264" w:lineRule="auto"/>
        <w:ind w:right="145"/>
      </w:pPr>
      <w: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14:paraId="7EBBED40">
      <w:pPr>
        <w:pStyle w:val="6"/>
        <w:ind w:left="741" w:firstLine="0"/>
        <w:jc w:val="left"/>
      </w:pPr>
      <w:r>
        <w:t>Основные</w:t>
      </w:r>
      <w:r>
        <w:rPr>
          <w:spacing w:val="-10"/>
        </w:rPr>
        <w:t xml:space="preserve"> </w:t>
      </w:r>
      <w:r>
        <w:t>способы</w:t>
      </w:r>
      <w:r>
        <w:rPr>
          <w:spacing w:val="-11"/>
        </w:rPr>
        <w:t xml:space="preserve"> </w:t>
      </w:r>
      <w:r>
        <w:rPr>
          <w:spacing w:val="-2"/>
        </w:rPr>
        <w:t>словообразования:</w:t>
      </w:r>
    </w:p>
    <w:p w14:paraId="60A50A99">
      <w:pPr>
        <w:pStyle w:val="6"/>
        <w:spacing w:before="33"/>
        <w:ind w:left="741" w:firstLine="0"/>
        <w:jc w:val="left"/>
      </w:pPr>
      <w:r>
        <w:rPr>
          <w:spacing w:val="-2"/>
        </w:rPr>
        <w:t>аффиксация:</w:t>
      </w:r>
    </w:p>
    <w:p w14:paraId="722E0AB5">
      <w:pPr>
        <w:pStyle w:val="6"/>
        <w:spacing w:before="33" w:line="261" w:lineRule="auto"/>
        <w:ind w:right="138"/>
      </w:pPr>
      <w:r>
        <w:t>образование глаголов при помощи префиксов dis-, mis-, re-, over-, under-и суффикса -ise/-ize;</w:t>
      </w:r>
    </w:p>
    <w:p w14:paraId="4C15AF02">
      <w:pPr>
        <w:pStyle w:val="6"/>
        <w:spacing w:before="4" w:line="264" w:lineRule="auto"/>
        <w:ind w:right="138"/>
      </w:pPr>
      <w:r>
        <w:t>образование</w:t>
      </w:r>
      <w:r>
        <w:rPr>
          <w:spacing w:val="15"/>
        </w:rPr>
        <w:t xml:space="preserve"> </w:t>
      </w:r>
      <w:r>
        <w:t>имён</w:t>
      </w:r>
      <w:r>
        <w:rPr>
          <w:spacing w:val="14"/>
        </w:rPr>
        <w:t xml:space="preserve"> </w:t>
      </w:r>
      <w:r>
        <w:t>существительных при</w:t>
      </w:r>
      <w:r>
        <w:rPr>
          <w:spacing w:val="14"/>
        </w:rPr>
        <w:t xml:space="preserve"> </w:t>
      </w:r>
      <w:r>
        <w:t>помощи</w:t>
      </w:r>
      <w:r>
        <w:rPr>
          <w:spacing w:val="14"/>
        </w:rPr>
        <w:t xml:space="preserve"> </w:t>
      </w:r>
      <w:r>
        <w:t>префиксов</w:t>
      </w:r>
      <w:r>
        <w:rPr>
          <w:spacing w:val="26"/>
        </w:rPr>
        <w:t xml:space="preserve"> </w:t>
      </w:r>
      <w:r>
        <w:t>un-,</w:t>
      </w:r>
      <w:r>
        <w:rPr>
          <w:spacing w:val="22"/>
        </w:rPr>
        <w:t xml:space="preserve"> </w:t>
      </w:r>
      <w:r>
        <w:t>in-/im-и суффиксов -ance/-ence, -er/-or, -ing, -ist, -ity, -ment, -ness, -sion/-tion, -ship;</w:t>
      </w:r>
    </w:p>
    <w:p w14:paraId="3BC04659">
      <w:pPr>
        <w:pStyle w:val="6"/>
        <w:spacing w:before="2" w:line="264" w:lineRule="auto"/>
        <w:ind w:right="138"/>
      </w:pPr>
      <w:r>
        <w:t>образование имён прилагательных при помощи префиксов un-, in-/im-, inter-, non- и суффиксов -able/-ible, -al, -ed, -ese, -ful, -ian/-an, -ing, -ish, -ive, - less, -ly, -ous, -y;</w:t>
      </w:r>
    </w:p>
    <w:p w14:paraId="258AD738">
      <w:pPr>
        <w:pStyle w:val="6"/>
        <w:spacing w:line="264" w:lineRule="auto"/>
        <w:ind w:left="741" w:firstLine="0"/>
        <w:jc w:val="left"/>
      </w:pPr>
      <w:r>
        <w:t>образование</w:t>
      </w:r>
      <w:r>
        <w:rPr>
          <w:spacing w:val="-6"/>
        </w:rPr>
        <w:t xml:space="preserve"> </w:t>
      </w:r>
      <w:r>
        <w:t>наречий</w:t>
      </w:r>
      <w:r>
        <w:rPr>
          <w:spacing w:val="-7"/>
        </w:rPr>
        <w:t xml:space="preserve"> </w:t>
      </w:r>
      <w:r>
        <w:t>при</w:t>
      </w:r>
      <w:r>
        <w:rPr>
          <w:spacing w:val="-7"/>
        </w:rPr>
        <w:t xml:space="preserve"> </w:t>
      </w:r>
      <w:r>
        <w:t>помощи</w:t>
      </w:r>
      <w:r>
        <w:rPr>
          <w:spacing w:val="-7"/>
        </w:rPr>
        <w:t xml:space="preserve"> </w:t>
      </w:r>
      <w:r>
        <w:t>префиксов un-, in-/im-</w:t>
      </w:r>
      <w:r>
        <w:rPr>
          <w:spacing w:val="-8"/>
        </w:rPr>
        <w:t xml:space="preserve"> </w:t>
      </w:r>
      <w:r>
        <w:t>и</w:t>
      </w:r>
      <w:r>
        <w:rPr>
          <w:spacing w:val="-7"/>
        </w:rPr>
        <w:t xml:space="preserve"> </w:t>
      </w:r>
      <w:r>
        <w:t>суффикса</w:t>
      </w:r>
      <w:r>
        <w:rPr>
          <w:spacing w:val="-3"/>
        </w:rPr>
        <w:t xml:space="preserve"> </w:t>
      </w:r>
      <w:r>
        <w:t xml:space="preserve">-ly; образование числительных при помощи суффиксов -teen, -ty, -th; </w:t>
      </w:r>
      <w:r>
        <w:rPr>
          <w:spacing w:val="-2"/>
        </w:rPr>
        <w:t>словосложение:</w:t>
      </w:r>
    </w:p>
    <w:p w14:paraId="7BFB6F78">
      <w:pPr>
        <w:pStyle w:val="6"/>
        <w:spacing w:line="264" w:lineRule="auto"/>
        <w:ind w:right="150"/>
      </w:pPr>
      <w:r>
        <w:t>образование сложных существительных путём соединения основ существительных (football);</w:t>
      </w:r>
    </w:p>
    <w:p w14:paraId="64179193">
      <w:pPr>
        <w:pStyle w:val="6"/>
        <w:spacing w:line="264" w:lineRule="auto"/>
        <w:ind w:right="146"/>
      </w:pPr>
      <w:r>
        <w:t>образование сложных существительных путём соединения основы прилагательного с основой существительного (blackboard);</w:t>
      </w:r>
    </w:p>
    <w:p w14:paraId="3BB03EB4">
      <w:pPr>
        <w:pStyle w:val="6"/>
        <w:spacing w:before="2" w:line="261" w:lineRule="auto"/>
        <w:ind w:right="150"/>
      </w:pPr>
      <w:r>
        <w:t>образование сложных существительных путём соединения основ существительных с предлогом (father-in-law);</w:t>
      </w:r>
    </w:p>
    <w:p w14:paraId="0F5246A3">
      <w:pPr>
        <w:pStyle w:val="6"/>
        <w:spacing w:before="4" w:line="264" w:lineRule="auto"/>
        <w:ind w:right="151"/>
      </w:pPr>
      <w:r>
        <w:t>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w:t>
      </w:r>
    </w:p>
    <w:p w14:paraId="1C3CA828">
      <w:pPr>
        <w:pStyle w:val="6"/>
        <w:spacing w:line="264" w:lineRule="auto"/>
        <w:ind w:right="152"/>
      </w:pPr>
      <w:r>
        <w:t>образование сложных прилагательных путём соединения наречия с основой причасти</w:t>
      </w:r>
    </w:p>
    <w:p w14:paraId="73F4CBD5">
      <w:pPr>
        <w:pStyle w:val="6"/>
        <w:spacing w:before="1"/>
        <w:ind w:left="741" w:firstLine="0"/>
      </w:pPr>
      <w:r>
        <w:t>я</w:t>
      </w:r>
      <w:r>
        <w:rPr>
          <w:spacing w:val="-6"/>
        </w:rPr>
        <w:t xml:space="preserve"> </w:t>
      </w:r>
      <w:r>
        <w:t>II</w:t>
      </w:r>
      <w:r>
        <w:rPr>
          <w:spacing w:val="-7"/>
        </w:rPr>
        <w:t xml:space="preserve"> </w:t>
      </w:r>
      <w:r>
        <w:t>(well-</w:t>
      </w:r>
      <w:r>
        <w:rPr>
          <w:spacing w:val="-2"/>
        </w:rPr>
        <w:t>behaved);</w:t>
      </w:r>
    </w:p>
    <w:p w14:paraId="113F9F6B">
      <w:pPr>
        <w:pStyle w:val="6"/>
        <w:spacing w:before="33" w:line="264" w:lineRule="auto"/>
        <w:ind w:right="141"/>
      </w:pPr>
      <w:r>
        <w:t>образование сложных прилагательных путём соединения основы прилагательного с основой причастия I (nice-looking);</w:t>
      </w:r>
    </w:p>
    <w:p w14:paraId="490D163E">
      <w:pPr>
        <w:pStyle w:val="6"/>
        <w:spacing w:line="320" w:lineRule="exact"/>
        <w:ind w:left="741" w:firstLine="0"/>
        <w:jc w:val="left"/>
      </w:pPr>
      <w:r>
        <w:rPr>
          <w:spacing w:val="-2"/>
        </w:rPr>
        <w:t>конверсия:</w:t>
      </w:r>
    </w:p>
    <w:p w14:paraId="0C0E65A1">
      <w:pPr>
        <w:pStyle w:val="6"/>
        <w:spacing w:before="33" w:line="264" w:lineRule="auto"/>
        <w:jc w:val="left"/>
      </w:pPr>
      <w:r>
        <w:t>образование имён существительных</w:t>
      </w:r>
      <w:r>
        <w:rPr>
          <w:spacing w:val="-3"/>
        </w:rPr>
        <w:t xml:space="preserve"> </w:t>
      </w:r>
      <w:r>
        <w:t>от неопределённой формы глаголов (to run – a run);</w:t>
      </w:r>
    </w:p>
    <w:p w14:paraId="52C48D6B">
      <w:pPr>
        <w:pStyle w:val="6"/>
        <w:tabs>
          <w:tab w:val="left" w:pos="2419"/>
          <w:tab w:val="left" w:pos="3224"/>
          <w:tab w:val="left" w:pos="5550"/>
          <w:tab w:val="left" w:pos="6015"/>
          <w:tab w:val="left" w:pos="6820"/>
          <w:tab w:val="left" w:pos="8955"/>
        </w:tabs>
        <w:spacing w:before="2" w:line="264" w:lineRule="auto"/>
        <w:ind w:right="135"/>
        <w:jc w:val="left"/>
      </w:pPr>
      <w:r>
        <w:rPr>
          <w:spacing w:val="-2"/>
        </w:rPr>
        <w:t>образование</w:t>
      </w:r>
      <w:r>
        <w:tab/>
      </w:r>
      <w:r>
        <w:rPr>
          <w:spacing w:val="-4"/>
        </w:rPr>
        <w:t>имён</w:t>
      </w:r>
      <w:r>
        <w:tab/>
      </w:r>
      <w:r>
        <w:rPr>
          <w:spacing w:val="-2"/>
        </w:rPr>
        <w:t>существительных</w:t>
      </w:r>
      <w:r>
        <w:tab/>
      </w:r>
      <w:r>
        <w:rPr>
          <w:spacing w:val="-6"/>
        </w:rPr>
        <w:t>от</w:t>
      </w:r>
      <w:r>
        <w:tab/>
      </w:r>
      <w:r>
        <w:rPr>
          <w:spacing w:val="-4"/>
        </w:rPr>
        <w:t>имён</w:t>
      </w:r>
      <w:r>
        <w:tab/>
      </w:r>
      <w:r>
        <w:rPr>
          <w:spacing w:val="-2"/>
        </w:rPr>
        <w:t>прилагательных</w:t>
      </w:r>
      <w:r>
        <w:tab/>
      </w:r>
      <w:r>
        <w:rPr>
          <w:spacing w:val="-2"/>
        </w:rPr>
        <w:t xml:space="preserve">(rich </w:t>
      </w:r>
      <w:r>
        <w:t>people – the rich);</w:t>
      </w:r>
    </w:p>
    <w:p w14:paraId="3768B74F">
      <w:pPr>
        <w:pStyle w:val="6"/>
        <w:spacing w:line="320" w:lineRule="exact"/>
        <w:ind w:left="741" w:firstLine="0"/>
        <w:jc w:val="left"/>
      </w:pPr>
      <w:r>
        <w:t>образование</w:t>
      </w:r>
      <w:r>
        <w:rPr>
          <w:spacing w:val="-4"/>
        </w:rPr>
        <w:t xml:space="preserve"> </w:t>
      </w:r>
      <w:r>
        <w:t>глаголов</w:t>
      </w:r>
      <w:r>
        <w:rPr>
          <w:spacing w:val="-8"/>
        </w:rPr>
        <w:t xml:space="preserve"> </w:t>
      </w:r>
      <w:r>
        <w:t>от</w:t>
      </w:r>
      <w:r>
        <w:rPr>
          <w:spacing w:val="-7"/>
        </w:rPr>
        <w:t xml:space="preserve"> </w:t>
      </w:r>
      <w:r>
        <w:t>имён</w:t>
      </w:r>
      <w:r>
        <w:rPr>
          <w:spacing w:val="-6"/>
        </w:rPr>
        <w:t xml:space="preserve"> </w:t>
      </w:r>
      <w:r>
        <w:t>существительных</w:t>
      </w:r>
      <w:r>
        <w:rPr>
          <w:spacing w:val="-7"/>
        </w:rPr>
        <w:t xml:space="preserve"> </w:t>
      </w:r>
      <w:r>
        <w:t>(a</w:t>
      </w:r>
      <w:r>
        <w:rPr>
          <w:spacing w:val="-5"/>
        </w:rPr>
        <w:t xml:space="preserve"> </w:t>
      </w:r>
      <w:r>
        <w:t>hand</w:t>
      </w:r>
      <w:r>
        <w:rPr>
          <w:spacing w:val="-5"/>
        </w:rPr>
        <w:t xml:space="preserve"> </w:t>
      </w:r>
      <w:r>
        <w:t>–</w:t>
      </w:r>
      <w:r>
        <w:rPr>
          <w:spacing w:val="-6"/>
        </w:rPr>
        <w:t xml:space="preserve"> </w:t>
      </w:r>
      <w:r>
        <w:t>to</w:t>
      </w:r>
      <w:r>
        <w:rPr>
          <w:spacing w:val="-1"/>
        </w:rPr>
        <w:t xml:space="preserve"> </w:t>
      </w:r>
      <w:r>
        <w:rPr>
          <w:spacing w:val="-2"/>
        </w:rPr>
        <w:t>hand);</w:t>
      </w:r>
    </w:p>
    <w:p w14:paraId="75AE78FF">
      <w:pPr>
        <w:pStyle w:val="6"/>
        <w:spacing w:before="34"/>
        <w:ind w:left="741" w:firstLine="0"/>
        <w:jc w:val="left"/>
      </w:pPr>
      <w:r>
        <w:t>образование</w:t>
      </w:r>
      <w:r>
        <w:rPr>
          <w:spacing w:val="-5"/>
        </w:rPr>
        <w:t xml:space="preserve"> </w:t>
      </w:r>
      <w:r>
        <w:t>глаголов</w:t>
      </w:r>
      <w:r>
        <w:rPr>
          <w:spacing w:val="-7"/>
        </w:rPr>
        <w:t xml:space="preserve"> </w:t>
      </w:r>
      <w:r>
        <w:t>от</w:t>
      </w:r>
      <w:r>
        <w:rPr>
          <w:spacing w:val="-6"/>
        </w:rPr>
        <w:t xml:space="preserve"> </w:t>
      </w:r>
      <w:r>
        <w:t>имён</w:t>
      </w:r>
      <w:r>
        <w:rPr>
          <w:spacing w:val="-5"/>
        </w:rPr>
        <w:t xml:space="preserve"> </w:t>
      </w:r>
      <w:r>
        <w:t>прилагательных</w:t>
      </w:r>
      <w:r>
        <w:rPr>
          <w:spacing w:val="-10"/>
        </w:rPr>
        <w:t xml:space="preserve"> </w:t>
      </w:r>
      <w:r>
        <w:t>(cool</w:t>
      </w:r>
      <w:r>
        <w:rPr>
          <w:spacing w:val="-9"/>
        </w:rPr>
        <w:t xml:space="preserve"> </w:t>
      </w:r>
      <w:r>
        <w:t>–</w:t>
      </w:r>
      <w:r>
        <w:rPr>
          <w:spacing w:val="-4"/>
        </w:rPr>
        <w:t xml:space="preserve"> </w:t>
      </w:r>
      <w:r>
        <w:t>to</w:t>
      </w:r>
      <w:r>
        <w:rPr>
          <w:spacing w:val="-5"/>
        </w:rPr>
        <w:t xml:space="preserve"> </w:t>
      </w:r>
      <w:r>
        <w:rPr>
          <w:spacing w:val="-2"/>
        </w:rPr>
        <w:t>cool).</w:t>
      </w:r>
    </w:p>
    <w:p w14:paraId="0683BF37">
      <w:pPr>
        <w:pStyle w:val="6"/>
        <w:spacing w:after="0"/>
        <w:jc w:val="left"/>
        <w:sectPr>
          <w:pgSz w:w="11910" w:h="16390"/>
          <w:pgMar w:top="1060" w:right="708" w:bottom="280" w:left="1559" w:header="720" w:footer="720" w:gutter="0"/>
          <w:cols w:space="720" w:num="1"/>
        </w:sectPr>
      </w:pPr>
    </w:p>
    <w:p w14:paraId="45760755">
      <w:pPr>
        <w:pStyle w:val="6"/>
        <w:spacing w:before="63"/>
        <w:ind w:left="741" w:firstLine="0"/>
      </w:pPr>
      <w:r>
        <w:t>Имена</w:t>
      </w:r>
      <w:r>
        <w:rPr>
          <w:spacing w:val="-4"/>
        </w:rPr>
        <w:t xml:space="preserve"> </w:t>
      </w:r>
      <w:r>
        <w:t>прилагательные</w:t>
      </w:r>
      <w:r>
        <w:rPr>
          <w:spacing w:val="-4"/>
        </w:rPr>
        <w:t xml:space="preserve"> </w:t>
      </w:r>
      <w:r>
        <w:t>на -ed</w:t>
      </w:r>
      <w:r>
        <w:rPr>
          <w:spacing w:val="-4"/>
        </w:rPr>
        <w:t xml:space="preserve"> </w:t>
      </w:r>
      <w:r>
        <w:t>и</w:t>
      </w:r>
      <w:r>
        <w:rPr>
          <w:spacing w:val="-5"/>
        </w:rPr>
        <w:t xml:space="preserve"> </w:t>
      </w:r>
      <w:r>
        <w:t>-ing</w:t>
      </w:r>
      <w:r>
        <w:rPr>
          <w:spacing w:val="-9"/>
        </w:rPr>
        <w:t xml:space="preserve"> </w:t>
      </w:r>
      <w:r>
        <w:t>(excited</w:t>
      </w:r>
      <w:r>
        <w:rPr>
          <w:spacing w:val="-3"/>
        </w:rPr>
        <w:t xml:space="preserve"> </w:t>
      </w:r>
      <w:r>
        <w:t>–</w:t>
      </w:r>
      <w:r>
        <w:rPr>
          <w:spacing w:val="-4"/>
        </w:rPr>
        <w:t xml:space="preserve"> </w:t>
      </w:r>
      <w:r>
        <w:rPr>
          <w:spacing w:val="-2"/>
        </w:rPr>
        <w:t>exciting).</w:t>
      </w:r>
    </w:p>
    <w:p w14:paraId="7C4646B5">
      <w:pPr>
        <w:pStyle w:val="6"/>
        <w:spacing w:before="34" w:line="264" w:lineRule="auto"/>
        <w:ind w:right="144"/>
      </w:pPr>
      <w: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362BB215">
      <w:pPr>
        <w:pStyle w:val="6"/>
        <w:spacing w:line="264" w:lineRule="auto"/>
        <w:ind w:right="151"/>
      </w:pPr>
      <w:r>
        <w:t>Различные средства связи для обеспечения целостности и логичности устного/письменного высказывания.</w:t>
      </w:r>
    </w:p>
    <w:p w14:paraId="3F54BD3C">
      <w:pPr>
        <w:spacing w:before="1"/>
        <w:ind w:left="741" w:right="0" w:firstLine="0"/>
        <w:jc w:val="both"/>
        <w:rPr>
          <w:i/>
          <w:sz w:val="28"/>
        </w:rPr>
      </w:pPr>
      <w:r>
        <w:rPr>
          <w:i/>
          <w:spacing w:val="-2"/>
          <w:sz w:val="28"/>
        </w:rPr>
        <w:t>Грамматическая</w:t>
      </w:r>
      <w:r>
        <w:rPr>
          <w:i/>
          <w:spacing w:val="3"/>
          <w:sz w:val="28"/>
        </w:rPr>
        <w:t xml:space="preserve"> </w:t>
      </w:r>
      <w:r>
        <w:rPr>
          <w:i/>
          <w:spacing w:val="-2"/>
          <w:sz w:val="28"/>
        </w:rPr>
        <w:t>сторона</w:t>
      </w:r>
      <w:r>
        <w:rPr>
          <w:i/>
          <w:spacing w:val="3"/>
          <w:sz w:val="28"/>
        </w:rPr>
        <w:t xml:space="preserve"> </w:t>
      </w:r>
      <w:r>
        <w:rPr>
          <w:i/>
          <w:spacing w:val="-4"/>
          <w:sz w:val="28"/>
        </w:rPr>
        <w:t>речи</w:t>
      </w:r>
    </w:p>
    <w:p w14:paraId="0E117C1A">
      <w:pPr>
        <w:pStyle w:val="6"/>
        <w:spacing w:before="33" w:line="264" w:lineRule="auto"/>
        <w:ind w:right="145"/>
      </w:pPr>
      <w:r>
        <w:t>Распознавание и употребление в устной и письменной речи изученных морфологических форм и синтаксических конструкций английского языка.</w:t>
      </w:r>
    </w:p>
    <w:p w14:paraId="38B5D5B1">
      <w:pPr>
        <w:pStyle w:val="6"/>
        <w:spacing w:line="264" w:lineRule="auto"/>
        <w:ind w:right="146"/>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14:paraId="2EDED22B">
      <w:pPr>
        <w:pStyle w:val="6"/>
        <w:spacing w:line="264" w:lineRule="auto"/>
        <w:ind w:right="152"/>
      </w:pPr>
      <w: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14:paraId="0976ECAB">
      <w:pPr>
        <w:pStyle w:val="6"/>
        <w:spacing w:before="1"/>
        <w:ind w:left="741" w:firstLine="0"/>
      </w:pPr>
      <w:r>
        <w:t>Предложения</w:t>
      </w:r>
      <w:r>
        <w:rPr>
          <w:spacing w:val="-9"/>
        </w:rPr>
        <w:t xml:space="preserve"> </w:t>
      </w:r>
      <w:r>
        <w:t>с</w:t>
      </w:r>
      <w:r>
        <w:rPr>
          <w:spacing w:val="-9"/>
        </w:rPr>
        <w:t xml:space="preserve"> </w:t>
      </w:r>
      <w:r>
        <w:t>начальным</w:t>
      </w:r>
      <w:r>
        <w:rPr>
          <w:spacing w:val="-5"/>
        </w:rPr>
        <w:t xml:space="preserve"> It.</w:t>
      </w:r>
    </w:p>
    <w:p w14:paraId="20E7E101">
      <w:pPr>
        <w:pStyle w:val="6"/>
        <w:spacing w:before="33"/>
        <w:ind w:left="741" w:firstLine="0"/>
      </w:pPr>
      <w:r>
        <w:t>Предложения</w:t>
      </w:r>
      <w:r>
        <w:rPr>
          <w:spacing w:val="-6"/>
        </w:rPr>
        <w:t xml:space="preserve"> </w:t>
      </w:r>
      <w:r>
        <w:t>с</w:t>
      </w:r>
      <w:r>
        <w:rPr>
          <w:spacing w:val="-5"/>
        </w:rPr>
        <w:t xml:space="preserve"> </w:t>
      </w:r>
      <w:r>
        <w:t>начальным</w:t>
      </w:r>
      <w:r>
        <w:rPr>
          <w:spacing w:val="-2"/>
        </w:rPr>
        <w:t xml:space="preserve"> </w:t>
      </w:r>
      <w:r>
        <w:t>There</w:t>
      </w:r>
      <w:r>
        <w:rPr>
          <w:spacing w:val="-4"/>
        </w:rPr>
        <w:t xml:space="preserve"> </w:t>
      </w:r>
      <w:r>
        <w:t>+</w:t>
      </w:r>
      <w:r>
        <w:rPr>
          <w:spacing w:val="-4"/>
        </w:rPr>
        <w:t xml:space="preserve"> </w:t>
      </w:r>
      <w:r>
        <w:t>to</w:t>
      </w:r>
      <w:r>
        <w:rPr>
          <w:spacing w:val="-6"/>
        </w:rPr>
        <w:t xml:space="preserve"> </w:t>
      </w:r>
      <w:r>
        <w:rPr>
          <w:spacing w:val="-5"/>
        </w:rPr>
        <w:t>be.</w:t>
      </w:r>
    </w:p>
    <w:p w14:paraId="011CC20F">
      <w:pPr>
        <w:pStyle w:val="6"/>
        <w:spacing w:before="29" w:line="264" w:lineRule="auto"/>
        <w:ind w:right="133"/>
        <w:jc w:val="left"/>
      </w:pPr>
      <w:r>
        <w:t>Предложения</w:t>
      </w:r>
      <w:r>
        <w:rPr>
          <w:spacing w:val="80"/>
        </w:rPr>
        <w:t xml:space="preserve"> </w:t>
      </w:r>
      <w:r>
        <w:t>с</w:t>
      </w:r>
      <w:r>
        <w:rPr>
          <w:spacing w:val="80"/>
        </w:rPr>
        <w:t xml:space="preserve"> </w:t>
      </w:r>
      <w:r>
        <w:t>глагольными</w:t>
      </w:r>
      <w:r>
        <w:rPr>
          <w:spacing w:val="79"/>
        </w:rPr>
        <w:t xml:space="preserve"> </w:t>
      </w:r>
      <w:r>
        <w:t>конструкциями,</w:t>
      </w:r>
      <w:r>
        <w:rPr>
          <w:spacing w:val="80"/>
        </w:rPr>
        <w:t xml:space="preserve"> </w:t>
      </w:r>
      <w:r>
        <w:t>содержащими</w:t>
      </w:r>
      <w:r>
        <w:rPr>
          <w:spacing w:val="79"/>
        </w:rPr>
        <w:t xml:space="preserve"> </w:t>
      </w:r>
      <w:r>
        <w:t>глаголы-связки to be, to look, to seem, to feel (He looks/seems/feels happy.).</w:t>
      </w:r>
    </w:p>
    <w:p w14:paraId="232F1391">
      <w:pPr>
        <w:pStyle w:val="6"/>
        <w:spacing w:before="2" w:line="264" w:lineRule="auto"/>
        <w:jc w:val="left"/>
      </w:pPr>
      <w:r>
        <w:t>Предложения cо сложным дополнением – Complex Object (I want you to help me. I saw her cross/crossing the road. I want to have my hair cut.).</w:t>
      </w:r>
    </w:p>
    <w:p w14:paraId="3F366AC4">
      <w:pPr>
        <w:pStyle w:val="6"/>
        <w:spacing w:before="2"/>
        <w:ind w:left="741" w:firstLine="0"/>
        <w:jc w:val="left"/>
      </w:pPr>
      <w:r>
        <w:t>Сложносочинённые</w:t>
      </w:r>
      <w:r>
        <w:rPr>
          <w:spacing w:val="34"/>
        </w:rPr>
        <w:t xml:space="preserve"> </w:t>
      </w:r>
      <w:r>
        <w:t>предложения</w:t>
      </w:r>
      <w:r>
        <w:rPr>
          <w:spacing w:val="35"/>
        </w:rPr>
        <w:t xml:space="preserve"> </w:t>
      </w:r>
      <w:r>
        <w:t>с</w:t>
      </w:r>
      <w:r>
        <w:rPr>
          <w:spacing w:val="35"/>
        </w:rPr>
        <w:t xml:space="preserve"> </w:t>
      </w:r>
      <w:r>
        <w:t>сочинительными</w:t>
      </w:r>
      <w:r>
        <w:rPr>
          <w:spacing w:val="33"/>
        </w:rPr>
        <w:t xml:space="preserve"> </w:t>
      </w:r>
      <w:r>
        <w:t>союзами</w:t>
      </w:r>
      <w:r>
        <w:rPr>
          <w:spacing w:val="42"/>
        </w:rPr>
        <w:t xml:space="preserve"> </w:t>
      </w:r>
      <w:r>
        <w:t>and,</w:t>
      </w:r>
      <w:r>
        <w:rPr>
          <w:spacing w:val="37"/>
        </w:rPr>
        <w:t xml:space="preserve"> </w:t>
      </w:r>
      <w:r>
        <w:rPr>
          <w:spacing w:val="-4"/>
        </w:rPr>
        <w:t>but,</w:t>
      </w:r>
    </w:p>
    <w:p w14:paraId="6EBDAAA6">
      <w:pPr>
        <w:pStyle w:val="6"/>
        <w:spacing w:before="29"/>
        <w:ind w:firstLine="0"/>
        <w:jc w:val="left"/>
      </w:pPr>
      <w:r>
        <w:rPr>
          <w:spacing w:val="-5"/>
        </w:rPr>
        <w:t>or.</w:t>
      </w:r>
    </w:p>
    <w:p w14:paraId="1F63039C">
      <w:pPr>
        <w:pStyle w:val="6"/>
        <w:spacing w:before="33"/>
        <w:ind w:left="741" w:firstLine="0"/>
        <w:jc w:val="left"/>
      </w:pPr>
      <w:r>
        <w:t>Сложноподчинённые</w:t>
      </w:r>
      <w:r>
        <w:rPr>
          <w:spacing w:val="62"/>
          <w:w w:val="150"/>
        </w:rPr>
        <w:t xml:space="preserve"> </w:t>
      </w:r>
      <w:r>
        <w:t>предложения</w:t>
      </w:r>
      <w:r>
        <w:rPr>
          <w:spacing w:val="64"/>
          <w:w w:val="150"/>
        </w:rPr>
        <w:t xml:space="preserve"> </w:t>
      </w:r>
      <w:r>
        <w:t>с</w:t>
      </w:r>
      <w:r>
        <w:rPr>
          <w:spacing w:val="68"/>
          <w:w w:val="150"/>
        </w:rPr>
        <w:t xml:space="preserve"> </w:t>
      </w:r>
      <w:r>
        <w:t>союзами</w:t>
      </w:r>
      <w:r>
        <w:rPr>
          <w:spacing w:val="63"/>
          <w:w w:val="150"/>
        </w:rPr>
        <w:t xml:space="preserve"> </w:t>
      </w:r>
      <w:r>
        <w:t>и</w:t>
      </w:r>
      <w:r>
        <w:rPr>
          <w:spacing w:val="63"/>
          <w:w w:val="150"/>
        </w:rPr>
        <w:t xml:space="preserve"> </w:t>
      </w:r>
      <w:r>
        <w:t>союзными</w:t>
      </w:r>
      <w:r>
        <w:rPr>
          <w:spacing w:val="64"/>
          <w:w w:val="150"/>
        </w:rPr>
        <w:t xml:space="preserve"> </w:t>
      </w:r>
      <w:r>
        <w:rPr>
          <w:spacing w:val="-2"/>
        </w:rPr>
        <w:t>словами</w:t>
      </w:r>
    </w:p>
    <w:p w14:paraId="167A434A">
      <w:pPr>
        <w:pStyle w:val="6"/>
        <w:spacing w:before="33"/>
        <w:ind w:firstLine="0"/>
      </w:pPr>
      <w:r>
        <w:t>because,</w:t>
      </w:r>
      <w:r>
        <w:rPr>
          <w:spacing w:val="-6"/>
        </w:rPr>
        <w:t xml:space="preserve"> </w:t>
      </w:r>
      <w:r>
        <w:t>if,</w:t>
      </w:r>
      <w:r>
        <w:rPr>
          <w:spacing w:val="-6"/>
        </w:rPr>
        <w:t xml:space="preserve"> </w:t>
      </w:r>
      <w:r>
        <w:t>when,</w:t>
      </w:r>
      <w:r>
        <w:rPr>
          <w:spacing w:val="-5"/>
        </w:rPr>
        <w:t xml:space="preserve"> </w:t>
      </w:r>
      <w:r>
        <w:t>where,</w:t>
      </w:r>
      <w:r>
        <w:rPr>
          <w:spacing w:val="-6"/>
        </w:rPr>
        <w:t xml:space="preserve"> </w:t>
      </w:r>
      <w:r>
        <w:t>what,</w:t>
      </w:r>
      <w:r>
        <w:rPr>
          <w:spacing w:val="-5"/>
        </w:rPr>
        <w:t xml:space="preserve"> </w:t>
      </w:r>
      <w:r>
        <w:t>why,</w:t>
      </w:r>
      <w:r>
        <w:rPr>
          <w:spacing w:val="-1"/>
        </w:rPr>
        <w:t xml:space="preserve"> </w:t>
      </w:r>
      <w:r>
        <w:rPr>
          <w:spacing w:val="-4"/>
        </w:rPr>
        <w:t>how.</w:t>
      </w:r>
    </w:p>
    <w:p w14:paraId="46DFA27F">
      <w:pPr>
        <w:pStyle w:val="6"/>
        <w:spacing w:before="33" w:line="261" w:lineRule="auto"/>
        <w:ind w:right="147"/>
      </w:pPr>
      <w:r>
        <w:t>Сложноподчинённые предложения с определительными придаточными с союзными словами who, which, that.</w:t>
      </w:r>
    </w:p>
    <w:p w14:paraId="0535412C">
      <w:pPr>
        <w:pStyle w:val="6"/>
        <w:spacing w:before="5" w:line="264" w:lineRule="auto"/>
        <w:ind w:right="142"/>
      </w:pPr>
      <w:r>
        <w:t>Сложноподчинённые предложения с союзными словами whoever, whatever, however, whenever.</w:t>
      </w:r>
    </w:p>
    <w:p w14:paraId="581A2EF4">
      <w:pPr>
        <w:pStyle w:val="6"/>
        <w:spacing w:before="2" w:line="264" w:lineRule="auto"/>
        <w:ind w:right="144"/>
      </w:pPr>
      <w:r>
        <w:t>Условные предложения с глаголами в изъявительном наклонении (Conditional 0, Conditional I) и с глаголами в сослагательном наклонении (Conditional II).</w:t>
      </w:r>
    </w:p>
    <w:p w14:paraId="11D7A1FF">
      <w:pPr>
        <w:pStyle w:val="6"/>
        <w:spacing w:line="264" w:lineRule="auto"/>
        <w:ind w:right="138"/>
      </w:pPr>
      <w: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p w14:paraId="31FF566F">
      <w:pPr>
        <w:pStyle w:val="6"/>
        <w:spacing w:after="0" w:line="264" w:lineRule="auto"/>
        <w:sectPr>
          <w:pgSz w:w="11910" w:h="16390"/>
          <w:pgMar w:top="1060" w:right="708" w:bottom="280" w:left="1559" w:header="720" w:footer="720" w:gutter="0"/>
          <w:cols w:space="720" w:num="1"/>
        </w:sectPr>
      </w:pPr>
    </w:p>
    <w:p w14:paraId="30406AA3">
      <w:pPr>
        <w:pStyle w:val="6"/>
        <w:spacing w:before="63" w:line="264" w:lineRule="auto"/>
        <w:ind w:right="147"/>
      </w:pPr>
      <w: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14:paraId="3775E303">
      <w:pPr>
        <w:pStyle w:val="6"/>
        <w:spacing w:before="4" w:line="261" w:lineRule="auto"/>
        <w:ind w:right="153"/>
      </w:pPr>
      <w:r>
        <w:t xml:space="preserve">Модальные глаголы в косвенной речи в настоящем и прошедшем </w:t>
      </w:r>
      <w:r>
        <w:rPr>
          <w:spacing w:val="-2"/>
        </w:rPr>
        <w:t>времени.</w:t>
      </w:r>
    </w:p>
    <w:p w14:paraId="2555BCEA">
      <w:pPr>
        <w:pStyle w:val="6"/>
        <w:spacing w:before="4" w:line="264" w:lineRule="auto"/>
        <w:ind w:right="154"/>
      </w:pPr>
      <w:r>
        <w:t>Предложения с конструкциями as … as, not so … as, both … and …,</w:t>
      </w:r>
      <w:r>
        <w:rPr>
          <w:spacing w:val="40"/>
        </w:rPr>
        <w:t xml:space="preserve"> </w:t>
      </w:r>
      <w:r>
        <w:t>either … or, neither … nor.</w:t>
      </w:r>
    </w:p>
    <w:p w14:paraId="3568D744">
      <w:pPr>
        <w:pStyle w:val="6"/>
        <w:spacing w:before="2"/>
        <w:ind w:left="741" w:firstLine="0"/>
      </w:pPr>
      <w:r>
        <w:t>Предложения</w:t>
      </w:r>
      <w:r>
        <w:rPr>
          <w:spacing w:val="-4"/>
        </w:rPr>
        <w:t xml:space="preserve"> </w:t>
      </w:r>
      <w:r>
        <w:t>с</w:t>
      </w:r>
      <w:r>
        <w:rPr>
          <w:spacing w:val="-2"/>
        </w:rPr>
        <w:t xml:space="preserve"> </w:t>
      </w:r>
      <w:r>
        <w:t>I</w:t>
      </w:r>
      <w:r>
        <w:rPr>
          <w:spacing w:val="-4"/>
        </w:rPr>
        <w:t xml:space="preserve"> wish…</w:t>
      </w:r>
    </w:p>
    <w:p w14:paraId="403541A2">
      <w:pPr>
        <w:pStyle w:val="6"/>
        <w:spacing w:before="34"/>
        <w:ind w:left="741" w:firstLine="0"/>
      </w:pPr>
      <w:r>
        <w:t>Конструкции</w:t>
      </w:r>
      <w:r>
        <w:rPr>
          <w:spacing w:val="-7"/>
        </w:rPr>
        <w:t xml:space="preserve"> </w:t>
      </w:r>
      <w:r>
        <w:t>с</w:t>
      </w:r>
      <w:r>
        <w:rPr>
          <w:spacing w:val="-6"/>
        </w:rPr>
        <w:t xml:space="preserve"> </w:t>
      </w:r>
      <w:r>
        <w:t>глаголами</w:t>
      </w:r>
      <w:r>
        <w:rPr>
          <w:spacing w:val="-6"/>
        </w:rPr>
        <w:t xml:space="preserve"> </w:t>
      </w:r>
      <w:r>
        <w:t>на</w:t>
      </w:r>
      <w:r>
        <w:rPr>
          <w:spacing w:val="-2"/>
        </w:rPr>
        <w:t xml:space="preserve"> </w:t>
      </w:r>
      <w:r>
        <w:t>-ing:</w:t>
      </w:r>
      <w:r>
        <w:rPr>
          <w:spacing w:val="-11"/>
        </w:rPr>
        <w:t xml:space="preserve"> </w:t>
      </w:r>
      <w:r>
        <w:t>to</w:t>
      </w:r>
      <w:r>
        <w:rPr>
          <w:spacing w:val="-2"/>
        </w:rPr>
        <w:t xml:space="preserve"> </w:t>
      </w:r>
      <w:r>
        <w:t>love/hate</w:t>
      </w:r>
      <w:r>
        <w:rPr>
          <w:spacing w:val="-6"/>
        </w:rPr>
        <w:t xml:space="preserve"> </w:t>
      </w:r>
      <w:r>
        <w:t>doing</w:t>
      </w:r>
      <w:r>
        <w:rPr>
          <w:spacing w:val="-10"/>
        </w:rPr>
        <w:t xml:space="preserve"> </w:t>
      </w:r>
      <w:r>
        <w:rPr>
          <w:spacing w:val="-2"/>
        </w:rPr>
        <w:t>smth.</w:t>
      </w:r>
    </w:p>
    <w:p w14:paraId="22661D67">
      <w:pPr>
        <w:pStyle w:val="6"/>
        <w:spacing w:before="28" w:line="264" w:lineRule="auto"/>
        <w:ind w:right="148"/>
      </w:pPr>
      <w:r>
        <w:t>Конструкции c глаголами to stop, to remember, to forget (разница в значении to stop doing smth и to stop to do smth).</w:t>
      </w:r>
    </w:p>
    <w:p w14:paraId="3E266ADD">
      <w:pPr>
        <w:pStyle w:val="6"/>
        <w:spacing w:before="2" w:line="264" w:lineRule="auto"/>
        <w:ind w:left="741" w:right="2909" w:firstLine="0"/>
        <w:jc w:val="left"/>
      </w:pPr>
      <w:r>
        <w:t>Конструкция It takes me … to do smth. Конструкция</w:t>
      </w:r>
      <w:r>
        <w:rPr>
          <w:spacing w:val="-5"/>
        </w:rPr>
        <w:t xml:space="preserve"> </w:t>
      </w:r>
      <w:r>
        <w:t>used</w:t>
      </w:r>
      <w:r>
        <w:rPr>
          <w:spacing w:val="-6"/>
        </w:rPr>
        <w:t xml:space="preserve"> </w:t>
      </w:r>
      <w:r>
        <w:t>to</w:t>
      </w:r>
      <w:r>
        <w:rPr>
          <w:spacing w:val="-7"/>
        </w:rPr>
        <w:t xml:space="preserve"> </w:t>
      </w:r>
      <w:r>
        <w:t>+</w:t>
      </w:r>
      <w:r>
        <w:rPr>
          <w:spacing w:val="-7"/>
        </w:rPr>
        <w:t xml:space="preserve"> </w:t>
      </w:r>
      <w:r>
        <w:t>инфинитив</w:t>
      </w:r>
      <w:r>
        <w:rPr>
          <w:spacing w:val="-10"/>
        </w:rPr>
        <w:t xml:space="preserve"> </w:t>
      </w:r>
      <w:r>
        <w:t>глагола.</w:t>
      </w:r>
    </w:p>
    <w:p w14:paraId="580BEC09">
      <w:pPr>
        <w:pStyle w:val="6"/>
        <w:spacing w:line="320" w:lineRule="exact"/>
        <w:ind w:left="741" w:firstLine="0"/>
        <w:jc w:val="left"/>
      </w:pPr>
      <w:r>
        <w:t>Конструкции</w:t>
      </w:r>
      <w:r>
        <w:rPr>
          <w:spacing w:val="-7"/>
        </w:rPr>
        <w:t xml:space="preserve"> </w:t>
      </w:r>
      <w:r>
        <w:t>be/get</w:t>
      </w:r>
      <w:r>
        <w:rPr>
          <w:spacing w:val="-3"/>
        </w:rPr>
        <w:t xml:space="preserve"> </w:t>
      </w:r>
      <w:r>
        <w:t>used</w:t>
      </w:r>
      <w:r>
        <w:rPr>
          <w:spacing w:val="-7"/>
        </w:rPr>
        <w:t xml:space="preserve"> </w:t>
      </w:r>
      <w:r>
        <w:t>to</w:t>
      </w:r>
      <w:r>
        <w:rPr>
          <w:spacing w:val="-7"/>
        </w:rPr>
        <w:t xml:space="preserve"> </w:t>
      </w:r>
      <w:r>
        <w:t>smth,</w:t>
      </w:r>
      <w:r>
        <w:rPr>
          <w:spacing w:val="-4"/>
        </w:rPr>
        <w:t xml:space="preserve"> </w:t>
      </w:r>
      <w:r>
        <w:t>be/get</w:t>
      </w:r>
      <w:r>
        <w:rPr>
          <w:spacing w:val="-3"/>
        </w:rPr>
        <w:t xml:space="preserve"> </w:t>
      </w:r>
      <w:r>
        <w:t>used</w:t>
      </w:r>
      <w:r>
        <w:rPr>
          <w:spacing w:val="-7"/>
        </w:rPr>
        <w:t xml:space="preserve"> </w:t>
      </w:r>
      <w:r>
        <w:t>to</w:t>
      </w:r>
      <w:r>
        <w:rPr>
          <w:spacing w:val="-7"/>
        </w:rPr>
        <w:t xml:space="preserve"> </w:t>
      </w:r>
      <w:r>
        <w:t>doing</w:t>
      </w:r>
      <w:r>
        <w:rPr>
          <w:spacing w:val="-11"/>
        </w:rPr>
        <w:t xml:space="preserve"> </w:t>
      </w:r>
      <w:r>
        <w:rPr>
          <w:spacing w:val="-2"/>
        </w:rPr>
        <w:t>smth.</w:t>
      </w:r>
    </w:p>
    <w:p w14:paraId="015B043F">
      <w:pPr>
        <w:pStyle w:val="6"/>
        <w:spacing w:before="33" w:line="264" w:lineRule="auto"/>
        <w:ind w:right="151"/>
      </w:pPr>
      <w:r>
        <w:t>Конструкции I prefer, I’d prefer, I’d rather prefer, выражающие предпочтение, а также конструкции I’d rather, You’d better.</w:t>
      </w:r>
    </w:p>
    <w:p w14:paraId="0576ECDC">
      <w:pPr>
        <w:pStyle w:val="6"/>
        <w:spacing w:before="2" w:line="264" w:lineRule="auto"/>
        <w:ind w:right="142"/>
      </w:pPr>
      <w:r>
        <w:t>Подлежащее, выраженное собирательным существительным (family, police), и его согласование со сказуемым.</w:t>
      </w:r>
    </w:p>
    <w:p w14:paraId="2665D35C">
      <w:pPr>
        <w:pStyle w:val="6"/>
        <w:spacing w:line="264" w:lineRule="auto"/>
        <w:ind w:right="138"/>
      </w:pPr>
      <w: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p w14:paraId="6DF39A49">
      <w:pPr>
        <w:pStyle w:val="6"/>
        <w:spacing w:line="264" w:lineRule="auto"/>
        <w:ind w:right="151"/>
      </w:pPr>
      <w:r>
        <w:t>Конструкция to be going to, формы Future Simple Tense и Present Continuous Tense для выражения будущего действия.</w:t>
      </w:r>
    </w:p>
    <w:p w14:paraId="46ACA33B">
      <w:pPr>
        <w:pStyle w:val="6"/>
        <w:spacing w:before="2" w:line="261" w:lineRule="auto"/>
        <w:ind w:right="147"/>
      </w:pPr>
      <w:r>
        <w:t>Модальные глаголы</w:t>
      </w:r>
      <w:r>
        <w:rPr>
          <w:spacing w:val="-1"/>
        </w:rPr>
        <w:t xml:space="preserve"> </w:t>
      </w:r>
      <w:r>
        <w:t>и</w:t>
      </w:r>
      <w:r>
        <w:rPr>
          <w:spacing w:val="-1"/>
        </w:rPr>
        <w:t xml:space="preserve"> </w:t>
      </w:r>
      <w:r>
        <w:t>их</w:t>
      </w:r>
      <w:r>
        <w:rPr>
          <w:spacing w:val="-6"/>
        </w:rPr>
        <w:t xml:space="preserve"> </w:t>
      </w:r>
      <w:r>
        <w:t>эквиваленты</w:t>
      </w:r>
      <w:r>
        <w:rPr>
          <w:spacing w:val="-1"/>
        </w:rPr>
        <w:t xml:space="preserve"> </w:t>
      </w:r>
      <w:r>
        <w:t>(can/be able to, could, must/have to, may, might, should, shall, would, will, need).</w:t>
      </w:r>
    </w:p>
    <w:p w14:paraId="6B4D2C80">
      <w:pPr>
        <w:pStyle w:val="6"/>
        <w:spacing w:before="4" w:line="264" w:lineRule="auto"/>
        <w:ind w:right="144"/>
      </w:pPr>
      <w:r>
        <w:t>Неличные</w:t>
      </w:r>
      <w:r>
        <w:rPr>
          <w:spacing w:val="-1"/>
        </w:rPr>
        <w:t xml:space="preserve"> </w:t>
      </w:r>
      <w:r>
        <w:t>формы</w:t>
      </w:r>
      <w:r>
        <w:rPr>
          <w:spacing w:val="-2"/>
        </w:rPr>
        <w:t xml:space="preserve"> </w:t>
      </w:r>
      <w:r>
        <w:t>глагола –</w:t>
      </w:r>
      <w:r>
        <w:rPr>
          <w:spacing w:val="-2"/>
        </w:rPr>
        <w:t xml:space="preserve"> </w:t>
      </w:r>
      <w:r>
        <w:t>инфинитив, герундий, причастие</w:t>
      </w:r>
      <w:r>
        <w:rPr>
          <w:spacing w:val="-1"/>
        </w:rPr>
        <w:t xml:space="preserve"> </w:t>
      </w:r>
      <w:r>
        <w:t>(Participle I и</w:t>
      </w:r>
      <w:r>
        <w:rPr>
          <w:spacing w:val="-3"/>
        </w:rPr>
        <w:t xml:space="preserve"> </w:t>
      </w:r>
      <w:r>
        <w:t>Participle</w:t>
      </w:r>
      <w:r>
        <w:rPr>
          <w:spacing w:val="-2"/>
        </w:rPr>
        <w:t xml:space="preserve"> </w:t>
      </w:r>
      <w:r>
        <w:t>II),</w:t>
      </w:r>
      <w:r>
        <w:rPr>
          <w:spacing w:val="-1"/>
        </w:rPr>
        <w:t xml:space="preserve"> </w:t>
      </w:r>
      <w:r>
        <w:t>причастия</w:t>
      </w:r>
      <w:r>
        <w:rPr>
          <w:spacing w:val="-2"/>
        </w:rPr>
        <w:t xml:space="preserve"> </w:t>
      </w:r>
      <w:r>
        <w:t>в</w:t>
      </w:r>
      <w:r>
        <w:rPr>
          <w:spacing w:val="-4"/>
        </w:rPr>
        <w:t xml:space="preserve"> </w:t>
      </w:r>
      <w:r>
        <w:t>функции</w:t>
      </w:r>
      <w:r>
        <w:rPr>
          <w:spacing w:val="-3"/>
        </w:rPr>
        <w:t xml:space="preserve"> </w:t>
      </w:r>
      <w:r>
        <w:t>определения</w:t>
      </w:r>
      <w:r>
        <w:rPr>
          <w:spacing w:val="-2"/>
        </w:rPr>
        <w:t xml:space="preserve"> </w:t>
      </w:r>
      <w:r>
        <w:t>(Participle I –</w:t>
      </w:r>
      <w:r>
        <w:rPr>
          <w:spacing w:val="-3"/>
        </w:rPr>
        <w:t xml:space="preserve"> </w:t>
      </w:r>
      <w:r>
        <w:t>a</w:t>
      </w:r>
      <w:r>
        <w:rPr>
          <w:spacing w:val="-2"/>
        </w:rPr>
        <w:t xml:space="preserve"> </w:t>
      </w:r>
      <w:r>
        <w:t>playing</w:t>
      </w:r>
      <w:r>
        <w:rPr>
          <w:spacing w:val="-8"/>
        </w:rPr>
        <w:t xml:space="preserve"> </w:t>
      </w:r>
      <w:r>
        <w:t>child, Participle II – a written text).</w:t>
      </w:r>
    </w:p>
    <w:p w14:paraId="28D03C91">
      <w:pPr>
        <w:pStyle w:val="6"/>
        <w:spacing w:before="3"/>
        <w:ind w:left="741" w:firstLine="0"/>
      </w:pPr>
      <w:r>
        <w:t>Определённый,</w:t>
      </w:r>
      <w:r>
        <w:rPr>
          <w:spacing w:val="-9"/>
        </w:rPr>
        <w:t xml:space="preserve"> </w:t>
      </w:r>
      <w:r>
        <w:t>неопределённый</w:t>
      </w:r>
      <w:r>
        <w:rPr>
          <w:spacing w:val="-10"/>
        </w:rPr>
        <w:t xml:space="preserve"> </w:t>
      </w:r>
      <w:r>
        <w:t>и</w:t>
      </w:r>
      <w:r>
        <w:rPr>
          <w:spacing w:val="-10"/>
        </w:rPr>
        <w:t xml:space="preserve"> </w:t>
      </w:r>
      <w:r>
        <w:t>нулевой</w:t>
      </w:r>
      <w:r>
        <w:rPr>
          <w:spacing w:val="-10"/>
        </w:rPr>
        <w:t xml:space="preserve"> </w:t>
      </w:r>
      <w:r>
        <w:rPr>
          <w:spacing w:val="-2"/>
        </w:rPr>
        <w:t>артикли.</w:t>
      </w:r>
    </w:p>
    <w:p w14:paraId="2B05F1B0">
      <w:pPr>
        <w:pStyle w:val="6"/>
        <w:spacing w:before="29" w:line="264" w:lineRule="auto"/>
        <w:ind w:right="151"/>
      </w:pPr>
      <w:r>
        <w:t>Имена существительные во множественном числе, образованных по правилу, и исключения.</w:t>
      </w:r>
    </w:p>
    <w:p w14:paraId="32EA104D">
      <w:pPr>
        <w:pStyle w:val="6"/>
        <w:spacing w:before="2" w:line="264" w:lineRule="auto"/>
        <w:ind w:right="152"/>
      </w:pPr>
      <w:r>
        <w:t>Неисчисляемые имена существительные, имеющие форму только множественного числа.</w:t>
      </w:r>
    </w:p>
    <w:p w14:paraId="24B7459A">
      <w:pPr>
        <w:pStyle w:val="6"/>
        <w:spacing w:before="2"/>
        <w:ind w:left="741" w:firstLine="0"/>
      </w:pPr>
      <w:r>
        <w:t>Притяжательный</w:t>
      </w:r>
      <w:r>
        <w:rPr>
          <w:spacing w:val="-10"/>
        </w:rPr>
        <w:t xml:space="preserve"> </w:t>
      </w:r>
      <w:r>
        <w:t>падеж</w:t>
      </w:r>
      <w:r>
        <w:rPr>
          <w:spacing w:val="-9"/>
        </w:rPr>
        <w:t xml:space="preserve"> </w:t>
      </w:r>
      <w:r>
        <w:t>имён</w:t>
      </w:r>
      <w:r>
        <w:rPr>
          <w:spacing w:val="-4"/>
        </w:rPr>
        <w:t xml:space="preserve"> </w:t>
      </w:r>
      <w:r>
        <w:rPr>
          <w:spacing w:val="-2"/>
        </w:rPr>
        <w:t>существительных.</w:t>
      </w:r>
    </w:p>
    <w:p w14:paraId="0A9C9F63">
      <w:pPr>
        <w:pStyle w:val="6"/>
        <w:spacing w:before="29" w:line="264" w:lineRule="auto"/>
        <w:ind w:right="150"/>
      </w:pPr>
      <w:r>
        <w:t>Имена прилагательные и наречия в положительной, сравнительной и превосходной степенях, образованные по правилу, и исключения.</w:t>
      </w:r>
    </w:p>
    <w:p w14:paraId="25BB57EB">
      <w:pPr>
        <w:pStyle w:val="6"/>
        <w:spacing w:after="0" w:line="264" w:lineRule="auto"/>
        <w:sectPr>
          <w:pgSz w:w="11910" w:h="16390"/>
          <w:pgMar w:top="1060" w:right="708" w:bottom="280" w:left="1559" w:header="720" w:footer="720" w:gutter="0"/>
          <w:cols w:space="720" w:num="1"/>
        </w:sectPr>
      </w:pPr>
    </w:p>
    <w:p w14:paraId="24C1AD21">
      <w:pPr>
        <w:pStyle w:val="6"/>
        <w:spacing w:before="63" w:line="264" w:lineRule="auto"/>
        <w:ind w:right="139"/>
        <w:jc w:val="left"/>
      </w:pPr>
      <w:r>
        <w:t>Порядок</w:t>
      </w:r>
      <w:r>
        <w:rPr>
          <w:spacing w:val="40"/>
        </w:rPr>
        <w:t xml:space="preserve"> </w:t>
      </w:r>
      <w:r>
        <w:t>следования</w:t>
      </w:r>
      <w:r>
        <w:rPr>
          <w:spacing w:val="40"/>
        </w:rPr>
        <w:t xml:space="preserve"> </w:t>
      </w:r>
      <w:r>
        <w:t>нескольких</w:t>
      </w:r>
      <w:r>
        <w:rPr>
          <w:spacing w:val="40"/>
        </w:rPr>
        <w:t xml:space="preserve"> </w:t>
      </w:r>
      <w:r>
        <w:t>прилагательных</w:t>
      </w:r>
      <w:r>
        <w:rPr>
          <w:spacing w:val="40"/>
        </w:rPr>
        <w:t xml:space="preserve"> </w:t>
      </w:r>
      <w:r>
        <w:t>(мнение</w:t>
      </w:r>
      <w:r>
        <w:rPr>
          <w:spacing w:val="40"/>
        </w:rPr>
        <w:t xml:space="preserve"> </w:t>
      </w:r>
      <w:r>
        <w:t>–</w:t>
      </w:r>
      <w:r>
        <w:rPr>
          <w:spacing w:val="40"/>
        </w:rPr>
        <w:t xml:space="preserve"> </w:t>
      </w:r>
      <w:r>
        <w:t>размер</w:t>
      </w:r>
      <w:r>
        <w:rPr>
          <w:spacing w:val="40"/>
        </w:rPr>
        <w:t xml:space="preserve"> </w:t>
      </w:r>
      <w:r>
        <w:t>– возраст – цвет – происхождение).</w:t>
      </w:r>
    </w:p>
    <w:p w14:paraId="0D2982ED">
      <w:pPr>
        <w:pStyle w:val="6"/>
        <w:spacing w:before="3"/>
        <w:ind w:left="741" w:firstLine="0"/>
        <w:jc w:val="left"/>
      </w:pPr>
      <w:r>
        <w:t>Слова, выражающие количество</w:t>
      </w:r>
      <w:r>
        <w:rPr>
          <w:spacing w:val="-1"/>
        </w:rPr>
        <w:t xml:space="preserve"> </w:t>
      </w:r>
      <w:r>
        <w:t>(many/much,</w:t>
      </w:r>
      <w:r>
        <w:rPr>
          <w:spacing w:val="1"/>
        </w:rPr>
        <w:t xml:space="preserve"> </w:t>
      </w:r>
      <w:r>
        <w:t>little/a</w:t>
      </w:r>
      <w:r>
        <w:rPr>
          <w:spacing w:val="3"/>
        </w:rPr>
        <w:t xml:space="preserve"> </w:t>
      </w:r>
      <w:r>
        <w:t>little,</w:t>
      </w:r>
      <w:r>
        <w:rPr>
          <w:spacing w:val="1"/>
        </w:rPr>
        <w:t xml:space="preserve"> </w:t>
      </w:r>
      <w:r>
        <w:t>few/a</w:t>
      </w:r>
      <w:r>
        <w:rPr>
          <w:spacing w:val="-1"/>
        </w:rPr>
        <w:t xml:space="preserve"> </w:t>
      </w:r>
      <w:r>
        <w:t>few,</w:t>
      </w:r>
      <w:r>
        <w:rPr>
          <w:spacing w:val="2"/>
        </w:rPr>
        <w:t xml:space="preserve"> </w:t>
      </w:r>
      <w:r>
        <w:t xml:space="preserve">a </w:t>
      </w:r>
      <w:r>
        <w:rPr>
          <w:spacing w:val="-5"/>
        </w:rPr>
        <w:t>lot</w:t>
      </w:r>
    </w:p>
    <w:p w14:paraId="629BBCD6">
      <w:pPr>
        <w:pStyle w:val="6"/>
        <w:spacing w:before="33"/>
        <w:ind w:firstLine="0"/>
        <w:jc w:val="left"/>
      </w:pPr>
      <w:r>
        <w:rPr>
          <w:spacing w:val="-4"/>
        </w:rPr>
        <w:t>of).</w:t>
      </w:r>
    </w:p>
    <w:p w14:paraId="32665BA4">
      <w:pPr>
        <w:pStyle w:val="6"/>
        <w:tabs>
          <w:tab w:val="left" w:pos="1997"/>
          <w:tab w:val="left" w:pos="3877"/>
          <w:tab w:val="left" w:pos="4323"/>
          <w:tab w:val="left" w:pos="6366"/>
          <w:tab w:val="left" w:pos="6832"/>
          <w:tab w:val="left" w:pos="8420"/>
        </w:tabs>
        <w:spacing w:before="29"/>
        <w:ind w:left="741" w:firstLine="0"/>
        <w:jc w:val="left"/>
      </w:pPr>
      <w:r>
        <w:rPr>
          <w:spacing w:val="-2"/>
        </w:rPr>
        <w:t>Личные</w:t>
      </w:r>
      <w:r>
        <w:tab/>
      </w:r>
      <w:r>
        <w:rPr>
          <w:spacing w:val="-2"/>
        </w:rPr>
        <w:t>местоимения</w:t>
      </w:r>
      <w:r>
        <w:tab/>
      </w:r>
      <w:r>
        <w:rPr>
          <w:spacing w:val="-10"/>
        </w:rPr>
        <w:t>в</w:t>
      </w:r>
      <w:r>
        <w:tab/>
      </w:r>
      <w:r>
        <w:rPr>
          <w:spacing w:val="-2"/>
        </w:rPr>
        <w:t>именительном</w:t>
      </w:r>
      <w:r>
        <w:tab/>
      </w:r>
      <w:r>
        <w:rPr>
          <w:spacing w:val="-10"/>
        </w:rPr>
        <w:t>и</w:t>
      </w:r>
      <w:r>
        <w:tab/>
      </w:r>
      <w:r>
        <w:rPr>
          <w:spacing w:val="-2"/>
        </w:rPr>
        <w:t>объектном</w:t>
      </w:r>
      <w:r>
        <w:tab/>
      </w:r>
      <w:r>
        <w:rPr>
          <w:spacing w:val="-2"/>
        </w:rPr>
        <w:t>падежах,</w:t>
      </w:r>
    </w:p>
    <w:p w14:paraId="11A00E9A">
      <w:pPr>
        <w:pStyle w:val="6"/>
        <w:spacing w:before="33" w:line="264" w:lineRule="auto"/>
        <w:ind w:right="139" w:firstLine="0"/>
      </w:pPr>
      <w:r>
        <w:t>притяжательные местоимения (в том числе в абсолютной форме),</w:t>
      </w:r>
      <w:r>
        <w:rPr>
          <w:spacing w:val="40"/>
        </w:rPr>
        <w:t xml:space="preserve"> </w:t>
      </w:r>
      <w:r>
        <w:t>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w:t>
      </w:r>
    </w:p>
    <w:p w14:paraId="758F4DEB">
      <w:pPr>
        <w:pStyle w:val="6"/>
        <w:spacing w:line="322" w:lineRule="exact"/>
        <w:ind w:left="741" w:firstLine="0"/>
      </w:pPr>
      <w:r>
        <w:t>Количественные</w:t>
      </w:r>
      <w:r>
        <w:rPr>
          <w:spacing w:val="-9"/>
        </w:rPr>
        <w:t xml:space="preserve"> </w:t>
      </w:r>
      <w:r>
        <w:t>и</w:t>
      </w:r>
      <w:r>
        <w:rPr>
          <w:spacing w:val="-9"/>
        </w:rPr>
        <w:t xml:space="preserve"> </w:t>
      </w:r>
      <w:r>
        <w:t>порядковые</w:t>
      </w:r>
      <w:r>
        <w:rPr>
          <w:spacing w:val="-8"/>
        </w:rPr>
        <w:t xml:space="preserve"> </w:t>
      </w:r>
      <w:r>
        <w:rPr>
          <w:spacing w:val="-2"/>
        </w:rPr>
        <w:t>числительные.</w:t>
      </w:r>
    </w:p>
    <w:p w14:paraId="1A78AD2C">
      <w:pPr>
        <w:pStyle w:val="6"/>
        <w:spacing w:before="33" w:line="264" w:lineRule="auto"/>
        <w:ind w:right="147"/>
      </w:pPr>
      <w:r>
        <w:t>Предлоги места, времени, направления, предлоги, употребляемые с глаголами в страдательном залоге.</w:t>
      </w:r>
    </w:p>
    <w:p w14:paraId="233CBF1A">
      <w:pPr>
        <w:pStyle w:val="3"/>
        <w:spacing w:before="7"/>
      </w:pPr>
      <w:r>
        <w:t>Социокультурные</w:t>
      </w:r>
      <w:r>
        <w:rPr>
          <w:spacing w:val="-9"/>
        </w:rPr>
        <w:t xml:space="preserve"> </w:t>
      </w:r>
      <w:r>
        <w:t>знания</w:t>
      </w:r>
      <w:r>
        <w:rPr>
          <w:spacing w:val="-12"/>
        </w:rPr>
        <w:t xml:space="preserve"> </w:t>
      </w:r>
      <w:r>
        <w:t>и</w:t>
      </w:r>
      <w:r>
        <w:rPr>
          <w:spacing w:val="-11"/>
        </w:rPr>
        <w:t xml:space="preserve"> </w:t>
      </w:r>
      <w:r>
        <w:rPr>
          <w:spacing w:val="-2"/>
        </w:rPr>
        <w:t>умения</w:t>
      </w:r>
    </w:p>
    <w:p w14:paraId="10EDD42B">
      <w:pPr>
        <w:pStyle w:val="6"/>
        <w:spacing w:before="24" w:line="264" w:lineRule="auto"/>
        <w:ind w:right="142"/>
      </w:pPr>
      <w: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14:paraId="009B8220">
      <w:pPr>
        <w:pStyle w:val="6"/>
        <w:spacing w:before="1" w:line="264" w:lineRule="auto"/>
        <w:ind w:right="142"/>
      </w:pPr>
      <w: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44A550C9">
      <w:pPr>
        <w:pStyle w:val="6"/>
        <w:spacing w:before="2" w:line="264" w:lineRule="auto"/>
        <w:ind w:right="150"/>
      </w:pPr>
      <w:r>
        <w:t>Владение основными сведениями о социокультурном портрете и культурном наследии страны/стран, говорящих на английском языке.</w:t>
      </w:r>
    </w:p>
    <w:p w14:paraId="060A7603">
      <w:pPr>
        <w:pStyle w:val="6"/>
        <w:spacing w:before="2" w:line="264" w:lineRule="auto"/>
        <w:ind w:right="147"/>
      </w:pPr>
      <w: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14:paraId="3A60BE75">
      <w:pPr>
        <w:pStyle w:val="6"/>
        <w:spacing w:line="264" w:lineRule="auto"/>
        <w:ind w:right="144"/>
      </w:pPr>
      <w: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14:paraId="089F187E">
      <w:pPr>
        <w:pStyle w:val="3"/>
        <w:spacing w:before="4"/>
      </w:pPr>
      <w:r>
        <w:rPr>
          <w:spacing w:val="-2"/>
        </w:rPr>
        <w:t>Компенсаторные</w:t>
      </w:r>
      <w:r>
        <w:rPr>
          <w:spacing w:val="9"/>
        </w:rPr>
        <w:t xml:space="preserve"> </w:t>
      </w:r>
      <w:r>
        <w:rPr>
          <w:spacing w:val="-2"/>
        </w:rPr>
        <w:t>умения</w:t>
      </w:r>
    </w:p>
    <w:p w14:paraId="388E7D8D">
      <w:pPr>
        <w:pStyle w:val="6"/>
        <w:spacing w:before="29" w:line="264" w:lineRule="auto"/>
        <w:ind w:right="139"/>
      </w:pPr>
      <w:r>
        <w:t>Овладение компенсаторными умениями, позволяющими в случае сбоя коммуникации, а также в условиях дефицита языковых средств использовать различные</w:t>
      </w:r>
      <w:r>
        <w:rPr>
          <w:spacing w:val="58"/>
        </w:rPr>
        <w:t xml:space="preserve"> </w:t>
      </w:r>
      <w:r>
        <w:t>приёмы</w:t>
      </w:r>
      <w:r>
        <w:rPr>
          <w:spacing w:val="60"/>
        </w:rPr>
        <w:t xml:space="preserve"> </w:t>
      </w:r>
      <w:r>
        <w:t>переработки</w:t>
      </w:r>
      <w:r>
        <w:rPr>
          <w:spacing w:val="60"/>
        </w:rPr>
        <w:t xml:space="preserve"> </w:t>
      </w:r>
      <w:r>
        <w:t>информации:</w:t>
      </w:r>
      <w:r>
        <w:rPr>
          <w:spacing w:val="55"/>
        </w:rPr>
        <w:t xml:space="preserve"> </w:t>
      </w:r>
      <w:r>
        <w:t>при</w:t>
      </w:r>
      <w:r>
        <w:rPr>
          <w:spacing w:val="60"/>
        </w:rPr>
        <w:t xml:space="preserve"> </w:t>
      </w:r>
      <w:r>
        <w:t>говорении</w:t>
      </w:r>
      <w:r>
        <w:rPr>
          <w:spacing w:val="69"/>
        </w:rPr>
        <w:t xml:space="preserve"> </w:t>
      </w:r>
      <w:r>
        <w:t>–</w:t>
      </w:r>
      <w:r>
        <w:rPr>
          <w:spacing w:val="60"/>
        </w:rPr>
        <w:t xml:space="preserve"> </w:t>
      </w:r>
      <w:r>
        <w:rPr>
          <w:spacing w:val="-2"/>
        </w:rPr>
        <w:t>переспрос,</w:t>
      </w:r>
    </w:p>
    <w:p w14:paraId="7CF7E331">
      <w:pPr>
        <w:pStyle w:val="6"/>
        <w:spacing w:after="0" w:line="264" w:lineRule="auto"/>
        <w:sectPr>
          <w:pgSz w:w="11910" w:h="16390"/>
          <w:pgMar w:top="1060" w:right="708" w:bottom="280" w:left="1559" w:header="720" w:footer="720" w:gutter="0"/>
          <w:cols w:space="720" w:num="1"/>
        </w:sectPr>
      </w:pPr>
    </w:p>
    <w:p w14:paraId="4A4D1782">
      <w:pPr>
        <w:pStyle w:val="6"/>
        <w:spacing w:before="63" w:line="264" w:lineRule="auto"/>
        <w:ind w:right="143" w:firstLine="0"/>
      </w:pPr>
      <w:r>
        <w:t>при говорении и письме – описание/перифраз/толкование, при чтении и аудировании – языковую и контекстуальную догадку.</w:t>
      </w:r>
    </w:p>
    <w:p w14:paraId="790806CC">
      <w:pPr>
        <w:pStyle w:val="6"/>
        <w:tabs>
          <w:tab w:val="left" w:pos="2559"/>
          <w:tab w:val="left" w:pos="3801"/>
          <w:tab w:val="left" w:pos="5951"/>
          <w:tab w:val="left" w:pos="8005"/>
        </w:tabs>
        <w:spacing w:before="3" w:line="264" w:lineRule="auto"/>
        <w:ind w:right="145"/>
      </w:pPr>
      <w:r>
        <w:t xml:space="preserve">Развитие умения игнорировать информацию, не являющуюся </w:t>
      </w:r>
      <w:r>
        <w:rPr>
          <w:spacing w:val="-2"/>
        </w:rPr>
        <w:t>необходимой</w:t>
      </w:r>
      <w:r>
        <w:tab/>
      </w:r>
      <w:r>
        <w:rPr>
          <w:spacing w:val="-4"/>
        </w:rPr>
        <w:t>для</w:t>
      </w:r>
      <w:r>
        <w:tab/>
      </w:r>
      <w:r>
        <w:rPr>
          <w:spacing w:val="-2"/>
        </w:rPr>
        <w:t>понимания</w:t>
      </w:r>
      <w:r>
        <w:tab/>
      </w:r>
      <w:r>
        <w:rPr>
          <w:spacing w:val="-2"/>
        </w:rPr>
        <w:t>основного</w:t>
      </w:r>
      <w:r>
        <w:tab/>
      </w:r>
      <w:r>
        <w:rPr>
          <w:spacing w:val="-2"/>
        </w:rPr>
        <w:t xml:space="preserve">содержания, </w:t>
      </w:r>
      <w:r>
        <w:t>прочитанного/прослушанного текста или для нахождения в тексте запрашиваемой информации.</w:t>
      </w:r>
    </w:p>
    <w:p w14:paraId="55D1631B">
      <w:pPr>
        <w:pStyle w:val="2"/>
        <w:spacing w:before="302"/>
        <w:jc w:val="both"/>
      </w:pPr>
      <w:r>
        <w:t>11</w:t>
      </w:r>
      <w:r>
        <w:rPr>
          <w:spacing w:val="-2"/>
        </w:rPr>
        <w:t xml:space="preserve"> КЛАСС</w:t>
      </w:r>
    </w:p>
    <w:p w14:paraId="206A105A">
      <w:pPr>
        <w:pStyle w:val="6"/>
        <w:spacing w:before="4"/>
        <w:ind w:left="0" w:firstLine="0"/>
        <w:jc w:val="left"/>
        <w:rPr>
          <w:b/>
        </w:rPr>
      </w:pPr>
    </w:p>
    <w:p w14:paraId="06E2D1E5">
      <w:pPr>
        <w:pStyle w:val="3"/>
      </w:pPr>
      <w:r>
        <w:rPr>
          <w:spacing w:val="-2"/>
        </w:rPr>
        <w:t>Коммуникативные</w:t>
      </w:r>
      <w:r>
        <w:rPr>
          <w:spacing w:val="8"/>
        </w:rPr>
        <w:t xml:space="preserve"> </w:t>
      </w:r>
      <w:r>
        <w:rPr>
          <w:spacing w:val="-2"/>
        </w:rPr>
        <w:t>умения</w:t>
      </w:r>
    </w:p>
    <w:p w14:paraId="3C37E068">
      <w:pPr>
        <w:pStyle w:val="6"/>
        <w:spacing w:before="29" w:line="264" w:lineRule="auto"/>
        <w:ind w:right="146"/>
      </w:pPr>
      <w:r>
        <w:t>Совершенствование умения общаться в устной и письменной форме, используя</w:t>
      </w:r>
      <w:r>
        <w:rPr>
          <w:spacing w:val="-1"/>
        </w:rPr>
        <w:t xml:space="preserve"> </w:t>
      </w:r>
      <w:r>
        <w:t>рецептивные</w:t>
      </w:r>
      <w:r>
        <w:rPr>
          <w:spacing w:val="-1"/>
        </w:rPr>
        <w:t xml:space="preserve"> </w:t>
      </w:r>
      <w:r>
        <w:t>и</w:t>
      </w:r>
      <w:r>
        <w:rPr>
          <w:spacing w:val="-2"/>
        </w:rPr>
        <w:t xml:space="preserve"> </w:t>
      </w:r>
      <w:r>
        <w:t>продуктивные виды</w:t>
      </w:r>
      <w:r>
        <w:rPr>
          <w:spacing w:val="-2"/>
        </w:rPr>
        <w:t xml:space="preserve"> </w:t>
      </w:r>
      <w:r>
        <w:t>речевой</w:t>
      </w:r>
      <w:r>
        <w:rPr>
          <w:spacing w:val="-2"/>
        </w:rPr>
        <w:t xml:space="preserve"> </w:t>
      </w:r>
      <w:r>
        <w:t>деятельности</w:t>
      </w:r>
      <w:r>
        <w:rPr>
          <w:spacing w:val="-2"/>
        </w:rPr>
        <w:t xml:space="preserve"> </w:t>
      </w:r>
      <w:r>
        <w:t>в</w:t>
      </w:r>
      <w:r>
        <w:rPr>
          <w:spacing w:val="-4"/>
        </w:rPr>
        <w:t xml:space="preserve"> </w:t>
      </w:r>
      <w:r>
        <w:t>рамках тематического содержания речи.</w:t>
      </w:r>
    </w:p>
    <w:p w14:paraId="0AE1A459">
      <w:pPr>
        <w:pStyle w:val="6"/>
        <w:spacing w:line="264" w:lineRule="auto"/>
        <w:ind w:right="140"/>
      </w:pPr>
      <w:r>
        <w:t xml:space="preserve">Повседневная жизнь семьи. Межличностные отношения в семье, с друзьями и знакомыми. Конфликтные ситуации, их предупреждение и </w:t>
      </w:r>
      <w:r>
        <w:rPr>
          <w:spacing w:val="-2"/>
        </w:rPr>
        <w:t>разрешение.</w:t>
      </w:r>
    </w:p>
    <w:p w14:paraId="7AC233F6">
      <w:pPr>
        <w:pStyle w:val="6"/>
        <w:spacing w:line="264" w:lineRule="auto"/>
        <w:ind w:left="741" w:firstLine="0"/>
        <w:jc w:val="left"/>
      </w:pPr>
      <w:r>
        <w:t>Внешность и характеристика человека, литературного персонажа. Здоровый</w:t>
      </w:r>
      <w:r>
        <w:rPr>
          <w:spacing w:val="70"/>
        </w:rPr>
        <w:t xml:space="preserve"> </w:t>
      </w:r>
      <w:r>
        <w:t>образ</w:t>
      </w:r>
      <w:r>
        <w:rPr>
          <w:spacing w:val="70"/>
        </w:rPr>
        <w:t xml:space="preserve"> </w:t>
      </w:r>
      <w:r>
        <w:t>жизни</w:t>
      </w:r>
      <w:r>
        <w:rPr>
          <w:spacing w:val="71"/>
        </w:rPr>
        <w:t xml:space="preserve"> </w:t>
      </w:r>
      <w:r>
        <w:t>и</w:t>
      </w:r>
      <w:r>
        <w:rPr>
          <w:spacing w:val="70"/>
        </w:rPr>
        <w:t xml:space="preserve"> </w:t>
      </w:r>
      <w:r>
        <w:t>забота</w:t>
      </w:r>
      <w:r>
        <w:rPr>
          <w:spacing w:val="71"/>
        </w:rPr>
        <w:t xml:space="preserve"> </w:t>
      </w:r>
      <w:r>
        <w:t>о</w:t>
      </w:r>
      <w:r>
        <w:rPr>
          <w:spacing w:val="66"/>
        </w:rPr>
        <w:t xml:space="preserve"> </w:t>
      </w:r>
      <w:r>
        <w:t>здоровье:</w:t>
      </w:r>
      <w:r>
        <w:rPr>
          <w:spacing w:val="66"/>
        </w:rPr>
        <w:t xml:space="preserve"> </w:t>
      </w:r>
      <w:r>
        <w:t>режим</w:t>
      </w:r>
      <w:r>
        <w:rPr>
          <w:spacing w:val="71"/>
        </w:rPr>
        <w:t xml:space="preserve"> </w:t>
      </w:r>
      <w:r>
        <w:t>труда</w:t>
      </w:r>
      <w:r>
        <w:rPr>
          <w:spacing w:val="71"/>
        </w:rPr>
        <w:t xml:space="preserve"> </w:t>
      </w:r>
      <w:r>
        <w:t>и</w:t>
      </w:r>
      <w:r>
        <w:rPr>
          <w:spacing w:val="71"/>
        </w:rPr>
        <w:t xml:space="preserve"> </w:t>
      </w:r>
      <w:r>
        <w:rPr>
          <w:spacing w:val="-2"/>
        </w:rPr>
        <w:t>отдыха,</w:t>
      </w:r>
    </w:p>
    <w:p w14:paraId="4B4A2099">
      <w:pPr>
        <w:pStyle w:val="6"/>
        <w:tabs>
          <w:tab w:val="left" w:pos="8017"/>
        </w:tabs>
        <w:spacing w:line="264" w:lineRule="auto"/>
        <w:ind w:right="150" w:firstLine="0"/>
        <w:jc w:val="left"/>
      </w:pPr>
      <w:r>
        <w:t>спорт,</w:t>
      </w:r>
      <w:r>
        <w:rPr>
          <w:spacing w:val="80"/>
        </w:rPr>
        <w:t xml:space="preserve"> </w:t>
      </w:r>
      <w:r>
        <w:t>сбалансированное</w:t>
      </w:r>
      <w:r>
        <w:rPr>
          <w:spacing w:val="80"/>
        </w:rPr>
        <w:t xml:space="preserve"> </w:t>
      </w:r>
      <w:r>
        <w:t>питание,</w:t>
      </w:r>
      <w:r>
        <w:rPr>
          <w:spacing w:val="80"/>
        </w:rPr>
        <w:t xml:space="preserve"> </w:t>
      </w:r>
      <w:r>
        <w:t>посещение</w:t>
      </w:r>
      <w:r>
        <w:rPr>
          <w:spacing w:val="80"/>
        </w:rPr>
        <w:t xml:space="preserve"> </w:t>
      </w:r>
      <w:r>
        <w:t>врача.</w:t>
      </w:r>
      <w:r>
        <w:rPr>
          <w:spacing w:val="80"/>
        </w:rPr>
        <w:t xml:space="preserve"> </w:t>
      </w:r>
      <w:r>
        <w:t>Отказ</w:t>
      </w:r>
      <w:r>
        <w:tab/>
      </w:r>
      <w:r>
        <w:t>от</w:t>
      </w:r>
      <w:r>
        <w:rPr>
          <w:spacing w:val="80"/>
        </w:rPr>
        <w:t xml:space="preserve"> </w:t>
      </w:r>
      <w:r>
        <w:t xml:space="preserve">вредных </w:t>
      </w:r>
      <w:r>
        <w:rPr>
          <w:spacing w:val="-2"/>
        </w:rPr>
        <w:t>привычек.</w:t>
      </w:r>
    </w:p>
    <w:p w14:paraId="048868DA">
      <w:pPr>
        <w:pStyle w:val="6"/>
        <w:spacing w:line="264" w:lineRule="auto"/>
        <w:ind w:right="150"/>
      </w:pPr>
      <w: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w:t>
      </w:r>
      <w:r>
        <w:rPr>
          <w:spacing w:val="-2"/>
        </w:rPr>
        <w:t>образования.</w:t>
      </w:r>
    </w:p>
    <w:p w14:paraId="0DCEBDBF">
      <w:pPr>
        <w:pStyle w:val="6"/>
        <w:spacing w:before="1" w:line="261" w:lineRule="auto"/>
        <w:ind w:right="149"/>
      </w:pPr>
      <w:r>
        <w:t>Место иностранного языка в повседневной жизни и профессиональной деятельности в современном мире.</w:t>
      </w:r>
    </w:p>
    <w:p w14:paraId="73269E32">
      <w:pPr>
        <w:pStyle w:val="6"/>
        <w:spacing w:before="4" w:line="264" w:lineRule="auto"/>
        <w:ind w:right="150"/>
      </w:pPr>
      <w:r>
        <w:t>Молодёжь в современном обществе. Ценностные ориентиры. Участие молодёжи в жизни общества. Досуг молодёжи: увлечения и интересы. Любовь и дружба.</w:t>
      </w:r>
    </w:p>
    <w:p w14:paraId="6606F5B8">
      <w:pPr>
        <w:pStyle w:val="6"/>
        <w:spacing w:before="4" w:line="261" w:lineRule="auto"/>
        <w:ind w:right="150"/>
      </w:pPr>
      <w:r>
        <w:t>Роль спорта в современной жизни: виды спорта, экстремальный спорт, спортивные соревнования, Олимпийские игры.</w:t>
      </w:r>
    </w:p>
    <w:p w14:paraId="56385262">
      <w:pPr>
        <w:pStyle w:val="6"/>
        <w:spacing w:before="3" w:line="264" w:lineRule="auto"/>
        <w:ind w:right="149"/>
      </w:pPr>
      <w:r>
        <w:t>Туризм. Виды отдыха. Экотуризм. Путешествия по России и зарубежным странам.</w:t>
      </w:r>
    </w:p>
    <w:p w14:paraId="2EB29E26">
      <w:pPr>
        <w:pStyle w:val="6"/>
        <w:spacing w:before="3" w:line="261" w:lineRule="auto"/>
        <w:ind w:right="150"/>
      </w:pPr>
      <w:r>
        <w:t>Вселенная и человек. Природа. Проблемы экологии. Защита окружающей среды. Проживание в городской/сельской местности.</w:t>
      </w:r>
    </w:p>
    <w:p w14:paraId="410BF063">
      <w:pPr>
        <w:pStyle w:val="6"/>
        <w:spacing w:before="3" w:line="264" w:lineRule="auto"/>
        <w:ind w:right="145"/>
      </w:pPr>
      <w: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14:paraId="322106C4">
      <w:pPr>
        <w:pStyle w:val="6"/>
        <w:spacing w:before="4" w:line="261" w:lineRule="auto"/>
        <w:ind w:right="144"/>
      </w:pPr>
      <w:r>
        <w:t>Родная страна и страна/страны изучаемого языка: географическое положение,</w:t>
      </w:r>
      <w:r>
        <w:rPr>
          <w:spacing w:val="49"/>
        </w:rPr>
        <w:t xml:space="preserve">  </w:t>
      </w:r>
      <w:r>
        <w:t>столица,</w:t>
      </w:r>
      <w:r>
        <w:rPr>
          <w:spacing w:val="50"/>
        </w:rPr>
        <w:t xml:space="preserve">  </w:t>
      </w:r>
      <w:r>
        <w:t>крупные</w:t>
      </w:r>
      <w:r>
        <w:rPr>
          <w:spacing w:val="50"/>
        </w:rPr>
        <w:t xml:space="preserve">  </w:t>
      </w:r>
      <w:r>
        <w:t>города,</w:t>
      </w:r>
      <w:r>
        <w:rPr>
          <w:spacing w:val="50"/>
        </w:rPr>
        <w:t xml:space="preserve">  </w:t>
      </w:r>
      <w:r>
        <w:t>регионы,</w:t>
      </w:r>
      <w:r>
        <w:rPr>
          <w:spacing w:val="47"/>
        </w:rPr>
        <w:t xml:space="preserve">  </w:t>
      </w:r>
      <w:r>
        <w:t>система</w:t>
      </w:r>
      <w:r>
        <w:rPr>
          <w:spacing w:val="50"/>
        </w:rPr>
        <w:t xml:space="preserve">  </w:t>
      </w:r>
      <w:r>
        <w:rPr>
          <w:spacing w:val="-2"/>
        </w:rPr>
        <w:t>образования,</w:t>
      </w:r>
    </w:p>
    <w:p w14:paraId="6FE8C044">
      <w:pPr>
        <w:pStyle w:val="6"/>
        <w:spacing w:after="0" w:line="261" w:lineRule="auto"/>
        <w:sectPr>
          <w:pgSz w:w="11910" w:h="16390"/>
          <w:pgMar w:top="1060" w:right="708" w:bottom="280" w:left="1559" w:header="720" w:footer="720" w:gutter="0"/>
          <w:cols w:space="720" w:num="1"/>
        </w:sectPr>
      </w:pPr>
    </w:p>
    <w:p w14:paraId="374010EE">
      <w:pPr>
        <w:pStyle w:val="6"/>
        <w:spacing w:before="63" w:line="264" w:lineRule="auto"/>
        <w:ind w:right="151" w:firstLine="0"/>
      </w:pPr>
      <w:r>
        <w:t xml:space="preserve">достопримечательности, культурные особенности (национальные и популярные праздники, знаменательные даты, традиции, обычаи), страницы </w:t>
      </w:r>
      <w:r>
        <w:rPr>
          <w:spacing w:val="-2"/>
        </w:rPr>
        <w:t>истории.</w:t>
      </w:r>
    </w:p>
    <w:p w14:paraId="71252266">
      <w:pPr>
        <w:pStyle w:val="6"/>
        <w:spacing w:before="4" w:line="264" w:lineRule="auto"/>
        <w:ind w:right="140"/>
      </w:pPr>
      <w: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14:paraId="57854C18">
      <w:pPr>
        <w:spacing w:before="0" w:line="321" w:lineRule="exact"/>
        <w:ind w:left="741" w:right="0" w:firstLine="0"/>
        <w:jc w:val="left"/>
        <w:rPr>
          <w:i/>
          <w:sz w:val="28"/>
        </w:rPr>
      </w:pPr>
      <w:r>
        <w:rPr>
          <w:i/>
          <w:spacing w:val="-2"/>
          <w:sz w:val="28"/>
        </w:rPr>
        <w:t>Говорение</w:t>
      </w:r>
    </w:p>
    <w:p w14:paraId="4B96D6C7">
      <w:pPr>
        <w:pStyle w:val="6"/>
        <w:spacing w:before="33" w:line="264" w:lineRule="auto"/>
        <w:ind w:right="138"/>
      </w:pPr>
      <w:r>
        <w:t xml:space="preserve">Развитие коммуникативных умений </w:t>
      </w:r>
      <w:r>
        <w:rPr>
          <w:u w:val="single"/>
        </w:rPr>
        <w:t>диалогической речи</w:t>
      </w:r>
      <w: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14:paraId="04BF0ED9">
      <w:pPr>
        <w:pStyle w:val="6"/>
        <w:spacing w:line="264" w:lineRule="auto"/>
        <w:ind w:right="149"/>
      </w:pPr>
      <w: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14:paraId="0F1E5B75">
      <w:pPr>
        <w:pStyle w:val="6"/>
        <w:spacing w:line="264" w:lineRule="auto"/>
        <w:ind w:right="143"/>
      </w:pPr>
      <w:r>
        <w:t>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7D92CDCC">
      <w:pPr>
        <w:pStyle w:val="6"/>
        <w:spacing w:line="264" w:lineRule="auto"/>
        <w:ind w:right="150"/>
      </w:pPr>
      <w: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w:t>
      </w:r>
      <w:r>
        <w:rPr>
          <w:spacing w:val="-2"/>
        </w:rPr>
        <w:t>интервью;</w:t>
      </w:r>
    </w:p>
    <w:p w14:paraId="76868655">
      <w:pPr>
        <w:pStyle w:val="6"/>
        <w:spacing w:before="1" w:line="264" w:lineRule="auto"/>
        <w:ind w:right="140"/>
      </w:pPr>
      <w: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14:paraId="23953CB3">
      <w:pPr>
        <w:pStyle w:val="6"/>
        <w:spacing w:line="264" w:lineRule="auto"/>
        <w:ind w:right="139"/>
      </w:pPr>
      <w: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14:paraId="01DBE30A">
      <w:pPr>
        <w:pStyle w:val="6"/>
        <w:spacing w:before="2" w:line="264" w:lineRule="auto"/>
        <w:ind w:left="741" w:right="1325" w:firstLine="0"/>
      </w:pPr>
      <w:r>
        <w:t>Объём</w:t>
      </w:r>
      <w:r>
        <w:rPr>
          <w:spacing w:val="-3"/>
        </w:rPr>
        <w:t xml:space="preserve"> </w:t>
      </w:r>
      <w:r>
        <w:t>диалога</w:t>
      </w:r>
      <w:r>
        <w:rPr>
          <w:spacing w:val="-1"/>
        </w:rPr>
        <w:t xml:space="preserve"> </w:t>
      </w:r>
      <w:r>
        <w:t>–</w:t>
      </w:r>
      <w:r>
        <w:rPr>
          <w:spacing w:val="-8"/>
        </w:rPr>
        <w:t xml:space="preserve"> </w:t>
      </w:r>
      <w:r>
        <w:t>до</w:t>
      </w:r>
      <w:r>
        <w:rPr>
          <w:spacing w:val="-4"/>
        </w:rPr>
        <w:t xml:space="preserve"> </w:t>
      </w:r>
      <w:r>
        <w:t>9</w:t>
      </w:r>
      <w:r>
        <w:rPr>
          <w:spacing w:val="-4"/>
        </w:rPr>
        <w:t xml:space="preserve"> </w:t>
      </w:r>
      <w:r>
        <w:t>реплик</w:t>
      </w:r>
      <w:r>
        <w:rPr>
          <w:spacing w:val="-4"/>
        </w:rPr>
        <w:t xml:space="preserve"> </w:t>
      </w:r>
      <w:r>
        <w:t>со</w:t>
      </w:r>
      <w:r>
        <w:rPr>
          <w:spacing w:val="-4"/>
        </w:rPr>
        <w:t xml:space="preserve"> </w:t>
      </w:r>
      <w:r>
        <w:t>стороны</w:t>
      </w:r>
      <w:r>
        <w:rPr>
          <w:spacing w:val="-4"/>
        </w:rPr>
        <w:t xml:space="preserve"> </w:t>
      </w:r>
      <w:r>
        <w:t>каждого</w:t>
      </w:r>
      <w:r>
        <w:rPr>
          <w:spacing w:val="-4"/>
        </w:rPr>
        <w:t xml:space="preserve"> </w:t>
      </w:r>
      <w:r>
        <w:t xml:space="preserve">собеседника. Развитие коммуникативных умений </w:t>
      </w:r>
      <w:r>
        <w:rPr>
          <w:u w:val="single"/>
        </w:rPr>
        <w:t>монологической речи</w:t>
      </w:r>
      <w:r>
        <w:t>:</w:t>
      </w:r>
    </w:p>
    <w:p w14:paraId="33381DB3">
      <w:pPr>
        <w:pStyle w:val="6"/>
        <w:spacing w:line="264" w:lineRule="auto"/>
        <w:ind w:right="136"/>
      </w:pPr>
      <w:r>
        <w:t>создание устных связных монологических высказываний с использованием основных коммуникативных типов речи:</w:t>
      </w:r>
    </w:p>
    <w:p w14:paraId="7C3CC27D">
      <w:pPr>
        <w:pStyle w:val="6"/>
        <w:spacing w:after="0" w:line="264" w:lineRule="auto"/>
        <w:sectPr>
          <w:pgSz w:w="11910" w:h="16390"/>
          <w:pgMar w:top="1060" w:right="708" w:bottom="280" w:left="1559" w:header="720" w:footer="720" w:gutter="0"/>
          <w:cols w:space="720" w:num="1"/>
        </w:sectPr>
      </w:pPr>
    </w:p>
    <w:p w14:paraId="415AC7FB">
      <w:pPr>
        <w:pStyle w:val="6"/>
        <w:spacing w:before="63" w:line="264" w:lineRule="auto"/>
        <w:ind w:right="152"/>
      </w:pPr>
      <w:r>
        <w:t xml:space="preserve">описание (предмета, местности, внешности и одежды человека), характеристика (черты характера реального человека или литературного </w:t>
      </w:r>
      <w:r>
        <w:rPr>
          <w:spacing w:val="-2"/>
        </w:rPr>
        <w:t>персонажа);</w:t>
      </w:r>
    </w:p>
    <w:p w14:paraId="4001F991">
      <w:pPr>
        <w:pStyle w:val="6"/>
        <w:spacing w:before="4" w:line="261" w:lineRule="auto"/>
        <w:ind w:left="741" w:right="5600" w:firstLine="0"/>
        <w:jc w:val="left"/>
      </w:pPr>
      <w:r>
        <w:rPr>
          <w:spacing w:val="-2"/>
        </w:rPr>
        <w:t>повествование/сообщение; рассуждение;</w:t>
      </w:r>
    </w:p>
    <w:p w14:paraId="0CAD50D4">
      <w:pPr>
        <w:pStyle w:val="6"/>
        <w:spacing w:before="4" w:line="264" w:lineRule="auto"/>
        <w:ind w:right="145"/>
      </w:pPr>
      <w: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14:paraId="0B5FC9FB">
      <w:pPr>
        <w:pStyle w:val="6"/>
        <w:spacing w:before="3" w:line="261" w:lineRule="auto"/>
        <w:ind w:right="148"/>
      </w:pPr>
      <w:r>
        <w:t>устное представление (презентация) результатов выполненной проектной работы.</w:t>
      </w:r>
    </w:p>
    <w:p w14:paraId="7E888286">
      <w:pPr>
        <w:pStyle w:val="6"/>
        <w:spacing w:before="4" w:line="264" w:lineRule="auto"/>
        <w:ind w:right="140"/>
      </w:pPr>
      <w:r>
        <w:t xml:space="preserve">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w:t>
      </w:r>
      <w:r>
        <w:rPr>
          <w:spacing w:val="-2"/>
        </w:rPr>
        <w:t>использования.</w:t>
      </w:r>
    </w:p>
    <w:p w14:paraId="41743E79">
      <w:pPr>
        <w:pStyle w:val="6"/>
        <w:ind w:left="741" w:firstLine="0"/>
        <w:jc w:val="left"/>
      </w:pPr>
      <w:r>
        <w:t>Объём</w:t>
      </w:r>
      <w:r>
        <w:rPr>
          <w:spacing w:val="-9"/>
        </w:rPr>
        <w:t xml:space="preserve"> </w:t>
      </w:r>
      <w:r>
        <w:t>монологического</w:t>
      </w:r>
      <w:r>
        <w:rPr>
          <w:spacing w:val="-10"/>
        </w:rPr>
        <w:t xml:space="preserve"> </w:t>
      </w:r>
      <w:r>
        <w:t>высказывания</w:t>
      </w:r>
      <w:r>
        <w:rPr>
          <w:spacing w:val="-5"/>
        </w:rPr>
        <w:t xml:space="preserve"> </w:t>
      </w:r>
      <w:r>
        <w:t>–</w:t>
      </w:r>
      <w:r>
        <w:rPr>
          <w:spacing w:val="-6"/>
        </w:rPr>
        <w:t xml:space="preserve"> </w:t>
      </w:r>
      <w:r>
        <w:t>14–15</w:t>
      </w:r>
      <w:r>
        <w:rPr>
          <w:spacing w:val="-10"/>
        </w:rPr>
        <w:t xml:space="preserve"> </w:t>
      </w:r>
      <w:r>
        <w:rPr>
          <w:spacing w:val="-2"/>
        </w:rPr>
        <w:t>фраз.</w:t>
      </w:r>
    </w:p>
    <w:p w14:paraId="6FF2AFB5">
      <w:pPr>
        <w:spacing w:before="33"/>
        <w:ind w:left="741" w:right="0" w:firstLine="0"/>
        <w:jc w:val="left"/>
        <w:rPr>
          <w:i/>
          <w:sz w:val="28"/>
        </w:rPr>
      </w:pPr>
      <w:r>
        <w:rPr>
          <w:i/>
          <w:spacing w:val="-2"/>
          <w:sz w:val="28"/>
        </w:rPr>
        <w:t>Аудирование</w:t>
      </w:r>
    </w:p>
    <w:p w14:paraId="50011BAC">
      <w:pPr>
        <w:pStyle w:val="6"/>
        <w:spacing w:before="33" w:line="264" w:lineRule="auto"/>
        <w:ind w:right="141"/>
      </w:pPr>
      <w:r>
        <w:t>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14:paraId="2C306790">
      <w:pPr>
        <w:pStyle w:val="6"/>
        <w:spacing w:before="2" w:line="264" w:lineRule="auto"/>
        <w:ind w:right="149"/>
      </w:pPr>
      <w: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w:t>
      </w:r>
      <w:r>
        <w:rPr>
          <w:spacing w:val="-2"/>
        </w:rPr>
        <w:t>содержания.</w:t>
      </w:r>
    </w:p>
    <w:p w14:paraId="4094EDAD">
      <w:pPr>
        <w:pStyle w:val="6"/>
        <w:spacing w:line="264" w:lineRule="auto"/>
        <w:ind w:right="142"/>
      </w:pPr>
      <w:r>
        <w:t xml:space="preserve">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w:t>
      </w:r>
      <w:r>
        <w:rPr>
          <w:spacing w:val="-2"/>
        </w:rPr>
        <w:t>тексте.</w:t>
      </w:r>
    </w:p>
    <w:p w14:paraId="281093C2">
      <w:pPr>
        <w:pStyle w:val="6"/>
        <w:spacing w:line="264" w:lineRule="auto"/>
        <w:ind w:right="137"/>
      </w:pPr>
      <w: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14:paraId="0543DA6A">
      <w:pPr>
        <w:pStyle w:val="6"/>
        <w:spacing w:before="1" w:line="264" w:lineRule="auto"/>
        <w:ind w:right="149"/>
      </w:pPr>
      <w:r>
        <w:t>Языковая сложность текстов для аудирования должна соответствовать пороговому уровню (В1 – пороговый уровень по общеевропейской шкале).</w:t>
      </w:r>
    </w:p>
    <w:p w14:paraId="0461F74E">
      <w:pPr>
        <w:pStyle w:val="6"/>
        <w:spacing w:line="320" w:lineRule="exact"/>
        <w:ind w:left="741" w:firstLine="0"/>
      </w:pPr>
      <w:r>
        <w:t>Время</w:t>
      </w:r>
      <w:r>
        <w:rPr>
          <w:spacing w:val="-6"/>
        </w:rPr>
        <w:t xml:space="preserve"> </w:t>
      </w:r>
      <w:r>
        <w:t>звучания</w:t>
      </w:r>
      <w:r>
        <w:rPr>
          <w:spacing w:val="-6"/>
        </w:rPr>
        <w:t xml:space="preserve"> </w:t>
      </w:r>
      <w:r>
        <w:t>текста/текстов</w:t>
      </w:r>
      <w:r>
        <w:rPr>
          <w:spacing w:val="-8"/>
        </w:rPr>
        <w:t xml:space="preserve"> </w:t>
      </w:r>
      <w:r>
        <w:t>для</w:t>
      </w:r>
      <w:r>
        <w:rPr>
          <w:spacing w:val="-5"/>
        </w:rPr>
        <w:t xml:space="preserve"> </w:t>
      </w:r>
      <w:r>
        <w:t>аудирования</w:t>
      </w:r>
      <w:r>
        <w:rPr>
          <w:spacing w:val="2"/>
        </w:rPr>
        <w:t xml:space="preserve"> </w:t>
      </w:r>
      <w:r>
        <w:t>–</w:t>
      </w:r>
      <w:r>
        <w:rPr>
          <w:spacing w:val="-7"/>
        </w:rPr>
        <w:t xml:space="preserve"> </w:t>
      </w:r>
      <w:r>
        <w:t>до</w:t>
      </w:r>
      <w:r>
        <w:rPr>
          <w:spacing w:val="-7"/>
        </w:rPr>
        <w:t xml:space="preserve"> </w:t>
      </w:r>
      <w:r>
        <w:t>2,5</w:t>
      </w:r>
      <w:r>
        <w:rPr>
          <w:spacing w:val="-7"/>
        </w:rPr>
        <w:t xml:space="preserve"> </w:t>
      </w:r>
      <w:r>
        <w:rPr>
          <w:spacing w:val="-2"/>
        </w:rPr>
        <w:t>минуты.</w:t>
      </w:r>
    </w:p>
    <w:p w14:paraId="3C5C2DCC">
      <w:pPr>
        <w:spacing w:before="33"/>
        <w:ind w:left="741" w:right="0" w:firstLine="0"/>
        <w:jc w:val="both"/>
        <w:rPr>
          <w:i/>
          <w:sz w:val="28"/>
        </w:rPr>
      </w:pPr>
      <w:r>
        <w:rPr>
          <w:i/>
          <w:sz w:val="28"/>
        </w:rPr>
        <w:t>Смысловое</w:t>
      </w:r>
      <w:r>
        <w:rPr>
          <w:i/>
          <w:spacing w:val="-14"/>
          <w:sz w:val="28"/>
        </w:rPr>
        <w:t xml:space="preserve"> </w:t>
      </w:r>
      <w:r>
        <w:rPr>
          <w:i/>
          <w:spacing w:val="-2"/>
          <w:sz w:val="28"/>
        </w:rPr>
        <w:t>чтение</w:t>
      </w:r>
    </w:p>
    <w:p w14:paraId="2ED61361">
      <w:pPr>
        <w:spacing w:after="0"/>
        <w:jc w:val="both"/>
        <w:rPr>
          <w:i/>
          <w:sz w:val="28"/>
        </w:rPr>
        <w:sectPr>
          <w:pgSz w:w="11910" w:h="16390"/>
          <w:pgMar w:top="1060" w:right="708" w:bottom="280" w:left="1559" w:header="720" w:footer="720" w:gutter="0"/>
          <w:cols w:space="720" w:num="1"/>
        </w:sectPr>
      </w:pPr>
    </w:p>
    <w:p w14:paraId="071F802E">
      <w:pPr>
        <w:pStyle w:val="6"/>
        <w:spacing w:before="63" w:line="264" w:lineRule="auto"/>
        <w:ind w:right="141"/>
      </w:pPr>
      <w: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w:t>
      </w:r>
    </w:p>
    <w:p w14:paraId="570D1A8C">
      <w:pPr>
        <w:pStyle w:val="6"/>
        <w:spacing w:before="4" w:line="264" w:lineRule="auto"/>
        <w:ind w:right="138"/>
      </w:pPr>
      <w: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14:paraId="42B3A6A3">
      <w:pPr>
        <w:pStyle w:val="6"/>
        <w:spacing w:line="264" w:lineRule="auto"/>
        <w:ind w:right="142"/>
      </w:pPr>
      <w: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36826923">
      <w:pPr>
        <w:pStyle w:val="6"/>
        <w:spacing w:line="264" w:lineRule="auto"/>
        <w:ind w:right="142"/>
      </w:pPr>
      <w:r>
        <w:t>В ходе чтения с полным пониманием аутентичных</w:t>
      </w:r>
      <w:r>
        <w:rPr>
          <w:spacing w:val="-1"/>
        </w:rPr>
        <w:t xml:space="preserve"> </w:t>
      </w:r>
      <w:r>
        <w:t>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14:paraId="58B6E137">
      <w:pPr>
        <w:pStyle w:val="6"/>
        <w:spacing w:line="264" w:lineRule="auto"/>
        <w:ind w:right="151"/>
      </w:pPr>
      <w:r>
        <w:t>Чтение несплошных текстов (таблиц, диаграмм, графиков и других) и понимание представленной в них информации.</w:t>
      </w:r>
    </w:p>
    <w:p w14:paraId="7690C512">
      <w:pPr>
        <w:pStyle w:val="6"/>
        <w:spacing w:before="2" w:line="264" w:lineRule="auto"/>
        <w:ind w:right="139"/>
      </w:pPr>
      <w: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14:paraId="2C1C5576">
      <w:pPr>
        <w:pStyle w:val="6"/>
        <w:spacing w:line="264" w:lineRule="auto"/>
        <w:ind w:right="147"/>
      </w:pPr>
      <w:r>
        <w:t>Языковая сложность текстов для чтения должна соответствовать пороговому уровню (В1 – пороговый уровень по общеевропейской шкале).</w:t>
      </w:r>
    </w:p>
    <w:p w14:paraId="07EB612E">
      <w:pPr>
        <w:pStyle w:val="6"/>
        <w:spacing w:line="320" w:lineRule="exact"/>
        <w:ind w:left="741" w:firstLine="0"/>
      </w:pPr>
      <w:r>
        <w:t>Объём</w:t>
      </w:r>
      <w:r>
        <w:rPr>
          <w:spacing w:val="-5"/>
        </w:rPr>
        <w:t xml:space="preserve"> </w:t>
      </w:r>
      <w:r>
        <w:t>текста/текстов</w:t>
      </w:r>
      <w:r>
        <w:rPr>
          <w:spacing w:val="-8"/>
        </w:rPr>
        <w:t xml:space="preserve"> </w:t>
      </w:r>
      <w:r>
        <w:t>для</w:t>
      </w:r>
      <w:r>
        <w:rPr>
          <w:spacing w:val="-5"/>
        </w:rPr>
        <w:t xml:space="preserve"> </w:t>
      </w:r>
      <w:r>
        <w:t>чтения –</w:t>
      </w:r>
      <w:r>
        <w:rPr>
          <w:spacing w:val="-7"/>
        </w:rPr>
        <w:t xml:space="preserve"> </w:t>
      </w:r>
      <w:r>
        <w:t>до</w:t>
      </w:r>
      <w:r>
        <w:rPr>
          <w:spacing w:val="-6"/>
        </w:rPr>
        <w:t xml:space="preserve"> </w:t>
      </w:r>
      <w:r>
        <w:t>600–800</w:t>
      </w:r>
      <w:r>
        <w:rPr>
          <w:spacing w:val="-7"/>
        </w:rPr>
        <w:t xml:space="preserve"> </w:t>
      </w:r>
      <w:r>
        <w:rPr>
          <w:spacing w:val="-2"/>
        </w:rPr>
        <w:t>слов.</w:t>
      </w:r>
    </w:p>
    <w:p w14:paraId="0C3538BD">
      <w:pPr>
        <w:spacing w:before="33"/>
        <w:ind w:left="741" w:right="0" w:firstLine="0"/>
        <w:jc w:val="both"/>
        <w:rPr>
          <w:i/>
          <w:sz w:val="28"/>
        </w:rPr>
      </w:pPr>
      <w:r>
        <w:rPr>
          <w:i/>
          <w:sz w:val="28"/>
        </w:rPr>
        <w:t>Письменная</w:t>
      </w:r>
      <w:r>
        <w:rPr>
          <w:i/>
          <w:spacing w:val="-15"/>
          <w:sz w:val="28"/>
        </w:rPr>
        <w:t xml:space="preserve"> </w:t>
      </w:r>
      <w:r>
        <w:rPr>
          <w:i/>
          <w:spacing w:val="-4"/>
          <w:sz w:val="28"/>
        </w:rPr>
        <w:t>речь</w:t>
      </w:r>
    </w:p>
    <w:p w14:paraId="6630F55D">
      <w:pPr>
        <w:pStyle w:val="6"/>
        <w:spacing w:before="33"/>
        <w:ind w:left="741" w:firstLine="0"/>
      </w:pPr>
      <w:r>
        <w:t>Развитие</w:t>
      </w:r>
      <w:r>
        <w:rPr>
          <w:spacing w:val="-11"/>
        </w:rPr>
        <w:t xml:space="preserve"> </w:t>
      </w:r>
      <w:r>
        <w:t>умений</w:t>
      </w:r>
      <w:r>
        <w:rPr>
          <w:spacing w:val="-12"/>
        </w:rPr>
        <w:t xml:space="preserve"> </w:t>
      </w:r>
      <w:r>
        <w:t>письменной</w:t>
      </w:r>
      <w:r>
        <w:rPr>
          <w:spacing w:val="-12"/>
        </w:rPr>
        <w:t xml:space="preserve"> </w:t>
      </w:r>
      <w:r>
        <w:rPr>
          <w:spacing w:val="-4"/>
        </w:rPr>
        <w:t>речи:</w:t>
      </w:r>
    </w:p>
    <w:p w14:paraId="6EBB1AF8">
      <w:pPr>
        <w:pStyle w:val="6"/>
        <w:spacing w:before="33" w:line="264" w:lineRule="auto"/>
        <w:ind w:right="149"/>
      </w:pPr>
      <w:r>
        <w:t>заполнение анкет</w:t>
      </w:r>
      <w:r>
        <w:rPr>
          <w:spacing w:val="-2"/>
        </w:rPr>
        <w:t xml:space="preserve"> </w:t>
      </w:r>
      <w:r>
        <w:t>и формуляров</w:t>
      </w:r>
      <w:r>
        <w:rPr>
          <w:spacing w:val="-2"/>
        </w:rPr>
        <w:t xml:space="preserve"> </w:t>
      </w:r>
      <w:r>
        <w:t>в</w:t>
      </w:r>
      <w:r>
        <w:rPr>
          <w:spacing w:val="-2"/>
        </w:rPr>
        <w:t xml:space="preserve"> </w:t>
      </w:r>
      <w:r>
        <w:t>соответствии с нормами, принятыми в стране/странах изучаемого языка;</w:t>
      </w:r>
    </w:p>
    <w:p w14:paraId="79726C11">
      <w:pPr>
        <w:pStyle w:val="6"/>
        <w:spacing w:line="264" w:lineRule="auto"/>
        <w:ind w:right="137"/>
      </w:pPr>
      <w:r>
        <w:t>написание резюме (CV) с сообщением основных сведений о себе в соответствии с нормами, принятыми в стране/странах изучаемого языка;</w:t>
      </w:r>
    </w:p>
    <w:p w14:paraId="79BA3FBC">
      <w:pPr>
        <w:pStyle w:val="6"/>
        <w:spacing w:after="0" w:line="264" w:lineRule="auto"/>
        <w:sectPr>
          <w:pgSz w:w="11910" w:h="16390"/>
          <w:pgMar w:top="1060" w:right="708" w:bottom="280" w:left="1559" w:header="720" w:footer="720" w:gutter="0"/>
          <w:cols w:space="720" w:num="1"/>
        </w:sectPr>
      </w:pPr>
    </w:p>
    <w:p w14:paraId="31CF335D">
      <w:pPr>
        <w:pStyle w:val="6"/>
        <w:spacing w:before="63" w:line="264" w:lineRule="auto"/>
        <w:ind w:right="151"/>
      </w:pPr>
      <w: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14:paraId="1243794C">
      <w:pPr>
        <w:pStyle w:val="6"/>
        <w:spacing w:before="4" w:line="264" w:lineRule="auto"/>
        <w:ind w:right="149"/>
      </w:pPr>
      <w: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14:paraId="1BBED729">
      <w:pPr>
        <w:pStyle w:val="6"/>
        <w:spacing w:line="264" w:lineRule="auto"/>
        <w:ind w:right="149"/>
      </w:pPr>
      <w:r>
        <w:t>заполнение таблицы: краткая фиксация содержания прочитанного/ прослушанного текста или дополнение информации в таблице;</w:t>
      </w:r>
    </w:p>
    <w:p w14:paraId="58BA7D9D">
      <w:pPr>
        <w:pStyle w:val="6"/>
        <w:spacing w:line="264" w:lineRule="auto"/>
        <w:ind w:right="148"/>
      </w:pPr>
      <w:r>
        <w:t>письменное предоставление результатов выполненной проектной работы, в том числе в форме презентации, объём – до 180 слов.</w:t>
      </w:r>
    </w:p>
    <w:p w14:paraId="1565F9F3">
      <w:pPr>
        <w:pStyle w:val="3"/>
        <w:spacing w:before="4"/>
      </w:pPr>
      <w:r>
        <w:t>Языковые</w:t>
      </w:r>
      <w:r>
        <w:rPr>
          <w:spacing w:val="-7"/>
        </w:rPr>
        <w:t xml:space="preserve"> </w:t>
      </w:r>
      <w:r>
        <w:t>знания</w:t>
      </w:r>
      <w:r>
        <w:rPr>
          <w:spacing w:val="-4"/>
        </w:rPr>
        <w:t xml:space="preserve"> </w:t>
      </w:r>
      <w:r>
        <w:t>и</w:t>
      </w:r>
      <w:r>
        <w:rPr>
          <w:spacing w:val="-9"/>
        </w:rPr>
        <w:t xml:space="preserve"> </w:t>
      </w:r>
      <w:r>
        <w:rPr>
          <w:spacing w:val="-2"/>
        </w:rPr>
        <w:t>навыки</w:t>
      </w:r>
    </w:p>
    <w:p w14:paraId="01BCE4F1">
      <w:pPr>
        <w:spacing w:before="28"/>
        <w:ind w:left="741" w:right="0" w:firstLine="0"/>
        <w:jc w:val="both"/>
        <w:rPr>
          <w:i/>
          <w:sz w:val="28"/>
        </w:rPr>
      </w:pPr>
      <w:r>
        <w:rPr>
          <w:i/>
          <w:sz w:val="28"/>
        </w:rPr>
        <w:t>Фонетическая</w:t>
      </w:r>
      <w:r>
        <w:rPr>
          <w:i/>
          <w:spacing w:val="-15"/>
          <w:sz w:val="28"/>
        </w:rPr>
        <w:t xml:space="preserve"> </w:t>
      </w:r>
      <w:r>
        <w:rPr>
          <w:i/>
          <w:sz w:val="28"/>
        </w:rPr>
        <w:t>сторона</w:t>
      </w:r>
      <w:r>
        <w:rPr>
          <w:i/>
          <w:spacing w:val="-15"/>
          <w:sz w:val="28"/>
        </w:rPr>
        <w:t xml:space="preserve"> </w:t>
      </w:r>
      <w:r>
        <w:rPr>
          <w:i/>
          <w:spacing w:val="-4"/>
          <w:sz w:val="28"/>
        </w:rPr>
        <w:t>речи</w:t>
      </w:r>
    </w:p>
    <w:p w14:paraId="7CFAA941">
      <w:pPr>
        <w:pStyle w:val="6"/>
        <w:spacing w:before="29" w:line="264" w:lineRule="auto"/>
        <w:ind w:right="136"/>
      </w:pPr>
      <w: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0F999742">
      <w:pPr>
        <w:pStyle w:val="6"/>
        <w:spacing w:before="1" w:line="264" w:lineRule="auto"/>
        <w:ind w:right="150"/>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11037846">
      <w:pPr>
        <w:pStyle w:val="6"/>
        <w:spacing w:before="3" w:line="264" w:lineRule="auto"/>
        <w:ind w:right="145"/>
      </w:pPr>
      <w: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14:paraId="398AF182">
      <w:pPr>
        <w:spacing w:before="0" w:line="321" w:lineRule="exact"/>
        <w:ind w:left="741" w:right="0" w:firstLine="0"/>
        <w:jc w:val="both"/>
        <w:rPr>
          <w:i/>
          <w:sz w:val="28"/>
        </w:rPr>
      </w:pPr>
      <w:r>
        <w:rPr>
          <w:i/>
          <w:sz w:val="28"/>
        </w:rPr>
        <w:t>Орфография</w:t>
      </w:r>
      <w:r>
        <w:rPr>
          <w:i/>
          <w:spacing w:val="-8"/>
          <w:sz w:val="28"/>
        </w:rPr>
        <w:t xml:space="preserve"> </w:t>
      </w:r>
      <w:r>
        <w:rPr>
          <w:i/>
          <w:sz w:val="28"/>
        </w:rPr>
        <w:t>и</w:t>
      </w:r>
      <w:r>
        <w:rPr>
          <w:i/>
          <w:spacing w:val="-7"/>
          <w:sz w:val="28"/>
        </w:rPr>
        <w:t xml:space="preserve"> </w:t>
      </w:r>
      <w:r>
        <w:rPr>
          <w:i/>
          <w:spacing w:val="-2"/>
          <w:sz w:val="28"/>
        </w:rPr>
        <w:t>пунктуация</w:t>
      </w:r>
    </w:p>
    <w:p w14:paraId="4979B85C">
      <w:pPr>
        <w:pStyle w:val="6"/>
        <w:spacing w:before="34"/>
        <w:ind w:left="741" w:firstLine="0"/>
      </w:pPr>
      <w:r>
        <w:t>Правильное</w:t>
      </w:r>
      <w:r>
        <w:rPr>
          <w:spacing w:val="-10"/>
        </w:rPr>
        <w:t xml:space="preserve"> </w:t>
      </w:r>
      <w:r>
        <w:t>написание</w:t>
      </w:r>
      <w:r>
        <w:rPr>
          <w:spacing w:val="-9"/>
        </w:rPr>
        <w:t xml:space="preserve"> </w:t>
      </w:r>
      <w:r>
        <w:t>изученных</w:t>
      </w:r>
      <w:r>
        <w:rPr>
          <w:spacing w:val="-14"/>
        </w:rPr>
        <w:t xml:space="preserve"> </w:t>
      </w:r>
      <w:r>
        <w:rPr>
          <w:spacing w:val="-4"/>
        </w:rPr>
        <w:t>слов.</w:t>
      </w:r>
    </w:p>
    <w:p w14:paraId="3D969C16">
      <w:pPr>
        <w:pStyle w:val="6"/>
        <w:spacing w:before="33" w:line="264" w:lineRule="auto"/>
        <w:ind w:right="140"/>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14:paraId="3F96DC9E">
      <w:pPr>
        <w:pStyle w:val="6"/>
        <w:spacing w:line="264" w:lineRule="auto"/>
        <w:ind w:right="148"/>
      </w:pPr>
      <w: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65050C83">
      <w:pPr>
        <w:pStyle w:val="6"/>
        <w:spacing w:line="264" w:lineRule="auto"/>
        <w:ind w:right="146"/>
      </w:pPr>
      <w: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257A2BEA">
      <w:pPr>
        <w:spacing w:before="0"/>
        <w:ind w:left="741" w:right="0" w:firstLine="0"/>
        <w:jc w:val="both"/>
        <w:rPr>
          <w:i/>
          <w:sz w:val="28"/>
        </w:rPr>
      </w:pPr>
      <w:r>
        <w:rPr>
          <w:i/>
          <w:sz w:val="28"/>
        </w:rPr>
        <w:t>Лексическая</w:t>
      </w:r>
      <w:r>
        <w:rPr>
          <w:i/>
          <w:spacing w:val="-16"/>
          <w:sz w:val="28"/>
        </w:rPr>
        <w:t xml:space="preserve"> </w:t>
      </w:r>
      <w:r>
        <w:rPr>
          <w:i/>
          <w:sz w:val="28"/>
        </w:rPr>
        <w:t>сторона</w:t>
      </w:r>
      <w:r>
        <w:rPr>
          <w:i/>
          <w:spacing w:val="-15"/>
          <w:sz w:val="28"/>
        </w:rPr>
        <w:t xml:space="preserve"> </w:t>
      </w:r>
      <w:r>
        <w:rPr>
          <w:i/>
          <w:spacing w:val="-4"/>
          <w:sz w:val="28"/>
        </w:rPr>
        <w:t>речи</w:t>
      </w:r>
    </w:p>
    <w:p w14:paraId="2E2085FB">
      <w:pPr>
        <w:spacing w:after="0"/>
        <w:jc w:val="both"/>
        <w:rPr>
          <w:i/>
          <w:sz w:val="28"/>
        </w:rPr>
        <w:sectPr>
          <w:pgSz w:w="11910" w:h="16390"/>
          <w:pgMar w:top="1060" w:right="708" w:bottom="280" w:left="1559" w:header="720" w:footer="720" w:gutter="0"/>
          <w:cols w:space="720" w:num="1"/>
        </w:sectPr>
      </w:pPr>
    </w:p>
    <w:p w14:paraId="51B070FF">
      <w:pPr>
        <w:pStyle w:val="6"/>
        <w:spacing w:before="63" w:line="264" w:lineRule="auto"/>
        <w:ind w:right="141"/>
      </w:pPr>
      <w:r>
        <w:t>Распознавание и употребление в устной и письменной</w:t>
      </w:r>
      <w:r>
        <w:rPr>
          <w:spacing w:val="-1"/>
        </w:rPr>
        <w:t xml:space="preserve"> </w:t>
      </w:r>
      <w:r>
        <w:t>речи лексических единиц (слов, в том числе многозначных, фразовых глаголов, словосочетаний, речевых</w:t>
      </w:r>
      <w:r>
        <w:rPr>
          <w:spacing w:val="-1"/>
        </w:rPr>
        <w:t xml:space="preserve"> </w:t>
      </w:r>
      <w:r>
        <w:t>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26DC3DD">
      <w:pPr>
        <w:pStyle w:val="6"/>
        <w:spacing w:before="1" w:line="264" w:lineRule="auto"/>
        <w:ind w:right="141"/>
      </w:pPr>
      <w: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14:paraId="0642CDB4">
      <w:pPr>
        <w:pStyle w:val="6"/>
        <w:spacing w:line="322" w:lineRule="exact"/>
        <w:ind w:left="741" w:firstLine="0"/>
      </w:pPr>
      <w:r>
        <w:t>Основные</w:t>
      </w:r>
      <w:r>
        <w:rPr>
          <w:spacing w:val="-10"/>
        </w:rPr>
        <w:t xml:space="preserve"> </w:t>
      </w:r>
      <w:r>
        <w:t>способы</w:t>
      </w:r>
      <w:r>
        <w:rPr>
          <w:spacing w:val="-11"/>
        </w:rPr>
        <w:t xml:space="preserve"> </w:t>
      </w:r>
      <w:r>
        <w:rPr>
          <w:spacing w:val="-2"/>
        </w:rPr>
        <w:t>словообразования:</w:t>
      </w:r>
    </w:p>
    <w:p w14:paraId="64577EDE">
      <w:pPr>
        <w:pStyle w:val="6"/>
        <w:spacing w:before="34"/>
        <w:ind w:left="741" w:firstLine="0"/>
        <w:jc w:val="left"/>
      </w:pPr>
      <w:r>
        <w:rPr>
          <w:spacing w:val="-2"/>
        </w:rPr>
        <w:t>аффиксация:</w:t>
      </w:r>
    </w:p>
    <w:p w14:paraId="0E3F1FED">
      <w:pPr>
        <w:pStyle w:val="6"/>
        <w:spacing w:before="33" w:line="264" w:lineRule="auto"/>
        <w:ind w:right="138"/>
      </w:pPr>
      <w:r>
        <w:t>образование глаголов при помощи префиксов dis-, mis-, re-, over-, under-и суффиксов -ise/-ize, -en;</w:t>
      </w:r>
    </w:p>
    <w:p w14:paraId="06DA1BC3">
      <w:pPr>
        <w:pStyle w:val="6"/>
        <w:spacing w:line="264" w:lineRule="auto"/>
        <w:ind w:right="142"/>
      </w:pPr>
      <w:r>
        <w:t xml:space="preserve">образование имён существительных при помощи префиксов un-, in-/im-, il-/ir- и суффиксов -ance/-ence, -er/-or, -ing, -ist, -ity, -ment, -ness, -sion/-tion, - </w:t>
      </w:r>
      <w:r>
        <w:rPr>
          <w:spacing w:val="-2"/>
        </w:rPr>
        <w:t>ship;</w:t>
      </w:r>
    </w:p>
    <w:p w14:paraId="49F3C981">
      <w:pPr>
        <w:pStyle w:val="6"/>
        <w:spacing w:before="1" w:line="264" w:lineRule="auto"/>
        <w:ind w:right="142"/>
        <w:jc w:val="left"/>
      </w:pPr>
      <w:r>
        <w:t>образование</w:t>
      </w:r>
      <w:r>
        <w:rPr>
          <w:spacing w:val="32"/>
        </w:rPr>
        <w:t xml:space="preserve"> </w:t>
      </w:r>
      <w:r>
        <w:t>имён</w:t>
      </w:r>
      <w:r>
        <w:rPr>
          <w:spacing w:val="31"/>
        </w:rPr>
        <w:t xml:space="preserve"> </w:t>
      </w:r>
      <w:r>
        <w:t>прилагательных при</w:t>
      </w:r>
      <w:r>
        <w:rPr>
          <w:spacing w:val="31"/>
        </w:rPr>
        <w:t xml:space="preserve"> </w:t>
      </w:r>
      <w:r>
        <w:t>помощи</w:t>
      </w:r>
      <w:r>
        <w:rPr>
          <w:spacing w:val="31"/>
        </w:rPr>
        <w:t xml:space="preserve"> </w:t>
      </w:r>
      <w:r>
        <w:t>префиксов</w:t>
      </w:r>
      <w:r>
        <w:rPr>
          <w:spacing w:val="40"/>
        </w:rPr>
        <w:t xml:space="preserve"> </w:t>
      </w:r>
      <w:r>
        <w:t>un-,</w:t>
      </w:r>
      <w:r>
        <w:rPr>
          <w:spacing w:val="34"/>
        </w:rPr>
        <w:t xml:space="preserve"> </w:t>
      </w:r>
      <w:r>
        <w:t>in-/im-, il-/ir-,</w:t>
      </w:r>
      <w:r>
        <w:rPr>
          <w:spacing w:val="3"/>
        </w:rPr>
        <w:t xml:space="preserve"> </w:t>
      </w:r>
      <w:r>
        <w:t>inter-,</w:t>
      </w:r>
      <w:r>
        <w:rPr>
          <w:spacing w:val="9"/>
        </w:rPr>
        <w:t xml:space="preserve"> </w:t>
      </w:r>
      <w:r>
        <w:t>non-,</w:t>
      </w:r>
      <w:r>
        <w:rPr>
          <w:spacing w:val="3"/>
        </w:rPr>
        <w:t xml:space="preserve"> </w:t>
      </w:r>
      <w:r>
        <w:t>post-,</w:t>
      </w:r>
      <w:r>
        <w:rPr>
          <w:spacing w:val="4"/>
        </w:rPr>
        <w:t xml:space="preserve"> </w:t>
      </w:r>
      <w:r>
        <w:t>pre-</w:t>
      </w:r>
      <w:r>
        <w:rPr>
          <w:spacing w:val="1"/>
        </w:rPr>
        <w:t xml:space="preserve"> </w:t>
      </w:r>
      <w:r>
        <w:t>и</w:t>
      </w:r>
      <w:r>
        <w:rPr>
          <w:spacing w:val="1"/>
        </w:rPr>
        <w:t xml:space="preserve"> </w:t>
      </w:r>
      <w:r>
        <w:t>суффиксов</w:t>
      </w:r>
      <w:r>
        <w:rPr>
          <w:spacing w:val="1"/>
        </w:rPr>
        <w:t xml:space="preserve"> </w:t>
      </w:r>
      <w:r>
        <w:t>-able/-ible,</w:t>
      </w:r>
      <w:r>
        <w:rPr>
          <w:spacing w:val="4"/>
        </w:rPr>
        <w:t xml:space="preserve"> </w:t>
      </w:r>
      <w:r>
        <w:t>-al,</w:t>
      </w:r>
      <w:r>
        <w:rPr>
          <w:spacing w:val="4"/>
        </w:rPr>
        <w:t xml:space="preserve"> </w:t>
      </w:r>
      <w:r>
        <w:t>-ed,</w:t>
      </w:r>
      <w:r>
        <w:rPr>
          <w:spacing w:val="3"/>
        </w:rPr>
        <w:t xml:space="preserve"> </w:t>
      </w:r>
      <w:r>
        <w:t>-ese, -ful,</w:t>
      </w:r>
      <w:r>
        <w:rPr>
          <w:spacing w:val="4"/>
        </w:rPr>
        <w:t xml:space="preserve"> </w:t>
      </w:r>
      <w:r>
        <w:t>-ian/-</w:t>
      </w:r>
      <w:r>
        <w:rPr>
          <w:spacing w:val="-5"/>
        </w:rPr>
        <w:t>an,</w:t>
      </w:r>
    </w:p>
    <w:p w14:paraId="4BA15686">
      <w:pPr>
        <w:pStyle w:val="6"/>
        <w:spacing w:line="320" w:lineRule="exact"/>
        <w:ind w:firstLine="0"/>
        <w:jc w:val="left"/>
      </w:pPr>
      <w:r>
        <w:t>-ical,</w:t>
      </w:r>
      <w:r>
        <w:rPr>
          <w:spacing w:val="-4"/>
        </w:rPr>
        <w:t xml:space="preserve"> </w:t>
      </w:r>
      <w:r>
        <w:t>-ing,</w:t>
      </w:r>
      <w:r>
        <w:rPr>
          <w:spacing w:val="-4"/>
        </w:rPr>
        <w:t xml:space="preserve"> </w:t>
      </w:r>
      <w:r>
        <w:t>-ish,</w:t>
      </w:r>
      <w:r>
        <w:rPr>
          <w:spacing w:val="-4"/>
        </w:rPr>
        <w:t xml:space="preserve"> </w:t>
      </w:r>
      <w:r>
        <w:t>-ive,</w:t>
      </w:r>
      <w:r>
        <w:rPr>
          <w:spacing w:val="-4"/>
        </w:rPr>
        <w:t xml:space="preserve"> </w:t>
      </w:r>
      <w:r>
        <w:t>-less,</w:t>
      </w:r>
      <w:r>
        <w:rPr>
          <w:spacing w:val="-4"/>
        </w:rPr>
        <w:t xml:space="preserve"> </w:t>
      </w:r>
      <w:r>
        <w:t>-ly,</w:t>
      </w:r>
      <w:r>
        <w:rPr>
          <w:spacing w:val="-4"/>
        </w:rPr>
        <w:t xml:space="preserve"> </w:t>
      </w:r>
      <w:r>
        <w:t>-ous,</w:t>
      </w:r>
      <w:r>
        <w:rPr>
          <w:spacing w:val="-4"/>
        </w:rPr>
        <w:t xml:space="preserve"> </w:t>
      </w:r>
      <w:r>
        <w:t>-</w:t>
      </w:r>
      <w:r>
        <w:rPr>
          <w:spacing w:val="-5"/>
        </w:rPr>
        <w:t>y;</w:t>
      </w:r>
    </w:p>
    <w:p w14:paraId="4962FE36">
      <w:pPr>
        <w:pStyle w:val="6"/>
        <w:tabs>
          <w:tab w:val="left" w:pos="4223"/>
          <w:tab w:val="left" w:pos="6873"/>
          <w:tab w:val="left" w:pos="7516"/>
          <w:tab w:val="left" w:pos="8558"/>
          <w:tab w:val="left" w:pos="9346"/>
        </w:tabs>
        <w:spacing w:before="33" w:line="264" w:lineRule="auto"/>
        <w:ind w:right="139"/>
        <w:jc w:val="left"/>
      </w:pPr>
      <w:r>
        <w:t>образование</w:t>
      </w:r>
      <w:r>
        <w:rPr>
          <w:spacing w:val="80"/>
        </w:rPr>
        <w:t xml:space="preserve"> </w:t>
      </w:r>
      <w:r>
        <w:t>наречий</w:t>
      </w:r>
      <w:r>
        <w:rPr>
          <w:spacing w:val="80"/>
        </w:rPr>
        <w:t xml:space="preserve"> </w:t>
      </w:r>
      <w:r>
        <w:t>при</w:t>
      </w:r>
      <w:r>
        <w:tab/>
      </w:r>
      <w:r>
        <w:t>помощи</w:t>
      </w:r>
      <w:r>
        <w:rPr>
          <w:spacing w:val="80"/>
        </w:rPr>
        <w:t xml:space="preserve"> </w:t>
      </w:r>
      <w:r>
        <w:t>префиксов</w:t>
      </w:r>
      <w:r>
        <w:tab/>
      </w:r>
      <w:r>
        <w:rPr>
          <w:spacing w:val="-4"/>
        </w:rPr>
        <w:t>un-,</w:t>
      </w:r>
      <w:r>
        <w:tab/>
      </w:r>
      <w:r>
        <w:rPr>
          <w:spacing w:val="-2"/>
        </w:rPr>
        <w:t>in-/im-,</w:t>
      </w:r>
      <w:r>
        <w:tab/>
      </w:r>
      <w:r>
        <w:t>il-/ir-</w:t>
      </w:r>
      <w:r>
        <w:tab/>
      </w:r>
      <w:r>
        <w:rPr>
          <w:spacing w:val="-10"/>
        </w:rPr>
        <w:t xml:space="preserve">и </w:t>
      </w:r>
      <w:r>
        <w:t>суффикса -ly;</w:t>
      </w:r>
    </w:p>
    <w:p w14:paraId="274C5E34">
      <w:pPr>
        <w:pStyle w:val="6"/>
        <w:spacing w:before="2"/>
        <w:ind w:left="741" w:firstLine="0"/>
        <w:jc w:val="left"/>
      </w:pPr>
      <w:r>
        <w:t>образование</w:t>
      </w:r>
      <w:r>
        <w:rPr>
          <w:spacing w:val="-9"/>
        </w:rPr>
        <w:t xml:space="preserve"> </w:t>
      </w:r>
      <w:r>
        <w:t>числительных</w:t>
      </w:r>
      <w:r>
        <w:rPr>
          <w:spacing w:val="-13"/>
        </w:rPr>
        <w:t xml:space="preserve"> </w:t>
      </w:r>
      <w:r>
        <w:t>при</w:t>
      </w:r>
      <w:r>
        <w:rPr>
          <w:spacing w:val="-9"/>
        </w:rPr>
        <w:t xml:space="preserve"> </w:t>
      </w:r>
      <w:r>
        <w:t>помощи</w:t>
      </w:r>
      <w:r>
        <w:rPr>
          <w:spacing w:val="-5"/>
        </w:rPr>
        <w:t xml:space="preserve"> </w:t>
      </w:r>
      <w:r>
        <w:t>суффиксов</w:t>
      </w:r>
      <w:r>
        <w:rPr>
          <w:spacing w:val="-5"/>
        </w:rPr>
        <w:t xml:space="preserve"> </w:t>
      </w:r>
      <w:r>
        <w:t>-teen,</w:t>
      </w:r>
      <w:r>
        <w:rPr>
          <w:spacing w:val="-7"/>
        </w:rPr>
        <w:t xml:space="preserve"> </w:t>
      </w:r>
      <w:r>
        <w:t>-ty,</w:t>
      </w:r>
      <w:r>
        <w:rPr>
          <w:spacing w:val="-6"/>
        </w:rPr>
        <w:t xml:space="preserve"> </w:t>
      </w:r>
      <w:r>
        <w:t>-</w:t>
      </w:r>
      <w:r>
        <w:rPr>
          <w:spacing w:val="-5"/>
        </w:rPr>
        <w:t>th;</w:t>
      </w:r>
    </w:p>
    <w:p w14:paraId="4343674B">
      <w:pPr>
        <w:pStyle w:val="6"/>
        <w:spacing w:before="33"/>
        <w:ind w:left="741" w:firstLine="0"/>
        <w:jc w:val="left"/>
      </w:pPr>
      <w:r>
        <w:rPr>
          <w:spacing w:val="-2"/>
        </w:rPr>
        <w:t>словосложение:</w:t>
      </w:r>
    </w:p>
    <w:p w14:paraId="42AF301A">
      <w:pPr>
        <w:pStyle w:val="6"/>
        <w:spacing w:before="29" w:line="264" w:lineRule="auto"/>
        <w:ind w:right="139"/>
      </w:pPr>
      <w:r>
        <w:t>образование сложных существительных путём соединения основ существительных (football);</w:t>
      </w:r>
    </w:p>
    <w:p w14:paraId="38F2F585">
      <w:pPr>
        <w:pStyle w:val="6"/>
        <w:spacing w:before="2" w:line="264" w:lineRule="auto"/>
        <w:ind w:right="151"/>
      </w:pPr>
      <w:r>
        <w:t>образование сложных существительных путём соединения основы прилагательного с основой существительного (blue-bell);</w:t>
      </w:r>
    </w:p>
    <w:p w14:paraId="5CDF8234">
      <w:pPr>
        <w:pStyle w:val="6"/>
        <w:spacing w:line="264" w:lineRule="auto"/>
        <w:ind w:right="150"/>
      </w:pPr>
      <w:r>
        <w:t>образование сложных существительных путём соединения основ существительных с предлогом (father-in-law);</w:t>
      </w:r>
    </w:p>
    <w:p w14:paraId="4255C8E0">
      <w:pPr>
        <w:pStyle w:val="6"/>
        <w:spacing w:line="264" w:lineRule="auto"/>
        <w:ind w:right="151"/>
      </w:pPr>
      <w:r>
        <w:t>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w:t>
      </w:r>
    </w:p>
    <w:p w14:paraId="0F0B271B">
      <w:pPr>
        <w:pStyle w:val="6"/>
        <w:spacing w:line="264" w:lineRule="auto"/>
        <w:ind w:right="152"/>
      </w:pPr>
      <w:r>
        <w:t>образование сложных прилагательных путём соединения наречия с основой причастия II (well-behaved);</w:t>
      </w:r>
    </w:p>
    <w:p w14:paraId="3671F5AE">
      <w:pPr>
        <w:pStyle w:val="6"/>
        <w:spacing w:before="1" w:line="264" w:lineRule="auto"/>
        <w:ind w:right="151"/>
      </w:pPr>
      <w:r>
        <w:t>образование сложных прилагательных путём соединения основы прилагательного с основой причастия I (nice-looking);</w:t>
      </w:r>
    </w:p>
    <w:p w14:paraId="5E6AF643">
      <w:pPr>
        <w:pStyle w:val="6"/>
        <w:spacing w:before="2"/>
        <w:ind w:left="741" w:firstLine="0"/>
        <w:jc w:val="left"/>
      </w:pPr>
      <w:r>
        <w:rPr>
          <w:spacing w:val="-2"/>
        </w:rPr>
        <w:t>конверсия:</w:t>
      </w:r>
    </w:p>
    <w:p w14:paraId="2FD6D31F">
      <w:pPr>
        <w:pStyle w:val="6"/>
        <w:spacing w:before="29" w:line="264" w:lineRule="auto"/>
        <w:jc w:val="left"/>
      </w:pPr>
      <w:r>
        <w:t>образование</w:t>
      </w:r>
      <w:r>
        <w:rPr>
          <w:spacing w:val="80"/>
        </w:rPr>
        <w:t xml:space="preserve"> </w:t>
      </w:r>
      <w:r>
        <w:t>образование</w:t>
      </w:r>
      <w:r>
        <w:rPr>
          <w:spacing w:val="80"/>
        </w:rPr>
        <w:t xml:space="preserve"> </w:t>
      </w:r>
      <w:r>
        <w:t>имён</w:t>
      </w:r>
      <w:r>
        <w:rPr>
          <w:spacing w:val="80"/>
        </w:rPr>
        <w:t xml:space="preserve"> </w:t>
      </w:r>
      <w:r>
        <w:t>существительных</w:t>
      </w:r>
      <w:r>
        <w:rPr>
          <w:spacing w:val="40"/>
        </w:rPr>
        <w:t xml:space="preserve"> </w:t>
      </w:r>
      <w:r>
        <w:t>от</w:t>
      </w:r>
      <w:r>
        <w:rPr>
          <w:spacing w:val="80"/>
        </w:rPr>
        <w:t xml:space="preserve"> </w:t>
      </w:r>
      <w:r>
        <w:t>неопределённой формы глаголов (to run – a run);</w:t>
      </w:r>
    </w:p>
    <w:p w14:paraId="11A4ACA3">
      <w:pPr>
        <w:pStyle w:val="6"/>
        <w:spacing w:after="0" w:line="264" w:lineRule="auto"/>
        <w:jc w:val="left"/>
        <w:sectPr>
          <w:pgSz w:w="11910" w:h="16390"/>
          <w:pgMar w:top="1060" w:right="708" w:bottom="280" w:left="1559" w:header="720" w:footer="720" w:gutter="0"/>
          <w:cols w:space="720" w:num="1"/>
        </w:sectPr>
      </w:pPr>
    </w:p>
    <w:p w14:paraId="47271691">
      <w:pPr>
        <w:pStyle w:val="6"/>
        <w:spacing w:before="97"/>
        <w:ind w:left="0" w:firstLine="0"/>
        <w:jc w:val="left"/>
      </w:pPr>
    </w:p>
    <w:p w14:paraId="4226A1E8">
      <w:pPr>
        <w:pStyle w:val="6"/>
        <w:ind w:firstLine="0"/>
        <w:jc w:val="left"/>
      </w:pPr>
      <w:r>
        <w:rPr>
          <w:spacing w:val="-4"/>
        </w:rPr>
        <w:t>rich);</w:t>
      </w:r>
    </w:p>
    <w:p w14:paraId="5B217F89">
      <w:pPr>
        <w:pStyle w:val="6"/>
        <w:spacing w:before="63"/>
        <w:ind w:left="0" w:firstLine="0"/>
        <w:jc w:val="left"/>
      </w:pPr>
      <w:r>
        <w:br w:type="column"/>
      </w:r>
      <w:r>
        <w:t>образование</w:t>
      </w:r>
      <w:r>
        <w:rPr>
          <w:spacing w:val="-1"/>
        </w:rPr>
        <w:t xml:space="preserve"> </w:t>
      </w:r>
      <w:r>
        <w:t>имён</w:t>
      </w:r>
      <w:r>
        <w:rPr>
          <w:spacing w:val="-2"/>
        </w:rPr>
        <w:t xml:space="preserve"> </w:t>
      </w:r>
      <w:r>
        <w:t>существительных</w:t>
      </w:r>
      <w:r>
        <w:rPr>
          <w:spacing w:val="-6"/>
        </w:rPr>
        <w:t xml:space="preserve"> </w:t>
      </w:r>
      <w:r>
        <w:t>от</w:t>
      </w:r>
      <w:r>
        <w:rPr>
          <w:spacing w:val="-4"/>
        </w:rPr>
        <w:t xml:space="preserve"> </w:t>
      </w:r>
      <w:r>
        <w:t>прилагательных</w:t>
      </w:r>
      <w:r>
        <w:rPr>
          <w:spacing w:val="-6"/>
        </w:rPr>
        <w:t xml:space="preserve"> </w:t>
      </w:r>
      <w:r>
        <w:t>(rich</w:t>
      </w:r>
      <w:r>
        <w:rPr>
          <w:spacing w:val="-5"/>
        </w:rPr>
        <w:t xml:space="preserve"> </w:t>
      </w:r>
      <w:r>
        <w:t>people –</w:t>
      </w:r>
      <w:r>
        <w:rPr>
          <w:spacing w:val="-1"/>
        </w:rPr>
        <w:t xml:space="preserve"> </w:t>
      </w:r>
      <w:r>
        <w:rPr>
          <w:spacing w:val="-5"/>
        </w:rPr>
        <w:t>the</w:t>
      </w:r>
    </w:p>
    <w:p w14:paraId="6B9C0F72">
      <w:pPr>
        <w:pStyle w:val="6"/>
        <w:spacing w:before="67"/>
        <w:ind w:left="0" w:firstLine="0"/>
        <w:jc w:val="left"/>
      </w:pPr>
    </w:p>
    <w:p w14:paraId="1101D087">
      <w:pPr>
        <w:pStyle w:val="6"/>
        <w:ind w:left="0" w:firstLine="0"/>
        <w:jc w:val="left"/>
      </w:pPr>
      <w:r>
        <w:t>образование</w:t>
      </w:r>
      <w:r>
        <w:rPr>
          <w:spacing w:val="-6"/>
        </w:rPr>
        <w:t xml:space="preserve"> </w:t>
      </w:r>
      <w:r>
        <w:t>глаголов</w:t>
      </w:r>
      <w:r>
        <w:rPr>
          <w:spacing w:val="-7"/>
        </w:rPr>
        <w:t xml:space="preserve"> </w:t>
      </w:r>
      <w:r>
        <w:t>от</w:t>
      </w:r>
      <w:r>
        <w:rPr>
          <w:spacing w:val="-7"/>
        </w:rPr>
        <w:t xml:space="preserve"> </w:t>
      </w:r>
      <w:r>
        <w:t>имён</w:t>
      </w:r>
      <w:r>
        <w:rPr>
          <w:spacing w:val="-6"/>
        </w:rPr>
        <w:t xml:space="preserve"> </w:t>
      </w:r>
      <w:r>
        <w:t>существительных</w:t>
      </w:r>
      <w:r>
        <w:rPr>
          <w:spacing w:val="-7"/>
        </w:rPr>
        <w:t xml:space="preserve"> </w:t>
      </w:r>
      <w:r>
        <w:t>(a</w:t>
      </w:r>
      <w:r>
        <w:rPr>
          <w:spacing w:val="-4"/>
        </w:rPr>
        <w:t xml:space="preserve"> </w:t>
      </w:r>
      <w:r>
        <w:t>hand</w:t>
      </w:r>
      <w:r>
        <w:rPr>
          <w:spacing w:val="-6"/>
        </w:rPr>
        <w:t xml:space="preserve"> </w:t>
      </w:r>
      <w:r>
        <w:t>–</w:t>
      </w:r>
      <w:r>
        <w:rPr>
          <w:spacing w:val="-5"/>
        </w:rPr>
        <w:t xml:space="preserve"> </w:t>
      </w:r>
      <w:r>
        <w:t>to</w:t>
      </w:r>
      <w:r>
        <w:rPr>
          <w:spacing w:val="-1"/>
        </w:rPr>
        <w:t xml:space="preserve"> </w:t>
      </w:r>
      <w:r>
        <w:rPr>
          <w:spacing w:val="-2"/>
        </w:rPr>
        <w:t>hand);</w:t>
      </w:r>
    </w:p>
    <w:p w14:paraId="3220293A">
      <w:pPr>
        <w:pStyle w:val="6"/>
        <w:spacing w:before="33"/>
        <w:ind w:left="0" w:firstLine="0"/>
        <w:jc w:val="left"/>
      </w:pPr>
      <w:r>
        <w:t>образование</w:t>
      </w:r>
      <w:r>
        <w:rPr>
          <w:spacing w:val="-5"/>
        </w:rPr>
        <w:t xml:space="preserve"> </w:t>
      </w:r>
      <w:r>
        <w:t>глаголов</w:t>
      </w:r>
      <w:r>
        <w:rPr>
          <w:spacing w:val="-7"/>
        </w:rPr>
        <w:t xml:space="preserve"> </w:t>
      </w:r>
      <w:r>
        <w:t>от</w:t>
      </w:r>
      <w:r>
        <w:rPr>
          <w:spacing w:val="-6"/>
        </w:rPr>
        <w:t xml:space="preserve"> </w:t>
      </w:r>
      <w:r>
        <w:t>имён</w:t>
      </w:r>
      <w:r>
        <w:rPr>
          <w:spacing w:val="-5"/>
        </w:rPr>
        <w:t xml:space="preserve"> </w:t>
      </w:r>
      <w:r>
        <w:t>прилагательных</w:t>
      </w:r>
      <w:r>
        <w:rPr>
          <w:spacing w:val="-10"/>
        </w:rPr>
        <w:t xml:space="preserve"> </w:t>
      </w:r>
      <w:r>
        <w:t>(cool</w:t>
      </w:r>
      <w:r>
        <w:rPr>
          <w:spacing w:val="-9"/>
        </w:rPr>
        <w:t xml:space="preserve"> </w:t>
      </w:r>
      <w:r>
        <w:t>–</w:t>
      </w:r>
      <w:r>
        <w:rPr>
          <w:spacing w:val="-4"/>
        </w:rPr>
        <w:t xml:space="preserve"> </w:t>
      </w:r>
      <w:r>
        <w:t>to</w:t>
      </w:r>
      <w:r>
        <w:rPr>
          <w:spacing w:val="-5"/>
        </w:rPr>
        <w:t xml:space="preserve"> </w:t>
      </w:r>
      <w:r>
        <w:rPr>
          <w:spacing w:val="-2"/>
        </w:rPr>
        <w:t>cool).</w:t>
      </w:r>
    </w:p>
    <w:p w14:paraId="5DB6A640">
      <w:pPr>
        <w:pStyle w:val="6"/>
        <w:spacing w:before="29"/>
        <w:ind w:left="0" w:firstLine="0"/>
        <w:jc w:val="left"/>
      </w:pPr>
      <w:r>
        <w:t>Имена</w:t>
      </w:r>
      <w:r>
        <w:rPr>
          <w:spacing w:val="-4"/>
        </w:rPr>
        <w:t xml:space="preserve"> </w:t>
      </w:r>
      <w:r>
        <w:t>прилагательные</w:t>
      </w:r>
      <w:r>
        <w:rPr>
          <w:spacing w:val="-4"/>
        </w:rPr>
        <w:t xml:space="preserve"> </w:t>
      </w:r>
      <w:r>
        <w:t>на -ed</w:t>
      </w:r>
      <w:r>
        <w:rPr>
          <w:spacing w:val="-4"/>
        </w:rPr>
        <w:t xml:space="preserve"> </w:t>
      </w:r>
      <w:r>
        <w:t>и</w:t>
      </w:r>
      <w:r>
        <w:rPr>
          <w:spacing w:val="-5"/>
        </w:rPr>
        <w:t xml:space="preserve"> </w:t>
      </w:r>
      <w:r>
        <w:t>-ing</w:t>
      </w:r>
      <w:r>
        <w:rPr>
          <w:spacing w:val="-9"/>
        </w:rPr>
        <w:t xml:space="preserve"> </w:t>
      </w:r>
      <w:r>
        <w:t>(excited</w:t>
      </w:r>
      <w:r>
        <w:rPr>
          <w:spacing w:val="-3"/>
        </w:rPr>
        <w:t xml:space="preserve"> </w:t>
      </w:r>
      <w:r>
        <w:t>–</w:t>
      </w:r>
      <w:r>
        <w:rPr>
          <w:spacing w:val="-4"/>
        </w:rPr>
        <w:t xml:space="preserve"> </w:t>
      </w:r>
      <w:r>
        <w:rPr>
          <w:spacing w:val="-2"/>
        </w:rPr>
        <w:t>exciting).</w:t>
      </w:r>
    </w:p>
    <w:p w14:paraId="3D274867">
      <w:pPr>
        <w:pStyle w:val="6"/>
        <w:tabs>
          <w:tab w:val="left" w:pos="2194"/>
          <w:tab w:val="left" w:pos="4084"/>
          <w:tab w:val="left" w:pos="5628"/>
          <w:tab w:val="left" w:pos="7403"/>
        </w:tabs>
        <w:spacing w:before="33"/>
        <w:ind w:left="0" w:firstLine="0"/>
        <w:jc w:val="left"/>
      </w:pPr>
      <w:r>
        <w:rPr>
          <w:spacing w:val="-2"/>
        </w:rPr>
        <w:t>Многозначные</w:t>
      </w:r>
      <w:r>
        <w:tab/>
      </w:r>
      <w:r>
        <w:rPr>
          <w:spacing w:val="-2"/>
        </w:rPr>
        <w:t>лексические</w:t>
      </w:r>
      <w:r>
        <w:tab/>
      </w:r>
      <w:r>
        <w:rPr>
          <w:spacing w:val="-2"/>
        </w:rPr>
        <w:t>единицы.</w:t>
      </w:r>
      <w:r>
        <w:tab/>
      </w:r>
      <w:r>
        <w:rPr>
          <w:spacing w:val="-2"/>
        </w:rPr>
        <w:t>Синонимы.</w:t>
      </w:r>
      <w:r>
        <w:tab/>
      </w:r>
      <w:r>
        <w:rPr>
          <w:spacing w:val="-2"/>
        </w:rPr>
        <w:t>Антонимы.</w:t>
      </w:r>
    </w:p>
    <w:p w14:paraId="2A3C76E9">
      <w:pPr>
        <w:pStyle w:val="6"/>
        <w:spacing w:after="0"/>
        <w:jc w:val="left"/>
        <w:sectPr>
          <w:pgSz w:w="11910" w:h="16390"/>
          <w:pgMar w:top="1060" w:right="708" w:bottom="280" w:left="1559" w:header="720" w:footer="720" w:gutter="0"/>
          <w:cols w:equalWidth="0" w:num="2">
            <w:col w:w="741" w:space="0"/>
            <w:col w:w="8902"/>
          </w:cols>
        </w:sectPr>
      </w:pPr>
    </w:p>
    <w:p w14:paraId="2702655C">
      <w:pPr>
        <w:pStyle w:val="6"/>
        <w:spacing w:before="34" w:line="264" w:lineRule="auto"/>
        <w:ind w:right="149" w:firstLine="0"/>
      </w:pPr>
      <w:r>
        <w:t>Интернациональные слова. Наиболее частотные фразовые глаголы. Сокращения и аббревиатуры.</w:t>
      </w:r>
    </w:p>
    <w:p w14:paraId="149AF639">
      <w:pPr>
        <w:pStyle w:val="6"/>
        <w:spacing w:before="2" w:line="261" w:lineRule="auto"/>
        <w:ind w:right="151"/>
      </w:pPr>
      <w:r>
        <w:t>Различные средства связи для обеспечения целостности и логичности устного/письменного высказывания.</w:t>
      </w:r>
    </w:p>
    <w:p w14:paraId="46E71E92">
      <w:pPr>
        <w:spacing w:before="4"/>
        <w:ind w:left="741" w:right="0" w:firstLine="0"/>
        <w:jc w:val="both"/>
        <w:rPr>
          <w:i/>
          <w:sz w:val="28"/>
        </w:rPr>
      </w:pPr>
      <w:r>
        <w:rPr>
          <w:i/>
          <w:sz w:val="28"/>
        </w:rPr>
        <w:t>Грамматическая</w:t>
      </w:r>
      <w:r>
        <w:rPr>
          <w:i/>
          <w:spacing w:val="-18"/>
          <w:sz w:val="28"/>
        </w:rPr>
        <w:t xml:space="preserve"> </w:t>
      </w:r>
      <w:r>
        <w:rPr>
          <w:i/>
          <w:sz w:val="28"/>
        </w:rPr>
        <w:t>сторона</w:t>
      </w:r>
      <w:r>
        <w:rPr>
          <w:i/>
          <w:spacing w:val="-14"/>
          <w:sz w:val="28"/>
        </w:rPr>
        <w:t xml:space="preserve"> </w:t>
      </w:r>
      <w:r>
        <w:rPr>
          <w:i/>
          <w:spacing w:val="-4"/>
          <w:sz w:val="28"/>
        </w:rPr>
        <w:t>речи</w:t>
      </w:r>
    </w:p>
    <w:p w14:paraId="021FDC30">
      <w:pPr>
        <w:pStyle w:val="6"/>
        <w:spacing w:before="33" w:line="264" w:lineRule="auto"/>
        <w:ind w:right="145"/>
      </w:pPr>
      <w:r>
        <w:t>Распознавание и употребление в устной и письменной речи изученных морфологических форм и синтаксических конструкций английского языка.</w:t>
      </w:r>
    </w:p>
    <w:p w14:paraId="77A3B4F0">
      <w:pPr>
        <w:pStyle w:val="6"/>
        <w:spacing w:line="264" w:lineRule="auto"/>
        <w:ind w:right="143"/>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14:paraId="7A5F0FC5">
      <w:pPr>
        <w:pStyle w:val="6"/>
        <w:spacing w:before="2" w:line="264" w:lineRule="auto"/>
        <w:ind w:right="152"/>
      </w:pPr>
      <w: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14:paraId="2093B1E4">
      <w:pPr>
        <w:pStyle w:val="6"/>
        <w:spacing w:line="321" w:lineRule="exact"/>
        <w:ind w:left="741" w:firstLine="0"/>
      </w:pPr>
      <w:r>
        <w:t>Предложения</w:t>
      </w:r>
      <w:r>
        <w:rPr>
          <w:spacing w:val="-9"/>
        </w:rPr>
        <w:t xml:space="preserve"> </w:t>
      </w:r>
      <w:r>
        <w:t>с</w:t>
      </w:r>
      <w:r>
        <w:rPr>
          <w:spacing w:val="-9"/>
        </w:rPr>
        <w:t xml:space="preserve"> </w:t>
      </w:r>
      <w:r>
        <w:t>начальным</w:t>
      </w:r>
      <w:r>
        <w:rPr>
          <w:spacing w:val="-5"/>
        </w:rPr>
        <w:t xml:space="preserve"> It.</w:t>
      </w:r>
    </w:p>
    <w:p w14:paraId="23C7ECA9">
      <w:pPr>
        <w:pStyle w:val="6"/>
        <w:spacing w:before="33"/>
        <w:ind w:left="741" w:firstLine="0"/>
      </w:pPr>
      <w:r>
        <w:t>Предложения</w:t>
      </w:r>
      <w:r>
        <w:rPr>
          <w:spacing w:val="-6"/>
        </w:rPr>
        <w:t xml:space="preserve"> </w:t>
      </w:r>
      <w:r>
        <w:t>с</w:t>
      </w:r>
      <w:r>
        <w:rPr>
          <w:spacing w:val="-5"/>
        </w:rPr>
        <w:t xml:space="preserve"> </w:t>
      </w:r>
      <w:r>
        <w:t>начальным</w:t>
      </w:r>
      <w:r>
        <w:rPr>
          <w:spacing w:val="-2"/>
        </w:rPr>
        <w:t xml:space="preserve"> </w:t>
      </w:r>
      <w:r>
        <w:t>There</w:t>
      </w:r>
      <w:r>
        <w:rPr>
          <w:spacing w:val="-4"/>
        </w:rPr>
        <w:t xml:space="preserve"> </w:t>
      </w:r>
      <w:r>
        <w:t>+</w:t>
      </w:r>
      <w:r>
        <w:rPr>
          <w:spacing w:val="-4"/>
        </w:rPr>
        <w:t xml:space="preserve"> </w:t>
      </w:r>
      <w:r>
        <w:t>to</w:t>
      </w:r>
      <w:r>
        <w:rPr>
          <w:spacing w:val="-6"/>
        </w:rPr>
        <w:t xml:space="preserve"> </w:t>
      </w:r>
      <w:r>
        <w:rPr>
          <w:spacing w:val="-5"/>
        </w:rPr>
        <w:t>be.</w:t>
      </w:r>
    </w:p>
    <w:p w14:paraId="47218E3B">
      <w:pPr>
        <w:pStyle w:val="6"/>
        <w:spacing w:before="33" w:line="261" w:lineRule="auto"/>
        <w:ind w:right="133"/>
      </w:pPr>
      <w:r>
        <w:t>Предложения с глагольными конструкциями, содержащими глаголы-связки to be, to look, to seem, to feel (He looks/seems/feels happy.).</w:t>
      </w:r>
    </w:p>
    <w:p w14:paraId="3AFE7BEC">
      <w:pPr>
        <w:pStyle w:val="6"/>
        <w:spacing w:before="5"/>
        <w:ind w:left="741" w:firstLine="0"/>
      </w:pPr>
      <w:r>
        <w:t>Предложения</w:t>
      </w:r>
      <w:r>
        <w:rPr>
          <w:spacing w:val="-5"/>
        </w:rPr>
        <w:t xml:space="preserve"> </w:t>
      </w:r>
      <w:r>
        <w:t>cо</w:t>
      </w:r>
      <w:r>
        <w:rPr>
          <w:spacing w:val="-8"/>
        </w:rPr>
        <w:t xml:space="preserve"> </w:t>
      </w:r>
      <w:r>
        <w:t>сложным</w:t>
      </w:r>
      <w:r>
        <w:rPr>
          <w:spacing w:val="-6"/>
        </w:rPr>
        <w:t xml:space="preserve"> </w:t>
      </w:r>
      <w:r>
        <w:t>подлежащим</w:t>
      </w:r>
      <w:r>
        <w:rPr>
          <w:spacing w:val="-4"/>
        </w:rPr>
        <w:t xml:space="preserve"> </w:t>
      </w:r>
      <w:r>
        <w:t>–</w:t>
      </w:r>
      <w:r>
        <w:rPr>
          <w:spacing w:val="-7"/>
        </w:rPr>
        <w:t xml:space="preserve"> </w:t>
      </w:r>
      <w:r>
        <w:t>Complex</w:t>
      </w:r>
      <w:r>
        <w:rPr>
          <w:spacing w:val="-6"/>
        </w:rPr>
        <w:t xml:space="preserve"> </w:t>
      </w:r>
      <w:r>
        <w:rPr>
          <w:spacing w:val="-2"/>
        </w:rPr>
        <w:t>Subject.</w:t>
      </w:r>
    </w:p>
    <w:p w14:paraId="1EBD5D62">
      <w:pPr>
        <w:pStyle w:val="6"/>
        <w:spacing w:before="33" w:line="264" w:lineRule="auto"/>
        <w:ind w:right="144"/>
      </w:pPr>
      <w:r>
        <w:t>Предложения cо сложным дополнением – Complex Object (I want you to help me. I saw her cross/crossing the road. I want to have my hair cut.).</w:t>
      </w:r>
    </w:p>
    <w:p w14:paraId="5D2C485C">
      <w:pPr>
        <w:pStyle w:val="6"/>
        <w:spacing w:line="320" w:lineRule="exact"/>
        <w:ind w:left="741" w:firstLine="0"/>
      </w:pPr>
      <w:r>
        <w:t>Сложносочинённые</w:t>
      </w:r>
      <w:r>
        <w:rPr>
          <w:spacing w:val="34"/>
        </w:rPr>
        <w:t xml:space="preserve"> </w:t>
      </w:r>
      <w:r>
        <w:t>предложения</w:t>
      </w:r>
      <w:r>
        <w:rPr>
          <w:spacing w:val="35"/>
        </w:rPr>
        <w:t xml:space="preserve"> </w:t>
      </w:r>
      <w:r>
        <w:t>с</w:t>
      </w:r>
      <w:r>
        <w:rPr>
          <w:spacing w:val="35"/>
        </w:rPr>
        <w:t xml:space="preserve"> </w:t>
      </w:r>
      <w:r>
        <w:t>сочинительными</w:t>
      </w:r>
      <w:r>
        <w:rPr>
          <w:spacing w:val="33"/>
        </w:rPr>
        <w:t xml:space="preserve"> </w:t>
      </w:r>
      <w:r>
        <w:t>союзами</w:t>
      </w:r>
      <w:r>
        <w:rPr>
          <w:spacing w:val="42"/>
        </w:rPr>
        <w:t xml:space="preserve"> </w:t>
      </w:r>
      <w:r>
        <w:t>and,</w:t>
      </w:r>
      <w:r>
        <w:rPr>
          <w:spacing w:val="37"/>
        </w:rPr>
        <w:t xml:space="preserve"> </w:t>
      </w:r>
      <w:r>
        <w:rPr>
          <w:spacing w:val="-4"/>
        </w:rPr>
        <w:t>but,</w:t>
      </w:r>
    </w:p>
    <w:p w14:paraId="47FB0A73">
      <w:pPr>
        <w:pStyle w:val="6"/>
        <w:spacing w:before="33"/>
        <w:ind w:firstLine="0"/>
        <w:jc w:val="left"/>
      </w:pPr>
      <w:r>
        <w:rPr>
          <w:spacing w:val="-5"/>
        </w:rPr>
        <w:t>or.</w:t>
      </w:r>
    </w:p>
    <w:p w14:paraId="715C4E5F">
      <w:pPr>
        <w:pStyle w:val="6"/>
        <w:spacing w:before="33"/>
        <w:ind w:left="741" w:firstLine="0"/>
        <w:jc w:val="left"/>
      </w:pPr>
      <w:r>
        <w:t>Сложноподчинённые</w:t>
      </w:r>
      <w:r>
        <w:rPr>
          <w:spacing w:val="61"/>
          <w:w w:val="150"/>
        </w:rPr>
        <w:t xml:space="preserve"> </w:t>
      </w:r>
      <w:r>
        <w:t>предложения</w:t>
      </w:r>
      <w:r>
        <w:rPr>
          <w:spacing w:val="64"/>
          <w:w w:val="150"/>
        </w:rPr>
        <w:t xml:space="preserve"> </w:t>
      </w:r>
      <w:r>
        <w:t>с</w:t>
      </w:r>
      <w:r>
        <w:rPr>
          <w:spacing w:val="67"/>
          <w:w w:val="150"/>
        </w:rPr>
        <w:t xml:space="preserve"> </w:t>
      </w:r>
      <w:r>
        <w:t>союзами</w:t>
      </w:r>
      <w:r>
        <w:rPr>
          <w:spacing w:val="63"/>
          <w:w w:val="150"/>
        </w:rPr>
        <w:t xml:space="preserve"> </w:t>
      </w:r>
      <w:r>
        <w:t>и</w:t>
      </w:r>
      <w:r>
        <w:rPr>
          <w:spacing w:val="62"/>
          <w:w w:val="150"/>
        </w:rPr>
        <w:t xml:space="preserve"> </w:t>
      </w:r>
      <w:r>
        <w:t>союзными</w:t>
      </w:r>
      <w:r>
        <w:rPr>
          <w:spacing w:val="63"/>
          <w:w w:val="150"/>
        </w:rPr>
        <w:t xml:space="preserve"> </w:t>
      </w:r>
      <w:r>
        <w:rPr>
          <w:spacing w:val="-2"/>
        </w:rPr>
        <w:t>словами</w:t>
      </w:r>
    </w:p>
    <w:p w14:paraId="0A673674">
      <w:pPr>
        <w:pStyle w:val="6"/>
        <w:spacing w:before="34"/>
        <w:ind w:firstLine="0"/>
      </w:pPr>
      <w:r>
        <w:t>because,</w:t>
      </w:r>
      <w:r>
        <w:rPr>
          <w:spacing w:val="-6"/>
        </w:rPr>
        <w:t xml:space="preserve"> </w:t>
      </w:r>
      <w:r>
        <w:t>if,</w:t>
      </w:r>
      <w:r>
        <w:rPr>
          <w:spacing w:val="-6"/>
        </w:rPr>
        <w:t xml:space="preserve"> </w:t>
      </w:r>
      <w:r>
        <w:t>when,</w:t>
      </w:r>
      <w:r>
        <w:rPr>
          <w:spacing w:val="-5"/>
        </w:rPr>
        <w:t xml:space="preserve"> </w:t>
      </w:r>
      <w:r>
        <w:t>where,</w:t>
      </w:r>
      <w:r>
        <w:rPr>
          <w:spacing w:val="-6"/>
        </w:rPr>
        <w:t xml:space="preserve"> </w:t>
      </w:r>
      <w:r>
        <w:t>what,</w:t>
      </w:r>
      <w:r>
        <w:rPr>
          <w:spacing w:val="-5"/>
        </w:rPr>
        <w:t xml:space="preserve"> </w:t>
      </w:r>
      <w:r>
        <w:t>why,</w:t>
      </w:r>
      <w:r>
        <w:rPr>
          <w:spacing w:val="-1"/>
        </w:rPr>
        <w:t xml:space="preserve"> </w:t>
      </w:r>
      <w:r>
        <w:rPr>
          <w:spacing w:val="-4"/>
        </w:rPr>
        <w:t>how.</w:t>
      </w:r>
    </w:p>
    <w:p w14:paraId="479C0030">
      <w:pPr>
        <w:pStyle w:val="6"/>
        <w:spacing w:before="33" w:line="261" w:lineRule="auto"/>
        <w:ind w:right="147"/>
      </w:pPr>
      <w:r>
        <w:t>Сложноподчинённые предложения с определительными придаточными с союзными словами who, which, that.</w:t>
      </w:r>
    </w:p>
    <w:p w14:paraId="10724851">
      <w:pPr>
        <w:pStyle w:val="6"/>
        <w:spacing w:before="4" w:line="264" w:lineRule="auto"/>
        <w:ind w:right="142"/>
      </w:pPr>
      <w:r>
        <w:t>Сложноподчинённые предложения с союзными словами whoever, whatever, however, whenever.</w:t>
      </w:r>
    </w:p>
    <w:p w14:paraId="59A140AB">
      <w:pPr>
        <w:pStyle w:val="6"/>
        <w:spacing w:before="2" w:line="264" w:lineRule="auto"/>
        <w:ind w:right="147"/>
      </w:pPr>
      <w:r>
        <w:t>Условные предложения с глаголами в изъявительном наклонении (Conditional 0, Conditional I) и с глаголами в сослагательном наклонении (Conditional II).</w:t>
      </w:r>
    </w:p>
    <w:p w14:paraId="290E38A9">
      <w:pPr>
        <w:pStyle w:val="6"/>
        <w:spacing w:after="0" w:line="264" w:lineRule="auto"/>
        <w:sectPr>
          <w:type w:val="continuous"/>
          <w:pgSz w:w="11910" w:h="16390"/>
          <w:pgMar w:top="1060" w:right="708" w:bottom="280" w:left="1559" w:header="720" w:footer="720" w:gutter="0"/>
          <w:cols w:space="720" w:num="1"/>
        </w:sectPr>
      </w:pPr>
    </w:p>
    <w:p w14:paraId="18E89BAE">
      <w:pPr>
        <w:pStyle w:val="6"/>
        <w:spacing w:before="63" w:line="264" w:lineRule="auto"/>
        <w:ind w:right="145"/>
      </w:pPr>
      <w: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p w14:paraId="28AAC04A">
      <w:pPr>
        <w:pStyle w:val="6"/>
        <w:spacing w:line="264" w:lineRule="auto"/>
        <w:ind w:right="143"/>
      </w:pPr>
      <w: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14:paraId="1199547B">
      <w:pPr>
        <w:pStyle w:val="6"/>
        <w:spacing w:before="4" w:line="264" w:lineRule="auto"/>
        <w:ind w:right="153"/>
      </w:pPr>
      <w:r>
        <w:t xml:space="preserve">Модальные глаголы в косвенной речи в настоящем и прошедшем </w:t>
      </w:r>
      <w:r>
        <w:rPr>
          <w:spacing w:val="-2"/>
        </w:rPr>
        <w:t>времени.</w:t>
      </w:r>
    </w:p>
    <w:p w14:paraId="7B9F315F">
      <w:pPr>
        <w:pStyle w:val="6"/>
        <w:spacing w:line="264" w:lineRule="auto"/>
        <w:ind w:right="154"/>
      </w:pPr>
      <w:r>
        <w:t>Предложения с конструкциями as … as, not so … as, both … and …,</w:t>
      </w:r>
      <w:r>
        <w:rPr>
          <w:spacing w:val="40"/>
        </w:rPr>
        <w:t xml:space="preserve"> </w:t>
      </w:r>
      <w:r>
        <w:t>either … or, neither … nor.</w:t>
      </w:r>
    </w:p>
    <w:p w14:paraId="18CB1AFF">
      <w:pPr>
        <w:pStyle w:val="6"/>
        <w:ind w:left="741" w:firstLine="0"/>
      </w:pPr>
      <w:r>
        <w:t>Предложения</w:t>
      </w:r>
      <w:r>
        <w:rPr>
          <w:spacing w:val="-4"/>
        </w:rPr>
        <w:t xml:space="preserve"> </w:t>
      </w:r>
      <w:r>
        <w:t>с</w:t>
      </w:r>
      <w:r>
        <w:rPr>
          <w:spacing w:val="-2"/>
        </w:rPr>
        <w:t xml:space="preserve"> </w:t>
      </w:r>
      <w:r>
        <w:t>I</w:t>
      </w:r>
      <w:r>
        <w:rPr>
          <w:spacing w:val="-4"/>
        </w:rPr>
        <w:t xml:space="preserve"> wish…</w:t>
      </w:r>
    </w:p>
    <w:p w14:paraId="4314017D">
      <w:pPr>
        <w:pStyle w:val="6"/>
        <w:spacing w:before="32"/>
        <w:ind w:left="741" w:firstLine="0"/>
      </w:pPr>
      <w:r>
        <w:t>Конструкции</w:t>
      </w:r>
      <w:r>
        <w:rPr>
          <w:spacing w:val="-7"/>
        </w:rPr>
        <w:t xml:space="preserve"> </w:t>
      </w:r>
      <w:r>
        <w:t>с</w:t>
      </w:r>
      <w:r>
        <w:rPr>
          <w:spacing w:val="-5"/>
        </w:rPr>
        <w:t xml:space="preserve"> </w:t>
      </w:r>
      <w:r>
        <w:t>глаголами</w:t>
      </w:r>
      <w:r>
        <w:rPr>
          <w:spacing w:val="-7"/>
        </w:rPr>
        <w:t xml:space="preserve"> </w:t>
      </w:r>
      <w:r>
        <w:t>на</w:t>
      </w:r>
      <w:r>
        <w:rPr>
          <w:spacing w:val="-3"/>
        </w:rPr>
        <w:t xml:space="preserve"> </w:t>
      </w:r>
      <w:r>
        <w:t>-ing:</w:t>
      </w:r>
      <w:r>
        <w:rPr>
          <w:spacing w:val="-11"/>
        </w:rPr>
        <w:t xml:space="preserve"> </w:t>
      </w:r>
      <w:r>
        <w:t>to</w:t>
      </w:r>
      <w:r>
        <w:rPr>
          <w:spacing w:val="-2"/>
        </w:rPr>
        <w:t xml:space="preserve"> </w:t>
      </w:r>
      <w:r>
        <w:t>love/hate</w:t>
      </w:r>
      <w:r>
        <w:rPr>
          <w:spacing w:val="-6"/>
        </w:rPr>
        <w:t xml:space="preserve"> </w:t>
      </w:r>
      <w:r>
        <w:t>doing</w:t>
      </w:r>
      <w:r>
        <w:rPr>
          <w:spacing w:val="-10"/>
        </w:rPr>
        <w:t xml:space="preserve"> </w:t>
      </w:r>
      <w:r>
        <w:rPr>
          <w:spacing w:val="-2"/>
        </w:rPr>
        <w:t>smth.</w:t>
      </w:r>
    </w:p>
    <w:p w14:paraId="631BEB1C">
      <w:pPr>
        <w:pStyle w:val="6"/>
        <w:spacing w:before="29" w:line="264" w:lineRule="auto"/>
        <w:ind w:right="149"/>
      </w:pPr>
      <w:r>
        <w:t>Конструкции c глаголами to stop, to remember, to forget (разница в значении to stop doing smth и to stop to do smth).</w:t>
      </w:r>
    </w:p>
    <w:p w14:paraId="747E2B60">
      <w:pPr>
        <w:pStyle w:val="6"/>
        <w:spacing w:before="3" w:line="264" w:lineRule="auto"/>
        <w:ind w:left="741" w:right="2909" w:firstLine="0"/>
        <w:jc w:val="left"/>
      </w:pPr>
      <w:r>
        <w:t>Конструкция It takes me … to do smth. Конструкция</w:t>
      </w:r>
      <w:r>
        <w:rPr>
          <w:spacing w:val="-5"/>
        </w:rPr>
        <w:t xml:space="preserve"> </w:t>
      </w:r>
      <w:r>
        <w:t>used</w:t>
      </w:r>
      <w:r>
        <w:rPr>
          <w:spacing w:val="-6"/>
        </w:rPr>
        <w:t xml:space="preserve"> </w:t>
      </w:r>
      <w:r>
        <w:t>to</w:t>
      </w:r>
      <w:r>
        <w:rPr>
          <w:spacing w:val="-7"/>
        </w:rPr>
        <w:t xml:space="preserve"> </w:t>
      </w:r>
      <w:r>
        <w:t>+</w:t>
      </w:r>
      <w:r>
        <w:rPr>
          <w:spacing w:val="-7"/>
        </w:rPr>
        <w:t xml:space="preserve"> </w:t>
      </w:r>
      <w:r>
        <w:t>инфинитив</w:t>
      </w:r>
      <w:r>
        <w:rPr>
          <w:spacing w:val="-10"/>
        </w:rPr>
        <w:t xml:space="preserve"> </w:t>
      </w:r>
      <w:r>
        <w:t>глагола.</w:t>
      </w:r>
    </w:p>
    <w:p w14:paraId="3FD01BA0">
      <w:pPr>
        <w:pStyle w:val="6"/>
        <w:spacing w:before="2"/>
        <w:ind w:left="741" w:firstLine="0"/>
        <w:jc w:val="left"/>
      </w:pPr>
      <w:r>
        <w:t>Конструкции</w:t>
      </w:r>
      <w:r>
        <w:rPr>
          <w:spacing w:val="-6"/>
        </w:rPr>
        <w:t xml:space="preserve"> </w:t>
      </w:r>
      <w:r>
        <w:t>be/get</w:t>
      </w:r>
      <w:r>
        <w:rPr>
          <w:spacing w:val="-3"/>
        </w:rPr>
        <w:t xml:space="preserve"> </w:t>
      </w:r>
      <w:r>
        <w:t>used</w:t>
      </w:r>
      <w:r>
        <w:rPr>
          <w:spacing w:val="-7"/>
        </w:rPr>
        <w:t xml:space="preserve"> </w:t>
      </w:r>
      <w:r>
        <w:t>to</w:t>
      </w:r>
      <w:r>
        <w:rPr>
          <w:spacing w:val="-7"/>
        </w:rPr>
        <w:t xml:space="preserve"> </w:t>
      </w:r>
      <w:r>
        <w:t>smth,</w:t>
      </w:r>
      <w:r>
        <w:rPr>
          <w:spacing w:val="-4"/>
        </w:rPr>
        <w:t xml:space="preserve"> </w:t>
      </w:r>
      <w:r>
        <w:t>be/get</w:t>
      </w:r>
      <w:r>
        <w:rPr>
          <w:spacing w:val="-2"/>
        </w:rPr>
        <w:t xml:space="preserve"> </w:t>
      </w:r>
      <w:r>
        <w:t>used</w:t>
      </w:r>
      <w:r>
        <w:rPr>
          <w:spacing w:val="-7"/>
        </w:rPr>
        <w:t xml:space="preserve"> </w:t>
      </w:r>
      <w:r>
        <w:t>to</w:t>
      </w:r>
      <w:r>
        <w:rPr>
          <w:spacing w:val="-7"/>
        </w:rPr>
        <w:t xml:space="preserve"> </w:t>
      </w:r>
      <w:r>
        <w:t>doing</w:t>
      </w:r>
      <w:r>
        <w:rPr>
          <w:spacing w:val="-11"/>
        </w:rPr>
        <w:t xml:space="preserve"> </w:t>
      </w:r>
      <w:r>
        <w:rPr>
          <w:spacing w:val="-2"/>
        </w:rPr>
        <w:t>smth.</w:t>
      </w:r>
    </w:p>
    <w:p w14:paraId="24458311">
      <w:pPr>
        <w:pStyle w:val="6"/>
        <w:spacing w:before="28" w:line="264" w:lineRule="auto"/>
        <w:ind w:right="151"/>
      </w:pPr>
      <w:r>
        <w:t>Конструкции I prefer, I’d prefer, I’d rather prefer, выражающие предпочтение, а также конструкции I’d rather, You’d better.</w:t>
      </w:r>
    </w:p>
    <w:p w14:paraId="0A7B3719">
      <w:pPr>
        <w:pStyle w:val="6"/>
        <w:spacing w:before="2" w:line="264" w:lineRule="auto"/>
        <w:ind w:right="142"/>
      </w:pPr>
      <w:r>
        <w:t>Подлежащее, выраженное собирательным существительным (family, police), и его согласование со сказуемым.</w:t>
      </w:r>
    </w:p>
    <w:p w14:paraId="15FB595D">
      <w:pPr>
        <w:pStyle w:val="6"/>
        <w:spacing w:before="3" w:line="264" w:lineRule="auto"/>
        <w:ind w:right="141"/>
      </w:pPr>
      <w: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14:paraId="4A96F563">
      <w:pPr>
        <w:pStyle w:val="6"/>
        <w:spacing w:line="264" w:lineRule="auto"/>
        <w:ind w:right="152"/>
      </w:pPr>
      <w:r>
        <w:t>Конструкция to be going to, формы Future Simple Tense и Present Continuous Tense для выражения будущего действия.</w:t>
      </w:r>
    </w:p>
    <w:p w14:paraId="61B273F2">
      <w:pPr>
        <w:pStyle w:val="6"/>
        <w:spacing w:line="264" w:lineRule="auto"/>
        <w:ind w:right="153"/>
      </w:pPr>
      <w:r>
        <w:t>Модальные</w:t>
      </w:r>
      <w:r>
        <w:rPr>
          <w:spacing w:val="-1"/>
        </w:rPr>
        <w:t xml:space="preserve"> </w:t>
      </w:r>
      <w:r>
        <w:t>глаголы</w:t>
      </w:r>
      <w:r>
        <w:rPr>
          <w:spacing w:val="-2"/>
        </w:rPr>
        <w:t xml:space="preserve"> </w:t>
      </w:r>
      <w:r>
        <w:t>и</w:t>
      </w:r>
      <w:r>
        <w:rPr>
          <w:spacing w:val="-2"/>
        </w:rPr>
        <w:t xml:space="preserve"> </w:t>
      </w:r>
      <w:r>
        <w:t>их</w:t>
      </w:r>
      <w:r>
        <w:rPr>
          <w:spacing w:val="-6"/>
        </w:rPr>
        <w:t xml:space="preserve"> </w:t>
      </w:r>
      <w:r>
        <w:t>эквиваленты</w:t>
      </w:r>
      <w:r>
        <w:rPr>
          <w:spacing w:val="-2"/>
        </w:rPr>
        <w:t xml:space="preserve"> </w:t>
      </w:r>
      <w:r>
        <w:t>(can/be</w:t>
      </w:r>
      <w:r>
        <w:rPr>
          <w:spacing w:val="-1"/>
        </w:rPr>
        <w:t xml:space="preserve"> </w:t>
      </w:r>
      <w:r>
        <w:t>able</w:t>
      </w:r>
      <w:r>
        <w:rPr>
          <w:spacing w:val="-1"/>
        </w:rPr>
        <w:t xml:space="preserve"> </w:t>
      </w:r>
      <w:r>
        <w:t>to,</w:t>
      </w:r>
      <w:r>
        <w:rPr>
          <w:spacing w:val="-1"/>
        </w:rPr>
        <w:t xml:space="preserve"> </w:t>
      </w:r>
      <w:r>
        <w:t>could, must/have</w:t>
      </w:r>
      <w:r>
        <w:rPr>
          <w:spacing w:val="-1"/>
        </w:rPr>
        <w:t xml:space="preserve"> </w:t>
      </w:r>
      <w:r>
        <w:t>to, may, might, should, shall, would, will, need).</w:t>
      </w:r>
    </w:p>
    <w:p w14:paraId="0E58336B">
      <w:pPr>
        <w:pStyle w:val="6"/>
        <w:spacing w:line="264" w:lineRule="auto"/>
        <w:ind w:right="144"/>
      </w:pPr>
      <w:r>
        <w:t>Неличные</w:t>
      </w:r>
      <w:r>
        <w:rPr>
          <w:spacing w:val="-1"/>
        </w:rPr>
        <w:t xml:space="preserve"> </w:t>
      </w:r>
      <w:r>
        <w:t>формы</w:t>
      </w:r>
      <w:r>
        <w:rPr>
          <w:spacing w:val="-2"/>
        </w:rPr>
        <w:t xml:space="preserve"> </w:t>
      </w:r>
      <w:r>
        <w:t>глагола –</w:t>
      </w:r>
      <w:r>
        <w:rPr>
          <w:spacing w:val="-2"/>
        </w:rPr>
        <w:t xml:space="preserve"> </w:t>
      </w:r>
      <w:r>
        <w:t>инфинитив, герундий, причастие</w:t>
      </w:r>
      <w:r>
        <w:rPr>
          <w:spacing w:val="-1"/>
        </w:rPr>
        <w:t xml:space="preserve"> </w:t>
      </w:r>
      <w:r>
        <w:t>(Participle I и</w:t>
      </w:r>
      <w:r>
        <w:rPr>
          <w:spacing w:val="-3"/>
        </w:rPr>
        <w:t xml:space="preserve"> </w:t>
      </w:r>
      <w:r>
        <w:t>Participle</w:t>
      </w:r>
      <w:r>
        <w:rPr>
          <w:spacing w:val="-2"/>
        </w:rPr>
        <w:t xml:space="preserve"> </w:t>
      </w:r>
      <w:r>
        <w:t>II), причастия</w:t>
      </w:r>
      <w:r>
        <w:rPr>
          <w:spacing w:val="-2"/>
        </w:rPr>
        <w:t xml:space="preserve"> </w:t>
      </w:r>
      <w:r>
        <w:t>в</w:t>
      </w:r>
      <w:r>
        <w:rPr>
          <w:spacing w:val="-4"/>
        </w:rPr>
        <w:t xml:space="preserve"> </w:t>
      </w:r>
      <w:r>
        <w:t>функции</w:t>
      </w:r>
      <w:r>
        <w:rPr>
          <w:spacing w:val="-3"/>
        </w:rPr>
        <w:t xml:space="preserve"> </w:t>
      </w:r>
      <w:r>
        <w:t>определения</w:t>
      </w:r>
      <w:r>
        <w:rPr>
          <w:spacing w:val="-2"/>
        </w:rPr>
        <w:t xml:space="preserve"> </w:t>
      </w:r>
      <w:r>
        <w:t>(Participle I</w:t>
      </w:r>
      <w:r>
        <w:rPr>
          <w:spacing w:val="-3"/>
        </w:rPr>
        <w:t xml:space="preserve"> </w:t>
      </w:r>
      <w:r>
        <w:t>–</w:t>
      </w:r>
      <w:r>
        <w:rPr>
          <w:spacing w:val="-2"/>
        </w:rPr>
        <w:t xml:space="preserve"> </w:t>
      </w:r>
      <w:r>
        <w:t>a</w:t>
      </w:r>
      <w:r>
        <w:rPr>
          <w:spacing w:val="-2"/>
        </w:rPr>
        <w:t xml:space="preserve"> </w:t>
      </w:r>
      <w:r>
        <w:t>playing</w:t>
      </w:r>
      <w:r>
        <w:rPr>
          <w:spacing w:val="-8"/>
        </w:rPr>
        <w:t xml:space="preserve"> </w:t>
      </w:r>
      <w:r>
        <w:t>child, Participle II – a written text).</w:t>
      </w:r>
    </w:p>
    <w:p w14:paraId="29F085B4">
      <w:pPr>
        <w:pStyle w:val="6"/>
        <w:ind w:left="741" w:firstLine="0"/>
      </w:pPr>
      <w:r>
        <w:t>Определённый,</w:t>
      </w:r>
      <w:r>
        <w:rPr>
          <w:spacing w:val="-9"/>
        </w:rPr>
        <w:t xml:space="preserve"> </w:t>
      </w:r>
      <w:r>
        <w:t>неопределённый</w:t>
      </w:r>
      <w:r>
        <w:rPr>
          <w:spacing w:val="-10"/>
        </w:rPr>
        <w:t xml:space="preserve"> </w:t>
      </w:r>
      <w:r>
        <w:t>и</w:t>
      </w:r>
      <w:r>
        <w:rPr>
          <w:spacing w:val="-10"/>
        </w:rPr>
        <w:t xml:space="preserve"> </w:t>
      </w:r>
      <w:r>
        <w:t>нулевой</w:t>
      </w:r>
      <w:r>
        <w:rPr>
          <w:spacing w:val="-10"/>
        </w:rPr>
        <w:t xml:space="preserve"> </w:t>
      </w:r>
      <w:r>
        <w:rPr>
          <w:spacing w:val="-2"/>
        </w:rPr>
        <w:t>артикли.</w:t>
      </w:r>
    </w:p>
    <w:p w14:paraId="3B78C202">
      <w:pPr>
        <w:pStyle w:val="6"/>
        <w:spacing w:before="33" w:line="261" w:lineRule="auto"/>
        <w:ind w:right="151"/>
      </w:pPr>
      <w:r>
        <w:t>Имена существительные во множественном числе, образованных по правилу, и исключения.</w:t>
      </w:r>
    </w:p>
    <w:p w14:paraId="449F387B">
      <w:pPr>
        <w:pStyle w:val="6"/>
        <w:spacing w:after="0" w:line="261" w:lineRule="auto"/>
        <w:sectPr>
          <w:pgSz w:w="11910" w:h="16390"/>
          <w:pgMar w:top="1060" w:right="708" w:bottom="280" w:left="1559" w:header="720" w:footer="720" w:gutter="0"/>
          <w:cols w:space="720" w:num="1"/>
        </w:sectPr>
      </w:pPr>
    </w:p>
    <w:p w14:paraId="03399167">
      <w:pPr>
        <w:pStyle w:val="6"/>
        <w:tabs>
          <w:tab w:val="left" w:pos="2879"/>
          <w:tab w:val="left" w:pos="3848"/>
          <w:tab w:val="left" w:pos="6269"/>
          <w:tab w:val="left" w:pos="7659"/>
          <w:tab w:val="left" w:pos="8676"/>
        </w:tabs>
        <w:spacing w:before="63" w:line="264" w:lineRule="auto"/>
        <w:ind w:right="152"/>
        <w:jc w:val="left"/>
      </w:pPr>
      <w:r>
        <w:rPr>
          <w:spacing w:val="-2"/>
        </w:rPr>
        <w:t>Неисчисляемые</w:t>
      </w:r>
      <w:r>
        <w:tab/>
      </w:r>
      <w:r>
        <w:rPr>
          <w:spacing w:val="-2"/>
        </w:rPr>
        <w:t>имена</w:t>
      </w:r>
      <w:r>
        <w:tab/>
      </w:r>
      <w:r>
        <w:rPr>
          <w:spacing w:val="-2"/>
        </w:rPr>
        <w:t>существительные,</w:t>
      </w:r>
      <w:r>
        <w:tab/>
      </w:r>
      <w:r>
        <w:rPr>
          <w:spacing w:val="-2"/>
        </w:rPr>
        <w:t>имеющие</w:t>
      </w:r>
      <w:r>
        <w:tab/>
      </w:r>
      <w:r>
        <w:rPr>
          <w:spacing w:val="-2"/>
        </w:rPr>
        <w:t>форму</w:t>
      </w:r>
      <w:r>
        <w:tab/>
      </w:r>
      <w:r>
        <w:rPr>
          <w:spacing w:val="-2"/>
        </w:rPr>
        <w:t xml:space="preserve">только </w:t>
      </w:r>
      <w:r>
        <w:t>множественного числа.</w:t>
      </w:r>
    </w:p>
    <w:p w14:paraId="17769A0A">
      <w:pPr>
        <w:pStyle w:val="6"/>
        <w:spacing w:before="3"/>
        <w:ind w:left="741" w:firstLine="0"/>
        <w:jc w:val="left"/>
      </w:pPr>
      <w:r>
        <w:t>Притяжательный</w:t>
      </w:r>
      <w:r>
        <w:rPr>
          <w:spacing w:val="-10"/>
        </w:rPr>
        <w:t xml:space="preserve"> </w:t>
      </w:r>
      <w:r>
        <w:t>падеж</w:t>
      </w:r>
      <w:r>
        <w:rPr>
          <w:spacing w:val="-9"/>
        </w:rPr>
        <w:t xml:space="preserve"> </w:t>
      </w:r>
      <w:r>
        <w:t>имён</w:t>
      </w:r>
      <w:r>
        <w:rPr>
          <w:spacing w:val="-9"/>
        </w:rPr>
        <w:t xml:space="preserve"> </w:t>
      </w:r>
      <w:r>
        <w:rPr>
          <w:spacing w:val="-2"/>
        </w:rPr>
        <w:t>существительных.</w:t>
      </w:r>
    </w:p>
    <w:p w14:paraId="39C0880A">
      <w:pPr>
        <w:pStyle w:val="6"/>
        <w:spacing w:before="33" w:line="261" w:lineRule="auto"/>
        <w:jc w:val="left"/>
      </w:pPr>
      <w:r>
        <w:t>Имена</w:t>
      </w:r>
      <w:r>
        <w:rPr>
          <w:spacing w:val="40"/>
        </w:rPr>
        <w:t xml:space="preserve"> </w:t>
      </w:r>
      <w:r>
        <w:t>прилагательные</w:t>
      </w:r>
      <w:r>
        <w:rPr>
          <w:spacing w:val="40"/>
        </w:rPr>
        <w:t xml:space="preserve"> </w:t>
      </w:r>
      <w:r>
        <w:t>и</w:t>
      </w:r>
      <w:r>
        <w:rPr>
          <w:spacing w:val="40"/>
        </w:rPr>
        <w:t xml:space="preserve"> </w:t>
      </w:r>
      <w:r>
        <w:t>наречия</w:t>
      </w:r>
      <w:r>
        <w:rPr>
          <w:spacing w:val="40"/>
        </w:rPr>
        <w:t xml:space="preserve"> </w:t>
      </w:r>
      <w:r>
        <w:t>в</w:t>
      </w:r>
      <w:r>
        <w:rPr>
          <w:spacing w:val="40"/>
        </w:rPr>
        <w:t xml:space="preserve"> </w:t>
      </w:r>
      <w:r>
        <w:t>положительной,</w:t>
      </w:r>
      <w:r>
        <w:rPr>
          <w:spacing w:val="40"/>
        </w:rPr>
        <w:t xml:space="preserve"> </w:t>
      </w:r>
      <w:r>
        <w:t>сравнительной</w:t>
      </w:r>
      <w:r>
        <w:rPr>
          <w:spacing w:val="40"/>
        </w:rPr>
        <w:t xml:space="preserve"> </w:t>
      </w:r>
      <w:r>
        <w:t>и превосходной степенях, образованных по правилу, и исключения.</w:t>
      </w:r>
    </w:p>
    <w:p w14:paraId="29A3FC48">
      <w:pPr>
        <w:pStyle w:val="6"/>
        <w:spacing w:before="4" w:line="264" w:lineRule="auto"/>
        <w:ind w:right="139"/>
        <w:jc w:val="left"/>
      </w:pPr>
      <w:r>
        <w:t>Порядок</w:t>
      </w:r>
      <w:r>
        <w:rPr>
          <w:spacing w:val="40"/>
        </w:rPr>
        <w:t xml:space="preserve"> </w:t>
      </w:r>
      <w:r>
        <w:t>следования</w:t>
      </w:r>
      <w:r>
        <w:rPr>
          <w:spacing w:val="40"/>
        </w:rPr>
        <w:t xml:space="preserve"> </w:t>
      </w:r>
      <w:r>
        <w:t>нескольких</w:t>
      </w:r>
      <w:r>
        <w:rPr>
          <w:spacing w:val="40"/>
        </w:rPr>
        <w:t xml:space="preserve"> </w:t>
      </w:r>
      <w:r>
        <w:t>прилагательных</w:t>
      </w:r>
      <w:r>
        <w:rPr>
          <w:spacing w:val="40"/>
        </w:rPr>
        <w:t xml:space="preserve"> </w:t>
      </w:r>
      <w:r>
        <w:t>(мнение</w:t>
      </w:r>
      <w:r>
        <w:rPr>
          <w:spacing w:val="40"/>
        </w:rPr>
        <w:t xml:space="preserve"> </w:t>
      </w:r>
      <w:r>
        <w:t>–</w:t>
      </w:r>
      <w:r>
        <w:rPr>
          <w:spacing w:val="40"/>
        </w:rPr>
        <w:t xml:space="preserve"> </w:t>
      </w:r>
      <w:r>
        <w:t>размер</w:t>
      </w:r>
      <w:r>
        <w:rPr>
          <w:spacing w:val="40"/>
        </w:rPr>
        <w:t xml:space="preserve"> </w:t>
      </w:r>
      <w:r>
        <w:t>– возраст – цвет – происхождение).</w:t>
      </w:r>
    </w:p>
    <w:p w14:paraId="527BDCF1">
      <w:pPr>
        <w:pStyle w:val="6"/>
        <w:spacing w:before="2"/>
        <w:ind w:left="741" w:firstLine="0"/>
        <w:jc w:val="left"/>
      </w:pPr>
      <w:r>
        <w:t>Слова, выражающие количество</w:t>
      </w:r>
      <w:r>
        <w:rPr>
          <w:spacing w:val="-2"/>
        </w:rPr>
        <w:t xml:space="preserve"> </w:t>
      </w:r>
      <w:r>
        <w:t>(many/much,</w:t>
      </w:r>
      <w:r>
        <w:rPr>
          <w:spacing w:val="1"/>
        </w:rPr>
        <w:t xml:space="preserve"> </w:t>
      </w:r>
      <w:r>
        <w:t>little/a</w:t>
      </w:r>
      <w:r>
        <w:rPr>
          <w:spacing w:val="3"/>
        </w:rPr>
        <w:t xml:space="preserve"> </w:t>
      </w:r>
      <w:r>
        <w:t>little, few/a</w:t>
      </w:r>
      <w:r>
        <w:rPr>
          <w:spacing w:val="-1"/>
        </w:rPr>
        <w:t xml:space="preserve"> </w:t>
      </w:r>
      <w:r>
        <w:t>few,</w:t>
      </w:r>
      <w:r>
        <w:rPr>
          <w:spacing w:val="1"/>
        </w:rPr>
        <w:t xml:space="preserve"> </w:t>
      </w:r>
      <w:r>
        <w:t xml:space="preserve">a </w:t>
      </w:r>
      <w:r>
        <w:rPr>
          <w:spacing w:val="-5"/>
        </w:rPr>
        <w:t>lot</w:t>
      </w:r>
    </w:p>
    <w:p w14:paraId="2EFC2E07">
      <w:pPr>
        <w:pStyle w:val="6"/>
        <w:spacing w:before="34"/>
        <w:ind w:firstLine="0"/>
        <w:jc w:val="left"/>
      </w:pPr>
      <w:r>
        <w:rPr>
          <w:spacing w:val="-4"/>
        </w:rPr>
        <w:t>of).</w:t>
      </w:r>
    </w:p>
    <w:p w14:paraId="08D3DEFF">
      <w:pPr>
        <w:pStyle w:val="6"/>
        <w:tabs>
          <w:tab w:val="left" w:pos="1997"/>
          <w:tab w:val="left" w:pos="3877"/>
          <w:tab w:val="left" w:pos="4323"/>
          <w:tab w:val="left" w:pos="6366"/>
          <w:tab w:val="left" w:pos="6832"/>
          <w:tab w:val="left" w:pos="8420"/>
        </w:tabs>
        <w:spacing w:before="28"/>
        <w:ind w:left="741" w:firstLine="0"/>
        <w:jc w:val="left"/>
      </w:pPr>
      <w:r>
        <w:rPr>
          <w:spacing w:val="-2"/>
        </w:rPr>
        <w:t>Личные</w:t>
      </w:r>
      <w:r>
        <w:tab/>
      </w:r>
      <w:r>
        <w:rPr>
          <w:spacing w:val="-2"/>
        </w:rPr>
        <w:t>местоимения</w:t>
      </w:r>
      <w:r>
        <w:tab/>
      </w:r>
      <w:r>
        <w:rPr>
          <w:spacing w:val="-10"/>
        </w:rPr>
        <w:t>в</w:t>
      </w:r>
      <w:r>
        <w:tab/>
      </w:r>
      <w:r>
        <w:rPr>
          <w:spacing w:val="-2"/>
        </w:rPr>
        <w:t>именительном</w:t>
      </w:r>
      <w:r>
        <w:tab/>
      </w:r>
      <w:r>
        <w:rPr>
          <w:spacing w:val="-10"/>
        </w:rPr>
        <w:t>и</w:t>
      </w:r>
      <w:r>
        <w:tab/>
      </w:r>
      <w:r>
        <w:rPr>
          <w:spacing w:val="-2"/>
        </w:rPr>
        <w:t>объектном</w:t>
      </w:r>
      <w:r>
        <w:tab/>
      </w:r>
      <w:r>
        <w:rPr>
          <w:spacing w:val="-2"/>
        </w:rPr>
        <w:t>падежах,</w:t>
      </w:r>
    </w:p>
    <w:p w14:paraId="17226A90">
      <w:pPr>
        <w:pStyle w:val="6"/>
        <w:spacing w:before="33" w:line="264" w:lineRule="auto"/>
        <w:ind w:right="139" w:firstLine="0"/>
      </w:pPr>
      <w:r>
        <w:t>притяжательные местоимения (в том числе в абсолютной форме),</w:t>
      </w:r>
      <w:r>
        <w:rPr>
          <w:spacing w:val="40"/>
        </w:rPr>
        <w:t xml:space="preserve"> </w:t>
      </w:r>
      <w:r>
        <w:t>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w:t>
      </w:r>
    </w:p>
    <w:p w14:paraId="2E5E8DAB">
      <w:pPr>
        <w:pStyle w:val="6"/>
        <w:ind w:left="741" w:firstLine="0"/>
      </w:pPr>
      <w:r>
        <w:t>Количественные</w:t>
      </w:r>
      <w:r>
        <w:rPr>
          <w:spacing w:val="-9"/>
        </w:rPr>
        <w:t xml:space="preserve"> </w:t>
      </w:r>
      <w:r>
        <w:t>и</w:t>
      </w:r>
      <w:r>
        <w:rPr>
          <w:spacing w:val="-9"/>
        </w:rPr>
        <w:t xml:space="preserve"> </w:t>
      </w:r>
      <w:r>
        <w:t>порядковые</w:t>
      </w:r>
      <w:r>
        <w:rPr>
          <w:spacing w:val="-8"/>
        </w:rPr>
        <w:t xml:space="preserve"> </w:t>
      </w:r>
      <w:r>
        <w:rPr>
          <w:spacing w:val="-2"/>
        </w:rPr>
        <w:t>числительные.</w:t>
      </w:r>
    </w:p>
    <w:p w14:paraId="6BAFFE2E">
      <w:pPr>
        <w:pStyle w:val="6"/>
        <w:spacing w:before="34" w:line="264" w:lineRule="auto"/>
        <w:ind w:right="138"/>
      </w:pPr>
      <w:r>
        <w:t>Предлоги места, времени, направления, предлоги, употребляемые с глаголами в страдательном залоге.</w:t>
      </w:r>
    </w:p>
    <w:p w14:paraId="452BD0AE">
      <w:pPr>
        <w:pStyle w:val="3"/>
        <w:spacing w:before="6"/>
      </w:pPr>
      <w:r>
        <w:t>Социокультурные</w:t>
      </w:r>
      <w:r>
        <w:rPr>
          <w:spacing w:val="-9"/>
        </w:rPr>
        <w:t xml:space="preserve"> </w:t>
      </w:r>
      <w:r>
        <w:t>знания</w:t>
      </w:r>
      <w:r>
        <w:rPr>
          <w:spacing w:val="-12"/>
        </w:rPr>
        <w:t xml:space="preserve"> </w:t>
      </w:r>
      <w:r>
        <w:t>и</w:t>
      </w:r>
      <w:r>
        <w:rPr>
          <w:spacing w:val="-11"/>
        </w:rPr>
        <w:t xml:space="preserve"> </w:t>
      </w:r>
      <w:r>
        <w:rPr>
          <w:spacing w:val="-2"/>
        </w:rPr>
        <w:t>умения</w:t>
      </w:r>
    </w:p>
    <w:p w14:paraId="5F296FD5">
      <w:pPr>
        <w:pStyle w:val="6"/>
        <w:spacing w:before="24" w:line="264" w:lineRule="auto"/>
        <w:ind w:right="136"/>
      </w:pPr>
      <w: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14:paraId="5C2BA745">
      <w:pPr>
        <w:pStyle w:val="6"/>
        <w:spacing w:before="1" w:line="264" w:lineRule="auto"/>
        <w:ind w:right="149"/>
      </w:pPr>
      <w: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02373311">
      <w:pPr>
        <w:pStyle w:val="6"/>
        <w:spacing w:before="2" w:line="264" w:lineRule="auto"/>
        <w:ind w:right="143"/>
      </w:pPr>
      <w:r>
        <w:t>Владение основными сведениями о социокультурном портрете и культурном наследии страны/стран, говорящих на английском языке.</w:t>
      </w:r>
    </w:p>
    <w:p w14:paraId="44EE6CBC">
      <w:pPr>
        <w:pStyle w:val="6"/>
        <w:spacing w:before="2" w:line="264" w:lineRule="auto"/>
        <w:ind w:right="147"/>
      </w:pPr>
      <w: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14:paraId="7ED67CAD">
      <w:pPr>
        <w:pStyle w:val="6"/>
        <w:spacing w:line="264" w:lineRule="auto"/>
        <w:ind w:right="144"/>
      </w:pPr>
      <w: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14:paraId="0AF028AF">
      <w:pPr>
        <w:pStyle w:val="6"/>
        <w:spacing w:after="0" w:line="264" w:lineRule="auto"/>
        <w:sectPr>
          <w:pgSz w:w="11910" w:h="16390"/>
          <w:pgMar w:top="1060" w:right="708" w:bottom="280" w:left="1559" w:header="720" w:footer="720" w:gutter="0"/>
          <w:cols w:space="720" w:num="1"/>
        </w:sectPr>
      </w:pPr>
    </w:p>
    <w:p w14:paraId="40348228">
      <w:pPr>
        <w:pStyle w:val="3"/>
        <w:spacing w:before="68"/>
      </w:pPr>
      <w:r>
        <w:rPr>
          <w:spacing w:val="-2"/>
        </w:rPr>
        <w:t>Компенсаторные</w:t>
      </w:r>
      <w:r>
        <w:rPr>
          <w:spacing w:val="7"/>
        </w:rPr>
        <w:t xml:space="preserve"> </w:t>
      </w:r>
      <w:r>
        <w:rPr>
          <w:spacing w:val="-2"/>
        </w:rPr>
        <w:t>умения</w:t>
      </w:r>
    </w:p>
    <w:p w14:paraId="0CD02C42">
      <w:pPr>
        <w:pStyle w:val="6"/>
        <w:spacing w:before="29" w:line="264" w:lineRule="auto"/>
        <w:ind w:right="137"/>
      </w:pPr>
      <w: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w:t>
      </w:r>
      <w:r>
        <w:rPr>
          <w:spacing w:val="40"/>
        </w:rPr>
        <w:t xml:space="preserve"> </w:t>
      </w:r>
      <w:r>
        <w:t>при говорении и письме – описание/перифраз/толкование, при чтении и аудировании – языковую и контекстуальную догадку.</w:t>
      </w:r>
    </w:p>
    <w:p w14:paraId="6532D05B">
      <w:pPr>
        <w:pStyle w:val="6"/>
        <w:tabs>
          <w:tab w:val="left" w:pos="2611"/>
          <w:tab w:val="left" w:pos="3835"/>
          <w:tab w:val="left" w:pos="5966"/>
          <w:tab w:val="left" w:pos="8001"/>
        </w:tabs>
        <w:spacing w:before="1" w:line="264" w:lineRule="auto"/>
        <w:ind w:right="146"/>
      </w:pPr>
      <w:r>
        <w:t xml:space="preserve">Развитие умения игнорировать информацию, не являющуюся </w:t>
      </w:r>
      <w:r>
        <w:rPr>
          <w:spacing w:val="-2"/>
        </w:rPr>
        <w:t>необходимой,</w:t>
      </w:r>
      <w:r>
        <w:tab/>
      </w:r>
      <w:r>
        <w:rPr>
          <w:spacing w:val="-4"/>
        </w:rPr>
        <w:t>для</w:t>
      </w:r>
      <w:r>
        <w:tab/>
      </w:r>
      <w:r>
        <w:rPr>
          <w:spacing w:val="-2"/>
        </w:rPr>
        <w:t>понимания</w:t>
      </w:r>
      <w:r>
        <w:tab/>
      </w:r>
      <w:r>
        <w:rPr>
          <w:spacing w:val="-2"/>
        </w:rPr>
        <w:t>основного</w:t>
      </w:r>
      <w:r>
        <w:tab/>
      </w:r>
      <w:r>
        <w:rPr>
          <w:spacing w:val="-2"/>
        </w:rPr>
        <w:t xml:space="preserve">содержания, </w:t>
      </w:r>
      <w:r>
        <w:t>прочитанного/прослушанного текста или для нахождения в тексте запрашиваемой информации.</w:t>
      </w:r>
    </w:p>
    <w:p w14:paraId="650AB7AF">
      <w:pPr>
        <w:pStyle w:val="6"/>
        <w:spacing w:after="0" w:line="264" w:lineRule="auto"/>
        <w:sectPr>
          <w:pgSz w:w="11910" w:h="16390"/>
          <w:pgMar w:top="1060" w:right="708" w:bottom="280" w:left="1559" w:header="720" w:footer="720" w:gutter="0"/>
          <w:cols w:space="720" w:num="1"/>
        </w:sectPr>
      </w:pPr>
    </w:p>
    <w:tbl>
      <w:tblPr>
        <w:tblStyle w:val="5"/>
        <w:tblW w:w="0" w:type="auto"/>
        <w:tblInd w:w="21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418"/>
        <w:gridCol w:w="2163"/>
        <w:gridCol w:w="4741"/>
      </w:tblGrid>
      <w:tr w14:paraId="66A67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1" w:hRule="atLeast"/>
        </w:trPr>
        <w:tc>
          <w:tcPr>
            <w:tcW w:w="2418" w:type="dxa"/>
          </w:tcPr>
          <w:p w14:paraId="556B1F54">
            <w:pPr>
              <w:pStyle w:val="9"/>
              <w:spacing w:line="309" w:lineRule="exact"/>
              <w:ind w:left="50"/>
              <w:rPr>
                <w:sz w:val="28"/>
              </w:rPr>
            </w:pPr>
            <w:r>
              <w:rPr>
                <w:spacing w:val="-2"/>
                <w:sz w:val="28"/>
              </w:rPr>
              <w:t>ПЛАНИРУЕМЫЕ</w:t>
            </w:r>
          </w:p>
        </w:tc>
        <w:tc>
          <w:tcPr>
            <w:tcW w:w="2163" w:type="dxa"/>
          </w:tcPr>
          <w:p w14:paraId="1B450800">
            <w:pPr>
              <w:pStyle w:val="9"/>
              <w:spacing w:line="309" w:lineRule="exact"/>
              <w:ind w:left="11" w:right="5"/>
              <w:jc w:val="center"/>
              <w:rPr>
                <w:sz w:val="28"/>
              </w:rPr>
            </w:pPr>
            <w:r>
              <w:rPr>
                <w:spacing w:val="-2"/>
                <w:sz w:val="28"/>
              </w:rPr>
              <w:t>РЕЗУЛЬТАТЫ</w:t>
            </w:r>
          </w:p>
        </w:tc>
        <w:tc>
          <w:tcPr>
            <w:tcW w:w="4741" w:type="dxa"/>
          </w:tcPr>
          <w:p w14:paraId="66B297F5">
            <w:pPr>
              <w:pStyle w:val="9"/>
              <w:tabs>
                <w:tab w:val="left" w:pos="1908"/>
                <w:tab w:val="left" w:pos="4096"/>
              </w:tabs>
              <w:spacing w:line="309" w:lineRule="exact"/>
              <w:ind w:right="46"/>
              <w:jc w:val="right"/>
              <w:rPr>
                <w:sz w:val="28"/>
              </w:rPr>
            </w:pPr>
            <w:r>
              <w:rPr>
                <w:spacing w:val="-2"/>
                <w:sz w:val="28"/>
              </w:rPr>
              <w:t>ОСВОЕНИЯ</w:t>
            </w:r>
            <w:r>
              <w:rPr>
                <w:sz w:val="28"/>
              </w:rPr>
              <w:tab/>
            </w:r>
            <w:r>
              <w:rPr>
                <w:spacing w:val="-2"/>
                <w:sz w:val="28"/>
              </w:rPr>
              <w:t>ПРОГРАММЫ</w:t>
            </w:r>
            <w:r>
              <w:rPr>
                <w:sz w:val="28"/>
              </w:rPr>
              <w:tab/>
            </w:r>
            <w:r>
              <w:rPr>
                <w:spacing w:val="-5"/>
                <w:sz w:val="28"/>
              </w:rPr>
              <w:t>ПО</w:t>
            </w:r>
          </w:p>
        </w:tc>
      </w:tr>
      <w:tr w14:paraId="037BD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5" w:hRule="atLeast"/>
        </w:trPr>
        <w:tc>
          <w:tcPr>
            <w:tcW w:w="2418" w:type="dxa"/>
          </w:tcPr>
          <w:p w14:paraId="6F078BE6">
            <w:pPr>
              <w:pStyle w:val="9"/>
              <w:spacing w:before="10"/>
              <w:ind w:left="50"/>
              <w:rPr>
                <w:sz w:val="28"/>
              </w:rPr>
            </w:pPr>
            <w:r>
              <w:rPr>
                <w:spacing w:val="-2"/>
                <w:sz w:val="28"/>
              </w:rPr>
              <w:t>АНГЛИЙСКОМУ</w:t>
            </w:r>
          </w:p>
        </w:tc>
        <w:tc>
          <w:tcPr>
            <w:tcW w:w="2163" w:type="dxa"/>
          </w:tcPr>
          <w:p w14:paraId="3B7C7312">
            <w:pPr>
              <w:pStyle w:val="9"/>
              <w:tabs>
                <w:tab w:val="left" w:pos="1347"/>
              </w:tabs>
              <w:spacing w:before="10"/>
              <w:ind w:right="5"/>
              <w:jc w:val="center"/>
              <w:rPr>
                <w:sz w:val="28"/>
              </w:rPr>
            </w:pPr>
            <w:r>
              <w:rPr>
                <w:spacing w:val="-2"/>
                <w:sz w:val="28"/>
              </w:rPr>
              <w:t>ЯЗЫКУ</w:t>
            </w:r>
            <w:r>
              <w:rPr>
                <w:sz w:val="28"/>
              </w:rPr>
              <w:tab/>
            </w:r>
            <w:r>
              <w:rPr>
                <w:spacing w:val="-5"/>
                <w:sz w:val="28"/>
              </w:rPr>
              <w:t>НА</w:t>
            </w:r>
          </w:p>
        </w:tc>
        <w:tc>
          <w:tcPr>
            <w:tcW w:w="4741" w:type="dxa"/>
          </w:tcPr>
          <w:p w14:paraId="41C33AB1">
            <w:pPr>
              <w:pStyle w:val="9"/>
              <w:tabs>
                <w:tab w:val="left" w:pos="1501"/>
                <w:tab w:val="left" w:pos="3333"/>
              </w:tabs>
              <w:spacing w:before="10"/>
              <w:ind w:right="47"/>
              <w:jc w:val="right"/>
              <w:rPr>
                <w:sz w:val="28"/>
              </w:rPr>
            </w:pPr>
            <w:r>
              <w:rPr>
                <w:spacing w:val="-2"/>
                <w:sz w:val="28"/>
              </w:rPr>
              <w:t>УРОВНЕ</w:t>
            </w:r>
            <w:r>
              <w:rPr>
                <w:sz w:val="28"/>
              </w:rPr>
              <w:tab/>
            </w:r>
            <w:r>
              <w:rPr>
                <w:spacing w:val="-2"/>
                <w:sz w:val="28"/>
              </w:rPr>
              <w:t>СРЕДНЕГО</w:t>
            </w:r>
            <w:r>
              <w:rPr>
                <w:sz w:val="28"/>
              </w:rPr>
              <w:tab/>
            </w:r>
            <w:r>
              <w:rPr>
                <w:spacing w:val="-2"/>
                <w:sz w:val="28"/>
              </w:rPr>
              <w:t>ОБЩЕГО</w:t>
            </w:r>
          </w:p>
        </w:tc>
      </w:tr>
      <w:tr w14:paraId="354EE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1" w:hRule="atLeast"/>
        </w:trPr>
        <w:tc>
          <w:tcPr>
            <w:tcW w:w="2418" w:type="dxa"/>
          </w:tcPr>
          <w:p w14:paraId="6DE2D648">
            <w:pPr>
              <w:pStyle w:val="9"/>
              <w:spacing w:before="10" w:line="302" w:lineRule="exact"/>
              <w:ind w:left="50"/>
              <w:rPr>
                <w:sz w:val="28"/>
              </w:rPr>
            </w:pPr>
            <w:r>
              <w:rPr>
                <w:spacing w:val="-2"/>
                <w:sz w:val="28"/>
              </w:rPr>
              <w:t>ОБРАЗОВАНИЯ</w:t>
            </w:r>
          </w:p>
        </w:tc>
        <w:tc>
          <w:tcPr>
            <w:tcW w:w="2163" w:type="dxa"/>
          </w:tcPr>
          <w:p w14:paraId="3D58B46F">
            <w:pPr>
              <w:pStyle w:val="9"/>
              <w:rPr>
                <w:sz w:val="24"/>
              </w:rPr>
            </w:pPr>
          </w:p>
        </w:tc>
        <w:tc>
          <w:tcPr>
            <w:tcW w:w="4741" w:type="dxa"/>
          </w:tcPr>
          <w:p w14:paraId="75C34452">
            <w:pPr>
              <w:pStyle w:val="9"/>
              <w:rPr>
                <w:sz w:val="24"/>
              </w:rPr>
            </w:pPr>
          </w:p>
        </w:tc>
      </w:tr>
    </w:tbl>
    <w:p w14:paraId="603633F1">
      <w:pPr>
        <w:pStyle w:val="6"/>
        <w:spacing w:before="28"/>
        <w:ind w:left="0" w:firstLine="0"/>
        <w:jc w:val="left"/>
      </w:pPr>
    </w:p>
    <w:p w14:paraId="083D0D9D">
      <w:pPr>
        <w:pStyle w:val="2"/>
        <w:spacing w:before="0"/>
      </w:pPr>
      <w:r>
        <w:t>ЛИЧНОСТНЫЕ</w:t>
      </w:r>
      <w:r>
        <w:rPr>
          <w:spacing w:val="-17"/>
        </w:rPr>
        <w:t xml:space="preserve"> </w:t>
      </w:r>
      <w:r>
        <w:rPr>
          <w:spacing w:val="-2"/>
        </w:rPr>
        <w:t>РЕЗУЛЬТАТЫ</w:t>
      </w:r>
    </w:p>
    <w:p w14:paraId="67B74A50">
      <w:pPr>
        <w:pStyle w:val="6"/>
        <w:spacing w:before="322" w:line="264" w:lineRule="auto"/>
        <w:ind w:right="142"/>
      </w:pPr>
      <w:r>
        <w:t xml:space="preserve">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w:t>
      </w:r>
      <w:r>
        <w:rPr>
          <w:spacing w:val="-2"/>
        </w:rPr>
        <w:t>среде.</w:t>
      </w:r>
    </w:p>
    <w:p w14:paraId="4E908BF0">
      <w:pPr>
        <w:pStyle w:val="6"/>
        <w:spacing w:before="4" w:line="264" w:lineRule="auto"/>
        <w:ind w:right="142"/>
      </w:pPr>
      <w: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14:paraId="3CEC6DB2">
      <w:pPr>
        <w:pStyle w:val="6"/>
        <w:spacing w:line="264" w:lineRule="auto"/>
        <w:ind w:right="144"/>
      </w:pPr>
      <w:r>
        <w:t xml:space="preserve">В результате изучения английского языка на уровне среднего общего образования у обучающегося будут сформированы следующие личностные </w:t>
      </w:r>
      <w:r>
        <w:rPr>
          <w:spacing w:val="-2"/>
        </w:rPr>
        <w:t>результаты:</w:t>
      </w:r>
    </w:p>
    <w:p w14:paraId="2495D1ED">
      <w:pPr>
        <w:pStyle w:val="3"/>
        <w:numPr>
          <w:ilvl w:val="0"/>
          <w:numId w:val="1"/>
        </w:numPr>
        <w:tabs>
          <w:tab w:val="left" w:pos="1042"/>
        </w:tabs>
        <w:spacing w:before="7" w:after="0" w:line="240" w:lineRule="auto"/>
        <w:ind w:left="1042" w:right="0" w:hanging="301"/>
        <w:jc w:val="both"/>
      </w:pPr>
      <w:r>
        <w:t>гражданского</w:t>
      </w:r>
      <w:r>
        <w:rPr>
          <w:spacing w:val="-17"/>
        </w:rPr>
        <w:t xml:space="preserve"> </w:t>
      </w:r>
      <w:r>
        <w:rPr>
          <w:spacing w:val="-2"/>
        </w:rPr>
        <w:t>воспитания:</w:t>
      </w:r>
    </w:p>
    <w:p w14:paraId="0041E126">
      <w:pPr>
        <w:pStyle w:val="6"/>
        <w:spacing w:before="24" w:line="264" w:lineRule="auto"/>
        <w:ind w:right="151"/>
      </w:pPr>
      <w:r>
        <w:t>сформированность</w:t>
      </w:r>
      <w:r>
        <w:rPr>
          <w:spacing w:val="-4"/>
        </w:rPr>
        <w:t xml:space="preserve"> </w:t>
      </w:r>
      <w:r>
        <w:t>гражданской</w:t>
      </w:r>
      <w:r>
        <w:rPr>
          <w:spacing w:val="-2"/>
        </w:rPr>
        <w:t xml:space="preserve"> </w:t>
      </w:r>
      <w:r>
        <w:t>позиции</w:t>
      </w:r>
      <w:r>
        <w:rPr>
          <w:spacing w:val="-2"/>
        </w:rPr>
        <w:t xml:space="preserve"> </w:t>
      </w:r>
      <w:r>
        <w:t>обучающегося</w:t>
      </w:r>
      <w:r>
        <w:rPr>
          <w:spacing w:val="-1"/>
        </w:rPr>
        <w:t xml:space="preserve"> </w:t>
      </w:r>
      <w:r>
        <w:t>как</w:t>
      </w:r>
      <w:r>
        <w:rPr>
          <w:spacing w:val="-3"/>
        </w:rPr>
        <w:t xml:space="preserve"> </w:t>
      </w:r>
      <w:r>
        <w:t>активного</w:t>
      </w:r>
      <w:r>
        <w:rPr>
          <w:spacing w:val="-2"/>
        </w:rPr>
        <w:t xml:space="preserve"> </w:t>
      </w:r>
      <w:r>
        <w:t>и ответственного члена российского общества;</w:t>
      </w:r>
    </w:p>
    <w:p w14:paraId="3555ED57">
      <w:pPr>
        <w:pStyle w:val="6"/>
        <w:spacing w:before="2" w:line="264" w:lineRule="auto"/>
        <w:ind w:right="147"/>
      </w:pPr>
      <w:r>
        <w:t>осознание своих конституционных прав и обязанностей, уважение закона и правопорядка;</w:t>
      </w:r>
    </w:p>
    <w:p w14:paraId="6AFA54E3">
      <w:pPr>
        <w:pStyle w:val="6"/>
        <w:spacing w:line="264" w:lineRule="auto"/>
        <w:ind w:right="142"/>
      </w:pPr>
      <w:r>
        <w:t>принятие традиционных национальных, общечеловеческих гуманистических и демократических ценностей;</w:t>
      </w:r>
    </w:p>
    <w:p w14:paraId="3E7867C2">
      <w:pPr>
        <w:pStyle w:val="6"/>
        <w:spacing w:line="264" w:lineRule="auto"/>
        <w:ind w:right="147"/>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AF9954E">
      <w:pPr>
        <w:pStyle w:val="6"/>
        <w:spacing w:after="0" w:line="264" w:lineRule="auto"/>
        <w:sectPr>
          <w:pgSz w:w="11910" w:h="16390"/>
          <w:pgMar w:top="1120" w:right="708" w:bottom="280" w:left="1559" w:header="720" w:footer="720" w:gutter="0"/>
          <w:cols w:space="720" w:num="1"/>
        </w:sectPr>
      </w:pPr>
    </w:p>
    <w:p w14:paraId="138EF02D">
      <w:pPr>
        <w:pStyle w:val="6"/>
        <w:spacing w:before="63" w:line="264" w:lineRule="auto"/>
        <w:jc w:val="left"/>
      </w:pPr>
      <w:r>
        <w:t>готовность</w:t>
      </w:r>
      <w:r>
        <w:rPr>
          <w:spacing w:val="40"/>
        </w:rPr>
        <w:t xml:space="preserve"> </w:t>
      </w:r>
      <w:r>
        <w:t>вести</w:t>
      </w:r>
      <w:r>
        <w:rPr>
          <w:spacing w:val="40"/>
        </w:rPr>
        <w:t xml:space="preserve"> </w:t>
      </w:r>
      <w:r>
        <w:t>совместную</w:t>
      </w:r>
      <w:r>
        <w:rPr>
          <w:spacing w:val="40"/>
        </w:rPr>
        <w:t xml:space="preserve"> </w:t>
      </w:r>
      <w:r>
        <w:t>деятельность</w:t>
      </w:r>
      <w:r>
        <w:rPr>
          <w:spacing w:val="40"/>
        </w:rPr>
        <w:t xml:space="preserve"> </w:t>
      </w:r>
      <w:r>
        <w:t>в</w:t>
      </w:r>
      <w:r>
        <w:rPr>
          <w:spacing w:val="40"/>
        </w:rPr>
        <w:t xml:space="preserve"> </w:t>
      </w:r>
      <w:r>
        <w:t>интересах</w:t>
      </w:r>
      <w:r>
        <w:rPr>
          <w:spacing w:val="40"/>
        </w:rPr>
        <w:t xml:space="preserve"> </w:t>
      </w:r>
      <w:r>
        <w:t>гражданского общества, участвовать в самоуправлении в образовательной организации;</w:t>
      </w:r>
    </w:p>
    <w:p w14:paraId="3A017D51">
      <w:pPr>
        <w:pStyle w:val="6"/>
        <w:spacing w:before="3" w:line="264" w:lineRule="auto"/>
        <w:jc w:val="left"/>
      </w:pPr>
      <w:r>
        <w:t>умение взаимодействовать</w:t>
      </w:r>
      <w:r>
        <w:rPr>
          <w:spacing w:val="-7"/>
        </w:rPr>
        <w:t xml:space="preserve"> </w:t>
      </w:r>
      <w:r>
        <w:t>с</w:t>
      </w:r>
      <w:r>
        <w:rPr>
          <w:spacing w:val="-4"/>
        </w:rPr>
        <w:t xml:space="preserve"> </w:t>
      </w:r>
      <w:r>
        <w:t>социальными</w:t>
      </w:r>
      <w:r>
        <w:rPr>
          <w:spacing w:val="-5"/>
        </w:rPr>
        <w:t xml:space="preserve"> </w:t>
      </w:r>
      <w:r>
        <w:t>институтами</w:t>
      </w:r>
      <w:r>
        <w:rPr>
          <w:spacing w:val="-5"/>
        </w:rPr>
        <w:t xml:space="preserve"> </w:t>
      </w:r>
      <w:r>
        <w:t>в</w:t>
      </w:r>
      <w:r>
        <w:rPr>
          <w:spacing w:val="-6"/>
        </w:rPr>
        <w:t xml:space="preserve"> </w:t>
      </w:r>
      <w:r>
        <w:t>соответствии</w:t>
      </w:r>
      <w:r>
        <w:rPr>
          <w:spacing w:val="-5"/>
        </w:rPr>
        <w:t xml:space="preserve"> </w:t>
      </w:r>
      <w:r>
        <w:t>с их функциями и назначением;</w:t>
      </w:r>
    </w:p>
    <w:p w14:paraId="3C33C2B0">
      <w:pPr>
        <w:pStyle w:val="6"/>
        <w:spacing w:line="320" w:lineRule="exact"/>
        <w:ind w:left="741" w:firstLine="0"/>
        <w:jc w:val="left"/>
      </w:pPr>
      <w:r>
        <w:t>готовность</w:t>
      </w:r>
      <w:r>
        <w:rPr>
          <w:spacing w:val="-11"/>
        </w:rPr>
        <w:t xml:space="preserve"> </w:t>
      </w:r>
      <w:r>
        <w:t>к</w:t>
      </w:r>
      <w:r>
        <w:rPr>
          <w:spacing w:val="-9"/>
        </w:rPr>
        <w:t xml:space="preserve"> </w:t>
      </w:r>
      <w:r>
        <w:t>гуманитарной</w:t>
      </w:r>
      <w:r>
        <w:rPr>
          <w:spacing w:val="-8"/>
        </w:rPr>
        <w:t xml:space="preserve"> </w:t>
      </w:r>
      <w:r>
        <w:t>и</w:t>
      </w:r>
      <w:r>
        <w:rPr>
          <w:spacing w:val="-9"/>
        </w:rPr>
        <w:t xml:space="preserve"> </w:t>
      </w:r>
      <w:r>
        <w:t>волонтёрской</w:t>
      </w:r>
      <w:r>
        <w:rPr>
          <w:spacing w:val="-9"/>
        </w:rPr>
        <w:t xml:space="preserve"> </w:t>
      </w:r>
      <w:r>
        <w:rPr>
          <w:spacing w:val="-2"/>
        </w:rPr>
        <w:t>деятельности.</w:t>
      </w:r>
    </w:p>
    <w:p w14:paraId="3429B1BC">
      <w:pPr>
        <w:pStyle w:val="3"/>
        <w:numPr>
          <w:ilvl w:val="0"/>
          <w:numId w:val="1"/>
        </w:numPr>
        <w:tabs>
          <w:tab w:val="left" w:pos="1042"/>
        </w:tabs>
        <w:spacing w:before="38" w:after="0" w:line="240" w:lineRule="auto"/>
        <w:ind w:left="1042" w:right="0" w:hanging="301"/>
        <w:jc w:val="left"/>
      </w:pPr>
      <w:r>
        <w:rPr>
          <w:spacing w:val="-2"/>
        </w:rPr>
        <w:t>патриотического</w:t>
      </w:r>
      <w:r>
        <w:rPr>
          <w:spacing w:val="9"/>
        </w:rPr>
        <w:t xml:space="preserve"> </w:t>
      </w:r>
      <w:r>
        <w:rPr>
          <w:spacing w:val="-2"/>
        </w:rPr>
        <w:t>воспитания:</w:t>
      </w:r>
    </w:p>
    <w:p w14:paraId="1908A8E4">
      <w:pPr>
        <w:pStyle w:val="6"/>
        <w:spacing w:before="28" w:line="264" w:lineRule="auto"/>
        <w:ind w:right="149"/>
      </w:pPr>
      <w:r>
        <w:t>сформированность российской гражданской идентичности,</w:t>
      </w:r>
      <w:r>
        <w:rPr>
          <w:spacing w:val="40"/>
        </w:rPr>
        <w:t xml:space="preserve"> </w:t>
      </w:r>
      <w:r>
        <w:t>патриотизма, уважения к своему народу, чувства ответственности перед Родиной, гордости за свой край, свою Родину, свой язык и культуру,</w:t>
      </w:r>
      <w:r>
        <w:rPr>
          <w:spacing w:val="40"/>
        </w:rPr>
        <w:t xml:space="preserve"> </w:t>
      </w:r>
      <w:r>
        <w:t>прошлое и настоящее многонационального народа России;</w:t>
      </w:r>
    </w:p>
    <w:p w14:paraId="2F7EA36A">
      <w:pPr>
        <w:pStyle w:val="6"/>
        <w:spacing w:line="264" w:lineRule="auto"/>
        <w:ind w:right="145"/>
      </w:pPr>
      <w: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w:t>
      </w:r>
    </w:p>
    <w:p w14:paraId="1EC71E79">
      <w:pPr>
        <w:pStyle w:val="6"/>
        <w:spacing w:line="264" w:lineRule="auto"/>
        <w:ind w:right="153"/>
      </w:pPr>
      <w:r>
        <w:t>идейная убеждённость, готовность к служению и защите Отечества, ответственность за его судьбу.</w:t>
      </w:r>
    </w:p>
    <w:p w14:paraId="3DF3FCAB">
      <w:pPr>
        <w:pStyle w:val="3"/>
        <w:numPr>
          <w:ilvl w:val="0"/>
          <w:numId w:val="1"/>
        </w:numPr>
        <w:tabs>
          <w:tab w:val="left" w:pos="1042"/>
        </w:tabs>
        <w:spacing w:before="7" w:after="0" w:line="240" w:lineRule="auto"/>
        <w:ind w:left="1042" w:right="0" w:hanging="301"/>
        <w:jc w:val="both"/>
      </w:pPr>
      <w:r>
        <w:rPr>
          <w:spacing w:val="-2"/>
        </w:rPr>
        <w:t>духовно-нравственного</w:t>
      </w:r>
      <w:r>
        <w:rPr>
          <w:spacing w:val="16"/>
        </w:rPr>
        <w:t xml:space="preserve"> </w:t>
      </w:r>
      <w:r>
        <w:rPr>
          <w:spacing w:val="-2"/>
        </w:rPr>
        <w:t>воспитания:</w:t>
      </w:r>
    </w:p>
    <w:p w14:paraId="6542E737">
      <w:pPr>
        <w:pStyle w:val="6"/>
        <w:spacing w:before="28" w:line="261" w:lineRule="auto"/>
        <w:ind w:left="741" w:right="376" w:firstLine="0"/>
        <w:jc w:val="left"/>
      </w:pPr>
      <w:r>
        <w:t>осознание духовных ценностей российского народа; сформированность</w:t>
      </w:r>
      <w:r>
        <w:rPr>
          <w:spacing w:val="-14"/>
        </w:rPr>
        <w:t xml:space="preserve"> </w:t>
      </w:r>
      <w:r>
        <w:t>нравственного</w:t>
      </w:r>
      <w:r>
        <w:rPr>
          <w:spacing w:val="-11"/>
        </w:rPr>
        <w:t xml:space="preserve"> </w:t>
      </w:r>
      <w:r>
        <w:t>сознания,</w:t>
      </w:r>
      <w:r>
        <w:rPr>
          <w:spacing w:val="-10"/>
        </w:rPr>
        <w:t xml:space="preserve"> </w:t>
      </w:r>
      <w:r>
        <w:t>этического</w:t>
      </w:r>
      <w:r>
        <w:rPr>
          <w:spacing w:val="-12"/>
        </w:rPr>
        <w:t xml:space="preserve"> </w:t>
      </w:r>
      <w:r>
        <w:t>поведения;</w:t>
      </w:r>
    </w:p>
    <w:p w14:paraId="0ADEC55F">
      <w:pPr>
        <w:pStyle w:val="6"/>
        <w:spacing w:before="4" w:line="264" w:lineRule="auto"/>
        <w:jc w:val="left"/>
      </w:pPr>
      <w:r>
        <w:t>способность</w:t>
      </w:r>
      <w:r>
        <w:rPr>
          <w:spacing w:val="40"/>
        </w:rPr>
        <w:t xml:space="preserve"> </w:t>
      </w:r>
      <w:r>
        <w:t>оценивать</w:t>
      </w:r>
      <w:r>
        <w:rPr>
          <w:spacing w:val="40"/>
        </w:rPr>
        <w:t xml:space="preserve"> </w:t>
      </w:r>
      <w:r>
        <w:t>ситуацию</w:t>
      </w:r>
      <w:r>
        <w:rPr>
          <w:spacing w:val="40"/>
        </w:rPr>
        <w:t xml:space="preserve"> </w:t>
      </w:r>
      <w:r>
        <w:t>и</w:t>
      </w:r>
      <w:r>
        <w:rPr>
          <w:spacing w:val="40"/>
        </w:rPr>
        <w:t xml:space="preserve"> </w:t>
      </w:r>
      <w:r>
        <w:t>принимать</w:t>
      </w:r>
      <w:r>
        <w:rPr>
          <w:spacing w:val="40"/>
        </w:rPr>
        <w:t xml:space="preserve"> </w:t>
      </w:r>
      <w:r>
        <w:t>осознанные</w:t>
      </w:r>
      <w:r>
        <w:rPr>
          <w:spacing w:val="40"/>
        </w:rPr>
        <w:t xml:space="preserve"> </w:t>
      </w:r>
      <w:r>
        <w:t>решения,</w:t>
      </w:r>
      <w:r>
        <w:rPr>
          <w:spacing w:val="40"/>
        </w:rPr>
        <w:t xml:space="preserve"> </w:t>
      </w:r>
      <w:r>
        <w:t>ориентируясь на морально-нравственные нормы и ценности;</w:t>
      </w:r>
    </w:p>
    <w:p w14:paraId="331BDC00">
      <w:pPr>
        <w:pStyle w:val="6"/>
        <w:spacing w:before="2" w:line="264" w:lineRule="auto"/>
        <w:ind w:left="741" w:firstLine="0"/>
        <w:jc w:val="left"/>
      </w:pPr>
      <w:r>
        <w:t>осознание личного вклада в построение устойчивого будущего; ответственное</w:t>
      </w:r>
      <w:r>
        <w:rPr>
          <w:spacing w:val="-2"/>
        </w:rPr>
        <w:t xml:space="preserve"> </w:t>
      </w:r>
      <w:r>
        <w:t>отношение</w:t>
      </w:r>
      <w:r>
        <w:rPr>
          <w:spacing w:val="-2"/>
        </w:rPr>
        <w:t xml:space="preserve"> </w:t>
      </w:r>
      <w:r>
        <w:t>к</w:t>
      </w:r>
      <w:r>
        <w:rPr>
          <w:spacing w:val="-3"/>
        </w:rPr>
        <w:t xml:space="preserve"> </w:t>
      </w:r>
      <w:r>
        <w:t>своим</w:t>
      </w:r>
      <w:r>
        <w:rPr>
          <w:spacing w:val="-2"/>
        </w:rPr>
        <w:t xml:space="preserve"> </w:t>
      </w:r>
      <w:r>
        <w:t>родителям,</w:t>
      </w:r>
      <w:r>
        <w:rPr>
          <w:spacing w:val="-1"/>
        </w:rPr>
        <w:t xml:space="preserve"> </w:t>
      </w:r>
      <w:r>
        <w:t>созданию</w:t>
      </w:r>
      <w:r>
        <w:rPr>
          <w:spacing w:val="-4"/>
        </w:rPr>
        <w:t xml:space="preserve"> </w:t>
      </w:r>
      <w:r>
        <w:t>семьи</w:t>
      </w:r>
      <w:r>
        <w:rPr>
          <w:spacing w:val="-2"/>
        </w:rPr>
        <w:t xml:space="preserve"> </w:t>
      </w:r>
      <w:r>
        <w:t>на</w:t>
      </w:r>
      <w:r>
        <w:rPr>
          <w:spacing w:val="-2"/>
        </w:rPr>
        <w:t xml:space="preserve"> основе</w:t>
      </w:r>
    </w:p>
    <w:p w14:paraId="1BECBBB5">
      <w:pPr>
        <w:pStyle w:val="6"/>
        <w:tabs>
          <w:tab w:val="left" w:pos="1877"/>
          <w:tab w:val="left" w:pos="3249"/>
          <w:tab w:val="left" w:pos="4742"/>
          <w:tab w:val="left" w:pos="6132"/>
          <w:tab w:val="left" w:pos="7140"/>
          <w:tab w:val="left" w:pos="7528"/>
          <w:tab w:val="left" w:pos="9361"/>
        </w:tabs>
        <w:spacing w:line="264" w:lineRule="auto"/>
        <w:ind w:right="150" w:firstLine="0"/>
        <w:jc w:val="left"/>
      </w:pPr>
      <w:r>
        <w:rPr>
          <w:spacing w:val="-2"/>
        </w:rPr>
        <w:t>осознанного</w:t>
      </w:r>
      <w:r>
        <w:tab/>
      </w:r>
      <w:r>
        <w:rPr>
          <w:spacing w:val="-2"/>
        </w:rPr>
        <w:t>принятия</w:t>
      </w:r>
      <w:r>
        <w:tab/>
      </w:r>
      <w:r>
        <w:rPr>
          <w:spacing w:val="-2"/>
        </w:rPr>
        <w:t>ценностей</w:t>
      </w:r>
      <w:r>
        <w:tab/>
      </w:r>
      <w:r>
        <w:rPr>
          <w:spacing w:val="-2"/>
        </w:rPr>
        <w:t>семейной</w:t>
      </w:r>
      <w:r>
        <w:tab/>
      </w:r>
      <w:r>
        <w:rPr>
          <w:spacing w:val="-2"/>
        </w:rPr>
        <w:t>жизни</w:t>
      </w:r>
      <w:r>
        <w:tab/>
      </w:r>
      <w:r>
        <w:rPr>
          <w:spacing w:val="-10"/>
        </w:rPr>
        <w:t>в</w:t>
      </w:r>
      <w:r>
        <w:tab/>
      </w:r>
      <w:r>
        <w:rPr>
          <w:spacing w:val="-2"/>
        </w:rPr>
        <w:t>соответствии</w:t>
      </w:r>
      <w:r>
        <w:tab/>
      </w:r>
      <w:r>
        <w:rPr>
          <w:spacing w:val="-10"/>
        </w:rPr>
        <w:t xml:space="preserve">с </w:t>
      </w:r>
      <w:r>
        <w:t>традициями народов России.</w:t>
      </w:r>
    </w:p>
    <w:p w14:paraId="4CD7430F">
      <w:pPr>
        <w:pStyle w:val="3"/>
        <w:numPr>
          <w:ilvl w:val="0"/>
          <w:numId w:val="1"/>
        </w:numPr>
        <w:tabs>
          <w:tab w:val="left" w:pos="1042"/>
        </w:tabs>
        <w:spacing w:before="5" w:after="0" w:line="240" w:lineRule="auto"/>
        <w:ind w:left="1042" w:right="0" w:hanging="301"/>
        <w:jc w:val="both"/>
      </w:pPr>
      <w:r>
        <w:rPr>
          <w:spacing w:val="-2"/>
        </w:rPr>
        <w:t>эстетического</w:t>
      </w:r>
      <w:r>
        <w:rPr>
          <w:spacing w:val="7"/>
        </w:rPr>
        <w:t xml:space="preserve"> </w:t>
      </w:r>
      <w:r>
        <w:rPr>
          <w:spacing w:val="-2"/>
        </w:rPr>
        <w:t>воспитания:</w:t>
      </w:r>
    </w:p>
    <w:p w14:paraId="20CC0E85">
      <w:pPr>
        <w:pStyle w:val="6"/>
        <w:spacing w:before="28" w:line="261" w:lineRule="auto"/>
        <w:ind w:right="143"/>
      </w:pPr>
      <w:r>
        <w:t>эстетическое отношение к миру, включая эстетику быта, научного и технического творчества, спорта, труда, общественных отношений;</w:t>
      </w:r>
    </w:p>
    <w:p w14:paraId="7FAC2571">
      <w:pPr>
        <w:pStyle w:val="6"/>
        <w:spacing w:before="4" w:line="264" w:lineRule="auto"/>
        <w:ind w:right="141"/>
      </w:pPr>
      <w: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14:paraId="5E95BFBD">
      <w:pPr>
        <w:pStyle w:val="6"/>
        <w:spacing w:line="264" w:lineRule="auto"/>
        <w:ind w:right="151"/>
      </w:pPr>
      <w:r>
        <w:t xml:space="preserve">убеждённость в значимости для личности и общества отечественного и мирового искусства, этнических культурных традиций и народного </w:t>
      </w:r>
      <w:r>
        <w:rPr>
          <w:spacing w:val="-2"/>
        </w:rPr>
        <w:t>творчества;</w:t>
      </w:r>
    </w:p>
    <w:p w14:paraId="48486422">
      <w:pPr>
        <w:pStyle w:val="6"/>
        <w:spacing w:before="3" w:line="264" w:lineRule="auto"/>
        <w:ind w:right="142"/>
      </w:pPr>
      <w:r>
        <w:t>стремление к лучшему осознанию культуры своего народа и готовность содействовать ознакомлению с ней представителей других стран;</w:t>
      </w:r>
    </w:p>
    <w:p w14:paraId="141BC8F0">
      <w:pPr>
        <w:pStyle w:val="6"/>
        <w:spacing w:line="264" w:lineRule="auto"/>
        <w:ind w:right="153"/>
      </w:pPr>
      <w:r>
        <w:t>готовность к самовыражению в разных видах искусства, стремление проявлять качества творческой личности.</w:t>
      </w:r>
    </w:p>
    <w:p w14:paraId="3283F00A">
      <w:pPr>
        <w:pStyle w:val="6"/>
        <w:spacing w:after="0" w:line="264" w:lineRule="auto"/>
        <w:sectPr>
          <w:pgSz w:w="11910" w:h="16390"/>
          <w:pgMar w:top="1060" w:right="708" w:bottom="280" w:left="1559" w:header="720" w:footer="720" w:gutter="0"/>
          <w:cols w:space="720" w:num="1"/>
        </w:sectPr>
      </w:pPr>
    </w:p>
    <w:p w14:paraId="49CCCA78">
      <w:pPr>
        <w:pStyle w:val="3"/>
        <w:numPr>
          <w:ilvl w:val="0"/>
          <w:numId w:val="1"/>
        </w:numPr>
        <w:tabs>
          <w:tab w:val="left" w:pos="1042"/>
        </w:tabs>
        <w:spacing w:before="68" w:after="0" w:line="240" w:lineRule="auto"/>
        <w:ind w:left="1042" w:right="0" w:hanging="301"/>
        <w:jc w:val="left"/>
      </w:pPr>
      <w:r>
        <w:rPr>
          <w:spacing w:val="-2"/>
        </w:rPr>
        <w:t>физического</w:t>
      </w:r>
      <w:r>
        <w:rPr>
          <w:spacing w:val="3"/>
        </w:rPr>
        <w:t xml:space="preserve"> </w:t>
      </w:r>
      <w:r>
        <w:rPr>
          <w:spacing w:val="-2"/>
        </w:rPr>
        <w:t>воспитания:</w:t>
      </w:r>
    </w:p>
    <w:p w14:paraId="79DF72C1">
      <w:pPr>
        <w:pStyle w:val="6"/>
        <w:tabs>
          <w:tab w:val="left" w:pos="3412"/>
          <w:tab w:val="left" w:pos="5029"/>
          <w:tab w:val="left" w:pos="5595"/>
          <w:tab w:val="left" w:pos="7477"/>
          <w:tab w:val="left" w:pos="8675"/>
        </w:tabs>
        <w:spacing w:before="29" w:line="264" w:lineRule="auto"/>
        <w:ind w:right="140"/>
        <w:jc w:val="left"/>
      </w:pPr>
      <w:r>
        <w:rPr>
          <w:spacing w:val="-2"/>
        </w:rPr>
        <w:t>сформированность</w:t>
      </w:r>
      <w:r>
        <w:tab/>
      </w:r>
      <w:r>
        <w:rPr>
          <w:spacing w:val="-2"/>
        </w:rPr>
        <w:t>здорового</w:t>
      </w:r>
      <w:r>
        <w:tab/>
      </w:r>
      <w:r>
        <w:rPr>
          <w:spacing w:val="-10"/>
        </w:rPr>
        <w:t>и</w:t>
      </w:r>
      <w:r>
        <w:tab/>
      </w:r>
      <w:r>
        <w:rPr>
          <w:spacing w:val="-2"/>
        </w:rPr>
        <w:t>безопасного</w:t>
      </w:r>
      <w:r>
        <w:tab/>
      </w:r>
      <w:r>
        <w:rPr>
          <w:spacing w:val="-2"/>
        </w:rPr>
        <w:t>образа</w:t>
      </w:r>
      <w:r>
        <w:tab/>
      </w:r>
      <w:r>
        <w:rPr>
          <w:spacing w:val="-2"/>
        </w:rPr>
        <w:t xml:space="preserve">жизни, </w:t>
      </w:r>
      <w:r>
        <w:t>ответственного отношения к своему здоровью;</w:t>
      </w:r>
    </w:p>
    <w:p w14:paraId="7D49C708">
      <w:pPr>
        <w:pStyle w:val="6"/>
        <w:spacing w:before="2" w:line="261" w:lineRule="auto"/>
        <w:ind w:right="138"/>
        <w:jc w:val="left"/>
      </w:pPr>
      <w:r>
        <w:t>потребность</w:t>
      </w:r>
      <w:r>
        <w:rPr>
          <w:spacing w:val="80"/>
        </w:rPr>
        <w:t xml:space="preserve"> </w:t>
      </w:r>
      <w:r>
        <w:t>в</w:t>
      </w:r>
      <w:r>
        <w:rPr>
          <w:spacing w:val="80"/>
        </w:rPr>
        <w:t xml:space="preserve"> </w:t>
      </w:r>
      <w:r>
        <w:t>физическом</w:t>
      </w:r>
      <w:r>
        <w:rPr>
          <w:spacing w:val="80"/>
        </w:rPr>
        <w:t xml:space="preserve"> </w:t>
      </w:r>
      <w:r>
        <w:t>совершенствовании,</w:t>
      </w:r>
      <w:r>
        <w:rPr>
          <w:spacing w:val="80"/>
        </w:rPr>
        <w:t xml:space="preserve"> </w:t>
      </w:r>
      <w:r>
        <w:t>занятиях</w:t>
      </w:r>
      <w:r>
        <w:rPr>
          <w:spacing w:val="80"/>
        </w:rPr>
        <w:t xml:space="preserve"> </w:t>
      </w:r>
      <w:r>
        <w:t>спортивно-оздоровительной деятельностью;</w:t>
      </w:r>
    </w:p>
    <w:p w14:paraId="32DECB89">
      <w:pPr>
        <w:pStyle w:val="6"/>
        <w:spacing w:before="4" w:line="264" w:lineRule="auto"/>
        <w:jc w:val="left"/>
      </w:pPr>
      <w:r>
        <w:t>активное неприятие вредных привычек и иных форм причинения вреда физическому и психическому здоровью.</w:t>
      </w:r>
    </w:p>
    <w:p w14:paraId="007D6123">
      <w:pPr>
        <w:pStyle w:val="3"/>
        <w:numPr>
          <w:ilvl w:val="0"/>
          <w:numId w:val="1"/>
        </w:numPr>
        <w:tabs>
          <w:tab w:val="left" w:pos="1042"/>
        </w:tabs>
        <w:spacing w:before="7" w:after="0" w:line="240" w:lineRule="auto"/>
        <w:ind w:left="1042" w:right="0" w:hanging="301"/>
        <w:jc w:val="left"/>
      </w:pPr>
      <w:r>
        <w:t>трудового</w:t>
      </w:r>
      <w:r>
        <w:rPr>
          <w:spacing w:val="-15"/>
        </w:rPr>
        <w:t xml:space="preserve"> </w:t>
      </w:r>
      <w:r>
        <w:rPr>
          <w:spacing w:val="-2"/>
        </w:rPr>
        <w:t>воспитания:</w:t>
      </w:r>
    </w:p>
    <w:p w14:paraId="61EAB68E">
      <w:pPr>
        <w:pStyle w:val="6"/>
        <w:spacing w:before="29" w:line="261" w:lineRule="auto"/>
        <w:ind w:left="741" w:firstLine="0"/>
        <w:jc w:val="left"/>
      </w:pPr>
      <w:r>
        <w:t>готовность к труду, осознание ценности мастерства, трудолюбие; готовность</w:t>
      </w:r>
      <w:r>
        <w:rPr>
          <w:spacing w:val="53"/>
          <w:w w:val="150"/>
        </w:rPr>
        <w:t xml:space="preserve"> </w:t>
      </w:r>
      <w:r>
        <w:t>к</w:t>
      </w:r>
      <w:r>
        <w:rPr>
          <w:spacing w:val="55"/>
          <w:w w:val="150"/>
        </w:rPr>
        <w:t xml:space="preserve"> </w:t>
      </w:r>
      <w:r>
        <w:t>активной</w:t>
      </w:r>
      <w:r>
        <w:rPr>
          <w:spacing w:val="55"/>
          <w:w w:val="150"/>
        </w:rPr>
        <w:t xml:space="preserve"> </w:t>
      </w:r>
      <w:r>
        <w:t>деятельности</w:t>
      </w:r>
      <w:r>
        <w:rPr>
          <w:spacing w:val="60"/>
          <w:w w:val="150"/>
        </w:rPr>
        <w:t xml:space="preserve"> </w:t>
      </w:r>
      <w:r>
        <w:t>технологической</w:t>
      </w:r>
      <w:r>
        <w:rPr>
          <w:spacing w:val="56"/>
          <w:w w:val="150"/>
        </w:rPr>
        <w:t xml:space="preserve"> </w:t>
      </w:r>
      <w:r>
        <w:t>и</w:t>
      </w:r>
      <w:r>
        <w:rPr>
          <w:spacing w:val="55"/>
          <w:w w:val="150"/>
        </w:rPr>
        <w:t xml:space="preserve"> </w:t>
      </w:r>
      <w:r>
        <w:rPr>
          <w:spacing w:val="-2"/>
        </w:rPr>
        <w:t>социальной</w:t>
      </w:r>
    </w:p>
    <w:p w14:paraId="1DB2F2DF">
      <w:pPr>
        <w:pStyle w:val="6"/>
        <w:spacing w:before="3" w:line="264" w:lineRule="auto"/>
        <w:ind w:firstLine="0"/>
        <w:jc w:val="left"/>
      </w:pPr>
      <w:r>
        <w:t>направленности,</w:t>
      </w:r>
      <w:r>
        <w:rPr>
          <w:spacing w:val="40"/>
        </w:rPr>
        <w:t xml:space="preserve"> </w:t>
      </w:r>
      <w:r>
        <w:t>способность</w:t>
      </w:r>
      <w:r>
        <w:rPr>
          <w:spacing w:val="37"/>
        </w:rPr>
        <w:t xml:space="preserve"> </w:t>
      </w:r>
      <w:r>
        <w:t>инициировать,</w:t>
      </w:r>
      <w:r>
        <w:rPr>
          <w:spacing w:val="40"/>
        </w:rPr>
        <w:t xml:space="preserve"> </w:t>
      </w:r>
      <w:r>
        <w:t>планировать</w:t>
      </w:r>
      <w:r>
        <w:rPr>
          <w:spacing w:val="37"/>
        </w:rPr>
        <w:t xml:space="preserve"> </w:t>
      </w:r>
      <w:r>
        <w:t>и</w:t>
      </w:r>
      <w:r>
        <w:rPr>
          <w:spacing w:val="39"/>
        </w:rPr>
        <w:t xml:space="preserve"> </w:t>
      </w:r>
      <w:r>
        <w:t>самостоятельно выполнять такую деятельность;</w:t>
      </w:r>
    </w:p>
    <w:p w14:paraId="61B698BE">
      <w:pPr>
        <w:pStyle w:val="6"/>
        <w:spacing w:before="3" w:line="264" w:lineRule="auto"/>
        <w:ind w:right="149"/>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14:paraId="3A939238">
      <w:pPr>
        <w:pStyle w:val="6"/>
        <w:spacing w:line="264" w:lineRule="auto"/>
        <w:ind w:right="148"/>
      </w:pPr>
      <w:r>
        <w:t>готовность и способность к образованию и самообразованию на протяжении всей жизни, в том числе с использованием изучаемого иностранного языка.</w:t>
      </w:r>
    </w:p>
    <w:p w14:paraId="0B77FA38">
      <w:pPr>
        <w:pStyle w:val="3"/>
        <w:numPr>
          <w:ilvl w:val="0"/>
          <w:numId w:val="1"/>
        </w:numPr>
        <w:tabs>
          <w:tab w:val="left" w:pos="1042"/>
        </w:tabs>
        <w:spacing w:before="3" w:after="0" w:line="240" w:lineRule="auto"/>
        <w:ind w:left="1042" w:right="0" w:hanging="301"/>
        <w:jc w:val="both"/>
      </w:pPr>
      <w:r>
        <w:rPr>
          <w:spacing w:val="-2"/>
        </w:rPr>
        <w:t>экологического</w:t>
      </w:r>
      <w:r>
        <w:rPr>
          <w:spacing w:val="7"/>
        </w:rPr>
        <w:t xml:space="preserve"> </w:t>
      </w:r>
      <w:r>
        <w:rPr>
          <w:spacing w:val="-2"/>
        </w:rPr>
        <w:t>воспитания:</w:t>
      </w:r>
    </w:p>
    <w:p w14:paraId="360F4156">
      <w:pPr>
        <w:pStyle w:val="6"/>
        <w:spacing w:before="28" w:line="264" w:lineRule="auto"/>
        <w:ind w:right="142"/>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2E42AE42">
      <w:pPr>
        <w:pStyle w:val="6"/>
        <w:spacing w:line="264" w:lineRule="auto"/>
        <w:ind w:right="151"/>
      </w:pPr>
      <w:r>
        <w:t>планирование</w:t>
      </w:r>
      <w:r>
        <w:rPr>
          <w:spacing w:val="-2"/>
        </w:rPr>
        <w:t xml:space="preserve"> </w:t>
      </w:r>
      <w:r>
        <w:t>и</w:t>
      </w:r>
      <w:r>
        <w:rPr>
          <w:spacing w:val="-2"/>
        </w:rPr>
        <w:t xml:space="preserve"> </w:t>
      </w:r>
      <w:r>
        <w:t>осуществление</w:t>
      </w:r>
      <w:r>
        <w:rPr>
          <w:spacing w:val="-2"/>
        </w:rPr>
        <w:t xml:space="preserve"> </w:t>
      </w:r>
      <w:r>
        <w:t>действий</w:t>
      </w:r>
      <w:r>
        <w:rPr>
          <w:spacing w:val="-2"/>
        </w:rPr>
        <w:t xml:space="preserve"> </w:t>
      </w:r>
      <w:r>
        <w:t>в</w:t>
      </w:r>
      <w:r>
        <w:rPr>
          <w:spacing w:val="-4"/>
        </w:rPr>
        <w:t xml:space="preserve"> </w:t>
      </w:r>
      <w:r>
        <w:t>окружающей</w:t>
      </w:r>
      <w:r>
        <w:rPr>
          <w:spacing w:val="-2"/>
        </w:rPr>
        <w:t xml:space="preserve"> </w:t>
      </w:r>
      <w:r>
        <w:t>среде</w:t>
      </w:r>
      <w:r>
        <w:rPr>
          <w:spacing w:val="-6"/>
        </w:rPr>
        <w:t xml:space="preserve"> </w:t>
      </w:r>
      <w:r>
        <w:t>на</w:t>
      </w:r>
      <w:r>
        <w:rPr>
          <w:spacing w:val="-6"/>
        </w:rPr>
        <w:t xml:space="preserve"> </w:t>
      </w:r>
      <w:r>
        <w:t>основе знания целей устойчивого развития человечества;</w:t>
      </w:r>
    </w:p>
    <w:p w14:paraId="5B17F16E">
      <w:pPr>
        <w:pStyle w:val="6"/>
        <w:spacing w:before="1" w:line="264" w:lineRule="auto"/>
        <w:ind w:left="741" w:firstLine="0"/>
        <w:jc w:val="left"/>
      </w:pPr>
      <w:r>
        <w:t>активное неприятие действий, приносящих вред окружающей среде; умение</w:t>
      </w:r>
      <w:r>
        <w:rPr>
          <w:spacing w:val="80"/>
        </w:rPr>
        <w:t xml:space="preserve"> </w:t>
      </w:r>
      <w:r>
        <w:t>прогнозировать</w:t>
      </w:r>
      <w:r>
        <w:rPr>
          <w:spacing w:val="80"/>
        </w:rPr>
        <w:t xml:space="preserve"> </w:t>
      </w:r>
      <w:r>
        <w:t>неблагоприятные</w:t>
      </w:r>
      <w:r>
        <w:rPr>
          <w:spacing w:val="80"/>
        </w:rPr>
        <w:t xml:space="preserve"> </w:t>
      </w:r>
      <w:r>
        <w:t>экологические</w:t>
      </w:r>
      <w:r>
        <w:rPr>
          <w:spacing w:val="80"/>
        </w:rPr>
        <w:t xml:space="preserve"> </w:t>
      </w:r>
      <w:r>
        <w:t>последствия</w:t>
      </w:r>
    </w:p>
    <w:p w14:paraId="63268F23">
      <w:pPr>
        <w:pStyle w:val="6"/>
        <w:spacing w:line="320" w:lineRule="exact"/>
        <w:ind w:firstLine="0"/>
        <w:jc w:val="left"/>
      </w:pPr>
      <w:r>
        <w:t>предпринимаемых</w:t>
      </w:r>
      <w:r>
        <w:rPr>
          <w:spacing w:val="-16"/>
        </w:rPr>
        <w:t xml:space="preserve"> </w:t>
      </w:r>
      <w:r>
        <w:t>действий,</w:t>
      </w:r>
      <w:r>
        <w:rPr>
          <w:spacing w:val="-11"/>
        </w:rPr>
        <w:t xml:space="preserve"> </w:t>
      </w:r>
      <w:r>
        <w:t>предотвращать</w:t>
      </w:r>
      <w:r>
        <w:rPr>
          <w:spacing w:val="-14"/>
        </w:rPr>
        <w:t xml:space="preserve"> </w:t>
      </w:r>
      <w:r>
        <w:rPr>
          <w:spacing w:val="-5"/>
        </w:rPr>
        <w:t>их;</w:t>
      </w:r>
    </w:p>
    <w:p w14:paraId="424BB4DE">
      <w:pPr>
        <w:pStyle w:val="6"/>
        <w:spacing w:before="33"/>
        <w:ind w:left="741" w:firstLine="0"/>
        <w:jc w:val="left"/>
      </w:pPr>
      <w:r>
        <w:t>расширение</w:t>
      </w:r>
      <w:r>
        <w:rPr>
          <w:spacing w:val="-13"/>
        </w:rPr>
        <w:t xml:space="preserve"> </w:t>
      </w:r>
      <w:r>
        <w:t>опыта</w:t>
      </w:r>
      <w:r>
        <w:rPr>
          <w:spacing w:val="-13"/>
        </w:rPr>
        <w:t xml:space="preserve"> </w:t>
      </w:r>
      <w:r>
        <w:t>деятельности</w:t>
      </w:r>
      <w:r>
        <w:rPr>
          <w:spacing w:val="-14"/>
        </w:rPr>
        <w:t xml:space="preserve"> </w:t>
      </w:r>
      <w:r>
        <w:t>экологической</w:t>
      </w:r>
      <w:r>
        <w:rPr>
          <w:spacing w:val="-14"/>
        </w:rPr>
        <w:t xml:space="preserve"> </w:t>
      </w:r>
      <w:r>
        <w:rPr>
          <w:spacing w:val="-2"/>
        </w:rPr>
        <w:t>направленности.</w:t>
      </w:r>
    </w:p>
    <w:p w14:paraId="34D7FA56">
      <w:pPr>
        <w:pStyle w:val="3"/>
        <w:numPr>
          <w:ilvl w:val="0"/>
          <w:numId w:val="1"/>
        </w:numPr>
        <w:tabs>
          <w:tab w:val="left" w:pos="1042"/>
        </w:tabs>
        <w:spacing w:before="38" w:after="0" w:line="240" w:lineRule="auto"/>
        <w:ind w:left="1042" w:right="0" w:hanging="301"/>
        <w:jc w:val="left"/>
      </w:pPr>
      <w:r>
        <w:t>ценности</w:t>
      </w:r>
      <w:r>
        <w:rPr>
          <w:spacing w:val="-10"/>
        </w:rPr>
        <w:t xml:space="preserve"> </w:t>
      </w:r>
      <w:r>
        <w:t>научного</w:t>
      </w:r>
      <w:r>
        <w:rPr>
          <w:spacing w:val="-12"/>
        </w:rPr>
        <w:t xml:space="preserve"> </w:t>
      </w:r>
      <w:r>
        <w:rPr>
          <w:spacing w:val="-2"/>
        </w:rPr>
        <w:t>познания:</w:t>
      </w:r>
    </w:p>
    <w:p w14:paraId="3EBC3115">
      <w:pPr>
        <w:pStyle w:val="6"/>
        <w:spacing w:before="29" w:line="264" w:lineRule="auto"/>
        <w:ind w:right="139"/>
      </w:pPr>
      <w: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5A391AA2">
      <w:pPr>
        <w:pStyle w:val="6"/>
        <w:spacing w:line="264" w:lineRule="auto"/>
        <w:ind w:right="152"/>
      </w:pPr>
      <w:r>
        <w:t>совершенствование языковой и читательской культуры как средства взаимодействия между людьми и познания мира;</w:t>
      </w:r>
    </w:p>
    <w:p w14:paraId="41D682E2">
      <w:pPr>
        <w:pStyle w:val="6"/>
        <w:spacing w:before="1" w:line="264" w:lineRule="auto"/>
        <w:ind w:right="148"/>
      </w:pPr>
      <w:r>
        <w:t>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w:t>
      </w:r>
    </w:p>
    <w:p w14:paraId="56F056DA">
      <w:pPr>
        <w:pStyle w:val="6"/>
        <w:spacing w:after="0" w:line="264" w:lineRule="auto"/>
        <w:sectPr>
          <w:pgSz w:w="11910" w:h="16390"/>
          <w:pgMar w:top="1060" w:right="708" w:bottom="280" w:left="1559" w:header="720" w:footer="720" w:gutter="0"/>
          <w:cols w:space="720" w:num="1"/>
        </w:sectPr>
      </w:pPr>
    </w:p>
    <w:p w14:paraId="3AE78FD3">
      <w:pPr>
        <w:pStyle w:val="6"/>
        <w:spacing w:before="63" w:line="264" w:lineRule="auto"/>
        <w:ind w:right="146"/>
      </w:pPr>
      <w: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14:paraId="3F806C00">
      <w:pPr>
        <w:pStyle w:val="6"/>
        <w:spacing w:line="264" w:lineRule="auto"/>
        <w:ind w:right="146"/>
      </w:pPr>
      <w:r>
        <w:t>самосознания,</w:t>
      </w:r>
      <w:r>
        <w:rPr>
          <w:spacing w:val="-1"/>
        </w:rPr>
        <w:t xml:space="preserve"> </w:t>
      </w:r>
      <w:r>
        <w:t>включающего</w:t>
      </w:r>
      <w:r>
        <w:rPr>
          <w:spacing w:val="-3"/>
        </w:rPr>
        <w:t xml:space="preserve"> </w:t>
      </w:r>
      <w:r>
        <w:t>способность</w:t>
      </w:r>
      <w:r>
        <w:rPr>
          <w:spacing w:val="-5"/>
        </w:rPr>
        <w:t xml:space="preserve"> </w:t>
      </w:r>
      <w:r>
        <w:t>понимать</w:t>
      </w:r>
      <w:r>
        <w:rPr>
          <w:spacing w:val="-5"/>
        </w:rPr>
        <w:t xml:space="preserve"> </w:t>
      </w:r>
      <w:r>
        <w:t>своё</w:t>
      </w:r>
      <w:r>
        <w:rPr>
          <w:spacing w:val="-2"/>
        </w:rPr>
        <w:t xml:space="preserve"> </w:t>
      </w:r>
      <w:r>
        <w:t>эмоциональное состояние, видеть направления развития собственной эмоциональной сферы, быть уверенным в себе;</w:t>
      </w:r>
    </w:p>
    <w:p w14:paraId="4006714D">
      <w:pPr>
        <w:pStyle w:val="6"/>
        <w:spacing w:before="4" w:line="264" w:lineRule="auto"/>
        <w:ind w:right="148"/>
      </w:pPr>
      <w: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5CBA7DF0">
      <w:pPr>
        <w:pStyle w:val="6"/>
        <w:spacing w:line="264" w:lineRule="auto"/>
        <w:ind w:right="145"/>
      </w:pPr>
      <w:r>
        <w:t xml:space="preserve">внутренней мотивации, включающей стремление к достижению цели и успеху, оптимизм, инициативность, умение действовать, исходя из своих </w:t>
      </w:r>
      <w:r>
        <w:rPr>
          <w:spacing w:val="-2"/>
        </w:rPr>
        <w:t>возможностей;</w:t>
      </w:r>
    </w:p>
    <w:p w14:paraId="055CF862">
      <w:pPr>
        <w:pStyle w:val="6"/>
        <w:spacing w:line="264" w:lineRule="auto"/>
        <w:ind w:right="144"/>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22DA78F9">
      <w:pPr>
        <w:pStyle w:val="6"/>
        <w:spacing w:line="264" w:lineRule="auto"/>
        <w:ind w:right="140"/>
      </w:pPr>
      <w:r>
        <w:t>социальных</w:t>
      </w:r>
      <w:r>
        <w:rPr>
          <w:spacing w:val="-6"/>
        </w:rPr>
        <w:t xml:space="preserve"> </w:t>
      </w:r>
      <w:r>
        <w:t>навыков,</w:t>
      </w:r>
      <w:r>
        <w:rPr>
          <w:spacing w:val="-3"/>
        </w:rPr>
        <w:t xml:space="preserve"> </w:t>
      </w:r>
      <w:r>
        <w:t>включающих</w:t>
      </w:r>
      <w:r>
        <w:rPr>
          <w:spacing w:val="-6"/>
        </w:rPr>
        <w:t xml:space="preserve"> </w:t>
      </w:r>
      <w:r>
        <w:t>способность</w:t>
      </w:r>
      <w:r>
        <w:rPr>
          <w:spacing w:val="-3"/>
        </w:rPr>
        <w:t xml:space="preserve"> </w:t>
      </w:r>
      <w:r>
        <w:t>выстраивать</w:t>
      </w:r>
      <w:r>
        <w:rPr>
          <w:spacing w:val="-8"/>
        </w:rPr>
        <w:t xml:space="preserve"> </w:t>
      </w:r>
      <w:r>
        <w:t>отношения с другими людьми, в том числе с представителями страны/стран изучаемого языка, заботиться, проявлять интерес и разрешать конфликты.</w:t>
      </w:r>
    </w:p>
    <w:p w14:paraId="0647B0AC">
      <w:pPr>
        <w:pStyle w:val="2"/>
        <w:spacing w:before="301"/>
        <w:jc w:val="both"/>
      </w:pPr>
      <w:r>
        <w:t>МЕТАПРЕДМЕТНЫЕ</w:t>
      </w:r>
      <w:r>
        <w:rPr>
          <w:spacing w:val="-16"/>
        </w:rPr>
        <w:t xml:space="preserve"> </w:t>
      </w:r>
      <w:r>
        <w:rPr>
          <w:spacing w:val="-2"/>
        </w:rPr>
        <w:t>РЕЗУЛЬТАТЫ</w:t>
      </w:r>
    </w:p>
    <w:p w14:paraId="40E0CDC3">
      <w:pPr>
        <w:pStyle w:val="6"/>
        <w:spacing w:before="322" w:line="264" w:lineRule="auto"/>
        <w:ind w:right="149"/>
      </w:pPr>
      <w:r>
        <w:t>В результате изучения английского языка на уровне среднего общего образования у обучающегося будут сформированы познавательные универсальные</w:t>
      </w:r>
      <w:r>
        <w:rPr>
          <w:spacing w:val="-7"/>
        </w:rPr>
        <w:t xml:space="preserve"> </w:t>
      </w:r>
      <w:r>
        <w:t>учебные</w:t>
      </w:r>
      <w:r>
        <w:rPr>
          <w:spacing w:val="-7"/>
        </w:rPr>
        <w:t xml:space="preserve"> </w:t>
      </w:r>
      <w:r>
        <w:t>действия,</w:t>
      </w:r>
      <w:r>
        <w:rPr>
          <w:spacing w:val="-6"/>
        </w:rPr>
        <w:t xml:space="preserve"> </w:t>
      </w:r>
      <w:r>
        <w:t>коммуникативные</w:t>
      </w:r>
      <w:r>
        <w:rPr>
          <w:spacing w:val="-2"/>
        </w:rPr>
        <w:t xml:space="preserve"> </w:t>
      </w:r>
      <w:r>
        <w:t>универсальные</w:t>
      </w:r>
      <w:r>
        <w:rPr>
          <w:spacing w:val="-7"/>
        </w:rPr>
        <w:t xml:space="preserve"> </w:t>
      </w:r>
      <w:r>
        <w:t xml:space="preserve">учебные действия, регулятивные универсальные учебные действия, совместная </w:t>
      </w:r>
      <w:r>
        <w:rPr>
          <w:spacing w:val="-2"/>
        </w:rPr>
        <w:t>деятельность.</w:t>
      </w:r>
    </w:p>
    <w:p w14:paraId="0F9FD470">
      <w:pPr>
        <w:pStyle w:val="3"/>
        <w:spacing w:before="46" w:line="648" w:lineRule="exact"/>
        <w:ind w:left="260" w:right="2852"/>
      </w:pPr>
      <w:r>
        <w:t>Познавательные</w:t>
      </w:r>
      <w:r>
        <w:rPr>
          <w:spacing w:val="-14"/>
        </w:rPr>
        <w:t xml:space="preserve"> </w:t>
      </w:r>
      <w:r>
        <w:t>универсальные</w:t>
      </w:r>
      <w:r>
        <w:rPr>
          <w:spacing w:val="-14"/>
        </w:rPr>
        <w:t xml:space="preserve"> </w:t>
      </w:r>
      <w:r>
        <w:t>учебные</w:t>
      </w:r>
      <w:r>
        <w:rPr>
          <w:spacing w:val="-14"/>
        </w:rPr>
        <w:t xml:space="preserve"> </w:t>
      </w:r>
      <w:r>
        <w:t>действия Базовые логические действия:</w:t>
      </w:r>
    </w:p>
    <w:p w14:paraId="2B6F8800">
      <w:pPr>
        <w:pStyle w:val="8"/>
        <w:numPr>
          <w:ilvl w:val="0"/>
          <w:numId w:val="2"/>
        </w:numPr>
        <w:tabs>
          <w:tab w:val="left" w:pos="1100"/>
        </w:tabs>
        <w:spacing w:before="0" w:after="0" w:line="281" w:lineRule="exact"/>
        <w:ind w:left="1100" w:right="0" w:hanging="359"/>
        <w:jc w:val="both"/>
        <w:rPr>
          <w:sz w:val="28"/>
        </w:rPr>
      </w:pPr>
      <w:r>
        <w:rPr>
          <w:sz w:val="28"/>
        </w:rPr>
        <w:t>самостоятельно</w:t>
      </w:r>
      <w:r>
        <w:rPr>
          <w:spacing w:val="51"/>
          <w:w w:val="150"/>
          <w:sz w:val="28"/>
        </w:rPr>
        <w:t xml:space="preserve">  </w:t>
      </w:r>
      <w:r>
        <w:rPr>
          <w:sz w:val="28"/>
        </w:rPr>
        <w:t>формулировать</w:t>
      </w:r>
      <w:r>
        <w:rPr>
          <w:spacing w:val="50"/>
          <w:w w:val="150"/>
          <w:sz w:val="28"/>
        </w:rPr>
        <w:t xml:space="preserve">  </w:t>
      </w:r>
      <w:r>
        <w:rPr>
          <w:sz w:val="28"/>
        </w:rPr>
        <w:t>и</w:t>
      </w:r>
      <w:r>
        <w:rPr>
          <w:spacing w:val="51"/>
          <w:w w:val="150"/>
          <w:sz w:val="28"/>
        </w:rPr>
        <w:t xml:space="preserve">  </w:t>
      </w:r>
      <w:r>
        <w:rPr>
          <w:sz w:val="28"/>
        </w:rPr>
        <w:t>актуализировать</w:t>
      </w:r>
      <w:r>
        <w:rPr>
          <w:spacing w:val="50"/>
          <w:w w:val="150"/>
          <w:sz w:val="28"/>
        </w:rPr>
        <w:t xml:space="preserve">  </w:t>
      </w:r>
      <w:r>
        <w:rPr>
          <w:spacing w:val="-2"/>
          <w:sz w:val="28"/>
        </w:rPr>
        <w:t>проблему,</w:t>
      </w:r>
    </w:p>
    <w:p w14:paraId="72EFFA8B">
      <w:pPr>
        <w:pStyle w:val="6"/>
        <w:spacing w:before="29"/>
        <w:ind w:left="1101" w:firstLine="0"/>
      </w:pPr>
      <w:r>
        <w:t>рассматривать</w:t>
      </w:r>
      <w:r>
        <w:rPr>
          <w:spacing w:val="-13"/>
        </w:rPr>
        <w:t xml:space="preserve"> </w:t>
      </w:r>
      <w:r>
        <w:t>её</w:t>
      </w:r>
      <w:r>
        <w:rPr>
          <w:spacing w:val="-9"/>
        </w:rPr>
        <w:t xml:space="preserve"> </w:t>
      </w:r>
      <w:r>
        <w:rPr>
          <w:spacing w:val="-2"/>
        </w:rPr>
        <w:t>всесторонне;</w:t>
      </w:r>
    </w:p>
    <w:p w14:paraId="723DE870">
      <w:pPr>
        <w:pStyle w:val="8"/>
        <w:numPr>
          <w:ilvl w:val="0"/>
          <w:numId w:val="2"/>
        </w:numPr>
        <w:tabs>
          <w:tab w:val="left" w:pos="1101"/>
        </w:tabs>
        <w:spacing w:before="33" w:after="0" w:line="264" w:lineRule="auto"/>
        <w:ind w:left="1101" w:right="150" w:hanging="360"/>
        <w:jc w:val="both"/>
        <w:rPr>
          <w:sz w:val="28"/>
        </w:rPr>
      </w:pPr>
      <w:r>
        <w:rPr>
          <w:sz w:val="28"/>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14:paraId="53EC0449">
      <w:pPr>
        <w:pStyle w:val="8"/>
        <w:numPr>
          <w:ilvl w:val="0"/>
          <w:numId w:val="2"/>
        </w:numPr>
        <w:tabs>
          <w:tab w:val="left" w:pos="1101"/>
        </w:tabs>
        <w:spacing w:before="3" w:after="0" w:line="261" w:lineRule="auto"/>
        <w:ind w:left="1101" w:right="147" w:hanging="360"/>
        <w:jc w:val="both"/>
        <w:rPr>
          <w:sz w:val="28"/>
        </w:rPr>
      </w:pPr>
      <w:r>
        <w:rPr>
          <w:sz w:val="28"/>
        </w:rPr>
        <w:t xml:space="preserve">определять цели деятельности, задавать параметры и критерии их </w:t>
      </w:r>
      <w:r>
        <w:rPr>
          <w:spacing w:val="-2"/>
          <w:sz w:val="28"/>
        </w:rPr>
        <w:t>достижения;</w:t>
      </w:r>
    </w:p>
    <w:p w14:paraId="749ABE58">
      <w:pPr>
        <w:pStyle w:val="8"/>
        <w:numPr>
          <w:ilvl w:val="0"/>
          <w:numId w:val="2"/>
        </w:numPr>
        <w:tabs>
          <w:tab w:val="left" w:pos="1101"/>
        </w:tabs>
        <w:spacing w:before="5" w:after="0" w:line="264" w:lineRule="auto"/>
        <w:ind w:left="1101" w:right="148" w:hanging="360"/>
        <w:jc w:val="both"/>
        <w:rPr>
          <w:sz w:val="28"/>
        </w:rPr>
      </w:pPr>
      <w:r>
        <w:rPr>
          <w:sz w:val="28"/>
        </w:rPr>
        <w:t>выявлять закономерности в языковых явлениях изучаемого иностранного (английского) языка;</w:t>
      </w:r>
    </w:p>
    <w:p w14:paraId="2DB5A6E8">
      <w:pPr>
        <w:pStyle w:val="8"/>
        <w:spacing w:after="0" w:line="264" w:lineRule="auto"/>
        <w:jc w:val="both"/>
        <w:rPr>
          <w:sz w:val="28"/>
        </w:rPr>
        <w:sectPr>
          <w:pgSz w:w="11910" w:h="16390"/>
          <w:pgMar w:top="1060" w:right="708" w:bottom="280" w:left="1559" w:header="720" w:footer="720" w:gutter="0"/>
          <w:cols w:space="720" w:num="1"/>
        </w:sectPr>
      </w:pPr>
    </w:p>
    <w:p w14:paraId="7339E1B4">
      <w:pPr>
        <w:pStyle w:val="8"/>
        <w:numPr>
          <w:ilvl w:val="0"/>
          <w:numId w:val="2"/>
        </w:numPr>
        <w:tabs>
          <w:tab w:val="left" w:pos="1101"/>
        </w:tabs>
        <w:spacing w:before="63" w:after="0" w:line="264" w:lineRule="auto"/>
        <w:ind w:left="1101" w:right="153" w:hanging="360"/>
        <w:jc w:val="left"/>
        <w:rPr>
          <w:sz w:val="28"/>
        </w:rPr>
      </w:pPr>
      <w:r>
        <w:rPr>
          <w:sz w:val="28"/>
        </w:rPr>
        <w:t>разрабатывать план решения проблемы с учётом анализа имеющихся материальных и нематериальных ресурсов;</w:t>
      </w:r>
    </w:p>
    <w:p w14:paraId="1E4BCCA1">
      <w:pPr>
        <w:pStyle w:val="8"/>
        <w:numPr>
          <w:ilvl w:val="0"/>
          <w:numId w:val="2"/>
        </w:numPr>
        <w:tabs>
          <w:tab w:val="left" w:pos="1101"/>
          <w:tab w:val="left" w:pos="2339"/>
          <w:tab w:val="left" w:pos="4046"/>
          <w:tab w:val="left" w:pos="4473"/>
          <w:tab w:val="left" w:pos="6415"/>
          <w:tab w:val="left" w:pos="7926"/>
        </w:tabs>
        <w:spacing w:before="3" w:after="0" w:line="264" w:lineRule="auto"/>
        <w:ind w:left="1101" w:right="150" w:hanging="360"/>
        <w:jc w:val="left"/>
        <w:rPr>
          <w:sz w:val="28"/>
        </w:rPr>
      </w:pPr>
      <w:r>
        <w:rPr>
          <w:spacing w:val="-2"/>
          <w:sz w:val="28"/>
        </w:rPr>
        <w:t>вносить</w:t>
      </w:r>
      <w:r>
        <w:rPr>
          <w:sz w:val="28"/>
        </w:rPr>
        <w:tab/>
      </w:r>
      <w:r>
        <w:rPr>
          <w:spacing w:val="-2"/>
          <w:sz w:val="28"/>
        </w:rPr>
        <w:t>коррективы</w:t>
      </w:r>
      <w:r>
        <w:rPr>
          <w:sz w:val="28"/>
        </w:rPr>
        <w:tab/>
      </w:r>
      <w:r>
        <w:rPr>
          <w:spacing w:val="-10"/>
          <w:sz w:val="28"/>
        </w:rPr>
        <w:t>в</w:t>
      </w:r>
      <w:r>
        <w:rPr>
          <w:sz w:val="28"/>
        </w:rPr>
        <w:tab/>
      </w:r>
      <w:r>
        <w:rPr>
          <w:spacing w:val="-2"/>
          <w:sz w:val="28"/>
        </w:rPr>
        <w:t>деятельность,</w:t>
      </w:r>
      <w:r>
        <w:rPr>
          <w:sz w:val="28"/>
        </w:rPr>
        <w:tab/>
      </w:r>
      <w:r>
        <w:rPr>
          <w:spacing w:val="-2"/>
          <w:sz w:val="28"/>
        </w:rPr>
        <w:t>оценивать</w:t>
      </w:r>
      <w:r>
        <w:rPr>
          <w:sz w:val="28"/>
        </w:rPr>
        <w:tab/>
      </w:r>
      <w:r>
        <w:rPr>
          <w:spacing w:val="-2"/>
          <w:sz w:val="28"/>
        </w:rPr>
        <w:t xml:space="preserve">соответствие </w:t>
      </w:r>
      <w:r>
        <w:rPr>
          <w:sz w:val="28"/>
        </w:rPr>
        <w:t>результатов целям, оценивать риски последствий деятельности;</w:t>
      </w:r>
    </w:p>
    <w:p w14:paraId="246CC587">
      <w:pPr>
        <w:pStyle w:val="8"/>
        <w:numPr>
          <w:ilvl w:val="0"/>
          <w:numId w:val="2"/>
        </w:numPr>
        <w:tabs>
          <w:tab w:val="left" w:pos="1101"/>
          <w:tab w:val="left" w:pos="3317"/>
          <w:tab w:val="left" w:pos="3758"/>
          <w:tab w:val="left" w:pos="5318"/>
          <w:tab w:val="left" w:pos="6420"/>
          <w:tab w:val="left" w:pos="6843"/>
          <w:tab w:val="left" w:pos="8219"/>
        </w:tabs>
        <w:spacing w:before="0" w:after="0" w:line="264" w:lineRule="auto"/>
        <w:ind w:left="1101" w:right="146" w:hanging="360"/>
        <w:jc w:val="left"/>
        <w:rPr>
          <w:sz w:val="28"/>
        </w:rPr>
      </w:pPr>
      <w:r>
        <w:rPr>
          <w:spacing w:val="-2"/>
          <w:sz w:val="28"/>
        </w:rPr>
        <w:t>координировать</w:t>
      </w:r>
      <w:r>
        <w:rPr>
          <w:sz w:val="28"/>
        </w:rPr>
        <w:tab/>
      </w:r>
      <w:r>
        <w:rPr>
          <w:spacing w:val="-10"/>
          <w:sz w:val="28"/>
        </w:rPr>
        <w:t>и</w:t>
      </w:r>
      <w:r>
        <w:rPr>
          <w:sz w:val="28"/>
        </w:rPr>
        <w:tab/>
      </w:r>
      <w:r>
        <w:rPr>
          <w:spacing w:val="-2"/>
          <w:sz w:val="28"/>
        </w:rPr>
        <w:t>выполнять</w:t>
      </w:r>
      <w:r>
        <w:rPr>
          <w:sz w:val="28"/>
        </w:rPr>
        <w:tab/>
      </w:r>
      <w:r>
        <w:rPr>
          <w:spacing w:val="-2"/>
          <w:sz w:val="28"/>
        </w:rPr>
        <w:t>работу</w:t>
      </w:r>
      <w:r>
        <w:rPr>
          <w:sz w:val="28"/>
        </w:rPr>
        <w:tab/>
      </w:r>
      <w:r>
        <w:rPr>
          <w:spacing w:val="-10"/>
          <w:sz w:val="28"/>
        </w:rPr>
        <w:t>в</w:t>
      </w:r>
      <w:r>
        <w:rPr>
          <w:sz w:val="28"/>
        </w:rPr>
        <w:tab/>
      </w:r>
      <w:r>
        <w:rPr>
          <w:spacing w:val="-2"/>
          <w:sz w:val="28"/>
        </w:rPr>
        <w:t>условиях</w:t>
      </w:r>
      <w:r>
        <w:rPr>
          <w:sz w:val="28"/>
        </w:rPr>
        <w:tab/>
      </w:r>
      <w:r>
        <w:rPr>
          <w:spacing w:val="-2"/>
          <w:sz w:val="28"/>
        </w:rPr>
        <w:t xml:space="preserve">реального, </w:t>
      </w:r>
      <w:r>
        <w:rPr>
          <w:sz w:val="28"/>
        </w:rPr>
        <w:t>виртуального и комбинированного взаимодействия;</w:t>
      </w:r>
    </w:p>
    <w:p w14:paraId="70D5EABB">
      <w:pPr>
        <w:pStyle w:val="8"/>
        <w:numPr>
          <w:ilvl w:val="0"/>
          <w:numId w:val="2"/>
        </w:numPr>
        <w:tabs>
          <w:tab w:val="left" w:pos="1101"/>
        </w:tabs>
        <w:spacing w:before="0" w:after="0" w:line="240" w:lineRule="auto"/>
        <w:ind w:left="1101" w:right="0" w:hanging="360"/>
        <w:jc w:val="left"/>
        <w:rPr>
          <w:sz w:val="28"/>
        </w:rPr>
      </w:pPr>
      <w:r>
        <w:rPr>
          <w:sz w:val="28"/>
        </w:rPr>
        <w:t>развивать</w:t>
      </w:r>
      <w:r>
        <w:rPr>
          <w:spacing w:val="-11"/>
          <w:sz w:val="28"/>
        </w:rPr>
        <w:t xml:space="preserve"> </w:t>
      </w:r>
      <w:r>
        <w:rPr>
          <w:sz w:val="28"/>
        </w:rPr>
        <w:t>креативное</w:t>
      </w:r>
      <w:r>
        <w:rPr>
          <w:spacing w:val="-9"/>
          <w:sz w:val="28"/>
        </w:rPr>
        <w:t xml:space="preserve"> </w:t>
      </w:r>
      <w:r>
        <w:rPr>
          <w:sz w:val="28"/>
        </w:rPr>
        <w:t>мышление</w:t>
      </w:r>
      <w:r>
        <w:rPr>
          <w:spacing w:val="-8"/>
          <w:sz w:val="28"/>
        </w:rPr>
        <w:t xml:space="preserve"> </w:t>
      </w:r>
      <w:r>
        <w:rPr>
          <w:sz w:val="28"/>
        </w:rPr>
        <w:t>при</w:t>
      </w:r>
      <w:r>
        <w:rPr>
          <w:spacing w:val="-9"/>
          <w:sz w:val="28"/>
        </w:rPr>
        <w:t xml:space="preserve"> </w:t>
      </w:r>
      <w:r>
        <w:rPr>
          <w:sz w:val="28"/>
        </w:rPr>
        <w:t>решении</w:t>
      </w:r>
      <w:r>
        <w:rPr>
          <w:spacing w:val="-9"/>
          <w:sz w:val="28"/>
        </w:rPr>
        <w:t xml:space="preserve"> </w:t>
      </w:r>
      <w:r>
        <w:rPr>
          <w:sz w:val="28"/>
        </w:rPr>
        <w:t>жизненных</w:t>
      </w:r>
      <w:r>
        <w:rPr>
          <w:spacing w:val="-13"/>
          <w:sz w:val="28"/>
        </w:rPr>
        <w:t xml:space="preserve"> </w:t>
      </w:r>
      <w:r>
        <w:rPr>
          <w:spacing w:val="-2"/>
          <w:sz w:val="28"/>
        </w:rPr>
        <w:t>проблем.</w:t>
      </w:r>
    </w:p>
    <w:p w14:paraId="434F5286">
      <w:pPr>
        <w:pStyle w:val="3"/>
        <w:spacing w:before="37"/>
        <w:ind w:left="260"/>
        <w:jc w:val="left"/>
      </w:pPr>
      <w:r>
        <w:rPr>
          <w:spacing w:val="-2"/>
        </w:rPr>
        <w:t>Базовые</w:t>
      </w:r>
      <w:r>
        <w:rPr>
          <w:spacing w:val="5"/>
        </w:rPr>
        <w:t xml:space="preserve"> </w:t>
      </w:r>
      <w:r>
        <w:rPr>
          <w:spacing w:val="-2"/>
        </w:rPr>
        <w:t>исследовательские</w:t>
      </w:r>
      <w:r>
        <w:rPr>
          <w:spacing w:val="5"/>
        </w:rPr>
        <w:t xml:space="preserve"> </w:t>
      </w:r>
      <w:r>
        <w:rPr>
          <w:spacing w:val="-2"/>
        </w:rPr>
        <w:t>действия:</w:t>
      </w:r>
    </w:p>
    <w:p w14:paraId="6E769E09">
      <w:pPr>
        <w:pStyle w:val="8"/>
        <w:numPr>
          <w:ilvl w:val="0"/>
          <w:numId w:val="2"/>
        </w:numPr>
        <w:tabs>
          <w:tab w:val="left" w:pos="1101"/>
        </w:tabs>
        <w:spacing w:before="29" w:after="0" w:line="264" w:lineRule="auto"/>
        <w:ind w:left="1101" w:right="139" w:hanging="360"/>
        <w:jc w:val="both"/>
        <w:rPr>
          <w:sz w:val="28"/>
        </w:rPr>
      </w:pPr>
      <w:r>
        <w:rPr>
          <w:sz w:val="28"/>
        </w:rPr>
        <w:t>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24796361">
      <w:pPr>
        <w:pStyle w:val="8"/>
        <w:numPr>
          <w:ilvl w:val="0"/>
          <w:numId w:val="2"/>
        </w:numPr>
        <w:tabs>
          <w:tab w:val="left" w:pos="1101"/>
        </w:tabs>
        <w:spacing w:before="0" w:after="0" w:line="264" w:lineRule="auto"/>
        <w:ind w:left="1101" w:right="143" w:hanging="360"/>
        <w:jc w:val="both"/>
        <w:rPr>
          <w:sz w:val="28"/>
        </w:rPr>
      </w:pPr>
      <w:r>
        <w:rPr>
          <w:sz w:val="28"/>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6F56EC44">
      <w:pPr>
        <w:pStyle w:val="8"/>
        <w:numPr>
          <w:ilvl w:val="0"/>
          <w:numId w:val="2"/>
        </w:numPr>
        <w:tabs>
          <w:tab w:val="left" w:pos="1101"/>
        </w:tabs>
        <w:spacing w:before="1" w:after="0" w:line="261" w:lineRule="auto"/>
        <w:ind w:left="1101" w:right="149" w:hanging="360"/>
        <w:jc w:val="both"/>
        <w:rPr>
          <w:sz w:val="28"/>
        </w:rPr>
      </w:pPr>
      <w:r>
        <w:rPr>
          <w:sz w:val="28"/>
        </w:rPr>
        <w:t xml:space="preserve">владеть научной лингвистической терминологией и ключевыми </w:t>
      </w:r>
      <w:r>
        <w:rPr>
          <w:spacing w:val="-2"/>
          <w:sz w:val="28"/>
        </w:rPr>
        <w:t>понятиями;</w:t>
      </w:r>
    </w:p>
    <w:p w14:paraId="06A16222">
      <w:pPr>
        <w:pStyle w:val="8"/>
        <w:numPr>
          <w:ilvl w:val="0"/>
          <w:numId w:val="2"/>
        </w:numPr>
        <w:tabs>
          <w:tab w:val="left" w:pos="1101"/>
        </w:tabs>
        <w:spacing w:before="4" w:after="0" w:line="264" w:lineRule="auto"/>
        <w:ind w:left="1101" w:right="151" w:hanging="360"/>
        <w:jc w:val="both"/>
        <w:rPr>
          <w:sz w:val="28"/>
        </w:rPr>
      </w:pPr>
      <w:r>
        <w:rPr>
          <w:sz w:val="28"/>
        </w:rPr>
        <w:t>ставить и формулировать собственные задачи в образовательной деятельности и жизненных ситуациях;</w:t>
      </w:r>
    </w:p>
    <w:p w14:paraId="39D34FED">
      <w:pPr>
        <w:pStyle w:val="8"/>
        <w:numPr>
          <w:ilvl w:val="0"/>
          <w:numId w:val="2"/>
        </w:numPr>
        <w:tabs>
          <w:tab w:val="left" w:pos="1101"/>
        </w:tabs>
        <w:spacing w:before="2" w:after="0" w:line="264" w:lineRule="auto"/>
        <w:ind w:left="1101" w:right="145" w:hanging="360"/>
        <w:jc w:val="both"/>
        <w:rPr>
          <w:sz w:val="28"/>
        </w:rPr>
      </w:pPr>
      <w:r>
        <w:rPr>
          <w:sz w:val="28"/>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w:t>
      </w:r>
      <w:r>
        <w:rPr>
          <w:spacing w:val="-2"/>
          <w:sz w:val="28"/>
        </w:rPr>
        <w:t>решения;</w:t>
      </w:r>
    </w:p>
    <w:p w14:paraId="64D8A3DA">
      <w:pPr>
        <w:pStyle w:val="8"/>
        <w:numPr>
          <w:ilvl w:val="0"/>
          <w:numId w:val="2"/>
        </w:numPr>
        <w:tabs>
          <w:tab w:val="left" w:pos="1101"/>
        </w:tabs>
        <w:spacing w:before="0" w:after="0" w:line="264" w:lineRule="auto"/>
        <w:ind w:left="1101" w:right="140" w:hanging="360"/>
        <w:jc w:val="both"/>
        <w:rPr>
          <w:sz w:val="28"/>
        </w:rPr>
      </w:pPr>
      <w:r>
        <w:rPr>
          <w:sz w:val="28"/>
        </w:rPr>
        <w:t>анализировать полученные в ходе решения задачи результаты, критически</w:t>
      </w:r>
      <w:r>
        <w:rPr>
          <w:spacing w:val="-2"/>
          <w:sz w:val="28"/>
        </w:rPr>
        <w:t xml:space="preserve"> </w:t>
      </w:r>
      <w:r>
        <w:rPr>
          <w:sz w:val="28"/>
        </w:rPr>
        <w:t>оценивать</w:t>
      </w:r>
      <w:r>
        <w:rPr>
          <w:spacing w:val="-4"/>
          <w:sz w:val="28"/>
        </w:rPr>
        <w:t xml:space="preserve"> </w:t>
      </w:r>
      <w:r>
        <w:rPr>
          <w:sz w:val="28"/>
        </w:rPr>
        <w:t>их</w:t>
      </w:r>
      <w:r>
        <w:rPr>
          <w:spacing w:val="-7"/>
          <w:sz w:val="28"/>
        </w:rPr>
        <w:t xml:space="preserve"> </w:t>
      </w:r>
      <w:r>
        <w:rPr>
          <w:sz w:val="28"/>
        </w:rPr>
        <w:t>достоверность, прогнозировать</w:t>
      </w:r>
      <w:r>
        <w:rPr>
          <w:spacing w:val="-4"/>
          <w:sz w:val="28"/>
        </w:rPr>
        <w:t xml:space="preserve"> </w:t>
      </w:r>
      <w:r>
        <w:rPr>
          <w:sz w:val="28"/>
        </w:rPr>
        <w:t>изменение</w:t>
      </w:r>
      <w:r>
        <w:rPr>
          <w:spacing w:val="-1"/>
          <w:sz w:val="28"/>
        </w:rPr>
        <w:t xml:space="preserve"> </w:t>
      </w:r>
      <w:r>
        <w:rPr>
          <w:sz w:val="28"/>
        </w:rPr>
        <w:t>в новых условиях;</w:t>
      </w:r>
    </w:p>
    <w:p w14:paraId="4254D632">
      <w:pPr>
        <w:pStyle w:val="8"/>
        <w:numPr>
          <w:ilvl w:val="0"/>
          <w:numId w:val="2"/>
        </w:numPr>
        <w:tabs>
          <w:tab w:val="left" w:pos="1100"/>
        </w:tabs>
        <w:spacing w:before="0" w:after="0" w:line="321" w:lineRule="exact"/>
        <w:ind w:left="1100" w:right="0" w:hanging="359"/>
        <w:jc w:val="both"/>
        <w:rPr>
          <w:sz w:val="28"/>
        </w:rPr>
      </w:pPr>
      <w:r>
        <w:rPr>
          <w:sz w:val="28"/>
        </w:rPr>
        <w:t>давать</w:t>
      </w:r>
      <w:r>
        <w:rPr>
          <w:spacing w:val="-12"/>
          <w:sz w:val="28"/>
        </w:rPr>
        <w:t xml:space="preserve"> </w:t>
      </w:r>
      <w:r>
        <w:rPr>
          <w:sz w:val="28"/>
        </w:rPr>
        <w:t>оценку</w:t>
      </w:r>
      <w:r>
        <w:rPr>
          <w:spacing w:val="-13"/>
          <w:sz w:val="28"/>
        </w:rPr>
        <w:t xml:space="preserve"> </w:t>
      </w:r>
      <w:r>
        <w:rPr>
          <w:sz w:val="28"/>
        </w:rPr>
        <w:t>новым</w:t>
      </w:r>
      <w:r>
        <w:rPr>
          <w:spacing w:val="-8"/>
          <w:sz w:val="28"/>
        </w:rPr>
        <w:t xml:space="preserve"> </w:t>
      </w:r>
      <w:r>
        <w:rPr>
          <w:sz w:val="28"/>
        </w:rPr>
        <w:t>ситуациям,</w:t>
      </w:r>
      <w:r>
        <w:rPr>
          <w:spacing w:val="-7"/>
          <w:sz w:val="28"/>
        </w:rPr>
        <w:t xml:space="preserve"> </w:t>
      </w:r>
      <w:r>
        <w:rPr>
          <w:sz w:val="28"/>
        </w:rPr>
        <w:t>оценивать</w:t>
      </w:r>
      <w:r>
        <w:rPr>
          <w:spacing w:val="-12"/>
          <w:sz w:val="28"/>
        </w:rPr>
        <w:t xml:space="preserve"> </w:t>
      </w:r>
      <w:r>
        <w:rPr>
          <w:sz w:val="28"/>
        </w:rPr>
        <w:t>приобретённый</w:t>
      </w:r>
      <w:r>
        <w:rPr>
          <w:spacing w:val="-10"/>
          <w:sz w:val="28"/>
        </w:rPr>
        <w:t xml:space="preserve"> </w:t>
      </w:r>
      <w:r>
        <w:rPr>
          <w:spacing w:val="-2"/>
          <w:sz w:val="28"/>
        </w:rPr>
        <w:t>опыт;</w:t>
      </w:r>
    </w:p>
    <w:p w14:paraId="5B74BAC3">
      <w:pPr>
        <w:pStyle w:val="8"/>
        <w:numPr>
          <w:ilvl w:val="0"/>
          <w:numId w:val="2"/>
        </w:numPr>
        <w:tabs>
          <w:tab w:val="left" w:pos="1101"/>
        </w:tabs>
        <w:spacing w:before="33" w:after="0" w:line="264" w:lineRule="auto"/>
        <w:ind w:left="1101" w:right="148" w:hanging="360"/>
        <w:jc w:val="left"/>
        <w:rPr>
          <w:sz w:val="28"/>
        </w:rPr>
      </w:pPr>
      <w:r>
        <w:rPr>
          <w:sz w:val="28"/>
        </w:rPr>
        <w:t>осуществлять целенаправленный поиск переноса средств и способов действия в профессиональную среду;</w:t>
      </w:r>
    </w:p>
    <w:p w14:paraId="3A3A4BBB">
      <w:pPr>
        <w:pStyle w:val="8"/>
        <w:numPr>
          <w:ilvl w:val="0"/>
          <w:numId w:val="2"/>
        </w:numPr>
        <w:tabs>
          <w:tab w:val="left" w:pos="1101"/>
        </w:tabs>
        <w:spacing w:before="2" w:after="0" w:line="261" w:lineRule="auto"/>
        <w:ind w:left="1101" w:right="140" w:hanging="360"/>
        <w:jc w:val="left"/>
        <w:rPr>
          <w:sz w:val="28"/>
        </w:rPr>
      </w:pPr>
      <w:r>
        <w:rPr>
          <w:sz w:val="28"/>
        </w:rPr>
        <w:t xml:space="preserve">уметь переносить знания в познавательную и практическую области </w:t>
      </w:r>
      <w:r>
        <w:rPr>
          <w:spacing w:val="-2"/>
          <w:sz w:val="28"/>
        </w:rPr>
        <w:t>жизнедеятельности;</w:t>
      </w:r>
    </w:p>
    <w:p w14:paraId="3560C618">
      <w:pPr>
        <w:pStyle w:val="8"/>
        <w:numPr>
          <w:ilvl w:val="0"/>
          <w:numId w:val="2"/>
        </w:numPr>
        <w:tabs>
          <w:tab w:val="left" w:pos="1101"/>
        </w:tabs>
        <w:spacing w:before="4" w:after="0" w:line="240" w:lineRule="auto"/>
        <w:ind w:left="1101" w:right="0" w:hanging="360"/>
        <w:jc w:val="left"/>
        <w:rPr>
          <w:sz w:val="28"/>
        </w:rPr>
      </w:pPr>
      <w:r>
        <w:rPr>
          <w:sz w:val="28"/>
        </w:rPr>
        <w:t>уметь</w:t>
      </w:r>
      <w:r>
        <w:rPr>
          <w:spacing w:val="-9"/>
          <w:sz w:val="28"/>
        </w:rPr>
        <w:t xml:space="preserve"> </w:t>
      </w:r>
      <w:r>
        <w:rPr>
          <w:sz w:val="28"/>
        </w:rPr>
        <w:t>интегрировать</w:t>
      </w:r>
      <w:r>
        <w:rPr>
          <w:spacing w:val="-8"/>
          <w:sz w:val="28"/>
        </w:rPr>
        <w:t xml:space="preserve"> </w:t>
      </w:r>
      <w:r>
        <w:rPr>
          <w:sz w:val="28"/>
        </w:rPr>
        <w:t>знания</w:t>
      </w:r>
      <w:r>
        <w:rPr>
          <w:spacing w:val="-6"/>
          <w:sz w:val="28"/>
        </w:rPr>
        <w:t xml:space="preserve"> </w:t>
      </w:r>
      <w:r>
        <w:rPr>
          <w:sz w:val="28"/>
        </w:rPr>
        <w:t>из</w:t>
      </w:r>
      <w:r>
        <w:rPr>
          <w:spacing w:val="-5"/>
          <w:sz w:val="28"/>
        </w:rPr>
        <w:t xml:space="preserve"> </w:t>
      </w:r>
      <w:r>
        <w:rPr>
          <w:sz w:val="28"/>
        </w:rPr>
        <w:t>разных</w:t>
      </w:r>
      <w:r>
        <w:rPr>
          <w:spacing w:val="-11"/>
          <w:sz w:val="28"/>
        </w:rPr>
        <w:t xml:space="preserve"> </w:t>
      </w:r>
      <w:r>
        <w:rPr>
          <w:sz w:val="28"/>
        </w:rPr>
        <w:t>предметных</w:t>
      </w:r>
      <w:r>
        <w:rPr>
          <w:spacing w:val="-10"/>
          <w:sz w:val="28"/>
        </w:rPr>
        <w:t xml:space="preserve"> </w:t>
      </w:r>
      <w:r>
        <w:rPr>
          <w:spacing w:val="-2"/>
          <w:sz w:val="28"/>
        </w:rPr>
        <w:t>областей;</w:t>
      </w:r>
    </w:p>
    <w:p w14:paraId="50B5577D">
      <w:pPr>
        <w:pStyle w:val="8"/>
        <w:numPr>
          <w:ilvl w:val="0"/>
          <w:numId w:val="2"/>
        </w:numPr>
        <w:tabs>
          <w:tab w:val="left" w:pos="1101"/>
          <w:tab w:val="left" w:pos="2597"/>
          <w:tab w:val="left" w:pos="3595"/>
          <w:tab w:val="left" w:pos="4501"/>
          <w:tab w:val="left" w:pos="6074"/>
          <w:tab w:val="left" w:pos="8032"/>
          <w:tab w:val="left" w:pos="9337"/>
        </w:tabs>
        <w:spacing w:before="33" w:after="0" w:line="264" w:lineRule="auto"/>
        <w:ind w:left="1101" w:right="148" w:hanging="360"/>
        <w:jc w:val="left"/>
        <w:rPr>
          <w:sz w:val="28"/>
        </w:rPr>
      </w:pPr>
      <w:r>
        <w:rPr>
          <w:spacing w:val="-2"/>
          <w:sz w:val="28"/>
        </w:rPr>
        <w:t>выдвигать</w:t>
      </w:r>
      <w:r>
        <w:rPr>
          <w:sz w:val="28"/>
        </w:rPr>
        <w:tab/>
      </w:r>
      <w:r>
        <w:rPr>
          <w:spacing w:val="-2"/>
          <w:sz w:val="28"/>
        </w:rPr>
        <w:t>новые</w:t>
      </w:r>
      <w:r>
        <w:rPr>
          <w:sz w:val="28"/>
        </w:rPr>
        <w:tab/>
      </w:r>
      <w:r>
        <w:rPr>
          <w:spacing w:val="-2"/>
          <w:sz w:val="28"/>
        </w:rPr>
        <w:t>идеи,</w:t>
      </w:r>
      <w:r>
        <w:rPr>
          <w:sz w:val="28"/>
        </w:rPr>
        <w:tab/>
      </w:r>
      <w:r>
        <w:rPr>
          <w:spacing w:val="-2"/>
          <w:sz w:val="28"/>
        </w:rPr>
        <w:t>предлагать</w:t>
      </w:r>
      <w:r>
        <w:rPr>
          <w:sz w:val="28"/>
        </w:rPr>
        <w:tab/>
      </w:r>
      <w:r>
        <w:rPr>
          <w:spacing w:val="-2"/>
          <w:sz w:val="28"/>
        </w:rPr>
        <w:t>оригинальные</w:t>
      </w:r>
      <w:r>
        <w:rPr>
          <w:sz w:val="28"/>
        </w:rPr>
        <w:tab/>
      </w:r>
      <w:r>
        <w:rPr>
          <w:spacing w:val="-2"/>
          <w:sz w:val="28"/>
        </w:rPr>
        <w:t>подходы</w:t>
      </w:r>
      <w:r>
        <w:rPr>
          <w:sz w:val="28"/>
        </w:rPr>
        <w:tab/>
      </w:r>
      <w:r>
        <w:rPr>
          <w:spacing w:val="-10"/>
          <w:sz w:val="28"/>
        </w:rPr>
        <w:t xml:space="preserve">и </w:t>
      </w:r>
      <w:r>
        <w:rPr>
          <w:spacing w:val="-2"/>
          <w:sz w:val="28"/>
        </w:rPr>
        <w:t>решения;</w:t>
      </w:r>
    </w:p>
    <w:p w14:paraId="22700045">
      <w:pPr>
        <w:pStyle w:val="8"/>
        <w:numPr>
          <w:ilvl w:val="0"/>
          <w:numId w:val="2"/>
        </w:numPr>
        <w:tabs>
          <w:tab w:val="left" w:pos="1101"/>
        </w:tabs>
        <w:spacing w:before="2" w:after="0" w:line="240" w:lineRule="auto"/>
        <w:ind w:left="1101" w:right="0" w:hanging="360"/>
        <w:jc w:val="left"/>
        <w:rPr>
          <w:sz w:val="28"/>
        </w:rPr>
      </w:pPr>
      <w:r>
        <w:rPr>
          <w:sz w:val="28"/>
        </w:rPr>
        <w:t>ставить</w:t>
      </w:r>
      <w:r>
        <w:rPr>
          <w:spacing w:val="-12"/>
          <w:sz w:val="28"/>
        </w:rPr>
        <w:t xml:space="preserve"> </w:t>
      </w:r>
      <w:r>
        <w:rPr>
          <w:sz w:val="28"/>
        </w:rPr>
        <w:t>проблемы</w:t>
      </w:r>
      <w:r>
        <w:rPr>
          <w:spacing w:val="-9"/>
          <w:sz w:val="28"/>
        </w:rPr>
        <w:t xml:space="preserve"> </w:t>
      </w:r>
      <w:r>
        <w:rPr>
          <w:sz w:val="28"/>
        </w:rPr>
        <w:t>и</w:t>
      </w:r>
      <w:r>
        <w:rPr>
          <w:spacing w:val="-9"/>
          <w:sz w:val="28"/>
        </w:rPr>
        <w:t xml:space="preserve"> </w:t>
      </w:r>
      <w:r>
        <w:rPr>
          <w:sz w:val="28"/>
        </w:rPr>
        <w:t>задачи,</w:t>
      </w:r>
      <w:r>
        <w:rPr>
          <w:spacing w:val="-8"/>
          <w:sz w:val="28"/>
        </w:rPr>
        <w:t xml:space="preserve"> </w:t>
      </w:r>
      <w:r>
        <w:rPr>
          <w:sz w:val="28"/>
        </w:rPr>
        <w:t>допускающие</w:t>
      </w:r>
      <w:r>
        <w:rPr>
          <w:spacing w:val="-9"/>
          <w:sz w:val="28"/>
        </w:rPr>
        <w:t xml:space="preserve"> </w:t>
      </w:r>
      <w:r>
        <w:rPr>
          <w:sz w:val="28"/>
        </w:rPr>
        <w:t>альтернативных</w:t>
      </w:r>
      <w:r>
        <w:rPr>
          <w:spacing w:val="-13"/>
          <w:sz w:val="28"/>
        </w:rPr>
        <w:t xml:space="preserve"> </w:t>
      </w:r>
      <w:r>
        <w:rPr>
          <w:spacing w:val="-2"/>
          <w:sz w:val="28"/>
        </w:rPr>
        <w:t>решений.</w:t>
      </w:r>
    </w:p>
    <w:p w14:paraId="0EE8AF4A">
      <w:pPr>
        <w:pStyle w:val="3"/>
        <w:spacing w:before="34"/>
        <w:ind w:left="260"/>
        <w:jc w:val="left"/>
      </w:pPr>
      <w:r>
        <w:t>Работа</w:t>
      </w:r>
      <w:r>
        <w:rPr>
          <w:spacing w:val="-6"/>
        </w:rPr>
        <w:t xml:space="preserve"> </w:t>
      </w:r>
      <w:r>
        <w:t>с</w:t>
      </w:r>
      <w:r>
        <w:rPr>
          <w:spacing w:val="-5"/>
        </w:rPr>
        <w:t xml:space="preserve"> </w:t>
      </w:r>
      <w:r>
        <w:rPr>
          <w:spacing w:val="-2"/>
        </w:rPr>
        <w:t>информацией:</w:t>
      </w:r>
    </w:p>
    <w:p w14:paraId="673C488F">
      <w:pPr>
        <w:pStyle w:val="3"/>
        <w:spacing w:after="0"/>
        <w:jc w:val="left"/>
        <w:sectPr>
          <w:pgSz w:w="11910" w:h="16390"/>
          <w:pgMar w:top="1060" w:right="708" w:bottom="280" w:left="1559" w:header="720" w:footer="720" w:gutter="0"/>
          <w:cols w:space="720" w:num="1"/>
        </w:sectPr>
      </w:pPr>
    </w:p>
    <w:p w14:paraId="18F04282">
      <w:pPr>
        <w:pStyle w:val="8"/>
        <w:numPr>
          <w:ilvl w:val="0"/>
          <w:numId w:val="2"/>
        </w:numPr>
        <w:tabs>
          <w:tab w:val="left" w:pos="1101"/>
        </w:tabs>
        <w:spacing w:before="63" w:after="0" w:line="264" w:lineRule="auto"/>
        <w:ind w:left="1101" w:right="140" w:hanging="360"/>
        <w:jc w:val="both"/>
        <w:rPr>
          <w:sz w:val="28"/>
        </w:rPr>
      </w:pPr>
      <w:r>
        <w:rPr>
          <w:sz w:val="28"/>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w:t>
      </w:r>
      <w:r>
        <w:rPr>
          <w:spacing w:val="-6"/>
          <w:sz w:val="28"/>
        </w:rPr>
        <w:t xml:space="preserve"> </w:t>
      </w:r>
      <w:r>
        <w:rPr>
          <w:sz w:val="28"/>
        </w:rPr>
        <w:t>информации</w:t>
      </w:r>
      <w:r>
        <w:rPr>
          <w:spacing w:val="-5"/>
          <w:sz w:val="28"/>
        </w:rPr>
        <w:t xml:space="preserve"> </w:t>
      </w:r>
      <w:r>
        <w:rPr>
          <w:sz w:val="28"/>
        </w:rPr>
        <w:t>различных</w:t>
      </w:r>
      <w:r>
        <w:rPr>
          <w:spacing w:val="-5"/>
          <w:sz w:val="28"/>
        </w:rPr>
        <w:t xml:space="preserve"> </w:t>
      </w:r>
      <w:r>
        <w:rPr>
          <w:sz w:val="28"/>
        </w:rPr>
        <w:t>видов</w:t>
      </w:r>
      <w:r>
        <w:rPr>
          <w:spacing w:val="-6"/>
          <w:sz w:val="28"/>
        </w:rPr>
        <w:t xml:space="preserve"> </w:t>
      </w:r>
      <w:r>
        <w:rPr>
          <w:sz w:val="28"/>
        </w:rPr>
        <w:t>и</w:t>
      </w:r>
      <w:r>
        <w:rPr>
          <w:spacing w:val="-5"/>
          <w:sz w:val="28"/>
        </w:rPr>
        <w:t xml:space="preserve"> </w:t>
      </w:r>
      <w:r>
        <w:rPr>
          <w:sz w:val="28"/>
        </w:rPr>
        <w:t>форм</w:t>
      </w:r>
      <w:r>
        <w:rPr>
          <w:spacing w:val="-3"/>
          <w:sz w:val="28"/>
        </w:rPr>
        <w:t xml:space="preserve"> </w:t>
      </w:r>
      <w:r>
        <w:rPr>
          <w:sz w:val="28"/>
        </w:rPr>
        <w:t>представления;</w:t>
      </w:r>
    </w:p>
    <w:p w14:paraId="027C0658">
      <w:pPr>
        <w:pStyle w:val="8"/>
        <w:numPr>
          <w:ilvl w:val="0"/>
          <w:numId w:val="2"/>
        </w:numPr>
        <w:tabs>
          <w:tab w:val="left" w:pos="1101"/>
        </w:tabs>
        <w:spacing w:before="0" w:after="0" w:line="264" w:lineRule="auto"/>
        <w:ind w:left="1101" w:right="137" w:hanging="360"/>
        <w:jc w:val="both"/>
        <w:rPr>
          <w:sz w:val="28"/>
        </w:rPr>
      </w:pPr>
      <w:r>
        <w:rPr>
          <w:sz w:val="28"/>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14:paraId="5B8C2803">
      <w:pPr>
        <w:pStyle w:val="8"/>
        <w:numPr>
          <w:ilvl w:val="0"/>
          <w:numId w:val="2"/>
        </w:numPr>
        <w:tabs>
          <w:tab w:val="left" w:pos="1101"/>
        </w:tabs>
        <w:spacing w:before="5" w:after="0" w:line="261" w:lineRule="auto"/>
        <w:ind w:left="1101" w:right="138" w:hanging="360"/>
        <w:jc w:val="both"/>
        <w:rPr>
          <w:sz w:val="28"/>
        </w:rPr>
      </w:pPr>
      <w:r>
        <w:rPr>
          <w:sz w:val="28"/>
        </w:rPr>
        <w:t>оценивать достоверность информации, её соответствие морально-этическим нормам;</w:t>
      </w:r>
    </w:p>
    <w:p w14:paraId="2E6DCD45">
      <w:pPr>
        <w:pStyle w:val="8"/>
        <w:numPr>
          <w:ilvl w:val="0"/>
          <w:numId w:val="2"/>
        </w:numPr>
        <w:tabs>
          <w:tab w:val="left" w:pos="1101"/>
        </w:tabs>
        <w:spacing w:before="4" w:after="0" w:line="264" w:lineRule="auto"/>
        <w:ind w:left="1101" w:right="144" w:hanging="360"/>
        <w:jc w:val="both"/>
        <w:rPr>
          <w:sz w:val="28"/>
        </w:rPr>
      </w:pPr>
      <w:r>
        <w:rPr>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6E303F4">
      <w:pPr>
        <w:pStyle w:val="8"/>
        <w:numPr>
          <w:ilvl w:val="0"/>
          <w:numId w:val="2"/>
        </w:numPr>
        <w:tabs>
          <w:tab w:val="left" w:pos="1101"/>
        </w:tabs>
        <w:spacing w:before="1" w:after="0" w:line="264" w:lineRule="auto"/>
        <w:ind w:left="1101" w:right="145" w:hanging="360"/>
        <w:jc w:val="both"/>
        <w:rPr>
          <w:sz w:val="28"/>
        </w:rPr>
      </w:pPr>
      <w:r>
        <w:rPr>
          <w:sz w:val="28"/>
        </w:rPr>
        <w:t>владеть навыками распознавания и защиты информации, информационной безопасности личности.</w:t>
      </w:r>
    </w:p>
    <w:p w14:paraId="40F54548">
      <w:pPr>
        <w:pStyle w:val="3"/>
        <w:spacing w:before="43" w:line="648" w:lineRule="exact"/>
        <w:ind w:left="260" w:right="2544"/>
      </w:pPr>
      <w:r>
        <w:t>Коммуникативные</w:t>
      </w:r>
      <w:r>
        <w:rPr>
          <w:spacing w:val="-14"/>
        </w:rPr>
        <w:t xml:space="preserve"> </w:t>
      </w:r>
      <w:r>
        <w:t>универсальные</w:t>
      </w:r>
      <w:r>
        <w:rPr>
          <w:spacing w:val="-14"/>
        </w:rPr>
        <w:t xml:space="preserve"> </w:t>
      </w:r>
      <w:r>
        <w:t>учебные</w:t>
      </w:r>
      <w:r>
        <w:rPr>
          <w:spacing w:val="-14"/>
        </w:rPr>
        <w:t xml:space="preserve"> </w:t>
      </w:r>
      <w:r>
        <w:t xml:space="preserve">действия </w:t>
      </w:r>
      <w:r>
        <w:rPr>
          <w:spacing w:val="-2"/>
        </w:rPr>
        <w:t>Общение:</w:t>
      </w:r>
    </w:p>
    <w:p w14:paraId="54E698C6">
      <w:pPr>
        <w:pStyle w:val="8"/>
        <w:numPr>
          <w:ilvl w:val="0"/>
          <w:numId w:val="2"/>
        </w:numPr>
        <w:tabs>
          <w:tab w:val="left" w:pos="1100"/>
        </w:tabs>
        <w:spacing w:before="0" w:after="0" w:line="281" w:lineRule="exact"/>
        <w:ind w:left="1100" w:right="0" w:hanging="359"/>
        <w:jc w:val="both"/>
        <w:rPr>
          <w:sz w:val="28"/>
        </w:rPr>
      </w:pPr>
      <w:r>
        <w:rPr>
          <w:sz w:val="28"/>
        </w:rPr>
        <w:t>осуществлять</w:t>
      </w:r>
      <w:r>
        <w:rPr>
          <w:spacing w:val="-11"/>
          <w:sz w:val="28"/>
        </w:rPr>
        <w:t xml:space="preserve"> </w:t>
      </w:r>
      <w:r>
        <w:rPr>
          <w:sz w:val="28"/>
        </w:rPr>
        <w:t>коммуникации</w:t>
      </w:r>
      <w:r>
        <w:rPr>
          <w:spacing w:val="-8"/>
          <w:sz w:val="28"/>
        </w:rPr>
        <w:t xml:space="preserve"> </w:t>
      </w:r>
      <w:r>
        <w:rPr>
          <w:sz w:val="28"/>
        </w:rPr>
        <w:t>во</w:t>
      </w:r>
      <w:r>
        <w:rPr>
          <w:spacing w:val="-8"/>
          <w:sz w:val="28"/>
        </w:rPr>
        <w:t xml:space="preserve"> </w:t>
      </w:r>
      <w:r>
        <w:rPr>
          <w:sz w:val="28"/>
        </w:rPr>
        <w:t>всех</w:t>
      </w:r>
      <w:r>
        <w:rPr>
          <w:spacing w:val="-12"/>
          <w:sz w:val="28"/>
        </w:rPr>
        <w:t xml:space="preserve"> </w:t>
      </w:r>
      <w:r>
        <w:rPr>
          <w:sz w:val="28"/>
        </w:rPr>
        <w:t>сферах</w:t>
      </w:r>
      <w:r>
        <w:rPr>
          <w:spacing w:val="-12"/>
          <w:sz w:val="28"/>
        </w:rPr>
        <w:t xml:space="preserve"> </w:t>
      </w:r>
      <w:r>
        <w:rPr>
          <w:spacing w:val="-2"/>
          <w:sz w:val="28"/>
        </w:rPr>
        <w:t>жизни;</w:t>
      </w:r>
    </w:p>
    <w:p w14:paraId="6D4897F8">
      <w:pPr>
        <w:pStyle w:val="8"/>
        <w:numPr>
          <w:ilvl w:val="0"/>
          <w:numId w:val="2"/>
        </w:numPr>
        <w:tabs>
          <w:tab w:val="left" w:pos="1101"/>
        </w:tabs>
        <w:spacing w:before="33" w:after="0" w:line="264" w:lineRule="auto"/>
        <w:ind w:left="1101" w:right="143" w:hanging="360"/>
        <w:jc w:val="both"/>
        <w:rPr>
          <w:sz w:val="28"/>
        </w:rPr>
      </w:pPr>
      <w:r>
        <w:rPr>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2BE7C26C">
      <w:pPr>
        <w:pStyle w:val="8"/>
        <w:numPr>
          <w:ilvl w:val="0"/>
          <w:numId w:val="2"/>
        </w:numPr>
        <w:tabs>
          <w:tab w:val="left" w:pos="1101"/>
        </w:tabs>
        <w:spacing w:before="0" w:after="0" w:line="264" w:lineRule="auto"/>
        <w:ind w:left="1101" w:right="145" w:hanging="360"/>
        <w:jc w:val="both"/>
        <w:rPr>
          <w:sz w:val="28"/>
        </w:rPr>
      </w:pPr>
      <w:r>
        <w:rPr>
          <w:sz w:val="28"/>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14:paraId="7F00762D">
      <w:pPr>
        <w:pStyle w:val="8"/>
        <w:numPr>
          <w:ilvl w:val="0"/>
          <w:numId w:val="2"/>
        </w:numPr>
        <w:tabs>
          <w:tab w:val="left" w:pos="1101"/>
        </w:tabs>
        <w:spacing w:before="2" w:after="0" w:line="264" w:lineRule="auto"/>
        <w:ind w:left="1101" w:right="151" w:hanging="360"/>
        <w:jc w:val="both"/>
        <w:rPr>
          <w:sz w:val="28"/>
        </w:rPr>
      </w:pPr>
      <w:r>
        <w:rPr>
          <w:sz w:val="28"/>
        </w:rPr>
        <w:t>развёрнуто и логично излагать свою точку зрения с использованием языковых средств.</w:t>
      </w:r>
    </w:p>
    <w:p w14:paraId="2D8FF89B">
      <w:pPr>
        <w:pStyle w:val="3"/>
        <w:spacing w:before="43" w:line="648" w:lineRule="exact"/>
        <w:ind w:left="260" w:right="3163"/>
      </w:pPr>
      <w:r>
        <w:t>Регулятивные</w:t>
      </w:r>
      <w:r>
        <w:rPr>
          <w:spacing w:val="-15"/>
        </w:rPr>
        <w:t xml:space="preserve"> </w:t>
      </w:r>
      <w:r>
        <w:t>универсальные</w:t>
      </w:r>
      <w:r>
        <w:rPr>
          <w:spacing w:val="-15"/>
        </w:rPr>
        <w:t xml:space="preserve"> </w:t>
      </w:r>
      <w:r>
        <w:t>учебные</w:t>
      </w:r>
      <w:r>
        <w:rPr>
          <w:spacing w:val="-15"/>
        </w:rPr>
        <w:t xml:space="preserve"> </w:t>
      </w:r>
      <w:r>
        <w:t xml:space="preserve">действия </w:t>
      </w:r>
      <w:r>
        <w:rPr>
          <w:spacing w:val="-2"/>
        </w:rPr>
        <w:t>Самоорганизация</w:t>
      </w:r>
    </w:p>
    <w:p w14:paraId="3552F0CE">
      <w:pPr>
        <w:pStyle w:val="8"/>
        <w:numPr>
          <w:ilvl w:val="1"/>
          <w:numId w:val="2"/>
        </w:numPr>
        <w:tabs>
          <w:tab w:val="left" w:pos="1786"/>
        </w:tabs>
        <w:spacing w:before="0" w:after="0" w:line="282" w:lineRule="exact"/>
        <w:ind w:left="1786" w:right="0" w:hanging="359"/>
        <w:jc w:val="both"/>
        <w:rPr>
          <w:sz w:val="28"/>
        </w:rPr>
      </w:pPr>
      <w:r>
        <w:rPr>
          <w:sz w:val="28"/>
        </w:rPr>
        <w:t>самостоятельно</w:t>
      </w:r>
      <w:r>
        <w:rPr>
          <w:spacing w:val="77"/>
          <w:w w:val="150"/>
          <w:sz w:val="28"/>
        </w:rPr>
        <w:t xml:space="preserve"> </w:t>
      </w:r>
      <w:r>
        <w:rPr>
          <w:sz w:val="28"/>
        </w:rPr>
        <w:t>осуществлять</w:t>
      </w:r>
      <w:r>
        <w:rPr>
          <w:spacing w:val="76"/>
          <w:w w:val="150"/>
          <w:sz w:val="28"/>
        </w:rPr>
        <w:t xml:space="preserve"> </w:t>
      </w:r>
      <w:r>
        <w:rPr>
          <w:sz w:val="28"/>
        </w:rPr>
        <w:t>познавательную</w:t>
      </w:r>
      <w:r>
        <w:rPr>
          <w:spacing w:val="76"/>
          <w:w w:val="150"/>
          <w:sz w:val="28"/>
        </w:rPr>
        <w:t xml:space="preserve"> </w:t>
      </w:r>
      <w:r>
        <w:rPr>
          <w:spacing w:val="-2"/>
          <w:sz w:val="28"/>
        </w:rPr>
        <w:t>деятельность,</w:t>
      </w:r>
    </w:p>
    <w:p w14:paraId="67F5C4B6">
      <w:pPr>
        <w:pStyle w:val="6"/>
        <w:spacing w:before="33" w:line="264" w:lineRule="auto"/>
        <w:ind w:left="1788" w:right="143" w:firstLine="0"/>
      </w:pPr>
      <w:r>
        <w:t>выявлять проблемы, ставить и формулировать собственные задачи в образовательной деятельности и жизненных</w:t>
      </w:r>
      <w:r>
        <w:rPr>
          <w:spacing w:val="40"/>
        </w:rPr>
        <w:t xml:space="preserve"> </w:t>
      </w:r>
      <w:r>
        <w:rPr>
          <w:spacing w:val="-2"/>
        </w:rPr>
        <w:t>ситуациях;</w:t>
      </w:r>
    </w:p>
    <w:p w14:paraId="175855FC">
      <w:pPr>
        <w:pStyle w:val="6"/>
        <w:spacing w:after="0" w:line="264" w:lineRule="auto"/>
        <w:sectPr>
          <w:pgSz w:w="11910" w:h="16390"/>
          <w:pgMar w:top="1060" w:right="708" w:bottom="280" w:left="1559" w:header="720" w:footer="720" w:gutter="0"/>
          <w:cols w:space="720" w:num="1"/>
        </w:sectPr>
      </w:pPr>
    </w:p>
    <w:p w14:paraId="1FEEB581">
      <w:pPr>
        <w:pStyle w:val="8"/>
        <w:numPr>
          <w:ilvl w:val="1"/>
          <w:numId w:val="2"/>
        </w:numPr>
        <w:tabs>
          <w:tab w:val="left" w:pos="1785"/>
          <w:tab w:val="left" w:pos="1787"/>
        </w:tabs>
        <w:spacing w:before="63" w:after="0" w:line="264" w:lineRule="auto"/>
        <w:ind w:left="1787" w:right="149" w:hanging="361"/>
        <w:jc w:val="both"/>
        <w:rPr>
          <w:sz w:val="28"/>
        </w:rPr>
      </w:pPr>
      <w:r>
        <w:rPr>
          <w:sz w:val="28"/>
        </w:rPr>
        <w:t xml:space="preserve">самостоятельно составлять план решения проблемы с учётом имеющихся ресурсов, собственных возможностей и </w:t>
      </w:r>
      <w:r>
        <w:rPr>
          <w:spacing w:val="-2"/>
          <w:sz w:val="28"/>
        </w:rPr>
        <w:t>предпочтений;</w:t>
      </w:r>
    </w:p>
    <w:p w14:paraId="014CA427">
      <w:pPr>
        <w:pStyle w:val="8"/>
        <w:numPr>
          <w:ilvl w:val="1"/>
          <w:numId w:val="2"/>
        </w:numPr>
        <w:tabs>
          <w:tab w:val="left" w:pos="1786"/>
        </w:tabs>
        <w:spacing w:before="4" w:after="0" w:line="240" w:lineRule="auto"/>
        <w:ind w:left="1786" w:right="0" w:hanging="359"/>
        <w:jc w:val="both"/>
        <w:rPr>
          <w:sz w:val="28"/>
        </w:rPr>
      </w:pPr>
      <w:r>
        <w:rPr>
          <w:sz w:val="28"/>
        </w:rPr>
        <w:t>давать</w:t>
      </w:r>
      <w:r>
        <w:rPr>
          <w:spacing w:val="-11"/>
          <w:sz w:val="28"/>
        </w:rPr>
        <w:t xml:space="preserve"> </w:t>
      </w:r>
      <w:r>
        <w:rPr>
          <w:sz w:val="28"/>
        </w:rPr>
        <w:t>оценку</w:t>
      </w:r>
      <w:r>
        <w:rPr>
          <w:spacing w:val="-10"/>
          <w:sz w:val="28"/>
        </w:rPr>
        <w:t xml:space="preserve"> </w:t>
      </w:r>
      <w:r>
        <w:rPr>
          <w:sz w:val="28"/>
        </w:rPr>
        <w:t>новым</w:t>
      </w:r>
      <w:r>
        <w:rPr>
          <w:spacing w:val="-4"/>
          <w:sz w:val="28"/>
        </w:rPr>
        <w:t xml:space="preserve"> </w:t>
      </w:r>
      <w:r>
        <w:rPr>
          <w:spacing w:val="-2"/>
          <w:sz w:val="28"/>
        </w:rPr>
        <w:t>ситуациям;</w:t>
      </w:r>
    </w:p>
    <w:p w14:paraId="244BF195">
      <w:pPr>
        <w:pStyle w:val="8"/>
        <w:numPr>
          <w:ilvl w:val="1"/>
          <w:numId w:val="2"/>
        </w:numPr>
        <w:tabs>
          <w:tab w:val="left" w:pos="1786"/>
          <w:tab w:val="left" w:pos="1788"/>
        </w:tabs>
        <w:spacing w:before="29" w:after="0" w:line="264" w:lineRule="auto"/>
        <w:ind w:left="1788" w:right="144" w:hanging="361"/>
        <w:jc w:val="both"/>
        <w:rPr>
          <w:sz w:val="28"/>
        </w:rPr>
      </w:pPr>
      <w:r>
        <w:rPr>
          <w:sz w:val="28"/>
        </w:rPr>
        <w:t>делать осознанный выбор, аргументировать его, брать ответственность за решение;</w:t>
      </w:r>
    </w:p>
    <w:p w14:paraId="12F9EB05">
      <w:pPr>
        <w:pStyle w:val="8"/>
        <w:numPr>
          <w:ilvl w:val="1"/>
          <w:numId w:val="2"/>
        </w:numPr>
        <w:tabs>
          <w:tab w:val="left" w:pos="1786"/>
        </w:tabs>
        <w:spacing w:before="2" w:after="0" w:line="240" w:lineRule="auto"/>
        <w:ind w:left="1786" w:right="0" w:hanging="359"/>
        <w:jc w:val="both"/>
        <w:rPr>
          <w:sz w:val="28"/>
        </w:rPr>
      </w:pPr>
      <w:r>
        <w:rPr>
          <w:sz w:val="28"/>
        </w:rPr>
        <w:t>оценивать</w:t>
      </w:r>
      <w:r>
        <w:rPr>
          <w:spacing w:val="-18"/>
          <w:sz w:val="28"/>
        </w:rPr>
        <w:t xml:space="preserve"> </w:t>
      </w:r>
      <w:r>
        <w:rPr>
          <w:sz w:val="28"/>
        </w:rPr>
        <w:t>приобретённый</w:t>
      </w:r>
      <w:r>
        <w:rPr>
          <w:spacing w:val="-16"/>
          <w:sz w:val="28"/>
        </w:rPr>
        <w:t xml:space="preserve"> </w:t>
      </w:r>
      <w:r>
        <w:rPr>
          <w:spacing w:val="-4"/>
          <w:sz w:val="28"/>
        </w:rPr>
        <w:t>опыт;</w:t>
      </w:r>
    </w:p>
    <w:p w14:paraId="540EA4E0">
      <w:pPr>
        <w:pStyle w:val="8"/>
        <w:numPr>
          <w:ilvl w:val="1"/>
          <w:numId w:val="2"/>
        </w:numPr>
        <w:tabs>
          <w:tab w:val="left" w:pos="1785"/>
          <w:tab w:val="left" w:pos="1787"/>
        </w:tabs>
        <w:spacing w:before="33" w:after="0" w:line="264" w:lineRule="auto"/>
        <w:ind w:left="1787" w:right="147" w:hanging="361"/>
        <w:jc w:val="both"/>
        <w:rPr>
          <w:sz w:val="28"/>
        </w:rPr>
      </w:pPr>
      <w:r>
        <w:rPr>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69F2BC4">
      <w:pPr>
        <w:pStyle w:val="3"/>
        <w:spacing w:before="3"/>
        <w:ind w:left="260"/>
        <w:jc w:val="left"/>
      </w:pPr>
      <w:r>
        <w:rPr>
          <w:spacing w:val="-2"/>
        </w:rPr>
        <w:t>Самоконтроль</w:t>
      </w:r>
    </w:p>
    <w:p w14:paraId="0484A85C">
      <w:pPr>
        <w:pStyle w:val="8"/>
        <w:numPr>
          <w:ilvl w:val="1"/>
          <w:numId w:val="2"/>
        </w:numPr>
        <w:tabs>
          <w:tab w:val="left" w:pos="1786"/>
        </w:tabs>
        <w:spacing w:before="29" w:after="0" w:line="240" w:lineRule="auto"/>
        <w:ind w:left="1786" w:right="0" w:hanging="359"/>
        <w:jc w:val="both"/>
        <w:rPr>
          <w:sz w:val="28"/>
        </w:rPr>
      </w:pPr>
      <w:r>
        <w:rPr>
          <w:sz w:val="28"/>
        </w:rPr>
        <w:t>давать</w:t>
      </w:r>
      <w:r>
        <w:rPr>
          <w:spacing w:val="-11"/>
          <w:sz w:val="28"/>
        </w:rPr>
        <w:t xml:space="preserve"> </w:t>
      </w:r>
      <w:r>
        <w:rPr>
          <w:sz w:val="28"/>
        </w:rPr>
        <w:t>оценку</w:t>
      </w:r>
      <w:r>
        <w:rPr>
          <w:spacing w:val="-10"/>
          <w:sz w:val="28"/>
        </w:rPr>
        <w:t xml:space="preserve"> </w:t>
      </w:r>
      <w:r>
        <w:rPr>
          <w:sz w:val="28"/>
        </w:rPr>
        <w:t>новым</w:t>
      </w:r>
      <w:r>
        <w:rPr>
          <w:spacing w:val="-4"/>
          <w:sz w:val="28"/>
        </w:rPr>
        <w:t xml:space="preserve"> </w:t>
      </w:r>
      <w:r>
        <w:rPr>
          <w:spacing w:val="-2"/>
          <w:sz w:val="28"/>
        </w:rPr>
        <w:t>ситуациям;</w:t>
      </w:r>
    </w:p>
    <w:p w14:paraId="7277B5BD">
      <w:pPr>
        <w:pStyle w:val="8"/>
        <w:numPr>
          <w:ilvl w:val="1"/>
          <w:numId w:val="2"/>
        </w:numPr>
        <w:tabs>
          <w:tab w:val="left" w:pos="1785"/>
          <w:tab w:val="left" w:pos="1787"/>
        </w:tabs>
        <w:spacing w:before="33" w:after="0" w:line="264" w:lineRule="auto"/>
        <w:ind w:left="1787" w:right="144" w:hanging="361"/>
        <w:jc w:val="both"/>
        <w:rPr>
          <w:sz w:val="28"/>
        </w:rPr>
      </w:pPr>
      <w:r>
        <w:rPr>
          <w:sz w:val="28"/>
        </w:rPr>
        <w:t>владеть навыками познавательной рефлексии как осознания совершаемых действий и мыслительных процессов, их результатов и оснований;</w:t>
      </w:r>
    </w:p>
    <w:p w14:paraId="4CABE3E4">
      <w:pPr>
        <w:pStyle w:val="8"/>
        <w:numPr>
          <w:ilvl w:val="1"/>
          <w:numId w:val="2"/>
        </w:numPr>
        <w:tabs>
          <w:tab w:val="left" w:pos="1785"/>
          <w:tab w:val="left" w:pos="1787"/>
        </w:tabs>
        <w:spacing w:before="0" w:after="0" w:line="264" w:lineRule="auto"/>
        <w:ind w:left="1787" w:right="150" w:hanging="361"/>
        <w:jc w:val="both"/>
        <w:rPr>
          <w:sz w:val="28"/>
        </w:rPr>
      </w:pPr>
      <w:r>
        <w:rPr>
          <w:sz w:val="28"/>
        </w:rPr>
        <w:t>использовать приёмы рефлексии для оценки ситуации, выбора верного решения;</w:t>
      </w:r>
    </w:p>
    <w:p w14:paraId="3BCFEAB7">
      <w:pPr>
        <w:pStyle w:val="8"/>
        <w:numPr>
          <w:ilvl w:val="1"/>
          <w:numId w:val="2"/>
        </w:numPr>
        <w:tabs>
          <w:tab w:val="left" w:pos="1785"/>
          <w:tab w:val="left" w:pos="1787"/>
        </w:tabs>
        <w:spacing w:before="1" w:after="0" w:line="264" w:lineRule="auto"/>
        <w:ind w:left="1787" w:right="148" w:hanging="361"/>
        <w:jc w:val="both"/>
        <w:rPr>
          <w:sz w:val="28"/>
        </w:rPr>
      </w:pPr>
      <w:r>
        <w:rPr>
          <w:sz w:val="28"/>
        </w:rPr>
        <w:t>оценивать соответствие создаваемого устного/письменного текста на иностранном (английском) языке выполняемой коммуникативной задаче;</w:t>
      </w:r>
    </w:p>
    <w:p w14:paraId="1E657E42">
      <w:pPr>
        <w:pStyle w:val="8"/>
        <w:numPr>
          <w:ilvl w:val="1"/>
          <w:numId w:val="2"/>
        </w:numPr>
        <w:tabs>
          <w:tab w:val="left" w:pos="1785"/>
          <w:tab w:val="left" w:pos="1787"/>
        </w:tabs>
        <w:spacing w:before="0" w:after="0" w:line="264" w:lineRule="auto"/>
        <w:ind w:left="1787" w:right="149" w:hanging="361"/>
        <w:jc w:val="both"/>
        <w:rPr>
          <w:sz w:val="28"/>
        </w:rPr>
      </w:pPr>
      <w:r>
        <w:rPr>
          <w:sz w:val="28"/>
        </w:rPr>
        <w:t xml:space="preserve">вносить коррективы в созданный речевой продукт в случае </w:t>
      </w:r>
      <w:r>
        <w:rPr>
          <w:spacing w:val="-2"/>
          <w:sz w:val="28"/>
        </w:rPr>
        <w:t>необходимости;</w:t>
      </w:r>
    </w:p>
    <w:p w14:paraId="6E88A09E">
      <w:pPr>
        <w:pStyle w:val="8"/>
        <w:numPr>
          <w:ilvl w:val="1"/>
          <w:numId w:val="2"/>
        </w:numPr>
        <w:tabs>
          <w:tab w:val="left" w:pos="1785"/>
          <w:tab w:val="left" w:pos="1787"/>
        </w:tabs>
        <w:spacing w:before="1" w:after="0" w:line="261" w:lineRule="auto"/>
        <w:ind w:left="1787" w:right="144" w:hanging="361"/>
        <w:jc w:val="both"/>
        <w:rPr>
          <w:sz w:val="28"/>
        </w:rPr>
      </w:pPr>
      <w:r>
        <w:rPr>
          <w:sz w:val="28"/>
        </w:rPr>
        <w:t xml:space="preserve">оценивать риски и своевременно принимать решения по их </w:t>
      </w:r>
      <w:r>
        <w:rPr>
          <w:spacing w:val="-2"/>
          <w:sz w:val="28"/>
        </w:rPr>
        <w:t>снижению;</w:t>
      </w:r>
    </w:p>
    <w:p w14:paraId="6D8485EA">
      <w:pPr>
        <w:pStyle w:val="8"/>
        <w:numPr>
          <w:ilvl w:val="1"/>
          <w:numId w:val="2"/>
        </w:numPr>
        <w:tabs>
          <w:tab w:val="left" w:pos="1785"/>
          <w:tab w:val="left" w:pos="1787"/>
        </w:tabs>
        <w:spacing w:before="4" w:after="0" w:line="264" w:lineRule="auto"/>
        <w:ind w:left="1787" w:right="149" w:hanging="361"/>
        <w:jc w:val="both"/>
        <w:rPr>
          <w:sz w:val="28"/>
        </w:rPr>
      </w:pPr>
      <w:r>
        <w:rPr>
          <w:sz w:val="28"/>
        </w:rPr>
        <w:t>принимать мотивы и аргументы других при анализе</w:t>
      </w:r>
      <w:r>
        <w:rPr>
          <w:spacing w:val="40"/>
          <w:sz w:val="28"/>
        </w:rPr>
        <w:t xml:space="preserve"> </w:t>
      </w:r>
      <w:r>
        <w:rPr>
          <w:sz w:val="28"/>
        </w:rPr>
        <w:t>результатов деятельности;</w:t>
      </w:r>
    </w:p>
    <w:p w14:paraId="63F7E8A6">
      <w:pPr>
        <w:pStyle w:val="8"/>
        <w:numPr>
          <w:ilvl w:val="1"/>
          <w:numId w:val="2"/>
        </w:numPr>
        <w:tabs>
          <w:tab w:val="left" w:pos="1786"/>
        </w:tabs>
        <w:spacing w:before="2" w:after="0" w:line="240" w:lineRule="auto"/>
        <w:ind w:left="1786" w:right="0" w:hanging="359"/>
        <w:jc w:val="both"/>
        <w:rPr>
          <w:sz w:val="28"/>
        </w:rPr>
      </w:pPr>
      <w:r>
        <w:rPr>
          <w:sz w:val="28"/>
        </w:rPr>
        <w:t>принимать</w:t>
      </w:r>
      <w:r>
        <w:rPr>
          <w:spacing w:val="-9"/>
          <w:sz w:val="28"/>
        </w:rPr>
        <w:t xml:space="preserve"> </w:t>
      </w:r>
      <w:r>
        <w:rPr>
          <w:sz w:val="28"/>
        </w:rPr>
        <w:t>себя,</w:t>
      </w:r>
      <w:r>
        <w:rPr>
          <w:spacing w:val="-5"/>
          <w:sz w:val="28"/>
        </w:rPr>
        <w:t xml:space="preserve"> </w:t>
      </w:r>
      <w:r>
        <w:rPr>
          <w:sz w:val="28"/>
        </w:rPr>
        <w:t>понимая</w:t>
      </w:r>
      <w:r>
        <w:rPr>
          <w:spacing w:val="-5"/>
          <w:sz w:val="28"/>
        </w:rPr>
        <w:t xml:space="preserve"> </w:t>
      </w:r>
      <w:r>
        <w:rPr>
          <w:sz w:val="28"/>
        </w:rPr>
        <w:t>свои</w:t>
      </w:r>
      <w:r>
        <w:rPr>
          <w:spacing w:val="-7"/>
          <w:sz w:val="28"/>
        </w:rPr>
        <w:t xml:space="preserve"> </w:t>
      </w:r>
      <w:r>
        <w:rPr>
          <w:sz w:val="28"/>
        </w:rPr>
        <w:t>недостатки</w:t>
      </w:r>
      <w:r>
        <w:rPr>
          <w:spacing w:val="-8"/>
          <w:sz w:val="28"/>
        </w:rPr>
        <w:t xml:space="preserve"> </w:t>
      </w:r>
      <w:r>
        <w:rPr>
          <w:sz w:val="28"/>
        </w:rPr>
        <w:t>и</w:t>
      </w:r>
      <w:r>
        <w:rPr>
          <w:spacing w:val="-7"/>
          <w:sz w:val="28"/>
        </w:rPr>
        <w:t xml:space="preserve"> </w:t>
      </w:r>
      <w:r>
        <w:rPr>
          <w:spacing w:val="-2"/>
          <w:sz w:val="28"/>
        </w:rPr>
        <w:t>достоинства;</w:t>
      </w:r>
    </w:p>
    <w:p w14:paraId="4B2BB45F">
      <w:pPr>
        <w:pStyle w:val="8"/>
        <w:numPr>
          <w:ilvl w:val="1"/>
          <w:numId w:val="2"/>
        </w:numPr>
        <w:tabs>
          <w:tab w:val="left" w:pos="1785"/>
          <w:tab w:val="left" w:pos="1787"/>
        </w:tabs>
        <w:spacing w:before="29" w:after="0" w:line="264" w:lineRule="auto"/>
        <w:ind w:left="1787" w:right="149" w:hanging="361"/>
        <w:jc w:val="both"/>
        <w:rPr>
          <w:sz w:val="28"/>
        </w:rPr>
      </w:pPr>
      <w:r>
        <w:rPr>
          <w:sz w:val="28"/>
        </w:rPr>
        <w:t>принимать мотивы и аргументы других при анализе</w:t>
      </w:r>
      <w:r>
        <w:rPr>
          <w:spacing w:val="40"/>
          <w:sz w:val="28"/>
        </w:rPr>
        <w:t xml:space="preserve"> </w:t>
      </w:r>
      <w:r>
        <w:rPr>
          <w:sz w:val="28"/>
        </w:rPr>
        <w:t>результатов деятельности;</w:t>
      </w:r>
    </w:p>
    <w:p w14:paraId="0B8D0B7F">
      <w:pPr>
        <w:pStyle w:val="8"/>
        <w:numPr>
          <w:ilvl w:val="1"/>
          <w:numId w:val="2"/>
        </w:numPr>
        <w:tabs>
          <w:tab w:val="left" w:pos="1786"/>
        </w:tabs>
        <w:spacing w:before="2" w:after="0" w:line="240" w:lineRule="auto"/>
        <w:ind w:left="1786" w:right="0" w:hanging="359"/>
        <w:jc w:val="both"/>
        <w:rPr>
          <w:sz w:val="28"/>
        </w:rPr>
      </w:pPr>
      <w:r>
        <w:rPr>
          <w:sz w:val="28"/>
        </w:rPr>
        <w:t>признавать</w:t>
      </w:r>
      <w:r>
        <w:rPr>
          <w:spacing w:val="-7"/>
          <w:sz w:val="28"/>
        </w:rPr>
        <w:t xml:space="preserve"> </w:t>
      </w:r>
      <w:r>
        <w:rPr>
          <w:sz w:val="28"/>
        </w:rPr>
        <w:t>своё</w:t>
      </w:r>
      <w:r>
        <w:rPr>
          <w:spacing w:val="-4"/>
          <w:sz w:val="28"/>
        </w:rPr>
        <w:t xml:space="preserve"> </w:t>
      </w:r>
      <w:r>
        <w:rPr>
          <w:sz w:val="28"/>
        </w:rPr>
        <w:t>право</w:t>
      </w:r>
      <w:r>
        <w:rPr>
          <w:spacing w:val="-4"/>
          <w:sz w:val="28"/>
        </w:rPr>
        <w:t xml:space="preserve"> </w:t>
      </w:r>
      <w:r>
        <w:rPr>
          <w:sz w:val="28"/>
        </w:rPr>
        <w:t>и</w:t>
      </w:r>
      <w:r>
        <w:rPr>
          <w:spacing w:val="-5"/>
          <w:sz w:val="28"/>
        </w:rPr>
        <w:t xml:space="preserve"> </w:t>
      </w:r>
      <w:r>
        <w:rPr>
          <w:sz w:val="28"/>
        </w:rPr>
        <w:t>право</w:t>
      </w:r>
      <w:r>
        <w:rPr>
          <w:spacing w:val="-5"/>
          <w:sz w:val="28"/>
        </w:rPr>
        <w:t xml:space="preserve"> </w:t>
      </w:r>
      <w:r>
        <w:rPr>
          <w:sz w:val="28"/>
        </w:rPr>
        <w:t>других</w:t>
      </w:r>
      <w:r>
        <w:rPr>
          <w:spacing w:val="-8"/>
          <w:sz w:val="28"/>
        </w:rPr>
        <w:t xml:space="preserve"> </w:t>
      </w:r>
      <w:r>
        <w:rPr>
          <w:sz w:val="28"/>
        </w:rPr>
        <w:t>на</w:t>
      </w:r>
      <w:r>
        <w:rPr>
          <w:spacing w:val="1"/>
          <w:sz w:val="28"/>
        </w:rPr>
        <w:t xml:space="preserve"> </w:t>
      </w:r>
      <w:r>
        <w:rPr>
          <w:spacing w:val="-2"/>
          <w:sz w:val="28"/>
        </w:rPr>
        <w:t>ошибку;</w:t>
      </w:r>
    </w:p>
    <w:p w14:paraId="31060C8B">
      <w:pPr>
        <w:pStyle w:val="8"/>
        <w:numPr>
          <w:ilvl w:val="1"/>
          <w:numId w:val="2"/>
        </w:numPr>
        <w:tabs>
          <w:tab w:val="left" w:pos="1785"/>
          <w:tab w:val="left" w:pos="1787"/>
        </w:tabs>
        <w:spacing w:before="33" w:after="0" w:line="264" w:lineRule="auto"/>
        <w:ind w:left="1787" w:right="147" w:hanging="361"/>
        <w:jc w:val="both"/>
        <w:rPr>
          <w:sz w:val="28"/>
        </w:rPr>
      </w:pPr>
      <w:r>
        <w:rPr>
          <w:sz w:val="28"/>
        </w:rPr>
        <w:t xml:space="preserve">развивать способность понимать мир с позиции другого </w:t>
      </w:r>
      <w:r>
        <w:rPr>
          <w:spacing w:val="-2"/>
          <w:sz w:val="28"/>
        </w:rPr>
        <w:t>человека.</w:t>
      </w:r>
    </w:p>
    <w:p w14:paraId="67FDE516">
      <w:pPr>
        <w:pStyle w:val="3"/>
        <w:spacing w:before="3"/>
        <w:ind w:left="260"/>
      </w:pPr>
      <w:r>
        <w:t>Совместная</w:t>
      </w:r>
      <w:r>
        <w:rPr>
          <w:spacing w:val="-18"/>
        </w:rPr>
        <w:t xml:space="preserve"> </w:t>
      </w:r>
      <w:r>
        <w:rPr>
          <w:spacing w:val="-2"/>
        </w:rPr>
        <w:t>деятельность</w:t>
      </w:r>
    </w:p>
    <w:p w14:paraId="307BBCA9">
      <w:pPr>
        <w:pStyle w:val="8"/>
        <w:numPr>
          <w:ilvl w:val="1"/>
          <w:numId w:val="2"/>
        </w:numPr>
        <w:tabs>
          <w:tab w:val="left" w:pos="1787"/>
          <w:tab w:val="left" w:pos="3255"/>
          <w:tab w:val="left" w:pos="3735"/>
          <w:tab w:val="left" w:pos="5649"/>
          <w:tab w:val="left" w:pos="7702"/>
          <w:tab w:val="left" w:pos="9338"/>
        </w:tabs>
        <w:spacing w:before="28" w:after="0" w:line="264" w:lineRule="auto"/>
        <w:ind w:left="1787" w:right="147" w:hanging="361"/>
        <w:jc w:val="left"/>
        <w:rPr>
          <w:sz w:val="28"/>
        </w:rPr>
      </w:pPr>
      <w:r>
        <w:rPr>
          <w:spacing w:val="-2"/>
          <w:sz w:val="28"/>
        </w:rPr>
        <w:t>понимать</w:t>
      </w:r>
      <w:r>
        <w:rPr>
          <w:sz w:val="28"/>
        </w:rPr>
        <w:tab/>
      </w:r>
      <w:r>
        <w:rPr>
          <w:spacing w:val="-10"/>
          <w:sz w:val="28"/>
        </w:rPr>
        <w:t>и</w:t>
      </w:r>
      <w:r>
        <w:rPr>
          <w:sz w:val="28"/>
        </w:rPr>
        <w:tab/>
      </w:r>
      <w:r>
        <w:rPr>
          <w:spacing w:val="-2"/>
          <w:sz w:val="28"/>
        </w:rPr>
        <w:t>использовать</w:t>
      </w:r>
      <w:r>
        <w:rPr>
          <w:sz w:val="28"/>
        </w:rPr>
        <w:tab/>
      </w:r>
      <w:r>
        <w:rPr>
          <w:spacing w:val="-2"/>
          <w:sz w:val="28"/>
        </w:rPr>
        <w:t>преимущества</w:t>
      </w:r>
      <w:r>
        <w:rPr>
          <w:sz w:val="28"/>
        </w:rPr>
        <w:tab/>
      </w:r>
      <w:r>
        <w:rPr>
          <w:spacing w:val="-2"/>
          <w:sz w:val="28"/>
        </w:rPr>
        <w:t>командной</w:t>
      </w:r>
      <w:r>
        <w:rPr>
          <w:sz w:val="28"/>
        </w:rPr>
        <w:tab/>
      </w:r>
      <w:r>
        <w:rPr>
          <w:spacing w:val="-10"/>
          <w:sz w:val="28"/>
        </w:rPr>
        <w:t xml:space="preserve">и </w:t>
      </w:r>
      <w:r>
        <w:rPr>
          <w:sz w:val="28"/>
        </w:rPr>
        <w:t>индивидуальной работы;</w:t>
      </w:r>
    </w:p>
    <w:p w14:paraId="5AE8133E">
      <w:pPr>
        <w:pStyle w:val="8"/>
        <w:numPr>
          <w:ilvl w:val="1"/>
          <w:numId w:val="2"/>
        </w:numPr>
        <w:tabs>
          <w:tab w:val="left" w:pos="1787"/>
        </w:tabs>
        <w:spacing w:before="2" w:after="0" w:line="264" w:lineRule="auto"/>
        <w:ind w:left="1787" w:right="152" w:hanging="361"/>
        <w:jc w:val="left"/>
        <w:rPr>
          <w:sz w:val="28"/>
        </w:rPr>
      </w:pPr>
      <w:r>
        <w:rPr>
          <w:sz w:val="28"/>
        </w:rPr>
        <w:t>выбирать</w:t>
      </w:r>
      <w:r>
        <w:rPr>
          <w:spacing w:val="40"/>
          <w:sz w:val="28"/>
        </w:rPr>
        <w:t xml:space="preserve"> </w:t>
      </w:r>
      <w:r>
        <w:rPr>
          <w:sz w:val="28"/>
        </w:rPr>
        <w:t>тематику</w:t>
      </w:r>
      <w:r>
        <w:rPr>
          <w:spacing w:val="40"/>
          <w:sz w:val="28"/>
        </w:rPr>
        <w:t xml:space="preserve"> </w:t>
      </w:r>
      <w:r>
        <w:rPr>
          <w:sz w:val="28"/>
        </w:rPr>
        <w:t>и</w:t>
      </w:r>
      <w:r>
        <w:rPr>
          <w:spacing w:val="40"/>
          <w:sz w:val="28"/>
        </w:rPr>
        <w:t xml:space="preserve"> </w:t>
      </w:r>
      <w:r>
        <w:rPr>
          <w:sz w:val="28"/>
        </w:rPr>
        <w:t>методы</w:t>
      </w:r>
      <w:r>
        <w:rPr>
          <w:spacing w:val="40"/>
          <w:sz w:val="28"/>
        </w:rPr>
        <w:t xml:space="preserve"> </w:t>
      </w:r>
      <w:r>
        <w:rPr>
          <w:sz w:val="28"/>
        </w:rPr>
        <w:t>совместных</w:t>
      </w:r>
      <w:r>
        <w:rPr>
          <w:spacing w:val="40"/>
          <w:sz w:val="28"/>
        </w:rPr>
        <w:t xml:space="preserve"> </w:t>
      </w:r>
      <w:r>
        <w:rPr>
          <w:sz w:val="28"/>
        </w:rPr>
        <w:t>действий</w:t>
      </w:r>
      <w:r>
        <w:rPr>
          <w:spacing w:val="40"/>
          <w:sz w:val="28"/>
        </w:rPr>
        <w:t xml:space="preserve"> </w:t>
      </w:r>
      <w:r>
        <w:rPr>
          <w:sz w:val="28"/>
        </w:rPr>
        <w:t>с</w:t>
      </w:r>
      <w:r>
        <w:rPr>
          <w:spacing w:val="40"/>
          <w:sz w:val="28"/>
        </w:rPr>
        <w:t xml:space="preserve"> </w:t>
      </w:r>
      <w:r>
        <w:rPr>
          <w:sz w:val="28"/>
        </w:rPr>
        <w:t>учётом общих интересов, и возможностей каждого члена коллектива;</w:t>
      </w:r>
    </w:p>
    <w:p w14:paraId="03F053D2">
      <w:pPr>
        <w:pStyle w:val="8"/>
        <w:numPr>
          <w:ilvl w:val="1"/>
          <w:numId w:val="2"/>
        </w:numPr>
        <w:tabs>
          <w:tab w:val="left" w:pos="1787"/>
        </w:tabs>
        <w:spacing w:before="0" w:after="0" w:line="264" w:lineRule="auto"/>
        <w:ind w:left="1787" w:right="149" w:hanging="361"/>
        <w:jc w:val="left"/>
        <w:rPr>
          <w:sz w:val="28"/>
        </w:rPr>
      </w:pPr>
      <w:r>
        <w:rPr>
          <w:sz w:val="28"/>
        </w:rPr>
        <w:t>принимать</w:t>
      </w:r>
      <w:r>
        <w:rPr>
          <w:spacing w:val="40"/>
          <w:sz w:val="28"/>
        </w:rPr>
        <w:t xml:space="preserve"> </w:t>
      </w:r>
      <w:r>
        <w:rPr>
          <w:sz w:val="28"/>
        </w:rPr>
        <w:t>цели</w:t>
      </w:r>
      <w:r>
        <w:rPr>
          <w:spacing w:val="40"/>
          <w:sz w:val="28"/>
        </w:rPr>
        <w:t xml:space="preserve"> </w:t>
      </w:r>
      <w:r>
        <w:rPr>
          <w:sz w:val="28"/>
        </w:rPr>
        <w:t>совместной</w:t>
      </w:r>
      <w:r>
        <w:rPr>
          <w:spacing w:val="40"/>
          <w:sz w:val="28"/>
        </w:rPr>
        <w:t xml:space="preserve"> </w:t>
      </w:r>
      <w:r>
        <w:rPr>
          <w:sz w:val="28"/>
        </w:rPr>
        <w:t>деятельности,</w:t>
      </w:r>
      <w:r>
        <w:rPr>
          <w:spacing w:val="40"/>
          <w:sz w:val="28"/>
        </w:rPr>
        <w:t xml:space="preserve"> </w:t>
      </w:r>
      <w:r>
        <w:rPr>
          <w:sz w:val="28"/>
        </w:rPr>
        <w:t>организовывать</w:t>
      </w:r>
      <w:r>
        <w:rPr>
          <w:spacing w:val="40"/>
          <w:sz w:val="28"/>
        </w:rPr>
        <w:t xml:space="preserve"> </w:t>
      </w:r>
      <w:r>
        <w:rPr>
          <w:sz w:val="28"/>
        </w:rPr>
        <w:t>и координировать</w:t>
      </w:r>
      <w:r>
        <w:rPr>
          <w:spacing w:val="40"/>
          <w:sz w:val="28"/>
        </w:rPr>
        <w:t xml:space="preserve"> </w:t>
      </w:r>
      <w:r>
        <w:rPr>
          <w:sz w:val="28"/>
        </w:rPr>
        <w:t>действия</w:t>
      </w:r>
      <w:r>
        <w:rPr>
          <w:spacing w:val="40"/>
          <w:sz w:val="28"/>
        </w:rPr>
        <w:t xml:space="preserve"> </w:t>
      </w:r>
      <w:r>
        <w:rPr>
          <w:sz w:val="28"/>
        </w:rPr>
        <w:t>по</w:t>
      </w:r>
      <w:r>
        <w:rPr>
          <w:spacing w:val="40"/>
          <w:sz w:val="28"/>
        </w:rPr>
        <w:t xml:space="preserve"> </w:t>
      </w:r>
      <w:r>
        <w:rPr>
          <w:sz w:val="28"/>
        </w:rPr>
        <w:t>её</w:t>
      </w:r>
      <w:r>
        <w:rPr>
          <w:spacing w:val="40"/>
          <w:sz w:val="28"/>
        </w:rPr>
        <w:t xml:space="preserve"> </w:t>
      </w:r>
      <w:r>
        <w:rPr>
          <w:sz w:val="28"/>
        </w:rPr>
        <w:t>достижению:</w:t>
      </w:r>
      <w:r>
        <w:rPr>
          <w:spacing w:val="40"/>
          <w:sz w:val="28"/>
        </w:rPr>
        <w:t xml:space="preserve"> </w:t>
      </w:r>
      <w:r>
        <w:rPr>
          <w:sz w:val="28"/>
        </w:rPr>
        <w:t>составлять</w:t>
      </w:r>
      <w:r>
        <w:rPr>
          <w:spacing w:val="40"/>
          <w:sz w:val="28"/>
        </w:rPr>
        <w:t xml:space="preserve"> </w:t>
      </w:r>
      <w:r>
        <w:rPr>
          <w:sz w:val="28"/>
        </w:rPr>
        <w:t>план</w:t>
      </w:r>
    </w:p>
    <w:p w14:paraId="4C01A2C6">
      <w:pPr>
        <w:pStyle w:val="8"/>
        <w:spacing w:after="0" w:line="264" w:lineRule="auto"/>
        <w:jc w:val="left"/>
        <w:rPr>
          <w:sz w:val="28"/>
        </w:rPr>
        <w:sectPr>
          <w:pgSz w:w="11910" w:h="16390"/>
          <w:pgMar w:top="1060" w:right="708" w:bottom="280" w:left="1559" w:header="720" w:footer="720" w:gutter="0"/>
          <w:cols w:space="720" w:num="1"/>
        </w:sectPr>
      </w:pPr>
    </w:p>
    <w:p w14:paraId="1721909E">
      <w:pPr>
        <w:pStyle w:val="6"/>
        <w:spacing w:before="63" w:line="264" w:lineRule="auto"/>
        <w:ind w:left="1787" w:firstLine="0"/>
        <w:jc w:val="left"/>
      </w:pPr>
      <w:r>
        <w:t>действий,</w:t>
      </w:r>
      <w:r>
        <w:rPr>
          <w:spacing w:val="80"/>
        </w:rPr>
        <w:t xml:space="preserve"> </w:t>
      </w:r>
      <w:r>
        <w:t>распределять</w:t>
      </w:r>
      <w:r>
        <w:rPr>
          <w:spacing w:val="80"/>
        </w:rPr>
        <w:t xml:space="preserve"> </w:t>
      </w:r>
      <w:r>
        <w:t>роли</w:t>
      </w:r>
      <w:r>
        <w:rPr>
          <w:spacing w:val="80"/>
        </w:rPr>
        <w:t xml:space="preserve"> </w:t>
      </w:r>
      <w:r>
        <w:t>с</w:t>
      </w:r>
      <w:r>
        <w:rPr>
          <w:spacing w:val="80"/>
        </w:rPr>
        <w:t xml:space="preserve"> </w:t>
      </w:r>
      <w:r>
        <w:t>учётом</w:t>
      </w:r>
      <w:r>
        <w:rPr>
          <w:spacing w:val="80"/>
        </w:rPr>
        <w:t xml:space="preserve"> </w:t>
      </w:r>
      <w:r>
        <w:t>мнений</w:t>
      </w:r>
      <w:r>
        <w:rPr>
          <w:spacing w:val="80"/>
        </w:rPr>
        <w:t xml:space="preserve"> </w:t>
      </w:r>
      <w:r>
        <w:t>участников, обсуждать результаты совместной работы;</w:t>
      </w:r>
    </w:p>
    <w:p w14:paraId="2C860BCD">
      <w:pPr>
        <w:pStyle w:val="8"/>
        <w:numPr>
          <w:ilvl w:val="1"/>
          <w:numId w:val="2"/>
        </w:numPr>
        <w:tabs>
          <w:tab w:val="left" w:pos="1787"/>
          <w:tab w:val="left" w:pos="3256"/>
          <w:tab w:val="left" w:pos="4551"/>
          <w:tab w:val="left" w:pos="5586"/>
          <w:tab w:val="left" w:pos="6636"/>
          <w:tab w:val="left" w:pos="7039"/>
          <w:tab w:val="left" w:pos="8281"/>
        </w:tabs>
        <w:spacing w:before="3" w:after="0" w:line="264" w:lineRule="auto"/>
        <w:ind w:left="1787" w:right="145" w:hanging="361"/>
        <w:jc w:val="left"/>
        <w:rPr>
          <w:sz w:val="28"/>
        </w:rPr>
      </w:pPr>
      <w:r>
        <w:rPr>
          <w:spacing w:val="-2"/>
          <w:sz w:val="28"/>
        </w:rPr>
        <w:t>оценивать</w:t>
      </w:r>
      <w:r>
        <w:rPr>
          <w:sz w:val="28"/>
        </w:rPr>
        <w:tab/>
      </w:r>
      <w:r>
        <w:rPr>
          <w:spacing w:val="-2"/>
          <w:sz w:val="28"/>
        </w:rPr>
        <w:t>качество</w:t>
      </w:r>
      <w:r>
        <w:rPr>
          <w:sz w:val="28"/>
        </w:rPr>
        <w:tab/>
      </w:r>
      <w:r>
        <w:rPr>
          <w:spacing w:val="-2"/>
          <w:sz w:val="28"/>
        </w:rPr>
        <w:t>своего</w:t>
      </w:r>
      <w:r>
        <w:rPr>
          <w:sz w:val="28"/>
        </w:rPr>
        <w:tab/>
      </w:r>
      <w:r>
        <w:rPr>
          <w:spacing w:val="-2"/>
          <w:sz w:val="28"/>
        </w:rPr>
        <w:t>вклада</w:t>
      </w:r>
      <w:r>
        <w:rPr>
          <w:sz w:val="28"/>
        </w:rPr>
        <w:tab/>
      </w:r>
      <w:r>
        <w:rPr>
          <w:spacing w:val="-10"/>
          <w:sz w:val="28"/>
        </w:rPr>
        <w:t>и</w:t>
      </w:r>
      <w:r>
        <w:rPr>
          <w:sz w:val="28"/>
        </w:rPr>
        <w:tab/>
      </w:r>
      <w:r>
        <w:rPr>
          <w:spacing w:val="-2"/>
          <w:sz w:val="28"/>
        </w:rPr>
        <w:t>каждого</w:t>
      </w:r>
      <w:r>
        <w:rPr>
          <w:sz w:val="28"/>
        </w:rPr>
        <w:tab/>
      </w:r>
      <w:r>
        <w:rPr>
          <w:spacing w:val="-2"/>
          <w:sz w:val="28"/>
        </w:rPr>
        <w:t xml:space="preserve">участника </w:t>
      </w:r>
      <w:r>
        <w:rPr>
          <w:sz w:val="28"/>
        </w:rPr>
        <w:t>команды в общий результат по разработанным критериям;</w:t>
      </w:r>
    </w:p>
    <w:p w14:paraId="6B5AF173">
      <w:pPr>
        <w:pStyle w:val="8"/>
        <w:numPr>
          <w:ilvl w:val="1"/>
          <w:numId w:val="2"/>
        </w:numPr>
        <w:tabs>
          <w:tab w:val="left" w:pos="1787"/>
        </w:tabs>
        <w:spacing w:before="0" w:after="0" w:line="264" w:lineRule="auto"/>
        <w:ind w:left="1787" w:right="152" w:hanging="361"/>
        <w:jc w:val="left"/>
        <w:rPr>
          <w:sz w:val="28"/>
        </w:rPr>
      </w:pPr>
      <w:r>
        <w:rPr>
          <w:sz w:val="28"/>
        </w:rPr>
        <w:t>предлагать новые проекты, оценивать идеи с позиции новизны, оригинальности, практической значимости.</w:t>
      </w:r>
    </w:p>
    <w:p w14:paraId="6C4D4FB8">
      <w:pPr>
        <w:pStyle w:val="2"/>
        <w:spacing w:before="302"/>
      </w:pPr>
      <w:r>
        <w:t>ПРЕДМЕТНЫЕ</w:t>
      </w:r>
      <w:r>
        <w:rPr>
          <w:spacing w:val="-8"/>
        </w:rPr>
        <w:t xml:space="preserve"> </w:t>
      </w:r>
      <w:r>
        <w:rPr>
          <w:spacing w:val="-2"/>
        </w:rPr>
        <w:t>РЕЗУЛЬТАТЫ</w:t>
      </w:r>
    </w:p>
    <w:p w14:paraId="7C1AF2D6">
      <w:pPr>
        <w:pStyle w:val="6"/>
        <w:spacing w:before="321" w:line="264" w:lineRule="auto"/>
        <w:ind w:right="142"/>
      </w:pPr>
      <w:r>
        <w:t xml:space="preserve">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w:t>
      </w:r>
      <w:r>
        <w:rPr>
          <w:spacing w:val="-2"/>
        </w:rPr>
        <w:t>метапредметной.</w:t>
      </w:r>
    </w:p>
    <w:p w14:paraId="74A79160">
      <w:pPr>
        <w:spacing w:before="2"/>
        <w:ind w:left="741" w:right="0" w:firstLine="0"/>
        <w:jc w:val="both"/>
        <w:rPr>
          <w:sz w:val="28"/>
        </w:rPr>
      </w:pPr>
      <w:r>
        <w:rPr>
          <w:sz w:val="28"/>
        </w:rPr>
        <w:t>К</w:t>
      </w:r>
      <w:r>
        <w:rPr>
          <w:spacing w:val="-6"/>
          <w:sz w:val="28"/>
        </w:rPr>
        <w:t xml:space="preserve"> </w:t>
      </w:r>
      <w:r>
        <w:rPr>
          <w:sz w:val="28"/>
        </w:rPr>
        <w:t>концу</w:t>
      </w:r>
      <w:r>
        <w:rPr>
          <w:spacing w:val="-9"/>
          <w:sz w:val="28"/>
        </w:rPr>
        <w:t xml:space="preserve"> </w:t>
      </w:r>
      <w:r>
        <w:rPr>
          <w:b/>
          <w:i/>
          <w:sz w:val="28"/>
        </w:rPr>
        <w:t>10</w:t>
      </w:r>
      <w:r>
        <w:rPr>
          <w:b/>
          <w:i/>
          <w:spacing w:val="-7"/>
          <w:sz w:val="28"/>
        </w:rPr>
        <w:t xml:space="preserve"> </w:t>
      </w:r>
      <w:r>
        <w:rPr>
          <w:b/>
          <w:i/>
          <w:sz w:val="28"/>
        </w:rPr>
        <w:t>класса</w:t>
      </w:r>
      <w:r>
        <w:rPr>
          <w:b/>
          <w:i/>
          <w:spacing w:val="-4"/>
          <w:sz w:val="28"/>
        </w:rPr>
        <w:t xml:space="preserve"> </w:t>
      </w:r>
      <w:r>
        <w:rPr>
          <w:sz w:val="28"/>
        </w:rPr>
        <w:t>обучающийся</w:t>
      </w:r>
      <w:r>
        <w:rPr>
          <w:spacing w:val="-5"/>
          <w:sz w:val="28"/>
        </w:rPr>
        <w:t xml:space="preserve"> </w:t>
      </w:r>
      <w:r>
        <w:rPr>
          <w:spacing w:val="-2"/>
          <w:sz w:val="28"/>
        </w:rPr>
        <w:t>научится:</w:t>
      </w:r>
    </w:p>
    <w:p w14:paraId="697A98AC">
      <w:pPr>
        <w:pStyle w:val="8"/>
        <w:numPr>
          <w:ilvl w:val="0"/>
          <w:numId w:val="3"/>
        </w:numPr>
        <w:tabs>
          <w:tab w:val="left" w:pos="1042"/>
        </w:tabs>
        <w:spacing w:before="29" w:after="0" w:line="240" w:lineRule="auto"/>
        <w:ind w:left="1042" w:right="0" w:hanging="301"/>
        <w:jc w:val="both"/>
        <w:rPr>
          <w:sz w:val="28"/>
        </w:rPr>
      </w:pPr>
      <w:r>
        <w:rPr>
          <w:sz w:val="28"/>
        </w:rPr>
        <w:t>владеть</w:t>
      </w:r>
      <w:r>
        <w:rPr>
          <w:spacing w:val="-12"/>
          <w:sz w:val="28"/>
        </w:rPr>
        <w:t xml:space="preserve"> </w:t>
      </w:r>
      <w:r>
        <w:rPr>
          <w:sz w:val="28"/>
        </w:rPr>
        <w:t>основными</w:t>
      </w:r>
      <w:r>
        <w:rPr>
          <w:spacing w:val="-5"/>
          <w:sz w:val="28"/>
        </w:rPr>
        <w:t xml:space="preserve"> </w:t>
      </w:r>
      <w:r>
        <w:rPr>
          <w:sz w:val="28"/>
        </w:rPr>
        <w:t>видами</w:t>
      </w:r>
      <w:r>
        <w:rPr>
          <w:spacing w:val="-9"/>
          <w:sz w:val="28"/>
        </w:rPr>
        <w:t xml:space="preserve"> </w:t>
      </w:r>
      <w:r>
        <w:rPr>
          <w:sz w:val="28"/>
        </w:rPr>
        <w:t>речевой</w:t>
      </w:r>
      <w:r>
        <w:rPr>
          <w:spacing w:val="-9"/>
          <w:sz w:val="28"/>
        </w:rPr>
        <w:t xml:space="preserve"> </w:t>
      </w:r>
      <w:r>
        <w:rPr>
          <w:spacing w:val="-2"/>
          <w:sz w:val="28"/>
        </w:rPr>
        <w:t>деятельности:</w:t>
      </w:r>
    </w:p>
    <w:p w14:paraId="40270799">
      <w:pPr>
        <w:spacing w:before="33"/>
        <w:ind w:left="741" w:right="0" w:firstLine="0"/>
        <w:jc w:val="left"/>
        <w:rPr>
          <w:i/>
          <w:sz w:val="28"/>
        </w:rPr>
      </w:pPr>
      <w:r>
        <w:rPr>
          <w:i/>
          <w:spacing w:val="-2"/>
          <w:sz w:val="28"/>
        </w:rPr>
        <w:t>говорение:</w:t>
      </w:r>
    </w:p>
    <w:p w14:paraId="4136CBA2">
      <w:pPr>
        <w:pStyle w:val="6"/>
        <w:spacing w:before="34" w:line="264" w:lineRule="auto"/>
        <w:ind w:right="138"/>
      </w:pPr>
      <w: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14:paraId="642BED8F">
      <w:pPr>
        <w:pStyle w:val="6"/>
        <w:spacing w:line="264" w:lineRule="auto"/>
        <w:ind w:right="148"/>
      </w:pPr>
      <w: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14:paraId="20EBF986">
      <w:pPr>
        <w:pStyle w:val="6"/>
        <w:spacing w:line="264" w:lineRule="auto"/>
        <w:ind w:right="135"/>
      </w:pPr>
      <w:r>
        <w:t>излагать основное содержание прочитанного/прослушанного текста с выражением своего отношения (объём монологического высказывания – до 14 фраз);</w:t>
      </w:r>
    </w:p>
    <w:p w14:paraId="1945D6D2">
      <w:pPr>
        <w:pStyle w:val="6"/>
        <w:spacing w:before="2" w:line="261" w:lineRule="auto"/>
        <w:ind w:right="140"/>
      </w:pPr>
      <w:r>
        <w:t>устно излагать результаты выполненной проектной работы (объём – до 14 фраз).</w:t>
      </w:r>
    </w:p>
    <w:p w14:paraId="0AA8EE1C">
      <w:pPr>
        <w:spacing w:before="4"/>
        <w:ind w:left="741" w:right="0" w:firstLine="0"/>
        <w:jc w:val="left"/>
        <w:rPr>
          <w:i/>
          <w:sz w:val="28"/>
        </w:rPr>
      </w:pPr>
      <w:r>
        <w:rPr>
          <w:i/>
          <w:spacing w:val="-2"/>
          <w:sz w:val="28"/>
        </w:rPr>
        <w:t>аудирование:</w:t>
      </w:r>
    </w:p>
    <w:p w14:paraId="712ACB2F">
      <w:pPr>
        <w:pStyle w:val="6"/>
        <w:spacing w:before="33" w:line="264" w:lineRule="auto"/>
        <w:ind w:right="147"/>
      </w:pPr>
      <w:r>
        <w:t>воспринимать на слух и понимать аутентичные тексты, содержащие отдельные неизученные языковые явления, с разной глубиной</w:t>
      </w:r>
      <w:r>
        <w:rPr>
          <w:spacing w:val="40"/>
        </w:rPr>
        <w:t xml:space="preserve"> </w:t>
      </w:r>
      <w:r>
        <w:t>проникновения</w:t>
      </w:r>
      <w:r>
        <w:rPr>
          <w:spacing w:val="6"/>
        </w:rPr>
        <w:t xml:space="preserve"> </w:t>
      </w:r>
      <w:r>
        <w:t>в</w:t>
      </w:r>
      <w:r>
        <w:rPr>
          <w:spacing w:val="5"/>
        </w:rPr>
        <w:t xml:space="preserve"> </w:t>
      </w:r>
      <w:r>
        <w:t>содержание</w:t>
      </w:r>
      <w:r>
        <w:rPr>
          <w:spacing w:val="7"/>
        </w:rPr>
        <w:t xml:space="preserve"> </w:t>
      </w:r>
      <w:r>
        <w:t>текста:</w:t>
      </w:r>
      <w:r>
        <w:rPr>
          <w:spacing w:val="1"/>
        </w:rPr>
        <w:t xml:space="preserve"> </w:t>
      </w:r>
      <w:r>
        <w:t>с</w:t>
      </w:r>
      <w:r>
        <w:rPr>
          <w:spacing w:val="10"/>
        </w:rPr>
        <w:t xml:space="preserve"> </w:t>
      </w:r>
      <w:r>
        <w:t>пониманием</w:t>
      </w:r>
      <w:r>
        <w:rPr>
          <w:spacing w:val="7"/>
        </w:rPr>
        <w:t xml:space="preserve"> </w:t>
      </w:r>
      <w:r>
        <w:t>основного</w:t>
      </w:r>
      <w:r>
        <w:rPr>
          <w:spacing w:val="6"/>
        </w:rPr>
        <w:t xml:space="preserve"> </w:t>
      </w:r>
      <w:r>
        <w:t>содержания,</w:t>
      </w:r>
      <w:r>
        <w:rPr>
          <w:spacing w:val="8"/>
        </w:rPr>
        <w:t xml:space="preserve"> </w:t>
      </w:r>
      <w:r>
        <w:rPr>
          <w:spacing w:val="-10"/>
        </w:rPr>
        <w:t>с</w:t>
      </w:r>
    </w:p>
    <w:p w14:paraId="2F1D0B50">
      <w:pPr>
        <w:pStyle w:val="6"/>
        <w:spacing w:after="0" w:line="264" w:lineRule="auto"/>
        <w:sectPr>
          <w:pgSz w:w="11910" w:h="16390"/>
          <w:pgMar w:top="1060" w:right="708" w:bottom="280" w:left="1559" w:header="720" w:footer="720" w:gutter="0"/>
          <w:cols w:space="720" w:num="1"/>
        </w:sectPr>
      </w:pPr>
    </w:p>
    <w:p w14:paraId="41115F81">
      <w:pPr>
        <w:pStyle w:val="6"/>
        <w:spacing w:before="63" w:line="264" w:lineRule="auto"/>
        <w:ind w:right="151" w:firstLine="0"/>
      </w:pPr>
      <w:r>
        <w:t>пониманием нужной/интересующей/запрашиваемой информации (время звучания текста/текстов для аудирования – до 2,5 минут).</w:t>
      </w:r>
    </w:p>
    <w:p w14:paraId="36D41A8C">
      <w:pPr>
        <w:spacing w:before="3"/>
        <w:ind w:left="741" w:right="0" w:firstLine="0"/>
        <w:jc w:val="both"/>
        <w:rPr>
          <w:i/>
          <w:sz w:val="28"/>
        </w:rPr>
      </w:pPr>
      <w:r>
        <w:rPr>
          <w:i/>
          <w:sz w:val="28"/>
        </w:rPr>
        <w:t>смысловое</w:t>
      </w:r>
      <w:r>
        <w:rPr>
          <w:i/>
          <w:spacing w:val="-14"/>
          <w:sz w:val="28"/>
        </w:rPr>
        <w:t xml:space="preserve"> </w:t>
      </w:r>
      <w:r>
        <w:rPr>
          <w:i/>
          <w:spacing w:val="-2"/>
          <w:sz w:val="28"/>
        </w:rPr>
        <w:t>чтение:</w:t>
      </w:r>
    </w:p>
    <w:p w14:paraId="106CA400">
      <w:pPr>
        <w:pStyle w:val="6"/>
        <w:spacing w:before="33" w:line="264" w:lineRule="auto"/>
        <w:ind w:right="138"/>
      </w:pPr>
      <w: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w:t>
      </w:r>
      <w:r>
        <w:rPr>
          <w:spacing w:val="-3"/>
        </w:rPr>
        <w:t xml:space="preserve"> </w:t>
      </w:r>
      <w:r>
        <w:t>содержания,</w:t>
      </w:r>
      <w:r>
        <w:rPr>
          <w:spacing w:val="-1"/>
        </w:rPr>
        <w:t xml:space="preserve"> </w:t>
      </w:r>
      <w:r>
        <w:t>с</w:t>
      </w:r>
      <w:r>
        <w:rPr>
          <w:spacing w:val="-2"/>
        </w:rPr>
        <w:t xml:space="preserve"> </w:t>
      </w:r>
      <w:r>
        <w:t>пониманием</w:t>
      </w:r>
      <w:r>
        <w:rPr>
          <w:spacing w:val="-2"/>
        </w:rPr>
        <w:t xml:space="preserve"> </w:t>
      </w:r>
      <w:r>
        <w:t>нужной/интересующей/запрашиваемой информации, с полным пониманием прочитанного (объём текста/текстов для чтения – 500–700 слов);</w:t>
      </w:r>
    </w:p>
    <w:p w14:paraId="720B7048">
      <w:pPr>
        <w:pStyle w:val="6"/>
        <w:spacing w:line="264" w:lineRule="auto"/>
        <w:ind w:right="142"/>
      </w:pPr>
      <w:r>
        <w:t>читать про себя и устанавливать причинно-следственную взаимосвязь изложенных в тексте фактов и событий;</w:t>
      </w:r>
    </w:p>
    <w:p w14:paraId="476FAAF7">
      <w:pPr>
        <w:pStyle w:val="6"/>
        <w:spacing w:line="264" w:lineRule="auto"/>
        <w:ind w:right="148"/>
      </w:pPr>
      <w:r>
        <w:t>читать про себя несплошные тексты (таблицы, диаграммы, графики и другие) и понимать представленную в них информацию.</w:t>
      </w:r>
    </w:p>
    <w:p w14:paraId="3B3C2B9E">
      <w:pPr>
        <w:spacing w:before="0" w:line="320" w:lineRule="exact"/>
        <w:ind w:left="741" w:right="0" w:firstLine="0"/>
        <w:jc w:val="both"/>
        <w:rPr>
          <w:i/>
          <w:sz w:val="28"/>
        </w:rPr>
      </w:pPr>
      <w:r>
        <w:rPr>
          <w:i/>
          <w:sz w:val="28"/>
        </w:rPr>
        <w:t>письменная</w:t>
      </w:r>
      <w:r>
        <w:rPr>
          <w:i/>
          <w:spacing w:val="-15"/>
          <w:sz w:val="28"/>
        </w:rPr>
        <w:t xml:space="preserve"> </w:t>
      </w:r>
      <w:r>
        <w:rPr>
          <w:i/>
          <w:spacing w:val="-4"/>
          <w:sz w:val="28"/>
        </w:rPr>
        <w:t>речь:</w:t>
      </w:r>
    </w:p>
    <w:p w14:paraId="5C7A6785">
      <w:pPr>
        <w:pStyle w:val="6"/>
        <w:spacing w:before="33" w:line="264" w:lineRule="auto"/>
        <w:ind w:right="147"/>
      </w:pPr>
      <w:r>
        <w:t>заполнять анкеты и формуляры, сообщая о себе основные сведения, в соответствии с нормами, принятыми в стране/странах изучаемого языка;</w:t>
      </w:r>
    </w:p>
    <w:p w14:paraId="5B43B1F2">
      <w:pPr>
        <w:pStyle w:val="6"/>
        <w:spacing w:before="2" w:line="264" w:lineRule="auto"/>
        <w:ind w:right="143"/>
      </w:pPr>
      <w:r>
        <w:t>писать резюме (CV) с сообщением основных сведений о себе в соответствии с нормами, принятыми в стране/странах изучаемого языка;</w:t>
      </w:r>
    </w:p>
    <w:p w14:paraId="04C42237">
      <w:pPr>
        <w:pStyle w:val="6"/>
        <w:spacing w:line="264" w:lineRule="auto"/>
        <w:ind w:right="135"/>
      </w:pPr>
      <w:r>
        <w:t>писать электронное сообщение личного характера, соблюдая речевой этикет, принятый в стране/странах изучаемого языка (объём сообщения – до 130 слов);</w:t>
      </w:r>
    </w:p>
    <w:p w14:paraId="2BB7FE66">
      <w:pPr>
        <w:pStyle w:val="6"/>
        <w:spacing w:line="264" w:lineRule="auto"/>
        <w:ind w:right="142"/>
      </w:pPr>
      <w:r>
        <w:t>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w:t>
      </w:r>
    </w:p>
    <w:p w14:paraId="7F3FEE88">
      <w:pPr>
        <w:pStyle w:val="6"/>
        <w:spacing w:line="264" w:lineRule="auto"/>
        <w:ind w:right="131"/>
      </w:pPr>
      <w: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w:t>
      </w:r>
      <w:r>
        <w:rPr>
          <w:spacing w:val="-2"/>
        </w:rPr>
        <w:t>слов).</w:t>
      </w:r>
    </w:p>
    <w:p w14:paraId="640DF398">
      <w:pPr>
        <w:pStyle w:val="8"/>
        <w:numPr>
          <w:ilvl w:val="0"/>
          <w:numId w:val="3"/>
        </w:numPr>
        <w:tabs>
          <w:tab w:val="left" w:pos="1042"/>
        </w:tabs>
        <w:spacing w:before="0" w:after="0" w:line="240" w:lineRule="auto"/>
        <w:ind w:left="1042" w:right="0" w:hanging="301"/>
        <w:jc w:val="both"/>
        <w:rPr>
          <w:sz w:val="28"/>
        </w:rPr>
      </w:pPr>
      <w:r>
        <w:rPr>
          <w:sz w:val="28"/>
        </w:rPr>
        <w:t>владеть</w:t>
      </w:r>
      <w:r>
        <w:rPr>
          <w:spacing w:val="-16"/>
          <w:sz w:val="28"/>
        </w:rPr>
        <w:t xml:space="preserve"> </w:t>
      </w:r>
      <w:r>
        <w:rPr>
          <w:sz w:val="28"/>
        </w:rPr>
        <w:t>фонетическими</w:t>
      </w:r>
      <w:r>
        <w:rPr>
          <w:spacing w:val="-13"/>
          <w:sz w:val="28"/>
        </w:rPr>
        <w:t xml:space="preserve"> </w:t>
      </w:r>
      <w:r>
        <w:rPr>
          <w:spacing w:val="-2"/>
          <w:sz w:val="28"/>
        </w:rPr>
        <w:t>навыками:</w:t>
      </w:r>
    </w:p>
    <w:p w14:paraId="2DA9C8F7">
      <w:pPr>
        <w:pStyle w:val="6"/>
        <w:spacing w:before="32" w:line="264" w:lineRule="auto"/>
        <w:ind w:right="142"/>
      </w:pPr>
      <w: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14:paraId="2BE31F87">
      <w:pPr>
        <w:pStyle w:val="6"/>
        <w:spacing w:line="264" w:lineRule="auto"/>
        <w:ind w:right="137"/>
      </w:pPr>
      <w: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w:t>
      </w:r>
      <w:r>
        <w:rPr>
          <w:spacing w:val="40"/>
        </w:rPr>
        <w:t xml:space="preserve"> </w:t>
      </w:r>
      <w:r>
        <w:t>содержания текста;</w:t>
      </w:r>
    </w:p>
    <w:p w14:paraId="69964693">
      <w:pPr>
        <w:pStyle w:val="6"/>
        <w:spacing w:line="264" w:lineRule="auto"/>
        <w:ind w:right="150"/>
      </w:pPr>
      <w:r>
        <w:t xml:space="preserve">владеть орфографическими навыками: правильно писать изученные </w:t>
      </w:r>
      <w:r>
        <w:rPr>
          <w:spacing w:val="-2"/>
        </w:rPr>
        <w:t>слова;</w:t>
      </w:r>
    </w:p>
    <w:p w14:paraId="40B0FB4A">
      <w:pPr>
        <w:pStyle w:val="6"/>
        <w:spacing w:after="0" w:line="264" w:lineRule="auto"/>
        <w:sectPr>
          <w:pgSz w:w="11910" w:h="16390"/>
          <w:pgMar w:top="1060" w:right="708" w:bottom="280" w:left="1559" w:header="720" w:footer="720" w:gutter="0"/>
          <w:cols w:space="720" w:num="1"/>
        </w:sectPr>
      </w:pPr>
    </w:p>
    <w:p w14:paraId="6E0D2D68">
      <w:pPr>
        <w:pStyle w:val="8"/>
        <w:numPr>
          <w:ilvl w:val="0"/>
          <w:numId w:val="3"/>
        </w:numPr>
        <w:tabs>
          <w:tab w:val="left" w:pos="970"/>
        </w:tabs>
        <w:spacing w:before="63" w:after="0" w:line="240" w:lineRule="auto"/>
        <w:ind w:left="970" w:right="0" w:hanging="229"/>
        <w:jc w:val="both"/>
        <w:rPr>
          <w:sz w:val="28"/>
        </w:rPr>
      </w:pPr>
      <w:r>
        <w:rPr>
          <w:sz w:val="28"/>
        </w:rPr>
        <w:t>владеть</w:t>
      </w:r>
      <w:r>
        <w:rPr>
          <w:spacing w:val="-14"/>
          <w:sz w:val="28"/>
        </w:rPr>
        <w:t xml:space="preserve"> </w:t>
      </w:r>
      <w:r>
        <w:rPr>
          <w:sz w:val="28"/>
        </w:rPr>
        <w:t>пунктуационными</w:t>
      </w:r>
      <w:r>
        <w:rPr>
          <w:spacing w:val="-12"/>
          <w:sz w:val="28"/>
        </w:rPr>
        <w:t xml:space="preserve"> </w:t>
      </w:r>
      <w:r>
        <w:rPr>
          <w:spacing w:val="-2"/>
          <w:sz w:val="28"/>
        </w:rPr>
        <w:t>навыками:</w:t>
      </w:r>
    </w:p>
    <w:p w14:paraId="2C852F05">
      <w:pPr>
        <w:pStyle w:val="6"/>
        <w:spacing w:before="34" w:line="264" w:lineRule="auto"/>
        <w:ind w:right="142"/>
      </w:pPr>
      <w:r>
        <w:t>использовать запятую при перечислении, обращении и при выделении вводных слов; апостроф, точку, вопросительный и восклицательный знаки;</w:t>
      </w:r>
      <w:r>
        <w:rPr>
          <w:spacing w:val="40"/>
        </w:rPr>
        <w:t xml:space="preserve"> </w:t>
      </w:r>
      <w:r>
        <w:t>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14:paraId="107F13C0">
      <w:pPr>
        <w:pStyle w:val="6"/>
        <w:spacing w:before="1" w:line="264" w:lineRule="auto"/>
        <w:ind w:right="145"/>
      </w:pPr>
      <w:r>
        <w:t>распознавать в устной речи и письменном тексте 1400 лексических единиц (слов, фразовых глаголов, словосочетаний, речевых клише, средств логической</w:t>
      </w:r>
      <w:r>
        <w:rPr>
          <w:spacing w:val="-4"/>
        </w:rPr>
        <w:t xml:space="preserve"> </w:t>
      </w:r>
      <w:r>
        <w:t>связи)</w:t>
      </w:r>
      <w:r>
        <w:rPr>
          <w:spacing w:val="-5"/>
        </w:rPr>
        <w:t xml:space="preserve"> </w:t>
      </w:r>
      <w:r>
        <w:t>и</w:t>
      </w:r>
      <w:r>
        <w:rPr>
          <w:spacing w:val="-4"/>
        </w:rPr>
        <w:t xml:space="preserve"> </w:t>
      </w:r>
      <w:r>
        <w:t>правильно употреблять</w:t>
      </w:r>
      <w:r>
        <w:rPr>
          <w:spacing w:val="-6"/>
        </w:rPr>
        <w:t xml:space="preserve"> </w:t>
      </w:r>
      <w:r>
        <w:t>в</w:t>
      </w:r>
      <w:r>
        <w:rPr>
          <w:spacing w:val="-1"/>
        </w:rPr>
        <w:t xml:space="preserve"> </w:t>
      </w:r>
      <w:r>
        <w:t>устной</w:t>
      </w:r>
      <w:r>
        <w:rPr>
          <w:spacing w:val="-4"/>
        </w:rPr>
        <w:t xml:space="preserve"> </w:t>
      </w:r>
      <w:r>
        <w:t>и</w:t>
      </w:r>
      <w:r>
        <w:rPr>
          <w:spacing w:val="-4"/>
        </w:rPr>
        <w:t xml:space="preserve"> </w:t>
      </w:r>
      <w:r>
        <w:t>письменной</w:t>
      </w:r>
      <w:r>
        <w:rPr>
          <w:spacing w:val="-4"/>
        </w:rPr>
        <w:t xml:space="preserve"> </w:t>
      </w:r>
      <w:r>
        <w:t>речи</w:t>
      </w:r>
      <w:r>
        <w:rPr>
          <w:spacing w:val="-4"/>
        </w:rPr>
        <w:t xml:space="preserve"> </w:t>
      </w:r>
      <w:r>
        <w:t>1300 лексических единиц, обслуживающих ситуации общения в рамках тематического содержания речи, с соблюдением существующей в</w:t>
      </w:r>
      <w:r>
        <w:rPr>
          <w:spacing w:val="40"/>
        </w:rPr>
        <w:t xml:space="preserve"> </w:t>
      </w:r>
      <w:r>
        <w:t>английском языке нормы лексической сочетаемости.</w:t>
      </w:r>
    </w:p>
    <w:p w14:paraId="5D7B5829">
      <w:pPr>
        <w:pStyle w:val="8"/>
        <w:numPr>
          <w:ilvl w:val="0"/>
          <w:numId w:val="3"/>
        </w:numPr>
        <w:tabs>
          <w:tab w:val="left" w:pos="1042"/>
        </w:tabs>
        <w:spacing w:before="1" w:after="0" w:line="264" w:lineRule="auto"/>
        <w:ind w:left="741" w:right="140" w:firstLine="0"/>
        <w:jc w:val="left"/>
        <w:rPr>
          <w:sz w:val="28"/>
        </w:rPr>
      </w:pPr>
      <w:r>
        <w:rPr>
          <w:sz w:val="28"/>
        </w:rPr>
        <w:t>распознавать и употреблять в устной и письменной речи:</w:t>
      </w:r>
      <w:r>
        <w:rPr>
          <w:spacing w:val="40"/>
          <w:sz w:val="28"/>
        </w:rPr>
        <w:t xml:space="preserve"> </w:t>
      </w:r>
      <w:r>
        <w:rPr>
          <w:sz w:val="28"/>
        </w:rPr>
        <w:t>родственные слова, образованные с использованием аффиксации: глаголы при помощи префиксов dis-, mis-, re-, over-, under- и суффиксов</w:t>
      </w:r>
    </w:p>
    <w:p w14:paraId="5EEAA163">
      <w:pPr>
        <w:pStyle w:val="6"/>
        <w:spacing w:line="321" w:lineRule="exact"/>
        <w:ind w:firstLine="0"/>
        <w:jc w:val="left"/>
      </w:pPr>
      <w:r>
        <w:rPr>
          <w:spacing w:val="-2"/>
        </w:rPr>
        <w:t>-ise/-</w:t>
      </w:r>
      <w:r>
        <w:rPr>
          <w:spacing w:val="-4"/>
        </w:rPr>
        <w:t>ize;</w:t>
      </w:r>
    </w:p>
    <w:p w14:paraId="76FE1BE6">
      <w:pPr>
        <w:pStyle w:val="6"/>
        <w:spacing w:before="34" w:line="264" w:lineRule="auto"/>
        <w:ind w:right="139"/>
      </w:pPr>
      <w:r>
        <w:t>имена существительные при помощи префиксов un-, in-/im- и</w:t>
      </w:r>
      <w:r>
        <w:rPr>
          <w:spacing w:val="40"/>
        </w:rPr>
        <w:t xml:space="preserve"> </w:t>
      </w:r>
      <w:r>
        <w:t>суффиксов -ance/-ence, -er/-or, -ing, -ist, -ity, -ment, -ness, -sion/-tion, -ship;</w:t>
      </w:r>
    </w:p>
    <w:p w14:paraId="603E3A4B">
      <w:pPr>
        <w:pStyle w:val="6"/>
        <w:spacing w:line="264" w:lineRule="auto"/>
        <w:ind w:right="138"/>
      </w:pPr>
      <w:r>
        <w:t>имена прилагательные при помощи префиксов un-, in-/im-, inter-, non- и суффиксов -able/-ible, -al, -ed, -ese,</w:t>
      </w:r>
      <w:r>
        <w:rPr>
          <w:spacing w:val="-2"/>
        </w:rPr>
        <w:t xml:space="preserve"> </w:t>
      </w:r>
      <w:r>
        <w:t xml:space="preserve">-ful, -ian/-an, -ing, -ish, -ive, -less, -ly, -ous, - </w:t>
      </w:r>
      <w:r>
        <w:rPr>
          <w:spacing w:val="-6"/>
        </w:rPr>
        <w:t>y;</w:t>
      </w:r>
    </w:p>
    <w:p w14:paraId="0B5F415B">
      <w:pPr>
        <w:pStyle w:val="6"/>
        <w:ind w:left="741" w:firstLine="0"/>
        <w:jc w:val="left"/>
      </w:pPr>
      <w:r>
        <w:t>наречия</w:t>
      </w:r>
      <w:r>
        <w:rPr>
          <w:spacing w:val="-7"/>
        </w:rPr>
        <w:t xml:space="preserve"> </w:t>
      </w:r>
      <w:r>
        <w:t>при</w:t>
      </w:r>
      <w:r>
        <w:rPr>
          <w:spacing w:val="-8"/>
        </w:rPr>
        <w:t xml:space="preserve"> </w:t>
      </w:r>
      <w:r>
        <w:t>помощи</w:t>
      </w:r>
      <w:r>
        <w:rPr>
          <w:spacing w:val="-7"/>
        </w:rPr>
        <w:t xml:space="preserve"> </w:t>
      </w:r>
      <w:r>
        <w:t>префиксов</w:t>
      </w:r>
      <w:r>
        <w:rPr>
          <w:spacing w:val="-5"/>
        </w:rPr>
        <w:t xml:space="preserve"> </w:t>
      </w:r>
      <w:r>
        <w:t>un-,</w:t>
      </w:r>
      <w:r>
        <w:rPr>
          <w:spacing w:val="-5"/>
        </w:rPr>
        <w:t xml:space="preserve"> </w:t>
      </w:r>
      <w:r>
        <w:t>in-/im-,</w:t>
      </w:r>
      <w:r>
        <w:rPr>
          <w:spacing w:val="-5"/>
        </w:rPr>
        <w:t xml:space="preserve"> </w:t>
      </w:r>
      <w:r>
        <w:t>и</w:t>
      </w:r>
      <w:r>
        <w:rPr>
          <w:spacing w:val="-7"/>
        </w:rPr>
        <w:t xml:space="preserve"> </w:t>
      </w:r>
      <w:r>
        <w:t>суффикса</w:t>
      </w:r>
      <w:r>
        <w:rPr>
          <w:spacing w:val="-4"/>
        </w:rPr>
        <w:t xml:space="preserve"> </w:t>
      </w:r>
      <w:r>
        <w:t>-</w:t>
      </w:r>
      <w:r>
        <w:rPr>
          <w:spacing w:val="-5"/>
        </w:rPr>
        <w:t>ly;</w:t>
      </w:r>
    </w:p>
    <w:p w14:paraId="7102AA72">
      <w:pPr>
        <w:pStyle w:val="6"/>
        <w:spacing w:before="34"/>
        <w:ind w:left="741" w:firstLine="0"/>
        <w:jc w:val="left"/>
      </w:pPr>
      <w:r>
        <w:t>числительные</w:t>
      </w:r>
      <w:r>
        <w:rPr>
          <w:spacing w:val="-9"/>
        </w:rPr>
        <w:t xml:space="preserve"> </w:t>
      </w:r>
      <w:r>
        <w:t>при</w:t>
      </w:r>
      <w:r>
        <w:rPr>
          <w:spacing w:val="-9"/>
        </w:rPr>
        <w:t xml:space="preserve"> </w:t>
      </w:r>
      <w:r>
        <w:t>помощи</w:t>
      </w:r>
      <w:r>
        <w:rPr>
          <w:spacing w:val="-9"/>
        </w:rPr>
        <w:t xml:space="preserve"> </w:t>
      </w:r>
      <w:r>
        <w:t>суффиксов</w:t>
      </w:r>
      <w:r>
        <w:rPr>
          <w:spacing w:val="-5"/>
        </w:rPr>
        <w:t xml:space="preserve"> </w:t>
      </w:r>
      <w:r>
        <w:t>-teen,</w:t>
      </w:r>
      <w:r>
        <w:rPr>
          <w:spacing w:val="-7"/>
        </w:rPr>
        <w:t xml:space="preserve"> </w:t>
      </w:r>
      <w:r>
        <w:t>-ty,</w:t>
      </w:r>
      <w:r>
        <w:rPr>
          <w:spacing w:val="-6"/>
        </w:rPr>
        <w:t xml:space="preserve"> </w:t>
      </w:r>
      <w:r>
        <w:t>-</w:t>
      </w:r>
      <w:r>
        <w:rPr>
          <w:spacing w:val="-5"/>
        </w:rPr>
        <w:t>th.</w:t>
      </w:r>
    </w:p>
    <w:p w14:paraId="74C738F9">
      <w:pPr>
        <w:spacing w:before="28"/>
        <w:ind w:left="741" w:right="0" w:firstLine="0"/>
        <w:jc w:val="left"/>
        <w:rPr>
          <w:i/>
          <w:sz w:val="28"/>
        </w:rPr>
      </w:pPr>
      <w:r>
        <w:rPr>
          <w:i/>
          <w:sz w:val="28"/>
        </w:rPr>
        <w:t>с</w:t>
      </w:r>
      <w:r>
        <w:rPr>
          <w:i/>
          <w:spacing w:val="-10"/>
          <w:sz w:val="28"/>
        </w:rPr>
        <w:t xml:space="preserve"> </w:t>
      </w:r>
      <w:r>
        <w:rPr>
          <w:i/>
          <w:sz w:val="28"/>
        </w:rPr>
        <w:t>использованием</w:t>
      </w:r>
      <w:r>
        <w:rPr>
          <w:i/>
          <w:spacing w:val="-10"/>
          <w:sz w:val="28"/>
        </w:rPr>
        <w:t xml:space="preserve"> </w:t>
      </w:r>
      <w:r>
        <w:rPr>
          <w:i/>
          <w:spacing w:val="-2"/>
          <w:sz w:val="28"/>
        </w:rPr>
        <w:t>словосложения:</w:t>
      </w:r>
    </w:p>
    <w:p w14:paraId="3560381D">
      <w:pPr>
        <w:pStyle w:val="6"/>
        <w:spacing w:before="34" w:line="264" w:lineRule="auto"/>
        <w:ind w:right="147"/>
      </w:pPr>
      <w:r>
        <w:t xml:space="preserve">сложные существительные путём соединения основ существительных </w:t>
      </w:r>
      <w:r>
        <w:rPr>
          <w:spacing w:val="-2"/>
        </w:rPr>
        <w:t>(football);</w:t>
      </w:r>
    </w:p>
    <w:p w14:paraId="5AF99296">
      <w:pPr>
        <w:pStyle w:val="6"/>
        <w:spacing w:before="2" w:line="261" w:lineRule="auto"/>
        <w:ind w:right="153"/>
      </w:pPr>
      <w:r>
        <w:t>сложные существительные путём соединения основы прилагательного с основой существительного (bluebell);</w:t>
      </w:r>
    </w:p>
    <w:p w14:paraId="55C2357F">
      <w:pPr>
        <w:pStyle w:val="6"/>
        <w:spacing w:before="4" w:line="264" w:lineRule="auto"/>
        <w:ind w:right="147"/>
      </w:pPr>
      <w:r>
        <w:t>сложные существительные путём соединения основ существительных с предлогом (father-in-law);</w:t>
      </w:r>
    </w:p>
    <w:p w14:paraId="06D56034">
      <w:pPr>
        <w:pStyle w:val="6"/>
        <w:spacing w:before="2" w:line="264" w:lineRule="auto"/>
        <w:ind w:right="147"/>
      </w:pPr>
      <w:r>
        <w:t>сложные прилагательные путём соединения основы прилагательного/числительного с основой существительного с добавлением суффикса -ed (blue-eyed, eight-legged);</w:t>
      </w:r>
    </w:p>
    <w:p w14:paraId="568B6104">
      <w:pPr>
        <w:pStyle w:val="6"/>
        <w:spacing w:line="264" w:lineRule="auto"/>
        <w:ind w:right="148"/>
      </w:pPr>
      <w:r>
        <w:t>сложных прилагательные путём соединения наречия с основой причастия II (well-behaved);</w:t>
      </w:r>
    </w:p>
    <w:p w14:paraId="78008A6A">
      <w:pPr>
        <w:pStyle w:val="6"/>
        <w:spacing w:before="1" w:line="264" w:lineRule="auto"/>
        <w:ind w:right="153"/>
      </w:pPr>
      <w:r>
        <w:t>сложные прилагательные путём соединения основы прилагательного с основой причастия I (nice-looking).</w:t>
      </w:r>
    </w:p>
    <w:p w14:paraId="0D4FE419">
      <w:pPr>
        <w:spacing w:before="0" w:line="320" w:lineRule="exact"/>
        <w:ind w:left="741" w:right="0" w:firstLine="0"/>
        <w:jc w:val="both"/>
        <w:rPr>
          <w:i/>
          <w:sz w:val="28"/>
        </w:rPr>
      </w:pPr>
      <w:r>
        <w:rPr>
          <w:i/>
          <w:sz w:val="28"/>
        </w:rPr>
        <w:t>с</w:t>
      </w:r>
      <w:r>
        <w:rPr>
          <w:i/>
          <w:spacing w:val="-10"/>
          <w:sz w:val="28"/>
        </w:rPr>
        <w:t xml:space="preserve"> </w:t>
      </w:r>
      <w:r>
        <w:rPr>
          <w:i/>
          <w:sz w:val="28"/>
        </w:rPr>
        <w:t>использованием</w:t>
      </w:r>
      <w:r>
        <w:rPr>
          <w:i/>
          <w:spacing w:val="-10"/>
          <w:sz w:val="28"/>
        </w:rPr>
        <w:t xml:space="preserve"> </w:t>
      </w:r>
      <w:r>
        <w:rPr>
          <w:i/>
          <w:spacing w:val="-2"/>
          <w:sz w:val="28"/>
        </w:rPr>
        <w:t>конверсии:</w:t>
      </w:r>
    </w:p>
    <w:p w14:paraId="4B87AA9A">
      <w:pPr>
        <w:spacing w:after="0" w:line="320" w:lineRule="exact"/>
        <w:jc w:val="both"/>
        <w:rPr>
          <w:i/>
          <w:sz w:val="28"/>
        </w:rPr>
        <w:sectPr>
          <w:pgSz w:w="11910" w:h="16390"/>
          <w:pgMar w:top="1060" w:right="708" w:bottom="280" w:left="1559" w:header="720" w:footer="720" w:gutter="0"/>
          <w:cols w:space="720" w:num="1"/>
        </w:sectPr>
      </w:pPr>
    </w:p>
    <w:p w14:paraId="46AA2DD7">
      <w:pPr>
        <w:pStyle w:val="6"/>
        <w:spacing w:before="63" w:line="264" w:lineRule="auto"/>
        <w:ind w:right="150"/>
        <w:jc w:val="left"/>
      </w:pPr>
      <w:r>
        <w:t>образование имён существительных от неопределённых форм глаголов (to run – a run);</w:t>
      </w:r>
    </w:p>
    <w:p w14:paraId="55B80072">
      <w:pPr>
        <w:pStyle w:val="6"/>
        <w:spacing w:before="3"/>
        <w:ind w:left="741" w:firstLine="0"/>
        <w:jc w:val="left"/>
      </w:pPr>
      <w:r>
        <w:t>имён</w:t>
      </w:r>
      <w:r>
        <w:rPr>
          <w:spacing w:val="-6"/>
        </w:rPr>
        <w:t xml:space="preserve"> </w:t>
      </w:r>
      <w:r>
        <w:t>существительных</w:t>
      </w:r>
      <w:r>
        <w:rPr>
          <w:spacing w:val="-9"/>
        </w:rPr>
        <w:t xml:space="preserve"> </w:t>
      </w:r>
      <w:r>
        <w:t>от</w:t>
      </w:r>
      <w:r>
        <w:rPr>
          <w:spacing w:val="-7"/>
        </w:rPr>
        <w:t xml:space="preserve"> </w:t>
      </w:r>
      <w:r>
        <w:t>прилагательных</w:t>
      </w:r>
      <w:r>
        <w:rPr>
          <w:spacing w:val="-9"/>
        </w:rPr>
        <w:t xml:space="preserve"> </w:t>
      </w:r>
      <w:r>
        <w:t>(rich</w:t>
      </w:r>
      <w:r>
        <w:rPr>
          <w:spacing w:val="-9"/>
        </w:rPr>
        <w:t xml:space="preserve"> </w:t>
      </w:r>
      <w:r>
        <w:t>people</w:t>
      </w:r>
      <w:r>
        <w:rPr>
          <w:spacing w:val="-4"/>
        </w:rPr>
        <w:t xml:space="preserve"> </w:t>
      </w:r>
      <w:r>
        <w:t>–</w:t>
      </w:r>
      <w:r>
        <w:rPr>
          <w:spacing w:val="-4"/>
        </w:rPr>
        <w:t xml:space="preserve"> </w:t>
      </w:r>
      <w:r>
        <w:t>the</w:t>
      </w:r>
      <w:r>
        <w:rPr>
          <w:spacing w:val="-4"/>
        </w:rPr>
        <w:t xml:space="preserve"> </w:t>
      </w:r>
      <w:r>
        <w:rPr>
          <w:spacing w:val="-2"/>
        </w:rPr>
        <w:t>rich);</w:t>
      </w:r>
    </w:p>
    <w:p w14:paraId="526804AF">
      <w:pPr>
        <w:pStyle w:val="6"/>
        <w:spacing w:before="33"/>
        <w:ind w:left="741" w:firstLine="0"/>
        <w:jc w:val="left"/>
      </w:pPr>
      <w:r>
        <w:t>глаголов</w:t>
      </w:r>
      <w:r>
        <w:rPr>
          <w:spacing w:val="-7"/>
        </w:rPr>
        <w:t xml:space="preserve"> </w:t>
      </w:r>
      <w:r>
        <w:t>от</w:t>
      </w:r>
      <w:r>
        <w:rPr>
          <w:spacing w:val="-6"/>
        </w:rPr>
        <w:t xml:space="preserve"> </w:t>
      </w:r>
      <w:r>
        <w:t>имён</w:t>
      </w:r>
      <w:r>
        <w:rPr>
          <w:spacing w:val="-6"/>
        </w:rPr>
        <w:t xml:space="preserve"> </w:t>
      </w:r>
      <w:r>
        <w:t>существительных</w:t>
      </w:r>
      <w:r>
        <w:rPr>
          <w:spacing w:val="-9"/>
        </w:rPr>
        <w:t xml:space="preserve"> </w:t>
      </w:r>
      <w:r>
        <w:t>(a</w:t>
      </w:r>
      <w:r>
        <w:rPr>
          <w:spacing w:val="1"/>
        </w:rPr>
        <w:t xml:space="preserve"> </w:t>
      </w:r>
      <w:r>
        <w:t>hand</w:t>
      </w:r>
      <w:r>
        <w:rPr>
          <w:spacing w:val="-5"/>
        </w:rPr>
        <w:t xml:space="preserve"> </w:t>
      </w:r>
      <w:r>
        <w:t>–</w:t>
      </w:r>
      <w:r>
        <w:rPr>
          <w:spacing w:val="-4"/>
        </w:rPr>
        <w:t xml:space="preserve"> </w:t>
      </w:r>
      <w:r>
        <w:t>to</w:t>
      </w:r>
      <w:r>
        <w:rPr>
          <w:spacing w:val="-1"/>
        </w:rPr>
        <w:t xml:space="preserve"> </w:t>
      </w:r>
      <w:r>
        <w:rPr>
          <w:spacing w:val="-2"/>
        </w:rPr>
        <w:t>hand);</w:t>
      </w:r>
    </w:p>
    <w:p w14:paraId="4F7FA423">
      <w:pPr>
        <w:pStyle w:val="6"/>
        <w:spacing w:before="29"/>
        <w:ind w:left="741" w:firstLine="0"/>
        <w:jc w:val="left"/>
      </w:pPr>
      <w:r>
        <w:t>глаголов</w:t>
      </w:r>
      <w:r>
        <w:rPr>
          <w:spacing w:val="-6"/>
        </w:rPr>
        <w:t xml:space="preserve"> </w:t>
      </w:r>
      <w:r>
        <w:t>от</w:t>
      </w:r>
      <w:r>
        <w:rPr>
          <w:spacing w:val="-5"/>
        </w:rPr>
        <w:t xml:space="preserve"> </w:t>
      </w:r>
      <w:r>
        <w:t>имён</w:t>
      </w:r>
      <w:r>
        <w:rPr>
          <w:spacing w:val="-4"/>
        </w:rPr>
        <w:t xml:space="preserve"> </w:t>
      </w:r>
      <w:r>
        <w:t>прилагательных</w:t>
      </w:r>
      <w:r>
        <w:rPr>
          <w:spacing w:val="-8"/>
        </w:rPr>
        <w:t xml:space="preserve"> </w:t>
      </w:r>
      <w:r>
        <w:t>(cool</w:t>
      </w:r>
      <w:r>
        <w:rPr>
          <w:spacing w:val="-8"/>
        </w:rPr>
        <w:t xml:space="preserve"> </w:t>
      </w:r>
      <w:r>
        <w:t>–</w:t>
      </w:r>
      <w:r>
        <w:rPr>
          <w:spacing w:val="1"/>
        </w:rPr>
        <w:t xml:space="preserve"> </w:t>
      </w:r>
      <w:r>
        <w:t>to</w:t>
      </w:r>
      <w:r>
        <w:rPr>
          <w:spacing w:val="-3"/>
        </w:rPr>
        <w:t xml:space="preserve"> </w:t>
      </w:r>
      <w:r>
        <w:rPr>
          <w:spacing w:val="-2"/>
        </w:rPr>
        <w:t>cool);</w:t>
      </w:r>
    </w:p>
    <w:p w14:paraId="64AFE8F6">
      <w:pPr>
        <w:pStyle w:val="6"/>
        <w:spacing w:before="33" w:line="264" w:lineRule="auto"/>
        <w:ind w:right="142"/>
      </w:pPr>
      <w:r>
        <w:t>распознавать и употреблять в устной и письменной речи имена прилагательные на -ed и -ing (excited – exciting);</w:t>
      </w:r>
    </w:p>
    <w:p w14:paraId="3D961B1B">
      <w:pPr>
        <w:pStyle w:val="6"/>
        <w:spacing w:before="2" w:line="264" w:lineRule="auto"/>
        <w:ind w:right="150"/>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2E20BAF7">
      <w:pPr>
        <w:pStyle w:val="6"/>
        <w:spacing w:line="264" w:lineRule="auto"/>
        <w:ind w:right="151"/>
      </w:pPr>
      <w: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2AB70103">
      <w:pPr>
        <w:pStyle w:val="6"/>
        <w:spacing w:line="264" w:lineRule="auto"/>
        <w:ind w:right="144"/>
      </w:pPr>
      <w:r>
        <w:t>знать и понимать особенности структуры простых и сложных предложений и различных коммуникативных типов предложений английского языка;</w:t>
      </w:r>
    </w:p>
    <w:p w14:paraId="7CA95B70">
      <w:pPr>
        <w:pStyle w:val="6"/>
        <w:spacing w:before="2"/>
        <w:ind w:left="741" w:firstLine="0"/>
      </w:pPr>
      <w:r>
        <w:t>распознавать</w:t>
      </w:r>
      <w:r>
        <w:rPr>
          <w:spacing w:val="-10"/>
        </w:rPr>
        <w:t xml:space="preserve"> </w:t>
      </w:r>
      <w:r>
        <w:t>и</w:t>
      </w:r>
      <w:r>
        <w:rPr>
          <w:spacing w:val="-7"/>
        </w:rPr>
        <w:t xml:space="preserve"> </w:t>
      </w:r>
      <w:r>
        <w:t>употреблять</w:t>
      </w:r>
      <w:r>
        <w:rPr>
          <w:spacing w:val="-10"/>
        </w:rPr>
        <w:t xml:space="preserve"> </w:t>
      </w:r>
      <w:r>
        <w:t>в</w:t>
      </w:r>
      <w:r>
        <w:rPr>
          <w:spacing w:val="-4"/>
        </w:rPr>
        <w:t xml:space="preserve"> </w:t>
      </w:r>
      <w:r>
        <w:t>устной</w:t>
      </w:r>
      <w:r>
        <w:rPr>
          <w:spacing w:val="-8"/>
        </w:rPr>
        <w:t xml:space="preserve"> </w:t>
      </w:r>
      <w:r>
        <w:t>и</w:t>
      </w:r>
      <w:r>
        <w:rPr>
          <w:spacing w:val="-7"/>
        </w:rPr>
        <w:t xml:space="preserve"> </w:t>
      </w:r>
      <w:r>
        <w:t>письменной</w:t>
      </w:r>
      <w:r>
        <w:rPr>
          <w:spacing w:val="-8"/>
        </w:rPr>
        <w:t xml:space="preserve"> </w:t>
      </w:r>
      <w:r>
        <w:rPr>
          <w:spacing w:val="-2"/>
        </w:rPr>
        <w:t>речи:</w:t>
      </w:r>
    </w:p>
    <w:p w14:paraId="76B6CEDA">
      <w:pPr>
        <w:pStyle w:val="6"/>
        <w:spacing w:before="29" w:line="264" w:lineRule="auto"/>
        <w:ind w:right="154"/>
      </w:pPr>
      <w:r>
        <w:t>предложения, в том числе с несколькими обстоятельствами, следующими в определённом порядке;</w:t>
      </w:r>
    </w:p>
    <w:p w14:paraId="1673E377">
      <w:pPr>
        <w:pStyle w:val="6"/>
        <w:spacing w:before="2"/>
        <w:ind w:left="741" w:firstLine="0"/>
      </w:pPr>
      <w:r>
        <w:t>предложения</w:t>
      </w:r>
      <w:r>
        <w:rPr>
          <w:spacing w:val="-9"/>
        </w:rPr>
        <w:t xml:space="preserve"> </w:t>
      </w:r>
      <w:r>
        <w:t>с</w:t>
      </w:r>
      <w:r>
        <w:rPr>
          <w:spacing w:val="-9"/>
        </w:rPr>
        <w:t xml:space="preserve"> </w:t>
      </w:r>
      <w:r>
        <w:t>начальным</w:t>
      </w:r>
      <w:r>
        <w:rPr>
          <w:spacing w:val="-5"/>
        </w:rPr>
        <w:t xml:space="preserve"> It;</w:t>
      </w:r>
    </w:p>
    <w:p w14:paraId="23A31E9B">
      <w:pPr>
        <w:pStyle w:val="6"/>
        <w:spacing w:before="33"/>
        <w:ind w:left="741" w:firstLine="0"/>
      </w:pPr>
      <w:r>
        <w:t>предложения</w:t>
      </w:r>
      <w:r>
        <w:rPr>
          <w:spacing w:val="-6"/>
        </w:rPr>
        <w:t xml:space="preserve"> </w:t>
      </w:r>
      <w:r>
        <w:t>с</w:t>
      </w:r>
      <w:r>
        <w:rPr>
          <w:spacing w:val="-5"/>
        </w:rPr>
        <w:t xml:space="preserve"> </w:t>
      </w:r>
      <w:r>
        <w:t>начальным</w:t>
      </w:r>
      <w:r>
        <w:rPr>
          <w:spacing w:val="-1"/>
        </w:rPr>
        <w:t xml:space="preserve"> </w:t>
      </w:r>
      <w:r>
        <w:t>There</w:t>
      </w:r>
      <w:r>
        <w:rPr>
          <w:spacing w:val="-5"/>
        </w:rPr>
        <w:t xml:space="preserve"> </w:t>
      </w:r>
      <w:r>
        <w:t>+</w:t>
      </w:r>
      <w:r>
        <w:rPr>
          <w:spacing w:val="-4"/>
        </w:rPr>
        <w:t xml:space="preserve"> </w:t>
      </w:r>
      <w:r>
        <w:t>to</w:t>
      </w:r>
      <w:r>
        <w:rPr>
          <w:spacing w:val="-5"/>
        </w:rPr>
        <w:t xml:space="preserve"> be;</w:t>
      </w:r>
    </w:p>
    <w:p w14:paraId="3724C2AC">
      <w:pPr>
        <w:pStyle w:val="6"/>
        <w:spacing w:before="33" w:line="261" w:lineRule="auto"/>
        <w:ind w:right="138"/>
      </w:pPr>
      <w:r>
        <w:t>предложения с глагольными конструкциями, содержащими глаголы-связки to be, to look, to seem, to feel;</w:t>
      </w:r>
    </w:p>
    <w:p w14:paraId="14278499">
      <w:pPr>
        <w:pStyle w:val="6"/>
        <w:spacing w:before="4"/>
        <w:ind w:left="741" w:firstLine="0"/>
      </w:pPr>
      <w:r>
        <w:t>предложения</w:t>
      </w:r>
      <w:r>
        <w:rPr>
          <w:spacing w:val="-6"/>
        </w:rPr>
        <w:t xml:space="preserve"> </w:t>
      </w:r>
      <w:r>
        <w:t>cо</w:t>
      </w:r>
      <w:r>
        <w:rPr>
          <w:spacing w:val="-8"/>
        </w:rPr>
        <w:t xml:space="preserve"> </w:t>
      </w:r>
      <w:r>
        <w:t>сложным</w:t>
      </w:r>
      <w:r>
        <w:rPr>
          <w:spacing w:val="-7"/>
        </w:rPr>
        <w:t xml:space="preserve"> </w:t>
      </w:r>
      <w:r>
        <w:t>дополнением</w:t>
      </w:r>
      <w:r>
        <w:rPr>
          <w:spacing w:val="-4"/>
        </w:rPr>
        <w:t xml:space="preserve"> </w:t>
      </w:r>
      <w:r>
        <w:t>–</w:t>
      </w:r>
      <w:r>
        <w:rPr>
          <w:spacing w:val="-8"/>
        </w:rPr>
        <w:t xml:space="preserve"> </w:t>
      </w:r>
      <w:r>
        <w:t>Complex</w:t>
      </w:r>
      <w:r>
        <w:rPr>
          <w:spacing w:val="-10"/>
        </w:rPr>
        <w:t xml:space="preserve"> </w:t>
      </w:r>
      <w:r>
        <w:rPr>
          <w:spacing w:val="-2"/>
        </w:rPr>
        <w:t>Object;</w:t>
      </w:r>
    </w:p>
    <w:p w14:paraId="6E132554">
      <w:pPr>
        <w:pStyle w:val="6"/>
        <w:spacing w:before="33"/>
        <w:ind w:left="741" w:firstLine="0"/>
      </w:pPr>
      <w:r>
        <w:t>сложносочинённые</w:t>
      </w:r>
      <w:r>
        <w:rPr>
          <w:spacing w:val="45"/>
        </w:rPr>
        <w:t xml:space="preserve"> </w:t>
      </w:r>
      <w:r>
        <w:t>предложения</w:t>
      </w:r>
      <w:r>
        <w:rPr>
          <w:spacing w:val="45"/>
        </w:rPr>
        <w:t xml:space="preserve"> </w:t>
      </w:r>
      <w:r>
        <w:t>с</w:t>
      </w:r>
      <w:r>
        <w:rPr>
          <w:spacing w:val="45"/>
        </w:rPr>
        <w:t xml:space="preserve"> </w:t>
      </w:r>
      <w:r>
        <w:t>сочинительными</w:t>
      </w:r>
      <w:r>
        <w:rPr>
          <w:spacing w:val="45"/>
        </w:rPr>
        <w:t xml:space="preserve"> </w:t>
      </w:r>
      <w:r>
        <w:t>союзами</w:t>
      </w:r>
      <w:r>
        <w:rPr>
          <w:spacing w:val="52"/>
        </w:rPr>
        <w:t xml:space="preserve"> </w:t>
      </w:r>
      <w:r>
        <w:t>and,</w:t>
      </w:r>
      <w:r>
        <w:rPr>
          <w:spacing w:val="47"/>
        </w:rPr>
        <w:t xml:space="preserve"> </w:t>
      </w:r>
      <w:r>
        <w:rPr>
          <w:spacing w:val="-4"/>
        </w:rPr>
        <w:t>but,</w:t>
      </w:r>
    </w:p>
    <w:p w14:paraId="55F9C491">
      <w:pPr>
        <w:pStyle w:val="6"/>
        <w:spacing w:before="34"/>
        <w:ind w:firstLine="0"/>
        <w:jc w:val="left"/>
      </w:pPr>
      <w:r>
        <w:rPr>
          <w:spacing w:val="-5"/>
        </w:rPr>
        <w:t>or;</w:t>
      </w:r>
    </w:p>
    <w:p w14:paraId="33C8F3FA">
      <w:pPr>
        <w:pStyle w:val="6"/>
        <w:spacing w:before="29"/>
        <w:ind w:left="741" w:firstLine="0"/>
        <w:jc w:val="left"/>
      </w:pPr>
      <w:r>
        <w:t>сложноподчинённые</w:t>
      </w:r>
      <w:r>
        <w:rPr>
          <w:spacing w:val="77"/>
          <w:w w:val="150"/>
        </w:rPr>
        <w:t xml:space="preserve"> </w:t>
      </w:r>
      <w:r>
        <w:t>предложения</w:t>
      </w:r>
      <w:r>
        <w:rPr>
          <w:spacing w:val="76"/>
          <w:w w:val="150"/>
        </w:rPr>
        <w:t xml:space="preserve"> </w:t>
      </w:r>
      <w:r>
        <w:t>с</w:t>
      </w:r>
      <w:r>
        <w:rPr>
          <w:spacing w:val="76"/>
          <w:w w:val="150"/>
        </w:rPr>
        <w:t xml:space="preserve"> </w:t>
      </w:r>
      <w:r>
        <w:t>союзами</w:t>
      </w:r>
      <w:r>
        <w:rPr>
          <w:spacing w:val="74"/>
          <w:w w:val="150"/>
        </w:rPr>
        <w:t xml:space="preserve"> </w:t>
      </w:r>
      <w:r>
        <w:t>и</w:t>
      </w:r>
      <w:r>
        <w:rPr>
          <w:spacing w:val="75"/>
          <w:w w:val="150"/>
        </w:rPr>
        <w:t xml:space="preserve"> </w:t>
      </w:r>
      <w:r>
        <w:t>союзными</w:t>
      </w:r>
      <w:r>
        <w:rPr>
          <w:spacing w:val="75"/>
          <w:w w:val="150"/>
        </w:rPr>
        <w:t xml:space="preserve"> </w:t>
      </w:r>
      <w:r>
        <w:rPr>
          <w:spacing w:val="-2"/>
        </w:rPr>
        <w:t>словами</w:t>
      </w:r>
    </w:p>
    <w:p w14:paraId="791D1E6D">
      <w:pPr>
        <w:pStyle w:val="6"/>
        <w:spacing w:before="33"/>
        <w:ind w:firstLine="0"/>
      </w:pPr>
      <w:r>
        <w:t>because,</w:t>
      </w:r>
      <w:r>
        <w:rPr>
          <w:spacing w:val="-6"/>
        </w:rPr>
        <w:t xml:space="preserve"> </w:t>
      </w:r>
      <w:r>
        <w:t>if,</w:t>
      </w:r>
      <w:r>
        <w:rPr>
          <w:spacing w:val="-6"/>
        </w:rPr>
        <w:t xml:space="preserve"> </w:t>
      </w:r>
      <w:r>
        <w:t>when,</w:t>
      </w:r>
      <w:r>
        <w:rPr>
          <w:spacing w:val="-5"/>
        </w:rPr>
        <w:t xml:space="preserve"> </w:t>
      </w:r>
      <w:r>
        <w:t>where,</w:t>
      </w:r>
      <w:r>
        <w:rPr>
          <w:spacing w:val="-6"/>
        </w:rPr>
        <w:t xml:space="preserve"> </w:t>
      </w:r>
      <w:r>
        <w:t>what,</w:t>
      </w:r>
      <w:r>
        <w:rPr>
          <w:spacing w:val="-5"/>
        </w:rPr>
        <w:t xml:space="preserve"> </w:t>
      </w:r>
      <w:r>
        <w:t>why,</w:t>
      </w:r>
      <w:r>
        <w:rPr>
          <w:spacing w:val="-1"/>
        </w:rPr>
        <w:t xml:space="preserve"> </w:t>
      </w:r>
      <w:r>
        <w:rPr>
          <w:spacing w:val="-4"/>
        </w:rPr>
        <w:t>how;</w:t>
      </w:r>
    </w:p>
    <w:p w14:paraId="3EA5CB76">
      <w:pPr>
        <w:pStyle w:val="6"/>
        <w:spacing w:before="33" w:line="264" w:lineRule="auto"/>
        <w:ind w:right="150"/>
      </w:pPr>
      <w:r>
        <w:t>сложноподчинённые</w:t>
      </w:r>
      <w:r>
        <w:rPr>
          <w:spacing w:val="-6"/>
        </w:rPr>
        <w:t xml:space="preserve"> </w:t>
      </w:r>
      <w:r>
        <w:t>предложения</w:t>
      </w:r>
      <w:r>
        <w:rPr>
          <w:spacing w:val="-6"/>
        </w:rPr>
        <w:t xml:space="preserve"> </w:t>
      </w:r>
      <w:r>
        <w:t>с</w:t>
      </w:r>
      <w:r>
        <w:rPr>
          <w:spacing w:val="-6"/>
        </w:rPr>
        <w:t xml:space="preserve"> </w:t>
      </w:r>
      <w:r>
        <w:t>определительными</w:t>
      </w:r>
      <w:r>
        <w:rPr>
          <w:spacing w:val="-7"/>
        </w:rPr>
        <w:t xml:space="preserve"> </w:t>
      </w:r>
      <w:r>
        <w:t>придаточными</w:t>
      </w:r>
      <w:r>
        <w:rPr>
          <w:spacing w:val="-7"/>
        </w:rPr>
        <w:t xml:space="preserve"> </w:t>
      </w:r>
      <w:r>
        <w:t>с союзными словами who, which, that;</w:t>
      </w:r>
    </w:p>
    <w:p w14:paraId="327598F3">
      <w:pPr>
        <w:pStyle w:val="6"/>
        <w:spacing w:before="2" w:line="261" w:lineRule="auto"/>
        <w:ind w:right="142"/>
      </w:pPr>
      <w:r>
        <w:t>сложноподчинённые предложения с союзными словами whoever, whatever, however, whenever;</w:t>
      </w:r>
    </w:p>
    <w:p w14:paraId="3312B121">
      <w:pPr>
        <w:pStyle w:val="6"/>
        <w:spacing w:before="4" w:line="264" w:lineRule="auto"/>
        <w:ind w:right="147"/>
      </w:pPr>
      <w:r>
        <w:t>условные предложения с глаголами в изъявительном наклонении (Conditional 0, Conditional I) и с глаголами в сослагательном наклонении (Conditional II);</w:t>
      </w:r>
    </w:p>
    <w:p w14:paraId="0DF35AC3">
      <w:pPr>
        <w:pStyle w:val="6"/>
        <w:spacing w:before="3" w:line="261" w:lineRule="auto"/>
        <w:ind w:right="145"/>
      </w:pPr>
      <w:r>
        <w:t>все типы вопросительных предложений (общий, специальный, альтернативный, разделительный вопросы в Present/Past/Future Simple Tense,</w:t>
      </w:r>
    </w:p>
    <w:p w14:paraId="583AF547">
      <w:pPr>
        <w:pStyle w:val="6"/>
        <w:spacing w:after="0" w:line="261" w:lineRule="auto"/>
        <w:sectPr>
          <w:pgSz w:w="11910" w:h="16390"/>
          <w:pgMar w:top="1060" w:right="708" w:bottom="280" w:left="1559" w:header="720" w:footer="720" w:gutter="0"/>
          <w:cols w:space="720" w:num="1"/>
        </w:sectPr>
      </w:pPr>
    </w:p>
    <w:p w14:paraId="5C99F8D8">
      <w:pPr>
        <w:pStyle w:val="6"/>
        <w:spacing w:before="23" w:line="264" w:lineRule="auto"/>
        <w:ind w:right="154" w:firstLine="0"/>
      </w:pPr>
      <w:r>
        <w:t>Present/Past Continuous Tense, Present/Past Perfect Tense, Present Perfect Continuous Tense);</w:t>
      </w:r>
    </w:p>
    <w:p w14:paraId="5705E29D">
      <w:pPr>
        <w:pStyle w:val="6"/>
        <w:spacing w:before="3" w:line="264" w:lineRule="auto"/>
        <w:ind w:right="141"/>
      </w:pPr>
      <w: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14:paraId="5BCC72DE">
      <w:pPr>
        <w:pStyle w:val="6"/>
        <w:spacing w:line="264" w:lineRule="auto"/>
        <w:ind w:right="147"/>
      </w:pPr>
      <w:r>
        <w:t xml:space="preserve">модальные глаголы в косвенной речи в настоящем и прошедшем </w:t>
      </w:r>
      <w:r>
        <w:rPr>
          <w:spacing w:val="-2"/>
        </w:rPr>
        <w:t>времени;</w:t>
      </w:r>
    </w:p>
    <w:p w14:paraId="53B56F83">
      <w:pPr>
        <w:pStyle w:val="6"/>
        <w:spacing w:before="1"/>
        <w:ind w:left="741" w:firstLine="0"/>
      </w:pPr>
      <w:r>
        <w:t>предложения</w:t>
      </w:r>
      <w:r>
        <w:rPr>
          <w:spacing w:val="1"/>
        </w:rPr>
        <w:t xml:space="preserve"> </w:t>
      </w:r>
      <w:r>
        <w:t>с</w:t>
      </w:r>
      <w:r>
        <w:rPr>
          <w:spacing w:val="1"/>
        </w:rPr>
        <w:t xml:space="preserve"> </w:t>
      </w:r>
      <w:r>
        <w:t>конструкциями as</w:t>
      </w:r>
      <w:r>
        <w:rPr>
          <w:spacing w:val="2"/>
        </w:rPr>
        <w:t xml:space="preserve"> </w:t>
      </w:r>
      <w:r>
        <w:t>… as,</w:t>
      </w:r>
      <w:r>
        <w:rPr>
          <w:spacing w:val="-1"/>
        </w:rPr>
        <w:t xml:space="preserve"> </w:t>
      </w:r>
      <w:r>
        <w:t>not so …</w:t>
      </w:r>
      <w:r>
        <w:rPr>
          <w:spacing w:val="-4"/>
        </w:rPr>
        <w:t xml:space="preserve"> </w:t>
      </w:r>
      <w:r>
        <w:t>as,</w:t>
      </w:r>
      <w:r>
        <w:rPr>
          <w:spacing w:val="-2"/>
        </w:rPr>
        <w:t xml:space="preserve"> </w:t>
      </w:r>
      <w:r>
        <w:t>both</w:t>
      </w:r>
      <w:r>
        <w:rPr>
          <w:spacing w:val="-4"/>
        </w:rPr>
        <w:t xml:space="preserve"> </w:t>
      </w:r>
      <w:r>
        <w:t>… and</w:t>
      </w:r>
      <w:r>
        <w:rPr>
          <w:spacing w:val="1"/>
        </w:rPr>
        <w:t xml:space="preserve"> </w:t>
      </w:r>
      <w:r>
        <w:t>…,</w:t>
      </w:r>
      <w:r>
        <w:rPr>
          <w:spacing w:val="2"/>
        </w:rPr>
        <w:t xml:space="preserve"> </w:t>
      </w:r>
      <w:r>
        <w:rPr>
          <w:spacing w:val="-2"/>
        </w:rPr>
        <w:t>either</w:t>
      </w:r>
    </w:p>
    <w:p w14:paraId="4AC9B4B8">
      <w:pPr>
        <w:pStyle w:val="6"/>
        <w:spacing w:before="33" w:line="261" w:lineRule="auto"/>
        <w:ind w:left="741" w:right="5600" w:hanging="601"/>
        <w:jc w:val="left"/>
      </w:pPr>
      <w:r>
        <w:t>… or, neither … nor; предложения</w:t>
      </w:r>
      <w:r>
        <w:rPr>
          <w:spacing w:val="-12"/>
        </w:rPr>
        <w:t xml:space="preserve"> </w:t>
      </w:r>
      <w:r>
        <w:t>с</w:t>
      </w:r>
      <w:r>
        <w:rPr>
          <w:spacing w:val="-11"/>
        </w:rPr>
        <w:t xml:space="preserve"> </w:t>
      </w:r>
      <w:r>
        <w:t>I</w:t>
      </w:r>
      <w:r>
        <w:rPr>
          <w:spacing w:val="-14"/>
        </w:rPr>
        <w:t xml:space="preserve"> </w:t>
      </w:r>
      <w:r>
        <w:t>wish;</w:t>
      </w:r>
    </w:p>
    <w:p w14:paraId="09D23425">
      <w:pPr>
        <w:pStyle w:val="6"/>
        <w:spacing w:before="4"/>
        <w:ind w:left="741" w:firstLine="0"/>
        <w:jc w:val="left"/>
      </w:pPr>
      <w:r>
        <w:t>конструкции</w:t>
      </w:r>
      <w:r>
        <w:rPr>
          <w:spacing w:val="-7"/>
        </w:rPr>
        <w:t xml:space="preserve"> </w:t>
      </w:r>
      <w:r>
        <w:t>с</w:t>
      </w:r>
      <w:r>
        <w:rPr>
          <w:spacing w:val="-5"/>
        </w:rPr>
        <w:t xml:space="preserve"> </w:t>
      </w:r>
      <w:r>
        <w:t>глаголами</w:t>
      </w:r>
      <w:r>
        <w:rPr>
          <w:spacing w:val="-6"/>
        </w:rPr>
        <w:t xml:space="preserve"> </w:t>
      </w:r>
      <w:r>
        <w:t>на</w:t>
      </w:r>
      <w:r>
        <w:rPr>
          <w:spacing w:val="-5"/>
        </w:rPr>
        <w:t xml:space="preserve"> </w:t>
      </w:r>
      <w:r>
        <w:t>-ing:</w:t>
      </w:r>
      <w:r>
        <w:rPr>
          <w:spacing w:val="-6"/>
        </w:rPr>
        <w:t xml:space="preserve"> </w:t>
      </w:r>
      <w:r>
        <w:t>to</w:t>
      </w:r>
      <w:r>
        <w:rPr>
          <w:spacing w:val="-2"/>
        </w:rPr>
        <w:t xml:space="preserve"> </w:t>
      </w:r>
      <w:r>
        <w:t>love/hate</w:t>
      </w:r>
      <w:r>
        <w:rPr>
          <w:spacing w:val="-5"/>
        </w:rPr>
        <w:t xml:space="preserve"> </w:t>
      </w:r>
      <w:r>
        <w:t>doing</w:t>
      </w:r>
      <w:r>
        <w:rPr>
          <w:spacing w:val="-10"/>
        </w:rPr>
        <w:t xml:space="preserve"> </w:t>
      </w:r>
      <w:r>
        <w:rPr>
          <w:spacing w:val="-2"/>
        </w:rPr>
        <w:t>smth;</w:t>
      </w:r>
    </w:p>
    <w:p w14:paraId="2C912CCA">
      <w:pPr>
        <w:pStyle w:val="6"/>
        <w:spacing w:before="33" w:line="264" w:lineRule="auto"/>
        <w:jc w:val="left"/>
      </w:pPr>
      <w:r>
        <w:t>конструкции</w:t>
      </w:r>
      <w:r>
        <w:rPr>
          <w:spacing w:val="80"/>
        </w:rPr>
        <w:t xml:space="preserve"> </w:t>
      </w:r>
      <w:r>
        <w:t>c</w:t>
      </w:r>
      <w:r>
        <w:rPr>
          <w:spacing w:val="80"/>
        </w:rPr>
        <w:t xml:space="preserve"> </w:t>
      </w:r>
      <w:r>
        <w:t>глаголами</w:t>
      </w:r>
      <w:r>
        <w:rPr>
          <w:spacing w:val="80"/>
        </w:rPr>
        <w:t xml:space="preserve"> </w:t>
      </w:r>
      <w:r>
        <w:t>to</w:t>
      </w:r>
      <w:r>
        <w:rPr>
          <w:spacing w:val="80"/>
        </w:rPr>
        <w:t xml:space="preserve"> </w:t>
      </w:r>
      <w:r>
        <w:t>stop,</w:t>
      </w:r>
      <w:r>
        <w:rPr>
          <w:spacing w:val="80"/>
        </w:rPr>
        <w:t xml:space="preserve"> </w:t>
      </w:r>
      <w:r>
        <w:t>to</w:t>
      </w:r>
      <w:r>
        <w:rPr>
          <w:spacing w:val="80"/>
        </w:rPr>
        <w:t xml:space="preserve"> </w:t>
      </w:r>
      <w:r>
        <w:t>remember,</w:t>
      </w:r>
      <w:r>
        <w:rPr>
          <w:spacing w:val="80"/>
        </w:rPr>
        <w:t xml:space="preserve"> </w:t>
      </w:r>
      <w:r>
        <w:t>to</w:t>
      </w:r>
      <w:r>
        <w:rPr>
          <w:spacing w:val="80"/>
        </w:rPr>
        <w:t xml:space="preserve"> </w:t>
      </w:r>
      <w:r>
        <w:t>forget</w:t>
      </w:r>
      <w:r>
        <w:rPr>
          <w:spacing w:val="80"/>
        </w:rPr>
        <w:t xml:space="preserve"> </w:t>
      </w:r>
      <w:r>
        <w:t>(разница</w:t>
      </w:r>
      <w:r>
        <w:rPr>
          <w:spacing w:val="80"/>
        </w:rPr>
        <w:t xml:space="preserve"> </w:t>
      </w:r>
      <w:r>
        <w:t>в значении to stop doing smth и to stop to do smth);</w:t>
      </w:r>
    </w:p>
    <w:p w14:paraId="196B8C29">
      <w:pPr>
        <w:pStyle w:val="6"/>
        <w:spacing w:line="264" w:lineRule="auto"/>
        <w:ind w:left="741" w:right="2909" w:firstLine="0"/>
        <w:jc w:val="left"/>
      </w:pPr>
      <w:r>
        <w:t>конструкция It takes me … to do smth; конструкция</w:t>
      </w:r>
      <w:r>
        <w:rPr>
          <w:spacing w:val="-3"/>
        </w:rPr>
        <w:t xml:space="preserve"> </w:t>
      </w:r>
      <w:r>
        <w:t>used</w:t>
      </w:r>
      <w:r>
        <w:rPr>
          <w:spacing w:val="-7"/>
        </w:rPr>
        <w:t xml:space="preserve"> </w:t>
      </w:r>
      <w:r>
        <w:t>to</w:t>
      </w:r>
      <w:r>
        <w:rPr>
          <w:spacing w:val="-8"/>
        </w:rPr>
        <w:t xml:space="preserve"> </w:t>
      </w:r>
      <w:r>
        <w:t>+</w:t>
      </w:r>
      <w:r>
        <w:rPr>
          <w:spacing w:val="-8"/>
        </w:rPr>
        <w:t xml:space="preserve"> </w:t>
      </w:r>
      <w:r>
        <w:t>инфинитив</w:t>
      </w:r>
      <w:r>
        <w:rPr>
          <w:spacing w:val="-10"/>
        </w:rPr>
        <w:t xml:space="preserve"> </w:t>
      </w:r>
      <w:r>
        <w:t>глагола;</w:t>
      </w:r>
    </w:p>
    <w:p w14:paraId="4083A371">
      <w:pPr>
        <w:pStyle w:val="6"/>
        <w:ind w:left="741" w:firstLine="0"/>
        <w:jc w:val="left"/>
      </w:pPr>
      <w:r>
        <w:t>конструкции</w:t>
      </w:r>
      <w:r>
        <w:rPr>
          <w:spacing w:val="-6"/>
        </w:rPr>
        <w:t xml:space="preserve"> </w:t>
      </w:r>
      <w:r>
        <w:t>be/get</w:t>
      </w:r>
      <w:r>
        <w:rPr>
          <w:spacing w:val="-2"/>
        </w:rPr>
        <w:t xml:space="preserve"> </w:t>
      </w:r>
      <w:r>
        <w:t>used</w:t>
      </w:r>
      <w:r>
        <w:rPr>
          <w:spacing w:val="-6"/>
        </w:rPr>
        <w:t xml:space="preserve"> </w:t>
      </w:r>
      <w:r>
        <w:t>to</w:t>
      </w:r>
      <w:r>
        <w:rPr>
          <w:spacing w:val="-6"/>
        </w:rPr>
        <w:t xml:space="preserve"> </w:t>
      </w:r>
      <w:r>
        <w:t>smth,</w:t>
      </w:r>
      <w:r>
        <w:rPr>
          <w:spacing w:val="-3"/>
        </w:rPr>
        <w:t xml:space="preserve"> </w:t>
      </w:r>
      <w:r>
        <w:t>be/get</w:t>
      </w:r>
      <w:r>
        <w:rPr>
          <w:spacing w:val="-6"/>
        </w:rPr>
        <w:t xml:space="preserve"> </w:t>
      </w:r>
      <w:r>
        <w:t>used</w:t>
      </w:r>
      <w:r>
        <w:rPr>
          <w:spacing w:val="-6"/>
        </w:rPr>
        <w:t xml:space="preserve"> </w:t>
      </w:r>
      <w:r>
        <w:t>to</w:t>
      </w:r>
      <w:r>
        <w:rPr>
          <w:spacing w:val="-6"/>
        </w:rPr>
        <w:t xml:space="preserve"> </w:t>
      </w:r>
      <w:r>
        <w:t>doing</w:t>
      </w:r>
      <w:r>
        <w:rPr>
          <w:spacing w:val="-11"/>
        </w:rPr>
        <w:t xml:space="preserve"> </w:t>
      </w:r>
      <w:r>
        <w:rPr>
          <w:spacing w:val="-2"/>
        </w:rPr>
        <w:t>smth;</w:t>
      </w:r>
    </w:p>
    <w:p w14:paraId="7CA781E3">
      <w:pPr>
        <w:pStyle w:val="6"/>
        <w:spacing w:before="33" w:line="264" w:lineRule="auto"/>
        <w:ind w:right="149"/>
      </w:pPr>
      <w:r>
        <w:t>конструкции I prefer, I’d prefer, I’d rather prefer, выражающие предпочтение, а также конструкций I’d rather, You’d better;</w:t>
      </w:r>
    </w:p>
    <w:p w14:paraId="0D71EEEF">
      <w:pPr>
        <w:pStyle w:val="6"/>
        <w:spacing w:line="264" w:lineRule="auto"/>
        <w:ind w:right="142"/>
      </w:pPr>
      <w:r>
        <w:t>подлежащее, выраженное собирательным существительным (family, police), и его согласование со сказуемым;</w:t>
      </w:r>
    </w:p>
    <w:p w14:paraId="29A221A2">
      <w:pPr>
        <w:pStyle w:val="6"/>
        <w:spacing w:line="264" w:lineRule="auto"/>
        <w:ind w:right="141"/>
      </w:pPr>
      <w: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14:paraId="78A5F778">
      <w:pPr>
        <w:pStyle w:val="6"/>
        <w:spacing w:before="2" w:line="261" w:lineRule="auto"/>
        <w:ind w:right="151"/>
      </w:pPr>
      <w:r>
        <w:t>конструкция to be going to, формы Future Simple Tense и Present Continuous Tense для выражения будущего действия;</w:t>
      </w:r>
    </w:p>
    <w:p w14:paraId="7DD8EB8D">
      <w:pPr>
        <w:pStyle w:val="6"/>
        <w:spacing w:before="4" w:line="264" w:lineRule="auto"/>
        <w:ind w:right="154"/>
      </w:pPr>
      <w:r>
        <w:t>модальные глаголы и их эквиваленты (can/be able to, could, must/have to, may, might, should, shall, would, will, need);</w:t>
      </w:r>
    </w:p>
    <w:p w14:paraId="2C63C6EA">
      <w:pPr>
        <w:pStyle w:val="6"/>
        <w:spacing w:before="2" w:line="264" w:lineRule="auto"/>
        <w:ind w:right="144"/>
      </w:pPr>
      <w:r>
        <w:t>неличные формы глагола – инфинитив, герундий, причастие (Participle I и</w:t>
      </w:r>
      <w:r>
        <w:rPr>
          <w:spacing w:val="-3"/>
        </w:rPr>
        <w:t xml:space="preserve"> </w:t>
      </w:r>
      <w:r>
        <w:t>Participle</w:t>
      </w:r>
      <w:r>
        <w:rPr>
          <w:spacing w:val="-2"/>
        </w:rPr>
        <w:t xml:space="preserve"> </w:t>
      </w:r>
      <w:r>
        <w:t>II),</w:t>
      </w:r>
      <w:r>
        <w:rPr>
          <w:spacing w:val="-1"/>
        </w:rPr>
        <w:t xml:space="preserve"> </w:t>
      </w:r>
      <w:r>
        <w:t>причастия</w:t>
      </w:r>
      <w:r>
        <w:rPr>
          <w:spacing w:val="-2"/>
        </w:rPr>
        <w:t xml:space="preserve"> </w:t>
      </w:r>
      <w:r>
        <w:t>в</w:t>
      </w:r>
      <w:r>
        <w:rPr>
          <w:spacing w:val="-4"/>
        </w:rPr>
        <w:t xml:space="preserve"> </w:t>
      </w:r>
      <w:r>
        <w:t>функции</w:t>
      </w:r>
      <w:r>
        <w:rPr>
          <w:spacing w:val="-3"/>
        </w:rPr>
        <w:t xml:space="preserve"> </w:t>
      </w:r>
      <w:r>
        <w:t>определения</w:t>
      </w:r>
      <w:r>
        <w:rPr>
          <w:spacing w:val="-2"/>
        </w:rPr>
        <w:t xml:space="preserve"> </w:t>
      </w:r>
      <w:r>
        <w:t>(Participle I –</w:t>
      </w:r>
      <w:r>
        <w:rPr>
          <w:spacing w:val="-3"/>
        </w:rPr>
        <w:t xml:space="preserve"> </w:t>
      </w:r>
      <w:r>
        <w:t>a</w:t>
      </w:r>
      <w:r>
        <w:rPr>
          <w:spacing w:val="-2"/>
        </w:rPr>
        <w:t xml:space="preserve"> </w:t>
      </w:r>
      <w:r>
        <w:t>playing</w:t>
      </w:r>
      <w:r>
        <w:rPr>
          <w:spacing w:val="-8"/>
        </w:rPr>
        <w:t xml:space="preserve"> </w:t>
      </w:r>
      <w:r>
        <w:t>child, Participle II – a written text);</w:t>
      </w:r>
    </w:p>
    <w:p w14:paraId="1F5192E3">
      <w:pPr>
        <w:pStyle w:val="6"/>
        <w:spacing w:line="321" w:lineRule="exact"/>
        <w:ind w:left="741" w:firstLine="0"/>
      </w:pPr>
      <w:r>
        <w:t>определённый,</w:t>
      </w:r>
      <w:r>
        <w:rPr>
          <w:spacing w:val="-9"/>
        </w:rPr>
        <w:t xml:space="preserve"> </w:t>
      </w:r>
      <w:r>
        <w:t>неопределённый</w:t>
      </w:r>
      <w:r>
        <w:rPr>
          <w:spacing w:val="-10"/>
        </w:rPr>
        <w:t xml:space="preserve"> </w:t>
      </w:r>
      <w:r>
        <w:t>и</w:t>
      </w:r>
      <w:r>
        <w:rPr>
          <w:spacing w:val="-10"/>
        </w:rPr>
        <w:t xml:space="preserve"> </w:t>
      </w:r>
      <w:r>
        <w:t>нулевой</w:t>
      </w:r>
      <w:r>
        <w:rPr>
          <w:spacing w:val="-11"/>
        </w:rPr>
        <w:t xml:space="preserve"> </w:t>
      </w:r>
      <w:r>
        <w:rPr>
          <w:spacing w:val="-2"/>
        </w:rPr>
        <w:t>артикли;</w:t>
      </w:r>
    </w:p>
    <w:p w14:paraId="310790C2">
      <w:pPr>
        <w:pStyle w:val="6"/>
        <w:spacing w:before="33" w:line="264" w:lineRule="auto"/>
        <w:jc w:val="left"/>
      </w:pPr>
      <w:r>
        <w:t>имена</w:t>
      </w:r>
      <w:r>
        <w:rPr>
          <w:spacing w:val="80"/>
        </w:rPr>
        <w:t xml:space="preserve"> </w:t>
      </w:r>
      <w:r>
        <w:t>существительные</w:t>
      </w:r>
      <w:r>
        <w:rPr>
          <w:spacing w:val="80"/>
        </w:rPr>
        <w:t xml:space="preserve"> </w:t>
      </w:r>
      <w:r>
        <w:t>во</w:t>
      </w:r>
      <w:r>
        <w:rPr>
          <w:spacing w:val="80"/>
        </w:rPr>
        <w:t xml:space="preserve"> </w:t>
      </w:r>
      <w:r>
        <w:t>множественном</w:t>
      </w:r>
      <w:r>
        <w:rPr>
          <w:spacing w:val="80"/>
        </w:rPr>
        <w:t xml:space="preserve"> </w:t>
      </w:r>
      <w:r>
        <w:t>числе,</w:t>
      </w:r>
      <w:r>
        <w:rPr>
          <w:spacing w:val="80"/>
        </w:rPr>
        <w:t xml:space="preserve"> </w:t>
      </w:r>
      <w:r>
        <w:t>образованных</w:t>
      </w:r>
      <w:r>
        <w:rPr>
          <w:spacing w:val="40"/>
        </w:rPr>
        <w:t xml:space="preserve"> </w:t>
      </w:r>
      <w:r>
        <w:t>по правилу, и исключения;</w:t>
      </w:r>
    </w:p>
    <w:p w14:paraId="4E631B7D">
      <w:pPr>
        <w:pStyle w:val="6"/>
        <w:tabs>
          <w:tab w:val="left" w:pos="2837"/>
          <w:tab w:val="left" w:pos="3815"/>
          <w:tab w:val="left" w:pos="6251"/>
          <w:tab w:val="left" w:pos="7651"/>
          <w:tab w:val="left" w:pos="8682"/>
        </w:tabs>
        <w:spacing w:before="2" w:line="261" w:lineRule="auto"/>
        <w:ind w:right="150"/>
        <w:jc w:val="left"/>
      </w:pPr>
      <w:r>
        <w:rPr>
          <w:spacing w:val="-2"/>
        </w:rPr>
        <w:t>неисчисляемые</w:t>
      </w:r>
      <w:r>
        <w:tab/>
      </w:r>
      <w:r>
        <w:rPr>
          <w:spacing w:val="-2"/>
        </w:rPr>
        <w:t>имена</w:t>
      </w:r>
      <w:r>
        <w:tab/>
      </w:r>
      <w:r>
        <w:rPr>
          <w:spacing w:val="-2"/>
        </w:rPr>
        <w:t>существительные,</w:t>
      </w:r>
      <w:r>
        <w:tab/>
      </w:r>
      <w:r>
        <w:rPr>
          <w:spacing w:val="-2"/>
        </w:rPr>
        <w:t>имеющие</w:t>
      </w:r>
      <w:r>
        <w:tab/>
      </w:r>
      <w:r>
        <w:rPr>
          <w:spacing w:val="-2"/>
        </w:rPr>
        <w:t>форму</w:t>
      </w:r>
      <w:r>
        <w:tab/>
      </w:r>
      <w:r>
        <w:rPr>
          <w:spacing w:val="-2"/>
        </w:rPr>
        <w:t xml:space="preserve">только </w:t>
      </w:r>
      <w:r>
        <w:t>множественного числа;</w:t>
      </w:r>
    </w:p>
    <w:p w14:paraId="47AEB677">
      <w:pPr>
        <w:pStyle w:val="6"/>
        <w:spacing w:before="5"/>
        <w:ind w:left="741" w:firstLine="0"/>
        <w:jc w:val="left"/>
      </w:pPr>
      <w:r>
        <w:t>притяжательный</w:t>
      </w:r>
      <w:r>
        <w:rPr>
          <w:spacing w:val="-9"/>
        </w:rPr>
        <w:t xml:space="preserve"> </w:t>
      </w:r>
      <w:r>
        <w:t>падеж</w:t>
      </w:r>
      <w:r>
        <w:rPr>
          <w:spacing w:val="-9"/>
        </w:rPr>
        <w:t xml:space="preserve"> </w:t>
      </w:r>
      <w:r>
        <w:t>имён</w:t>
      </w:r>
      <w:r>
        <w:rPr>
          <w:spacing w:val="-9"/>
        </w:rPr>
        <w:t xml:space="preserve"> </w:t>
      </w:r>
      <w:r>
        <w:rPr>
          <w:spacing w:val="-2"/>
        </w:rPr>
        <w:t>существительных;</w:t>
      </w:r>
    </w:p>
    <w:p w14:paraId="1CC1A70B">
      <w:pPr>
        <w:pStyle w:val="6"/>
        <w:spacing w:after="0"/>
        <w:jc w:val="left"/>
        <w:sectPr>
          <w:pgSz w:w="11910" w:h="16390"/>
          <w:pgMar w:top="1100" w:right="708" w:bottom="280" w:left="1559" w:header="720" w:footer="720" w:gutter="0"/>
          <w:cols w:space="720" w:num="1"/>
        </w:sectPr>
      </w:pPr>
    </w:p>
    <w:p w14:paraId="2A95A1E1">
      <w:pPr>
        <w:pStyle w:val="6"/>
        <w:spacing w:before="63" w:line="264" w:lineRule="auto"/>
        <w:jc w:val="left"/>
      </w:pPr>
      <w:r>
        <w:t>имена</w:t>
      </w:r>
      <w:r>
        <w:rPr>
          <w:spacing w:val="40"/>
        </w:rPr>
        <w:t xml:space="preserve"> </w:t>
      </w:r>
      <w:r>
        <w:t>прилагательные</w:t>
      </w:r>
      <w:r>
        <w:rPr>
          <w:spacing w:val="40"/>
        </w:rPr>
        <w:t xml:space="preserve"> </w:t>
      </w:r>
      <w:r>
        <w:t>и</w:t>
      </w:r>
      <w:r>
        <w:rPr>
          <w:spacing w:val="40"/>
        </w:rPr>
        <w:t xml:space="preserve"> </w:t>
      </w:r>
      <w:r>
        <w:t>наречия</w:t>
      </w:r>
      <w:r>
        <w:rPr>
          <w:spacing w:val="40"/>
        </w:rPr>
        <w:t xml:space="preserve"> </w:t>
      </w:r>
      <w:r>
        <w:t>в</w:t>
      </w:r>
      <w:r>
        <w:rPr>
          <w:spacing w:val="40"/>
        </w:rPr>
        <w:t xml:space="preserve"> </w:t>
      </w:r>
      <w:r>
        <w:t>положительной,</w:t>
      </w:r>
      <w:r>
        <w:rPr>
          <w:spacing w:val="40"/>
        </w:rPr>
        <w:t xml:space="preserve"> </w:t>
      </w:r>
      <w:r>
        <w:t>сравнительной</w:t>
      </w:r>
      <w:r>
        <w:rPr>
          <w:spacing w:val="40"/>
        </w:rPr>
        <w:t xml:space="preserve"> </w:t>
      </w:r>
      <w:r>
        <w:t>и превосходной степенях, образованных по правилу, и исключения;</w:t>
      </w:r>
    </w:p>
    <w:p w14:paraId="7760408F">
      <w:pPr>
        <w:pStyle w:val="6"/>
        <w:spacing w:before="3" w:line="264" w:lineRule="auto"/>
        <w:ind w:right="130"/>
        <w:jc w:val="left"/>
      </w:pPr>
      <w:r>
        <w:t>порядок</w:t>
      </w:r>
      <w:r>
        <w:rPr>
          <w:spacing w:val="40"/>
        </w:rPr>
        <w:t xml:space="preserve"> </w:t>
      </w:r>
      <w:r>
        <w:t>следования</w:t>
      </w:r>
      <w:r>
        <w:rPr>
          <w:spacing w:val="40"/>
        </w:rPr>
        <w:t xml:space="preserve"> </w:t>
      </w:r>
      <w:r>
        <w:t>нескольких</w:t>
      </w:r>
      <w:r>
        <w:rPr>
          <w:spacing w:val="40"/>
        </w:rPr>
        <w:t xml:space="preserve"> </w:t>
      </w:r>
      <w:r>
        <w:t>прилагательных</w:t>
      </w:r>
      <w:r>
        <w:rPr>
          <w:spacing w:val="40"/>
        </w:rPr>
        <w:t xml:space="preserve"> </w:t>
      </w:r>
      <w:r>
        <w:t>(мнение</w:t>
      </w:r>
      <w:r>
        <w:rPr>
          <w:spacing w:val="40"/>
        </w:rPr>
        <w:t xml:space="preserve"> </w:t>
      </w:r>
      <w:r>
        <w:t>–</w:t>
      </w:r>
      <w:r>
        <w:rPr>
          <w:spacing w:val="40"/>
        </w:rPr>
        <w:t xml:space="preserve"> </w:t>
      </w:r>
      <w:r>
        <w:t>размер</w:t>
      </w:r>
      <w:r>
        <w:rPr>
          <w:spacing w:val="40"/>
        </w:rPr>
        <w:t xml:space="preserve"> </w:t>
      </w:r>
      <w:r>
        <w:t>–</w:t>
      </w:r>
      <w:r>
        <w:rPr>
          <w:spacing w:val="80"/>
        </w:rPr>
        <w:t xml:space="preserve"> </w:t>
      </w:r>
      <w:r>
        <w:t>возраст – цвет – происхождение);</w:t>
      </w:r>
    </w:p>
    <w:p w14:paraId="20AC0647">
      <w:pPr>
        <w:pStyle w:val="6"/>
        <w:spacing w:line="320" w:lineRule="exact"/>
        <w:ind w:left="741" w:firstLine="0"/>
        <w:jc w:val="left"/>
      </w:pPr>
      <w:r>
        <w:t>слова,</w:t>
      </w:r>
      <w:r>
        <w:rPr>
          <w:spacing w:val="4"/>
        </w:rPr>
        <w:t xml:space="preserve"> </w:t>
      </w:r>
      <w:r>
        <w:t>выражающие</w:t>
      </w:r>
      <w:r>
        <w:rPr>
          <w:spacing w:val="4"/>
        </w:rPr>
        <w:t xml:space="preserve"> </w:t>
      </w:r>
      <w:r>
        <w:t>количество</w:t>
      </w:r>
      <w:r>
        <w:rPr>
          <w:spacing w:val="4"/>
        </w:rPr>
        <w:t xml:space="preserve"> </w:t>
      </w:r>
      <w:r>
        <w:t>(many/much,</w:t>
      </w:r>
      <w:r>
        <w:rPr>
          <w:spacing w:val="11"/>
        </w:rPr>
        <w:t xml:space="preserve"> </w:t>
      </w:r>
      <w:r>
        <w:t>little/a</w:t>
      </w:r>
      <w:r>
        <w:rPr>
          <w:spacing w:val="4"/>
        </w:rPr>
        <w:t xml:space="preserve"> </w:t>
      </w:r>
      <w:r>
        <w:t>little,</w:t>
      </w:r>
      <w:r>
        <w:rPr>
          <w:spacing w:val="10"/>
        </w:rPr>
        <w:t xml:space="preserve"> </w:t>
      </w:r>
      <w:r>
        <w:t>few/a</w:t>
      </w:r>
      <w:r>
        <w:rPr>
          <w:spacing w:val="9"/>
        </w:rPr>
        <w:t xml:space="preserve"> </w:t>
      </w:r>
      <w:r>
        <w:t>few,</w:t>
      </w:r>
      <w:r>
        <w:rPr>
          <w:spacing w:val="6"/>
        </w:rPr>
        <w:t xml:space="preserve"> </w:t>
      </w:r>
      <w:r>
        <w:t>a</w:t>
      </w:r>
      <w:r>
        <w:rPr>
          <w:spacing w:val="5"/>
        </w:rPr>
        <w:t xml:space="preserve"> </w:t>
      </w:r>
      <w:r>
        <w:rPr>
          <w:spacing w:val="-5"/>
        </w:rPr>
        <w:t>lot</w:t>
      </w:r>
    </w:p>
    <w:p w14:paraId="5423F49B">
      <w:pPr>
        <w:pStyle w:val="6"/>
        <w:spacing w:before="33"/>
        <w:ind w:firstLine="0"/>
        <w:jc w:val="left"/>
      </w:pPr>
      <w:r>
        <w:rPr>
          <w:spacing w:val="-4"/>
        </w:rPr>
        <w:t>of);</w:t>
      </w:r>
    </w:p>
    <w:p w14:paraId="26DA9340">
      <w:pPr>
        <w:pStyle w:val="6"/>
        <w:tabs>
          <w:tab w:val="left" w:pos="1954"/>
          <w:tab w:val="left" w:pos="3843"/>
          <w:tab w:val="left" w:pos="4299"/>
          <w:tab w:val="left" w:pos="6352"/>
          <w:tab w:val="left" w:pos="6827"/>
          <w:tab w:val="left" w:pos="8424"/>
        </w:tabs>
        <w:spacing w:before="33"/>
        <w:ind w:left="741" w:firstLine="0"/>
        <w:jc w:val="left"/>
      </w:pPr>
      <w:r>
        <w:rPr>
          <w:spacing w:val="-2"/>
        </w:rPr>
        <w:t>личные</w:t>
      </w:r>
      <w:r>
        <w:tab/>
      </w:r>
      <w:r>
        <w:rPr>
          <w:spacing w:val="-2"/>
        </w:rPr>
        <w:t>местоимения</w:t>
      </w:r>
      <w:r>
        <w:tab/>
      </w:r>
      <w:r>
        <w:rPr>
          <w:spacing w:val="-10"/>
        </w:rPr>
        <w:t>в</w:t>
      </w:r>
      <w:r>
        <w:tab/>
      </w:r>
      <w:r>
        <w:rPr>
          <w:spacing w:val="-2"/>
        </w:rPr>
        <w:t>именительном</w:t>
      </w:r>
      <w:r>
        <w:tab/>
      </w:r>
      <w:r>
        <w:rPr>
          <w:spacing w:val="-10"/>
        </w:rPr>
        <w:t>и</w:t>
      </w:r>
      <w:r>
        <w:tab/>
      </w:r>
      <w:r>
        <w:rPr>
          <w:spacing w:val="-2"/>
        </w:rPr>
        <w:t>объектном</w:t>
      </w:r>
      <w:r>
        <w:tab/>
      </w:r>
      <w:r>
        <w:rPr>
          <w:spacing w:val="-2"/>
        </w:rPr>
        <w:t>падежах,</w:t>
      </w:r>
    </w:p>
    <w:p w14:paraId="46A7562A">
      <w:pPr>
        <w:pStyle w:val="6"/>
        <w:tabs>
          <w:tab w:val="left" w:pos="2404"/>
          <w:tab w:val="left" w:pos="4250"/>
          <w:tab w:val="left" w:pos="4754"/>
          <w:tab w:val="left" w:pos="5473"/>
          <w:tab w:val="left" w:pos="6432"/>
          <w:tab w:val="left" w:pos="6845"/>
          <w:tab w:val="left" w:pos="8557"/>
        </w:tabs>
        <w:spacing w:before="33" w:line="264" w:lineRule="auto"/>
        <w:ind w:right="153" w:firstLine="0"/>
        <w:jc w:val="left"/>
      </w:pPr>
      <w:r>
        <w:rPr>
          <w:spacing w:val="-2"/>
        </w:rPr>
        <w:t>притяжательные</w:t>
      </w:r>
      <w:r>
        <w:tab/>
      </w:r>
      <w:r>
        <w:rPr>
          <w:spacing w:val="-2"/>
        </w:rPr>
        <w:t>местоимения</w:t>
      </w:r>
      <w:r>
        <w:tab/>
      </w:r>
      <w:r>
        <w:rPr>
          <w:spacing w:val="-6"/>
        </w:rPr>
        <w:t>(в</w:t>
      </w:r>
      <w:r>
        <w:tab/>
      </w:r>
      <w:r>
        <w:rPr>
          <w:spacing w:val="-4"/>
        </w:rPr>
        <w:t>том</w:t>
      </w:r>
      <w:r>
        <w:tab/>
      </w:r>
      <w:r>
        <w:rPr>
          <w:spacing w:val="-2"/>
        </w:rPr>
        <w:t>числе</w:t>
      </w:r>
      <w:r>
        <w:tab/>
      </w:r>
      <w:r>
        <w:rPr>
          <w:spacing w:val="-10"/>
        </w:rPr>
        <w:t>в</w:t>
      </w:r>
      <w:r>
        <w:tab/>
      </w:r>
      <w:r>
        <w:rPr>
          <w:spacing w:val="-2"/>
        </w:rPr>
        <w:t>абсолютной</w:t>
      </w:r>
      <w:r>
        <w:tab/>
      </w:r>
      <w:r>
        <w:rPr>
          <w:spacing w:val="-2"/>
        </w:rPr>
        <w:t xml:space="preserve">форме), </w:t>
      </w:r>
      <w:r>
        <w:t>возвратные, указательные, вопросительные местоимения;</w:t>
      </w:r>
    </w:p>
    <w:p w14:paraId="1F5DF4A5">
      <w:pPr>
        <w:pStyle w:val="6"/>
        <w:tabs>
          <w:tab w:val="left" w:pos="2976"/>
          <w:tab w:val="left" w:pos="4808"/>
          <w:tab w:val="left" w:pos="5225"/>
          <w:tab w:val="left" w:pos="5786"/>
          <w:tab w:val="left" w:pos="7686"/>
        </w:tabs>
        <w:spacing w:line="264" w:lineRule="auto"/>
        <w:ind w:right="150"/>
        <w:jc w:val="left"/>
      </w:pPr>
      <w:r>
        <w:rPr>
          <w:spacing w:val="-2"/>
        </w:rPr>
        <w:t>неопределённые</w:t>
      </w:r>
      <w:r>
        <w:tab/>
      </w:r>
      <w:r>
        <w:rPr>
          <w:spacing w:val="-2"/>
        </w:rPr>
        <w:t>местоимения</w:t>
      </w:r>
      <w:r>
        <w:tab/>
      </w:r>
      <w:r>
        <w:rPr>
          <w:spacing w:val="-10"/>
        </w:rPr>
        <w:t>и</w:t>
      </w:r>
      <w:r>
        <w:tab/>
      </w:r>
      <w:r>
        <w:rPr>
          <w:spacing w:val="-6"/>
        </w:rPr>
        <w:t>их</w:t>
      </w:r>
      <w:r>
        <w:tab/>
      </w:r>
      <w:r>
        <w:rPr>
          <w:spacing w:val="-2"/>
        </w:rPr>
        <w:t>производные,</w:t>
      </w:r>
      <w:r>
        <w:tab/>
      </w:r>
      <w:r>
        <w:rPr>
          <w:spacing w:val="-2"/>
        </w:rPr>
        <w:t xml:space="preserve">отрицательные </w:t>
      </w:r>
      <w:r>
        <w:t>местоимения none, no и производные последнего (nobody, nothing, и другие);</w:t>
      </w:r>
    </w:p>
    <w:p w14:paraId="0288CB8B">
      <w:pPr>
        <w:pStyle w:val="6"/>
        <w:ind w:left="741" w:firstLine="0"/>
        <w:jc w:val="left"/>
      </w:pPr>
      <w:r>
        <w:t>количественные</w:t>
      </w:r>
      <w:r>
        <w:rPr>
          <w:spacing w:val="-9"/>
        </w:rPr>
        <w:t xml:space="preserve"> </w:t>
      </w:r>
      <w:r>
        <w:t>и</w:t>
      </w:r>
      <w:r>
        <w:rPr>
          <w:spacing w:val="-9"/>
        </w:rPr>
        <w:t xml:space="preserve"> </w:t>
      </w:r>
      <w:r>
        <w:t>порядковые</w:t>
      </w:r>
      <w:r>
        <w:rPr>
          <w:spacing w:val="-9"/>
        </w:rPr>
        <w:t xml:space="preserve"> </w:t>
      </w:r>
      <w:r>
        <w:rPr>
          <w:spacing w:val="-2"/>
        </w:rPr>
        <w:t>числительные;</w:t>
      </w:r>
    </w:p>
    <w:p w14:paraId="50D9BE4C">
      <w:pPr>
        <w:pStyle w:val="6"/>
        <w:tabs>
          <w:tab w:val="left" w:pos="9374"/>
        </w:tabs>
        <w:spacing w:before="33" w:line="261" w:lineRule="auto"/>
        <w:ind w:right="136"/>
        <w:jc w:val="left"/>
      </w:pPr>
      <w:r>
        <w:t>предлоги</w:t>
      </w:r>
      <w:r>
        <w:rPr>
          <w:spacing w:val="80"/>
        </w:rPr>
        <w:t xml:space="preserve"> </w:t>
      </w:r>
      <w:r>
        <w:t>места,</w:t>
      </w:r>
      <w:r>
        <w:rPr>
          <w:spacing w:val="80"/>
        </w:rPr>
        <w:t xml:space="preserve"> </w:t>
      </w:r>
      <w:r>
        <w:t>времени,</w:t>
      </w:r>
      <w:r>
        <w:rPr>
          <w:spacing w:val="80"/>
        </w:rPr>
        <w:t xml:space="preserve"> </w:t>
      </w:r>
      <w:r>
        <w:t>направления,</w:t>
      </w:r>
      <w:r>
        <w:rPr>
          <w:spacing w:val="80"/>
        </w:rPr>
        <w:t xml:space="preserve"> </w:t>
      </w:r>
      <w:r>
        <w:t>предлоги,</w:t>
      </w:r>
      <w:r>
        <w:rPr>
          <w:spacing w:val="80"/>
        </w:rPr>
        <w:t xml:space="preserve"> </w:t>
      </w:r>
      <w:r>
        <w:t>употребляемые</w:t>
      </w:r>
      <w:r>
        <w:tab/>
      </w:r>
      <w:r>
        <w:rPr>
          <w:spacing w:val="-10"/>
        </w:rPr>
        <w:t xml:space="preserve">с </w:t>
      </w:r>
      <w:r>
        <w:t>глаголами в страдательном залоге.</w:t>
      </w:r>
    </w:p>
    <w:p w14:paraId="7C1C321B">
      <w:pPr>
        <w:pStyle w:val="8"/>
        <w:numPr>
          <w:ilvl w:val="0"/>
          <w:numId w:val="3"/>
        </w:numPr>
        <w:tabs>
          <w:tab w:val="left" w:pos="1042"/>
        </w:tabs>
        <w:spacing w:before="4" w:after="0" w:line="240" w:lineRule="auto"/>
        <w:ind w:left="1042" w:right="0" w:hanging="301"/>
        <w:jc w:val="left"/>
        <w:rPr>
          <w:sz w:val="28"/>
        </w:rPr>
      </w:pPr>
      <w:r>
        <w:rPr>
          <w:sz w:val="28"/>
        </w:rPr>
        <w:t>владеть</w:t>
      </w:r>
      <w:r>
        <w:rPr>
          <w:spacing w:val="-11"/>
          <w:sz w:val="28"/>
        </w:rPr>
        <w:t xml:space="preserve"> </w:t>
      </w:r>
      <w:r>
        <w:rPr>
          <w:sz w:val="28"/>
        </w:rPr>
        <w:t>социокультурными</w:t>
      </w:r>
      <w:r>
        <w:rPr>
          <w:spacing w:val="-9"/>
          <w:sz w:val="28"/>
        </w:rPr>
        <w:t xml:space="preserve"> </w:t>
      </w:r>
      <w:r>
        <w:rPr>
          <w:sz w:val="28"/>
        </w:rPr>
        <w:t>знаниями</w:t>
      </w:r>
      <w:r>
        <w:rPr>
          <w:spacing w:val="-5"/>
          <w:sz w:val="28"/>
        </w:rPr>
        <w:t xml:space="preserve"> </w:t>
      </w:r>
      <w:r>
        <w:rPr>
          <w:sz w:val="28"/>
        </w:rPr>
        <w:t>и</w:t>
      </w:r>
      <w:r>
        <w:rPr>
          <w:spacing w:val="-9"/>
          <w:sz w:val="28"/>
        </w:rPr>
        <w:t xml:space="preserve"> </w:t>
      </w:r>
      <w:r>
        <w:rPr>
          <w:spacing w:val="-2"/>
          <w:sz w:val="28"/>
        </w:rPr>
        <w:t>умениями:</w:t>
      </w:r>
    </w:p>
    <w:p w14:paraId="08F39245">
      <w:pPr>
        <w:pStyle w:val="6"/>
        <w:spacing w:before="34" w:line="264" w:lineRule="auto"/>
        <w:ind w:right="143"/>
      </w:pPr>
      <w: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26539A89">
      <w:pPr>
        <w:pStyle w:val="6"/>
        <w:spacing w:line="264" w:lineRule="auto"/>
        <w:ind w:right="135"/>
      </w:pPr>
      <w: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w:t>
      </w:r>
      <w:r>
        <w:rPr>
          <w:spacing w:val="-2"/>
        </w:rPr>
        <w:t>другие);</w:t>
      </w:r>
    </w:p>
    <w:p w14:paraId="2ACD0622">
      <w:pPr>
        <w:pStyle w:val="6"/>
        <w:spacing w:line="264" w:lineRule="auto"/>
        <w:ind w:right="151"/>
      </w:pPr>
      <w:r>
        <w:t>иметь базовые знания о социокультурном портрете и культурном наследии родной страны и страны/стран изучаемого языка;</w:t>
      </w:r>
    </w:p>
    <w:p w14:paraId="3CBB99EB">
      <w:pPr>
        <w:pStyle w:val="6"/>
        <w:spacing w:before="1" w:line="264" w:lineRule="auto"/>
        <w:ind w:left="741" w:firstLine="0"/>
        <w:jc w:val="left"/>
      </w:pPr>
      <w:r>
        <w:t>представлять родную страну и её культуру на иностранном языке; проявлять</w:t>
      </w:r>
      <w:r>
        <w:rPr>
          <w:spacing w:val="40"/>
        </w:rPr>
        <w:t xml:space="preserve"> </w:t>
      </w:r>
      <w:r>
        <w:t>уважение</w:t>
      </w:r>
      <w:r>
        <w:rPr>
          <w:spacing w:val="40"/>
        </w:rPr>
        <w:t xml:space="preserve"> </w:t>
      </w:r>
      <w:r>
        <w:t>к</w:t>
      </w:r>
      <w:r>
        <w:rPr>
          <w:spacing w:val="40"/>
        </w:rPr>
        <w:t xml:space="preserve"> </w:t>
      </w:r>
      <w:r>
        <w:t>иной</w:t>
      </w:r>
      <w:r>
        <w:rPr>
          <w:spacing w:val="40"/>
        </w:rPr>
        <w:t xml:space="preserve"> </w:t>
      </w:r>
      <w:r>
        <w:t>культуре,</w:t>
      </w:r>
      <w:r>
        <w:rPr>
          <w:spacing w:val="40"/>
        </w:rPr>
        <w:t xml:space="preserve"> </w:t>
      </w:r>
      <w:r>
        <w:t>соблюдать</w:t>
      </w:r>
      <w:r>
        <w:rPr>
          <w:spacing w:val="40"/>
        </w:rPr>
        <w:t xml:space="preserve"> </w:t>
      </w:r>
      <w:r>
        <w:t>нормы</w:t>
      </w:r>
      <w:r>
        <w:rPr>
          <w:spacing w:val="40"/>
        </w:rPr>
        <w:t xml:space="preserve"> </w:t>
      </w:r>
      <w:r>
        <w:t>вежливости</w:t>
      </w:r>
      <w:r>
        <w:rPr>
          <w:spacing w:val="40"/>
        </w:rPr>
        <w:t xml:space="preserve"> </w:t>
      </w:r>
      <w:r>
        <w:t>в</w:t>
      </w:r>
    </w:p>
    <w:p w14:paraId="3E5A5A90">
      <w:pPr>
        <w:pStyle w:val="6"/>
        <w:spacing w:line="320" w:lineRule="exact"/>
        <w:ind w:firstLine="0"/>
        <w:jc w:val="left"/>
      </w:pPr>
      <w:r>
        <w:rPr>
          <w:spacing w:val="-2"/>
        </w:rPr>
        <w:t>межкультурном</w:t>
      </w:r>
      <w:r>
        <w:rPr>
          <w:spacing w:val="5"/>
        </w:rPr>
        <w:t xml:space="preserve"> </w:t>
      </w:r>
      <w:r>
        <w:rPr>
          <w:spacing w:val="-2"/>
        </w:rPr>
        <w:t>общении.</w:t>
      </w:r>
    </w:p>
    <w:p w14:paraId="361D15BC">
      <w:pPr>
        <w:pStyle w:val="8"/>
        <w:numPr>
          <w:ilvl w:val="0"/>
          <w:numId w:val="3"/>
        </w:numPr>
        <w:tabs>
          <w:tab w:val="left" w:pos="1094"/>
        </w:tabs>
        <w:spacing w:before="33" w:after="0" w:line="264" w:lineRule="auto"/>
        <w:ind w:left="140" w:right="148" w:firstLine="600"/>
        <w:jc w:val="both"/>
        <w:rPr>
          <w:sz w:val="28"/>
        </w:rPr>
      </w:pPr>
      <w:r>
        <w:rPr>
          <w:sz w:val="28"/>
        </w:rPr>
        <w:t>владеть компенсаторными умениями, позволяющими в случае сбоя коммуникации, а также в условиях дефицита языковых средств:</w:t>
      </w:r>
    </w:p>
    <w:p w14:paraId="5C16C934">
      <w:pPr>
        <w:pStyle w:val="6"/>
        <w:spacing w:before="3" w:line="264" w:lineRule="auto"/>
        <w:ind w:right="139"/>
      </w:pPr>
      <w:r>
        <w:t>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378DBADB">
      <w:pPr>
        <w:pStyle w:val="8"/>
        <w:numPr>
          <w:ilvl w:val="0"/>
          <w:numId w:val="3"/>
        </w:numPr>
        <w:tabs>
          <w:tab w:val="left" w:pos="1042"/>
        </w:tabs>
        <w:spacing w:before="0" w:after="0" w:line="264" w:lineRule="auto"/>
        <w:ind w:left="741" w:right="152" w:firstLine="0"/>
        <w:jc w:val="left"/>
        <w:rPr>
          <w:sz w:val="28"/>
        </w:rPr>
      </w:pPr>
      <w:r>
        <w:rPr>
          <w:sz w:val="28"/>
        </w:rPr>
        <w:t>владеть метапредметными умениями, позволяющими: совершенствовать</w:t>
      </w:r>
      <w:r>
        <w:rPr>
          <w:spacing w:val="40"/>
          <w:sz w:val="28"/>
        </w:rPr>
        <w:t xml:space="preserve"> </w:t>
      </w:r>
      <w:r>
        <w:rPr>
          <w:sz w:val="28"/>
        </w:rPr>
        <w:t>учебную</w:t>
      </w:r>
      <w:r>
        <w:rPr>
          <w:spacing w:val="40"/>
          <w:sz w:val="28"/>
        </w:rPr>
        <w:t xml:space="preserve"> </w:t>
      </w:r>
      <w:r>
        <w:rPr>
          <w:sz w:val="28"/>
        </w:rPr>
        <w:t>деятельность</w:t>
      </w:r>
      <w:r>
        <w:rPr>
          <w:spacing w:val="40"/>
          <w:sz w:val="28"/>
        </w:rPr>
        <w:t xml:space="preserve"> </w:t>
      </w:r>
      <w:r>
        <w:rPr>
          <w:sz w:val="28"/>
        </w:rPr>
        <w:t>по</w:t>
      </w:r>
      <w:r>
        <w:rPr>
          <w:spacing w:val="40"/>
          <w:sz w:val="28"/>
        </w:rPr>
        <w:t xml:space="preserve"> </w:t>
      </w:r>
      <w:r>
        <w:rPr>
          <w:sz w:val="28"/>
        </w:rPr>
        <w:t>овладению</w:t>
      </w:r>
      <w:r>
        <w:rPr>
          <w:spacing w:val="40"/>
          <w:sz w:val="28"/>
        </w:rPr>
        <w:t xml:space="preserve"> </w:t>
      </w:r>
      <w:r>
        <w:rPr>
          <w:sz w:val="28"/>
        </w:rPr>
        <w:t>иностранным</w:t>
      </w:r>
    </w:p>
    <w:p w14:paraId="4B3BC928">
      <w:pPr>
        <w:pStyle w:val="6"/>
        <w:spacing w:before="1"/>
        <w:ind w:firstLine="0"/>
        <w:jc w:val="left"/>
      </w:pPr>
      <w:r>
        <w:rPr>
          <w:spacing w:val="-2"/>
        </w:rPr>
        <w:t>языком;</w:t>
      </w:r>
    </w:p>
    <w:p w14:paraId="0FC56929">
      <w:pPr>
        <w:pStyle w:val="6"/>
        <w:spacing w:after="0"/>
        <w:jc w:val="left"/>
        <w:sectPr>
          <w:pgSz w:w="11910" w:h="16390"/>
          <w:pgMar w:top="1060" w:right="708" w:bottom="280" w:left="1559" w:header="720" w:footer="720" w:gutter="0"/>
          <w:cols w:space="720" w:num="1"/>
        </w:sectPr>
      </w:pPr>
    </w:p>
    <w:p w14:paraId="1617EBA3">
      <w:pPr>
        <w:pStyle w:val="6"/>
        <w:spacing w:before="63" w:line="264" w:lineRule="auto"/>
        <w:ind w:right="150"/>
      </w:pPr>
      <w:r>
        <w:t xml:space="preserve">сравнивать, классифицировать, систематизировать и обобщать по существенным признакам изученные языковые явления (лексические и </w:t>
      </w:r>
      <w:r>
        <w:rPr>
          <w:spacing w:val="-2"/>
        </w:rPr>
        <w:t>грамматические);</w:t>
      </w:r>
    </w:p>
    <w:p w14:paraId="1B85E5E4">
      <w:pPr>
        <w:pStyle w:val="6"/>
        <w:spacing w:before="4" w:line="261" w:lineRule="auto"/>
        <w:ind w:right="151"/>
      </w:pPr>
      <w:r>
        <w:t>использовать иноязычные словари и справочники, в том числе информационно-справочные системы в электронной̆ форме;</w:t>
      </w:r>
    </w:p>
    <w:p w14:paraId="6AC23CE1">
      <w:pPr>
        <w:pStyle w:val="6"/>
        <w:spacing w:before="4" w:line="264" w:lineRule="auto"/>
        <w:ind w:right="137"/>
      </w:pPr>
      <w: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w:t>
      </w:r>
      <w:r>
        <w:rPr>
          <w:spacing w:val="-2"/>
        </w:rPr>
        <w:t>технологий;</w:t>
      </w:r>
    </w:p>
    <w:p w14:paraId="32AF964C">
      <w:pPr>
        <w:pStyle w:val="6"/>
        <w:spacing w:line="264" w:lineRule="auto"/>
        <w:ind w:right="136"/>
      </w:pPr>
      <w:r>
        <w:t>соблюдать правила информационной безопасности в ситуациях повседневной жизни и при работе в сети Интернет.</w:t>
      </w:r>
    </w:p>
    <w:p w14:paraId="65AAE4E7">
      <w:pPr>
        <w:spacing w:before="2"/>
        <w:ind w:left="741" w:right="0" w:firstLine="0"/>
        <w:jc w:val="both"/>
        <w:rPr>
          <w:sz w:val="28"/>
        </w:rPr>
      </w:pPr>
      <w:r>
        <w:rPr>
          <w:sz w:val="28"/>
        </w:rPr>
        <w:t>К</w:t>
      </w:r>
      <w:r>
        <w:rPr>
          <w:spacing w:val="-6"/>
          <w:sz w:val="28"/>
        </w:rPr>
        <w:t xml:space="preserve"> </w:t>
      </w:r>
      <w:r>
        <w:rPr>
          <w:sz w:val="28"/>
        </w:rPr>
        <w:t>концу</w:t>
      </w:r>
      <w:r>
        <w:rPr>
          <w:spacing w:val="-9"/>
          <w:sz w:val="28"/>
        </w:rPr>
        <w:t xml:space="preserve"> </w:t>
      </w:r>
      <w:r>
        <w:rPr>
          <w:b/>
          <w:i/>
          <w:sz w:val="28"/>
        </w:rPr>
        <w:t>11</w:t>
      </w:r>
      <w:r>
        <w:rPr>
          <w:b/>
          <w:i/>
          <w:spacing w:val="-7"/>
          <w:sz w:val="28"/>
        </w:rPr>
        <w:t xml:space="preserve"> </w:t>
      </w:r>
      <w:r>
        <w:rPr>
          <w:b/>
          <w:i/>
          <w:sz w:val="28"/>
        </w:rPr>
        <w:t>класса</w:t>
      </w:r>
      <w:r>
        <w:rPr>
          <w:b/>
          <w:i/>
          <w:spacing w:val="-4"/>
          <w:sz w:val="28"/>
        </w:rPr>
        <w:t xml:space="preserve"> </w:t>
      </w:r>
      <w:r>
        <w:rPr>
          <w:sz w:val="28"/>
        </w:rPr>
        <w:t>обучающийся</w:t>
      </w:r>
      <w:r>
        <w:rPr>
          <w:spacing w:val="-5"/>
          <w:sz w:val="28"/>
        </w:rPr>
        <w:t xml:space="preserve"> </w:t>
      </w:r>
      <w:r>
        <w:rPr>
          <w:spacing w:val="-2"/>
          <w:sz w:val="28"/>
        </w:rPr>
        <w:t>научится:</w:t>
      </w:r>
    </w:p>
    <w:p w14:paraId="0AEE1E93">
      <w:pPr>
        <w:pStyle w:val="8"/>
        <w:numPr>
          <w:ilvl w:val="0"/>
          <w:numId w:val="4"/>
        </w:numPr>
        <w:tabs>
          <w:tab w:val="left" w:pos="1042"/>
        </w:tabs>
        <w:spacing w:before="33" w:after="0" w:line="240" w:lineRule="auto"/>
        <w:ind w:left="1042" w:right="0" w:hanging="301"/>
        <w:jc w:val="both"/>
        <w:rPr>
          <w:sz w:val="28"/>
        </w:rPr>
      </w:pPr>
      <w:r>
        <w:rPr>
          <w:sz w:val="28"/>
        </w:rPr>
        <w:t>владеть</w:t>
      </w:r>
      <w:r>
        <w:rPr>
          <w:spacing w:val="-12"/>
          <w:sz w:val="28"/>
        </w:rPr>
        <w:t xml:space="preserve"> </w:t>
      </w:r>
      <w:r>
        <w:rPr>
          <w:sz w:val="28"/>
        </w:rPr>
        <w:t>основными</w:t>
      </w:r>
      <w:r>
        <w:rPr>
          <w:spacing w:val="-5"/>
          <w:sz w:val="28"/>
        </w:rPr>
        <w:t xml:space="preserve"> </w:t>
      </w:r>
      <w:r>
        <w:rPr>
          <w:sz w:val="28"/>
        </w:rPr>
        <w:t>видами</w:t>
      </w:r>
      <w:r>
        <w:rPr>
          <w:spacing w:val="-9"/>
          <w:sz w:val="28"/>
        </w:rPr>
        <w:t xml:space="preserve"> </w:t>
      </w:r>
      <w:r>
        <w:rPr>
          <w:sz w:val="28"/>
        </w:rPr>
        <w:t>речевой</w:t>
      </w:r>
      <w:r>
        <w:rPr>
          <w:spacing w:val="-9"/>
          <w:sz w:val="28"/>
        </w:rPr>
        <w:t xml:space="preserve"> </w:t>
      </w:r>
      <w:r>
        <w:rPr>
          <w:spacing w:val="-2"/>
          <w:sz w:val="28"/>
        </w:rPr>
        <w:t>деятельности:</w:t>
      </w:r>
    </w:p>
    <w:p w14:paraId="7C9B78B5">
      <w:pPr>
        <w:spacing w:before="29"/>
        <w:ind w:left="741" w:right="0" w:firstLine="0"/>
        <w:jc w:val="left"/>
        <w:rPr>
          <w:i/>
          <w:sz w:val="28"/>
        </w:rPr>
      </w:pPr>
      <w:r>
        <w:rPr>
          <w:i/>
          <w:spacing w:val="-2"/>
          <w:sz w:val="28"/>
        </w:rPr>
        <w:t>говорение:</w:t>
      </w:r>
    </w:p>
    <w:p w14:paraId="18772E11">
      <w:pPr>
        <w:pStyle w:val="6"/>
        <w:spacing w:before="33" w:line="264" w:lineRule="auto"/>
        <w:ind w:right="138"/>
      </w:pPr>
      <w: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14:paraId="15612CFD">
      <w:pPr>
        <w:pStyle w:val="6"/>
        <w:spacing w:before="3" w:line="264" w:lineRule="auto"/>
        <w:ind w:right="148"/>
      </w:pPr>
      <w: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14:paraId="03C8E159">
      <w:pPr>
        <w:pStyle w:val="6"/>
        <w:spacing w:before="1" w:line="264" w:lineRule="auto"/>
        <w:ind w:right="143"/>
      </w:pPr>
      <w:r>
        <w:t>излагать основное содержание прочитанного/прослушанного текста с выражением</w:t>
      </w:r>
      <w:r>
        <w:rPr>
          <w:spacing w:val="-2"/>
        </w:rPr>
        <w:t xml:space="preserve"> </w:t>
      </w:r>
      <w:r>
        <w:t>своего</w:t>
      </w:r>
      <w:r>
        <w:rPr>
          <w:spacing w:val="-4"/>
        </w:rPr>
        <w:t xml:space="preserve"> </w:t>
      </w:r>
      <w:r>
        <w:t>отношения</w:t>
      </w:r>
      <w:r>
        <w:rPr>
          <w:spacing w:val="-3"/>
        </w:rPr>
        <w:t xml:space="preserve"> </w:t>
      </w:r>
      <w:r>
        <w:t>без</w:t>
      </w:r>
      <w:r>
        <w:rPr>
          <w:spacing w:val="-3"/>
        </w:rPr>
        <w:t xml:space="preserve"> </w:t>
      </w:r>
      <w:r>
        <w:t>вербальных</w:t>
      </w:r>
      <w:r>
        <w:rPr>
          <w:spacing w:val="-7"/>
        </w:rPr>
        <w:t xml:space="preserve"> </w:t>
      </w:r>
      <w:r>
        <w:t>опор</w:t>
      </w:r>
      <w:r>
        <w:rPr>
          <w:spacing w:val="-4"/>
        </w:rPr>
        <w:t xml:space="preserve"> </w:t>
      </w:r>
      <w:r>
        <w:t>(объём</w:t>
      </w:r>
      <w:r>
        <w:rPr>
          <w:spacing w:val="-2"/>
        </w:rPr>
        <w:t xml:space="preserve"> </w:t>
      </w:r>
      <w:r>
        <w:t>монологического высказывания – 14–15 фраз);</w:t>
      </w:r>
    </w:p>
    <w:p w14:paraId="05B13214">
      <w:pPr>
        <w:pStyle w:val="6"/>
        <w:spacing w:line="264" w:lineRule="auto"/>
        <w:ind w:right="130"/>
      </w:pPr>
      <w:r>
        <w:t>устно излагать результаты выполненной проектной работы (объём – 14–15 фраз).</w:t>
      </w:r>
    </w:p>
    <w:p w14:paraId="629B5700">
      <w:pPr>
        <w:spacing w:before="1"/>
        <w:ind w:left="741" w:right="0" w:firstLine="0"/>
        <w:jc w:val="left"/>
        <w:rPr>
          <w:i/>
          <w:sz w:val="28"/>
        </w:rPr>
      </w:pPr>
      <w:r>
        <w:rPr>
          <w:i/>
          <w:spacing w:val="-2"/>
          <w:sz w:val="28"/>
        </w:rPr>
        <w:t>аудирование:</w:t>
      </w:r>
    </w:p>
    <w:p w14:paraId="5E575671">
      <w:pPr>
        <w:pStyle w:val="6"/>
        <w:spacing w:before="28" w:line="264" w:lineRule="auto"/>
        <w:ind w:right="141"/>
      </w:pPr>
      <w:r>
        <w:t>воспринимать на слух и понимать аутентичные тексты, содержащие отдельные неизученные языковые явления, с разной глубиной</w:t>
      </w:r>
      <w:r>
        <w:rPr>
          <w:spacing w:val="40"/>
        </w:rPr>
        <w:t xml:space="preserve"> </w:t>
      </w:r>
      <w:r>
        <w:t>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14:paraId="2E2C6850">
      <w:pPr>
        <w:spacing w:before="1"/>
        <w:ind w:left="741" w:right="0" w:firstLine="0"/>
        <w:jc w:val="both"/>
        <w:rPr>
          <w:i/>
          <w:sz w:val="28"/>
        </w:rPr>
      </w:pPr>
      <w:r>
        <w:rPr>
          <w:i/>
          <w:sz w:val="28"/>
        </w:rPr>
        <w:t>смысловое</w:t>
      </w:r>
      <w:r>
        <w:rPr>
          <w:i/>
          <w:spacing w:val="-14"/>
          <w:sz w:val="28"/>
        </w:rPr>
        <w:t xml:space="preserve"> </w:t>
      </w:r>
      <w:r>
        <w:rPr>
          <w:i/>
          <w:spacing w:val="-2"/>
          <w:sz w:val="28"/>
        </w:rPr>
        <w:t>чтение:</w:t>
      </w:r>
    </w:p>
    <w:p w14:paraId="22FD7E72">
      <w:pPr>
        <w:spacing w:after="0"/>
        <w:jc w:val="both"/>
        <w:rPr>
          <w:i/>
          <w:sz w:val="28"/>
        </w:rPr>
        <w:sectPr>
          <w:pgSz w:w="11910" w:h="16390"/>
          <w:pgMar w:top="1060" w:right="708" w:bottom="280" w:left="1559" w:header="720" w:footer="720" w:gutter="0"/>
          <w:cols w:space="720" w:num="1"/>
        </w:sectPr>
      </w:pPr>
    </w:p>
    <w:p w14:paraId="4B14F574">
      <w:pPr>
        <w:pStyle w:val="6"/>
        <w:spacing w:before="63" w:line="264" w:lineRule="auto"/>
        <w:ind w:right="145"/>
      </w:pPr>
      <w: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w:t>
      </w:r>
      <w:r>
        <w:rPr>
          <w:spacing w:val="-4"/>
        </w:rPr>
        <w:t xml:space="preserve"> </w:t>
      </w:r>
      <w:r>
        <w:t>содержания,</w:t>
      </w:r>
      <w:r>
        <w:rPr>
          <w:spacing w:val="-2"/>
        </w:rPr>
        <w:t xml:space="preserve"> </w:t>
      </w:r>
      <w:r>
        <w:t>с</w:t>
      </w:r>
      <w:r>
        <w:rPr>
          <w:spacing w:val="-3"/>
        </w:rPr>
        <w:t xml:space="preserve"> </w:t>
      </w:r>
      <w:r>
        <w:t>пониманием</w:t>
      </w:r>
      <w:r>
        <w:rPr>
          <w:spacing w:val="-3"/>
        </w:rPr>
        <w:t xml:space="preserve"> </w:t>
      </w:r>
      <w:r>
        <w:t>нужной/интересующей/запрашиваемой информации, с полным пониманием прочитанного (объём текста/текстов для чтения – до 600–800 слов);</w:t>
      </w:r>
    </w:p>
    <w:p w14:paraId="6DE86618">
      <w:pPr>
        <w:pStyle w:val="6"/>
        <w:spacing w:before="2" w:line="264" w:lineRule="auto"/>
        <w:ind w:right="147"/>
      </w:pPr>
      <w:r>
        <w:t>читать про себя несплошные тексты (таблицы, диаграммы, графики) и понимать представленную в них информацию.</w:t>
      </w:r>
    </w:p>
    <w:p w14:paraId="416D9BA5">
      <w:pPr>
        <w:spacing w:before="3"/>
        <w:ind w:left="741" w:right="0" w:firstLine="0"/>
        <w:jc w:val="both"/>
        <w:rPr>
          <w:i/>
          <w:sz w:val="28"/>
        </w:rPr>
      </w:pPr>
      <w:r>
        <w:rPr>
          <w:i/>
          <w:sz w:val="28"/>
        </w:rPr>
        <w:t>письменная</w:t>
      </w:r>
      <w:r>
        <w:rPr>
          <w:i/>
          <w:spacing w:val="-15"/>
          <w:sz w:val="28"/>
        </w:rPr>
        <w:t xml:space="preserve"> </w:t>
      </w:r>
      <w:r>
        <w:rPr>
          <w:i/>
          <w:spacing w:val="-4"/>
          <w:sz w:val="28"/>
        </w:rPr>
        <w:t>речь:</w:t>
      </w:r>
    </w:p>
    <w:p w14:paraId="62B5D4B5">
      <w:pPr>
        <w:pStyle w:val="6"/>
        <w:spacing w:before="28" w:line="264" w:lineRule="auto"/>
        <w:ind w:right="141"/>
      </w:pPr>
      <w:r>
        <w:t>заполнять анкеты и формуляры, сообщая о себе основные сведения, в соответствии с нормами, принятыми в стране/странах изучаемого языка;</w:t>
      </w:r>
    </w:p>
    <w:p w14:paraId="6ED6458C">
      <w:pPr>
        <w:pStyle w:val="6"/>
        <w:spacing w:before="2" w:line="264" w:lineRule="auto"/>
        <w:ind w:right="143"/>
      </w:pPr>
      <w:r>
        <w:t>писать резюме (CV) с сообщением основных сведений о себе в соответствии с нормами, принятыми в стране/странах изучаемого языка;</w:t>
      </w:r>
    </w:p>
    <w:p w14:paraId="2DD20261">
      <w:pPr>
        <w:pStyle w:val="6"/>
        <w:spacing w:line="264" w:lineRule="auto"/>
        <w:ind w:right="135"/>
      </w:pPr>
      <w:r>
        <w:t>писать электронное сообщение личного характера, соблюдая речевой этикет, принятый в стране/странах изучаемого языка (объём сообщения – до 140 слов);</w:t>
      </w:r>
    </w:p>
    <w:p w14:paraId="78852C33">
      <w:pPr>
        <w:pStyle w:val="6"/>
        <w:spacing w:before="1" w:line="264" w:lineRule="auto"/>
        <w:ind w:right="151"/>
      </w:pPr>
      <w:r>
        <w:t>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w:t>
      </w:r>
    </w:p>
    <w:p w14:paraId="1AF9504F">
      <w:pPr>
        <w:pStyle w:val="6"/>
        <w:tabs>
          <w:tab w:val="left" w:pos="2722"/>
          <w:tab w:val="left" w:pos="4550"/>
          <w:tab w:val="left" w:pos="6143"/>
          <w:tab w:val="left" w:pos="8077"/>
        </w:tabs>
        <w:spacing w:line="264" w:lineRule="auto"/>
        <w:ind w:right="148"/>
      </w:pPr>
      <w:r>
        <w:rPr>
          <w:spacing w:val="-2"/>
        </w:rPr>
        <w:t>заполнять</w:t>
      </w:r>
      <w:r>
        <w:tab/>
      </w:r>
      <w:r>
        <w:rPr>
          <w:spacing w:val="-2"/>
        </w:rPr>
        <w:t>таблицу,</w:t>
      </w:r>
      <w:r>
        <w:tab/>
      </w:r>
      <w:r>
        <w:rPr>
          <w:spacing w:val="-2"/>
        </w:rPr>
        <w:t>кратко</w:t>
      </w:r>
      <w:r>
        <w:tab/>
      </w:r>
      <w:r>
        <w:rPr>
          <w:spacing w:val="-2"/>
        </w:rPr>
        <w:t>фиксируя</w:t>
      </w:r>
      <w:r>
        <w:tab/>
      </w:r>
      <w:r>
        <w:rPr>
          <w:spacing w:val="-2"/>
        </w:rPr>
        <w:t xml:space="preserve">содержание </w:t>
      </w:r>
      <w:r>
        <w:t>прочитанного/прослушанного текста или дополняя информацию в таблице, письменно представлять результаты выполненной проектной работы (объём</w:t>
      </w:r>
      <w:r>
        <w:rPr>
          <w:spacing w:val="40"/>
        </w:rPr>
        <w:t xml:space="preserve"> </w:t>
      </w:r>
      <w:r>
        <w:t>– до 180 слов).</w:t>
      </w:r>
    </w:p>
    <w:p w14:paraId="7255E0D1">
      <w:pPr>
        <w:pStyle w:val="8"/>
        <w:numPr>
          <w:ilvl w:val="0"/>
          <w:numId w:val="4"/>
        </w:numPr>
        <w:tabs>
          <w:tab w:val="left" w:pos="1042"/>
        </w:tabs>
        <w:spacing w:before="0" w:after="0" w:line="322" w:lineRule="exact"/>
        <w:ind w:left="1042" w:right="0" w:hanging="301"/>
        <w:jc w:val="both"/>
        <w:rPr>
          <w:sz w:val="28"/>
        </w:rPr>
      </w:pPr>
      <w:r>
        <w:rPr>
          <w:sz w:val="28"/>
        </w:rPr>
        <w:t>владеть</w:t>
      </w:r>
      <w:r>
        <w:rPr>
          <w:spacing w:val="-16"/>
          <w:sz w:val="28"/>
        </w:rPr>
        <w:t xml:space="preserve"> </w:t>
      </w:r>
      <w:r>
        <w:rPr>
          <w:sz w:val="28"/>
        </w:rPr>
        <w:t>фонетическими</w:t>
      </w:r>
      <w:r>
        <w:rPr>
          <w:spacing w:val="-14"/>
          <w:sz w:val="28"/>
        </w:rPr>
        <w:t xml:space="preserve"> </w:t>
      </w:r>
      <w:r>
        <w:rPr>
          <w:spacing w:val="-2"/>
          <w:sz w:val="28"/>
        </w:rPr>
        <w:t>навыками:</w:t>
      </w:r>
    </w:p>
    <w:p w14:paraId="4D68C8B1">
      <w:pPr>
        <w:pStyle w:val="6"/>
        <w:spacing w:before="32" w:line="264" w:lineRule="auto"/>
        <w:ind w:right="147"/>
      </w:pPr>
      <w: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14:paraId="4256DE15">
      <w:pPr>
        <w:pStyle w:val="6"/>
        <w:spacing w:line="264" w:lineRule="auto"/>
        <w:ind w:right="148"/>
      </w:pPr>
      <w: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14:paraId="3A284FA6">
      <w:pPr>
        <w:pStyle w:val="8"/>
        <w:numPr>
          <w:ilvl w:val="0"/>
          <w:numId w:val="4"/>
        </w:numPr>
        <w:tabs>
          <w:tab w:val="left" w:pos="1042"/>
        </w:tabs>
        <w:spacing w:before="0" w:after="0" w:line="322" w:lineRule="exact"/>
        <w:ind w:left="1042" w:right="0" w:hanging="301"/>
        <w:jc w:val="both"/>
        <w:rPr>
          <w:sz w:val="28"/>
        </w:rPr>
      </w:pPr>
      <w:r>
        <w:rPr>
          <w:sz w:val="28"/>
        </w:rPr>
        <w:t>владеть</w:t>
      </w:r>
      <w:r>
        <w:rPr>
          <w:spacing w:val="-16"/>
          <w:sz w:val="28"/>
        </w:rPr>
        <w:t xml:space="preserve"> </w:t>
      </w:r>
      <w:r>
        <w:rPr>
          <w:sz w:val="28"/>
        </w:rPr>
        <w:t>орфографическими</w:t>
      </w:r>
      <w:r>
        <w:rPr>
          <w:spacing w:val="-10"/>
          <w:sz w:val="28"/>
        </w:rPr>
        <w:t xml:space="preserve"> </w:t>
      </w:r>
      <w:r>
        <w:rPr>
          <w:spacing w:val="-2"/>
          <w:sz w:val="28"/>
        </w:rPr>
        <w:t>навыками:</w:t>
      </w:r>
    </w:p>
    <w:p w14:paraId="46E5050B">
      <w:pPr>
        <w:pStyle w:val="6"/>
        <w:spacing w:before="33"/>
        <w:ind w:left="741" w:firstLine="0"/>
      </w:pPr>
      <w:r>
        <w:t>правильно</w:t>
      </w:r>
      <w:r>
        <w:rPr>
          <w:spacing w:val="-10"/>
        </w:rPr>
        <w:t xml:space="preserve"> </w:t>
      </w:r>
      <w:r>
        <w:t>писать</w:t>
      </w:r>
      <w:r>
        <w:rPr>
          <w:spacing w:val="-10"/>
        </w:rPr>
        <w:t xml:space="preserve"> </w:t>
      </w:r>
      <w:r>
        <w:t>изученные</w:t>
      </w:r>
      <w:r>
        <w:rPr>
          <w:spacing w:val="-9"/>
        </w:rPr>
        <w:t xml:space="preserve"> </w:t>
      </w:r>
      <w:r>
        <w:rPr>
          <w:spacing w:val="-2"/>
        </w:rPr>
        <w:t>слова.</w:t>
      </w:r>
    </w:p>
    <w:p w14:paraId="3CD0CD6F">
      <w:pPr>
        <w:pStyle w:val="8"/>
        <w:numPr>
          <w:ilvl w:val="0"/>
          <w:numId w:val="4"/>
        </w:numPr>
        <w:tabs>
          <w:tab w:val="left" w:pos="1042"/>
        </w:tabs>
        <w:spacing w:before="34" w:after="0" w:line="240" w:lineRule="auto"/>
        <w:ind w:left="1042" w:right="0" w:hanging="301"/>
        <w:jc w:val="both"/>
        <w:rPr>
          <w:sz w:val="28"/>
        </w:rPr>
      </w:pPr>
      <w:r>
        <w:rPr>
          <w:sz w:val="28"/>
        </w:rPr>
        <w:t>владеть</w:t>
      </w:r>
      <w:r>
        <w:rPr>
          <w:spacing w:val="-15"/>
          <w:sz w:val="28"/>
        </w:rPr>
        <w:t xml:space="preserve"> </w:t>
      </w:r>
      <w:r>
        <w:rPr>
          <w:sz w:val="28"/>
        </w:rPr>
        <w:t>пунктуационными</w:t>
      </w:r>
      <w:r>
        <w:rPr>
          <w:spacing w:val="-14"/>
          <w:sz w:val="28"/>
        </w:rPr>
        <w:t xml:space="preserve"> </w:t>
      </w:r>
      <w:r>
        <w:rPr>
          <w:spacing w:val="-2"/>
          <w:sz w:val="28"/>
        </w:rPr>
        <w:t>навыками:</w:t>
      </w:r>
    </w:p>
    <w:p w14:paraId="10E2FF2C">
      <w:pPr>
        <w:pStyle w:val="6"/>
        <w:spacing w:before="33" w:line="264" w:lineRule="auto"/>
        <w:ind w:right="145"/>
      </w:pPr>
      <w:r>
        <w:t>использовать запятую при перечислении, обращении и при выделении вводных слов;</w:t>
      </w:r>
    </w:p>
    <w:p w14:paraId="6C01A1C2">
      <w:pPr>
        <w:pStyle w:val="6"/>
        <w:spacing w:line="320" w:lineRule="exact"/>
        <w:ind w:left="741" w:firstLine="0"/>
      </w:pPr>
      <w:r>
        <w:t>апостроф,</w:t>
      </w:r>
      <w:r>
        <w:rPr>
          <w:spacing w:val="-10"/>
        </w:rPr>
        <w:t xml:space="preserve"> </w:t>
      </w:r>
      <w:r>
        <w:t>точку,</w:t>
      </w:r>
      <w:r>
        <w:rPr>
          <w:spacing w:val="-9"/>
        </w:rPr>
        <w:t xml:space="preserve"> </w:t>
      </w:r>
      <w:r>
        <w:t>вопросительный</w:t>
      </w:r>
      <w:r>
        <w:rPr>
          <w:spacing w:val="-12"/>
        </w:rPr>
        <w:t xml:space="preserve"> </w:t>
      </w:r>
      <w:r>
        <w:t>и</w:t>
      </w:r>
      <w:r>
        <w:rPr>
          <w:spacing w:val="-12"/>
        </w:rPr>
        <w:t xml:space="preserve"> </w:t>
      </w:r>
      <w:r>
        <w:t>восклицательный</w:t>
      </w:r>
      <w:r>
        <w:rPr>
          <w:spacing w:val="-12"/>
        </w:rPr>
        <w:t xml:space="preserve"> </w:t>
      </w:r>
      <w:r>
        <w:rPr>
          <w:spacing w:val="-2"/>
        </w:rPr>
        <w:t>знаки;</w:t>
      </w:r>
    </w:p>
    <w:p w14:paraId="1FF86339">
      <w:pPr>
        <w:pStyle w:val="6"/>
        <w:spacing w:after="0" w:line="320" w:lineRule="exact"/>
        <w:sectPr>
          <w:pgSz w:w="11910" w:h="16390"/>
          <w:pgMar w:top="1060" w:right="708" w:bottom="280" w:left="1559" w:header="720" w:footer="720" w:gutter="0"/>
          <w:cols w:space="720" w:num="1"/>
        </w:sectPr>
      </w:pPr>
    </w:p>
    <w:p w14:paraId="0F54D7BA">
      <w:pPr>
        <w:pStyle w:val="6"/>
        <w:spacing w:before="63" w:line="264" w:lineRule="auto"/>
        <w:ind w:right="142"/>
      </w:pPr>
      <w:r>
        <w:t>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14:paraId="4A2E6010">
      <w:pPr>
        <w:pStyle w:val="6"/>
        <w:spacing w:before="4" w:line="264" w:lineRule="auto"/>
        <w:ind w:right="133"/>
      </w:pPr>
      <w:r>
        <w:t>распознавать в устной речи и письменном тексте 1500 лексических единиц (слов, фразовых глаголов, словосочетаний, речевых клише, средств логической</w:t>
      </w:r>
      <w:r>
        <w:rPr>
          <w:spacing w:val="-3"/>
        </w:rPr>
        <w:t xml:space="preserve"> </w:t>
      </w:r>
      <w:r>
        <w:t>связи)</w:t>
      </w:r>
      <w:r>
        <w:rPr>
          <w:spacing w:val="-3"/>
        </w:rPr>
        <w:t xml:space="preserve"> </w:t>
      </w:r>
      <w:r>
        <w:t>и</w:t>
      </w:r>
      <w:r>
        <w:rPr>
          <w:spacing w:val="-3"/>
        </w:rPr>
        <w:t xml:space="preserve"> </w:t>
      </w:r>
      <w:r>
        <w:t>правильно употреблять</w:t>
      </w:r>
      <w:r>
        <w:rPr>
          <w:spacing w:val="-4"/>
        </w:rPr>
        <w:t xml:space="preserve"> </w:t>
      </w:r>
      <w:r>
        <w:t>в 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1400 лексических единиц, обслуживающих ситуации общения в рамках тематического содержания речи, с соблюдением существующей в</w:t>
      </w:r>
      <w:r>
        <w:rPr>
          <w:spacing w:val="40"/>
        </w:rPr>
        <w:t xml:space="preserve"> </w:t>
      </w:r>
      <w:r>
        <w:t>английском языке нормы лексической сочетаемости.</w:t>
      </w:r>
    </w:p>
    <w:p w14:paraId="2AE2CA24">
      <w:pPr>
        <w:pStyle w:val="8"/>
        <w:numPr>
          <w:ilvl w:val="0"/>
          <w:numId w:val="4"/>
        </w:numPr>
        <w:tabs>
          <w:tab w:val="left" w:pos="1042"/>
        </w:tabs>
        <w:spacing w:before="0" w:after="0" w:line="264" w:lineRule="auto"/>
        <w:ind w:left="741" w:right="140" w:firstLine="0"/>
        <w:jc w:val="left"/>
        <w:rPr>
          <w:sz w:val="28"/>
        </w:rPr>
      </w:pPr>
      <w:r>
        <w:rPr>
          <w:sz w:val="28"/>
        </w:rPr>
        <w:t>распознавать и употреблять в устной и письменной речи:</w:t>
      </w:r>
      <w:r>
        <w:rPr>
          <w:spacing w:val="40"/>
          <w:sz w:val="28"/>
        </w:rPr>
        <w:t xml:space="preserve"> </w:t>
      </w:r>
      <w:r>
        <w:rPr>
          <w:sz w:val="28"/>
        </w:rPr>
        <w:t>родственные слова, образованные с использованием аффиксации: глаголы при помощи префиксов dis-, mis-, re-, over-, under- и суффиксов</w:t>
      </w:r>
    </w:p>
    <w:p w14:paraId="5E240DC2">
      <w:pPr>
        <w:pStyle w:val="6"/>
        <w:ind w:firstLine="0"/>
        <w:jc w:val="left"/>
      </w:pPr>
      <w:r>
        <w:t>-ise/-ize,</w:t>
      </w:r>
      <w:r>
        <w:rPr>
          <w:spacing w:val="-13"/>
        </w:rPr>
        <w:t xml:space="preserve"> </w:t>
      </w:r>
      <w:r>
        <w:t>-</w:t>
      </w:r>
      <w:r>
        <w:rPr>
          <w:spacing w:val="-5"/>
        </w:rPr>
        <w:t>en;</w:t>
      </w:r>
    </w:p>
    <w:p w14:paraId="778833EA">
      <w:pPr>
        <w:pStyle w:val="6"/>
        <w:spacing w:before="29" w:line="264" w:lineRule="auto"/>
        <w:ind w:right="139"/>
      </w:pPr>
      <w:r>
        <w:t>имена существительные при помощи префиксов un-, in-/im-, il-/ir- и суффиксов -ance/-ence, -er/-or, -ing, -ist, -ity, -ment, -ness, -sion/-tion, -ship;</w:t>
      </w:r>
    </w:p>
    <w:p w14:paraId="449B3558">
      <w:pPr>
        <w:pStyle w:val="6"/>
        <w:spacing w:before="2" w:line="264" w:lineRule="auto"/>
        <w:ind w:right="138"/>
      </w:pPr>
      <w:r>
        <w:t>имена прилагательные при помощи префиксов un-, in-/im-, il-/ir-, inter-, non-, post-, pre- и суффиксов -able/-ible, -al, -ed, -ese, -ful, -ian/ -an, -ical, -ing, - ish, -ive, -less, -ly, -ous, -y;</w:t>
      </w:r>
    </w:p>
    <w:p w14:paraId="75F7E3BD">
      <w:pPr>
        <w:pStyle w:val="6"/>
        <w:spacing w:line="321" w:lineRule="exact"/>
        <w:ind w:left="741" w:firstLine="0"/>
      </w:pPr>
      <w:r>
        <w:t>наречия</w:t>
      </w:r>
      <w:r>
        <w:rPr>
          <w:spacing w:val="-7"/>
        </w:rPr>
        <w:t xml:space="preserve"> </w:t>
      </w:r>
      <w:r>
        <w:t>при</w:t>
      </w:r>
      <w:r>
        <w:rPr>
          <w:spacing w:val="-7"/>
        </w:rPr>
        <w:t xml:space="preserve"> </w:t>
      </w:r>
      <w:r>
        <w:t>помощи</w:t>
      </w:r>
      <w:r>
        <w:rPr>
          <w:spacing w:val="-8"/>
        </w:rPr>
        <w:t xml:space="preserve"> </w:t>
      </w:r>
      <w:r>
        <w:t>префиксов</w:t>
      </w:r>
      <w:r>
        <w:rPr>
          <w:spacing w:val="-4"/>
        </w:rPr>
        <w:t xml:space="preserve"> </w:t>
      </w:r>
      <w:r>
        <w:t>un-,</w:t>
      </w:r>
      <w:r>
        <w:rPr>
          <w:spacing w:val="-5"/>
        </w:rPr>
        <w:t xml:space="preserve"> </w:t>
      </w:r>
      <w:r>
        <w:t>in-/im-, il-/ir-</w:t>
      </w:r>
      <w:r>
        <w:rPr>
          <w:spacing w:val="-9"/>
        </w:rPr>
        <w:t xml:space="preserve"> </w:t>
      </w:r>
      <w:r>
        <w:t>и</w:t>
      </w:r>
      <w:r>
        <w:rPr>
          <w:spacing w:val="-7"/>
        </w:rPr>
        <w:t xml:space="preserve"> </w:t>
      </w:r>
      <w:r>
        <w:t>суффикса</w:t>
      </w:r>
      <w:r>
        <w:rPr>
          <w:spacing w:val="-4"/>
        </w:rPr>
        <w:t xml:space="preserve"> </w:t>
      </w:r>
      <w:r>
        <w:t>-</w:t>
      </w:r>
      <w:r>
        <w:rPr>
          <w:spacing w:val="-5"/>
        </w:rPr>
        <w:t>ly;</w:t>
      </w:r>
    </w:p>
    <w:p w14:paraId="6E4AA838">
      <w:pPr>
        <w:pStyle w:val="6"/>
        <w:spacing w:before="34"/>
        <w:ind w:left="741" w:firstLine="0"/>
      </w:pPr>
      <w:r>
        <w:t>числительные</w:t>
      </w:r>
      <w:r>
        <w:rPr>
          <w:spacing w:val="-9"/>
        </w:rPr>
        <w:t xml:space="preserve"> </w:t>
      </w:r>
      <w:r>
        <w:t>при</w:t>
      </w:r>
      <w:r>
        <w:rPr>
          <w:spacing w:val="-9"/>
        </w:rPr>
        <w:t xml:space="preserve"> </w:t>
      </w:r>
      <w:r>
        <w:t>помощи</w:t>
      </w:r>
      <w:r>
        <w:rPr>
          <w:spacing w:val="-9"/>
        </w:rPr>
        <w:t xml:space="preserve"> </w:t>
      </w:r>
      <w:r>
        <w:t>суффиксов</w:t>
      </w:r>
      <w:r>
        <w:rPr>
          <w:spacing w:val="-5"/>
        </w:rPr>
        <w:t xml:space="preserve"> </w:t>
      </w:r>
      <w:r>
        <w:t>-teen,</w:t>
      </w:r>
      <w:r>
        <w:rPr>
          <w:spacing w:val="-7"/>
        </w:rPr>
        <w:t xml:space="preserve"> </w:t>
      </w:r>
      <w:r>
        <w:t>-ty,</w:t>
      </w:r>
      <w:r>
        <w:rPr>
          <w:spacing w:val="-6"/>
        </w:rPr>
        <w:t xml:space="preserve"> </w:t>
      </w:r>
      <w:r>
        <w:t>-</w:t>
      </w:r>
      <w:r>
        <w:rPr>
          <w:spacing w:val="-5"/>
        </w:rPr>
        <w:t>th;</w:t>
      </w:r>
    </w:p>
    <w:p w14:paraId="0C83C03A">
      <w:pPr>
        <w:pStyle w:val="6"/>
        <w:spacing w:before="33"/>
        <w:ind w:left="741" w:firstLine="0"/>
      </w:pPr>
      <w:r>
        <w:t>с</w:t>
      </w:r>
      <w:r>
        <w:rPr>
          <w:spacing w:val="-11"/>
        </w:rPr>
        <w:t xml:space="preserve"> </w:t>
      </w:r>
      <w:r>
        <w:t>использованием</w:t>
      </w:r>
      <w:r>
        <w:rPr>
          <w:spacing w:val="-10"/>
        </w:rPr>
        <w:t xml:space="preserve"> </w:t>
      </w:r>
      <w:r>
        <w:rPr>
          <w:spacing w:val="-2"/>
        </w:rPr>
        <w:t>словосложения:</w:t>
      </w:r>
    </w:p>
    <w:p w14:paraId="24CFD10A">
      <w:pPr>
        <w:pStyle w:val="6"/>
        <w:spacing w:before="33" w:line="264" w:lineRule="auto"/>
        <w:ind w:right="147"/>
      </w:pPr>
      <w:r>
        <w:t xml:space="preserve">сложные существительные путём соединения основ существительных </w:t>
      </w:r>
      <w:r>
        <w:rPr>
          <w:spacing w:val="-2"/>
        </w:rPr>
        <w:t>(football);</w:t>
      </w:r>
    </w:p>
    <w:p w14:paraId="25C3B861">
      <w:pPr>
        <w:pStyle w:val="6"/>
        <w:spacing w:line="264" w:lineRule="auto"/>
        <w:ind w:right="153"/>
      </w:pPr>
      <w:r>
        <w:t>сложные существительные путём соединения основы прилагательного с основой существительного (bluebell);</w:t>
      </w:r>
    </w:p>
    <w:p w14:paraId="3D010DEB">
      <w:pPr>
        <w:pStyle w:val="6"/>
        <w:spacing w:line="264" w:lineRule="auto"/>
        <w:ind w:right="153"/>
      </w:pPr>
      <w:r>
        <w:t>сложные существительные путём соединения основ существительных с предлогом (father-in-law);</w:t>
      </w:r>
    </w:p>
    <w:p w14:paraId="12627760">
      <w:pPr>
        <w:pStyle w:val="6"/>
        <w:spacing w:line="264" w:lineRule="auto"/>
        <w:ind w:right="147"/>
      </w:pPr>
      <w:r>
        <w:t>сложные прилагательные путём соединения основы прилагательного/числительного с основой существительного с добавлением суффикса -ed (blue-eyed, eight-legged);</w:t>
      </w:r>
    </w:p>
    <w:p w14:paraId="69E4C692">
      <w:pPr>
        <w:pStyle w:val="6"/>
        <w:spacing w:before="1" w:line="264" w:lineRule="auto"/>
        <w:ind w:right="149"/>
      </w:pPr>
      <w:r>
        <w:t>сложные прилагательные путём соединения наречия с основой причастия II (well-behaved);</w:t>
      </w:r>
    </w:p>
    <w:p w14:paraId="4ED075BB">
      <w:pPr>
        <w:pStyle w:val="6"/>
        <w:spacing w:line="264" w:lineRule="auto"/>
        <w:ind w:right="141"/>
      </w:pPr>
      <w:r>
        <w:t>сложные прилагательные путём соединения основы прилагательного с основой причастия I (nice-looking);</w:t>
      </w:r>
    </w:p>
    <w:p w14:paraId="29A23515">
      <w:pPr>
        <w:pStyle w:val="6"/>
        <w:ind w:left="741" w:firstLine="0"/>
      </w:pPr>
      <w:r>
        <w:t>с</w:t>
      </w:r>
      <w:r>
        <w:rPr>
          <w:spacing w:val="-11"/>
        </w:rPr>
        <w:t xml:space="preserve"> </w:t>
      </w:r>
      <w:r>
        <w:t>использованием</w:t>
      </w:r>
      <w:r>
        <w:rPr>
          <w:spacing w:val="-10"/>
        </w:rPr>
        <w:t xml:space="preserve"> </w:t>
      </w:r>
      <w:r>
        <w:rPr>
          <w:spacing w:val="-2"/>
        </w:rPr>
        <w:t>конверсии:</w:t>
      </w:r>
    </w:p>
    <w:p w14:paraId="1BA3167B">
      <w:pPr>
        <w:pStyle w:val="6"/>
        <w:spacing w:before="33" w:line="264" w:lineRule="auto"/>
        <w:ind w:right="150"/>
      </w:pPr>
      <w:r>
        <w:t>образование имён существительных от неопределённых форм глаголов (to run – a run);</w:t>
      </w:r>
    </w:p>
    <w:p w14:paraId="3B911280">
      <w:pPr>
        <w:pStyle w:val="6"/>
        <w:spacing w:line="320" w:lineRule="exact"/>
        <w:ind w:left="741" w:firstLine="0"/>
      </w:pPr>
      <w:r>
        <w:t>имён</w:t>
      </w:r>
      <w:r>
        <w:rPr>
          <w:spacing w:val="-6"/>
        </w:rPr>
        <w:t xml:space="preserve"> </w:t>
      </w:r>
      <w:r>
        <w:t>существительных</w:t>
      </w:r>
      <w:r>
        <w:rPr>
          <w:spacing w:val="-9"/>
        </w:rPr>
        <w:t xml:space="preserve"> </w:t>
      </w:r>
      <w:r>
        <w:t>от</w:t>
      </w:r>
      <w:r>
        <w:rPr>
          <w:spacing w:val="-7"/>
        </w:rPr>
        <w:t xml:space="preserve"> </w:t>
      </w:r>
      <w:r>
        <w:t>прилагательных</w:t>
      </w:r>
      <w:r>
        <w:rPr>
          <w:spacing w:val="-9"/>
        </w:rPr>
        <w:t xml:space="preserve"> </w:t>
      </w:r>
      <w:r>
        <w:t>(rich</w:t>
      </w:r>
      <w:r>
        <w:rPr>
          <w:spacing w:val="-9"/>
        </w:rPr>
        <w:t xml:space="preserve"> </w:t>
      </w:r>
      <w:r>
        <w:t>people</w:t>
      </w:r>
      <w:r>
        <w:rPr>
          <w:spacing w:val="-4"/>
        </w:rPr>
        <w:t xml:space="preserve"> </w:t>
      </w:r>
      <w:r>
        <w:t>–</w:t>
      </w:r>
      <w:r>
        <w:rPr>
          <w:spacing w:val="-4"/>
        </w:rPr>
        <w:t xml:space="preserve"> </w:t>
      </w:r>
      <w:r>
        <w:t>the</w:t>
      </w:r>
      <w:r>
        <w:rPr>
          <w:spacing w:val="-4"/>
        </w:rPr>
        <w:t xml:space="preserve"> </w:t>
      </w:r>
      <w:r>
        <w:rPr>
          <w:spacing w:val="-2"/>
        </w:rPr>
        <w:t>rich);</w:t>
      </w:r>
    </w:p>
    <w:p w14:paraId="38FCB0B8">
      <w:pPr>
        <w:pStyle w:val="6"/>
        <w:spacing w:before="33"/>
        <w:ind w:left="741" w:firstLine="0"/>
      </w:pPr>
      <w:r>
        <w:t>глаголов</w:t>
      </w:r>
      <w:r>
        <w:rPr>
          <w:spacing w:val="-7"/>
        </w:rPr>
        <w:t xml:space="preserve"> </w:t>
      </w:r>
      <w:r>
        <w:t>от</w:t>
      </w:r>
      <w:r>
        <w:rPr>
          <w:spacing w:val="-7"/>
        </w:rPr>
        <w:t xml:space="preserve"> </w:t>
      </w:r>
      <w:r>
        <w:t>имён</w:t>
      </w:r>
      <w:r>
        <w:rPr>
          <w:spacing w:val="-6"/>
        </w:rPr>
        <w:t xml:space="preserve"> </w:t>
      </w:r>
      <w:r>
        <w:t>существительных</w:t>
      </w:r>
      <w:r>
        <w:rPr>
          <w:spacing w:val="-6"/>
        </w:rPr>
        <w:t xml:space="preserve"> </w:t>
      </w:r>
      <w:r>
        <w:t>(a</w:t>
      </w:r>
      <w:r>
        <w:rPr>
          <w:spacing w:val="1"/>
        </w:rPr>
        <w:t xml:space="preserve"> </w:t>
      </w:r>
      <w:r>
        <w:t>hand</w:t>
      </w:r>
      <w:r>
        <w:rPr>
          <w:spacing w:val="-5"/>
        </w:rPr>
        <w:t xml:space="preserve"> </w:t>
      </w:r>
      <w:r>
        <w:t>–</w:t>
      </w:r>
      <w:r>
        <w:rPr>
          <w:spacing w:val="-5"/>
        </w:rPr>
        <w:t xml:space="preserve"> </w:t>
      </w:r>
      <w:r>
        <w:t>to</w:t>
      </w:r>
      <w:r>
        <w:rPr>
          <w:spacing w:val="-2"/>
        </w:rPr>
        <w:t xml:space="preserve"> hand);</w:t>
      </w:r>
    </w:p>
    <w:p w14:paraId="196C5BC6">
      <w:pPr>
        <w:pStyle w:val="6"/>
        <w:spacing w:after="0"/>
        <w:sectPr>
          <w:pgSz w:w="11910" w:h="16390"/>
          <w:pgMar w:top="1060" w:right="708" w:bottom="280" w:left="1559" w:header="720" w:footer="720" w:gutter="0"/>
          <w:cols w:space="720" w:num="1"/>
        </w:sectPr>
      </w:pPr>
    </w:p>
    <w:p w14:paraId="73BD63BF">
      <w:pPr>
        <w:pStyle w:val="6"/>
        <w:spacing w:before="63"/>
        <w:ind w:left="741" w:firstLine="0"/>
      </w:pPr>
      <w:r>
        <w:t>глаголов</w:t>
      </w:r>
      <w:r>
        <w:rPr>
          <w:spacing w:val="-6"/>
        </w:rPr>
        <w:t xml:space="preserve"> </w:t>
      </w:r>
      <w:r>
        <w:t>от</w:t>
      </w:r>
      <w:r>
        <w:rPr>
          <w:spacing w:val="-5"/>
        </w:rPr>
        <w:t xml:space="preserve"> </w:t>
      </w:r>
      <w:r>
        <w:t>имён</w:t>
      </w:r>
      <w:r>
        <w:rPr>
          <w:spacing w:val="-4"/>
        </w:rPr>
        <w:t xml:space="preserve"> </w:t>
      </w:r>
      <w:r>
        <w:t>прилагательных</w:t>
      </w:r>
      <w:r>
        <w:rPr>
          <w:spacing w:val="-8"/>
        </w:rPr>
        <w:t xml:space="preserve"> </w:t>
      </w:r>
      <w:r>
        <w:t>(cool</w:t>
      </w:r>
      <w:r>
        <w:rPr>
          <w:spacing w:val="-8"/>
        </w:rPr>
        <w:t xml:space="preserve"> </w:t>
      </w:r>
      <w:r>
        <w:t>–</w:t>
      </w:r>
      <w:r>
        <w:rPr>
          <w:spacing w:val="1"/>
        </w:rPr>
        <w:t xml:space="preserve"> </w:t>
      </w:r>
      <w:r>
        <w:t>to</w:t>
      </w:r>
      <w:r>
        <w:rPr>
          <w:spacing w:val="-3"/>
        </w:rPr>
        <w:t xml:space="preserve"> </w:t>
      </w:r>
      <w:r>
        <w:rPr>
          <w:spacing w:val="-2"/>
        </w:rPr>
        <w:t>cool);</w:t>
      </w:r>
    </w:p>
    <w:p w14:paraId="321AE152">
      <w:pPr>
        <w:pStyle w:val="6"/>
        <w:spacing w:before="34" w:line="264" w:lineRule="auto"/>
        <w:ind w:right="151"/>
      </w:pPr>
      <w:r>
        <w:t>распознавать и употреблять в устной и письменной речи имена прилагательные на -ed и -ing (excited – exciting);</w:t>
      </w:r>
    </w:p>
    <w:p w14:paraId="2AB5B28B">
      <w:pPr>
        <w:pStyle w:val="6"/>
        <w:spacing w:before="2" w:line="264" w:lineRule="auto"/>
        <w:ind w:right="142"/>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5B4312FC">
      <w:pPr>
        <w:pStyle w:val="6"/>
        <w:spacing w:line="264" w:lineRule="auto"/>
        <w:ind w:right="142"/>
      </w:pPr>
      <w: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35905FD2">
      <w:pPr>
        <w:pStyle w:val="6"/>
        <w:spacing w:line="264" w:lineRule="auto"/>
        <w:ind w:right="146"/>
      </w:pPr>
      <w:r>
        <w:t>знать и понимать особенности структуры простых и сложных предложений и различных коммуникативных типов предложений английского языка;</w:t>
      </w:r>
    </w:p>
    <w:p w14:paraId="4865CF5D">
      <w:pPr>
        <w:pStyle w:val="6"/>
        <w:spacing w:line="321" w:lineRule="exact"/>
        <w:ind w:left="741" w:firstLine="0"/>
      </w:pPr>
      <w:r>
        <w:t>распознавать</w:t>
      </w:r>
      <w:r>
        <w:rPr>
          <w:spacing w:val="-10"/>
        </w:rPr>
        <w:t xml:space="preserve"> </w:t>
      </w:r>
      <w:r>
        <w:t>и</w:t>
      </w:r>
      <w:r>
        <w:rPr>
          <w:spacing w:val="-7"/>
        </w:rPr>
        <w:t xml:space="preserve"> </w:t>
      </w:r>
      <w:r>
        <w:t>употреблять</w:t>
      </w:r>
      <w:r>
        <w:rPr>
          <w:spacing w:val="-10"/>
        </w:rPr>
        <w:t xml:space="preserve"> </w:t>
      </w:r>
      <w:r>
        <w:t>в</w:t>
      </w:r>
      <w:r>
        <w:rPr>
          <w:spacing w:val="-4"/>
        </w:rPr>
        <w:t xml:space="preserve"> </w:t>
      </w:r>
      <w:r>
        <w:t>устной</w:t>
      </w:r>
      <w:r>
        <w:rPr>
          <w:spacing w:val="-8"/>
        </w:rPr>
        <w:t xml:space="preserve"> </w:t>
      </w:r>
      <w:r>
        <w:t>и</w:t>
      </w:r>
      <w:r>
        <w:rPr>
          <w:spacing w:val="-7"/>
        </w:rPr>
        <w:t xml:space="preserve"> </w:t>
      </w:r>
      <w:r>
        <w:t>письменной</w:t>
      </w:r>
      <w:r>
        <w:rPr>
          <w:spacing w:val="-8"/>
        </w:rPr>
        <w:t xml:space="preserve"> </w:t>
      </w:r>
      <w:r>
        <w:rPr>
          <w:spacing w:val="-2"/>
        </w:rPr>
        <w:t>речи:</w:t>
      </w:r>
    </w:p>
    <w:p w14:paraId="63A342BD">
      <w:pPr>
        <w:pStyle w:val="6"/>
        <w:spacing w:before="32" w:line="264" w:lineRule="auto"/>
        <w:ind w:right="151"/>
      </w:pPr>
      <w:r>
        <w:t>предложения, в том числе с несколькими обстоятельствами, следующими в определённом порядке;</w:t>
      </w:r>
    </w:p>
    <w:p w14:paraId="3E6F8616">
      <w:pPr>
        <w:pStyle w:val="6"/>
        <w:spacing w:before="2"/>
        <w:ind w:left="741" w:firstLine="0"/>
      </w:pPr>
      <w:r>
        <w:t>предложения</w:t>
      </w:r>
      <w:r>
        <w:rPr>
          <w:spacing w:val="-9"/>
        </w:rPr>
        <w:t xml:space="preserve"> </w:t>
      </w:r>
      <w:r>
        <w:t>с</w:t>
      </w:r>
      <w:r>
        <w:rPr>
          <w:spacing w:val="-9"/>
        </w:rPr>
        <w:t xml:space="preserve"> </w:t>
      </w:r>
      <w:r>
        <w:t>начальным</w:t>
      </w:r>
      <w:r>
        <w:rPr>
          <w:spacing w:val="-5"/>
        </w:rPr>
        <w:t xml:space="preserve"> It;</w:t>
      </w:r>
    </w:p>
    <w:p w14:paraId="2F17E0E4">
      <w:pPr>
        <w:pStyle w:val="6"/>
        <w:spacing w:before="33"/>
        <w:ind w:left="741" w:firstLine="0"/>
      </w:pPr>
      <w:r>
        <w:t>предложения</w:t>
      </w:r>
      <w:r>
        <w:rPr>
          <w:spacing w:val="-6"/>
        </w:rPr>
        <w:t xml:space="preserve"> </w:t>
      </w:r>
      <w:r>
        <w:t>с</w:t>
      </w:r>
      <w:r>
        <w:rPr>
          <w:spacing w:val="-5"/>
        </w:rPr>
        <w:t xml:space="preserve"> </w:t>
      </w:r>
      <w:r>
        <w:t>начальным</w:t>
      </w:r>
      <w:r>
        <w:rPr>
          <w:spacing w:val="-1"/>
        </w:rPr>
        <w:t xml:space="preserve"> </w:t>
      </w:r>
      <w:r>
        <w:t>There</w:t>
      </w:r>
      <w:r>
        <w:rPr>
          <w:spacing w:val="-5"/>
        </w:rPr>
        <w:t xml:space="preserve"> </w:t>
      </w:r>
      <w:r>
        <w:t>+</w:t>
      </w:r>
      <w:r>
        <w:rPr>
          <w:spacing w:val="-4"/>
        </w:rPr>
        <w:t xml:space="preserve"> </w:t>
      </w:r>
      <w:r>
        <w:t>to</w:t>
      </w:r>
      <w:r>
        <w:rPr>
          <w:spacing w:val="-5"/>
        </w:rPr>
        <w:t xml:space="preserve"> be;</w:t>
      </w:r>
    </w:p>
    <w:p w14:paraId="5837E6E5">
      <w:pPr>
        <w:pStyle w:val="6"/>
        <w:spacing w:before="29" w:line="264" w:lineRule="auto"/>
        <w:ind w:right="138"/>
      </w:pPr>
      <w:r>
        <w:t>предложения с глагольными конструкциями, содержащими глаголы-связки to be, to look, to seem, to feel;</w:t>
      </w:r>
    </w:p>
    <w:p w14:paraId="21B277A0">
      <w:pPr>
        <w:pStyle w:val="6"/>
        <w:spacing w:before="2"/>
        <w:ind w:left="741" w:firstLine="0"/>
        <w:jc w:val="left"/>
      </w:pPr>
      <w:r>
        <w:t>предложения</w:t>
      </w:r>
      <w:r>
        <w:rPr>
          <w:spacing w:val="-6"/>
        </w:rPr>
        <w:t xml:space="preserve"> </w:t>
      </w:r>
      <w:r>
        <w:t>cо</w:t>
      </w:r>
      <w:r>
        <w:rPr>
          <w:spacing w:val="-7"/>
        </w:rPr>
        <w:t xml:space="preserve"> </w:t>
      </w:r>
      <w:r>
        <w:t>сложным</w:t>
      </w:r>
      <w:r>
        <w:rPr>
          <w:spacing w:val="-7"/>
        </w:rPr>
        <w:t xml:space="preserve"> </w:t>
      </w:r>
      <w:r>
        <w:t>подлежащим</w:t>
      </w:r>
      <w:r>
        <w:rPr>
          <w:spacing w:val="-3"/>
        </w:rPr>
        <w:t xml:space="preserve"> </w:t>
      </w:r>
      <w:r>
        <w:t>–</w:t>
      </w:r>
      <w:r>
        <w:rPr>
          <w:spacing w:val="-7"/>
        </w:rPr>
        <w:t xml:space="preserve"> </w:t>
      </w:r>
      <w:r>
        <w:t>Complex</w:t>
      </w:r>
      <w:r>
        <w:rPr>
          <w:spacing w:val="-5"/>
        </w:rPr>
        <w:t xml:space="preserve"> </w:t>
      </w:r>
      <w:r>
        <w:rPr>
          <w:spacing w:val="-2"/>
        </w:rPr>
        <w:t>Subject;</w:t>
      </w:r>
    </w:p>
    <w:p w14:paraId="2DFF7B26">
      <w:pPr>
        <w:pStyle w:val="6"/>
        <w:spacing w:before="33"/>
        <w:ind w:left="741" w:firstLine="0"/>
        <w:jc w:val="left"/>
      </w:pPr>
      <w:r>
        <w:t>предложения</w:t>
      </w:r>
      <w:r>
        <w:rPr>
          <w:spacing w:val="-6"/>
        </w:rPr>
        <w:t xml:space="preserve"> </w:t>
      </w:r>
      <w:r>
        <w:t>cо</w:t>
      </w:r>
      <w:r>
        <w:rPr>
          <w:spacing w:val="-8"/>
        </w:rPr>
        <w:t xml:space="preserve"> </w:t>
      </w:r>
      <w:r>
        <w:t>сложным</w:t>
      </w:r>
      <w:r>
        <w:rPr>
          <w:spacing w:val="-7"/>
        </w:rPr>
        <w:t xml:space="preserve"> </w:t>
      </w:r>
      <w:r>
        <w:t>дополнением</w:t>
      </w:r>
      <w:r>
        <w:rPr>
          <w:spacing w:val="-4"/>
        </w:rPr>
        <w:t xml:space="preserve"> </w:t>
      </w:r>
      <w:r>
        <w:t>–</w:t>
      </w:r>
      <w:r>
        <w:rPr>
          <w:spacing w:val="-8"/>
        </w:rPr>
        <w:t xml:space="preserve"> </w:t>
      </w:r>
      <w:r>
        <w:t>Complex</w:t>
      </w:r>
      <w:r>
        <w:rPr>
          <w:spacing w:val="-10"/>
        </w:rPr>
        <w:t xml:space="preserve"> </w:t>
      </w:r>
      <w:r>
        <w:rPr>
          <w:spacing w:val="-2"/>
        </w:rPr>
        <w:t>Object;</w:t>
      </w:r>
    </w:p>
    <w:p w14:paraId="06510B5A">
      <w:pPr>
        <w:pStyle w:val="6"/>
        <w:spacing w:before="33"/>
        <w:ind w:left="741" w:firstLine="0"/>
        <w:jc w:val="left"/>
      </w:pPr>
      <w:r>
        <w:t>сложносочинённые</w:t>
      </w:r>
      <w:r>
        <w:rPr>
          <w:spacing w:val="45"/>
        </w:rPr>
        <w:t xml:space="preserve"> </w:t>
      </w:r>
      <w:r>
        <w:t>предложения</w:t>
      </w:r>
      <w:r>
        <w:rPr>
          <w:spacing w:val="45"/>
        </w:rPr>
        <w:t xml:space="preserve"> </w:t>
      </w:r>
      <w:r>
        <w:t>с</w:t>
      </w:r>
      <w:r>
        <w:rPr>
          <w:spacing w:val="45"/>
        </w:rPr>
        <w:t xml:space="preserve"> </w:t>
      </w:r>
      <w:r>
        <w:t>сочинительными</w:t>
      </w:r>
      <w:r>
        <w:rPr>
          <w:spacing w:val="45"/>
        </w:rPr>
        <w:t xml:space="preserve"> </w:t>
      </w:r>
      <w:r>
        <w:t>союзами</w:t>
      </w:r>
      <w:r>
        <w:rPr>
          <w:spacing w:val="52"/>
        </w:rPr>
        <w:t xml:space="preserve"> </w:t>
      </w:r>
      <w:r>
        <w:t>and,</w:t>
      </w:r>
      <w:r>
        <w:rPr>
          <w:spacing w:val="47"/>
        </w:rPr>
        <w:t xml:space="preserve"> </w:t>
      </w:r>
      <w:r>
        <w:rPr>
          <w:spacing w:val="-4"/>
        </w:rPr>
        <w:t>but,</w:t>
      </w:r>
    </w:p>
    <w:p w14:paraId="58636E4F">
      <w:pPr>
        <w:pStyle w:val="6"/>
        <w:spacing w:before="29"/>
        <w:ind w:firstLine="0"/>
        <w:jc w:val="left"/>
      </w:pPr>
      <w:r>
        <w:rPr>
          <w:spacing w:val="-5"/>
        </w:rPr>
        <w:t>or;</w:t>
      </w:r>
    </w:p>
    <w:p w14:paraId="020F598F">
      <w:pPr>
        <w:pStyle w:val="6"/>
        <w:spacing w:before="33"/>
        <w:ind w:left="741" w:firstLine="0"/>
        <w:jc w:val="left"/>
      </w:pPr>
      <w:r>
        <w:t>сложноподчинённые</w:t>
      </w:r>
      <w:r>
        <w:rPr>
          <w:spacing w:val="75"/>
          <w:w w:val="150"/>
        </w:rPr>
        <w:t xml:space="preserve"> </w:t>
      </w:r>
      <w:r>
        <w:t>предложения</w:t>
      </w:r>
      <w:r>
        <w:rPr>
          <w:spacing w:val="76"/>
          <w:w w:val="150"/>
        </w:rPr>
        <w:t xml:space="preserve"> </w:t>
      </w:r>
      <w:r>
        <w:t>с</w:t>
      </w:r>
      <w:r>
        <w:rPr>
          <w:spacing w:val="76"/>
          <w:w w:val="150"/>
        </w:rPr>
        <w:t xml:space="preserve"> </w:t>
      </w:r>
      <w:r>
        <w:t>союзами</w:t>
      </w:r>
      <w:r>
        <w:rPr>
          <w:spacing w:val="75"/>
          <w:w w:val="150"/>
        </w:rPr>
        <w:t xml:space="preserve"> </w:t>
      </w:r>
      <w:r>
        <w:t>и</w:t>
      </w:r>
      <w:r>
        <w:rPr>
          <w:spacing w:val="74"/>
          <w:w w:val="150"/>
        </w:rPr>
        <w:t xml:space="preserve"> </w:t>
      </w:r>
      <w:r>
        <w:t>союзными</w:t>
      </w:r>
      <w:r>
        <w:rPr>
          <w:spacing w:val="75"/>
          <w:w w:val="150"/>
        </w:rPr>
        <w:t xml:space="preserve"> </w:t>
      </w:r>
      <w:r>
        <w:rPr>
          <w:spacing w:val="-2"/>
        </w:rPr>
        <w:t>словами</w:t>
      </w:r>
    </w:p>
    <w:p w14:paraId="59AB15F7">
      <w:pPr>
        <w:pStyle w:val="6"/>
        <w:spacing w:before="34"/>
        <w:ind w:firstLine="0"/>
      </w:pPr>
      <w:r>
        <w:t>because,</w:t>
      </w:r>
      <w:r>
        <w:rPr>
          <w:spacing w:val="-6"/>
        </w:rPr>
        <w:t xml:space="preserve"> </w:t>
      </w:r>
      <w:r>
        <w:t>if,</w:t>
      </w:r>
      <w:r>
        <w:rPr>
          <w:spacing w:val="-6"/>
        </w:rPr>
        <w:t xml:space="preserve"> </w:t>
      </w:r>
      <w:r>
        <w:t>when,</w:t>
      </w:r>
      <w:r>
        <w:rPr>
          <w:spacing w:val="-5"/>
        </w:rPr>
        <w:t xml:space="preserve"> </w:t>
      </w:r>
      <w:r>
        <w:t>where,</w:t>
      </w:r>
      <w:r>
        <w:rPr>
          <w:spacing w:val="-6"/>
        </w:rPr>
        <w:t xml:space="preserve"> </w:t>
      </w:r>
      <w:r>
        <w:t>what,</w:t>
      </w:r>
      <w:r>
        <w:rPr>
          <w:spacing w:val="-5"/>
        </w:rPr>
        <w:t xml:space="preserve"> </w:t>
      </w:r>
      <w:r>
        <w:t>why,</w:t>
      </w:r>
      <w:r>
        <w:rPr>
          <w:spacing w:val="-1"/>
        </w:rPr>
        <w:t xml:space="preserve"> </w:t>
      </w:r>
      <w:r>
        <w:rPr>
          <w:spacing w:val="-4"/>
        </w:rPr>
        <w:t>how;</w:t>
      </w:r>
    </w:p>
    <w:p w14:paraId="247F0D98">
      <w:pPr>
        <w:pStyle w:val="6"/>
        <w:spacing w:before="33" w:line="261" w:lineRule="auto"/>
        <w:ind w:right="150"/>
      </w:pPr>
      <w:r>
        <w:t>сложноподчинённые</w:t>
      </w:r>
      <w:r>
        <w:rPr>
          <w:spacing w:val="-6"/>
        </w:rPr>
        <w:t xml:space="preserve"> </w:t>
      </w:r>
      <w:r>
        <w:t>предложения</w:t>
      </w:r>
      <w:r>
        <w:rPr>
          <w:spacing w:val="-6"/>
        </w:rPr>
        <w:t xml:space="preserve"> </w:t>
      </w:r>
      <w:r>
        <w:t>с</w:t>
      </w:r>
      <w:r>
        <w:rPr>
          <w:spacing w:val="-6"/>
        </w:rPr>
        <w:t xml:space="preserve"> </w:t>
      </w:r>
      <w:r>
        <w:t>определительными</w:t>
      </w:r>
      <w:r>
        <w:rPr>
          <w:spacing w:val="-7"/>
        </w:rPr>
        <w:t xml:space="preserve"> </w:t>
      </w:r>
      <w:r>
        <w:t>придаточными</w:t>
      </w:r>
      <w:r>
        <w:rPr>
          <w:spacing w:val="-7"/>
        </w:rPr>
        <w:t xml:space="preserve"> </w:t>
      </w:r>
      <w:r>
        <w:t>с союзными словами who, which, that;</w:t>
      </w:r>
    </w:p>
    <w:p w14:paraId="03CA3A13">
      <w:pPr>
        <w:pStyle w:val="6"/>
        <w:spacing w:before="4" w:line="264" w:lineRule="auto"/>
        <w:ind w:right="142"/>
      </w:pPr>
      <w:r>
        <w:t>сложноподчинённые предложения с союзными словами whoever, whatever, however, whenever;</w:t>
      </w:r>
    </w:p>
    <w:p w14:paraId="55673DEA">
      <w:pPr>
        <w:pStyle w:val="6"/>
        <w:spacing w:before="2" w:line="264" w:lineRule="auto"/>
        <w:ind w:right="139"/>
      </w:pPr>
      <w:r>
        <w:t>условные предложения с глаголами в изъявительном наклонении (Conditional 0, Conditional I) и с глаголами в сослагательном наклонении (Conditional II);</w:t>
      </w:r>
    </w:p>
    <w:p w14:paraId="731CC004">
      <w:pPr>
        <w:pStyle w:val="6"/>
        <w:spacing w:line="264" w:lineRule="auto"/>
        <w:ind w:right="146"/>
      </w:pPr>
      <w: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p w14:paraId="03DD88B2">
      <w:pPr>
        <w:pStyle w:val="6"/>
        <w:spacing w:after="0" w:line="264" w:lineRule="auto"/>
        <w:sectPr>
          <w:pgSz w:w="11910" w:h="16390"/>
          <w:pgMar w:top="1060" w:right="708" w:bottom="280" w:left="1559" w:header="720" w:footer="720" w:gutter="0"/>
          <w:cols w:space="720" w:num="1"/>
        </w:sectPr>
      </w:pPr>
    </w:p>
    <w:p w14:paraId="6C463F65">
      <w:pPr>
        <w:pStyle w:val="6"/>
        <w:spacing w:before="63" w:line="264" w:lineRule="auto"/>
        <w:ind w:right="148"/>
      </w:pPr>
      <w: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14:paraId="798EDA47">
      <w:pPr>
        <w:pStyle w:val="6"/>
        <w:spacing w:before="4" w:line="261" w:lineRule="auto"/>
        <w:ind w:right="144"/>
      </w:pPr>
      <w:r>
        <w:t xml:space="preserve">модальные глаголы в косвенной речи в настоящем и прошедшем </w:t>
      </w:r>
      <w:r>
        <w:rPr>
          <w:spacing w:val="-2"/>
        </w:rPr>
        <w:t>времени;</w:t>
      </w:r>
    </w:p>
    <w:p w14:paraId="2E1A1AA4">
      <w:pPr>
        <w:pStyle w:val="6"/>
        <w:spacing w:before="4"/>
        <w:ind w:left="741" w:firstLine="0"/>
      </w:pPr>
      <w:r>
        <w:t>предложения</w:t>
      </w:r>
      <w:r>
        <w:rPr>
          <w:spacing w:val="1"/>
        </w:rPr>
        <w:t xml:space="preserve"> </w:t>
      </w:r>
      <w:r>
        <w:t>с</w:t>
      </w:r>
      <w:r>
        <w:rPr>
          <w:spacing w:val="1"/>
        </w:rPr>
        <w:t xml:space="preserve"> </w:t>
      </w:r>
      <w:r>
        <w:t>конструкциями as</w:t>
      </w:r>
      <w:r>
        <w:rPr>
          <w:spacing w:val="2"/>
        </w:rPr>
        <w:t xml:space="preserve"> </w:t>
      </w:r>
      <w:r>
        <w:t>… as,</w:t>
      </w:r>
      <w:r>
        <w:rPr>
          <w:spacing w:val="-1"/>
        </w:rPr>
        <w:t xml:space="preserve"> </w:t>
      </w:r>
      <w:r>
        <w:t>not so …</w:t>
      </w:r>
      <w:r>
        <w:rPr>
          <w:spacing w:val="-4"/>
        </w:rPr>
        <w:t xml:space="preserve"> </w:t>
      </w:r>
      <w:r>
        <w:t>as,</w:t>
      </w:r>
      <w:r>
        <w:rPr>
          <w:spacing w:val="-2"/>
        </w:rPr>
        <w:t xml:space="preserve"> </w:t>
      </w:r>
      <w:r>
        <w:t>both</w:t>
      </w:r>
      <w:r>
        <w:rPr>
          <w:spacing w:val="-4"/>
        </w:rPr>
        <w:t xml:space="preserve"> </w:t>
      </w:r>
      <w:r>
        <w:t>… and</w:t>
      </w:r>
      <w:r>
        <w:rPr>
          <w:spacing w:val="1"/>
        </w:rPr>
        <w:t xml:space="preserve"> </w:t>
      </w:r>
      <w:r>
        <w:t>…,</w:t>
      </w:r>
      <w:r>
        <w:rPr>
          <w:spacing w:val="2"/>
        </w:rPr>
        <w:t xml:space="preserve"> </w:t>
      </w:r>
      <w:r>
        <w:rPr>
          <w:spacing w:val="-2"/>
        </w:rPr>
        <w:t>either</w:t>
      </w:r>
    </w:p>
    <w:p w14:paraId="3C7DC37B">
      <w:pPr>
        <w:pStyle w:val="6"/>
        <w:spacing w:before="33" w:line="264" w:lineRule="auto"/>
        <w:ind w:left="741" w:right="5600" w:hanging="601"/>
        <w:jc w:val="left"/>
      </w:pPr>
      <w:r>
        <w:t>… or, neither … nor; предложения</w:t>
      </w:r>
      <w:r>
        <w:rPr>
          <w:spacing w:val="-12"/>
        </w:rPr>
        <w:t xml:space="preserve"> </w:t>
      </w:r>
      <w:r>
        <w:t>с</w:t>
      </w:r>
      <w:r>
        <w:rPr>
          <w:spacing w:val="-11"/>
        </w:rPr>
        <w:t xml:space="preserve"> </w:t>
      </w:r>
      <w:r>
        <w:t>I</w:t>
      </w:r>
      <w:r>
        <w:rPr>
          <w:spacing w:val="-14"/>
        </w:rPr>
        <w:t xml:space="preserve"> </w:t>
      </w:r>
      <w:r>
        <w:t>wish;</w:t>
      </w:r>
    </w:p>
    <w:p w14:paraId="48CD6AF4">
      <w:pPr>
        <w:pStyle w:val="6"/>
        <w:spacing w:before="3"/>
        <w:ind w:left="741" w:firstLine="0"/>
        <w:jc w:val="left"/>
      </w:pPr>
      <w:r>
        <w:t>конструкции</w:t>
      </w:r>
      <w:r>
        <w:rPr>
          <w:spacing w:val="-7"/>
        </w:rPr>
        <w:t xml:space="preserve"> </w:t>
      </w:r>
      <w:r>
        <w:t>с</w:t>
      </w:r>
      <w:r>
        <w:rPr>
          <w:spacing w:val="-6"/>
        </w:rPr>
        <w:t xml:space="preserve"> </w:t>
      </w:r>
      <w:r>
        <w:t>глаголами</w:t>
      </w:r>
      <w:r>
        <w:rPr>
          <w:spacing w:val="-6"/>
        </w:rPr>
        <w:t xml:space="preserve"> </w:t>
      </w:r>
      <w:r>
        <w:t>на</w:t>
      </w:r>
      <w:r>
        <w:rPr>
          <w:spacing w:val="-2"/>
        </w:rPr>
        <w:t xml:space="preserve"> </w:t>
      </w:r>
      <w:r>
        <w:t>-ing:</w:t>
      </w:r>
      <w:r>
        <w:rPr>
          <w:spacing w:val="-6"/>
        </w:rPr>
        <w:t xml:space="preserve"> </w:t>
      </w:r>
      <w:r>
        <w:t>to</w:t>
      </w:r>
      <w:r>
        <w:rPr>
          <w:spacing w:val="-2"/>
        </w:rPr>
        <w:t xml:space="preserve"> </w:t>
      </w:r>
      <w:r>
        <w:t>love/hate</w:t>
      </w:r>
      <w:r>
        <w:rPr>
          <w:spacing w:val="-6"/>
        </w:rPr>
        <w:t xml:space="preserve"> </w:t>
      </w:r>
      <w:r>
        <w:t>doing</w:t>
      </w:r>
      <w:r>
        <w:rPr>
          <w:spacing w:val="-10"/>
        </w:rPr>
        <w:t xml:space="preserve"> </w:t>
      </w:r>
      <w:r>
        <w:rPr>
          <w:spacing w:val="-2"/>
        </w:rPr>
        <w:t>smth;</w:t>
      </w:r>
    </w:p>
    <w:p w14:paraId="4C471F14">
      <w:pPr>
        <w:pStyle w:val="6"/>
        <w:spacing w:before="28" w:line="264" w:lineRule="auto"/>
        <w:jc w:val="left"/>
      </w:pPr>
      <w:r>
        <w:t>конструкции</w:t>
      </w:r>
      <w:r>
        <w:rPr>
          <w:spacing w:val="80"/>
        </w:rPr>
        <w:t xml:space="preserve"> </w:t>
      </w:r>
      <w:r>
        <w:t>c</w:t>
      </w:r>
      <w:r>
        <w:rPr>
          <w:spacing w:val="80"/>
        </w:rPr>
        <w:t xml:space="preserve"> </w:t>
      </w:r>
      <w:r>
        <w:t>глаголами</w:t>
      </w:r>
      <w:r>
        <w:rPr>
          <w:spacing w:val="80"/>
        </w:rPr>
        <w:t xml:space="preserve"> </w:t>
      </w:r>
      <w:r>
        <w:t>to</w:t>
      </w:r>
      <w:r>
        <w:rPr>
          <w:spacing w:val="80"/>
        </w:rPr>
        <w:t xml:space="preserve"> </w:t>
      </w:r>
      <w:r>
        <w:t>stop,</w:t>
      </w:r>
      <w:r>
        <w:rPr>
          <w:spacing w:val="80"/>
        </w:rPr>
        <w:t xml:space="preserve"> </w:t>
      </w:r>
      <w:r>
        <w:t>to</w:t>
      </w:r>
      <w:r>
        <w:rPr>
          <w:spacing w:val="80"/>
        </w:rPr>
        <w:t xml:space="preserve"> </w:t>
      </w:r>
      <w:r>
        <w:t>remember,</w:t>
      </w:r>
      <w:r>
        <w:rPr>
          <w:spacing w:val="80"/>
        </w:rPr>
        <w:t xml:space="preserve"> </w:t>
      </w:r>
      <w:r>
        <w:t>to</w:t>
      </w:r>
      <w:r>
        <w:rPr>
          <w:spacing w:val="80"/>
        </w:rPr>
        <w:t xml:space="preserve"> </w:t>
      </w:r>
      <w:r>
        <w:t>forget</w:t>
      </w:r>
      <w:r>
        <w:rPr>
          <w:spacing w:val="80"/>
        </w:rPr>
        <w:t xml:space="preserve"> </w:t>
      </w:r>
      <w:r>
        <w:t>(разница</w:t>
      </w:r>
      <w:r>
        <w:rPr>
          <w:spacing w:val="80"/>
        </w:rPr>
        <w:t xml:space="preserve"> </w:t>
      </w:r>
      <w:r>
        <w:t>в значении to stop doing smth и to stop to do smth);</w:t>
      </w:r>
    </w:p>
    <w:p w14:paraId="51AFFF00">
      <w:pPr>
        <w:pStyle w:val="6"/>
        <w:spacing w:before="2" w:line="264" w:lineRule="auto"/>
        <w:ind w:left="741" w:right="2909" w:firstLine="0"/>
        <w:jc w:val="left"/>
      </w:pPr>
      <w:r>
        <w:t>конструкция It takes me … to do smth; конструкция</w:t>
      </w:r>
      <w:r>
        <w:rPr>
          <w:spacing w:val="-3"/>
        </w:rPr>
        <w:t xml:space="preserve"> </w:t>
      </w:r>
      <w:r>
        <w:t>used</w:t>
      </w:r>
      <w:r>
        <w:rPr>
          <w:spacing w:val="-7"/>
        </w:rPr>
        <w:t xml:space="preserve"> </w:t>
      </w:r>
      <w:r>
        <w:t>to</w:t>
      </w:r>
      <w:r>
        <w:rPr>
          <w:spacing w:val="-8"/>
        </w:rPr>
        <w:t xml:space="preserve"> </w:t>
      </w:r>
      <w:r>
        <w:t>+</w:t>
      </w:r>
      <w:r>
        <w:rPr>
          <w:spacing w:val="-8"/>
        </w:rPr>
        <w:t xml:space="preserve"> </w:t>
      </w:r>
      <w:r>
        <w:t>инфинитив</w:t>
      </w:r>
      <w:r>
        <w:rPr>
          <w:spacing w:val="-10"/>
        </w:rPr>
        <w:t xml:space="preserve"> </w:t>
      </w:r>
      <w:r>
        <w:t>глагола;</w:t>
      </w:r>
    </w:p>
    <w:p w14:paraId="57117DFC">
      <w:pPr>
        <w:pStyle w:val="6"/>
        <w:spacing w:line="320" w:lineRule="exact"/>
        <w:ind w:left="741" w:firstLine="0"/>
        <w:jc w:val="left"/>
      </w:pPr>
      <w:r>
        <w:t>конструкции</w:t>
      </w:r>
      <w:r>
        <w:rPr>
          <w:spacing w:val="-7"/>
        </w:rPr>
        <w:t xml:space="preserve"> </w:t>
      </w:r>
      <w:r>
        <w:t>be/get</w:t>
      </w:r>
      <w:r>
        <w:rPr>
          <w:spacing w:val="-2"/>
        </w:rPr>
        <w:t xml:space="preserve"> </w:t>
      </w:r>
      <w:r>
        <w:t>used</w:t>
      </w:r>
      <w:r>
        <w:rPr>
          <w:spacing w:val="-6"/>
        </w:rPr>
        <w:t xml:space="preserve"> </w:t>
      </w:r>
      <w:r>
        <w:t>to</w:t>
      </w:r>
      <w:r>
        <w:rPr>
          <w:spacing w:val="-7"/>
        </w:rPr>
        <w:t xml:space="preserve"> </w:t>
      </w:r>
      <w:r>
        <w:t>smth,</w:t>
      </w:r>
      <w:r>
        <w:rPr>
          <w:spacing w:val="-3"/>
        </w:rPr>
        <w:t xml:space="preserve"> </w:t>
      </w:r>
      <w:r>
        <w:t>be/get</w:t>
      </w:r>
      <w:r>
        <w:rPr>
          <w:spacing w:val="-7"/>
        </w:rPr>
        <w:t xml:space="preserve"> </w:t>
      </w:r>
      <w:r>
        <w:t>used</w:t>
      </w:r>
      <w:r>
        <w:rPr>
          <w:spacing w:val="-6"/>
        </w:rPr>
        <w:t xml:space="preserve"> </w:t>
      </w:r>
      <w:r>
        <w:t>to</w:t>
      </w:r>
      <w:r>
        <w:rPr>
          <w:spacing w:val="-7"/>
        </w:rPr>
        <w:t xml:space="preserve"> </w:t>
      </w:r>
      <w:r>
        <w:t>doing</w:t>
      </w:r>
      <w:r>
        <w:rPr>
          <w:spacing w:val="-11"/>
        </w:rPr>
        <w:t xml:space="preserve"> </w:t>
      </w:r>
      <w:r>
        <w:rPr>
          <w:spacing w:val="-2"/>
        </w:rPr>
        <w:t>smth;</w:t>
      </w:r>
    </w:p>
    <w:p w14:paraId="13A98BBA">
      <w:pPr>
        <w:pStyle w:val="6"/>
        <w:spacing w:before="33" w:line="264" w:lineRule="auto"/>
        <w:ind w:right="145"/>
      </w:pPr>
      <w:r>
        <w:t>конструкции I prefer, I’d prefer, I’d rather prefer, выражающие предпочтение, а также конструкций I’d rather, You’d better;</w:t>
      </w:r>
    </w:p>
    <w:p w14:paraId="5E8E6334">
      <w:pPr>
        <w:pStyle w:val="6"/>
        <w:spacing w:before="2" w:line="264" w:lineRule="auto"/>
        <w:ind w:right="142"/>
      </w:pPr>
      <w:r>
        <w:t>подлежащее, выраженное собирательным существительным (family, police), и его согласование со сказуемым;</w:t>
      </w:r>
    </w:p>
    <w:p w14:paraId="0B3D7D74">
      <w:pPr>
        <w:pStyle w:val="6"/>
        <w:spacing w:line="264" w:lineRule="auto"/>
        <w:ind w:right="134"/>
      </w:pPr>
      <w: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14:paraId="5F8215DD">
      <w:pPr>
        <w:pStyle w:val="6"/>
        <w:spacing w:line="264" w:lineRule="auto"/>
        <w:ind w:right="151"/>
      </w:pPr>
      <w:r>
        <w:t>конструкция to be going to, формы Future Simple Tense и Present Continuous Tense для выражения будущего действия;</w:t>
      </w:r>
    </w:p>
    <w:p w14:paraId="254753B5">
      <w:pPr>
        <w:pStyle w:val="6"/>
        <w:spacing w:before="2" w:line="261" w:lineRule="auto"/>
        <w:ind w:right="143"/>
      </w:pPr>
      <w:r>
        <w:t>модальные глаголы и их эквиваленты (can/be able to, could, must/have to, may, might, should, shall, would, will, need);</w:t>
      </w:r>
    </w:p>
    <w:p w14:paraId="3155B0FF">
      <w:pPr>
        <w:pStyle w:val="6"/>
        <w:spacing w:before="4" w:line="264" w:lineRule="auto"/>
        <w:ind w:right="144"/>
      </w:pPr>
      <w:r>
        <w:t>неличные формы глагола – инфинитив, герундий, причастие (Participle I и</w:t>
      </w:r>
      <w:r>
        <w:rPr>
          <w:spacing w:val="-3"/>
        </w:rPr>
        <w:t xml:space="preserve"> </w:t>
      </w:r>
      <w:r>
        <w:t>Participle</w:t>
      </w:r>
      <w:r>
        <w:rPr>
          <w:spacing w:val="-2"/>
        </w:rPr>
        <w:t xml:space="preserve"> </w:t>
      </w:r>
      <w:r>
        <w:t>II),</w:t>
      </w:r>
      <w:r>
        <w:rPr>
          <w:spacing w:val="-1"/>
        </w:rPr>
        <w:t xml:space="preserve"> </w:t>
      </w:r>
      <w:r>
        <w:t>причастия</w:t>
      </w:r>
      <w:r>
        <w:rPr>
          <w:spacing w:val="-2"/>
        </w:rPr>
        <w:t xml:space="preserve"> </w:t>
      </w:r>
      <w:r>
        <w:t>в</w:t>
      </w:r>
      <w:r>
        <w:rPr>
          <w:spacing w:val="-4"/>
        </w:rPr>
        <w:t xml:space="preserve"> </w:t>
      </w:r>
      <w:r>
        <w:t>функции</w:t>
      </w:r>
      <w:r>
        <w:rPr>
          <w:spacing w:val="-3"/>
        </w:rPr>
        <w:t xml:space="preserve"> </w:t>
      </w:r>
      <w:r>
        <w:t>определения</w:t>
      </w:r>
      <w:r>
        <w:rPr>
          <w:spacing w:val="-2"/>
        </w:rPr>
        <w:t xml:space="preserve"> </w:t>
      </w:r>
      <w:r>
        <w:t>(Participle I –</w:t>
      </w:r>
      <w:r>
        <w:rPr>
          <w:spacing w:val="-3"/>
        </w:rPr>
        <w:t xml:space="preserve"> </w:t>
      </w:r>
      <w:r>
        <w:t>a</w:t>
      </w:r>
      <w:r>
        <w:rPr>
          <w:spacing w:val="-2"/>
        </w:rPr>
        <w:t xml:space="preserve"> </w:t>
      </w:r>
      <w:r>
        <w:t>playing</w:t>
      </w:r>
      <w:r>
        <w:rPr>
          <w:spacing w:val="-8"/>
        </w:rPr>
        <w:t xml:space="preserve"> </w:t>
      </w:r>
      <w:r>
        <w:t>child, Participle II – a written text);</w:t>
      </w:r>
    </w:p>
    <w:p w14:paraId="207D70D7">
      <w:pPr>
        <w:pStyle w:val="6"/>
        <w:spacing w:before="3"/>
        <w:ind w:left="741" w:firstLine="0"/>
      </w:pPr>
      <w:r>
        <w:t>определённый,</w:t>
      </w:r>
      <w:r>
        <w:rPr>
          <w:spacing w:val="-9"/>
        </w:rPr>
        <w:t xml:space="preserve"> </w:t>
      </w:r>
      <w:r>
        <w:t>неопределённый</w:t>
      </w:r>
      <w:r>
        <w:rPr>
          <w:spacing w:val="-10"/>
        </w:rPr>
        <w:t xml:space="preserve"> </w:t>
      </w:r>
      <w:r>
        <w:t>и</w:t>
      </w:r>
      <w:r>
        <w:rPr>
          <w:spacing w:val="-10"/>
        </w:rPr>
        <w:t xml:space="preserve"> </w:t>
      </w:r>
      <w:r>
        <w:t>нулевой</w:t>
      </w:r>
      <w:r>
        <w:rPr>
          <w:spacing w:val="-10"/>
        </w:rPr>
        <w:t xml:space="preserve"> </w:t>
      </w:r>
      <w:r>
        <w:rPr>
          <w:spacing w:val="-2"/>
        </w:rPr>
        <w:t>артикли;</w:t>
      </w:r>
    </w:p>
    <w:p w14:paraId="2ABB3403">
      <w:pPr>
        <w:pStyle w:val="6"/>
        <w:spacing w:before="29" w:line="264" w:lineRule="auto"/>
        <w:ind w:right="149"/>
      </w:pPr>
      <w:r>
        <w:t>имена существительные во множественном числе, образованных по правилу, и исключения;</w:t>
      </w:r>
    </w:p>
    <w:p w14:paraId="6FAE7A88">
      <w:pPr>
        <w:pStyle w:val="6"/>
        <w:spacing w:before="2" w:line="264" w:lineRule="auto"/>
        <w:ind w:right="150"/>
      </w:pPr>
      <w:r>
        <w:t>неисчисляемые имена существительные, имеющие форму только множественного числа;</w:t>
      </w:r>
    </w:p>
    <w:p w14:paraId="5696C4B3">
      <w:pPr>
        <w:pStyle w:val="6"/>
        <w:spacing w:before="2"/>
        <w:ind w:left="741" w:firstLine="0"/>
      </w:pPr>
      <w:r>
        <w:t>притяжательный</w:t>
      </w:r>
      <w:r>
        <w:rPr>
          <w:spacing w:val="-9"/>
        </w:rPr>
        <w:t xml:space="preserve"> </w:t>
      </w:r>
      <w:r>
        <w:t>падеж</w:t>
      </w:r>
      <w:r>
        <w:rPr>
          <w:spacing w:val="-9"/>
        </w:rPr>
        <w:t xml:space="preserve"> </w:t>
      </w:r>
      <w:r>
        <w:t>имён</w:t>
      </w:r>
      <w:r>
        <w:rPr>
          <w:spacing w:val="-9"/>
        </w:rPr>
        <w:t xml:space="preserve"> </w:t>
      </w:r>
      <w:r>
        <w:rPr>
          <w:spacing w:val="-2"/>
        </w:rPr>
        <w:t>существительных;</w:t>
      </w:r>
    </w:p>
    <w:p w14:paraId="78F38CB5">
      <w:pPr>
        <w:pStyle w:val="6"/>
        <w:spacing w:before="29" w:line="264" w:lineRule="auto"/>
        <w:ind w:right="148"/>
      </w:pPr>
      <w:r>
        <w:t>имена прилагательные и наречия в положительной, сравнительной и превосходной степенях, образованных по правилу, и исключения;</w:t>
      </w:r>
    </w:p>
    <w:p w14:paraId="47A56364">
      <w:pPr>
        <w:pStyle w:val="6"/>
        <w:spacing w:after="0" w:line="264" w:lineRule="auto"/>
        <w:sectPr>
          <w:pgSz w:w="11910" w:h="16390"/>
          <w:pgMar w:top="1060" w:right="708" w:bottom="280" w:left="1559" w:header="720" w:footer="720" w:gutter="0"/>
          <w:cols w:space="720" w:num="1"/>
        </w:sectPr>
      </w:pPr>
    </w:p>
    <w:p w14:paraId="59651512">
      <w:pPr>
        <w:pStyle w:val="6"/>
        <w:spacing w:before="63" w:line="264" w:lineRule="auto"/>
        <w:ind w:right="130"/>
        <w:jc w:val="left"/>
      </w:pPr>
      <w:r>
        <w:t>порядок</w:t>
      </w:r>
      <w:r>
        <w:rPr>
          <w:spacing w:val="40"/>
        </w:rPr>
        <w:t xml:space="preserve"> </w:t>
      </w:r>
      <w:r>
        <w:t>следования</w:t>
      </w:r>
      <w:r>
        <w:rPr>
          <w:spacing w:val="40"/>
        </w:rPr>
        <w:t xml:space="preserve"> </w:t>
      </w:r>
      <w:r>
        <w:t>нескольких</w:t>
      </w:r>
      <w:r>
        <w:rPr>
          <w:spacing w:val="40"/>
        </w:rPr>
        <w:t xml:space="preserve"> </w:t>
      </w:r>
      <w:r>
        <w:t>прилагательных</w:t>
      </w:r>
      <w:r>
        <w:rPr>
          <w:spacing w:val="40"/>
        </w:rPr>
        <w:t xml:space="preserve"> </w:t>
      </w:r>
      <w:r>
        <w:t>(мнение</w:t>
      </w:r>
      <w:r>
        <w:rPr>
          <w:spacing w:val="40"/>
        </w:rPr>
        <w:t xml:space="preserve"> </w:t>
      </w:r>
      <w:r>
        <w:t>–</w:t>
      </w:r>
      <w:r>
        <w:rPr>
          <w:spacing w:val="40"/>
        </w:rPr>
        <w:t xml:space="preserve"> </w:t>
      </w:r>
      <w:r>
        <w:t>размер</w:t>
      </w:r>
      <w:r>
        <w:rPr>
          <w:spacing w:val="40"/>
        </w:rPr>
        <w:t xml:space="preserve"> </w:t>
      </w:r>
      <w:r>
        <w:t>–</w:t>
      </w:r>
      <w:r>
        <w:rPr>
          <w:spacing w:val="80"/>
        </w:rPr>
        <w:t xml:space="preserve"> </w:t>
      </w:r>
      <w:r>
        <w:t>возраст – цвет – происхождение);</w:t>
      </w:r>
    </w:p>
    <w:p w14:paraId="7A83A3CC">
      <w:pPr>
        <w:pStyle w:val="6"/>
        <w:spacing w:before="3"/>
        <w:ind w:left="741" w:firstLine="0"/>
        <w:jc w:val="left"/>
      </w:pPr>
      <w:r>
        <w:t>слова,</w:t>
      </w:r>
      <w:r>
        <w:rPr>
          <w:spacing w:val="4"/>
        </w:rPr>
        <w:t xml:space="preserve"> </w:t>
      </w:r>
      <w:r>
        <w:t>выражающие</w:t>
      </w:r>
      <w:r>
        <w:rPr>
          <w:spacing w:val="4"/>
        </w:rPr>
        <w:t xml:space="preserve"> </w:t>
      </w:r>
      <w:r>
        <w:t>количество</w:t>
      </w:r>
      <w:r>
        <w:rPr>
          <w:spacing w:val="5"/>
        </w:rPr>
        <w:t xml:space="preserve"> </w:t>
      </w:r>
      <w:r>
        <w:t>(many/much,</w:t>
      </w:r>
      <w:r>
        <w:rPr>
          <w:spacing w:val="15"/>
        </w:rPr>
        <w:t xml:space="preserve"> </w:t>
      </w:r>
      <w:r>
        <w:t>little/a</w:t>
      </w:r>
      <w:r>
        <w:rPr>
          <w:spacing w:val="5"/>
        </w:rPr>
        <w:t xml:space="preserve"> </w:t>
      </w:r>
      <w:r>
        <w:t>little,</w:t>
      </w:r>
      <w:r>
        <w:rPr>
          <w:spacing w:val="10"/>
        </w:rPr>
        <w:t xml:space="preserve"> </w:t>
      </w:r>
      <w:r>
        <w:t>few/a</w:t>
      </w:r>
      <w:r>
        <w:rPr>
          <w:spacing w:val="9"/>
        </w:rPr>
        <w:t xml:space="preserve"> </w:t>
      </w:r>
      <w:r>
        <w:t>few,</w:t>
      </w:r>
      <w:r>
        <w:rPr>
          <w:spacing w:val="6"/>
        </w:rPr>
        <w:t xml:space="preserve"> </w:t>
      </w:r>
      <w:r>
        <w:t>a</w:t>
      </w:r>
      <w:r>
        <w:rPr>
          <w:spacing w:val="5"/>
        </w:rPr>
        <w:t xml:space="preserve"> </w:t>
      </w:r>
      <w:r>
        <w:rPr>
          <w:spacing w:val="-5"/>
        </w:rPr>
        <w:t>lot</w:t>
      </w:r>
    </w:p>
    <w:p w14:paraId="31E8DCAA">
      <w:pPr>
        <w:pStyle w:val="6"/>
        <w:spacing w:before="33"/>
        <w:ind w:firstLine="0"/>
        <w:jc w:val="left"/>
      </w:pPr>
      <w:r>
        <w:rPr>
          <w:spacing w:val="-4"/>
        </w:rPr>
        <w:t>of);</w:t>
      </w:r>
    </w:p>
    <w:p w14:paraId="5A62335E">
      <w:pPr>
        <w:pStyle w:val="6"/>
        <w:tabs>
          <w:tab w:val="left" w:pos="1954"/>
          <w:tab w:val="left" w:pos="3843"/>
          <w:tab w:val="left" w:pos="4299"/>
          <w:tab w:val="left" w:pos="6352"/>
          <w:tab w:val="left" w:pos="6827"/>
          <w:tab w:val="left" w:pos="8424"/>
        </w:tabs>
        <w:spacing w:before="29"/>
        <w:ind w:left="741" w:firstLine="0"/>
        <w:jc w:val="left"/>
      </w:pPr>
      <w:r>
        <w:rPr>
          <w:spacing w:val="-2"/>
        </w:rPr>
        <w:t>личные</w:t>
      </w:r>
      <w:r>
        <w:tab/>
      </w:r>
      <w:r>
        <w:rPr>
          <w:spacing w:val="-2"/>
        </w:rPr>
        <w:t>местоимения</w:t>
      </w:r>
      <w:r>
        <w:tab/>
      </w:r>
      <w:r>
        <w:rPr>
          <w:spacing w:val="-10"/>
        </w:rPr>
        <w:t>в</w:t>
      </w:r>
      <w:r>
        <w:tab/>
      </w:r>
      <w:r>
        <w:rPr>
          <w:spacing w:val="-2"/>
        </w:rPr>
        <w:t>именительном</w:t>
      </w:r>
      <w:r>
        <w:tab/>
      </w:r>
      <w:r>
        <w:rPr>
          <w:spacing w:val="-10"/>
        </w:rPr>
        <w:t>и</w:t>
      </w:r>
      <w:r>
        <w:tab/>
      </w:r>
      <w:r>
        <w:rPr>
          <w:spacing w:val="-2"/>
        </w:rPr>
        <w:t>объектном</w:t>
      </w:r>
      <w:r>
        <w:tab/>
      </w:r>
      <w:r>
        <w:rPr>
          <w:spacing w:val="-2"/>
        </w:rPr>
        <w:t>падежах,</w:t>
      </w:r>
    </w:p>
    <w:p w14:paraId="5FF256A1">
      <w:pPr>
        <w:pStyle w:val="6"/>
        <w:tabs>
          <w:tab w:val="left" w:pos="2404"/>
          <w:tab w:val="left" w:pos="4250"/>
          <w:tab w:val="left" w:pos="4754"/>
          <w:tab w:val="left" w:pos="5473"/>
          <w:tab w:val="left" w:pos="6432"/>
          <w:tab w:val="left" w:pos="6845"/>
          <w:tab w:val="left" w:pos="8557"/>
        </w:tabs>
        <w:spacing w:before="33" w:line="264" w:lineRule="auto"/>
        <w:ind w:right="153" w:firstLine="0"/>
        <w:jc w:val="left"/>
      </w:pPr>
      <w:r>
        <w:rPr>
          <w:spacing w:val="-2"/>
        </w:rPr>
        <w:t>притяжательные</w:t>
      </w:r>
      <w:r>
        <w:tab/>
      </w:r>
      <w:r>
        <w:rPr>
          <w:spacing w:val="-2"/>
        </w:rPr>
        <w:t>местоимения</w:t>
      </w:r>
      <w:r>
        <w:tab/>
      </w:r>
      <w:r>
        <w:rPr>
          <w:spacing w:val="-6"/>
        </w:rPr>
        <w:t>(в</w:t>
      </w:r>
      <w:r>
        <w:tab/>
      </w:r>
      <w:r>
        <w:rPr>
          <w:spacing w:val="-4"/>
        </w:rPr>
        <w:t>том</w:t>
      </w:r>
      <w:r>
        <w:tab/>
      </w:r>
      <w:r>
        <w:rPr>
          <w:spacing w:val="-2"/>
        </w:rPr>
        <w:t>числе</w:t>
      </w:r>
      <w:r>
        <w:tab/>
      </w:r>
      <w:r>
        <w:rPr>
          <w:spacing w:val="-10"/>
        </w:rPr>
        <w:t>в</w:t>
      </w:r>
      <w:r>
        <w:tab/>
      </w:r>
      <w:r>
        <w:rPr>
          <w:spacing w:val="-2"/>
        </w:rPr>
        <w:t>абсолютной</w:t>
      </w:r>
      <w:r>
        <w:tab/>
      </w:r>
      <w:r>
        <w:rPr>
          <w:spacing w:val="-2"/>
        </w:rPr>
        <w:t xml:space="preserve">форме), </w:t>
      </w:r>
      <w:r>
        <w:t>возвратные, указательные, вопросительные местоимения;</w:t>
      </w:r>
    </w:p>
    <w:p w14:paraId="75B7EBA8">
      <w:pPr>
        <w:pStyle w:val="6"/>
        <w:tabs>
          <w:tab w:val="left" w:pos="2976"/>
          <w:tab w:val="left" w:pos="4808"/>
          <w:tab w:val="left" w:pos="5225"/>
          <w:tab w:val="left" w:pos="5786"/>
          <w:tab w:val="left" w:pos="7694"/>
        </w:tabs>
        <w:spacing w:before="2" w:line="264" w:lineRule="auto"/>
        <w:ind w:right="142"/>
        <w:jc w:val="left"/>
      </w:pPr>
      <w:r>
        <w:rPr>
          <w:spacing w:val="-2"/>
        </w:rPr>
        <w:t>неопределённые</w:t>
      </w:r>
      <w:r>
        <w:tab/>
      </w:r>
      <w:r>
        <w:rPr>
          <w:spacing w:val="-2"/>
        </w:rPr>
        <w:t>местоимения</w:t>
      </w:r>
      <w:r>
        <w:tab/>
      </w:r>
      <w:r>
        <w:rPr>
          <w:spacing w:val="-10"/>
        </w:rPr>
        <w:t>и</w:t>
      </w:r>
      <w:r>
        <w:tab/>
      </w:r>
      <w:r>
        <w:rPr>
          <w:spacing w:val="-6"/>
        </w:rPr>
        <w:t>их</w:t>
      </w:r>
      <w:r>
        <w:tab/>
      </w:r>
      <w:r>
        <w:rPr>
          <w:spacing w:val="-2"/>
        </w:rPr>
        <w:t>производные,</w:t>
      </w:r>
      <w:r>
        <w:tab/>
      </w:r>
      <w:r>
        <w:rPr>
          <w:spacing w:val="-2"/>
        </w:rPr>
        <w:t xml:space="preserve">отрицательные </w:t>
      </w:r>
      <w:r>
        <w:t>местоимения none, no и производные последнего (nobody, nothing, и другие);</w:t>
      </w:r>
    </w:p>
    <w:p w14:paraId="6697793B">
      <w:pPr>
        <w:pStyle w:val="6"/>
        <w:spacing w:line="320" w:lineRule="exact"/>
        <w:ind w:left="741" w:firstLine="0"/>
        <w:jc w:val="left"/>
      </w:pPr>
      <w:r>
        <w:t>количественные</w:t>
      </w:r>
      <w:r>
        <w:rPr>
          <w:spacing w:val="-9"/>
        </w:rPr>
        <w:t xml:space="preserve"> </w:t>
      </w:r>
      <w:r>
        <w:t>и</w:t>
      </w:r>
      <w:r>
        <w:rPr>
          <w:spacing w:val="-9"/>
        </w:rPr>
        <w:t xml:space="preserve"> </w:t>
      </w:r>
      <w:r>
        <w:t>порядковые</w:t>
      </w:r>
      <w:r>
        <w:rPr>
          <w:spacing w:val="-9"/>
        </w:rPr>
        <w:t xml:space="preserve"> </w:t>
      </w:r>
      <w:r>
        <w:rPr>
          <w:spacing w:val="-2"/>
        </w:rPr>
        <w:t>числительные;</w:t>
      </w:r>
    </w:p>
    <w:p w14:paraId="385CB43E">
      <w:pPr>
        <w:pStyle w:val="6"/>
        <w:spacing w:before="33" w:line="264" w:lineRule="auto"/>
        <w:jc w:val="left"/>
      </w:pPr>
      <w:r>
        <w:t>предлоги</w:t>
      </w:r>
      <w:r>
        <w:rPr>
          <w:spacing w:val="80"/>
        </w:rPr>
        <w:t xml:space="preserve"> </w:t>
      </w:r>
      <w:r>
        <w:t>места,</w:t>
      </w:r>
      <w:r>
        <w:rPr>
          <w:spacing w:val="80"/>
        </w:rPr>
        <w:t xml:space="preserve"> </w:t>
      </w:r>
      <w:r>
        <w:t>времени,</w:t>
      </w:r>
      <w:r>
        <w:rPr>
          <w:spacing w:val="80"/>
        </w:rPr>
        <w:t xml:space="preserve"> </w:t>
      </w:r>
      <w:r>
        <w:t>направления,</w:t>
      </w:r>
      <w:r>
        <w:rPr>
          <w:spacing w:val="80"/>
        </w:rPr>
        <w:t xml:space="preserve"> </w:t>
      </w:r>
      <w:r>
        <w:t>предлоги,</w:t>
      </w:r>
      <w:r>
        <w:rPr>
          <w:spacing w:val="80"/>
        </w:rPr>
        <w:t xml:space="preserve"> </w:t>
      </w:r>
      <w:r>
        <w:t>употребляемые</w:t>
      </w:r>
      <w:r>
        <w:rPr>
          <w:spacing w:val="80"/>
        </w:rPr>
        <w:t xml:space="preserve"> </w:t>
      </w:r>
      <w:r>
        <w:t>с глаголами в страдательном залоге.</w:t>
      </w:r>
    </w:p>
    <w:p w14:paraId="4504E432">
      <w:pPr>
        <w:pStyle w:val="8"/>
        <w:numPr>
          <w:ilvl w:val="0"/>
          <w:numId w:val="4"/>
        </w:numPr>
        <w:tabs>
          <w:tab w:val="left" w:pos="1042"/>
        </w:tabs>
        <w:spacing w:before="2" w:after="0" w:line="240" w:lineRule="auto"/>
        <w:ind w:left="1042" w:right="0" w:hanging="301"/>
        <w:jc w:val="left"/>
        <w:rPr>
          <w:sz w:val="28"/>
        </w:rPr>
      </w:pPr>
      <w:r>
        <w:rPr>
          <w:sz w:val="28"/>
        </w:rPr>
        <w:t>владеть</w:t>
      </w:r>
      <w:r>
        <w:rPr>
          <w:spacing w:val="-11"/>
          <w:sz w:val="28"/>
        </w:rPr>
        <w:t xml:space="preserve"> </w:t>
      </w:r>
      <w:r>
        <w:rPr>
          <w:sz w:val="28"/>
        </w:rPr>
        <w:t>социокультурными</w:t>
      </w:r>
      <w:r>
        <w:rPr>
          <w:spacing w:val="-8"/>
          <w:sz w:val="28"/>
        </w:rPr>
        <w:t xml:space="preserve"> </w:t>
      </w:r>
      <w:r>
        <w:rPr>
          <w:sz w:val="28"/>
        </w:rPr>
        <w:t>знаниями</w:t>
      </w:r>
      <w:r>
        <w:rPr>
          <w:spacing w:val="-4"/>
          <w:sz w:val="28"/>
        </w:rPr>
        <w:t xml:space="preserve"> </w:t>
      </w:r>
      <w:r>
        <w:rPr>
          <w:sz w:val="28"/>
        </w:rPr>
        <w:t>и</w:t>
      </w:r>
      <w:r>
        <w:rPr>
          <w:spacing w:val="-9"/>
          <w:sz w:val="28"/>
        </w:rPr>
        <w:t xml:space="preserve"> </w:t>
      </w:r>
      <w:r>
        <w:rPr>
          <w:spacing w:val="-2"/>
          <w:sz w:val="28"/>
        </w:rPr>
        <w:t>умениями:</w:t>
      </w:r>
    </w:p>
    <w:p w14:paraId="0979C1F9">
      <w:pPr>
        <w:pStyle w:val="6"/>
        <w:spacing w:before="29" w:line="264" w:lineRule="auto"/>
        <w:ind w:right="143"/>
      </w:pPr>
      <w: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138BE120">
      <w:pPr>
        <w:pStyle w:val="6"/>
        <w:spacing w:before="4" w:line="264" w:lineRule="auto"/>
        <w:ind w:right="140"/>
      </w:pPr>
      <w: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w:t>
      </w:r>
      <w:r>
        <w:rPr>
          <w:spacing w:val="-2"/>
        </w:rPr>
        <w:t>другие);</w:t>
      </w:r>
    </w:p>
    <w:p w14:paraId="6D02EEA3">
      <w:pPr>
        <w:pStyle w:val="6"/>
        <w:spacing w:line="264" w:lineRule="auto"/>
        <w:ind w:right="147"/>
      </w:pPr>
      <w:r>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w:t>
      </w:r>
    </w:p>
    <w:p w14:paraId="0D57819F">
      <w:pPr>
        <w:pStyle w:val="6"/>
        <w:spacing w:line="264" w:lineRule="auto"/>
        <w:ind w:right="149"/>
      </w:pPr>
      <w:r>
        <w:t>проявлять уважение к иной культуре, соблюдать нормы вежливости в межкультурном общении.</w:t>
      </w:r>
    </w:p>
    <w:p w14:paraId="3A181DBE">
      <w:pPr>
        <w:pStyle w:val="8"/>
        <w:numPr>
          <w:ilvl w:val="0"/>
          <w:numId w:val="4"/>
        </w:numPr>
        <w:tabs>
          <w:tab w:val="left" w:pos="1094"/>
        </w:tabs>
        <w:spacing w:before="1" w:after="0" w:line="261" w:lineRule="auto"/>
        <w:ind w:left="140" w:right="148" w:firstLine="600"/>
        <w:jc w:val="both"/>
        <w:rPr>
          <w:sz w:val="28"/>
        </w:rPr>
      </w:pPr>
      <w:r>
        <w:rPr>
          <w:sz w:val="28"/>
        </w:rPr>
        <w:t>владеть компенсаторными умениями, позволяющими в случае сбоя коммуникации, а также в условиях дефицита языковых средств:</w:t>
      </w:r>
    </w:p>
    <w:p w14:paraId="2AB59C95">
      <w:pPr>
        <w:pStyle w:val="6"/>
        <w:spacing w:before="4" w:line="264" w:lineRule="auto"/>
        <w:ind w:right="139"/>
      </w:pPr>
      <w:r>
        <w:t>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7B8B3C2D">
      <w:pPr>
        <w:pStyle w:val="6"/>
        <w:spacing w:line="264" w:lineRule="auto"/>
        <w:ind w:right="150"/>
      </w:pPr>
      <w:r>
        <w:t>владеть метапредметными умениями, позволяющими совершенствовать учебную деятельность по овладению иностранным языком;</w:t>
      </w:r>
    </w:p>
    <w:p w14:paraId="502DA384">
      <w:pPr>
        <w:pStyle w:val="6"/>
        <w:spacing w:before="2" w:line="264" w:lineRule="auto"/>
        <w:ind w:right="140"/>
      </w:pPr>
      <w:r>
        <w:t xml:space="preserve">сравнивать, классифицировать, систематизировать и обобщать по существенным признакам изученные языковые явления (лексические и </w:t>
      </w:r>
      <w:r>
        <w:rPr>
          <w:spacing w:val="-2"/>
        </w:rPr>
        <w:t>грамматические);</w:t>
      </w:r>
    </w:p>
    <w:p w14:paraId="4850C278">
      <w:pPr>
        <w:pStyle w:val="6"/>
        <w:spacing w:line="264" w:lineRule="auto"/>
        <w:ind w:right="150"/>
      </w:pPr>
      <w:r>
        <w:t>использовать иноязычные словари и справочники, в том числе информационно-справочные системы в электронной форме;</w:t>
      </w:r>
    </w:p>
    <w:p w14:paraId="1E3B1B13">
      <w:pPr>
        <w:pStyle w:val="6"/>
        <w:spacing w:after="0" w:line="264" w:lineRule="auto"/>
        <w:sectPr>
          <w:pgSz w:w="11910" w:h="16390"/>
          <w:pgMar w:top="1060" w:right="708" w:bottom="280" w:left="1559" w:header="720" w:footer="720" w:gutter="0"/>
          <w:cols w:space="720" w:num="1"/>
        </w:sectPr>
      </w:pPr>
    </w:p>
    <w:p w14:paraId="2AD9743B">
      <w:pPr>
        <w:pStyle w:val="6"/>
        <w:spacing w:before="63" w:line="264" w:lineRule="auto"/>
        <w:ind w:right="137"/>
      </w:pPr>
      <w: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w:t>
      </w:r>
      <w:r>
        <w:rPr>
          <w:spacing w:val="-2"/>
        </w:rPr>
        <w:t>технологий;</w:t>
      </w:r>
    </w:p>
    <w:p w14:paraId="2D88E8F8">
      <w:pPr>
        <w:pStyle w:val="6"/>
        <w:spacing w:line="264" w:lineRule="auto"/>
        <w:ind w:right="145"/>
      </w:pPr>
      <w:r>
        <w:t>соблюдать правила информационной безопасности в ситуациях повседневной жизни и при работе в сети Интернет.</w:t>
      </w:r>
    </w:p>
    <w:p w14:paraId="52E551D2">
      <w:pPr>
        <w:pStyle w:val="6"/>
        <w:spacing w:after="0" w:line="264" w:lineRule="auto"/>
        <w:sectPr>
          <w:pgSz w:w="11910" w:h="16390"/>
          <w:pgMar w:top="1060" w:right="708" w:bottom="280" w:left="1559" w:header="720" w:footer="720" w:gutter="0"/>
          <w:cols w:space="720" w:num="1"/>
        </w:sectPr>
      </w:pPr>
    </w:p>
    <w:p w14:paraId="1E63CD65">
      <w:pPr>
        <w:pStyle w:val="2"/>
        <w:spacing w:after="6" w:line="276" w:lineRule="auto"/>
        <w:ind w:left="332" w:right="7576"/>
      </w:pPr>
      <w:r>
        <w:t>ТЕМАТИЧЕСКОЕ</w:t>
      </w:r>
      <w:r>
        <w:rPr>
          <w:spacing w:val="-18"/>
        </w:rPr>
        <w:t xml:space="preserve"> </w:t>
      </w:r>
      <w:r>
        <w:t>ПЛАНИРОВАНИЕ 10 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877"/>
        <w:gridCol w:w="1954"/>
        <w:gridCol w:w="3260"/>
      </w:tblGrid>
      <w:tr w14:paraId="4925D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vMerge w:val="restart"/>
          </w:tcPr>
          <w:p w14:paraId="72FD6ED2">
            <w:pPr>
              <w:pStyle w:val="9"/>
              <w:spacing w:before="222" w:line="276" w:lineRule="auto"/>
              <w:ind w:left="237" w:right="251"/>
              <w:rPr>
                <w:b/>
                <w:sz w:val="24"/>
              </w:rPr>
            </w:pPr>
            <w:r>
              <w:rPr>
                <w:b/>
                <w:spacing w:val="-10"/>
                <w:sz w:val="24"/>
              </w:rPr>
              <w:t xml:space="preserve">№ </w:t>
            </w:r>
            <w:r>
              <w:rPr>
                <w:b/>
                <w:spacing w:val="-4"/>
                <w:sz w:val="24"/>
              </w:rPr>
              <w:t>п/п</w:t>
            </w:r>
          </w:p>
        </w:tc>
        <w:tc>
          <w:tcPr>
            <w:tcW w:w="4869" w:type="dxa"/>
            <w:vMerge w:val="restart"/>
          </w:tcPr>
          <w:p w14:paraId="2F65D391">
            <w:pPr>
              <w:pStyle w:val="9"/>
              <w:spacing w:before="222" w:line="276" w:lineRule="auto"/>
              <w:ind w:left="237" w:right="163"/>
              <w:rPr>
                <w:b/>
                <w:sz w:val="24"/>
              </w:rPr>
            </w:pPr>
            <w:r>
              <w:rPr>
                <w:b/>
                <w:sz w:val="24"/>
              </w:rPr>
              <w:t>Наименование</w:t>
            </w:r>
            <w:r>
              <w:rPr>
                <w:b/>
                <w:spacing w:val="-11"/>
                <w:sz w:val="24"/>
              </w:rPr>
              <w:t xml:space="preserve"> </w:t>
            </w:r>
            <w:r>
              <w:rPr>
                <w:b/>
                <w:sz w:val="24"/>
              </w:rPr>
              <w:t>разделов</w:t>
            </w:r>
            <w:r>
              <w:rPr>
                <w:b/>
                <w:spacing w:val="-11"/>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3831" w:type="dxa"/>
            <w:gridSpan w:val="2"/>
          </w:tcPr>
          <w:p w14:paraId="411CDAC6">
            <w:pPr>
              <w:pStyle w:val="9"/>
              <w:spacing w:before="40"/>
              <w:ind w:left="102"/>
              <w:rPr>
                <w:b/>
                <w:sz w:val="24"/>
              </w:rPr>
            </w:pPr>
            <w:r>
              <w:rPr>
                <w:b/>
                <w:sz w:val="24"/>
              </w:rPr>
              <w:t>Количество</w:t>
            </w:r>
            <w:r>
              <w:rPr>
                <w:b/>
                <w:spacing w:val="-4"/>
                <w:sz w:val="24"/>
              </w:rPr>
              <w:t xml:space="preserve"> часов</w:t>
            </w:r>
          </w:p>
        </w:tc>
        <w:tc>
          <w:tcPr>
            <w:tcW w:w="3260" w:type="dxa"/>
            <w:vMerge w:val="restart"/>
          </w:tcPr>
          <w:p w14:paraId="50A3C61D">
            <w:pPr>
              <w:pStyle w:val="9"/>
              <w:spacing w:before="222" w:line="276" w:lineRule="auto"/>
              <w:ind w:left="237"/>
              <w:rPr>
                <w:b/>
                <w:sz w:val="24"/>
              </w:rPr>
            </w:pPr>
            <w:r>
              <w:rPr>
                <w:b/>
                <w:sz w:val="24"/>
              </w:rPr>
              <w:t>Электронные</w:t>
            </w:r>
            <w:r>
              <w:rPr>
                <w:b/>
                <w:spacing w:val="-15"/>
                <w:sz w:val="24"/>
              </w:rPr>
              <w:t xml:space="preserve"> </w:t>
            </w:r>
            <w:r>
              <w:rPr>
                <w:b/>
                <w:sz w:val="24"/>
              </w:rPr>
              <w:t>(цифровые) образовательные</w:t>
            </w:r>
            <w:r>
              <w:rPr>
                <w:b/>
                <w:spacing w:val="-9"/>
                <w:sz w:val="24"/>
              </w:rPr>
              <w:t xml:space="preserve"> </w:t>
            </w:r>
            <w:r>
              <w:rPr>
                <w:b/>
                <w:spacing w:val="-2"/>
                <w:sz w:val="24"/>
              </w:rPr>
              <w:t>ресурсы</w:t>
            </w:r>
          </w:p>
        </w:tc>
      </w:tr>
      <w:tr w14:paraId="7F3CD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845" w:type="dxa"/>
            <w:vMerge w:val="continue"/>
            <w:tcBorders>
              <w:top w:val="nil"/>
            </w:tcBorders>
          </w:tcPr>
          <w:p w14:paraId="1AD642FF">
            <w:pPr>
              <w:rPr>
                <w:sz w:val="2"/>
                <w:szCs w:val="2"/>
              </w:rPr>
            </w:pPr>
          </w:p>
        </w:tc>
        <w:tc>
          <w:tcPr>
            <w:tcW w:w="4869" w:type="dxa"/>
            <w:vMerge w:val="continue"/>
            <w:tcBorders>
              <w:top w:val="nil"/>
            </w:tcBorders>
          </w:tcPr>
          <w:p w14:paraId="74607D78">
            <w:pPr>
              <w:rPr>
                <w:sz w:val="2"/>
                <w:szCs w:val="2"/>
              </w:rPr>
            </w:pPr>
          </w:p>
        </w:tc>
        <w:tc>
          <w:tcPr>
            <w:tcW w:w="1877" w:type="dxa"/>
          </w:tcPr>
          <w:p w14:paraId="17229660">
            <w:pPr>
              <w:pStyle w:val="9"/>
              <w:spacing w:before="203"/>
              <w:ind w:left="237"/>
              <w:rPr>
                <w:b/>
                <w:sz w:val="24"/>
              </w:rPr>
            </w:pPr>
            <w:r>
              <w:rPr>
                <w:b/>
                <w:spacing w:val="-2"/>
                <w:sz w:val="24"/>
              </w:rPr>
              <w:t>Всего</w:t>
            </w:r>
          </w:p>
        </w:tc>
        <w:tc>
          <w:tcPr>
            <w:tcW w:w="1954" w:type="dxa"/>
          </w:tcPr>
          <w:p w14:paraId="50F29753">
            <w:pPr>
              <w:pStyle w:val="9"/>
              <w:spacing w:before="40" w:line="280" w:lineRule="auto"/>
              <w:ind w:left="237"/>
              <w:rPr>
                <w:b/>
                <w:sz w:val="24"/>
              </w:rPr>
            </w:pPr>
            <w:r>
              <w:rPr>
                <w:b/>
                <w:spacing w:val="-2"/>
                <w:sz w:val="24"/>
              </w:rPr>
              <w:t>Контрольные работы</w:t>
            </w:r>
          </w:p>
        </w:tc>
        <w:tc>
          <w:tcPr>
            <w:tcW w:w="3260" w:type="dxa"/>
            <w:vMerge w:val="continue"/>
            <w:tcBorders>
              <w:top w:val="nil"/>
            </w:tcBorders>
          </w:tcPr>
          <w:p w14:paraId="0416378C">
            <w:pPr>
              <w:rPr>
                <w:sz w:val="2"/>
                <w:szCs w:val="2"/>
              </w:rPr>
            </w:pPr>
          </w:p>
        </w:tc>
      </w:tr>
      <w:tr w14:paraId="7E512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2667FC0B">
            <w:pPr>
              <w:pStyle w:val="9"/>
              <w:rPr>
                <w:b/>
                <w:sz w:val="24"/>
              </w:rPr>
            </w:pPr>
          </w:p>
          <w:p w14:paraId="1B91C765">
            <w:pPr>
              <w:pStyle w:val="9"/>
              <w:spacing w:before="121"/>
              <w:rPr>
                <w:b/>
                <w:sz w:val="24"/>
              </w:rPr>
            </w:pPr>
          </w:p>
          <w:p w14:paraId="382CDE81">
            <w:pPr>
              <w:pStyle w:val="9"/>
              <w:ind w:left="103"/>
              <w:rPr>
                <w:sz w:val="24"/>
              </w:rPr>
            </w:pPr>
            <w:r>
              <w:rPr>
                <w:spacing w:val="-10"/>
                <w:sz w:val="24"/>
              </w:rPr>
              <w:t>1</w:t>
            </w:r>
          </w:p>
        </w:tc>
        <w:tc>
          <w:tcPr>
            <w:tcW w:w="4869" w:type="dxa"/>
          </w:tcPr>
          <w:p w14:paraId="5FB3ED9B">
            <w:pPr>
              <w:pStyle w:val="9"/>
              <w:spacing w:before="35" w:line="276" w:lineRule="auto"/>
              <w:ind w:left="237" w:right="163"/>
              <w:rPr>
                <w:sz w:val="24"/>
              </w:rPr>
            </w:pPr>
            <w:r>
              <w:rPr>
                <w:sz w:val="24"/>
              </w:rPr>
              <w:t>Повседневная жизнь семьи. Межличностные</w:t>
            </w:r>
            <w:r>
              <w:rPr>
                <w:spacing w:val="-11"/>
                <w:sz w:val="24"/>
              </w:rPr>
              <w:t xml:space="preserve"> </w:t>
            </w:r>
            <w:r>
              <w:rPr>
                <w:sz w:val="24"/>
              </w:rPr>
              <w:t>отношения</w:t>
            </w:r>
            <w:r>
              <w:rPr>
                <w:spacing w:val="-11"/>
                <w:sz w:val="24"/>
              </w:rPr>
              <w:t xml:space="preserve"> </w:t>
            </w:r>
            <w:r>
              <w:rPr>
                <w:sz w:val="24"/>
              </w:rPr>
              <w:t>в</w:t>
            </w:r>
            <w:r>
              <w:rPr>
                <w:spacing w:val="-9"/>
                <w:sz w:val="24"/>
              </w:rPr>
              <w:t xml:space="preserve"> </w:t>
            </w:r>
            <w:r>
              <w:rPr>
                <w:sz w:val="24"/>
              </w:rPr>
              <w:t>семье,</w:t>
            </w:r>
            <w:r>
              <w:rPr>
                <w:spacing w:val="-9"/>
                <w:sz w:val="24"/>
              </w:rPr>
              <w:t xml:space="preserve"> </w:t>
            </w:r>
            <w:r>
              <w:rPr>
                <w:sz w:val="24"/>
              </w:rPr>
              <w:t>с друзьями</w:t>
            </w:r>
            <w:r>
              <w:rPr>
                <w:spacing w:val="-5"/>
                <w:sz w:val="24"/>
              </w:rPr>
              <w:t xml:space="preserve"> </w:t>
            </w:r>
            <w:r>
              <w:rPr>
                <w:sz w:val="24"/>
              </w:rPr>
              <w:t>и</w:t>
            </w:r>
            <w:r>
              <w:rPr>
                <w:spacing w:val="-5"/>
                <w:sz w:val="24"/>
              </w:rPr>
              <w:t xml:space="preserve"> </w:t>
            </w:r>
            <w:r>
              <w:rPr>
                <w:sz w:val="24"/>
              </w:rPr>
              <w:t>знакомыми.</w:t>
            </w:r>
            <w:r>
              <w:rPr>
                <w:spacing w:val="-1"/>
                <w:sz w:val="24"/>
              </w:rPr>
              <w:t xml:space="preserve"> </w:t>
            </w:r>
            <w:r>
              <w:rPr>
                <w:sz w:val="24"/>
              </w:rPr>
              <w:t>Конфликтные ситуации, их предупреждение и</w:t>
            </w:r>
          </w:p>
          <w:p w14:paraId="59E39173">
            <w:pPr>
              <w:pStyle w:val="9"/>
              <w:spacing w:before="3"/>
              <w:ind w:left="237"/>
              <w:rPr>
                <w:sz w:val="24"/>
              </w:rPr>
            </w:pPr>
            <w:r>
              <w:rPr>
                <w:spacing w:val="-2"/>
                <w:sz w:val="24"/>
              </w:rPr>
              <w:t>разрешение</w:t>
            </w:r>
          </w:p>
        </w:tc>
        <w:tc>
          <w:tcPr>
            <w:tcW w:w="1877" w:type="dxa"/>
          </w:tcPr>
          <w:p w14:paraId="3E92C449">
            <w:pPr>
              <w:pStyle w:val="9"/>
              <w:rPr>
                <w:b/>
                <w:sz w:val="24"/>
              </w:rPr>
            </w:pPr>
          </w:p>
          <w:p w14:paraId="43006C2B">
            <w:pPr>
              <w:pStyle w:val="9"/>
              <w:spacing w:before="121"/>
              <w:rPr>
                <w:b/>
                <w:sz w:val="24"/>
              </w:rPr>
            </w:pPr>
          </w:p>
          <w:p w14:paraId="395E79E2">
            <w:pPr>
              <w:pStyle w:val="9"/>
              <w:ind w:right="773"/>
              <w:jc w:val="right"/>
              <w:rPr>
                <w:sz w:val="24"/>
              </w:rPr>
            </w:pPr>
            <w:r>
              <w:rPr>
                <w:spacing w:val="-10"/>
                <w:sz w:val="24"/>
              </w:rPr>
              <w:t>8</w:t>
            </w:r>
          </w:p>
        </w:tc>
        <w:tc>
          <w:tcPr>
            <w:tcW w:w="1954" w:type="dxa"/>
          </w:tcPr>
          <w:p w14:paraId="0B0CD16C">
            <w:pPr>
              <w:pStyle w:val="9"/>
              <w:rPr>
                <w:sz w:val="24"/>
              </w:rPr>
            </w:pPr>
          </w:p>
        </w:tc>
        <w:tc>
          <w:tcPr>
            <w:tcW w:w="3260" w:type="dxa"/>
          </w:tcPr>
          <w:p w14:paraId="5A59F965">
            <w:pPr>
              <w:pStyle w:val="9"/>
              <w:rPr>
                <w:sz w:val="24"/>
              </w:rPr>
            </w:pPr>
          </w:p>
        </w:tc>
      </w:tr>
      <w:tr w14:paraId="787EB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71A698EE">
            <w:pPr>
              <w:pStyle w:val="9"/>
              <w:spacing w:before="198"/>
              <w:ind w:left="103"/>
              <w:rPr>
                <w:sz w:val="24"/>
              </w:rPr>
            </w:pPr>
            <w:r>
              <w:rPr>
                <w:spacing w:val="-10"/>
                <w:sz w:val="24"/>
              </w:rPr>
              <w:t>2</w:t>
            </w:r>
          </w:p>
        </w:tc>
        <w:tc>
          <w:tcPr>
            <w:tcW w:w="4869" w:type="dxa"/>
          </w:tcPr>
          <w:p w14:paraId="51F0F5CC">
            <w:pPr>
              <w:pStyle w:val="9"/>
              <w:spacing w:before="1" w:line="322" w:lineRule="exact"/>
              <w:ind w:left="237" w:right="163"/>
              <w:rPr>
                <w:sz w:val="24"/>
              </w:rPr>
            </w:pPr>
            <w:r>
              <w:rPr>
                <w:sz w:val="24"/>
              </w:rPr>
              <w:t>Внешность</w:t>
            </w:r>
            <w:r>
              <w:rPr>
                <w:spacing w:val="-13"/>
                <w:sz w:val="24"/>
              </w:rPr>
              <w:t xml:space="preserve"> </w:t>
            </w:r>
            <w:r>
              <w:rPr>
                <w:sz w:val="24"/>
              </w:rPr>
              <w:t>и</w:t>
            </w:r>
            <w:r>
              <w:rPr>
                <w:spacing w:val="-15"/>
                <w:sz w:val="24"/>
              </w:rPr>
              <w:t xml:space="preserve"> </w:t>
            </w:r>
            <w:r>
              <w:rPr>
                <w:sz w:val="24"/>
              </w:rPr>
              <w:t>характеристика</w:t>
            </w:r>
            <w:r>
              <w:rPr>
                <w:spacing w:val="-13"/>
                <w:sz w:val="24"/>
              </w:rPr>
              <w:t xml:space="preserve"> </w:t>
            </w:r>
            <w:r>
              <w:rPr>
                <w:sz w:val="24"/>
              </w:rPr>
              <w:t>человека, литературного персонажа</w:t>
            </w:r>
          </w:p>
        </w:tc>
        <w:tc>
          <w:tcPr>
            <w:tcW w:w="1877" w:type="dxa"/>
          </w:tcPr>
          <w:p w14:paraId="36EB5481">
            <w:pPr>
              <w:pStyle w:val="9"/>
              <w:spacing w:before="198"/>
              <w:ind w:right="773"/>
              <w:jc w:val="right"/>
              <w:rPr>
                <w:sz w:val="24"/>
              </w:rPr>
            </w:pPr>
            <w:r>
              <w:rPr>
                <w:spacing w:val="-10"/>
                <w:sz w:val="24"/>
              </w:rPr>
              <w:t>4</w:t>
            </w:r>
          </w:p>
        </w:tc>
        <w:tc>
          <w:tcPr>
            <w:tcW w:w="1954" w:type="dxa"/>
          </w:tcPr>
          <w:p w14:paraId="54EC8F1D">
            <w:pPr>
              <w:pStyle w:val="9"/>
              <w:rPr>
                <w:sz w:val="24"/>
              </w:rPr>
            </w:pPr>
          </w:p>
        </w:tc>
        <w:tc>
          <w:tcPr>
            <w:tcW w:w="3260" w:type="dxa"/>
          </w:tcPr>
          <w:p w14:paraId="7B10C425">
            <w:pPr>
              <w:pStyle w:val="9"/>
              <w:rPr>
                <w:sz w:val="24"/>
              </w:rPr>
            </w:pPr>
          </w:p>
        </w:tc>
      </w:tr>
      <w:tr w14:paraId="13A84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45" w:type="dxa"/>
          </w:tcPr>
          <w:p w14:paraId="770F77BF">
            <w:pPr>
              <w:pStyle w:val="9"/>
              <w:spacing w:before="234"/>
              <w:rPr>
                <w:b/>
                <w:sz w:val="24"/>
              </w:rPr>
            </w:pPr>
          </w:p>
          <w:p w14:paraId="78D67CAA">
            <w:pPr>
              <w:pStyle w:val="9"/>
              <w:ind w:left="103"/>
              <w:rPr>
                <w:sz w:val="24"/>
              </w:rPr>
            </w:pPr>
            <w:r>
              <w:rPr>
                <w:spacing w:val="-10"/>
                <w:sz w:val="24"/>
              </w:rPr>
              <w:t>3</w:t>
            </w:r>
          </w:p>
        </w:tc>
        <w:tc>
          <w:tcPr>
            <w:tcW w:w="4869" w:type="dxa"/>
          </w:tcPr>
          <w:p w14:paraId="4D1A1BF0">
            <w:pPr>
              <w:pStyle w:val="9"/>
              <w:spacing w:before="35" w:line="276" w:lineRule="auto"/>
              <w:ind w:left="237" w:right="163"/>
              <w:rPr>
                <w:sz w:val="24"/>
              </w:rPr>
            </w:pPr>
            <w:r>
              <w:rPr>
                <w:sz w:val="24"/>
              </w:rPr>
              <w:t>Здоровый</w:t>
            </w:r>
            <w:r>
              <w:rPr>
                <w:spacing w:val="-8"/>
                <w:sz w:val="24"/>
              </w:rPr>
              <w:t xml:space="preserve"> </w:t>
            </w:r>
            <w:r>
              <w:rPr>
                <w:sz w:val="24"/>
              </w:rPr>
              <w:t>образ</w:t>
            </w:r>
            <w:r>
              <w:rPr>
                <w:spacing w:val="-8"/>
                <w:sz w:val="24"/>
              </w:rPr>
              <w:t xml:space="preserve"> </w:t>
            </w:r>
            <w:r>
              <w:rPr>
                <w:sz w:val="24"/>
              </w:rPr>
              <w:t>жизни</w:t>
            </w:r>
            <w:r>
              <w:rPr>
                <w:spacing w:val="-4"/>
                <w:sz w:val="24"/>
              </w:rPr>
              <w:t xml:space="preserve"> </w:t>
            </w:r>
            <w:r>
              <w:rPr>
                <w:sz w:val="24"/>
              </w:rPr>
              <w:t>и</w:t>
            </w:r>
            <w:r>
              <w:rPr>
                <w:spacing w:val="-8"/>
                <w:sz w:val="24"/>
              </w:rPr>
              <w:t xml:space="preserve"> </w:t>
            </w:r>
            <w:r>
              <w:rPr>
                <w:sz w:val="24"/>
              </w:rPr>
              <w:t>забота</w:t>
            </w:r>
            <w:r>
              <w:rPr>
                <w:spacing w:val="-9"/>
                <w:sz w:val="24"/>
              </w:rPr>
              <w:t xml:space="preserve"> </w:t>
            </w:r>
            <w:r>
              <w:rPr>
                <w:sz w:val="24"/>
              </w:rPr>
              <w:t>о</w:t>
            </w:r>
            <w:r>
              <w:rPr>
                <w:spacing w:val="-4"/>
                <w:sz w:val="24"/>
              </w:rPr>
              <w:t xml:space="preserve"> </w:t>
            </w:r>
            <w:r>
              <w:rPr>
                <w:sz w:val="24"/>
              </w:rPr>
              <w:t>здоровье: режим труда и отдыха, спорт, сбалансированное питание, посещение</w:t>
            </w:r>
          </w:p>
          <w:p w14:paraId="1DAE7FED">
            <w:pPr>
              <w:pStyle w:val="9"/>
              <w:spacing w:before="3"/>
              <w:ind w:left="237"/>
              <w:rPr>
                <w:sz w:val="24"/>
              </w:rPr>
            </w:pPr>
            <w:r>
              <w:rPr>
                <w:sz w:val="24"/>
              </w:rPr>
              <w:t>врача.</w:t>
            </w:r>
            <w:r>
              <w:rPr>
                <w:spacing w:val="4"/>
                <w:sz w:val="24"/>
              </w:rPr>
              <w:t xml:space="preserve"> </w:t>
            </w:r>
            <w:r>
              <w:rPr>
                <w:sz w:val="24"/>
              </w:rPr>
              <w:t>Отказ</w:t>
            </w:r>
            <w:r>
              <w:rPr>
                <w:spacing w:val="-3"/>
                <w:sz w:val="24"/>
              </w:rPr>
              <w:t xml:space="preserve"> </w:t>
            </w:r>
            <w:r>
              <w:rPr>
                <w:sz w:val="24"/>
              </w:rPr>
              <w:t>от</w:t>
            </w:r>
            <w:r>
              <w:rPr>
                <w:spacing w:val="-3"/>
                <w:sz w:val="24"/>
              </w:rPr>
              <w:t xml:space="preserve"> </w:t>
            </w:r>
            <w:r>
              <w:rPr>
                <w:sz w:val="24"/>
              </w:rPr>
              <w:t>вредных</w:t>
            </w:r>
            <w:r>
              <w:rPr>
                <w:spacing w:val="-3"/>
                <w:sz w:val="24"/>
              </w:rPr>
              <w:t xml:space="preserve"> </w:t>
            </w:r>
            <w:r>
              <w:rPr>
                <w:spacing w:val="-2"/>
                <w:sz w:val="24"/>
              </w:rPr>
              <w:t>привычек</w:t>
            </w:r>
          </w:p>
        </w:tc>
        <w:tc>
          <w:tcPr>
            <w:tcW w:w="1877" w:type="dxa"/>
          </w:tcPr>
          <w:p w14:paraId="6D85EDA7">
            <w:pPr>
              <w:pStyle w:val="9"/>
              <w:spacing w:before="234"/>
              <w:rPr>
                <w:b/>
                <w:sz w:val="24"/>
              </w:rPr>
            </w:pPr>
          </w:p>
          <w:p w14:paraId="7326453C">
            <w:pPr>
              <w:pStyle w:val="9"/>
              <w:ind w:right="715"/>
              <w:jc w:val="right"/>
              <w:rPr>
                <w:sz w:val="24"/>
              </w:rPr>
            </w:pPr>
            <w:r>
              <w:rPr>
                <w:spacing w:val="-5"/>
                <w:sz w:val="24"/>
              </w:rPr>
              <w:t>10</w:t>
            </w:r>
          </w:p>
        </w:tc>
        <w:tc>
          <w:tcPr>
            <w:tcW w:w="1954" w:type="dxa"/>
          </w:tcPr>
          <w:p w14:paraId="3092789A">
            <w:pPr>
              <w:pStyle w:val="9"/>
              <w:spacing w:before="234"/>
              <w:rPr>
                <w:b/>
                <w:sz w:val="24"/>
              </w:rPr>
            </w:pPr>
          </w:p>
          <w:p w14:paraId="31596349">
            <w:pPr>
              <w:pStyle w:val="9"/>
              <w:ind w:right="811"/>
              <w:jc w:val="right"/>
              <w:rPr>
                <w:sz w:val="24"/>
              </w:rPr>
            </w:pPr>
            <w:r>
              <w:rPr>
                <w:spacing w:val="-10"/>
                <w:sz w:val="24"/>
              </w:rPr>
              <w:t>1</w:t>
            </w:r>
          </w:p>
        </w:tc>
        <w:tc>
          <w:tcPr>
            <w:tcW w:w="3260" w:type="dxa"/>
          </w:tcPr>
          <w:p w14:paraId="30A49D71">
            <w:pPr>
              <w:pStyle w:val="9"/>
              <w:rPr>
                <w:sz w:val="24"/>
              </w:rPr>
            </w:pPr>
          </w:p>
        </w:tc>
      </w:tr>
      <w:tr w14:paraId="37490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845" w:type="dxa"/>
          </w:tcPr>
          <w:p w14:paraId="5B4D9E0D">
            <w:pPr>
              <w:pStyle w:val="9"/>
              <w:rPr>
                <w:b/>
                <w:sz w:val="24"/>
              </w:rPr>
            </w:pPr>
          </w:p>
          <w:p w14:paraId="7A458386">
            <w:pPr>
              <w:pStyle w:val="9"/>
              <w:spacing w:before="275"/>
              <w:rPr>
                <w:b/>
                <w:sz w:val="24"/>
              </w:rPr>
            </w:pPr>
          </w:p>
          <w:p w14:paraId="005A8719">
            <w:pPr>
              <w:pStyle w:val="9"/>
              <w:ind w:left="103"/>
              <w:rPr>
                <w:sz w:val="24"/>
              </w:rPr>
            </w:pPr>
            <w:r>
              <w:rPr>
                <w:spacing w:val="-10"/>
                <w:sz w:val="24"/>
              </w:rPr>
              <w:t>4</w:t>
            </w:r>
          </w:p>
        </w:tc>
        <w:tc>
          <w:tcPr>
            <w:tcW w:w="4869" w:type="dxa"/>
          </w:tcPr>
          <w:p w14:paraId="410A7429">
            <w:pPr>
              <w:pStyle w:val="9"/>
              <w:spacing w:before="35" w:line="276" w:lineRule="auto"/>
              <w:ind w:left="237" w:right="163"/>
              <w:rPr>
                <w:sz w:val="24"/>
              </w:rPr>
            </w:pPr>
            <w:r>
              <w:rPr>
                <w:sz w:val="24"/>
              </w:rPr>
              <w:t>Школьное</w:t>
            </w:r>
            <w:r>
              <w:rPr>
                <w:spacing w:val="-14"/>
                <w:sz w:val="24"/>
              </w:rPr>
              <w:t xml:space="preserve"> </w:t>
            </w:r>
            <w:r>
              <w:rPr>
                <w:sz w:val="24"/>
              </w:rPr>
              <w:t>образование,</w:t>
            </w:r>
            <w:r>
              <w:rPr>
                <w:spacing w:val="-12"/>
                <w:sz w:val="24"/>
              </w:rPr>
              <w:t xml:space="preserve"> </w:t>
            </w:r>
            <w:r>
              <w:rPr>
                <w:sz w:val="24"/>
              </w:rPr>
              <w:t>школьная</w:t>
            </w:r>
            <w:r>
              <w:rPr>
                <w:spacing w:val="-13"/>
                <w:sz w:val="24"/>
              </w:rPr>
              <w:t xml:space="preserve"> </w:t>
            </w:r>
            <w:r>
              <w:rPr>
                <w:sz w:val="24"/>
              </w:rPr>
              <w:t>жизнь, школьные праздники. Переписка с зарубежными сверстниками.</w:t>
            </w:r>
          </w:p>
          <w:p w14:paraId="7E70C7DE">
            <w:pPr>
              <w:pStyle w:val="9"/>
              <w:spacing w:line="275" w:lineRule="exact"/>
              <w:ind w:left="237"/>
              <w:rPr>
                <w:sz w:val="24"/>
              </w:rPr>
            </w:pPr>
            <w:r>
              <w:rPr>
                <w:sz w:val="24"/>
              </w:rPr>
              <w:t>Взаимоотношения</w:t>
            </w:r>
            <w:r>
              <w:rPr>
                <w:spacing w:val="-5"/>
                <w:sz w:val="24"/>
              </w:rPr>
              <w:t xml:space="preserve"> </w:t>
            </w:r>
            <w:r>
              <w:rPr>
                <w:sz w:val="24"/>
              </w:rPr>
              <w:t>в</w:t>
            </w:r>
            <w:r>
              <w:rPr>
                <w:spacing w:val="-5"/>
                <w:sz w:val="24"/>
              </w:rPr>
              <w:t xml:space="preserve"> </w:t>
            </w:r>
            <w:r>
              <w:rPr>
                <w:sz w:val="24"/>
              </w:rPr>
              <w:t>школе.</w:t>
            </w:r>
            <w:r>
              <w:rPr>
                <w:spacing w:val="2"/>
                <w:sz w:val="24"/>
              </w:rPr>
              <w:t xml:space="preserve"> </w:t>
            </w:r>
            <w:r>
              <w:rPr>
                <w:sz w:val="24"/>
              </w:rPr>
              <w:t>Проблемы</w:t>
            </w:r>
            <w:r>
              <w:rPr>
                <w:spacing w:val="-5"/>
                <w:sz w:val="24"/>
              </w:rPr>
              <w:t xml:space="preserve"> </w:t>
            </w:r>
            <w:r>
              <w:rPr>
                <w:spacing w:val="-10"/>
                <w:sz w:val="24"/>
              </w:rPr>
              <w:t>и</w:t>
            </w:r>
          </w:p>
          <w:p w14:paraId="200F957C">
            <w:pPr>
              <w:pStyle w:val="9"/>
              <w:spacing w:before="11" w:line="310" w:lineRule="atLeast"/>
              <w:ind w:left="237" w:right="163"/>
              <w:rPr>
                <w:sz w:val="24"/>
              </w:rPr>
            </w:pPr>
            <w:r>
              <w:rPr>
                <w:sz w:val="24"/>
              </w:rPr>
              <w:t>решения.</w:t>
            </w:r>
            <w:r>
              <w:rPr>
                <w:spacing w:val="-12"/>
                <w:sz w:val="24"/>
              </w:rPr>
              <w:t xml:space="preserve"> </w:t>
            </w:r>
            <w:r>
              <w:rPr>
                <w:sz w:val="24"/>
              </w:rPr>
              <w:t>Права</w:t>
            </w:r>
            <w:r>
              <w:rPr>
                <w:spacing w:val="-10"/>
                <w:sz w:val="24"/>
              </w:rPr>
              <w:t xml:space="preserve"> </w:t>
            </w:r>
            <w:r>
              <w:rPr>
                <w:sz w:val="24"/>
              </w:rPr>
              <w:t>и</w:t>
            </w:r>
            <w:r>
              <w:rPr>
                <w:spacing w:val="-15"/>
                <w:sz w:val="24"/>
              </w:rPr>
              <w:t xml:space="preserve"> </w:t>
            </w:r>
            <w:r>
              <w:rPr>
                <w:sz w:val="24"/>
              </w:rPr>
              <w:t xml:space="preserve">обязанности </w:t>
            </w:r>
            <w:r>
              <w:rPr>
                <w:spacing w:val="-2"/>
                <w:sz w:val="24"/>
              </w:rPr>
              <w:t>старшеклассника</w:t>
            </w:r>
          </w:p>
        </w:tc>
        <w:tc>
          <w:tcPr>
            <w:tcW w:w="1877" w:type="dxa"/>
          </w:tcPr>
          <w:p w14:paraId="6765194E">
            <w:pPr>
              <w:pStyle w:val="9"/>
              <w:rPr>
                <w:b/>
                <w:sz w:val="24"/>
              </w:rPr>
            </w:pPr>
          </w:p>
          <w:p w14:paraId="065CD872">
            <w:pPr>
              <w:pStyle w:val="9"/>
              <w:spacing w:before="275"/>
              <w:rPr>
                <w:b/>
                <w:sz w:val="24"/>
              </w:rPr>
            </w:pPr>
          </w:p>
          <w:p w14:paraId="0A786A9E">
            <w:pPr>
              <w:pStyle w:val="9"/>
              <w:ind w:right="773"/>
              <w:jc w:val="right"/>
              <w:rPr>
                <w:sz w:val="24"/>
              </w:rPr>
            </w:pPr>
            <w:r>
              <w:rPr>
                <w:spacing w:val="-10"/>
                <w:sz w:val="24"/>
              </w:rPr>
              <w:t>7</w:t>
            </w:r>
          </w:p>
        </w:tc>
        <w:tc>
          <w:tcPr>
            <w:tcW w:w="1954" w:type="dxa"/>
          </w:tcPr>
          <w:p w14:paraId="20353CAE">
            <w:pPr>
              <w:pStyle w:val="9"/>
              <w:rPr>
                <w:sz w:val="24"/>
              </w:rPr>
            </w:pPr>
          </w:p>
        </w:tc>
        <w:tc>
          <w:tcPr>
            <w:tcW w:w="3260" w:type="dxa"/>
          </w:tcPr>
          <w:p w14:paraId="5112F490">
            <w:pPr>
              <w:pStyle w:val="9"/>
              <w:rPr>
                <w:sz w:val="24"/>
              </w:rPr>
            </w:pPr>
          </w:p>
        </w:tc>
      </w:tr>
      <w:tr w14:paraId="2A837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1F84E813">
            <w:pPr>
              <w:pStyle w:val="9"/>
              <w:spacing w:before="76"/>
              <w:rPr>
                <w:b/>
                <w:sz w:val="24"/>
              </w:rPr>
            </w:pPr>
          </w:p>
          <w:p w14:paraId="1519E341">
            <w:pPr>
              <w:pStyle w:val="9"/>
              <w:ind w:left="103"/>
              <w:rPr>
                <w:sz w:val="24"/>
              </w:rPr>
            </w:pPr>
            <w:r>
              <w:rPr>
                <w:spacing w:val="-10"/>
                <w:sz w:val="24"/>
              </w:rPr>
              <w:t>5</w:t>
            </w:r>
          </w:p>
        </w:tc>
        <w:tc>
          <w:tcPr>
            <w:tcW w:w="4869" w:type="dxa"/>
          </w:tcPr>
          <w:p w14:paraId="4A8C062A">
            <w:pPr>
              <w:pStyle w:val="9"/>
              <w:spacing w:before="35"/>
              <w:ind w:left="237"/>
              <w:rPr>
                <w:sz w:val="24"/>
              </w:rPr>
            </w:pPr>
            <w:r>
              <w:rPr>
                <w:sz w:val="24"/>
              </w:rPr>
              <w:t>Современный</w:t>
            </w:r>
            <w:r>
              <w:rPr>
                <w:spacing w:val="-4"/>
                <w:sz w:val="24"/>
              </w:rPr>
              <w:t xml:space="preserve"> </w:t>
            </w:r>
            <w:r>
              <w:rPr>
                <w:sz w:val="24"/>
              </w:rPr>
              <w:t>мир</w:t>
            </w:r>
            <w:r>
              <w:rPr>
                <w:spacing w:val="-5"/>
                <w:sz w:val="24"/>
              </w:rPr>
              <w:t xml:space="preserve"> </w:t>
            </w:r>
            <w:r>
              <w:rPr>
                <w:sz w:val="24"/>
              </w:rPr>
              <w:t>профессий.</w:t>
            </w:r>
            <w:r>
              <w:rPr>
                <w:spacing w:val="-3"/>
                <w:sz w:val="24"/>
              </w:rPr>
              <w:t xml:space="preserve"> </w:t>
            </w:r>
            <w:r>
              <w:rPr>
                <w:spacing w:val="-2"/>
                <w:sz w:val="24"/>
              </w:rPr>
              <w:t>Проблемы</w:t>
            </w:r>
          </w:p>
          <w:p w14:paraId="4269AB2F">
            <w:pPr>
              <w:pStyle w:val="9"/>
              <w:spacing w:before="7" w:line="310" w:lineRule="atLeast"/>
              <w:ind w:left="237" w:right="163"/>
              <w:rPr>
                <w:sz w:val="24"/>
              </w:rPr>
            </w:pPr>
            <w:r>
              <w:rPr>
                <w:sz w:val="24"/>
              </w:rPr>
              <w:t>выбора</w:t>
            </w:r>
            <w:r>
              <w:rPr>
                <w:spacing w:val="-14"/>
                <w:sz w:val="24"/>
              </w:rPr>
              <w:t xml:space="preserve"> </w:t>
            </w:r>
            <w:r>
              <w:rPr>
                <w:sz w:val="24"/>
              </w:rPr>
              <w:t>профессии.</w:t>
            </w:r>
            <w:r>
              <w:rPr>
                <w:spacing w:val="-12"/>
                <w:sz w:val="24"/>
              </w:rPr>
              <w:t xml:space="preserve"> </w:t>
            </w:r>
            <w:r>
              <w:rPr>
                <w:sz w:val="24"/>
              </w:rPr>
              <w:t>Роль</w:t>
            </w:r>
            <w:r>
              <w:rPr>
                <w:spacing w:val="-13"/>
                <w:sz w:val="24"/>
              </w:rPr>
              <w:t xml:space="preserve"> </w:t>
            </w:r>
            <w:r>
              <w:rPr>
                <w:sz w:val="24"/>
              </w:rPr>
              <w:t>иностранного языка в планах на будущее</w:t>
            </w:r>
          </w:p>
        </w:tc>
        <w:tc>
          <w:tcPr>
            <w:tcW w:w="1877" w:type="dxa"/>
          </w:tcPr>
          <w:p w14:paraId="66FDA0E0">
            <w:pPr>
              <w:pStyle w:val="9"/>
              <w:spacing w:before="76"/>
              <w:rPr>
                <w:b/>
                <w:sz w:val="24"/>
              </w:rPr>
            </w:pPr>
          </w:p>
          <w:p w14:paraId="5833872C">
            <w:pPr>
              <w:pStyle w:val="9"/>
              <w:ind w:right="773"/>
              <w:jc w:val="right"/>
              <w:rPr>
                <w:sz w:val="24"/>
              </w:rPr>
            </w:pPr>
            <w:r>
              <w:rPr>
                <w:spacing w:val="-10"/>
                <w:sz w:val="24"/>
              </w:rPr>
              <w:t>9</w:t>
            </w:r>
          </w:p>
        </w:tc>
        <w:tc>
          <w:tcPr>
            <w:tcW w:w="1954" w:type="dxa"/>
          </w:tcPr>
          <w:p w14:paraId="5D478EAC">
            <w:pPr>
              <w:pStyle w:val="9"/>
              <w:spacing w:before="76"/>
              <w:rPr>
                <w:b/>
                <w:sz w:val="24"/>
              </w:rPr>
            </w:pPr>
          </w:p>
          <w:p w14:paraId="483C099F">
            <w:pPr>
              <w:pStyle w:val="9"/>
              <w:ind w:right="811"/>
              <w:jc w:val="right"/>
              <w:rPr>
                <w:sz w:val="24"/>
              </w:rPr>
            </w:pPr>
            <w:r>
              <w:rPr>
                <w:spacing w:val="-10"/>
                <w:sz w:val="24"/>
              </w:rPr>
              <w:t>1</w:t>
            </w:r>
          </w:p>
        </w:tc>
        <w:tc>
          <w:tcPr>
            <w:tcW w:w="3260" w:type="dxa"/>
          </w:tcPr>
          <w:p w14:paraId="52E87C30">
            <w:pPr>
              <w:pStyle w:val="9"/>
              <w:rPr>
                <w:sz w:val="24"/>
              </w:rPr>
            </w:pPr>
          </w:p>
        </w:tc>
      </w:tr>
      <w:tr w14:paraId="19D66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845" w:type="dxa"/>
          </w:tcPr>
          <w:p w14:paraId="3AF9491E">
            <w:pPr>
              <w:pStyle w:val="9"/>
              <w:spacing w:before="193"/>
              <w:ind w:left="103"/>
              <w:rPr>
                <w:sz w:val="24"/>
              </w:rPr>
            </w:pPr>
            <w:r>
              <w:rPr>
                <w:spacing w:val="-10"/>
                <w:sz w:val="24"/>
              </w:rPr>
              <w:t>6</w:t>
            </w:r>
          </w:p>
        </w:tc>
        <w:tc>
          <w:tcPr>
            <w:tcW w:w="4869" w:type="dxa"/>
          </w:tcPr>
          <w:p w14:paraId="4A6EA8EF">
            <w:pPr>
              <w:pStyle w:val="9"/>
              <w:spacing w:before="6" w:line="316" w:lineRule="exact"/>
              <w:ind w:left="237" w:right="163"/>
              <w:rPr>
                <w:sz w:val="24"/>
              </w:rPr>
            </w:pPr>
            <w:r>
              <w:rPr>
                <w:sz w:val="24"/>
              </w:rPr>
              <w:t>Молодежь</w:t>
            </w:r>
            <w:r>
              <w:rPr>
                <w:spacing w:val="-12"/>
                <w:sz w:val="24"/>
              </w:rPr>
              <w:t xml:space="preserve"> </w:t>
            </w:r>
            <w:r>
              <w:rPr>
                <w:sz w:val="24"/>
              </w:rPr>
              <w:t>в</w:t>
            </w:r>
            <w:r>
              <w:rPr>
                <w:spacing w:val="-8"/>
                <w:sz w:val="24"/>
              </w:rPr>
              <w:t xml:space="preserve"> </w:t>
            </w:r>
            <w:r>
              <w:rPr>
                <w:sz w:val="24"/>
              </w:rPr>
              <w:t>современном</w:t>
            </w:r>
            <w:r>
              <w:rPr>
                <w:spacing w:val="-15"/>
                <w:sz w:val="24"/>
              </w:rPr>
              <w:t xml:space="preserve"> </w:t>
            </w:r>
            <w:r>
              <w:rPr>
                <w:sz w:val="24"/>
              </w:rPr>
              <w:t>обществе.</w:t>
            </w:r>
            <w:r>
              <w:rPr>
                <w:spacing w:val="-11"/>
                <w:sz w:val="24"/>
              </w:rPr>
              <w:t xml:space="preserve"> </w:t>
            </w:r>
            <w:r>
              <w:rPr>
                <w:sz w:val="24"/>
              </w:rPr>
              <w:t>Досуг молодежи: чтение, кино, театр, музыка,</w:t>
            </w:r>
          </w:p>
        </w:tc>
        <w:tc>
          <w:tcPr>
            <w:tcW w:w="1877" w:type="dxa"/>
          </w:tcPr>
          <w:p w14:paraId="42B8A599">
            <w:pPr>
              <w:pStyle w:val="9"/>
              <w:spacing w:before="193"/>
              <w:ind w:right="715"/>
              <w:jc w:val="right"/>
              <w:rPr>
                <w:sz w:val="24"/>
              </w:rPr>
            </w:pPr>
            <w:r>
              <w:rPr>
                <w:spacing w:val="-5"/>
                <w:sz w:val="24"/>
              </w:rPr>
              <w:t>13</w:t>
            </w:r>
          </w:p>
        </w:tc>
        <w:tc>
          <w:tcPr>
            <w:tcW w:w="1954" w:type="dxa"/>
          </w:tcPr>
          <w:p w14:paraId="57BF6FCD">
            <w:pPr>
              <w:pStyle w:val="9"/>
              <w:spacing w:before="193"/>
              <w:ind w:right="811"/>
              <w:jc w:val="right"/>
              <w:rPr>
                <w:sz w:val="24"/>
              </w:rPr>
            </w:pPr>
            <w:r>
              <w:rPr>
                <w:spacing w:val="-10"/>
                <w:sz w:val="24"/>
              </w:rPr>
              <w:t>1</w:t>
            </w:r>
          </w:p>
        </w:tc>
        <w:tc>
          <w:tcPr>
            <w:tcW w:w="3260" w:type="dxa"/>
          </w:tcPr>
          <w:p w14:paraId="0650436E">
            <w:pPr>
              <w:pStyle w:val="9"/>
              <w:rPr>
                <w:sz w:val="24"/>
              </w:rPr>
            </w:pPr>
          </w:p>
        </w:tc>
      </w:tr>
    </w:tbl>
    <w:p w14:paraId="51810960">
      <w:pPr>
        <w:pStyle w:val="9"/>
        <w:spacing w:after="0"/>
        <w:rPr>
          <w:sz w:val="24"/>
        </w:rPr>
        <w:sectPr>
          <w:pgSz w:w="16390" w:h="11910" w:orient="landscape"/>
          <w:pgMar w:top="1060" w:right="1700" w:bottom="280" w:left="1559" w:header="720" w:footer="720" w:gutter="0"/>
          <w:cols w:space="720" w:num="1"/>
        </w:sectPr>
      </w:pPr>
    </w:p>
    <w:p w14:paraId="68FDBFDC">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877"/>
        <w:gridCol w:w="1954"/>
        <w:gridCol w:w="3260"/>
      </w:tblGrid>
      <w:tr w14:paraId="13B6A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57909CD1">
            <w:pPr>
              <w:pStyle w:val="9"/>
              <w:rPr>
                <w:sz w:val="24"/>
              </w:rPr>
            </w:pPr>
          </w:p>
        </w:tc>
        <w:tc>
          <w:tcPr>
            <w:tcW w:w="4869" w:type="dxa"/>
          </w:tcPr>
          <w:p w14:paraId="38F3641D">
            <w:pPr>
              <w:pStyle w:val="9"/>
              <w:spacing w:before="11" w:line="316" w:lineRule="exact"/>
              <w:ind w:left="237" w:right="163"/>
              <w:rPr>
                <w:sz w:val="24"/>
              </w:rPr>
            </w:pPr>
            <w:r>
              <w:rPr>
                <w:sz w:val="24"/>
              </w:rPr>
              <w:t>музеи,</w:t>
            </w:r>
            <w:r>
              <w:rPr>
                <w:spacing w:val="-13"/>
                <w:sz w:val="24"/>
              </w:rPr>
              <w:t xml:space="preserve"> </w:t>
            </w:r>
            <w:r>
              <w:rPr>
                <w:sz w:val="24"/>
              </w:rPr>
              <w:t>Интернет,</w:t>
            </w:r>
            <w:r>
              <w:rPr>
                <w:spacing w:val="-13"/>
                <w:sz w:val="24"/>
              </w:rPr>
              <w:t xml:space="preserve"> </w:t>
            </w:r>
            <w:r>
              <w:rPr>
                <w:sz w:val="24"/>
              </w:rPr>
              <w:t>компьютерные</w:t>
            </w:r>
            <w:r>
              <w:rPr>
                <w:spacing w:val="-15"/>
                <w:sz w:val="24"/>
              </w:rPr>
              <w:t xml:space="preserve"> </w:t>
            </w:r>
            <w:r>
              <w:rPr>
                <w:sz w:val="24"/>
              </w:rPr>
              <w:t>игры. Любовь и дружба</w:t>
            </w:r>
          </w:p>
        </w:tc>
        <w:tc>
          <w:tcPr>
            <w:tcW w:w="1877" w:type="dxa"/>
          </w:tcPr>
          <w:p w14:paraId="5A2E8BB5">
            <w:pPr>
              <w:pStyle w:val="9"/>
              <w:rPr>
                <w:sz w:val="24"/>
              </w:rPr>
            </w:pPr>
          </w:p>
        </w:tc>
        <w:tc>
          <w:tcPr>
            <w:tcW w:w="1954" w:type="dxa"/>
          </w:tcPr>
          <w:p w14:paraId="3710A5FA">
            <w:pPr>
              <w:pStyle w:val="9"/>
              <w:rPr>
                <w:sz w:val="24"/>
              </w:rPr>
            </w:pPr>
          </w:p>
        </w:tc>
        <w:tc>
          <w:tcPr>
            <w:tcW w:w="3260" w:type="dxa"/>
          </w:tcPr>
          <w:p w14:paraId="6AB4740E">
            <w:pPr>
              <w:pStyle w:val="9"/>
              <w:rPr>
                <w:sz w:val="24"/>
              </w:rPr>
            </w:pPr>
          </w:p>
        </w:tc>
      </w:tr>
      <w:tr w14:paraId="08A83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6FA0BBE0">
            <w:pPr>
              <w:pStyle w:val="9"/>
              <w:spacing w:before="76"/>
              <w:rPr>
                <w:b/>
                <w:sz w:val="24"/>
              </w:rPr>
            </w:pPr>
          </w:p>
          <w:p w14:paraId="3177A720">
            <w:pPr>
              <w:pStyle w:val="9"/>
              <w:ind w:left="103"/>
              <w:rPr>
                <w:sz w:val="24"/>
              </w:rPr>
            </w:pPr>
            <w:r>
              <w:rPr>
                <w:spacing w:val="-10"/>
                <w:sz w:val="24"/>
              </w:rPr>
              <w:t>7</w:t>
            </w:r>
          </w:p>
        </w:tc>
        <w:tc>
          <w:tcPr>
            <w:tcW w:w="4869" w:type="dxa"/>
          </w:tcPr>
          <w:p w14:paraId="07B3BED4">
            <w:pPr>
              <w:pStyle w:val="9"/>
              <w:spacing w:before="35" w:line="276" w:lineRule="auto"/>
              <w:ind w:left="237" w:right="163"/>
              <w:rPr>
                <w:sz w:val="24"/>
              </w:rPr>
            </w:pPr>
            <w:r>
              <w:rPr>
                <w:sz w:val="24"/>
              </w:rPr>
              <w:t>Покупки: одежда, обувь, продукты питания.</w:t>
            </w:r>
            <w:r>
              <w:rPr>
                <w:spacing w:val="-14"/>
                <w:sz w:val="24"/>
              </w:rPr>
              <w:t xml:space="preserve"> </w:t>
            </w:r>
            <w:r>
              <w:rPr>
                <w:sz w:val="24"/>
              </w:rPr>
              <w:t>Карманные</w:t>
            </w:r>
            <w:r>
              <w:rPr>
                <w:spacing w:val="-13"/>
                <w:sz w:val="24"/>
              </w:rPr>
              <w:t xml:space="preserve"> </w:t>
            </w:r>
            <w:r>
              <w:rPr>
                <w:sz w:val="24"/>
              </w:rPr>
              <w:t>деньги.</w:t>
            </w:r>
            <w:r>
              <w:rPr>
                <w:spacing w:val="-11"/>
                <w:sz w:val="24"/>
              </w:rPr>
              <w:t xml:space="preserve"> </w:t>
            </w:r>
            <w:r>
              <w:rPr>
                <w:sz w:val="24"/>
              </w:rPr>
              <w:t>Молодежная</w:t>
            </w:r>
          </w:p>
          <w:p w14:paraId="33EE79D9">
            <w:pPr>
              <w:pStyle w:val="9"/>
              <w:spacing w:before="4"/>
              <w:ind w:left="237"/>
              <w:rPr>
                <w:sz w:val="24"/>
              </w:rPr>
            </w:pPr>
            <w:r>
              <w:rPr>
                <w:spacing w:val="-4"/>
                <w:sz w:val="24"/>
              </w:rPr>
              <w:t>мода</w:t>
            </w:r>
          </w:p>
        </w:tc>
        <w:tc>
          <w:tcPr>
            <w:tcW w:w="1877" w:type="dxa"/>
          </w:tcPr>
          <w:p w14:paraId="14C9C2A7">
            <w:pPr>
              <w:pStyle w:val="9"/>
              <w:spacing w:before="76"/>
              <w:rPr>
                <w:b/>
                <w:sz w:val="24"/>
              </w:rPr>
            </w:pPr>
          </w:p>
          <w:p w14:paraId="55328264">
            <w:pPr>
              <w:pStyle w:val="9"/>
              <w:ind w:right="773"/>
              <w:jc w:val="right"/>
              <w:rPr>
                <w:sz w:val="24"/>
              </w:rPr>
            </w:pPr>
            <w:r>
              <w:rPr>
                <w:spacing w:val="-10"/>
                <w:sz w:val="24"/>
              </w:rPr>
              <w:t>5</w:t>
            </w:r>
          </w:p>
        </w:tc>
        <w:tc>
          <w:tcPr>
            <w:tcW w:w="1954" w:type="dxa"/>
          </w:tcPr>
          <w:p w14:paraId="060A6F0D">
            <w:pPr>
              <w:pStyle w:val="9"/>
              <w:rPr>
                <w:sz w:val="24"/>
              </w:rPr>
            </w:pPr>
          </w:p>
        </w:tc>
        <w:tc>
          <w:tcPr>
            <w:tcW w:w="3260" w:type="dxa"/>
          </w:tcPr>
          <w:p w14:paraId="0E103B0E">
            <w:pPr>
              <w:pStyle w:val="9"/>
              <w:rPr>
                <w:sz w:val="24"/>
              </w:rPr>
            </w:pPr>
          </w:p>
        </w:tc>
      </w:tr>
      <w:tr w14:paraId="0307D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3A0BA070">
            <w:pPr>
              <w:pStyle w:val="9"/>
              <w:spacing w:before="194"/>
              <w:ind w:left="103"/>
              <w:rPr>
                <w:sz w:val="24"/>
              </w:rPr>
            </w:pPr>
            <w:r>
              <w:rPr>
                <w:spacing w:val="-10"/>
                <w:sz w:val="24"/>
              </w:rPr>
              <w:t>8</w:t>
            </w:r>
          </w:p>
        </w:tc>
        <w:tc>
          <w:tcPr>
            <w:tcW w:w="4869" w:type="dxa"/>
          </w:tcPr>
          <w:p w14:paraId="667C7C8B">
            <w:pPr>
              <w:pStyle w:val="9"/>
              <w:spacing w:before="4" w:line="318" w:lineRule="exact"/>
              <w:ind w:left="237" w:right="163"/>
              <w:rPr>
                <w:sz w:val="24"/>
              </w:rPr>
            </w:pPr>
            <w:r>
              <w:rPr>
                <w:sz w:val="24"/>
              </w:rPr>
              <w:t>Туризм.</w:t>
            </w:r>
            <w:r>
              <w:rPr>
                <w:spacing w:val="-9"/>
                <w:sz w:val="24"/>
              </w:rPr>
              <w:t xml:space="preserve"> </w:t>
            </w:r>
            <w:r>
              <w:rPr>
                <w:sz w:val="24"/>
              </w:rPr>
              <w:t>Виды</w:t>
            </w:r>
            <w:r>
              <w:rPr>
                <w:spacing w:val="-15"/>
                <w:sz w:val="24"/>
              </w:rPr>
              <w:t xml:space="preserve"> </w:t>
            </w:r>
            <w:r>
              <w:rPr>
                <w:sz w:val="24"/>
              </w:rPr>
              <w:t>отдыха.</w:t>
            </w:r>
            <w:r>
              <w:rPr>
                <w:spacing w:val="-8"/>
                <w:sz w:val="24"/>
              </w:rPr>
              <w:t xml:space="preserve"> </w:t>
            </w:r>
            <w:r>
              <w:rPr>
                <w:sz w:val="24"/>
              </w:rPr>
              <w:t>Путешествия</w:t>
            </w:r>
            <w:r>
              <w:rPr>
                <w:spacing w:val="-10"/>
                <w:sz w:val="24"/>
              </w:rPr>
              <w:t xml:space="preserve"> </w:t>
            </w:r>
            <w:r>
              <w:rPr>
                <w:sz w:val="24"/>
              </w:rPr>
              <w:t>по России и зарубежным странам</w:t>
            </w:r>
          </w:p>
        </w:tc>
        <w:tc>
          <w:tcPr>
            <w:tcW w:w="1877" w:type="dxa"/>
          </w:tcPr>
          <w:p w14:paraId="36C3BC7A">
            <w:pPr>
              <w:pStyle w:val="9"/>
              <w:spacing w:before="194"/>
              <w:ind w:right="773"/>
              <w:jc w:val="right"/>
              <w:rPr>
                <w:sz w:val="24"/>
              </w:rPr>
            </w:pPr>
            <w:r>
              <w:rPr>
                <w:spacing w:val="-10"/>
                <w:sz w:val="24"/>
              </w:rPr>
              <w:t>7</w:t>
            </w:r>
          </w:p>
        </w:tc>
        <w:tc>
          <w:tcPr>
            <w:tcW w:w="1954" w:type="dxa"/>
          </w:tcPr>
          <w:p w14:paraId="566F9BC3">
            <w:pPr>
              <w:pStyle w:val="9"/>
              <w:spacing w:before="194"/>
              <w:ind w:right="811"/>
              <w:jc w:val="right"/>
              <w:rPr>
                <w:sz w:val="24"/>
              </w:rPr>
            </w:pPr>
            <w:r>
              <w:rPr>
                <w:spacing w:val="-10"/>
                <w:sz w:val="24"/>
              </w:rPr>
              <w:t>1</w:t>
            </w:r>
          </w:p>
        </w:tc>
        <w:tc>
          <w:tcPr>
            <w:tcW w:w="3260" w:type="dxa"/>
          </w:tcPr>
          <w:p w14:paraId="3A2A2828">
            <w:pPr>
              <w:pStyle w:val="9"/>
              <w:rPr>
                <w:sz w:val="24"/>
              </w:rPr>
            </w:pPr>
          </w:p>
        </w:tc>
      </w:tr>
      <w:tr w14:paraId="7E8DC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45" w:type="dxa"/>
          </w:tcPr>
          <w:p w14:paraId="2A91F5E1">
            <w:pPr>
              <w:pStyle w:val="9"/>
              <w:spacing w:before="239"/>
              <w:rPr>
                <w:b/>
                <w:sz w:val="24"/>
              </w:rPr>
            </w:pPr>
          </w:p>
          <w:p w14:paraId="6DCD7A10">
            <w:pPr>
              <w:pStyle w:val="9"/>
              <w:ind w:left="103"/>
              <w:rPr>
                <w:sz w:val="24"/>
              </w:rPr>
            </w:pPr>
            <w:r>
              <w:rPr>
                <w:spacing w:val="-10"/>
                <w:sz w:val="24"/>
              </w:rPr>
              <w:t>9</w:t>
            </w:r>
          </w:p>
        </w:tc>
        <w:tc>
          <w:tcPr>
            <w:tcW w:w="4869" w:type="dxa"/>
          </w:tcPr>
          <w:p w14:paraId="7AE644A9">
            <w:pPr>
              <w:pStyle w:val="9"/>
              <w:spacing w:before="40" w:line="276" w:lineRule="auto"/>
              <w:ind w:left="237" w:right="163"/>
              <w:rPr>
                <w:sz w:val="24"/>
              </w:rPr>
            </w:pPr>
            <w:r>
              <w:rPr>
                <w:sz w:val="24"/>
              </w:rPr>
              <w:t>Проблемы</w:t>
            </w:r>
            <w:r>
              <w:rPr>
                <w:spacing w:val="-15"/>
                <w:sz w:val="24"/>
              </w:rPr>
              <w:t xml:space="preserve"> </w:t>
            </w:r>
            <w:r>
              <w:rPr>
                <w:sz w:val="24"/>
              </w:rPr>
              <w:t>экологии.</w:t>
            </w:r>
            <w:r>
              <w:rPr>
                <w:spacing w:val="-15"/>
                <w:sz w:val="24"/>
              </w:rPr>
              <w:t xml:space="preserve"> </w:t>
            </w:r>
            <w:r>
              <w:rPr>
                <w:sz w:val="24"/>
              </w:rPr>
              <w:t>Защита</w:t>
            </w:r>
            <w:r>
              <w:rPr>
                <w:spacing w:val="-15"/>
                <w:sz w:val="24"/>
              </w:rPr>
              <w:t xml:space="preserve"> </w:t>
            </w:r>
            <w:r>
              <w:rPr>
                <w:sz w:val="24"/>
              </w:rPr>
              <w:t>окружающей среды. Стихийные бедствия. Условия проживания в городской и сельской</w:t>
            </w:r>
          </w:p>
          <w:p w14:paraId="5549FD95">
            <w:pPr>
              <w:pStyle w:val="9"/>
              <w:spacing w:line="275" w:lineRule="exact"/>
              <w:ind w:left="237"/>
              <w:rPr>
                <w:sz w:val="24"/>
              </w:rPr>
            </w:pPr>
            <w:r>
              <w:rPr>
                <w:spacing w:val="-2"/>
                <w:sz w:val="24"/>
              </w:rPr>
              <w:t>местности</w:t>
            </w:r>
          </w:p>
        </w:tc>
        <w:tc>
          <w:tcPr>
            <w:tcW w:w="1877" w:type="dxa"/>
          </w:tcPr>
          <w:p w14:paraId="0B487AF4">
            <w:pPr>
              <w:pStyle w:val="9"/>
              <w:spacing w:before="239"/>
              <w:rPr>
                <w:b/>
                <w:sz w:val="24"/>
              </w:rPr>
            </w:pPr>
          </w:p>
          <w:p w14:paraId="0FBA5276">
            <w:pPr>
              <w:pStyle w:val="9"/>
              <w:ind w:right="715"/>
              <w:jc w:val="right"/>
              <w:rPr>
                <w:sz w:val="24"/>
              </w:rPr>
            </w:pPr>
            <w:r>
              <w:rPr>
                <w:spacing w:val="-5"/>
                <w:sz w:val="24"/>
              </w:rPr>
              <w:t>16</w:t>
            </w:r>
          </w:p>
        </w:tc>
        <w:tc>
          <w:tcPr>
            <w:tcW w:w="1954" w:type="dxa"/>
          </w:tcPr>
          <w:p w14:paraId="257BDD3A">
            <w:pPr>
              <w:pStyle w:val="9"/>
              <w:spacing w:before="239"/>
              <w:rPr>
                <w:b/>
                <w:sz w:val="24"/>
              </w:rPr>
            </w:pPr>
          </w:p>
          <w:p w14:paraId="6CA968C4">
            <w:pPr>
              <w:pStyle w:val="9"/>
              <w:ind w:right="811"/>
              <w:jc w:val="right"/>
              <w:rPr>
                <w:sz w:val="24"/>
              </w:rPr>
            </w:pPr>
            <w:r>
              <w:rPr>
                <w:spacing w:val="-10"/>
                <w:sz w:val="24"/>
              </w:rPr>
              <w:t>1</w:t>
            </w:r>
          </w:p>
        </w:tc>
        <w:tc>
          <w:tcPr>
            <w:tcW w:w="3260" w:type="dxa"/>
          </w:tcPr>
          <w:p w14:paraId="71B222AA">
            <w:pPr>
              <w:pStyle w:val="9"/>
              <w:rPr>
                <w:sz w:val="24"/>
              </w:rPr>
            </w:pPr>
          </w:p>
        </w:tc>
      </w:tr>
      <w:tr w14:paraId="041C79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45" w:type="dxa"/>
          </w:tcPr>
          <w:p w14:paraId="2120CF40">
            <w:pPr>
              <w:pStyle w:val="9"/>
              <w:spacing w:before="239"/>
              <w:rPr>
                <w:b/>
                <w:sz w:val="24"/>
              </w:rPr>
            </w:pPr>
          </w:p>
          <w:p w14:paraId="7CFA2789">
            <w:pPr>
              <w:pStyle w:val="9"/>
              <w:ind w:left="103"/>
              <w:rPr>
                <w:sz w:val="24"/>
              </w:rPr>
            </w:pPr>
            <w:r>
              <w:rPr>
                <w:spacing w:val="-5"/>
                <w:sz w:val="24"/>
              </w:rPr>
              <w:t>10</w:t>
            </w:r>
          </w:p>
        </w:tc>
        <w:tc>
          <w:tcPr>
            <w:tcW w:w="4869" w:type="dxa"/>
          </w:tcPr>
          <w:p w14:paraId="304A05C6">
            <w:pPr>
              <w:pStyle w:val="9"/>
              <w:spacing w:before="40" w:line="276" w:lineRule="auto"/>
              <w:ind w:left="237" w:right="163"/>
              <w:rPr>
                <w:sz w:val="24"/>
              </w:rPr>
            </w:pPr>
            <w:r>
              <w:rPr>
                <w:sz w:val="24"/>
              </w:rPr>
              <w:t>Технический прогресс: перспективы и последствия.</w:t>
            </w:r>
            <w:r>
              <w:rPr>
                <w:spacing w:val="-12"/>
                <w:sz w:val="24"/>
              </w:rPr>
              <w:t xml:space="preserve"> </w:t>
            </w:r>
            <w:r>
              <w:rPr>
                <w:sz w:val="24"/>
              </w:rPr>
              <w:t>Современные</w:t>
            </w:r>
            <w:r>
              <w:rPr>
                <w:spacing w:val="-14"/>
                <w:sz w:val="24"/>
              </w:rPr>
              <w:t xml:space="preserve"> </w:t>
            </w:r>
            <w:r>
              <w:rPr>
                <w:sz w:val="24"/>
              </w:rPr>
              <w:t>средства</w:t>
            </w:r>
            <w:r>
              <w:rPr>
                <w:spacing w:val="-14"/>
                <w:sz w:val="24"/>
              </w:rPr>
              <w:t xml:space="preserve"> </w:t>
            </w:r>
            <w:r>
              <w:rPr>
                <w:sz w:val="24"/>
              </w:rPr>
              <w:t>связи (мобильные телефоны, смартфоны,</w:t>
            </w:r>
          </w:p>
          <w:p w14:paraId="034441F0">
            <w:pPr>
              <w:pStyle w:val="9"/>
              <w:spacing w:line="275" w:lineRule="exact"/>
              <w:ind w:left="237"/>
              <w:rPr>
                <w:sz w:val="24"/>
              </w:rPr>
            </w:pPr>
            <w:r>
              <w:rPr>
                <w:sz w:val="24"/>
              </w:rPr>
              <w:t>планшеты,</w:t>
            </w:r>
            <w:r>
              <w:rPr>
                <w:spacing w:val="1"/>
                <w:sz w:val="24"/>
              </w:rPr>
              <w:t xml:space="preserve"> </w:t>
            </w:r>
            <w:r>
              <w:rPr>
                <w:spacing w:val="-2"/>
                <w:sz w:val="24"/>
              </w:rPr>
              <w:t>компьютеры)</w:t>
            </w:r>
          </w:p>
        </w:tc>
        <w:tc>
          <w:tcPr>
            <w:tcW w:w="1877" w:type="dxa"/>
          </w:tcPr>
          <w:p w14:paraId="323994F7">
            <w:pPr>
              <w:pStyle w:val="9"/>
              <w:spacing w:before="239"/>
              <w:rPr>
                <w:b/>
                <w:sz w:val="24"/>
              </w:rPr>
            </w:pPr>
          </w:p>
          <w:p w14:paraId="6F15165F">
            <w:pPr>
              <w:pStyle w:val="9"/>
              <w:ind w:right="773"/>
              <w:jc w:val="right"/>
              <w:rPr>
                <w:sz w:val="24"/>
              </w:rPr>
            </w:pPr>
            <w:r>
              <w:rPr>
                <w:spacing w:val="-10"/>
                <w:sz w:val="24"/>
              </w:rPr>
              <w:t>9</w:t>
            </w:r>
          </w:p>
        </w:tc>
        <w:tc>
          <w:tcPr>
            <w:tcW w:w="1954" w:type="dxa"/>
          </w:tcPr>
          <w:p w14:paraId="7CB00DFD">
            <w:pPr>
              <w:pStyle w:val="9"/>
              <w:spacing w:before="239"/>
              <w:rPr>
                <w:b/>
                <w:sz w:val="24"/>
              </w:rPr>
            </w:pPr>
          </w:p>
          <w:p w14:paraId="45CA7601">
            <w:pPr>
              <w:pStyle w:val="9"/>
              <w:ind w:right="811"/>
              <w:jc w:val="right"/>
              <w:rPr>
                <w:sz w:val="24"/>
              </w:rPr>
            </w:pPr>
            <w:r>
              <w:rPr>
                <w:spacing w:val="-10"/>
                <w:sz w:val="24"/>
              </w:rPr>
              <w:t>1</w:t>
            </w:r>
          </w:p>
        </w:tc>
        <w:tc>
          <w:tcPr>
            <w:tcW w:w="3260" w:type="dxa"/>
          </w:tcPr>
          <w:p w14:paraId="68BD572A">
            <w:pPr>
              <w:pStyle w:val="9"/>
              <w:rPr>
                <w:sz w:val="24"/>
              </w:rPr>
            </w:pPr>
          </w:p>
        </w:tc>
      </w:tr>
      <w:tr w14:paraId="177EAD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6" w:hRule="atLeast"/>
        </w:trPr>
        <w:tc>
          <w:tcPr>
            <w:tcW w:w="845" w:type="dxa"/>
          </w:tcPr>
          <w:p w14:paraId="26B8505E">
            <w:pPr>
              <w:pStyle w:val="9"/>
              <w:rPr>
                <w:b/>
                <w:sz w:val="24"/>
              </w:rPr>
            </w:pPr>
          </w:p>
          <w:p w14:paraId="054AB86A">
            <w:pPr>
              <w:pStyle w:val="9"/>
              <w:rPr>
                <w:b/>
                <w:sz w:val="24"/>
              </w:rPr>
            </w:pPr>
          </w:p>
          <w:p w14:paraId="5D23CFE7">
            <w:pPr>
              <w:pStyle w:val="9"/>
              <w:spacing w:before="162"/>
              <w:rPr>
                <w:b/>
                <w:sz w:val="24"/>
              </w:rPr>
            </w:pPr>
          </w:p>
          <w:p w14:paraId="72F644FD">
            <w:pPr>
              <w:pStyle w:val="9"/>
              <w:ind w:left="103"/>
              <w:rPr>
                <w:sz w:val="24"/>
              </w:rPr>
            </w:pPr>
            <w:r>
              <w:rPr>
                <w:spacing w:val="-5"/>
                <w:sz w:val="24"/>
              </w:rPr>
              <w:t>11</w:t>
            </w:r>
          </w:p>
        </w:tc>
        <w:tc>
          <w:tcPr>
            <w:tcW w:w="4869" w:type="dxa"/>
          </w:tcPr>
          <w:p w14:paraId="48C0B247">
            <w:pPr>
              <w:pStyle w:val="9"/>
              <w:spacing w:before="40" w:line="276" w:lineRule="auto"/>
              <w:ind w:left="237" w:right="125"/>
              <w:rPr>
                <w:sz w:val="24"/>
              </w:rPr>
            </w:pPr>
            <w:r>
              <w:rPr>
                <w:sz w:val="24"/>
              </w:rPr>
              <w:t>Выдающиеся люди родной страны и страны/стран изучаемого языка, их вклад в науку и мировую культуру: государственные деятели, ученые, писатели,</w:t>
            </w:r>
            <w:r>
              <w:rPr>
                <w:spacing w:val="-15"/>
                <w:sz w:val="24"/>
              </w:rPr>
              <w:t xml:space="preserve"> </w:t>
            </w:r>
            <w:r>
              <w:rPr>
                <w:sz w:val="24"/>
              </w:rPr>
              <w:t>поэты,</w:t>
            </w:r>
            <w:r>
              <w:rPr>
                <w:spacing w:val="-13"/>
                <w:sz w:val="24"/>
              </w:rPr>
              <w:t xml:space="preserve"> </w:t>
            </w:r>
            <w:r>
              <w:rPr>
                <w:sz w:val="24"/>
              </w:rPr>
              <w:t>художники,</w:t>
            </w:r>
            <w:r>
              <w:rPr>
                <w:spacing w:val="-11"/>
                <w:sz w:val="24"/>
              </w:rPr>
              <w:t xml:space="preserve"> </w:t>
            </w:r>
            <w:r>
              <w:rPr>
                <w:sz w:val="24"/>
              </w:rPr>
              <w:t>композиторы, путешественники, спортсмены, актеры и</w:t>
            </w:r>
          </w:p>
          <w:p w14:paraId="5419F03B">
            <w:pPr>
              <w:pStyle w:val="9"/>
              <w:spacing w:line="274" w:lineRule="exact"/>
              <w:ind w:left="237"/>
              <w:rPr>
                <w:sz w:val="24"/>
              </w:rPr>
            </w:pPr>
            <w:r>
              <w:rPr>
                <w:spacing w:val="-4"/>
                <w:sz w:val="24"/>
              </w:rPr>
              <w:t>т.д.</w:t>
            </w:r>
          </w:p>
        </w:tc>
        <w:tc>
          <w:tcPr>
            <w:tcW w:w="1877" w:type="dxa"/>
          </w:tcPr>
          <w:p w14:paraId="65064281">
            <w:pPr>
              <w:pStyle w:val="9"/>
              <w:rPr>
                <w:b/>
                <w:sz w:val="24"/>
              </w:rPr>
            </w:pPr>
          </w:p>
          <w:p w14:paraId="6A6B74DA">
            <w:pPr>
              <w:pStyle w:val="9"/>
              <w:rPr>
                <w:b/>
                <w:sz w:val="24"/>
              </w:rPr>
            </w:pPr>
          </w:p>
          <w:p w14:paraId="4B837264">
            <w:pPr>
              <w:pStyle w:val="9"/>
              <w:spacing w:before="162"/>
              <w:rPr>
                <w:b/>
                <w:sz w:val="24"/>
              </w:rPr>
            </w:pPr>
          </w:p>
          <w:p w14:paraId="5C4296AE">
            <w:pPr>
              <w:pStyle w:val="9"/>
              <w:ind w:right="773"/>
              <w:jc w:val="right"/>
              <w:rPr>
                <w:sz w:val="24"/>
              </w:rPr>
            </w:pPr>
            <w:r>
              <w:rPr>
                <w:spacing w:val="-10"/>
                <w:sz w:val="24"/>
              </w:rPr>
              <w:t>6</w:t>
            </w:r>
          </w:p>
        </w:tc>
        <w:tc>
          <w:tcPr>
            <w:tcW w:w="1954" w:type="dxa"/>
          </w:tcPr>
          <w:p w14:paraId="083B0220">
            <w:pPr>
              <w:pStyle w:val="9"/>
              <w:rPr>
                <w:sz w:val="24"/>
              </w:rPr>
            </w:pPr>
          </w:p>
        </w:tc>
        <w:tc>
          <w:tcPr>
            <w:tcW w:w="3260" w:type="dxa"/>
          </w:tcPr>
          <w:p w14:paraId="3EF66829">
            <w:pPr>
              <w:pStyle w:val="9"/>
              <w:rPr>
                <w:sz w:val="24"/>
              </w:rPr>
            </w:pPr>
          </w:p>
        </w:tc>
      </w:tr>
      <w:tr w14:paraId="529B4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6" w:hRule="atLeast"/>
        </w:trPr>
        <w:tc>
          <w:tcPr>
            <w:tcW w:w="845" w:type="dxa"/>
          </w:tcPr>
          <w:p w14:paraId="283A2024">
            <w:pPr>
              <w:pStyle w:val="9"/>
              <w:rPr>
                <w:b/>
                <w:sz w:val="24"/>
              </w:rPr>
            </w:pPr>
          </w:p>
          <w:p w14:paraId="614BB9B3">
            <w:pPr>
              <w:pStyle w:val="9"/>
              <w:rPr>
                <w:b/>
                <w:sz w:val="24"/>
              </w:rPr>
            </w:pPr>
          </w:p>
          <w:p w14:paraId="333CF284">
            <w:pPr>
              <w:pStyle w:val="9"/>
              <w:spacing w:before="162"/>
              <w:rPr>
                <w:b/>
                <w:sz w:val="24"/>
              </w:rPr>
            </w:pPr>
          </w:p>
          <w:p w14:paraId="207ED2A3">
            <w:pPr>
              <w:pStyle w:val="9"/>
              <w:ind w:left="103"/>
              <w:rPr>
                <w:sz w:val="24"/>
              </w:rPr>
            </w:pPr>
            <w:r>
              <w:rPr>
                <w:spacing w:val="-5"/>
                <w:sz w:val="24"/>
              </w:rPr>
              <w:t>12</w:t>
            </w:r>
          </w:p>
        </w:tc>
        <w:tc>
          <w:tcPr>
            <w:tcW w:w="4869" w:type="dxa"/>
          </w:tcPr>
          <w:p w14:paraId="18AC22D6">
            <w:pPr>
              <w:pStyle w:val="9"/>
              <w:spacing w:before="40" w:line="276" w:lineRule="auto"/>
              <w:ind w:left="237"/>
              <w:rPr>
                <w:sz w:val="24"/>
              </w:rPr>
            </w:pPr>
            <w:r>
              <w:rPr>
                <w:sz w:val="24"/>
              </w:rPr>
              <w:t>Родная страна и страна/страны изучаемого языка:</w:t>
            </w:r>
            <w:r>
              <w:rPr>
                <w:spacing w:val="-12"/>
                <w:sz w:val="24"/>
              </w:rPr>
              <w:t xml:space="preserve"> </w:t>
            </w:r>
            <w:r>
              <w:rPr>
                <w:sz w:val="24"/>
              </w:rPr>
              <w:t>географическое</w:t>
            </w:r>
            <w:r>
              <w:rPr>
                <w:spacing w:val="-12"/>
                <w:sz w:val="24"/>
              </w:rPr>
              <w:t xml:space="preserve"> </w:t>
            </w:r>
            <w:r>
              <w:rPr>
                <w:sz w:val="24"/>
              </w:rPr>
              <w:t>положение,</w:t>
            </w:r>
            <w:r>
              <w:rPr>
                <w:spacing w:val="-14"/>
                <w:sz w:val="24"/>
              </w:rPr>
              <w:t xml:space="preserve"> </w:t>
            </w:r>
            <w:r>
              <w:rPr>
                <w:sz w:val="24"/>
              </w:rPr>
              <w:t>столица, крупные города, регионы; система образования, достопримечательности, культурные особенности (национальные и популярные праздники, знаменательные</w:t>
            </w:r>
          </w:p>
          <w:p w14:paraId="4F1BD8E2">
            <w:pPr>
              <w:pStyle w:val="9"/>
              <w:spacing w:before="1"/>
              <w:ind w:left="237"/>
              <w:rPr>
                <w:sz w:val="24"/>
              </w:rPr>
            </w:pPr>
            <w:r>
              <w:rPr>
                <w:sz w:val="24"/>
              </w:rPr>
              <w:t>даты,</w:t>
            </w:r>
            <w:r>
              <w:rPr>
                <w:spacing w:val="-1"/>
                <w:sz w:val="24"/>
              </w:rPr>
              <w:t xml:space="preserve"> </w:t>
            </w:r>
            <w:r>
              <w:rPr>
                <w:sz w:val="24"/>
              </w:rPr>
              <w:t>традиции,</w:t>
            </w:r>
            <w:r>
              <w:rPr>
                <w:spacing w:val="-5"/>
                <w:sz w:val="24"/>
              </w:rPr>
              <w:t xml:space="preserve"> </w:t>
            </w:r>
            <w:r>
              <w:rPr>
                <w:sz w:val="24"/>
              </w:rPr>
              <w:t>обычаи);</w:t>
            </w:r>
            <w:r>
              <w:rPr>
                <w:spacing w:val="-6"/>
                <w:sz w:val="24"/>
              </w:rPr>
              <w:t xml:space="preserve"> </w:t>
            </w:r>
            <w:r>
              <w:rPr>
                <w:spacing w:val="-2"/>
                <w:sz w:val="24"/>
              </w:rPr>
              <w:t>страницы</w:t>
            </w:r>
          </w:p>
        </w:tc>
        <w:tc>
          <w:tcPr>
            <w:tcW w:w="1877" w:type="dxa"/>
          </w:tcPr>
          <w:p w14:paraId="32C7B618">
            <w:pPr>
              <w:pStyle w:val="9"/>
              <w:rPr>
                <w:b/>
                <w:sz w:val="24"/>
              </w:rPr>
            </w:pPr>
          </w:p>
          <w:p w14:paraId="339825AF">
            <w:pPr>
              <w:pStyle w:val="9"/>
              <w:rPr>
                <w:b/>
                <w:sz w:val="24"/>
              </w:rPr>
            </w:pPr>
          </w:p>
          <w:p w14:paraId="7B15CD28">
            <w:pPr>
              <w:pStyle w:val="9"/>
              <w:spacing w:before="162"/>
              <w:rPr>
                <w:b/>
                <w:sz w:val="24"/>
              </w:rPr>
            </w:pPr>
          </w:p>
          <w:p w14:paraId="785804C5">
            <w:pPr>
              <w:pStyle w:val="9"/>
              <w:ind w:right="773"/>
              <w:jc w:val="right"/>
              <w:rPr>
                <w:sz w:val="24"/>
              </w:rPr>
            </w:pPr>
            <w:r>
              <w:rPr>
                <w:spacing w:val="-10"/>
                <w:sz w:val="24"/>
              </w:rPr>
              <w:t>8</w:t>
            </w:r>
          </w:p>
        </w:tc>
        <w:tc>
          <w:tcPr>
            <w:tcW w:w="1954" w:type="dxa"/>
          </w:tcPr>
          <w:p w14:paraId="3AEC53E6">
            <w:pPr>
              <w:pStyle w:val="9"/>
              <w:rPr>
                <w:sz w:val="24"/>
              </w:rPr>
            </w:pPr>
          </w:p>
        </w:tc>
        <w:tc>
          <w:tcPr>
            <w:tcW w:w="3260" w:type="dxa"/>
          </w:tcPr>
          <w:p w14:paraId="090732B3">
            <w:pPr>
              <w:pStyle w:val="9"/>
              <w:rPr>
                <w:sz w:val="24"/>
              </w:rPr>
            </w:pPr>
          </w:p>
        </w:tc>
      </w:tr>
    </w:tbl>
    <w:p w14:paraId="1571577E">
      <w:pPr>
        <w:pStyle w:val="9"/>
        <w:spacing w:after="0"/>
        <w:rPr>
          <w:sz w:val="24"/>
        </w:rPr>
        <w:sectPr>
          <w:pgSz w:w="16390" w:h="11910" w:orient="landscape"/>
          <w:pgMar w:top="1100" w:right="1700" w:bottom="280" w:left="1559" w:header="720" w:footer="720" w:gutter="0"/>
          <w:cols w:space="720" w:num="1"/>
        </w:sectPr>
      </w:pPr>
    </w:p>
    <w:p w14:paraId="64A51BB7">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877"/>
        <w:gridCol w:w="1954"/>
        <w:gridCol w:w="3260"/>
      </w:tblGrid>
      <w:tr w14:paraId="16627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6B9B0BD7">
            <w:pPr>
              <w:pStyle w:val="9"/>
              <w:rPr>
                <w:sz w:val="24"/>
              </w:rPr>
            </w:pPr>
          </w:p>
        </w:tc>
        <w:tc>
          <w:tcPr>
            <w:tcW w:w="4869" w:type="dxa"/>
          </w:tcPr>
          <w:p w14:paraId="70B8EDA3">
            <w:pPr>
              <w:pStyle w:val="9"/>
              <w:spacing w:before="40"/>
              <w:ind w:left="237"/>
              <w:rPr>
                <w:sz w:val="24"/>
              </w:rPr>
            </w:pPr>
            <w:r>
              <w:rPr>
                <w:spacing w:val="-2"/>
                <w:sz w:val="24"/>
              </w:rPr>
              <w:t>истории</w:t>
            </w:r>
          </w:p>
        </w:tc>
        <w:tc>
          <w:tcPr>
            <w:tcW w:w="1877" w:type="dxa"/>
          </w:tcPr>
          <w:p w14:paraId="200857D6">
            <w:pPr>
              <w:pStyle w:val="9"/>
              <w:rPr>
                <w:sz w:val="24"/>
              </w:rPr>
            </w:pPr>
          </w:p>
        </w:tc>
        <w:tc>
          <w:tcPr>
            <w:tcW w:w="1954" w:type="dxa"/>
          </w:tcPr>
          <w:p w14:paraId="1DC9DDB1">
            <w:pPr>
              <w:pStyle w:val="9"/>
              <w:rPr>
                <w:sz w:val="24"/>
              </w:rPr>
            </w:pPr>
          </w:p>
        </w:tc>
        <w:tc>
          <w:tcPr>
            <w:tcW w:w="3260" w:type="dxa"/>
          </w:tcPr>
          <w:p w14:paraId="398E3ACB">
            <w:pPr>
              <w:pStyle w:val="9"/>
              <w:rPr>
                <w:sz w:val="24"/>
              </w:rPr>
            </w:pPr>
          </w:p>
        </w:tc>
      </w:tr>
      <w:tr w14:paraId="5A957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4" w:type="dxa"/>
            <w:gridSpan w:val="2"/>
          </w:tcPr>
          <w:p w14:paraId="51F45EF9">
            <w:pPr>
              <w:pStyle w:val="9"/>
              <w:spacing w:before="131"/>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877" w:type="dxa"/>
          </w:tcPr>
          <w:p w14:paraId="2E1345E0">
            <w:pPr>
              <w:pStyle w:val="9"/>
              <w:spacing w:before="131"/>
              <w:ind w:left="201"/>
              <w:jc w:val="center"/>
              <w:rPr>
                <w:sz w:val="24"/>
              </w:rPr>
            </w:pPr>
            <w:r>
              <w:rPr>
                <w:spacing w:val="-5"/>
                <w:sz w:val="24"/>
              </w:rPr>
              <w:t>102</w:t>
            </w:r>
          </w:p>
        </w:tc>
        <w:tc>
          <w:tcPr>
            <w:tcW w:w="1954" w:type="dxa"/>
          </w:tcPr>
          <w:p w14:paraId="296D6957">
            <w:pPr>
              <w:pStyle w:val="9"/>
              <w:spacing w:before="131"/>
              <w:ind w:left="201"/>
              <w:jc w:val="center"/>
              <w:rPr>
                <w:sz w:val="24"/>
              </w:rPr>
            </w:pPr>
            <w:r>
              <w:rPr>
                <w:spacing w:val="-10"/>
                <w:sz w:val="24"/>
              </w:rPr>
              <w:t>6</w:t>
            </w:r>
          </w:p>
        </w:tc>
        <w:tc>
          <w:tcPr>
            <w:tcW w:w="3260" w:type="dxa"/>
          </w:tcPr>
          <w:p w14:paraId="50031258">
            <w:pPr>
              <w:pStyle w:val="9"/>
              <w:rPr>
                <w:sz w:val="24"/>
              </w:rPr>
            </w:pPr>
          </w:p>
        </w:tc>
      </w:tr>
    </w:tbl>
    <w:p w14:paraId="1CF8BEB8">
      <w:pPr>
        <w:pStyle w:val="9"/>
        <w:spacing w:after="0"/>
        <w:rPr>
          <w:sz w:val="24"/>
        </w:rPr>
        <w:sectPr>
          <w:pgSz w:w="16390" w:h="11910" w:orient="landscape"/>
          <w:pgMar w:top="1100" w:right="1700" w:bottom="280" w:left="1559" w:header="720" w:footer="720" w:gutter="0"/>
          <w:cols w:space="720" w:num="1"/>
        </w:sectPr>
      </w:pPr>
    </w:p>
    <w:p w14:paraId="5914CADD">
      <w:pPr>
        <w:pStyle w:val="2"/>
        <w:spacing w:after="50"/>
        <w:ind w:left="332"/>
      </w:pPr>
      <w:r>
        <w:t>11</w:t>
      </w:r>
      <w:r>
        <w:rPr>
          <w:spacing w:val="-2"/>
        </w:rPr>
        <w:t xml:space="preserve"> 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877"/>
        <w:gridCol w:w="1954"/>
        <w:gridCol w:w="3260"/>
      </w:tblGrid>
      <w:tr w14:paraId="49ADF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5" w:hRule="atLeast"/>
        </w:trPr>
        <w:tc>
          <w:tcPr>
            <w:tcW w:w="845" w:type="dxa"/>
            <w:vMerge w:val="restart"/>
          </w:tcPr>
          <w:p w14:paraId="428D8D7E">
            <w:pPr>
              <w:pStyle w:val="9"/>
              <w:spacing w:before="227" w:line="276" w:lineRule="auto"/>
              <w:ind w:left="237" w:right="251"/>
              <w:rPr>
                <w:b/>
                <w:sz w:val="24"/>
              </w:rPr>
            </w:pPr>
            <w:r>
              <w:rPr>
                <w:b/>
                <w:spacing w:val="-10"/>
                <w:sz w:val="24"/>
              </w:rPr>
              <w:t xml:space="preserve">№ </w:t>
            </w:r>
            <w:r>
              <w:rPr>
                <w:b/>
                <w:spacing w:val="-4"/>
                <w:sz w:val="24"/>
              </w:rPr>
              <w:t>п/п</w:t>
            </w:r>
          </w:p>
        </w:tc>
        <w:tc>
          <w:tcPr>
            <w:tcW w:w="4869" w:type="dxa"/>
            <w:vMerge w:val="restart"/>
          </w:tcPr>
          <w:p w14:paraId="786CC9AD">
            <w:pPr>
              <w:pStyle w:val="9"/>
              <w:spacing w:before="227" w:line="276" w:lineRule="auto"/>
              <w:ind w:left="237" w:right="163"/>
              <w:rPr>
                <w:b/>
                <w:sz w:val="24"/>
              </w:rPr>
            </w:pPr>
            <w:r>
              <w:rPr>
                <w:b/>
                <w:sz w:val="24"/>
              </w:rPr>
              <w:t>Наименование</w:t>
            </w:r>
            <w:r>
              <w:rPr>
                <w:b/>
                <w:spacing w:val="-11"/>
                <w:sz w:val="24"/>
              </w:rPr>
              <w:t xml:space="preserve"> </w:t>
            </w:r>
            <w:r>
              <w:rPr>
                <w:b/>
                <w:sz w:val="24"/>
              </w:rPr>
              <w:t>разделов</w:t>
            </w:r>
            <w:r>
              <w:rPr>
                <w:b/>
                <w:spacing w:val="-11"/>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3831" w:type="dxa"/>
            <w:gridSpan w:val="2"/>
          </w:tcPr>
          <w:p w14:paraId="51FF1DB3">
            <w:pPr>
              <w:pStyle w:val="9"/>
              <w:spacing w:before="44"/>
              <w:ind w:left="102"/>
              <w:rPr>
                <w:b/>
                <w:sz w:val="24"/>
              </w:rPr>
            </w:pPr>
            <w:r>
              <w:rPr>
                <w:b/>
                <w:sz w:val="24"/>
              </w:rPr>
              <w:t>Количество</w:t>
            </w:r>
            <w:r>
              <w:rPr>
                <w:b/>
                <w:spacing w:val="-4"/>
                <w:sz w:val="24"/>
              </w:rPr>
              <w:t xml:space="preserve"> часов</w:t>
            </w:r>
          </w:p>
        </w:tc>
        <w:tc>
          <w:tcPr>
            <w:tcW w:w="3260" w:type="dxa"/>
            <w:vMerge w:val="restart"/>
          </w:tcPr>
          <w:p w14:paraId="14EE750E">
            <w:pPr>
              <w:pStyle w:val="9"/>
              <w:spacing w:before="227" w:line="276" w:lineRule="auto"/>
              <w:ind w:left="237"/>
              <w:rPr>
                <w:b/>
                <w:sz w:val="24"/>
              </w:rPr>
            </w:pPr>
            <w:r>
              <w:rPr>
                <w:b/>
                <w:sz w:val="24"/>
              </w:rPr>
              <w:t>Электронные</w:t>
            </w:r>
            <w:r>
              <w:rPr>
                <w:b/>
                <w:spacing w:val="-15"/>
                <w:sz w:val="24"/>
              </w:rPr>
              <w:t xml:space="preserve"> </w:t>
            </w:r>
            <w:r>
              <w:rPr>
                <w:b/>
                <w:sz w:val="24"/>
              </w:rPr>
              <w:t>(цифровые) образовательные</w:t>
            </w:r>
            <w:r>
              <w:rPr>
                <w:b/>
                <w:spacing w:val="-9"/>
                <w:sz w:val="24"/>
              </w:rPr>
              <w:t xml:space="preserve"> </w:t>
            </w:r>
            <w:r>
              <w:rPr>
                <w:b/>
                <w:spacing w:val="-2"/>
                <w:sz w:val="24"/>
              </w:rPr>
              <w:t>ресурсы</w:t>
            </w:r>
          </w:p>
        </w:tc>
      </w:tr>
      <w:tr w14:paraId="12E81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845" w:type="dxa"/>
            <w:vMerge w:val="continue"/>
            <w:tcBorders>
              <w:top w:val="nil"/>
            </w:tcBorders>
          </w:tcPr>
          <w:p w14:paraId="399CEFC0">
            <w:pPr>
              <w:rPr>
                <w:sz w:val="2"/>
                <w:szCs w:val="2"/>
              </w:rPr>
            </w:pPr>
          </w:p>
        </w:tc>
        <w:tc>
          <w:tcPr>
            <w:tcW w:w="4869" w:type="dxa"/>
            <w:vMerge w:val="continue"/>
            <w:tcBorders>
              <w:top w:val="nil"/>
            </w:tcBorders>
          </w:tcPr>
          <w:p w14:paraId="4219F9F2">
            <w:pPr>
              <w:rPr>
                <w:sz w:val="2"/>
                <w:szCs w:val="2"/>
              </w:rPr>
            </w:pPr>
          </w:p>
        </w:tc>
        <w:tc>
          <w:tcPr>
            <w:tcW w:w="1877" w:type="dxa"/>
          </w:tcPr>
          <w:p w14:paraId="386BC689">
            <w:pPr>
              <w:pStyle w:val="9"/>
              <w:spacing w:before="198"/>
              <w:ind w:left="237"/>
              <w:rPr>
                <w:b/>
                <w:sz w:val="24"/>
              </w:rPr>
            </w:pPr>
            <w:r>
              <w:rPr>
                <w:b/>
                <w:spacing w:val="-2"/>
                <w:sz w:val="24"/>
              </w:rPr>
              <w:t>Всего</w:t>
            </w:r>
          </w:p>
        </w:tc>
        <w:tc>
          <w:tcPr>
            <w:tcW w:w="1954" w:type="dxa"/>
          </w:tcPr>
          <w:p w14:paraId="67F48E4E">
            <w:pPr>
              <w:pStyle w:val="9"/>
              <w:spacing w:before="40" w:line="276" w:lineRule="auto"/>
              <w:ind w:left="237"/>
              <w:rPr>
                <w:b/>
                <w:sz w:val="24"/>
              </w:rPr>
            </w:pPr>
            <w:r>
              <w:rPr>
                <w:b/>
                <w:spacing w:val="-2"/>
                <w:sz w:val="24"/>
              </w:rPr>
              <w:t>Контрольные работы</w:t>
            </w:r>
          </w:p>
        </w:tc>
        <w:tc>
          <w:tcPr>
            <w:tcW w:w="3260" w:type="dxa"/>
            <w:vMerge w:val="continue"/>
            <w:tcBorders>
              <w:top w:val="nil"/>
            </w:tcBorders>
          </w:tcPr>
          <w:p w14:paraId="47BA6DDD">
            <w:pPr>
              <w:rPr>
                <w:sz w:val="2"/>
                <w:szCs w:val="2"/>
              </w:rPr>
            </w:pPr>
          </w:p>
        </w:tc>
      </w:tr>
      <w:tr w14:paraId="4011D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384D0E94">
            <w:pPr>
              <w:pStyle w:val="9"/>
              <w:rPr>
                <w:b/>
                <w:sz w:val="24"/>
              </w:rPr>
            </w:pPr>
          </w:p>
          <w:p w14:paraId="07A753C0">
            <w:pPr>
              <w:pStyle w:val="9"/>
              <w:spacing w:before="121"/>
              <w:rPr>
                <w:b/>
                <w:sz w:val="24"/>
              </w:rPr>
            </w:pPr>
          </w:p>
          <w:p w14:paraId="08DDE9C4">
            <w:pPr>
              <w:pStyle w:val="9"/>
              <w:spacing w:before="1"/>
              <w:ind w:left="103"/>
              <w:rPr>
                <w:sz w:val="24"/>
              </w:rPr>
            </w:pPr>
            <w:r>
              <w:rPr>
                <w:spacing w:val="-10"/>
                <w:sz w:val="24"/>
              </w:rPr>
              <w:t>1</w:t>
            </w:r>
          </w:p>
        </w:tc>
        <w:tc>
          <w:tcPr>
            <w:tcW w:w="4869" w:type="dxa"/>
          </w:tcPr>
          <w:p w14:paraId="68622578">
            <w:pPr>
              <w:pStyle w:val="9"/>
              <w:spacing w:before="35" w:line="276" w:lineRule="auto"/>
              <w:ind w:left="237" w:right="163"/>
              <w:rPr>
                <w:sz w:val="24"/>
              </w:rPr>
            </w:pPr>
            <w:r>
              <w:rPr>
                <w:sz w:val="24"/>
              </w:rPr>
              <w:t>Повседневная жизнь семьи. Межличностные</w:t>
            </w:r>
            <w:r>
              <w:rPr>
                <w:spacing w:val="-11"/>
                <w:sz w:val="24"/>
              </w:rPr>
              <w:t xml:space="preserve"> </w:t>
            </w:r>
            <w:r>
              <w:rPr>
                <w:sz w:val="24"/>
              </w:rPr>
              <w:t>отношения</w:t>
            </w:r>
            <w:r>
              <w:rPr>
                <w:spacing w:val="-11"/>
                <w:sz w:val="24"/>
              </w:rPr>
              <w:t xml:space="preserve"> </w:t>
            </w:r>
            <w:r>
              <w:rPr>
                <w:sz w:val="24"/>
              </w:rPr>
              <w:t>в</w:t>
            </w:r>
            <w:r>
              <w:rPr>
                <w:spacing w:val="-9"/>
                <w:sz w:val="24"/>
              </w:rPr>
              <w:t xml:space="preserve"> </w:t>
            </w:r>
            <w:r>
              <w:rPr>
                <w:sz w:val="24"/>
              </w:rPr>
              <w:t>семье,</w:t>
            </w:r>
            <w:r>
              <w:rPr>
                <w:spacing w:val="-9"/>
                <w:sz w:val="24"/>
              </w:rPr>
              <w:t xml:space="preserve"> </w:t>
            </w:r>
            <w:r>
              <w:rPr>
                <w:sz w:val="24"/>
              </w:rPr>
              <w:t>с друзьями</w:t>
            </w:r>
            <w:r>
              <w:rPr>
                <w:spacing w:val="-5"/>
                <w:sz w:val="24"/>
              </w:rPr>
              <w:t xml:space="preserve"> </w:t>
            </w:r>
            <w:r>
              <w:rPr>
                <w:sz w:val="24"/>
              </w:rPr>
              <w:t>и</w:t>
            </w:r>
            <w:r>
              <w:rPr>
                <w:spacing w:val="-5"/>
                <w:sz w:val="24"/>
              </w:rPr>
              <w:t xml:space="preserve"> </w:t>
            </w:r>
            <w:r>
              <w:rPr>
                <w:sz w:val="24"/>
              </w:rPr>
              <w:t>знакомыми.</w:t>
            </w:r>
            <w:r>
              <w:rPr>
                <w:spacing w:val="-1"/>
                <w:sz w:val="24"/>
              </w:rPr>
              <w:t xml:space="preserve"> </w:t>
            </w:r>
            <w:r>
              <w:rPr>
                <w:sz w:val="24"/>
              </w:rPr>
              <w:t>Конфликтные ситуации, их предупреждение и</w:t>
            </w:r>
          </w:p>
          <w:p w14:paraId="5753E0AC">
            <w:pPr>
              <w:pStyle w:val="9"/>
              <w:spacing w:before="3"/>
              <w:ind w:left="237"/>
              <w:rPr>
                <w:sz w:val="24"/>
              </w:rPr>
            </w:pPr>
            <w:r>
              <w:rPr>
                <w:spacing w:val="-2"/>
                <w:sz w:val="24"/>
              </w:rPr>
              <w:t>разрешение</w:t>
            </w:r>
          </w:p>
        </w:tc>
        <w:tc>
          <w:tcPr>
            <w:tcW w:w="1877" w:type="dxa"/>
          </w:tcPr>
          <w:p w14:paraId="2617B37D">
            <w:pPr>
              <w:pStyle w:val="9"/>
              <w:rPr>
                <w:b/>
                <w:sz w:val="24"/>
              </w:rPr>
            </w:pPr>
          </w:p>
          <w:p w14:paraId="54E147A4">
            <w:pPr>
              <w:pStyle w:val="9"/>
              <w:spacing w:before="121"/>
              <w:rPr>
                <w:b/>
                <w:sz w:val="24"/>
              </w:rPr>
            </w:pPr>
          </w:p>
          <w:p w14:paraId="2E5B8086">
            <w:pPr>
              <w:pStyle w:val="9"/>
              <w:spacing w:before="1"/>
              <w:ind w:right="715"/>
              <w:jc w:val="right"/>
              <w:rPr>
                <w:sz w:val="24"/>
              </w:rPr>
            </w:pPr>
            <w:r>
              <w:rPr>
                <w:spacing w:val="-5"/>
                <w:sz w:val="24"/>
              </w:rPr>
              <w:t>17</w:t>
            </w:r>
          </w:p>
        </w:tc>
        <w:tc>
          <w:tcPr>
            <w:tcW w:w="1954" w:type="dxa"/>
          </w:tcPr>
          <w:p w14:paraId="3E3AEE65">
            <w:pPr>
              <w:pStyle w:val="9"/>
              <w:rPr>
                <w:b/>
                <w:sz w:val="24"/>
              </w:rPr>
            </w:pPr>
          </w:p>
          <w:p w14:paraId="5B02841D">
            <w:pPr>
              <w:pStyle w:val="9"/>
              <w:spacing w:before="121"/>
              <w:rPr>
                <w:b/>
                <w:sz w:val="24"/>
              </w:rPr>
            </w:pPr>
          </w:p>
          <w:p w14:paraId="59DDF6EA">
            <w:pPr>
              <w:pStyle w:val="9"/>
              <w:spacing w:before="1"/>
              <w:ind w:right="811"/>
              <w:jc w:val="right"/>
              <w:rPr>
                <w:sz w:val="24"/>
              </w:rPr>
            </w:pPr>
            <w:r>
              <w:rPr>
                <w:spacing w:val="-10"/>
                <w:sz w:val="24"/>
              </w:rPr>
              <w:t>1</w:t>
            </w:r>
          </w:p>
        </w:tc>
        <w:tc>
          <w:tcPr>
            <w:tcW w:w="3260" w:type="dxa"/>
          </w:tcPr>
          <w:p w14:paraId="286018CD">
            <w:pPr>
              <w:pStyle w:val="9"/>
              <w:rPr>
                <w:sz w:val="24"/>
              </w:rPr>
            </w:pPr>
          </w:p>
        </w:tc>
      </w:tr>
      <w:tr w14:paraId="30983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761683C0">
            <w:pPr>
              <w:pStyle w:val="9"/>
              <w:spacing w:before="193"/>
              <w:ind w:left="103"/>
              <w:rPr>
                <w:sz w:val="24"/>
              </w:rPr>
            </w:pPr>
            <w:r>
              <w:rPr>
                <w:spacing w:val="-10"/>
                <w:sz w:val="24"/>
              </w:rPr>
              <w:t>2</w:t>
            </w:r>
          </w:p>
        </w:tc>
        <w:tc>
          <w:tcPr>
            <w:tcW w:w="4869" w:type="dxa"/>
          </w:tcPr>
          <w:p w14:paraId="09EED7D5">
            <w:pPr>
              <w:pStyle w:val="9"/>
              <w:spacing w:before="6" w:line="316" w:lineRule="exact"/>
              <w:ind w:left="237" w:right="163"/>
              <w:rPr>
                <w:sz w:val="24"/>
              </w:rPr>
            </w:pPr>
            <w:r>
              <w:rPr>
                <w:sz w:val="24"/>
              </w:rPr>
              <w:t>Внешность</w:t>
            </w:r>
            <w:r>
              <w:rPr>
                <w:spacing w:val="-13"/>
                <w:sz w:val="24"/>
              </w:rPr>
              <w:t xml:space="preserve"> </w:t>
            </w:r>
            <w:r>
              <w:rPr>
                <w:sz w:val="24"/>
              </w:rPr>
              <w:t>и</w:t>
            </w:r>
            <w:r>
              <w:rPr>
                <w:spacing w:val="-15"/>
                <w:sz w:val="24"/>
              </w:rPr>
              <w:t xml:space="preserve"> </w:t>
            </w:r>
            <w:r>
              <w:rPr>
                <w:sz w:val="24"/>
              </w:rPr>
              <w:t>характеристика</w:t>
            </w:r>
            <w:r>
              <w:rPr>
                <w:spacing w:val="-13"/>
                <w:sz w:val="24"/>
              </w:rPr>
              <w:t xml:space="preserve"> </w:t>
            </w:r>
            <w:r>
              <w:rPr>
                <w:sz w:val="24"/>
              </w:rPr>
              <w:t>человека, литературного персонажа</w:t>
            </w:r>
          </w:p>
        </w:tc>
        <w:tc>
          <w:tcPr>
            <w:tcW w:w="1877" w:type="dxa"/>
          </w:tcPr>
          <w:p w14:paraId="512DFB0B">
            <w:pPr>
              <w:pStyle w:val="9"/>
              <w:spacing w:before="193"/>
              <w:ind w:right="773"/>
              <w:jc w:val="right"/>
              <w:rPr>
                <w:sz w:val="24"/>
              </w:rPr>
            </w:pPr>
            <w:r>
              <w:rPr>
                <w:spacing w:val="-10"/>
                <w:sz w:val="24"/>
              </w:rPr>
              <w:t>4</w:t>
            </w:r>
          </w:p>
        </w:tc>
        <w:tc>
          <w:tcPr>
            <w:tcW w:w="1954" w:type="dxa"/>
          </w:tcPr>
          <w:p w14:paraId="2737E4ED">
            <w:pPr>
              <w:pStyle w:val="9"/>
              <w:rPr>
                <w:sz w:val="24"/>
              </w:rPr>
            </w:pPr>
          </w:p>
        </w:tc>
        <w:tc>
          <w:tcPr>
            <w:tcW w:w="3260" w:type="dxa"/>
          </w:tcPr>
          <w:p w14:paraId="3E511263">
            <w:pPr>
              <w:pStyle w:val="9"/>
              <w:rPr>
                <w:sz w:val="24"/>
              </w:rPr>
            </w:pPr>
          </w:p>
        </w:tc>
      </w:tr>
      <w:tr w14:paraId="5A3E9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845" w:type="dxa"/>
          </w:tcPr>
          <w:p w14:paraId="7B0F499E">
            <w:pPr>
              <w:pStyle w:val="9"/>
              <w:spacing w:before="234"/>
              <w:rPr>
                <w:b/>
                <w:sz w:val="24"/>
              </w:rPr>
            </w:pPr>
          </w:p>
          <w:p w14:paraId="1E94525E">
            <w:pPr>
              <w:pStyle w:val="9"/>
              <w:ind w:left="103"/>
              <w:rPr>
                <w:sz w:val="24"/>
              </w:rPr>
            </w:pPr>
            <w:r>
              <w:rPr>
                <w:spacing w:val="-10"/>
                <w:sz w:val="24"/>
              </w:rPr>
              <w:t>3</w:t>
            </w:r>
          </w:p>
        </w:tc>
        <w:tc>
          <w:tcPr>
            <w:tcW w:w="4869" w:type="dxa"/>
          </w:tcPr>
          <w:p w14:paraId="2871C13B">
            <w:pPr>
              <w:pStyle w:val="9"/>
              <w:spacing w:before="35" w:line="276" w:lineRule="auto"/>
              <w:ind w:left="237" w:right="163"/>
              <w:rPr>
                <w:sz w:val="24"/>
              </w:rPr>
            </w:pPr>
            <w:r>
              <w:rPr>
                <w:sz w:val="24"/>
              </w:rPr>
              <w:t>Здоровый</w:t>
            </w:r>
            <w:r>
              <w:rPr>
                <w:spacing w:val="-8"/>
                <w:sz w:val="24"/>
              </w:rPr>
              <w:t xml:space="preserve"> </w:t>
            </w:r>
            <w:r>
              <w:rPr>
                <w:sz w:val="24"/>
              </w:rPr>
              <w:t>образ</w:t>
            </w:r>
            <w:r>
              <w:rPr>
                <w:spacing w:val="-8"/>
                <w:sz w:val="24"/>
              </w:rPr>
              <w:t xml:space="preserve"> </w:t>
            </w:r>
            <w:r>
              <w:rPr>
                <w:sz w:val="24"/>
              </w:rPr>
              <w:t>жизни</w:t>
            </w:r>
            <w:r>
              <w:rPr>
                <w:spacing w:val="-4"/>
                <w:sz w:val="24"/>
              </w:rPr>
              <w:t xml:space="preserve"> </w:t>
            </w:r>
            <w:r>
              <w:rPr>
                <w:sz w:val="24"/>
              </w:rPr>
              <w:t>и</w:t>
            </w:r>
            <w:r>
              <w:rPr>
                <w:spacing w:val="-8"/>
                <w:sz w:val="24"/>
              </w:rPr>
              <w:t xml:space="preserve"> </w:t>
            </w:r>
            <w:r>
              <w:rPr>
                <w:sz w:val="24"/>
              </w:rPr>
              <w:t>забота</w:t>
            </w:r>
            <w:r>
              <w:rPr>
                <w:spacing w:val="-9"/>
                <w:sz w:val="24"/>
              </w:rPr>
              <w:t xml:space="preserve"> </w:t>
            </w:r>
            <w:r>
              <w:rPr>
                <w:sz w:val="24"/>
              </w:rPr>
              <w:t>о</w:t>
            </w:r>
            <w:r>
              <w:rPr>
                <w:spacing w:val="-4"/>
                <w:sz w:val="24"/>
              </w:rPr>
              <w:t xml:space="preserve"> </w:t>
            </w:r>
            <w:r>
              <w:rPr>
                <w:sz w:val="24"/>
              </w:rPr>
              <w:t>здоровье: режим труда и отдыха, спорт, сбалансированное питание, посещение</w:t>
            </w:r>
          </w:p>
          <w:p w14:paraId="33575F1E">
            <w:pPr>
              <w:pStyle w:val="9"/>
              <w:spacing w:line="275" w:lineRule="exact"/>
              <w:ind w:left="237"/>
              <w:rPr>
                <w:sz w:val="24"/>
              </w:rPr>
            </w:pPr>
            <w:r>
              <w:rPr>
                <w:sz w:val="24"/>
              </w:rPr>
              <w:t>врача.</w:t>
            </w:r>
            <w:r>
              <w:rPr>
                <w:spacing w:val="4"/>
                <w:sz w:val="24"/>
              </w:rPr>
              <w:t xml:space="preserve"> </w:t>
            </w:r>
            <w:r>
              <w:rPr>
                <w:sz w:val="24"/>
              </w:rPr>
              <w:t>Отказ</w:t>
            </w:r>
            <w:r>
              <w:rPr>
                <w:spacing w:val="-3"/>
                <w:sz w:val="24"/>
              </w:rPr>
              <w:t xml:space="preserve"> </w:t>
            </w:r>
            <w:r>
              <w:rPr>
                <w:sz w:val="24"/>
              </w:rPr>
              <w:t>от</w:t>
            </w:r>
            <w:r>
              <w:rPr>
                <w:spacing w:val="-3"/>
                <w:sz w:val="24"/>
              </w:rPr>
              <w:t xml:space="preserve"> </w:t>
            </w:r>
            <w:r>
              <w:rPr>
                <w:sz w:val="24"/>
              </w:rPr>
              <w:t>вредных</w:t>
            </w:r>
            <w:r>
              <w:rPr>
                <w:spacing w:val="-3"/>
                <w:sz w:val="24"/>
              </w:rPr>
              <w:t xml:space="preserve"> </w:t>
            </w:r>
            <w:r>
              <w:rPr>
                <w:spacing w:val="-2"/>
                <w:sz w:val="24"/>
              </w:rPr>
              <w:t>привычек</w:t>
            </w:r>
          </w:p>
        </w:tc>
        <w:tc>
          <w:tcPr>
            <w:tcW w:w="1877" w:type="dxa"/>
          </w:tcPr>
          <w:p w14:paraId="066F07BB">
            <w:pPr>
              <w:pStyle w:val="9"/>
              <w:spacing w:before="234"/>
              <w:rPr>
                <w:b/>
                <w:sz w:val="24"/>
              </w:rPr>
            </w:pPr>
          </w:p>
          <w:p w14:paraId="6373882A">
            <w:pPr>
              <w:pStyle w:val="9"/>
              <w:ind w:right="773"/>
              <w:jc w:val="right"/>
              <w:rPr>
                <w:sz w:val="24"/>
              </w:rPr>
            </w:pPr>
            <w:r>
              <w:rPr>
                <w:spacing w:val="-10"/>
                <w:sz w:val="24"/>
              </w:rPr>
              <w:t>8</w:t>
            </w:r>
          </w:p>
        </w:tc>
        <w:tc>
          <w:tcPr>
            <w:tcW w:w="1954" w:type="dxa"/>
          </w:tcPr>
          <w:p w14:paraId="1CF04BB4">
            <w:pPr>
              <w:pStyle w:val="9"/>
              <w:spacing w:before="234"/>
              <w:rPr>
                <w:b/>
                <w:sz w:val="24"/>
              </w:rPr>
            </w:pPr>
          </w:p>
          <w:p w14:paraId="425654C3">
            <w:pPr>
              <w:pStyle w:val="9"/>
              <w:ind w:right="811"/>
              <w:jc w:val="right"/>
              <w:rPr>
                <w:sz w:val="24"/>
              </w:rPr>
            </w:pPr>
            <w:r>
              <w:rPr>
                <w:spacing w:val="-10"/>
                <w:sz w:val="24"/>
              </w:rPr>
              <w:t>1</w:t>
            </w:r>
          </w:p>
        </w:tc>
        <w:tc>
          <w:tcPr>
            <w:tcW w:w="3260" w:type="dxa"/>
          </w:tcPr>
          <w:p w14:paraId="736DE5A7">
            <w:pPr>
              <w:pStyle w:val="9"/>
              <w:rPr>
                <w:sz w:val="24"/>
              </w:rPr>
            </w:pPr>
          </w:p>
        </w:tc>
      </w:tr>
      <w:tr w14:paraId="278249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4" w:hRule="atLeast"/>
        </w:trPr>
        <w:tc>
          <w:tcPr>
            <w:tcW w:w="845" w:type="dxa"/>
          </w:tcPr>
          <w:p w14:paraId="24A1A4C3">
            <w:pPr>
              <w:pStyle w:val="9"/>
              <w:rPr>
                <w:b/>
                <w:sz w:val="24"/>
              </w:rPr>
            </w:pPr>
          </w:p>
          <w:p w14:paraId="06D07948">
            <w:pPr>
              <w:pStyle w:val="9"/>
              <w:rPr>
                <w:b/>
                <w:sz w:val="24"/>
              </w:rPr>
            </w:pPr>
          </w:p>
          <w:p w14:paraId="4D3043DF">
            <w:pPr>
              <w:pStyle w:val="9"/>
              <w:spacing w:before="4"/>
              <w:rPr>
                <w:b/>
                <w:sz w:val="24"/>
              </w:rPr>
            </w:pPr>
          </w:p>
          <w:p w14:paraId="2B4B7723">
            <w:pPr>
              <w:pStyle w:val="9"/>
              <w:ind w:left="103"/>
              <w:rPr>
                <w:sz w:val="24"/>
              </w:rPr>
            </w:pPr>
            <w:r>
              <w:rPr>
                <w:spacing w:val="-10"/>
                <w:sz w:val="24"/>
              </w:rPr>
              <w:t>4</w:t>
            </w:r>
          </w:p>
        </w:tc>
        <w:tc>
          <w:tcPr>
            <w:tcW w:w="4869" w:type="dxa"/>
          </w:tcPr>
          <w:p w14:paraId="2D8760FA">
            <w:pPr>
              <w:pStyle w:val="9"/>
              <w:spacing w:before="40" w:line="276" w:lineRule="auto"/>
              <w:ind w:left="237" w:right="163"/>
              <w:rPr>
                <w:sz w:val="24"/>
              </w:rPr>
            </w:pPr>
            <w:r>
              <w:rPr>
                <w:sz w:val="24"/>
              </w:rPr>
              <w:t>Школьное</w:t>
            </w:r>
            <w:r>
              <w:rPr>
                <w:spacing w:val="-11"/>
                <w:sz w:val="24"/>
              </w:rPr>
              <w:t xml:space="preserve"> </w:t>
            </w:r>
            <w:r>
              <w:rPr>
                <w:sz w:val="24"/>
              </w:rPr>
              <w:t>образование,</w:t>
            </w:r>
            <w:r>
              <w:rPr>
                <w:spacing w:val="-9"/>
                <w:sz w:val="24"/>
              </w:rPr>
              <w:t xml:space="preserve"> </w:t>
            </w:r>
            <w:r>
              <w:rPr>
                <w:sz w:val="24"/>
              </w:rPr>
              <w:t>школьная</w:t>
            </w:r>
            <w:r>
              <w:rPr>
                <w:spacing w:val="-10"/>
                <w:sz w:val="24"/>
              </w:rPr>
              <w:t xml:space="preserve"> </w:t>
            </w:r>
            <w:r>
              <w:rPr>
                <w:sz w:val="24"/>
              </w:rPr>
              <w:t>жизнь. Переписка</w:t>
            </w:r>
            <w:r>
              <w:rPr>
                <w:spacing w:val="-14"/>
                <w:sz w:val="24"/>
              </w:rPr>
              <w:t xml:space="preserve"> </w:t>
            </w:r>
            <w:r>
              <w:rPr>
                <w:sz w:val="24"/>
              </w:rPr>
              <w:t>с</w:t>
            </w:r>
            <w:r>
              <w:rPr>
                <w:spacing w:val="-14"/>
                <w:sz w:val="24"/>
              </w:rPr>
              <w:t xml:space="preserve"> </w:t>
            </w:r>
            <w:r>
              <w:rPr>
                <w:sz w:val="24"/>
              </w:rPr>
              <w:t>зарубежными</w:t>
            </w:r>
            <w:r>
              <w:rPr>
                <w:spacing w:val="-13"/>
                <w:sz w:val="24"/>
              </w:rPr>
              <w:t xml:space="preserve"> </w:t>
            </w:r>
            <w:r>
              <w:rPr>
                <w:sz w:val="24"/>
              </w:rPr>
              <w:t>сверстниками. Взаимоотношения в школе. Проблемы и решения. Подготовка к выпускным экзаменам. Выбор профессии.</w:t>
            </w:r>
          </w:p>
          <w:p w14:paraId="10326659">
            <w:pPr>
              <w:pStyle w:val="9"/>
              <w:spacing w:before="2"/>
              <w:ind w:left="237"/>
              <w:rPr>
                <w:sz w:val="24"/>
              </w:rPr>
            </w:pPr>
            <w:r>
              <w:rPr>
                <w:sz w:val="24"/>
              </w:rPr>
              <w:t>Альтернативы</w:t>
            </w:r>
            <w:r>
              <w:rPr>
                <w:spacing w:val="-3"/>
                <w:sz w:val="24"/>
              </w:rPr>
              <w:t xml:space="preserve"> </w:t>
            </w:r>
            <w:r>
              <w:rPr>
                <w:sz w:val="24"/>
              </w:rPr>
              <w:t>в</w:t>
            </w:r>
            <w:r>
              <w:rPr>
                <w:spacing w:val="-7"/>
                <w:sz w:val="24"/>
              </w:rPr>
              <w:t xml:space="preserve"> </w:t>
            </w:r>
            <w:r>
              <w:rPr>
                <w:sz w:val="24"/>
              </w:rPr>
              <w:t>продолжении</w:t>
            </w:r>
            <w:r>
              <w:rPr>
                <w:spacing w:val="-7"/>
                <w:sz w:val="24"/>
              </w:rPr>
              <w:t xml:space="preserve"> </w:t>
            </w:r>
            <w:r>
              <w:rPr>
                <w:spacing w:val="-2"/>
                <w:sz w:val="24"/>
              </w:rPr>
              <w:t>образования</w:t>
            </w:r>
          </w:p>
        </w:tc>
        <w:tc>
          <w:tcPr>
            <w:tcW w:w="1877" w:type="dxa"/>
          </w:tcPr>
          <w:p w14:paraId="6B159D88">
            <w:pPr>
              <w:pStyle w:val="9"/>
              <w:rPr>
                <w:b/>
                <w:sz w:val="24"/>
              </w:rPr>
            </w:pPr>
          </w:p>
          <w:p w14:paraId="401716D4">
            <w:pPr>
              <w:pStyle w:val="9"/>
              <w:rPr>
                <w:b/>
                <w:sz w:val="24"/>
              </w:rPr>
            </w:pPr>
          </w:p>
          <w:p w14:paraId="3FAE3E0E">
            <w:pPr>
              <w:pStyle w:val="9"/>
              <w:spacing w:before="4"/>
              <w:rPr>
                <w:b/>
                <w:sz w:val="24"/>
              </w:rPr>
            </w:pPr>
          </w:p>
          <w:p w14:paraId="4B49A726">
            <w:pPr>
              <w:pStyle w:val="9"/>
              <w:ind w:right="715"/>
              <w:jc w:val="right"/>
              <w:rPr>
                <w:sz w:val="24"/>
              </w:rPr>
            </w:pPr>
            <w:r>
              <w:rPr>
                <w:spacing w:val="-5"/>
                <w:sz w:val="24"/>
              </w:rPr>
              <w:t>10</w:t>
            </w:r>
          </w:p>
        </w:tc>
        <w:tc>
          <w:tcPr>
            <w:tcW w:w="1954" w:type="dxa"/>
          </w:tcPr>
          <w:p w14:paraId="24307716">
            <w:pPr>
              <w:pStyle w:val="9"/>
              <w:rPr>
                <w:b/>
                <w:sz w:val="24"/>
              </w:rPr>
            </w:pPr>
          </w:p>
          <w:p w14:paraId="0665DF7D">
            <w:pPr>
              <w:pStyle w:val="9"/>
              <w:rPr>
                <w:b/>
                <w:sz w:val="24"/>
              </w:rPr>
            </w:pPr>
          </w:p>
          <w:p w14:paraId="7408D3BB">
            <w:pPr>
              <w:pStyle w:val="9"/>
              <w:spacing w:before="4"/>
              <w:rPr>
                <w:b/>
                <w:sz w:val="24"/>
              </w:rPr>
            </w:pPr>
          </w:p>
          <w:p w14:paraId="0F90C0AE">
            <w:pPr>
              <w:pStyle w:val="9"/>
              <w:ind w:right="811"/>
              <w:jc w:val="right"/>
              <w:rPr>
                <w:sz w:val="24"/>
              </w:rPr>
            </w:pPr>
            <w:r>
              <w:rPr>
                <w:spacing w:val="-10"/>
                <w:sz w:val="24"/>
              </w:rPr>
              <w:t>1</w:t>
            </w:r>
          </w:p>
        </w:tc>
        <w:tc>
          <w:tcPr>
            <w:tcW w:w="3260" w:type="dxa"/>
          </w:tcPr>
          <w:p w14:paraId="16028DEA">
            <w:pPr>
              <w:pStyle w:val="9"/>
              <w:rPr>
                <w:sz w:val="24"/>
              </w:rPr>
            </w:pPr>
          </w:p>
        </w:tc>
      </w:tr>
      <w:tr w14:paraId="15652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45" w:type="dxa"/>
          </w:tcPr>
          <w:p w14:paraId="6777676C">
            <w:pPr>
              <w:pStyle w:val="9"/>
              <w:spacing w:before="75"/>
              <w:rPr>
                <w:b/>
                <w:sz w:val="24"/>
              </w:rPr>
            </w:pPr>
          </w:p>
          <w:p w14:paraId="558B0849">
            <w:pPr>
              <w:pStyle w:val="9"/>
              <w:spacing w:before="1"/>
              <w:ind w:left="103"/>
              <w:rPr>
                <w:sz w:val="24"/>
              </w:rPr>
            </w:pPr>
            <w:r>
              <w:rPr>
                <w:spacing w:val="-10"/>
                <w:sz w:val="24"/>
              </w:rPr>
              <w:t>5</w:t>
            </w:r>
          </w:p>
        </w:tc>
        <w:tc>
          <w:tcPr>
            <w:tcW w:w="4869" w:type="dxa"/>
          </w:tcPr>
          <w:p w14:paraId="0910D353">
            <w:pPr>
              <w:pStyle w:val="9"/>
              <w:spacing w:before="4" w:line="318" w:lineRule="exact"/>
              <w:ind w:left="237" w:right="196"/>
              <w:jc w:val="both"/>
              <w:rPr>
                <w:sz w:val="24"/>
              </w:rPr>
            </w:pPr>
            <w:r>
              <w:rPr>
                <w:sz w:val="24"/>
              </w:rPr>
              <w:t>Место</w:t>
            </w:r>
            <w:r>
              <w:rPr>
                <w:spacing w:val="-6"/>
                <w:sz w:val="24"/>
              </w:rPr>
              <w:t xml:space="preserve"> </w:t>
            </w:r>
            <w:r>
              <w:rPr>
                <w:sz w:val="24"/>
              </w:rPr>
              <w:t>иностранного</w:t>
            </w:r>
            <w:r>
              <w:rPr>
                <w:spacing w:val="-10"/>
                <w:sz w:val="24"/>
              </w:rPr>
              <w:t xml:space="preserve"> </w:t>
            </w:r>
            <w:r>
              <w:rPr>
                <w:sz w:val="24"/>
              </w:rPr>
              <w:t>языка</w:t>
            </w:r>
            <w:r>
              <w:rPr>
                <w:spacing w:val="-12"/>
                <w:sz w:val="24"/>
              </w:rPr>
              <w:t xml:space="preserve"> </w:t>
            </w:r>
            <w:r>
              <w:rPr>
                <w:sz w:val="24"/>
              </w:rPr>
              <w:t>в</w:t>
            </w:r>
            <w:r>
              <w:rPr>
                <w:spacing w:val="-9"/>
                <w:sz w:val="24"/>
              </w:rPr>
              <w:t xml:space="preserve"> </w:t>
            </w:r>
            <w:r>
              <w:rPr>
                <w:sz w:val="24"/>
              </w:rPr>
              <w:t>повседневной жизни</w:t>
            </w:r>
            <w:r>
              <w:rPr>
                <w:spacing w:val="-10"/>
                <w:sz w:val="24"/>
              </w:rPr>
              <w:t xml:space="preserve"> </w:t>
            </w:r>
            <w:r>
              <w:rPr>
                <w:sz w:val="24"/>
              </w:rPr>
              <w:t>и</w:t>
            </w:r>
            <w:r>
              <w:rPr>
                <w:spacing w:val="-10"/>
                <w:sz w:val="24"/>
              </w:rPr>
              <w:t xml:space="preserve"> </w:t>
            </w:r>
            <w:r>
              <w:rPr>
                <w:sz w:val="24"/>
              </w:rPr>
              <w:t>профессиональной</w:t>
            </w:r>
            <w:r>
              <w:rPr>
                <w:spacing w:val="-10"/>
                <w:sz w:val="24"/>
              </w:rPr>
              <w:t xml:space="preserve"> </w:t>
            </w:r>
            <w:r>
              <w:rPr>
                <w:sz w:val="24"/>
              </w:rPr>
              <w:t>деятельности</w:t>
            </w:r>
            <w:r>
              <w:rPr>
                <w:spacing w:val="-10"/>
                <w:sz w:val="24"/>
              </w:rPr>
              <w:t xml:space="preserve"> </w:t>
            </w:r>
            <w:r>
              <w:rPr>
                <w:sz w:val="24"/>
              </w:rPr>
              <w:t>в современном мире</w:t>
            </w:r>
          </w:p>
        </w:tc>
        <w:tc>
          <w:tcPr>
            <w:tcW w:w="1877" w:type="dxa"/>
          </w:tcPr>
          <w:p w14:paraId="7B786158">
            <w:pPr>
              <w:pStyle w:val="9"/>
              <w:spacing w:before="75"/>
              <w:rPr>
                <w:b/>
                <w:sz w:val="24"/>
              </w:rPr>
            </w:pPr>
          </w:p>
          <w:p w14:paraId="6D888FCA">
            <w:pPr>
              <w:pStyle w:val="9"/>
              <w:spacing w:before="1"/>
              <w:ind w:right="773"/>
              <w:jc w:val="right"/>
              <w:rPr>
                <w:sz w:val="24"/>
              </w:rPr>
            </w:pPr>
            <w:r>
              <w:rPr>
                <w:spacing w:val="-10"/>
                <w:sz w:val="24"/>
              </w:rPr>
              <w:t>6</w:t>
            </w:r>
          </w:p>
        </w:tc>
        <w:tc>
          <w:tcPr>
            <w:tcW w:w="1954" w:type="dxa"/>
          </w:tcPr>
          <w:p w14:paraId="47BC1408">
            <w:pPr>
              <w:pStyle w:val="9"/>
              <w:rPr>
                <w:sz w:val="24"/>
              </w:rPr>
            </w:pPr>
          </w:p>
        </w:tc>
        <w:tc>
          <w:tcPr>
            <w:tcW w:w="3260" w:type="dxa"/>
          </w:tcPr>
          <w:p w14:paraId="751E74DD">
            <w:pPr>
              <w:pStyle w:val="9"/>
              <w:rPr>
                <w:sz w:val="24"/>
              </w:rPr>
            </w:pPr>
          </w:p>
        </w:tc>
      </w:tr>
      <w:tr w14:paraId="004D7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45" w:type="dxa"/>
          </w:tcPr>
          <w:p w14:paraId="4CFC2D6F">
            <w:pPr>
              <w:pStyle w:val="9"/>
              <w:spacing w:before="80"/>
              <w:rPr>
                <w:b/>
                <w:sz w:val="24"/>
              </w:rPr>
            </w:pPr>
          </w:p>
          <w:p w14:paraId="35A725EC">
            <w:pPr>
              <w:pStyle w:val="9"/>
              <w:ind w:left="103"/>
              <w:rPr>
                <w:sz w:val="24"/>
              </w:rPr>
            </w:pPr>
            <w:r>
              <w:rPr>
                <w:spacing w:val="-10"/>
                <w:sz w:val="24"/>
              </w:rPr>
              <w:t>6</w:t>
            </w:r>
          </w:p>
        </w:tc>
        <w:tc>
          <w:tcPr>
            <w:tcW w:w="4869" w:type="dxa"/>
          </w:tcPr>
          <w:p w14:paraId="483E32F7">
            <w:pPr>
              <w:pStyle w:val="9"/>
              <w:spacing w:before="11" w:line="316" w:lineRule="exact"/>
              <w:ind w:left="237" w:right="125"/>
              <w:rPr>
                <w:sz w:val="24"/>
              </w:rPr>
            </w:pPr>
            <w:r>
              <w:rPr>
                <w:sz w:val="24"/>
              </w:rPr>
              <w:t>Молодежь в современном обществе. Ценностные</w:t>
            </w:r>
            <w:r>
              <w:rPr>
                <w:spacing w:val="-15"/>
                <w:sz w:val="24"/>
              </w:rPr>
              <w:t xml:space="preserve"> </w:t>
            </w:r>
            <w:r>
              <w:rPr>
                <w:sz w:val="24"/>
              </w:rPr>
              <w:t>ориентиры.</w:t>
            </w:r>
            <w:r>
              <w:rPr>
                <w:spacing w:val="-12"/>
                <w:sz w:val="24"/>
              </w:rPr>
              <w:t xml:space="preserve"> </w:t>
            </w:r>
            <w:r>
              <w:rPr>
                <w:sz w:val="24"/>
              </w:rPr>
              <w:t>Участие</w:t>
            </w:r>
            <w:r>
              <w:rPr>
                <w:spacing w:val="-13"/>
                <w:sz w:val="24"/>
              </w:rPr>
              <w:t xml:space="preserve"> </w:t>
            </w:r>
            <w:r>
              <w:rPr>
                <w:sz w:val="24"/>
              </w:rPr>
              <w:t>молодежи в жизни общества. Досуг молодежи:</w:t>
            </w:r>
          </w:p>
        </w:tc>
        <w:tc>
          <w:tcPr>
            <w:tcW w:w="1877" w:type="dxa"/>
          </w:tcPr>
          <w:p w14:paraId="1DBA49BE">
            <w:pPr>
              <w:pStyle w:val="9"/>
              <w:spacing w:before="80"/>
              <w:rPr>
                <w:b/>
                <w:sz w:val="24"/>
              </w:rPr>
            </w:pPr>
          </w:p>
          <w:p w14:paraId="7495C413">
            <w:pPr>
              <w:pStyle w:val="9"/>
              <w:ind w:right="773"/>
              <w:jc w:val="right"/>
              <w:rPr>
                <w:sz w:val="24"/>
              </w:rPr>
            </w:pPr>
            <w:r>
              <w:rPr>
                <w:spacing w:val="-10"/>
                <w:sz w:val="24"/>
              </w:rPr>
              <w:t>6</w:t>
            </w:r>
          </w:p>
        </w:tc>
        <w:tc>
          <w:tcPr>
            <w:tcW w:w="1954" w:type="dxa"/>
          </w:tcPr>
          <w:p w14:paraId="50B3DFEB">
            <w:pPr>
              <w:pStyle w:val="9"/>
              <w:rPr>
                <w:sz w:val="24"/>
              </w:rPr>
            </w:pPr>
          </w:p>
        </w:tc>
        <w:tc>
          <w:tcPr>
            <w:tcW w:w="3260" w:type="dxa"/>
          </w:tcPr>
          <w:p w14:paraId="3DB6AF62">
            <w:pPr>
              <w:pStyle w:val="9"/>
              <w:rPr>
                <w:sz w:val="24"/>
              </w:rPr>
            </w:pPr>
          </w:p>
        </w:tc>
      </w:tr>
    </w:tbl>
    <w:p w14:paraId="26C175F5">
      <w:pPr>
        <w:pStyle w:val="9"/>
        <w:spacing w:after="0"/>
        <w:rPr>
          <w:sz w:val="24"/>
        </w:rPr>
        <w:sectPr>
          <w:pgSz w:w="16390" w:h="11910" w:orient="landscape"/>
          <w:pgMar w:top="1060" w:right="1700" w:bottom="280" w:left="1559" w:header="720" w:footer="720" w:gutter="0"/>
          <w:cols w:space="720" w:num="1"/>
        </w:sectPr>
      </w:pPr>
    </w:p>
    <w:p w14:paraId="1DF733BA">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877"/>
        <w:gridCol w:w="1954"/>
        <w:gridCol w:w="3260"/>
      </w:tblGrid>
      <w:tr w14:paraId="2368B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7C447364">
            <w:pPr>
              <w:pStyle w:val="9"/>
              <w:rPr>
                <w:sz w:val="24"/>
              </w:rPr>
            </w:pPr>
          </w:p>
        </w:tc>
        <w:tc>
          <w:tcPr>
            <w:tcW w:w="4869" w:type="dxa"/>
          </w:tcPr>
          <w:p w14:paraId="2C3D0813">
            <w:pPr>
              <w:pStyle w:val="9"/>
              <w:spacing w:before="40"/>
              <w:ind w:left="237"/>
              <w:rPr>
                <w:sz w:val="24"/>
              </w:rPr>
            </w:pPr>
            <w:r>
              <w:rPr>
                <w:sz w:val="24"/>
              </w:rPr>
              <w:t>увлечения</w:t>
            </w:r>
            <w:r>
              <w:rPr>
                <w:spacing w:val="-2"/>
                <w:sz w:val="24"/>
              </w:rPr>
              <w:t xml:space="preserve"> </w:t>
            </w:r>
            <w:r>
              <w:rPr>
                <w:sz w:val="24"/>
              </w:rPr>
              <w:t>и</w:t>
            </w:r>
            <w:r>
              <w:rPr>
                <w:spacing w:val="-1"/>
                <w:sz w:val="24"/>
              </w:rPr>
              <w:t xml:space="preserve"> </w:t>
            </w:r>
            <w:r>
              <w:rPr>
                <w:sz w:val="24"/>
              </w:rPr>
              <w:t>интересы. Любовь</w:t>
            </w:r>
            <w:r>
              <w:rPr>
                <w:spacing w:val="-6"/>
                <w:sz w:val="24"/>
              </w:rPr>
              <w:t xml:space="preserve"> </w:t>
            </w:r>
            <w:r>
              <w:rPr>
                <w:sz w:val="24"/>
              </w:rPr>
              <w:t xml:space="preserve">и </w:t>
            </w:r>
            <w:r>
              <w:rPr>
                <w:spacing w:val="-2"/>
                <w:sz w:val="24"/>
              </w:rPr>
              <w:t>дружба</w:t>
            </w:r>
          </w:p>
        </w:tc>
        <w:tc>
          <w:tcPr>
            <w:tcW w:w="1877" w:type="dxa"/>
          </w:tcPr>
          <w:p w14:paraId="492C7AE4">
            <w:pPr>
              <w:pStyle w:val="9"/>
              <w:rPr>
                <w:sz w:val="24"/>
              </w:rPr>
            </w:pPr>
          </w:p>
        </w:tc>
        <w:tc>
          <w:tcPr>
            <w:tcW w:w="1954" w:type="dxa"/>
          </w:tcPr>
          <w:p w14:paraId="5FF7303E">
            <w:pPr>
              <w:pStyle w:val="9"/>
              <w:rPr>
                <w:sz w:val="24"/>
              </w:rPr>
            </w:pPr>
          </w:p>
        </w:tc>
        <w:tc>
          <w:tcPr>
            <w:tcW w:w="3260" w:type="dxa"/>
          </w:tcPr>
          <w:p w14:paraId="1ED77122">
            <w:pPr>
              <w:pStyle w:val="9"/>
              <w:rPr>
                <w:sz w:val="24"/>
              </w:rPr>
            </w:pPr>
          </w:p>
        </w:tc>
      </w:tr>
      <w:tr w14:paraId="5FCA0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25B406FE">
            <w:pPr>
              <w:pStyle w:val="9"/>
              <w:spacing w:before="76"/>
              <w:rPr>
                <w:b/>
                <w:sz w:val="24"/>
              </w:rPr>
            </w:pPr>
          </w:p>
          <w:p w14:paraId="103395A6">
            <w:pPr>
              <w:pStyle w:val="9"/>
              <w:ind w:left="103"/>
              <w:rPr>
                <w:sz w:val="24"/>
              </w:rPr>
            </w:pPr>
            <w:r>
              <w:rPr>
                <w:spacing w:val="-10"/>
                <w:sz w:val="24"/>
              </w:rPr>
              <w:t>7</w:t>
            </w:r>
          </w:p>
        </w:tc>
        <w:tc>
          <w:tcPr>
            <w:tcW w:w="4869" w:type="dxa"/>
          </w:tcPr>
          <w:p w14:paraId="0ACFDA64">
            <w:pPr>
              <w:pStyle w:val="9"/>
              <w:spacing w:before="35"/>
              <w:ind w:left="237"/>
              <w:rPr>
                <w:sz w:val="24"/>
              </w:rPr>
            </w:pPr>
            <w:r>
              <w:rPr>
                <w:sz w:val="24"/>
              </w:rPr>
              <w:t>Роль</w:t>
            </w:r>
            <w:r>
              <w:rPr>
                <w:spacing w:val="-4"/>
                <w:sz w:val="24"/>
              </w:rPr>
              <w:t xml:space="preserve"> </w:t>
            </w:r>
            <w:r>
              <w:rPr>
                <w:sz w:val="24"/>
              </w:rPr>
              <w:t>спорта</w:t>
            </w:r>
            <w:r>
              <w:rPr>
                <w:spacing w:val="-5"/>
                <w:sz w:val="24"/>
              </w:rPr>
              <w:t xml:space="preserve"> </w:t>
            </w:r>
            <w:r>
              <w:rPr>
                <w:sz w:val="24"/>
              </w:rPr>
              <w:t>в</w:t>
            </w:r>
            <w:r>
              <w:rPr>
                <w:spacing w:val="4"/>
                <w:sz w:val="24"/>
              </w:rPr>
              <w:t xml:space="preserve"> </w:t>
            </w:r>
            <w:r>
              <w:rPr>
                <w:sz w:val="24"/>
              </w:rPr>
              <w:t>современной</w:t>
            </w:r>
            <w:r>
              <w:rPr>
                <w:spacing w:val="-4"/>
                <w:sz w:val="24"/>
              </w:rPr>
              <w:t xml:space="preserve"> </w:t>
            </w:r>
            <w:r>
              <w:rPr>
                <w:sz w:val="24"/>
              </w:rPr>
              <w:t>жизни:</w:t>
            </w:r>
            <w:r>
              <w:rPr>
                <w:spacing w:val="-4"/>
                <w:sz w:val="24"/>
              </w:rPr>
              <w:t xml:space="preserve"> виды</w:t>
            </w:r>
          </w:p>
          <w:p w14:paraId="10805D60">
            <w:pPr>
              <w:pStyle w:val="9"/>
              <w:spacing w:before="7" w:line="310" w:lineRule="atLeast"/>
              <w:ind w:left="237" w:right="163"/>
              <w:rPr>
                <w:sz w:val="24"/>
              </w:rPr>
            </w:pPr>
            <w:r>
              <w:rPr>
                <w:sz w:val="24"/>
              </w:rPr>
              <w:t>спорта,</w:t>
            </w:r>
            <w:r>
              <w:rPr>
                <w:spacing w:val="-13"/>
                <w:sz w:val="24"/>
              </w:rPr>
              <w:t xml:space="preserve"> </w:t>
            </w:r>
            <w:r>
              <w:rPr>
                <w:sz w:val="24"/>
              </w:rPr>
              <w:t>экстремальный</w:t>
            </w:r>
            <w:r>
              <w:rPr>
                <w:spacing w:val="-15"/>
                <w:sz w:val="24"/>
              </w:rPr>
              <w:t xml:space="preserve"> </w:t>
            </w:r>
            <w:r>
              <w:rPr>
                <w:sz w:val="24"/>
              </w:rPr>
              <w:t>спорт,</w:t>
            </w:r>
            <w:r>
              <w:rPr>
                <w:spacing w:val="-12"/>
                <w:sz w:val="24"/>
              </w:rPr>
              <w:t xml:space="preserve"> </w:t>
            </w:r>
            <w:r>
              <w:rPr>
                <w:sz w:val="24"/>
              </w:rPr>
              <w:t>спортивные соревнования, Олимпийские игры</w:t>
            </w:r>
          </w:p>
        </w:tc>
        <w:tc>
          <w:tcPr>
            <w:tcW w:w="1877" w:type="dxa"/>
          </w:tcPr>
          <w:p w14:paraId="71BCF0C7">
            <w:pPr>
              <w:pStyle w:val="9"/>
              <w:spacing w:before="76"/>
              <w:rPr>
                <w:b/>
                <w:sz w:val="24"/>
              </w:rPr>
            </w:pPr>
          </w:p>
          <w:p w14:paraId="7A3BED0B">
            <w:pPr>
              <w:pStyle w:val="9"/>
              <w:ind w:right="773"/>
              <w:jc w:val="right"/>
              <w:rPr>
                <w:sz w:val="24"/>
              </w:rPr>
            </w:pPr>
            <w:r>
              <w:rPr>
                <w:spacing w:val="-10"/>
                <w:sz w:val="24"/>
              </w:rPr>
              <w:t>5</w:t>
            </w:r>
          </w:p>
        </w:tc>
        <w:tc>
          <w:tcPr>
            <w:tcW w:w="1954" w:type="dxa"/>
          </w:tcPr>
          <w:p w14:paraId="38420158">
            <w:pPr>
              <w:pStyle w:val="9"/>
              <w:rPr>
                <w:sz w:val="24"/>
              </w:rPr>
            </w:pPr>
          </w:p>
        </w:tc>
        <w:tc>
          <w:tcPr>
            <w:tcW w:w="3260" w:type="dxa"/>
          </w:tcPr>
          <w:p w14:paraId="05D5AFA5">
            <w:pPr>
              <w:pStyle w:val="9"/>
              <w:rPr>
                <w:sz w:val="24"/>
              </w:rPr>
            </w:pPr>
          </w:p>
        </w:tc>
      </w:tr>
      <w:tr w14:paraId="21DF3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45" w:type="dxa"/>
          </w:tcPr>
          <w:p w14:paraId="0379CDFD">
            <w:pPr>
              <w:pStyle w:val="9"/>
              <w:spacing w:before="75"/>
              <w:rPr>
                <w:b/>
                <w:sz w:val="24"/>
              </w:rPr>
            </w:pPr>
          </w:p>
          <w:p w14:paraId="5AE64DCC">
            <w:pPr>
              <w:pStyle w:val="9"/>
              <w:spacing w:before="1"/>
              <w:ind w:left="103"/>
              <w:rPr>
                <w:sz w:val="24"/>
              </w:rPr>
            </w:pPr>
            <w:r>
              <w:rPr>
                <w:spacing w:val="-10"/>
                <w:sz w:val="24"/>
              </w:rPr>
              <w:t>8</w:t>
            </w:r>
          </w:p>
        </w:tc>
        <w:tc>
          <w:tcPr>
            <w:tcW w:w="4869" w:type="dxa"/>
          </w:tcPr>
          <w:p w14:paraId="786D1F1C">
            <w:pPr>
              <w:pStyle w:val="9"/>
              <w:spacing w:before="35" w:line="276" w:lineRule="auto"/>
              <w:ind w:left="237" w:right="163"/>
              <w:rPr>
                <w:sz w:val="24"/>
              </w:rPr>
            </w:pPr>
            <w:r>
              <w:rPr>
                <w:sz w:val="24"/>
              </w:rPr>
              <w:t>Туризм. Виды отдыха. Экотуризм. Путешествия</w:t>
            </w:r>
            <w:r>
              <w:rPr>
                <w:spacing w:val="-10"/>
                <w:sz w:val="24"/>
              </w:rPr>
              <w:t xml:space="preserve"> </w:t>
            </w:r>
            <w:r>
              <w:rPr>
                <w:sz w:val="24"/>
              </w:rPr>
              <w:t>по</w:t>
            </w:r>
            <w:r>
              <w:rPr>
                <w:spacing w:val="-7"/>
                <w:sz w:val="24"/>
              </w:rPr>
              <w:t xml:space="preserve"> </w:t>
            </w:r>
            <w:r>
              <w:rPr>
                <w:sz w:val="24"/>
              </w:rPr>
              <w:t>России</w:t>
            </w:r>
            <w:r>
              <w:rPr>
                <w:spacing w:val="-13"/>
                <w:sz w:val="24"/>
              </w:rPr>
              <w:t xml:space="preserve"> </w:t>
            </w:r>
            <w:r>
              <w:rPr>
                <w:sz w:val="24"/>
              </w:rPr>
              <w:t>и</w:t>
            </w:r>
            <w:r>
              <w:rPr>
                <w:spacing w:val="-13"/>
                <w:sz w:val="24"/>
              </w:rPr>
              <w:t xml:space="preserve"> </w:t>
            </w:r>
            <w:r>
              <w:rPr>
                <w:sz w:val="24"/>
              </w:rPr>
              <w:t>зарубежным</w:t>
            </w:r>
          </w:p>
          <w:p w14:paraId="2E8FB332">
            <w:pPr>
              <w:pStyle w:val="9"/>
              <w:spacing w:line="275" w:lineRule="exact"/>
              <w:ind w:left="237"/>
              <w:rPr>
                <w:sz w:val="24"/>
              </w:rPr>
            </w:pPr>
            <w:r>
              <w:rPr>
                <w:spacing w:val="-2"/>
                <w:sz w:val="24"/>
              </w:rPr>
              <w:t>странам</w:t>
            </w:r>
          </w:p>
        </w:tc>
        <w:tc>
          <w:tcPr>
            <w:tcW w:w="1877" w:type="dxa"/>
          </w:tcPr>
          <w:p w14:paraId="5580BD16">
            <w:pPr>
              <w:pStyle w:val="9"/>
              <w:spacing w:before="75"/>
              <w:rPr>
                <w:b/>
                <w:sz w:val="24"/>
              </w:rPr>
            </w:pPr>
          </w:p>
          <w:p w14:paraId="0455A151">
            <w:pPr>
              <w:pStyle w:val="9"/>
              <w:spacing w:before="1"/>
              <w:ind w:right="773"/>
              <w:jc w:val="right"/>
              <w:rPr>
                <w:sz w:val="24"/>
              </w:rPr>
            </w:pPr>
            <w:r>
              <w:rPr>
                <w:spacing w:val="-10"/>
                <w:sz w:val="24"/>
              </w:rPr>
              <w:t>8</w:t>
            </w:r>
          </w:p>
        </w:tc>
        <w:tc>
          <w:tcPr>
            <w:tcW w:w="1954" w:type="dxa"/>
          </w:tcPr>
          <w:p w14:paraId="6FF3C87D">
            <w:pPr>
              <w:pStyle w:val="9"/>
              <w:spacing w:before="75"/>
              <w:rPr>
                <w:b/>
                <w:sz w:val="24"/>
              </w:rPr>
            </w:pPr>
          </w:p>
          <w:p w14:paraId="6E8B46F4">
            <w:pPr>
              <w:pStyle w:val="9"/>
              <w:spacing w:before="1"/>
              <w:ind w:right="811"/>
              <w:jc w:val="right"/>
              <w:rPr>
                <w:sz w:val="24"/>
              </w:rPr>
            </w:pPr>
            <w:r>
              <w:rPr>
                <w:spacing w:val="-10"/>
                <w:sz w:val="24"/>
              </w:rPr>
              <w:t>1</w:t>
            </w:r>
          </w:p>
        </w:tc>
        <w:tc>
          <w:tcPr>
            <w:tcW w:w="3260" w:type="dxa"/>
          </w:tcPr>
          <w:p w14:paraId="2ED8C56A">
            <w:pPr>
              <w:pStyle w:val="9"/>
              <w:rPr>
                <w:sz w:val="24"/>
              </w:rPr>
            </w:pPr>
          </w:p>
        </w:tc>
      </w:tr>
      <w:tr w14:paraId="3A549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45" w:type="dxa"/>
          </w:tcPr>
          <w:p w14:paraId="05787D78">
            <w:pPr>
              <w:pStyle w:val="9"/>
              <w:spacing w:before="239"/>
              <w:rPr>
                <w:b/>
                <w:sz w:val="24"/>
              </w:rPr>
            </w:pPr>
          </w:p>
          <w:p w14:paraId="31BC84F6">
            <w:pPr>
              <w:pStyle w:val="9"/>
              <w:ind w:left="103"/>
              <w:rPr>
                <w:sz w:val="24"/>
              </w:rPr>
            </w:pPr>
            <w:r>
              <w:rPr>
                <w:spacing w:val="-10"/>
                <w:sz w:val="24"/>
              </w:rPr>
              <w:t>9</w:t>
            </w:r>
          </w:p>
        </w:tc>
        <w:tc>
          <w:tcPr>
            <w:tcW w:w="4869" w:type="dxa"/>
          </w:tcPr>
          <w:p w14:paraId="4DE4BCB1">
            <w:pPr>
              <w:pStyle w:val="9"/>
              <w:spacing w:before="40" w:line="276" w:lineRule="auto"/>
              <w:ind w:left="237" w:right="163"/>
              <w:rPr>
                <w:sz w:val="24"/>
              </w:rPr>
            </w:pPr>
            <w:r>
              <w:rPr>
                <w:sz w:val="24"/>
              </w:rPr>
              <w:t>Вселенная</w:t>
            </w:r>
            <w:r>
              <w:rPr>
                <w:spacing w:val="-10"/>
                <w:sz w:val="24"/>
              </w:rPr>
              <w:t xml:space="preserve"> </w:t>
            </w:r>
            <w:r>
              <w:rPr>
                <w:sz w:val="24"/>
              </w:rPr>
              <w:t>и</w:t>
            </w:r>
            <w:r>
              <w:rPr>
                <w:spacing w:val="-9"/>
                <w:sz w:val="24"/>
              </w:rPr>
              <w:t xml:space="preserve"> </w:t>
            </w:r>
            <w:r>
              <w:rPr>
                <w:sz w:val="24"/>
              </w:rPr>
              <w:t>человек.</w:t>
            </w:r>
            <w:r>
              <w:rPr>
                <w:spacing w:val="-8"/>
                <w:sz w:val="24"/>
              </w:rPr>
              <w:t xml:space="preserve"> </w:t>
            </w:r>
            <w:r>
              <w:rPr>
                <w:sz w:val="24"/>
              </w:rPr>
              <w:t>Природа.</w:t>
            </w:r>
            <w:r>
              <w:rPr>
                <w:spacing w:val="-12"/>
                <w:sz w:val="24"/>
              </w:rPr>
              <w:t xml:space="preserve"> </w:t>
            </w:r>
            <w:r>
              <w:rPr>
                <w:sz w:val="24"/>
              </w:rPr>
              <w:t>Проблемы экологии. Защита окружающей среды.</w:t>
            </w:r>
          </w:p>
          <w:p w14:paraId="6FF92949">
            <w:pPr>
              <w:pStyle w:val="9"/>
              <w:spacing w:line="275" w:lineRule="exact"/>
              <w:ind w:left="237"/>
              <w:rPr>
                <w:sz w:val="24"/>
              </w:rPr>
            </w:pPr>
            <w:r>
              <w:rPr>
                <w:sz w:val="24"/>
              </w:rPr>
              <w:t>Проживание</w:t>
            </w:r>
            <w:r>
              <w:rPr>
                <w:spacing w:val="-4"/>
                <w:sz w:val="24"/>
              </w:rPr>
              <w:t xml:space="preserve"> </w:t>
            </w:r>
            <w:r>
              <w:rPr>
                <w:sz w:val="24"/>
              </w:rPr>
              <w:t xml:space="preserve">в </w:t>
            </w:r>
            <w:r>
              <w:rPr>
                <w:spacing w:val="-2"/>
                <w:sz w:val="24"/>
              </w:rPr>
              <w:t>городской/сельской</w:t>
            </w:r>
          </w:p>
          <w:p w14:paraId="23F70CFF">
            <w:pPr>
              <w:pStyle w:val="9"/>
              <w:spacing w:before="40"/>
              <w:ind w:left="237"/>
              <w:rPr>
                <w:sz w:val="24"/>
              </w:rPr>
            </w:pPr>
            <w:r>
              <w:rPr>
                <w:spacing w:val="-2"/>
                <w:sz w:val="24"/>
              </w:rPr>
              <w:t>местности</w:t>
            </w:r>
          </w:p>
        </w:tc>
        <w:tc>
          <w:tcPr>
            <w:tcW w:w="1877" w:type="dxa"/>
          </w:tcPr>
          <w:p w14:paraId="48AF23BF">
            <w:pPr>
              <w:pStyle w:val="9"/>
              <w:spacing w:before="239"/>
              <w:rPr>
                <w:b/>
                <w:sz w:val="24"/>
              </w:rPr>
            </w:pPr>
          </w:p>
          <w:p w14:paraId="1EC49562">
            <w:pPr>
              <w:pStyle w:val="9"/>
              <w:ind w:right="715"/>
              <w:jc w:val="right"/>
              <w:rPr>
                <w:sz w:val="24"/>
              </w:rPr>
            </w:pPr>
            <w:r>
              <w:rPr>
                <w:spacing w:val="-5"/>
                <w:sz w:val="24"/>
              </w:rPr>
              <w:t>18</w:t>
            </w:r>
          </w:p>
        </w:tc>
        <w:tc>
          <w:tcPr>
            <w:tcW w:w="1954" w:type="dxa"/>
          </w:tcPr>
          <w:p w14:paraId="24EFCCA1">
            <w:pPr>
              <w:pStyle w:val="9"/>
              <w:spacing w:before="239"/>
              <w:rPr>
                <w:b/>
                <w:sz w:val="24"/>
              </w:rPr>
            </w:pPr>
          </w:p>
          <w:p w14:paraId="5EC1670F">
            <w:pPr>
              <w:pStyle w:val="9"/>
              <w:ind w:right="811"/>
              <w:jc w:val="right"/>
              <w:rPr>
                <w:sz w:val="24"/>
              </w:rPr>
            </w:pPr>
            <w:r>
              <w:rPr>
                <w:spacing w:val="-10"/>
                <w:sz w:val="24"/>
              </w:rPr>
              <w:t>1</w:t>
            </w:r>
          </w:p>
        </w:tc>
        <w:tc>
          <w:tcPr>
            <w:tcW w:w="3260" w:type="dxa"/>
          </w:tcPr>
          <w:p w14:paraId="38124869">
            <w:pPr>
              <w:pStyle w:val="9"/>
              <w:rPr>
                <w:sz w:val="24"/>
              </w:rPr>
            </w:pPr>
          </w:p>
        </w:tc>
      </w:tr>
      <w:tr w14:paraId="37869A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46DA5BF3">
            <w:pPr>
              <w:pStyle w:val="9"/>
              <w:rPr>
                <w:b/>
                <w:sz w:val="24"/>
              </w:rPr>
            </w:pPr>
          </w:p>
          <w:p w14:paraId="148B19BF">
            <w:pPr>
              <w:pStyle w:val="9"/>
              <w:spacing w:before="121"/>
              <w:rPr>
                <w:b/>
                <w:sz w:val="24"/>
              </w:rPr>
            </w:pPr>
          </w:p>
          <w:p w14:paraId="2DDAA62F">
            <w:pPr>
              <w:pStyle w:val="9"/>
              <w:spacing w:before="1"/>
              <w:ind w:left="103"/>
              <w:rPr>
                <w:sz w:val="24"/>
              </w:rPr>
            </w:pPr>
            <w:r>
              <w:rPr>
                <w:spacing w:val="-5"/>
                <w:sz w:val="24"/>
              </w:rPr>
              <w:t>10</w:t>
            </w:r>
          </w:p>
        </w:tc>
        <w:tc>
          <w:tcPr>
            <w:tcW w:w="4869" w:type="dxa"/>
          </w:tcPr>
          <w:p w14:paraId="5F4EEB08">
            <w:pPr>
              <w:pStyle w:val="9"/>
              <w:spacing w:before="40" w:line="276" w:lineRule="auto"/>
              <w:ind w:left="237" w:right="163"/>
              <w:rPr>
                <w:sz w:val="24"/>
              </w:rPr>
            </w:pPr>
            <w:r>
              <w:rPr>
                <w:sz w:val="24"/>
              </w:rPr>
              <w:t>Технический прогресс: перспективы и последствия. Современные средства информации и коммуникации (пресса, телевидение,</w:t>
            </w:r>
            <w:r>
              <w:rPr>
                <w:spacing w:val="-9"/>
                <w:sz w:val="24"/>
              </w:rPr>
              <w:t xml:space="preserve"> </w:t>
            </w:r>
            <w:r>
              <w:rPr>
                <w:sz w:val="24"/>
              </w:rPr>
              <w:t>Интернет,</w:t>
            </w:r>
            <w:r>
              <w:rPr>
                <w:spacing w:val="-8"/>
                <w:sz w:val="24"/>
              </w:rPr>
              <w:t xml:space="preserve"> </w:t>
            </w:r>
            <w:r>
              <w:rPr>
                <w:sz w:val="24"/>
              </w:rPr>
              <w:t>социальные</w:t>
            </w:r>
            <w:r>
              <w:rPr>
                <w:spacing w:val="-11"/>
                <w:sz w:val="24"/>
              </w:rPr>
              <w:t xml:space="preserve"> </w:t>
            </w:r>
            <w:r>
              <w:rPr>
                <w:sz w:val="24"/>
              </w:rPr>
              <w:t>сети</w:t>
            </w:r>
            <w:r>
              <w:rPr>
                <w:spacing w:val="-13"/>
                <w:sz w:val="24"/>
              </w:rPr>
              <w:t xml:space="preserve"> </w:t>
            </w:r>
            <w:r>
              <w:rPr>
                <w:sz w:val="24"/>
              </w:rPr>
              <w:t>и</w:t>
            </w:r>
          </w:p>
          <w:p w14:paraId="2C2BAABA">
            <w:pPr>
              <w:pStyle w:val="9"/>
              <w:spacing w:line="274" w:lineRule="exact"/>
              <w:ind w:left="237"/>
              <w:rPr>
                <w:sz w:val="24"/>
              </w:rPr>
            </w:pPr>
            <w:r>
              <w:rPr>
                <w:sz w:val="24"/>
              </w:rPr>
              <w:t>т.д.).</w:t>
            </w:r>
            <w:r>
              <w:rPr>
                <w:spacing w:val="-6"/>
                <w:sz w:val="24"/>
              </w:rPr>
              <w:t xml:space="preserve"> </w:t>
            </w:r>
            <w:r>
              <w:rPr>
                <w:sz w:val="24"/>
              </w:rPr>
              <w:t>Интернет-</w:t>
            </w:r>
            <w:r>
              <w:rPr>
                <w:spacing w:val="-2"/>
                <w:sz w:val="24"/>
              </w:rPr>
              <w:t>безопасность</w:t>
            </w:r>
          </w:p>
        </w:tc>
        <w:tc>
          <w:tcPr>
            <w:tcW w:w="1877" w:type="dxa"/>
          </w:tcPr>
          <w:p w14:paraId="23A33B30">
            <w:pPr>
              <w:pStyle w:val="9"/>
              <w:rPr>
                <w:b/>
                <w:sz w:val="24"/>
              </w:rPr>
            </w:pPr>
          </w:p>
          <w:p w14:paraId="2D782352">
            <w:pPr>
              <w:pStyle w:val="9"/>
              <w:spacing w:before="121"/>
              <w:rPr>
                <w:b/>
                <w:sz w:val="24"/>
              </w:rPr>
            </w:pPr>
          </w:p>
          <w:p w14:paraId="533A1689">
            <w:pPr>
              <w:pStyle w:val="9"/>
              <w:spacing w:before="1"/>
              <w:ind w:right="773"/>
              <w:jc w:val="right"/>
              <w:rPr>
                <w:sz w:val="24"/>
              </w:rPr>
            </w:pPr>
            <w:r>
              <w:rPr>
                <w:spacing w:val="-10"/>
                <w:sz w:val="24"/>
              </w:rPr>
              <w:t>5</w:t>
            </w:r>
          </w:p>
        </w:tc>
        <w:tc>
          <w:tcPr>
            <w:tcW w:w="1954" w:type="dxa"/>
          </w:tcPr>
          <w:p w14:paraId="4972D602">
            <w:pPr>
              <w:pStyle w:val="9"/>
              <w:rPr>
                <w:sz w:val="24"/>
              </w:rPr>
            </w:pPr>
          </w:p>
        </w:tc>
        <w:tc>
          <w:tcPr>
            <w:tcW w:w="3260" w:type="dxa"/>
          </w:tcPr>
          <w:p w14:paraId="1184CF00">
            <w:pPr>
              <w:pStyle w:val="9"/>
              <w:rPr>
                <w:sz w:val="24"/>
              </w:rPr>
            </w:pPr>
          </w:p>
        </w:tc>
      </w:tr>
      <w:tr w14:paraId="04205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8" w:hRule="atLeast"/>
        </w:trPr>
        <w:tc>
          <w:tcPr>
            <w:tcW w:w="845" w:type="dxa"/>
          </w:tcPr>
          <w:p w14:paraId="71430B1F">
            <w:pPr>
              <w:pStyle w:val="9"/>
              <w:rPr>
                <w:b/>
                <w:sz w:val="24"/>
              </w:rPr>
            </w:pPr>
          </w:p>
          <w:p w14:paraId="77FB960D">
            <w:pPr>
              <w:pStyle w:val="9"/>
              <w:rPr>
                <w:b/>
                <w:sz w:val="24"/>
              </w:rPr>
            </w:pPr>
          </w:p>
          <w:p w14:paraId="1B771DCD">
            <w:pPr>
              <w:pStyle w:val="9"/>
              <w:rPr>
                <w:b/>
                <w:sz w:val="24"/>
              </w:rPr>
            </w:pPr>
          </w:p>
          <w:p w14:paraId="68530D69">
            <w:pPr>
              <w:pStyle w:val="9"/>
              <w:spacing w:before="45"/>
              <w:rPr>
                <w:b/>
                <w:sz w:val="24"/>
              </w:rPr>
            </w:pPr>
          </w:p>
          <w:p w14:paraId="58BF9A29">
            <w:pPr>
              <w:pStyle w:val="9"/>
              <w:ind w:left="103"/>
              <w:rPr>
                <w:sz w:val="24"/>
              </w:rPr>
            </w:pPr>
            <w:r>
              <w:rPr>
                <w:spacing w:val="-5"/>
                <w:sz w:val="24"/>
              </w:rPr>
              <w:t>11</w:t>
            </w:r>
          </w:p>
        </w:tc>
        <w:tc>
          <w:tcPr>
            <w:tcW w:w="4869" w:type="dxa"/>
          </w:tcPr>
          <w:p w14:paraId="67EF853C">
            <w:pPr>
              <w:pStyle w:val="9"/>
              <w:spacing w:before="40" w:line="276" w:lineRule="auto"/>
              <w:ind w:left="237"/>
              <w:rPr>
                <w:sz w:val="24"/>
              </w:rPr>
            </w:pPr>
            <w:r>
              <w:rPr>
                <w:sz w:val="24"/>
              </w:rPr>
              <w:t>Родная страна и страна/страны изучаемого языка:</w:t>
            </w:r>
            <w:r>
              <w:rPr>
                <w:spacing w:val="-12"/>
                <w:sz w:val="24"/>
              </w:rPr>
              <w:t xml:space="preserve"> </w:t>
            </w:r>
            <w:r>
              <w:rPr>
                <w:sz w:val="24"/>
              </w:rPr>
              <w:t>географическое</w:t>
            </w:r>
            <w:r>
              <w:rPr>
                <w:spacing w:val="-12"/>
                <w:sz w:val="24"/>
              </w:rPr>
              <w:t xml:space="preserve"> </w:t>
            </w:r>
            <w:r>
              <w:rPr>
                <w:sz w:val="24"/>
              </w:rPr>
              <w:t>положение,</w:t>
            </w:r>
            <w:r>
              <w:rPr>
                <w:spacing w:val="-14"/>
                <w:sz w:val="24"/>
              </w:rPr>
              <w:t xml:space="preserve"> </w:t>
            </w:r>
            <w:r>
              <w:rPr>
                <w:sz w:val="24"/>
              </w:rPr>
              <w:t>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w:t>
            </w:r>
          </w:p>
          <w:p w14:paraId="248E9DDD">
            <w:pPr>
              <w:pStyle w:val="9"/>
              <w:spacing w:before="1"/>
              <w:ind w:left="237"/>
              <w:rPr>
                <w:sz w:val="24"/>
              </w:rPr>
            </w:pPr>
            <w:r>
              <w:rPr>
                <w:spacing w:val="-2"/>
                <w:sz w:val="24"/>
              </w:rPr>
              <w:t>истории</w:t>
            </w:r>
          </w:p>
        </w:tc>
        <w:tc>
          <w:tcPr>
            <w:tcW w:w="1877" w:type="dxa"/>
          </w:tcPr>
          <w:p w14:paraId="3FCE4170">
            <w:pPr>
              <w:pStyle w:val="9"/>
              <w:rPr>
                <w:b/>
                <w:sz w:val="24"/>
              </w:rPr>
            </w:pPr>
          </w:p>
          <w:p w14:paraId="7F2DE0A9">
            <w:pPr>
              <w:pStyle w:val="9"/>
              <w:rPr>
                <w:b/>
                <w:sz w:val="24"/>
              </w:rPr>
            </w:pPr>
          </w:p>
          <w:p w14:paraId="7ABD7F09">
            <w:pPr>
              <w:pStyle w:val="9"/>
              <w:rPr>
                <w:b/>
                <w:sz w:val="24"/>
              </w:rPr>
            </w:pPr>
          </w:p>
          <w:p w14:paraId="03D3A6D7">
            <w:pPr>
              <w:pStyle w:val="9"/>
              <w:spacing w:before="45"/>
              <w:rPr>
                <w:b/>
                <w:sz w:val="24"/>
              </w:rPr>
            </w:pPr>
          </w:p>
          <w:p w14:paraId="1DF98941">
            <w:pPr>
              <w:pStyle w:val="9"/>
              <w:ind w:right="773"/>
              <w:jc w:val="right"/>
              <w:rPr>
                <w:sz w:val="24"/>
              </w:rPr>
            </w:pPr>
            <w:r>
              <w:rPr>
                <w:spacing w:val="-10"/>
                <w:sz w:val="24"/>
              </w:rPr>
              <w:t>8</w:t>
            </w:r>
          </w:p>
        </w:tc>
        <w:tc>
          <w:tcPr>
            <w:tcW w:w="1954" w:type="dxa"/>
          </w:tcPr>
          <w:p w14:paraId="1B090DEA">
            <w:pPr>
              <w:pStyle w:val="9"/>
              <w:rPr>
                <w:b/>
                <w:sz w:val="24"/>
              </w:rPr>
            </w:pPr>
          </w:p>
          <w:p w14:paraId="0FDEDDB2">
            <w:pPr>
              <w:pStyle w:val="9"/>
              <w:rPr>
                <w:b/>
                <w:sz w:val="24"/>
              </w:rPr>
            </w:pPr>
          </w:p>
          <w:p w14:paraId="659D6CDF">
            <w:pPr>
              <w:pStyle w:val="9"/>
              <w:rPr>
                <w:b/>
                <w:sz w:val="24"/>
              </w:rPr>
            </w:pPr>
          </w:p>
          <w:p w14:paraId="5BA96868">
            <w:pPr>
              <w:pStyle w:val="9"/>
              <w:spacing w:before="45"/>
              <w:rPr>
                <w:b/>
                <w:sz w:val="24"/>
              </w:rPr>
            </w:pPr>
          </w:p>
          <w:p w14:paraId="1F6E871E">
            <w:pPr>
              <w:pStyle w:val="9"/>
              <w:ind w:right="811"/>
              <w:jc w:val="right"/>
              <w:rPr>
                <w:sz w:val="24"/>
              </w:rPr>
            </w:pPr>
            <w:r>
              <w:rPr>
                <w:spacing w:val="-10"/>
                <w:sz w:val="24"/>
              </w:rPr>
              <w:t>1</w:t>
            </w:r>
          </w:p>
        </w:tc>
        <w:tc>
          <w:tcPr>
            <w:tcW w:w="3260" w:type="dxa"/>
          </w:tcPr>
          <w:p w14:paraId="7B5E8624">
            <w:pPr>
              <w:pStyle w:val="9"/>
              <w:rPr>
                <w:sz w:val="24"/>
              </w:rPr>
            </w:pPr>
          </w:p>
        </w:tc>
      </w:tr>
      <w:tr w14:paraId="6ABD9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7" w:hRule="atLeast"/>
        </w:trPr>
        <w:tc>
          <w:tcPr>
            <w:tcW w:w="845" w:type="dxa"/>
          </w:tcPr>
          <w:p w14:paraId="64D20A92">
            <w:pPr>
              <w:pStyle w:val="9"/>
              <w:rPr>
                <w:b/>
                <w:sz w:val="24"/>
              </w:rPr>
            </w:pPr>
          </w:p>
          <w:p w14:paraId="7D08317F">
            <w:pPr>
              <w:pStyle w:val="9"/>
              <w:spacing w:before="117"/>
              <w:rPr>
                <w:b/>
                <w:sz w:val="24"/>
              </w:rPr>
            </w:pPr>
          </w:p>
          <w:p w14:paraId="3227E42A">
            <w:pPr>
              <w:pStyle w:val="9"/>
              <w:ind w:left="103"/>
              <w:rPr>
                <w:sz w:val="24"/>
              </w:rPr>
            </w:pPr>
            <w:r>
              <w:rPr>
                <w:spacing w:val="-5"/>
                <w:sz w:val="24"/>
              </w:rPr>
              <w:t>12</w:t>
            </w:r>
          </w:p>
        </w:tc>
        <w:tc>
          <w:tcPr>
            <w:tcW w:w="4869" w:type="dxa"/>
          </w:tcPr>
          <w:p w14:paraId="6C9DF117">
            <w:pPr>
              <w:pStyle w:val="9"/>
              <w:spacing w:before="35" w:line="276" w:lineRule="auto"/>
              <w:ind w:left="237" w:right="163"/>
              <w:rPr>
                <w:sz w:val="24"/>
              </w:rPr>
            </w:pPr>
            <w:r>
              <w:rPr>
                <w:sz w:val="24"/>
              </w:rPr>
              <w:t>Выдающиеся люди родной страны и страны/стран</w:t>
            </w:r>
            <w:r>
              <w:rPr>
                <w:spacing w:val="-7"/>
                <w:sz w:val="24"/>
              </w:rPr>
              <w:t xml:space="preserve"> </w:t>
            </w:r>
            <w:r>
              <w:rPr>
                <w:sz w:val="24"/>
              </w:rPr>
              <w:t>изучаемого</w:t>
            </w:r>
            <w:r>
              <w:rPr>
                <w:spacing w:val="-4"/>
                <w:sz w:val="24"/>
              </w:rPr>
              <w:t xml:space="preserve"> </w:t>
            </w:r>
            <w:r>
              <w:rPr>
                <w:sz w:val="24"/>
              </w:rPr>
              <w:t>языка,</w:t>
            </w:r>
            <w:r>
              <w:rPr>
                <w:spacing w:val="-10"/>
                <w:sz w:val="24"/>
              </w:rPr>
              <w:t xml:space="preserve"> </w:t>
            </w:r>
            <w:r>
              <w:rPr>
                <w:sz w:val="24"/>
              </w:rPr>
              <w:t>их</w:t>
            </w:r>
            <w:r>
              <w:rPr>
                <w:spacing w:val="-12"/>
                <w:sz w:val="24"/>
              </w:rPr>
              <w:t xml:space="preserve"> </w:t>
            </w:r>
            <w:r>
              <w:rPr>
                <w:sz w:val="24"/>
              </w:rPr>
              <w:t>вклад</w:t>
            </w:r>
            <w:r>
              <w:rPr>
                <w:spacing w:val="-9"/>
                <w:sz w:val="24"/>
              </w:rPr>
              <w:t xml:space="preserve"> </w:t>
            </w:r>
            <w:r>
              <w:rPr>
                <w:sz w:val="24"/>
              </w:rPr>
              <w:t>в науку и мировую культуру: государственные деятели, ученые,</w:t>
            </w:r>
          </w:p>
          <w:p w14:paraId="29755684">
            <w:pPr>
              <w:pStyle w:val="9"/>
              <w:spacing w:before="3"/>
              <w:ind w:left="237"/>
              <w:rPr>
                <w:sz w:val="24"/>
              </w:rPr>
            </w:pPr>
            <w:r>
              <w:rPr>
                <w:sz w:val="24"/>
              </w:rPr>
              <w:t>писатели,</w:t>
            </w:r>
            <w:r>
              <w:rPr>
                <w:spacing w:val="-6"/>
                <w:sz w:val="24"/>
              </w:rPr>
              <w:t xml:space="preserve"> </w:t>
            </w:r>
            <w:r>
              <w:rPr>
                <w:sz w:val="24"/>
              </w:rPr>
              <w:t>поэты,</w:t>
            </w:r>
            <w:r>
              <w:rPr>
                <w:spacing w:val="-6"/>
                <w:sz w:val="24"/>
              </w:rPr>
              <w:t xml:space="preserve"> </w:t>
            </w:r>
            <w:r>
              <w:rPr>
                <w:sz w:val="24"/>
              </w:rPr>
              <w:t>художники,</w:t>
            </w:r>
            <w:r>
              <w:rPr>
                <w:spacing w:val="-1"/>
                <w:sz w:val="24"/>
              </w:rPr>
              <w:t xml:space="preserve"> </w:t>
            </w:r>
            <w:r>
              <w:rPr>
                <w:spacing w:val="-2"/>
                <w:sz w:val="24"/>
              </w:rPr>
              <w:t>композиторы,</w:t>
            </w:r>
          </w:p>
        </w:tc>
        <w:tc>
          <w:tcPr>
            <w:tcW w:w="1877" w:type="dxa"/>
          </w:tcPr>
          <w:p w14:paraId="07BD95E9">
            <w:pPr>
              <w:pStyle w:val="9"/>
              <w:rPr>
                <w:b/>
                <w:sz w:val="24"/>
              </w:rPr>
            </w:pPr>
          </w:p>
          <w:p w14:paraId="469EEEA3">
            <w:pPr>
              <w:pStyle w:val="9"/>
              <w:spacing w:before="117"/>
              <w:rPr>
                <w:b/>
                <w:sz w:val="24"/>
              </w:rPr>
            </w:pPr>
          </w:p>
          <w:p w14:paraId="1912C8F1">
            <w:pPr>
              <w:pStyle w:val="9"/>
              <w:ind w:right="773"/>
              <w:jc w:val="right"/>
              <w:rPr>
                <w:sz w:val="24"/>
              </w:rPr>
            </w:pPr>
            <w:r>
              <w:rPr>
                <w:spacing w:val="-10"/>
                <w:sz w:val="24"/>
              </w:rPr>
              <w:t>7</w:t>
            </w:r>
          </w:p>
        </w:tc>
        <w:tc>
          <w:tcPr>
            <w:tcW w:w="1954" w:type="dxa"/>
          </w:tcPr>
          <w:p w14:paraId="43470156">
            <w:pPr>
              <w:pStyle w:val="9"/>
              <w:rPr>
                <w:b/>
                <w:sz w:val="24"/>
              </w:rPr>
            </w:pPr>
          </w:p>
          <w:p w14:paraId="2CA9153D">
            <w:pPr>
              <w:pStyle w:val="9"/>
              <w:spacing w:before="117"/>
              <w:rPr>
                <w:b/>
                <w:sz w:val="24"/>
              </w:rPr>
            </w:pPr>
          </w:p>
          <w:p w14:paraId="20F5047C">
            <w:pPr>
              <w:pStyle w:val="9"/>
              <w:ind w:right="811"/>
              <w:jc w:val="right"/>
              <w:rPr>
                <w:sz w:val="24"/>
              </w:rPr>
            </w:pPr>
            <w:r>
              <w:rPr>
                <w:spacing w:val="-10"/>
                <w:sz w:val="24"/>
              </w:rPr>
              <w:t>1</w:t>
            </w:r>
          </w:p>
        </w:tc>
        <w:tc>
          <w:tcPr>
            <w:tcW w:w="3260" w:type="dxa"/>
          </w:tcPr>
          <w:p w14:paraId="5E85836E">
            <w:pPr>
              <w:pStyle w:val="9"/>
              <w:rPr>
                <w:sz w:val="24"/>
              </w:rPr>
            </w:pPr>
          </w:p>
        </w:tc>
      </w:tr>
    </w:tbl>
    <w:p w14:paraId="6E290553">
      <w:pPr>
        <w:pStyle w:val="9"/>
        <w:spacing w:after="0"/>
        <w:rPr>
          <w:sz w:val="24"/>
        </w:rPr>
        <w:sectPr>
          <w:pgSz w:w="16390" w:h="11910" w:orient="landscape"/>
          <w:pgMar w:top="1100" w:right="1700" w:bottom="280" w:left="1559" w:header="720" w:footer="720" w:gutter="0"/>
          <w:cols w:space="720" w:num="1"/>
        </w:sectPr>
      </w:pPr>
    </w:p>
    <w:p w14:paraId="0765DEC1">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877"/>
        <w:gridCol w:w="1954"/>
        <w:gridCol w:w="3260"/>
      </w:tblGrid>
      <w:tr w14:paraId="09764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588373B0">
            <w:pPr>
              <w:pStyle w:val="9"/>
              <w:rPr>
                <w:sz w:val="24"/>
              </w:rPr>
            </w:pPr>
          </w:p>
        </w:tc>
        <w:tc>
          <w:tcPr>
            <w:tcW w:w="4869" w:type="dxa"/>
          </w:tcPr>
          <w:p w14:paraId="1416CBC4">
            <w:pPr>
              <w:pStyle w:val="9"/>
              <w:spacing w:before="11" w:line="316" w:lineRule="exact"/>
              <w:ind w:left="237" w:right="163"/>
              <w:rPr>
                <w:sz w:val="24"/>
              </w:rPr>
            </w:pPr>
            <w:r>
              <w:rPr>
                <w:sz w:val="24"/>
              </w:rPr>
              <w:t>путешественники,</w:t>
            </w:r>
            <w:r>
              <w:rPr>
                <w:spacing w:val="-12"/>
                <w:sz w:val="24"/>
              </w:rPr>
              <w:t xml:space="preserve"> </w:t>
            </w:r>
            <w:r>
              <w:rPr>
                <w:sz w:val="24"/>
              </w:rPr>
              <w:t>спортсмены,</w:t>
            </w:r>
            <w:r>
              <w:rPr>
                <w:spacing w:val="-12"/>
                <w:sz w:val="24"/>
              </w:rPr>
              <w:t xml:space="preserve"> </w:t>
            </w:r>
            <w:r>
              <w:rPr>
                <w:sz w:val="24"/>
              </w:rPr>
              <w:t>актеры</w:t>
            </w:r>
            <w:r>
              <w:rPr>
                <w:spacing w:val="-15"/>
                <w:sz w:val="24"/>
              </w:rPr>
              <w:t xml:space="preserve"> </w:t>
            </w:r>
            <w:r>
              <w:rPr>
                <w:sz w:val="24"/>
              </w:rPr>
              <w:t xml:space="preserve">и </w:t>
            </w:r>
            <w:r>
              <w:rPr>
                <w:spacing w:val="-4"/>
                <w:sz w:val="24"/>
              </w:rPr>
              <w:t>т.д.</w:t>
            </w:r>
          </w:p>
        </w:tc>
        <w:tc>
          <w:tcPr>
            <w:tcW w:w="1877" w:type="dxa"/>
          </w:tcPr>
          <w:p w14:paraId="7EC00029">
            <w:pPr>
              <w:pStyle w:val="9"/>
              <w:rPr>
                <w:sz w:val="24"/>
              </w:rPr>
            </w:pPr>
          </w:p>
        </w:tc>
        <w:tc>
          <w:tcPr>
            <w:tcW w:w="1954" w:type="dxa"/>
          </w:tcPr>
          <w:p w14:paraId="127919A5">
            <w:pPr>
              <w:pStyle w:val="9"/>
              <w:rPr>
                <w:sz w:val="24"/>
              </w:rPr>
            </w:pPr>
          </w:p>
        </w:tc>
        <w:tc>
          <w:tcPr>
            <w:tcW w:w="3260" w:type="dxa"/>
          </w:tcPr>
          <w:p w14:paraId="34485E81">
            <w:pPr>
              <w:pStyle w:val="9"/>
              <w:rPr>
                <w:sz w:val="24"/>
              </w:rPr>
            </w:pPr>
          </w:p>
        </w:tc>
      </w:tr>
      <w:tr w14:paraId="77222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4" w:type="dxa"/>
            <w:gridSpan w:val="2"/>
          </w:tcPr>
          <w:p w14:paraId="05E7DAA3">
            <w:pPr>
              <w:pStyle w:val="9"/>
              <w:spacing w:before="131"/>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877" w:type="dxa"/>
          </w:tcPr>
          <w:p w14:paraId="06DB8FCC">
            <w:pPr>
              <w:pStyle w:val="9"/>
              <w:spacing w:before="131"/>
              <w:ind w:left="201"/>
              <w:jc w:val="center"/>
              <w:rPr>
                <w:sz w:val="24"/>
              </w:rPr>
            </w:pPr>
            <w:r>
              <w:rPr>
                <w:spacing w:val="-5"/>
                <w:sz w:val="24"/>
              </w:rPr>
              <w:t>102</w:t>
            </w:r>
          </w:p>
        </w:tc>
        <w:tc>
          <w:tcPr>
            <w:tcW w:w="1954" w:type="dxa"/>
          </w:tcPr>
          <w:p w14:paraId="3FA4F4AE">
            <w:pPr>
              <w:pStyle w:val="9"/>
              <w:spacing w:before="131"/>
              <w:ind w:left="201"/>
              <w:jc w:val="center"/>
              <w:rPr>
                <w:sz w:val="24"/>
              </w:rPr>
            </w:pPr>
            <w:r>
              <w:rPr>
                <w:spacing w:val="-10"/>
                <w:sz w:val="24"/>
              </w:rPr>
              <w:t>7</w:t>
            </w:r>
          </w:p>
        </w:tc>
        <w:tc>
          <w:tcPr>
            <w:tcW w:w="3260" w:type="dxa"/>
          </w:tcPr>
          <w:p w14:paraId="30117C0F">
            <w:pPr>
              <w:pStyle w:val="9"/>
              <w:rPr>
                <w:sz w:val="24"/>
              </w:rPr>
            </w:pPr>
          </w:p>
        </w:tc>
      </w:tr>
    </w:tbl>
    <w:p w14:paraId="3B8BFC5D">
      <w:pPr>
        <w:pStyle w:val="9"/>
        <w:spacing w:after="0"/>
        <w:rPr>
          <w:sz w:val="24"/>
        </w:rPr>
        <w:sectPr>
          <w:pgSz w:w="16390" w:h="11910" w:orient="landscape"/>
          <w:pgMar w:top="1100" w:right="1700" w:bottom="280" w:left="1559" w:header="720" w:footer="720" w:gutter="0"/>
          <w:cols w:space="720" w:num="1"/>
        </w:sectPr>
      </w:pPr>
    </w:p>
    <w:p w14:paraId="53D5CC03">
      <w:pPr>
        <w:pStyle w:val="6"/>
        <w:spacing w:before="4"/>
        <w:ind w:left="0" w:firstLine="0"/>
        <w:jc w:val="left"/>
        <w:rPr>
          <w:b/>
          <w:sz w:val="17"/>
        </w:rPr>
      </w:pPr>
    </w:p>
    <w:p w14:paraId="254A32DB">
      <w:pPr>
        <w:pStyle w:val="6"/>
        <w:spacing w:after="0"/>
        <w:jc w:val="left"/>
        <w:rPr>
          <w:b/>
          <w:sz w:val="17"/>
        </w:rPr>
        <w:sectPr>
          <w:pgSz w:w="16390" w:h="11910" w:orient="landscape"/>
          <w:pgMar w:top="1340" w:right="1700" w:bottom="280" w:left="1559" w:header="720" w:footer="720" w:gutter="0"/>
          <w:cols w:space="720" w:num="1"/>
        </w:sectPr>
      </w:pPr>
    </w:p>
    <w:p w14:paraId="1DE48ABA">
      <w:pPr>
        <w:pStyle w:val="2"/>
        <w:spacing w:after="6" w:line="276" w:lineRule="auto"/>
        <w:ind w:left="332" w:right="8404"/>
      </w:pPr>
      <w:r>
        <w:t>ПОУРОЧНОЕ</w:t>
      </w:r>
      <w:r>
        <w:rPr>
          <w:spacing w:val="-18"/>
        </w:rPr>
        <w:t xml:space="preserve"> </w:t>
      </w:r>
      <w:r>
        <w:t>ПЛАНИРОВАНИЕ 10 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3F758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vMerge w:val="restart"/>
          </w:tcPr>
          <w:p w14:paraId="79CF0C2D">
            <w:pPr>
              <w:pStyle w:val="9"/>
              <w:spacing w:before="80"/>
              <w:rPr>
                <w:b/>
                <w:sz w:val="24"/>
              </w:rPr>
            </w:pPr>
          </w:p>
          <w:p w14:paraId="62EED182">
            <w:pPr>
              <w:pStyle w:val="9"/>
              <w:spacing w:line="276" w:lineRule="auto"/>
              <w:ind w:left="237" w:right="251"/>
              <w:rPr>
                <w:b/>
                <w:sz w:val="24"/>
              </w:rPr>
            </w:pPr>
            <w:r>
              <w:rPr>
                <w:b/>
                <w:spacing w:val="-10"/>
                <w:sz w:val="24"/>
              </w:rPr>
              <w:t xml:space="preserve">№ </w:t>
            </w:r>
            <w:r>
              <w:rPr>
                <w:b/>
                <w:spacing w:val="-4"/>
                <w:sz w:val="24"/>
              </w:rPr>
              <w:t>п/п</w:t>
            </w:r>
          </w:p>
        </w:tc>
        <w:tc>
          <w:tcPr>
            <w:tcW w:w="4869" w:type="dxa"/>
            <w:vMerge w:val="restart"/>
          </w:tcPr>
          <w:p w14:paraId="669A13F7">
            <w:pPr>
              <w:pStyle w:val="9"/>
              <w:spacing w:before="239"/>
              <w:rPr>
                <w:b/>
                <w:sz w:val="24"/>
              </w:rPr>
            </w:pPr>
          </w:p>
          <w:p w14:paraId="7B1E338B">
            <w:pPr>
              <w:pStyle w:val="9"/>
              <w:ind w:left="237"/>
              <w:rPr>
                <w:b/>
                <w:sz w:val="24"/>
              </w:rPr>
            </w:pPr>
            <w:r>
              <w:rPr>
                <w:b/>
                <w:sz w:val="24"/>
              </w:rPr>
              <w:t>Тема</w:t>
            </w:r>
            <w:r>
              <w:rPr>
                <w:b/>
                <w:spacing w:val="-4"/>
                <w:sz w:val="24"/>
              </w:rPr>
              <w:t xml:space="preserve"> урока</w:t>
            </w:r>
          </w:p>
        </w:tc>
        <w:tc>
          <w:tcPr>
            <w:tcW w:w="3467" w:type="dxa"/>
            <w:gridSpan w:val="2"/>
          </w:tcPr>
          <w:p w14:paraId="2C810C6C">
            <w:pPr>
              <w:pStyle w:val="9"/>
              <w:spacing w:before="40"/>
              <w:ind w:left="102"/>
              <w:rPr>
                <w:b/>
                <w:sz w:val="24"/>
              </w:rPr>
            </w:pPr>
            <w:r>
              <w:rPr>
                <w:b/>
                <w:sz w:val="24"/>
              </w:rPr>
              <w:t>Количество</w:t>
            </w:r>
            <w:r>
              <w:rPr>
                <w:b/>
                <w:spacing w:val="-4"/>
                <w:sz w:val="24"/>
              </w:rPr>
              <w:t xml:space="preserve"> часов</w:t>
            </w:r>
          </w:p>
        </w:tc>
        <w:tc>
          <w:tcPr>
            <w:tcW w:w="1350" w:type="dxa"/>
            <w:vMerge w:val="restart"/>
          </w:tcPr>
          <w:p w14:paraId="5CF32898">
            <w:pPr>
              <w:pStyle w:val="9"/>
              <w:spacing w:before="80"/>
              <w:rPr>
                <w:b/>
                <w:sz w:val="24"/>
              </w:rPr>
            </w:pPr>
          </w:p>
          <w:p w14:paraId="7A87337A">
            <w:pPr>
              <w:pStyle w:val="9"/>
              <w:spacing w:line="276" w:lineRule="auto"/>
              <w:ind w:left="237" w:right="101"/>
              <w:rPr>
                <w:b/>
                <w:sz w:val="24"/>
              </w:rPr>
            </w:pPr>
            <w:r>
              <w:rPr>
                <w:b/>
                <w:spacing w:val="-4"/>
                <w:sz w:val="24"/>
              </w:rPr>
              <w:t xml:space="preserve">Дата </w:t>
            </w:r>
            <w:r>
              <w:rPr>
                <w:b/>
                <w:spacing w:val="-2"/>
                <w:sz w:val="24"/>
              </w:rPr>
              <w:t>изучения</w:t>
            </w:r>
          </w:p>
        </w:tc>
        <w:tc>
          <w:tcPr>
            <w:tcW w:w="2488" w:type="dxa"/>
            <w:vMerge w:val="restart"/>
          </w:tcPr>
          <w:p w14:paraId="647B0A36">
            <w:pPr>
              <w:pStyle w:val="9"/>
              <w:spacing w:before="40" w:line="276" w:lineRule="auto"/>
              <w:ind w:left="235"/>
              <w:rPr>
                <w:b/>
                <w:sz w:val="24"/>
              </w:rPr>
            </w:pPr>
            <w:r>
              <w:rPr>
                <w:b/>
                <w:spacing w:val="-2"/>
                <w:sz w:val="24"/>
              </w:rPr>
              <w:t>Электронные цифровые образовательные ресурсы</w:t>
            </w:r>
          </w:p>
        </w:tc>
      </w:tr>
      <w:tr w14:paraId="63ABD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45" w:type="dxa"/>
            <w:vMerge w:val="continue"/>
            <w:tcBorders>
              <w:top w:val="nil"/>
            </w:tcBorders>
          </w:tcPr>
          <w:p w14:paraId="6245C8C8">
            <w:pPr>
              <w:rPr>
                <w:sz w:val="2"/>
                <w:szCs w:val="2"/>
              </w:rPr>
            </w:pPr>
          </w:p>
        </w:tc>
        <w:tc>
          <w:tcPr>
            <w:tcW w:w="4869" w:type="dxa"/>
            <w:vMerge w:val="continue"/>
            <w:tcBorders>
              <w:top w:val="nil"/>
            </w:tcBorders>
          </w:tcPr>
          <w:p w14:paraId="724866B9">
            <w:pPr>
              <w:rPr>
                <w:sz w:val="2"/>
                <w:szCs w:val="2"/>
              </w:rPr>
            </w:pPr>
          </w:p>
        </w:tc>
        <w:tc>
          <w:tcPr>
            <w:tcW w:w="1628" w:type="dxa"/>
          </w:tcPr>
          <w:p w14:paraId="5B0CB116">
            <w:pPr>
              <w:pStyle w:val="9"/>
              <w:spacing w:before="56"/>
              <w:rPr>
                <w:b/>
                <w:sz w:val="24"/>
              </w:rPr>
            </w:pPr>
          </w:p>
          <w:p w14:paraId="4D199E18">
            <w:pPr>
              <w:pStyle w:val="9"/>
              <w:ind w:left="237"/>
              <w:rPr>
                <w:b/>
                <w:sz w:val="24"/>
              </w:rPr>
            </w:pPr>
            <w:r>
              <w:rPr>
                <w:b/>
                <w:spacing w:val="-2"/>
                <w:sz w:val="24"/>
              </w:rPr>
              <w:t>Всего</w:t>
            </w:r>
          </w:p>
        </w:tc>
        <w:tc>
          <w:tcPr>
            <w:tcW w:w="1839" w:type="dxa"/>
          </w:tcPr>
          <w:p w14:paraId="6A8542E0">
            <w:pPr>
              <w:pStyle w:val="9"/>
              <w:spacing w:before="174" w:line="276" w:lineRule="auto"/>
              <w:ind w:left="236"/>
              <w:rPr>
                <w:b/>
                <w:sz w:val="24"/>
              </w:rPr>
            </w:pPr>
            <w:r>
              <w:rPr>
                <w:b/>
                <w:spacing w:val="-2"/>
                <w:sz w:val="24"/>
              </w:rPr>
              <w:t>Контрольные работы</w:t>
            </w:r>
          </w:p>
        </w:tc>
        <w:tc>
          <w:tcPr>
            <w:tcW w:w="1350" w:type="dxa"/>
            <w:vMerge w:val="continue"/>
            <w:tcBorders>
              <w:top w:val="nil"/>
            </w:tcBorders>
          </w:tcPr>
          <w:p w14:paraId="7BC5683F">
            <w:pPr>
              <w:rPr>
                <w:sz w:val="2"/>
                <w:szCs w:val="2"/>
              </w:rPr>
            </w:pPr>
          </w:p>
        </w:tc>
        <w:tc>
          <w:tcPr>
            <w:tcW w:w="2488" w:type="dxa"/>
            <w:vMerge w:val="continue"/>
            <w:tcBorders>
              <w:top w:val="nil"/>
            </w:tcBorders>
          </w:tcPr>
          <w:p w14:paraId="0AC31119">
            <w:pPr>
              <w:rPr>
                <w:sz w:val="2"/>
                <w:szCs w:val="2"/>
              </w:rPr>
            </w:pPr>
          </w:p>
        </w:tc>
      </w:tr>
      <w:tr w14:paraId="1F374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6D832CEE">
            <w:pPr>
              <w:pStyle w:val="9"/>
              <w:spacing w:before="193"/>
              <w:ind w:left="103"/>
              <w:rPr>
                <w:sz w:val="24"/>
              </w:rPr>
            </w:pPr>
            <w:r>
              <w:rPr>
                <w:spacing w:val="-10"/>
                <w:sz w:val="24"/>
              </w:rPr>
              <w:t>1</w:t>
            </w:r>
          </w:p>
        </w:tc>
        <w:tc>
          <w:tcPr>
            <w:tcW w:w="4869" w:type="dxa"/>
          </w:tcPr>
          <w:p w14:paraId="0A377BDC">
            <w:pPr>
              <w:pStyle w:val="9"/>
              <w:spacing w:before="6" w:line="316" w:lineRule="exact"/>
              <w:ind w:left="237" w:right="163"/>
              <w:rPr>
                <w:sz w:val="24"/>
              </w:rPr>
            </w:pPr>
            <w:r>
              <w:rPr>
                <w:sz w:val="24"/>
              </w:rPr>
              <w:t>Межличностные отношения со сверстниками.</w:t>
            </w:r>
            <w:r>
              <w:rPr>
                <w:spacing w:val="-15"/>
                <w:sz w:val="24"/>
              </w:rPr>
              <w:t xml:space="preserve"> </w:t>
            </w:r>
            <w:r>
              <w:rPr>
                <w:sz w:val="24"/>
              </w:rPr>
              <w:t>Общие</w:t>
            </w:r>
            <w:r>
              <w:rPr>
                <w:spacing w:val="-15"/>
                <w:sz w:val="24"/>
              </w:rPr>
              <w:t xml:space="preserve"> </w:t>
            </w:r>
            <w:r>
              <w:rPr>
                <w:sz w:val="24"/>
              </w:rPr>
              <w:t>интересы</w:t>
            </w:r>
          </w:p>
        </w:tc>
        <w:tc>
          <w:tcPr>
            <w:tcW w:w="1628" w:type="dxa"/>
          </w:tcPr>
          <w:p w14:paraId="1E337049">
            <w:pPr>
              <w:pStyle w:val="9"/>
              <w:spacing w:before="193"/>
              <w:ind w:right="653"/>
              <w:jc w:val="right"/>
              <w:rPr>
                <w:sz w:val="24"/>
              </w:rPr>
            </w:pPr>
            <w:r>
              <w:rPr>
                <w:spacing w:val="-10"/>
                <w:sz w:val="24"/>
              </w:rPr>
              <w:t>1</w:t>
            </w:r>
          </w:p>
        </w:tc>
        <w:tc>
          <w:tcPr>
            <w:tcW w:w="1839" w:type="dxa"/>
          </w:tcPr>
          <w:p w14:paraId="79920B3F">
            <w:pPr>
              <w:pStyle w:val="9"/>
              <w:rPr>
                <w:sz w:val="22"/>
              </w:rPr>
            </w:pPr>
          </w:p>
        </w:tc>
        <w:tc>
          <w:tcPr>
            <w:tcW w:w="1350" w:type="dxa"/>
          </w:tcPr>
          <w:p w14:paraId="0BC57937">
            <w:pPr>
              <w:pStyle w:val="9"/>
              <w:rPr>
                <w:sz w:val="22"/>
              </w:rPr>
            </w:pPr>
          </w:p>
        </w:tc>
        <w:tc>
          <w:tcPr>
            <w:tcW w:w="2488" w:type="dxa"/>
          </w:tcPr>
          <w:p w14:paraId="21076FA6">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B4D4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45" w:type="dxa"/>
          </w:tcPr>
          <w:p w14:paraId="26B2B002">
            <w:pPr>
              <w:pStyle w:val="9"/>
              <w:spacing w:before="199"/>
              <w:ind w:left="103"/>
              <w:rPr>
                <w:sz w:val="24"/>
              </w:rPr>
            </w:pPr>
            <w:r>
              <w:rPr>
                <w:spacing w:val="-10"/>
                <w:sz w:val="24"/>
              </w:rPr>
              <w:t>2</w:t>
            </w:r>
          </w:p>
        </w:tc>
        <w:tc>
          <w:tcPr>
            <w:tcW w:w="4869" w:type="dxa"/>
          </w:tcPr>
          <w:p w14:paraId="4A2CD902">
            <w:pPr>
              <w:pStyle w:val="9"/>
              <w:spacing w:before="11" w:line="316" w:lineRule="exact"/>
              <w:ind w:left="237" w:right="163"/>
              <w:rPr>
                <w:sz w:val="24"/>
              </w:rPr>
            </w:pPr>
            <w:r>
              <w:rPr>
                <w:sz w:val="24"/>
              </w:rPr>
              <w:t>Межличностные отношения со сверстниками.</w:t>
            </w:r>
            <w:r>
              <w:rPr>
                <w:spacing w:val="-15"/>
                <w:sz w:val="24"/>
              </w:rPr>
              <w:t xml:space="preserve"> </w:t>
            </w:r>
            <w:r>
              <w:rPr>
                <w:sz w:val="24"/>
              </w:rPr>
              <w:t>Общие</w:t>
            </w:r>
            <w:r>
              <w:rPr>
                <w:spacing w:val="-15"/>
                <w:sz w:val="24"/>
              </w:rPr>
              <w:t xml:space="preserve"> </w:t>
            </w:r>
            <w:r>
              <w:rPr>
                <w:sz w:val="24"/>
              </w:rPr>
              <w:t>интересы</w:t>
            </w:r>
          </w:p>
        </w:tc>
        <w:tc>
          <w:tcPr>
            <w:tcW w:w="1628" w:type="dxa"/>
          </w:tcPr>
          <w:p w14:paraId="550621A9">
            <w:pPr>
              <w:pStyle w:val="9"/>
              <w:spacing w:before="199"/>
              <w:ind w:right="653"/>
              <w:jc w:val="right"/>
              <w:rPr>
                <w:sz w:val="24"/>
              </w:rPr>
            </w:pPr>
            <w:r>
              <w:rPr>
                <w:spacing w:val="-10"/>
                <w:sz w:val="24"/>
              </w:rPr>
              <w:t>1</w:t>
            </w:r>
          </w:p>
        </w:tc>
        <w:tc>
          <w:tcPr>
            <w:tcW w:w="1839" w:type="dxa"/>
          </w:tcPr>
          <w:p w14:paraId="3112F28A">
            <w:pPr>
              <w:pStyle w:val="9"/>
              <w:rPr>
                <w:sz w:val="22"/>
              </w:rPr>
            </w:pPr>
          </w:p>
        </w:tc>
        <w:tc>
          <w:tcPr>
            <w:tcW w:w="1350" w:type="dxa"/>
          </w:tcPr>
          <w:p w14:paraId="60A09EE6">
            <w:pPr>
              <w:pStyle w:val="9"/>
              <w:rPr>
                <w:sz w:val="22"/>
              </w:rPr>
            </w:pPr>
          </w:p>
        </w:tc>
        <w:tc>
          <w:tcPr>
            <w:tcW w:w="2488" w:type="dxa"/>
          </w:tcPr>
          <w:p w14:paraId="56775E09">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F396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093C476B">
            <w:pPr>
              <w:pStyle w:val="9"/>
              <w:spacing w:before="198"/>
              <w:ind w:left="103"/>
              <w:rPr>
                <w:sz w:val="24"/>
              </w:rPr>
            </w:pPr>
            <w:r>
              <w:rPr>
                <w:spacing w:val="-10"/>
                <w:sz w:val="24"/>
              </w:rPr>
              <w:t>3</w:t>
            </w:r>
          </w:p>
        </w:tc>
        <w:tc>
          <w:tcPr>
            <w:tcW w:w="4869" w:type="dxa"/>
          </w:tcPr>
          <w:p w14:paraId="00ED230A">
            <w:pPr>
              <w:pStyle w:val="9"/>
              <w:spacing w:before="1" w:line="322" w:lineRule="exact"/>
              <w:ind w:left="237" w:right="163"/>
              <w:rPr>
                <w:sz w:val="24"/>
              </w:rPr>
            </w:pPr>
            <w:r>
              <w:rPr>
                <w:sz w:val="24"/>
              </w:rPr>
              <w:t>Конфликтные</w:t>
            </w:r>
            <w:r>
              <w:rPr>
                <w:spacing w:val="-8"/>
                <w:sz w:val="24"/>
              </w:rPr>
              <w:t xml:space="preserve"> </w:t>
            </w:r>
            <w:r>
              <w:rPr>
                <w:sz w:val="24"/>
              </w:rPr>
              <w:t>ситуации, их предупреждение</w:t>
            </w:r>
            <w:r>
              <w:rPr>
                <w:spacing w:val="-6"/>
                <w:sz w:val="24"/>
              </w:rPr>
              <w:t xml:space="preserve"> </w:t>
            </w:r>
            <w:r>
              <w:rPr>
                <w:sz w:val="24"/>
              </w:rPr>
              <w:t>и</w:t>
            </w:r>
            <w:r>
              <w:rPr>
                <w:spacing w:val="-3"/>
                <w:sz w:val="24"/>
              </w:rPr>
              <w:t xml:space="preserve"> </w:t>
            </w:r>
            <w:r>
              <w:rPr>
                <w:spacing w:val="-2"/>
                <w:sz w:val="24"/>
              </w:rPr>
              <w:t>решение</w:t>
            </w:r>
          </w:p>
        </w:tc>
        <w:tc>
          <w:tcPr>
            <w:tcW w:w="1628" w:type="dxa"/>
          </w:tcPr>
          <w:p w14:paraId="37D9C784">
            <w:pPr>
              <w:pStyle w:val="9"/>
              <w:spacing w:before="198"/>
              <w:ind w:right="653"/>
              <w:jc w:val="right"/>
              <w:rPr>
                <w:sz w:val="24"/>
              </w:rPr>
            </w:pPr>
            <w:r>
              <w:rPr>
                <w:spacing w:val="-10"/>
                <w:sz w:val="24"/>
              </w:rPr>
              <w:t>1</w:t>
            </w:r>
          </w:p>
        </w:tc>
        <w:tc>
          <w:tcPr>
            <w:tcW w:w="1839" w:type="dxa"/>
          </w:tcPr>
          <w:p w14:paraId="25A2EDA9">
            <w:pPr>
              <w:pStyle w:val="9"/>
              <w:rPr>
                <w:sz w:val="22"/>
              </w:rPr>
            </w:pPr>
          </w:p>
        </w:tc>
        <w:tc>
          <w:tcPr>
            <w:tcW w:w="1350" w:type="dxa"/>
          </w:tcPr>
          <w:p w14:paraId="3852AA38">
            <w:pPr>
              <w:pStyle w:val="9"/>
              <w:rPr>
                <w:sz w:val="22"/>
              </w:rPr>
            </w:pPr>
          </w:p>
        </w:tc>
        <w:tc>
          <w:tcPr>
            <w:tcW w:w="2488" w:type="dxa"/>
          </w:tcPr>
          <w:p w14:paraId="0C1B14F3">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8CC4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12485E47">
            <w:pPr>
              <w:pStyle w:val="9"/>
              <w:spacing w:before="35"/>
              <w:ind w:left="103"/>
              <w:rPr>
                <w:sz w:val="24"/>
              </w:rPr>
            </w:pPr>
            <w:r>
              <w:rPr>
                <w:spacing w:val="-10"/>
                <w:sz w:val="24"/>
              </w:rPr>
              <w:t>4</w:t>
            </w:r>
          </w:p>
        </w:tc>
        <w:tc>
          <w:tcPr>
            <w:tcW w:w="4869" w:type="dxa"/>
          </w:tcPr>
          <w:p w14:paraId="50DC7296">
            <w:pPr>
              <w:pStyle w:val="9"/>
              <w:spacing w:before="35"/>
              <w:ind w:left="237"/>
              <w:rPr>
                <w:sz w:val="24"/>
              </w:rPr>
            </w:pPr>
            <w:r>
              <w:rPr>
                <w:sz w:val="24"/>
              </w:rPr>
              <w:t>Межличностные</w:t>
            </w:r>
            <w:r>
              <w:rPr>
                <w:spacing w:val="-8"/>
                <w:sz w:val="24"/>
              </w:rPr>
              <w:t xml:space="preserve"> </w:t>
            </w:r>
            <w:r>
              <w:rPr>
                <w:sz w:val="24"/>
              </w:rPr>
              <w:t>отношения</w:t>
            </w:r>
            <w:r>
              <w:rPr>
                <w:spacing w:val="-4"/>
                <w:sz w:val="24"/>
              </w:rPr>
              <w:t xml:space="preserve"> </w:t>
            </w:r>
            <w:r>
              <w:rPr>
                <w:sz w:val="24"/>
              </w:rPr>
              <w:t>в</w:t>
            </w:r>
            <w:r>
              <w:rPr>
                <w:spacing w:val="-2"/>
                <w:sz w:val="24"/>
              </w:rPr>
              <w:t xml:space="preserve"> </w:t>
            </w:r>
            <w:r>
              <w:rPr>
                <w:spacing w:val="-4"/>
                <w:sz w:val="24"/>
              </w:rPr>
              <w:t>семье</w:t>
            </w:r>
          </w:p>
        </w:tc>
        <w:tc>
          <w:tcPr>
            <w:tcW w:w="1628" w:type="dxa"/>
          </w:tcPr>
          <w:p w14:paraId="5AE160E2">
            <w:pPr>
              <w:pStyle w:val="9"/>
              <w:spacing w:before="35"/>
              <w:ind w:right="653"/>
              <w:jc w:val="right"/>
              <w:rPr>
                <w:sz w:val="24"/>
              </w:rPr>
            </w:pPr>
            <w:r>
              <w:rPr>
                <w:spacing w:val="-10"/>
                <w:sz w:val="24"/>
              </w:rPr>
              <w:t>1</w:t>
            </w:r>
          </w:p>
        </w:tc>
        <w:tc>
          <w:tcPr>
            <w:tcW w:w="1839" w:type="dxa"/>
          </w:tcPr>
          <w:p w14:paraId="02500A69">
            <w:pPr>
              <w:pStyle w:val="9"/>
              <w:rPr>
                <w:sz w:val="22"/>
              </w:rPr>
            </w:pPr>
          </w:p>
        </w:tc>
        <w:tc>
          <w:tcPr>
            <w:tcW w:w="1350" w:type="dxa"/>
          </w:tcPr>
          <w:p w14:paraId="63346A21">
            <w:pPr>
              <w:pStyle w:val="9"/>
              <w:rPr>
                <w:sz w:val="22"/>
              </w:rPr>
            </w:pPr>
          </w:p>
        </w:tc>
        <w:tc>
          <w:tcPr>
            <w:tcW w:w="2488" w:type="dxa"/>
          </w:tcPr>
          <w:p w14:paraId="550D85C0">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1BFA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606FA751">
            <w:pPr>
              <w:pStyle w:val="9"/>
              <w:spacing w:before="198"/>
              <w:ind w:left="103"/>
              <w:rPr>
                <w:sz w:val="24"/>
              </w:rPr>
            </w:pPr>
            <w:r>
              <w:rPr>
                <w:spacing w:val="-10"/>
                <w:sz w:val="24"/>
              </w:rPr>
              <w:t>5</w:t>
            </w:r>
          </w:p>
        </w:tc>
        <w:tc>
          <w:tcPr>
            <w:tcW w:w="4869" w:type="dxa"/>
          </w:tcPr>
          <w:p w14:paraId="22E5174D">
            <w:pPr>
              <w:pStyle w:val="9"/>
              <w:spacing w:before="11" w:line="316" w:lineRule="exact"/>
              <w:ind w:left="237" w:right="163"/>
              <w:rPr>
                <w:sz w:val="24"/>
              </w:rPr>
            </w:pPr>
            <w:r>
              <w:rPr>
                <w:sz w:val="24"/>
              </w:rPr>
              <w:t>Повседневная</w:t>
            </w:r>
            <w:r>
              <w:rPr>
                <w:spacing w:val="-15"/>
                <w:sz w:val="24"/>
              </w:rPr>
              <w:t xml:space="preserve"> </w:t>
            </w:r>
            <w:r>
              <w:rPr>
                <w:sz w:val="24"/>
              </w:rPr>
              <w:t>жизнь</w:t>
            </w:r>
            <w:r>
              <w:rPr>
                <w:spacing w:val="-11"/>
                <w:sz w:val="24"/>
              </w:rPr>
              <w:t xml:space="preserve"> </w:t>
            </w:r>
            <w:r>
              <w:rPr>
                <w:sz w:val="24"/>
              </w:rPr>
              <w:t>семьи.</w:t>
            </w:r>
            <w:r>
              <w:rPr>
                <w:spacing w:val="-14"/>
                <w:sz w:val="24"/>
              </w:rPr>
              <w:t xml:space="preserve"> </w:t>
            </w:r>
            <w:r>
              <w:rPr>
                <w:sz w:val="24"/>
              </w:rPr>
              <w:t xml:space="preserve">Быт. </w:t>
            </w:r>
            <w:r>
              <w:rPr>
                <w:spacing w:val="-2"/>
                <w:sz w:val="24"/>
              </w:rPr>
              <w:t>Распорядок</w:t>
            </w:r>
          </w:p>
        </w:tc>
        <w:tc>
          <w:tcPr>
            <w:tcW w:w="1628" w:type="dxa"/>
          </w:tcPr>
          <w:p w14:paraId="1894FF7D">
            <w:pPr>
              <w:pStyle w:val="9"/>
              <w:spacing w:before="198"/>
              <w:ind w:right="653"/>
              <w:jc w:val="right"/>
              <w:rPr>
                <w:sz w:val="24"/>
              </w:rPr>
            </w:pPr>
            <w:r>
              <w:rPr>
                <w:spacing w:val="-10"/>
                <w:sz w:val="24"/>
              </w:rPr>
              <w:t>1</w:t>
            </w:r>
          </w:p>
        </w:tc>
        <w:tc>
          <w:tcPr>
            <w:tcW w:w="1839" w:type="dxa"/>
          </w:tcPr>
          <w:p w14:paraId="717BFB9E">
            <w:pPr>
              <w:pStyle w:val="9"/>
              <w:rPr>
                <w:sz w:val="22"/>
              </w:rPr>
            </w:pPr>
          </w:p>
        </w:tc>
        <w:tc>
          <w:tcPr>
            <w:tcW w:w="1350" w:type="dxa"/>
          </w:tcPr>
          <w:p w14:paraId="71086322">
            <w:pPr>
              <w:pStyle w:val="9"/>
              <w:rPr>
                <w:sz w:val="22"/>
              </w:rPr>
            </w:pPr>
          </w:p>
        </w:tc>
        <w:tc>
          <w:tcPr>
            <w:tcW w:w="2488" w:type="dxa"/>
          </w:tcPr>
          <w:p w14:paraId="2A2A6C80">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8658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1A09A37A">
            <w:pPr>
              <w:pStyle w:val="9"/>
              <w:spacing w:before="194"/>
              <w:ind w:left="103"/>
              <w:rPr>
                <w:sz w:val="24"/>
              </w:rPr>
            </w:pPr>
            <w:r>
              <w:rPr>
                <w:spacing w:val="-10"/>
                <w:sz w:val="24"/>
              </w:rPr>
              <w:t>6</w:t>
            </w:r>
          </w:p>
        </w:tc>
        <w:tc>
          <w:tcPr>
            <w:tcW w:w="4869" w:type="dxa"/>
          </w:tcPr>
          <w:p w14:paraId="67E13FF7">
            <w:pPr>
              <w:pStyle w:val="9"/>
              <w:spacing w:before="6" w:line="316" w:lineRule="exact"/>
              <w:ind w:left="237" w:right="163"/>
              <w:rPr>
                <w:sz w:val="24"/>
              </w:rPr>
            </w:pPr>
            <w:r>
              <w:rPr>
                <w:sz w:val="24"/>
              </w:rPr>
              <w:t>Повседневная</w:t>
            </w:r>
            <w:r>
              <w:rPr>
                <w:spacing w:val="-15"/>
                <w:sz w:val="24"/>
              </w:rPr>
              <w:t xml:space="preserve"> </w:t>
            </w:r>
            <w:r>
              <w:rPr>
                <w:sz w:val="24"/>
              </w:rPr>
              <w:t>жизнь</w:t>
            </w:r>
            <w:r>
              <w:rPr>
                <w:spacing w:val="-11"/>
                <w:sz w:val="24"/>
              </w:rPr>
              <w:t xml:space="preserve"> </w:t>
            </w:r>
            <w:r>
              <w:rPr>
                <w:sz w:val="24"/>
              </w:rPr>
              <w:t>семьи.</w:t>
            </w:r>
            <w:r>
              <w:rPr>
                <w:spacing w:val="-14"/>
                <w:sz w:val="24"/>
              </w:rPr>
              <w:t xml:space="preserve"> </w:t>
            </w:r>
            <w:r>
              <w:rPr>
                <w:sz w:val="24"/>
              </w:rPr>
              <w:t xml:space="preserve">Быт. </w:t>
            </w:r>
            <w:r>
              <w:rPr>
                <w:spacing w:val="-2"/>
                <w:sz w:val="24"/>
              </w:rPr>
              <w:t>Распорядок</w:t>
            </w:r>
          </w:p>
        </w:tc>
        <w:tc>
          <w:tcPr>
            <w:tcW w:w="1628" w:type="dxa"/>
          </w:tcPr>
          <w:p w14:paraId="7C8ABB83">
            <w:pPr>
              <w:pStyle w:val="9"/>
              <w:spacing w:before="194"/>
              <w:ind w:right="653"/>
              <w:jc w:val="right"/>
              <w:rPr>
                <w:sz w:val="24"/>
              </w:rPr>
            </w:pPr>
            <w:r>
              <w:rPr>
                <w:spacing w:val="-10"/>
                <w:sz w:val="24"/>
              </w:rPr>
              <w:t>1</w:t>
            </w:r>
          </w:p>
        </w:tc>
        <w:tc>
          <w:tcPr>
            <w:tcW w:w="1839" w:type="dxa"/>
          </w:tcPr>
          <w:p w14:paraId="562BEA67">
            <w:pPr>
              <w:pStyle w:val="9"/>
              <w:rPr>
                <w:sz w:val="22"/>
              </w:rPr>
            </w:pPr>
          </w:p>
        </w:tc>
        <w:tc>
          <w:tcPr>
            <w:tcW w:w="1350" w:type="dxa"/>
          </w:tcPr>
          <w:p w14:paraId="72CF1DB0">
            <w:pPr>
              <w:pStyle w:val="9"/>
              <w:rPr>
                <w:sz w:val="22"/>
              </w:rPr>
            </w:pPr>
          </w:p>
        </w:tc>
        <w:tc>
          <w:tcPr>
            <w:tcW w:w="2488" w:type="dxa"/>
          </w:tcPr>
          <w:p w14:paraId="41EBC12B">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8D16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50F3009B">
            <w:pPr>
              <w:pStyle w:val="9"/>
              <w:spacing w:before="193"/>
              <w:ind w:left="103"/>
              <w:rPr>
                <w:sz w:val="24"/>
              </w:rPr>
            </w:pPr>
            <w:r>
              <w:rPr>
                <w:spacing w:val="-10"/>
                <w:sz w:val="24"/>
              </w:rPr>
              <w:t>7</w:t>
            </w:r>
          </w:p>
        </w:tc>
        <w:tc>
          <w:tcPr>
            <w:tcW w:w="4869" w:type="dxa"/>
          </w:tcPr>
          <w:p w14:paraId="13B67B7B">
            <w:pPr>
              <w:pStyle w:val="9"/>
              <w:spacing w:before="6" w:line="316" w:lineRule="exact"/>
              <w:ind w:left="237" w:right="163"/>
              <w:rPr>
                <w:sz w:val="24"/>
              </w:rPr>
            </w:pPr>
            <w:r>
              <w:rPr>
                <w:sz w:val="24"/>
              </w:rPr>
              <w:t>Жизнь</w:t>
            </w:r>
            <w:r>
              <w:rPr>
                <w:spacing w:val="-15"/>
                <w:sz w:val="24"/>
              </w:rPr>
              <w:t xml:space="preserve"> </w:t>
            </w:r>
            <w:r>
              <w:rPr>
                <w:sz w:val="24"/>
              </w:rPr>
              <w:t>семьи.</w:t>
            </w:r>
            <w:r>
              <w:rPr>
                <w:spacing w:val="-15"/>
                <w:sz w:val="24"/>
              </w:rPr>
              <w:t xml:space="preserve"> </w:t>
            </w:r>
            <w:r>
              <w:rPr>
                <w:sz w:val="24"/>
              </w:rPr>
              <w:t>Конфликтные</w:t>
            </w:r>
            <w:r>
              <w:rPr>
                <w:spacing w:val="-15"/>
                <w:sz w:val="24"/>
              </w:rPr>
              <w:t xml:space="preserve"> </w:t>
            </w:r>
            <w:r>
              <w:rPr>
                <w:sz w:val="24"/>
              </w:rPr>
              <w:t>ситуации. Семейные истории</w:t>
            </w:r>
          </w:p>
        </w:tc>
        <w:tc>
          <w:tcPr>
            <w:tcW w:w="1628" w:type="dxa"/>
          </w:tcPr>
          <w:p w14:paraId="741E8699">
            <w:pPr>
              <w:pStyle w:val="9"/>
              <w:spacing w:before="193"/>
              <w:ind w:right="653"/>
              <w:jc w:val="right"/>
              <w:rPr>
                <w:sz w:val="24"/>
              </w:rPr>
            </w:pPr>
            <w:r>
              <w:rPr>
                <w:spacing w:val="-10"/>
                <w:sz w:val="24"/>
              </w:rPr>
              <w:t>1</w:t>
            </w:r>
          </w:p>
        </w:tc>
        <w:tc>
          <w:tcPr>
            <w:tcW w:w="1839" w:type="dxa"/>
          </w:tcPr>
          <w:p w14:paraId="3F70E75A">
            <w:pPr>
              <w:pStyle w:val="9"/>
              <w:rPr>
                <w:sz w:val="22"/>
              </w:rPr>
            </w:pPr>
          </w:p>
        </w:tc>
        <w:tc>
          <w:tcPr>
            <w:tcW w:w="1350" w:type="dxa"/>
          </w:tcPr>
          <w:p w14:paraId="2A175A11">
            <w:pPr>
              <w:pStyle w:val="9"/>
              <w:rPr>
                <w:sz w:val="22"/>
              </w:rPr>
            </w:pPr>
          </w:p>
        </w:tc>
        <w:tc>
          <w:tcPr>
            <w:tcW w:w="2488" w:type="dxa"/>
          </w:tcPr>
          <w:p w14:paraId="030AE513">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7F0D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596BC829">
            <w:pPr>
              <w:pStyle w:val="9"/>
              <w:rPr>
                <w:b/>
                <w:sz w:val="24"/>
              </w:rPr>
            </w:pPr>
          </w:p>
          <w:p w14:paraId="2622E442">
            <w:pPr>
              <w:pStyle w:val="9"/>
              <w:spacing w:before="122"/>
              <w:rPr>
                <w:b/>
                <w:sz w:val="24"/>
              </w:rPr>
            </w:pPr>
          </w:p>
          <w:p w14:paraId="5A7D0110">
            <w:pPr>
              <w:pStyle w:val="9"/>
              <w:ind w:left="103"/>
              <w:rPr>
                <w:sz w:val="24"/>
              </w:rPr>
            </w:pPr>
            <w:r>
              <w:rPr>
                <w:spacing w:val="-10"/>
                <w:sz w:val="24"/>
              </w:rPr>
              <w:t>8</w:t>
            </w:r>
          </w:p>
        </w:tc>
        <w:tc>
          <w:tcPr>
            <w:tcW w:w="4869" w:type="dxa"/>
          </w:tcPr>
          <w:p w14:paraId="110F4413">
            <w:pPr>
              <w:pStyle w:val="9"/>
              <w:spacing w:before="40" w:line="276" w:lineRule="auto"/>
              <w:ind w:left="237" w:right="125"/>
              <w:rPr>
                <w:sz w:val="24"/>
              </w:rPr>
            </w:pPr>
            <w:r>
              <w:rPr>
                <w:sz w:val="24"/>
              </w:rPr>
              <w:t>Обобщение по теме "Повседневная жизнь семьи.</w:t>
            </w:r>
            <w:r>
              <w:rPr>
                <w:spacing w:val="-8"/>
                <w:sz w:val="24"/>
              </w:rPr>
              <w:t xml:space="preserve"> </w:t>
            </w:r>
            <w:r>
              <w:rPr>
                <w:sz w:val="24"/>
              </w:rPr>
              <w:t>Межличностные</w:t>
            </w:r>
            <w:r>
              <w:rPr>
                <w:spacing w:val="-15"/>
                <w:sz w:val="24"/>
              </w:rPr>
              <w:t xml:space="preserve"> </w:t>
            </w:r>
            <w:r>
              <w:rPr>
                <w:sz w:val="24"/>
              </w:rPr>
              <w:t>отношения</w:t>
            </w:r>
            <w:r>
              <w:rPr>
                <w:spacing w:val="-12"/>
                <w:sz w:val="24"/>
              </w:rPr>
              <w:t xml:space="preserve"> </w:t>
            </w:r>
            <w:r>
              <w:rPr>
                <w:sz w:val="24"/>
              </w:rPr>
              <w:t>в</w:t>
            </w:r>
            <w:r>
              <w:rPr>
                <w:spacing w:val="-7"/>
                <w:sz w:val="24"/>
              </w:rPr>
              <w:t xml:space="preserve"> </w:t>
            </w:r>
            <w:r>
              <w:rPr>
                <w:sz w:val="24"/>
              </w:rPr>
              <w:t>семье, с друзьями и знакомыми. Конфликтные ситуации, их предупреждение и</w:t>
            </w:r>
          </w:p>
          <w:p w14:paraId="03EA0E92">
            <w:pPr>
              <w:pStyle w:val="9"/>
              <w:spacing w:line="274" w:lineRule="exact"/>
              <w:ind w:left="237"/>
              <w:rPr>
                <w:sz w:val="24"/>
              </w:rPr>
            </w:pPr>
            <w:r>
              <w:rPr>
                <w:spacing w:val="-2"/>
                <w:sz w:val="24"/>
              </w:rPr>
              <w:t>разрешение"</w:t>
            </w:r>
          </w:p>
        </w:tc>
        <w:tc>
          <w:tcPr>
            <w:tcW w:w="1628" w:type="dxa"/>
          </w:tcPr>
          <w:p w14:paraId="3938246D">
            <w:pPr>
              <w:pStyle w:val="9"/>
              <w:rPr>
                <w:b/>
                <w:sz w:val="24"/>
              </w:rPr>
            </w:pPr>
          </w:p>
          <w:p w14:paraId="720DEF45">
            <w:pPr>
              <w:pStyle w:val="9"/>
              <w:spacing w:before="122"/>
              <w:rPr>
                <w:b/>
                <w:sz w:val="24"/>
              </w:rPr>
            </w:pPr>
          </w:p>
          <w:p w14:paraId="76EC678E">
            <w:pPr>
              <w:pStyle w:val="9"/>
              <w:ind w:right="653"/>
              <w:jc w:val="right"/>
              <w:rPr>
                <w:sz w:val="24"/>
              </w:rPr>
            </w:pPr>
            <w:r>
              <w:rPr>
                <w:spacing w:val="-10"/>
                <w:sz w:val="24"/>
              </w:rPr>
              <w:t>1</w:t>
            </w:r>
          </w:p>
        </w:tc>
        <w:tc>
          <w:tcPr>
            <w:tcW w:w="1839" w:type="dxa"/>
          </w:tcPr>
          <w:p w14:paraId="42ACD6EB">
            <w:pPr>
              <w:pStyle w:val="9"/>
              <w:rPr>
                <w:sz w:val="22"/>
              </w:rPr>
            </w:pPr>
          </w:p>
        </w:tc>
        <w:tc>
          <w:tcPr>
            <w:tcW w:w="1350" w:type="dxa"/>
          </w:tcPr>
          <w:p w14:paraId="0C056B5C">
            <w:pPr>
              <w:pStyle w:val="9"/>
              <w:rPr>
                <w:sz w:val="22"/>
              </w:rPr>
            </w:pPr>
          </w:p>
        </w:tc>
        <w:tc>
          <w:tcPr>
            <w:tcW w:w="2488" w:type="dxa"/>
          </w:tcPr>
          <w:p w14:paraId="6379CADB">
            <w:pPr>
              <w:pStyle w:val="9"/>
              <w:rPr>
                <w:b/>
                <w:sz w:val="22"/>
              </w:rPr>
            </w:pPr>
          </w:p>
          <w:p w14:paraId="1CDC86F5">
            <w:pPr>
              <w:pStyle w:val="9"/>
              <w:spacing w:before="186"/>
              <w:rPr>
                <w:b/>
                <w:sz w:val="22"/>
              </w:rPr>
            </w:pPr>
          </w:p>
          <w:p w14:paraId="39B8E4E5">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CFBB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00307D3">
            <w:pPr>
              <w:pStyle w:val="9"/>
              <w:spacing w:before="198"/>
              <w:ind w:left="103"/>
              <w:rPr>
                <w:sz w:val="24"/>
              </w:rPr>
            </w:pPr>
            <w:r>
              <w:rPr>
                <w:spacing w:val="-10"/>
                <w:sz w:val="24"/>
              </w:rPr>
              <w:t>9</w:t>
            </w:r>
          </w:p>
        </w:tc>
        <w:tc>
          <w:tcPr>
            <w:tcW w:w="4869" w:type="dxa"/>
          </w:tcPr>
          <w:p w14:paraId="100315D4">
            <w:pPr>
              <w:pStyle w:val="9"/>
              <w:spacing w:before="11" w:line="316" w:lineRule="exact"/>
              <w:ind w:left="237" w:right="163"/>
              <w:rPr>
                <w:sz w:val="24"/>
              </w:rPr>
            </w:pPr>
            <w:r>
              <w:rPr>
                <w:sz w:val="24"/>
              </w:rPr>
              <w:t>Характеристика</w:t>
            </w:r>
            <w:r>
              <w:rPr>
                <w:spacing w:val="-15"/>
                <w:sz w:val="24"/>
              </w:rPr>
              <w:t xml:space="preserve"> </w:t>
            </w:r>
            <w:r>
              <w:rPr>
                <w:sz w:val="24"/>
              </w:rPr>
              <w:t>друга/друзей.</w:t>
            </w:r>
            <w:r>
              <w:rPr>
                <w:spacing w:val="-15"/>
                <w:sz w:val="24"/>
              </w:rPr>
              <w:t xml:space="preserve"> </w:t>
            </w:r>
            <w:r>
              <w:rPr>
                <w:sz w:val="24"/>
              </w:rPr>
              <w:t xml:space="preserve">Черты </w:t>
            </w:r>
            <w:r>
              <w:rPr>
                <w:spacing w:val="-2"/>
                <w:sz w:val="24"/>
              </w:rPr>
              <w:t>характера</w:t>
            </w:r>
          </w:p>
        </w:tc>
        <w:tc>
          <w:tcPr>
            <w:tcW w:w="1628" w:type="dxa"/>
          </w:tcPr>
          <w:p w14:paraId="1EDCDE1D">
            <w:pPr>
              <w:pStyle w:val="9"/>
              <w:spacing w:before="198"/>
              <w:ind w:right="653"/>
              <w:jc w:val="right"/>
              <w:rPr>
                <w:sz w:val="24"/>
              </w:rPr>
            </w:pPr>
            <w:r>
              <w:rPr>
                <w:spacing w:val="-10"/>
                <w:sz w:val="24"/>
              </w:rPr>
              <w:t>1</w:t>
            </w:r>
          </w:p>
        </w:tc>
        <w:tc>
          <w:tcPr>
            <w:tcW w:w="1839" w:type="dxa"/>
          </w:tcPr>
          <w:p w14:paraId="4969D334">
            <w:pPr>
              <w:pStyle w:val="9"/>
              <w:rPr>
                <w:sz w:val="22"/>
              </w:rPr>
            </w:pPr>
          </w:p>
        </w:tc>
        <w:tc>
          <w:tcPr>
            <w:tcW w:w="1350" w:type="dxa"/>
          </w:tcPr>
          <w:p w14:paraId="6958025B">
            <w:pPr>
              <w:pStyle w:val="9"/>
              <w:rPr>
                <w:sz w:val="22"/>
              </w:rPr>
            </w:pPr>
          </w:p>
        </w:tc>
        <w:tc>
          <w:tcPr>
            <w:tcW w:w="2488" w:type="dxa"/>
          </w:tcPr>
          <w:p w14:paraId="4CD4725E">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C3BA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45" w:type="dxa"/>
          </w:tcPr>
          <w:p w14:paraId="113D318B">
            <w:pPr>
              <w:pStyle w:val="9"/>
              <w:spacing w:before="35"/>
              <w:ind w:left="103"/>
              <w:rPr>
                <w:sz w:val="24"/>
              </w:rPr>
            </w:pPr>
            <w:r>
              <w:rPr>
                <w:spacing w:val="-5"/>
                <w:sz w:val="24"/>
              </w:rPr>
              <w:t>10</w:t>
            </w:r>
          </w:p>
        </w:tc>
        <w:tc>
          <w:tcPr>
            <w:tcW w:w="4869" w:type="dxa"/>
          </w:tcPr>
          <w:p w14:paraId="6E41F31C">
            <w:pPr>
              <w:pStyle w:val="9"/>
              <w:spacing w:before="35"/>
              <w:ind w:left="237"/>
              <w:rPr>
                <w:sz w:val="24"/>
              </w:rPr>
            </w:pPr>
            <w:r>
              <w:rPr>
                <w:sz w:val="24"/>
              </w:rPr>
              <w:t>Внешность</w:t>
            </w:r>
            <w:r>
              <w:rPr>
                <w:spacing w:val="-3"/>
                <w:sz w:val="24"/>
              </w:rPr>
              <w:t xml:space="preserve"> </w:t>
            </w:r>
            <w:r>
              <w:rPr>
                <w:sz w:val="24"/>
              </w:rPr>
              <w:t>человека,</w:t>
            </w:r>
            <w:r>
              <w:rPr>
                <w:spacing w:val="-5"/>
                <w:sz w:val="24"/>
              </w:rPr>
              <w:t xml:space="preserve"> </w:t>
            </w:r>
            <w:r>
              <w:rPr>
                <w:spacing w:val="-2"/>
                <w:sz w:val="24"/>
              </w:rPr>
              <w:t>любимого</w:t>
            </w:r>
          </w:p>
        </w:tc>
        <w:tc>
          <w:tcPr>
            <w:tcW w:w="1628" w:type="dxa"/>
          </w:tcPr>
          <w:p w14:paraId="5D79D5F7">
            <w:pPr>
              <w:pStyle w:val="9"/>
              <w:spacing w:before="35"/>
              <w:ind w:right="653"/>
              <w:jc w:val="right"/>
              <w:rPr>
                <w:sz w:val="24"/>
              </w:rPr>
            </w:pPr>
            <w:r>
              <w:rPr>
                <w:spacing w:val="-10"/>
                <w:sz w:val="24"/>
              </w:rPr>
              <w:t>1</w:t>
            </w:r>
          </w:p>
        </w:tc>
        <w:tc>
          <w:tcPr>
            <w:tcW w:w="1839" w:type="dxa"/>
          </w:tcPr>
          <w:p w14:paraId="11D0D4DE">
            <w:pPr>
              <w:pStyle w:val="9"/>
              <w:rPr>
                <w:sz w:val="22"/>
              </w:rPr>
            </w:pPr>
          </w:p>
        </w:tc>
        <w:tc>
          <w:tcPr>
            <w:tcW w:w="1350" w:type="dxa"/>
          </w:tcPr>
          <w:p w14:paraId="0E4D70A0">
            <w:pPr>
              <w:pStyle w:val="9"/>
              <w:rPr>
                <w:sz w:val="22"/>
              </w:rPr>
            </w:pPr>
          </w:p>
        </w:tc>
        <w:tc>
          <w:tcPr>
            <w:tcW w:w="2488" w:type="dxa"/>
          </w:tcPr>
          <w:p w14:paraId="3E90675A">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62A73000">
      <w:pPr>
        <w:pStyle w:val="9"/>
        <w:spacing w:after="0"/>
        <w:jc w:val="center"/>
        <w:rPr>
          <w:sz w:val="22"/>
        </w:rPr>
        <w:sectPr>
          <w:pgSz w:w="16390" w:h="11910" w:orient="landscape"/>
          <w:pgMar w:top="1060" w:right="1700" w:bottom="280" w:left="1559" w:header="720" w:footer="720" w:gutter="0"/>
          <w:cols w:space="720" w:num="1"/>
        </w:sectPr>
      </w:pPr>
    </w:p>
    <w:p w14:paraId="46EA7E9A">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67EC95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43F10F7D">
            <w:pPr>
              <w:pStyle w:val="9"/>
              <w:rPr>
                <w:sz w:val="22"/>
              </w:rPr>
            </w:pPr>
          </w:p>
        </w:tc>
        <w:tc>
          <w:tcPr>
            <w:tcW w:w="4869" w:type="dxa"/>
          </w:tcPr>
          <w:p w14:paraId="4E961307">
            <w:pPr>
              <w:pStyle w:val="9"/>
              <w:spacing w:before="40"/>
              <w:ind w:left="237"/>
              <w:rPr>
                <w:sz w:val="24"/>
              </w:rPr>
            </w:pPr>
            <w:r>
              <w:rPr>
                <w:sz w:val="24"/>
              </w:rPr>
              <w:t>литературного</w:t>
            </w:r>
            <w:r>
              <w:rPr>
                <w:spacing w:val="-5"/>
                <w:sz w:val="24"/>
              </w:rPr>
              <w:t xml:space="preserve"> </w:t>
            </w:r>
            <w:r>
              <w:rPr>
                <w:spacing w:val="-2"/>
                <w:sz w:val="24"/>
              </w:rPr>
              <w:t>персонажа</w:t>
            </w:r>
          </w:p>
        </w:tc>
        <w:tc>
          <w:tcPr>
            <w:tcW w:w="1628" w:type="dxa"/>
          </w:tcPr>
          <w:p w14:paraId="3D47A3A0">
            <w:pPr>
              <w:pStyle w:val="9"/>
              <w:rPr>
                <w:sz w:val="22"/>
              </w:rPr>
            </w:pPr>
          </w:p>
        </w:tc>
        <w:tc>
          <w:tcPr>
            <w:tcW w:w="1839" w:type="dxa"/>
          </w:tcPr>
          <w:p w14:paraId="1064FA36">
            <w:pPr>
              <w:pStyle w:val="9"/>
              <w:rPr>
                <w:sz w:val="22"/>
              </w:rPr>
            </w:pPr>
          </w:p>
        </w:tc>
        <w:tc>
          <w:tcPr>
            <w:tcW w:w="1350" w:type="dxa"/>
          </w:tcPr>
          <w:p w14:paraId="575807A5">
            <w:pPr>
              <w:pStyle w:val="9"/>
              <w:rPr>
                <w:sz w:val="22"/>
              </w:rPr>
            </w:pPr>
          </w:p>
        </w:tc>
        <w:tc>
          <w:tcPr>
            <w:tcW w:w="2488" w:type="dxa"/>
          </w:tcPr>
          <w:p w14:paraId="29FD080C">
            <w:pPr>
              <w:pStyle w:val="9"/>
              <w:rPr>
                <w:sz w:val="22"/>
              </w:rPr>
            </w:pPr>
          </w:p>
        </w:tc>
      </w:tr>
      <w:tr w14:paraId="3893E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13002500">
            <w:pPr>
              <w:pStyle w:val="9"/>
              <w:spacing w:before="35"/>
              <w:ind w:left="103"/>
              <w:rPr>
                <w:sz w:val="24"/>
              </w:rPr>
            </w:pPr>
            <w:r>
              <w:rPr>
                <w:spacing w:val="-5"/>
                <w:sz w:val="24"/>
              </w:rPr>
              <w:t>11</w:t>
            </w:r>
          </w:p>
        </w:tc>
        <w:tc>
          <w:tcPr>
            <w:tcW w:w="4869" w:type="dxa"/>
          </w:tcPr>
          <w:p w14:paraId="725F1BC4">
            <w:pPr>
              <w:pStyle w:val="9"/>
              <w:spacing w:before="35"/>
              <w:ind w:left="237"/>
              <w:rPr>
                <w:sz w:val="24"/>
              </w:rPr>
            </w:pPr>
            <w:r>
              <w:rPr>
                <w:sz w:val="24"/>
              </w:rPr>
              <w:t>Характеристика</w:t>
            </w:r>
            <w:r>
              <w:rPr>
                <w:spacing w:val="-8"/>
                <w:sz w:val="24"/>
              </w:rPr>
              <w:t xml:space="preserve"> </w:t>
            </w:r>
            <w:r>
              <w:rPr>
                <w:sz w:val="24"/>
              </w:rPr>
              <w:t>литературного</w:t>
            </w:r>
            <w:r>
              <w:rPr>
                <w:spacing w:val="-3"/>
                <w:sz w:val="24"/>
              </w:rPr>
              <w:t xml:space="preserve"> </w:t>
            </w:r>
            <w:r>
              <w:rPr>
                <w:spacing w:val="-2"/>
                <w:sz w:val="24"/>
              </w:rPr>
              <w:t>персонажа</w:t>
            </w:r>
          </w:p>
        </w:tc>
        <w:tc>
          <w:tcPr>
            <w:tcW w:w="1628" w:type="dxa"/>
          </w:tcPr>
          <w:p w14:paraId="2CA8C3A5">
            <w:pPr>
              <w:pStyle w:val="9"/>
              <w:spacing w:before="35"/>
              <w:ind w:right="653"/>
              <w:jc w:val="right"/>
              <w:rPr>
                <w:sz w:val="24"/>
              </w:rPr>
            </w:pPr>
            <w:r>
              <w:rPr>
                <w:spacing w:val="-10"/>
                <w:sz w:val="24"/>
              </w:rPr>
              <w:t>1</w:t>
            </w:r>
          </w:p>
        </w:tc>
        <w:tc>
          <w:tcPr>
            <w:tcW w:w="1839" w:type="dxa"/>
          </w:tcPr>
          <w:p w14:paraId="45401A0C">
            <w:pPr>
              <w:pStyle w:val="9"/>
              <w:rPr>
                <w:sz w:val="22"/>
              </w:rPr>
            </w:pPr>
          </w:p>
        </w:tc>
        <w:tc>
          <w:tcPr>
            <w:tcW w:w="1350" w:type="dxa"/>
          </w:tcPr>
          <w:p w14:paraId="59E123DB">
            <w:pPr>
              <w:pStyle w:val="9"/>
              <w:rPr>
                <w:sz w:val="22"/>
              </w:rPr>
            </w:pPr>
          </w:p>
        </w:tc>
        <w:tc>
          <w:tcPr>
            <w:tcW w:w="2488" w:type="dxa"/>
          </w:tcPr>
          <w:p w14:paraId="1F25A956">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8CA7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6ED1E057">
            <w:pPr>
              <w:pStyle w:val="9"/>
              <w:spacing w:before="80"/>
              <w:rPr>
                <w:b/>
                <w:sz w:val="24"/>
              </w:rPr>
            </w:pPr>
          </w:p>
          <w:p w14:paraId="18E0189B">
            <w:pPr>
              <w:pStyle w:val="9"/>
              <w:ind w:left="103"/>
              <w:rPr>
                <w:sz w:val="24"/>
              </w:rPr>
            </w:pPr>
            <w:r>
              <w:rPr>
                <w:spacing w:val="-5"/>
                <w:sz w:val="24"/>
              </w:rPr>
              <w:t>12</w:t>
            </w:r>
          </w:p>
        </w:tc>
        <w:tc>
          <w:tcPr>
            <w:tcW w:w="4869" w:type="dxa"/>
          </w:tcPr>
          <w:p w14:paraId="03D97BCA">
            <w:pPr>
              <w:pStyle w:val="9"/>
              <w:spacing w:before="11" w:line="316" w:lineRule="exact"/>
              <w:ind w:left="237" w:right="163"/>
              <w:rPr>
                <w:sz w:val="24"/>
              </w:rPr>
            </w:pPr>
            <w:r>
              <w:rPr>
                <w:sz w:val="24"/>
              </w:rPr>
              <w:t>Обобщение по теме "Внешность и характеристика</w:t>
            </w:r>
            <w:r>
              <w:rPr>
                <w:spacing w:val="-15"/>
                <w:sz w:val="24"/>
              </w:rPr>
              <w:t xml:space="preserve"> </w:t>
            </w:r>
            <w:r>
              <w:rPr>
                <w:sz w:val="24"/>
              </w:rPr>
              <w:t>человека,</w:t>
            </w:r>
            <w:r>
              <w:rPr>
                <w:spacing w:val="-15"/>
                <w:sz w:val="24"/>
              </w:rPr>
              <w:t xml:space="preserve"> </w:t>
            </w:r>
            <w:r>
              <w:rPr>
                <w:sz w:val="24"/>
              </w:rPr>
              <w:t xml:space="preserve">литературного </w:t>
            </w:r>
            <w:r>
              <w:rPr>
                <w:spacing w:val="-2"/>
                <w:sz w:val="24"/>
              </w:rPr>
              <w:t>персонажа"</w:t>
            </w:r>
          </w:p>
        </w:tc>
        <w:tc>
          <w:tcPr>
            <w:tcW w:w="1628" w:type="dxa"/>
          </w:tcPr>
          <w:p w14:paraId="395BA44B">
            <w:pPr>
              <w:pStyle w:val="9"/>
              <w:spacing w:before="80"/>
              <w:rPr>
                <w:b/>
                <w:sz w:val="24"/>
              </w:rPr>
            </w:pPr>
          </w:p>
          <w:p w14:paraId="0224770B">
            <w:pPr>
              <w:pStyle w:val="9"/>
              <w:ind w:right="653"/>
              <w:jc w:val="right"/>
              <w:rPr>
                <w:sz w:val="24"/>
              </w:rPr>
            </w:pPr>
            <w:r>
              <w:rPr>
                <w:spacing w:val="-10"/>
                <w:sz w:val="24"/>
              </w:rPr>
              <w:t>1</w:t>
            </w:r>
          </w:p>
        </w:tc>
        <w:tc>
          <w:tcPr>
            <w:tcW w:w="1839" w:type="dxa"/>
          </w:tcPr>
          <w:p w14:paraId="3ED266D7">
            <w:pPr>
              <w:pStyle w:val="9"/>
              <w:rPr>
                <w:sz w:val="22"/>
              </w:rPr>
            </w:pPr>
          </w:p>
        </w:tc>
        <w:tc>
          <w:tcPr>
            <w:tcW w:w="1350" w:type="dxa"/>
          </w:tcPr>
          <w:p w14:paraId="10297E2C">
            <w:pPr>
              <w:pStyle w:val="9"/>
              <w:rPr>
                <w:sz w:val="22"/>
              </w:rPr>
            </w:pPr>
          </w:p>
        </w:tc>
        <w:tc>
          <w:tcPr>
            <w:tcW w:w="2488" w:type="dxa"/>
          </w:tcPr>
          <w:p w14:paraId="72E3AFB7">
            <w:pPr>
              <w:pStyle w:val="9"/>
              <w:spacing w:before="122"/>
              <w:rPr>
                <w:b/>
                <w:sz w:val="22"/>
              </w:rPr>
            </w:pPr>
          </w:p>
          <w:p w14:paraId="13E503AF">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4A50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5F4B2BCB">
            <w:pPr>
              <w:pStyle w:val="9"/>
              <w:spacing w:before="198"/>
              <w:ind w:left="103"/>
              <w:rPr>
                <w:sz w:val="24"/>
              </w:rPr>
            </w:pPr>
            <w:r>
              <w:rPr>
                <w:spacing w:val="-5"/>
                <w:sz w:val="24"/>
              </w:rPr>
              <w:t>13</w:t>
            </w:r>
          </w:p>
        </w:tc>
        <w:tc>
          <w:tcPr>
            <w:tcW w:w="4869" w:type="dxa"/>
          </w:tcPr>
          <w:p w14:paraId="1C12578A">
            <w:pPr>
              <w:pStyle w:val="9"/>
              <w:spacing w:before="11" w:line="316" w:lineRule="exact"/>
              <w:ind w:left="237" w:right="163"/>
              <w:rPr>
                <w:sz w:val="24"/>
              </w:rPr>
            </w:pPr>
            <w:r>
              <w:rPr>
                <w:sz w:val="24"/>
              </w:rPr>
              <w:t>Здоровый</w:t>
            </w:r>
            <w:r>
              <w:rPr>
                <w:spacing w:val="-11"/>
                <w:sz w:val="24"/>
              </w:rPr>
              <w:t xml:space="preserve"> </w:t>
            </w:r>
            <w:r>
              <w:rPr>
                <w:sz w:val="24"/>
              </w:rPr>
              <w:t>образ</w:t>
            </w:r>
            <w:r>
              <w:rPr>
                <w:spacing w:val="-11"/>
                <w:sz w:val="24"/>
              </w:rPr>
              <w:t xml:space="preserve"> </w:t>
            </w:r>
            <w:r>
              <w:rPr>
                <w:sz w:val="24"/>
              </w:rPr>
              <w:t>жизни.</w:t>
            </w:r>
            <w:r>
              <w:rPr>
                <w:spacing w:val="-10"/>
                <w:sz w:val="24"/>
              </w:rPr>
              <w:t xml:space="preserve"> </w:t>
            </w:r>
            <w:r>
              <w:rPr>
                <w:sz w:val="24"/>
              </w:rPr>
              <w:t>Правильное</w:t>
            </w:r>
            <w:r>
              <w:rPr>
                <w:spacing w:val="-8"/>
                <w:sz w:val="24"/>
              </w:rPr>
              <w:t xml:space="preserve"> </w:t>
            </w:r>
            <w:r>
              <w:rPr>
                <w:sz w:val="24"/>
              </w:rPr>
              <w:t>и сбалансированное питание</w:t>
            </w:r>
          </w:p>
        </w:tc>
        <w:tc>
          <w:tcPr>
            <w:tcW w:w="1628" w:type="dxa"/>
          </w:tcPr>
          <w:p w14:paraId="50160732">
            <w:pPr>
              <w:pStyle w:val="9"/>
              <w:spacing w:before="198"/>
              <w:ind w:right="653"/>
              <w:jc w:val="right"/>
              <w:rPr>
                <w:sz w:val="24"/>
              </w:rPr>
            </w:pPr>
            <w:r>
              <w:rPr>
                <w:spacing w:val="-10"/>
                <w:sz w:val="24"/>
              </w:rPr>
              <w:t>1</w:t>
            </w:r>
          </w:p>
        </w:tc>
        <w:tc>
          <w:tcPr>
            <w:tcW w:w="1839" w:type="dxa"/>
          </w:tcPr>
          <w:p w14:paraId="451B4EBD">
            <w:pPr>
              <w:pStyle w:val="9"/>
              <w:rPr>
                <w:sz w:val="22"/>
              </w:rPr>
            </w:pPr>
          </w:p>
        </w:tc>
        <w:tc>
          <w:tcPr>
            <w:tcW w:w="1350" w:type="dxa"/>
          </w:tcPr>
          <w:p w14:paraId="0A18A96F">
            <w:pPr>
              <w:pStyle w:val="9"/>
              <w:rPr>
                <w:sz w:val="22"/>
              </w:rPr>
            </w:pPr>
          </w:p>
        </w:tc>
        <w:tc>
          <w:tcPr>
            <w:tcW w:w="2488" w:type="dxa"/>
          </w:tcPr>
          <w:p w14:paraId="185044D0">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C3B6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1D541574">
            <w:pPr>
              <w:pStyle w:val="9"/>
              <w:spacing w:before="193"/>
              <w:ind w:left="103"/>
              <w:rPr>
                <w:sz w:val="24"/>
              </w:rPr>
            </w:pPr>
            <w:r>
              <w:rPr>
                <w:spacing w:val="-5"/>
                <w:sz w:val="24"/>
              </w:rPr>
              <w:t>14</w:t>
            </w:r>
          </w:p>
        </w:tc>
        <w:tc>
          <w:tcPr>
            <w:tcW w:w="4869" w:type="dxa"/>
          </w:tcPr>
          <w:p w14:paraId="7F6797C6">
            <w:pPr>
              <w:pStyle w:val="9"/>
              <w:spacing w:before="6" w:line="316" w:lineRule="exact"/>
              <w:ind w:left="237" w:right="163"/>
              <w:rPr>
                <w:sz w:val="24"/>
              </w:rPr>
            </w:pPr>
            <w:r>
              <w:rPr>
                <w:sz w:val="24"/>
              </w:rPr>
              <w:t>Здоровый</w:t>
            </w:r>
            <w:r>
              <w:rPr>
                <w:spacing w:val="-11"/>
                <w:sz w:val="24"/>
              </w:rPr>
              <w:t xml:space="preserve"> </w:t>
            </w:r>
            <w:r>
              <w:rPr>
                <w:sz w:val="24"/>
              </w:rPr>
              <w:t>образ</w:t>
            </w:r>
            <w:r>
              <w:rPr>
                <w:spacing w:val="-11"/>
                <w:sz w:val="24"/>
              </w:rPr>
              <w:t xml:space="preserve"> </w:t>
            </w:r>
            <w:r>
              <w:rPr>
                <w:sz w:val="24"/>
              </w:rPr>
              <w:t>жизни.</w:t>
            </w:r>
            <w:r>
              <w:rPr>
                <w:spacing w:val="-10"/>
                <w:sz w:val="24"/>
              </w:rPr>
              <w:t xml:space="preserve"> </w:t>
            </w:r>
            <w:r>
              <w:rPr>
                <w:sz w:val="24"/>
              </w:rPr>
              <w:t>Правильное</w:t>
            </w:r>
            <w:r>
              <w:rPr>
                <w:spacing w:val="-8"/>
                <w:sz w:val="24"/>
              </w:rPr>
              <w:t xml:space="preserve"> </w:t>
            </w:r>
            <w:r>
              <w:rPr>
                <w:sz w:val="24"/>
              </w:rPr>
              <w:t>и сбалансированное питание</w:t>
            </w:r>
          </w:p>
        </w:tc>
        <w:tc>
          <w:tcPr>
            <w:tcW w:w="1628" w:type="dxa"/>
          </w:tcPr>
          <w:p w14:paraId="40A2AB6E">
            <w:pPr>
              <w:pStyle w:val="9"/>
              <w:spacing w:before="193"/>
              <w:ind w:right="653"/>
              <w:jc w:val="right"/>
              <w:rPr>
                <w:sz w:val="24"/>
              </w:rPr>
            </w:pPr>
            <w:r>
              <w:rPr>
                <w:spacing w:val="-10"/>
                <w:sz w:val="24"/>
              </w:rPr>
              <w:t>1</w:t>
            </w:r>
          </w:p>
        </w:tc>
        <w:tc>
          <w:tcPr>
            <w:tcW w:w="1839" w:type="dxa"/>
          </w:tcPr>
          <w:p w14:paraId="77BBBBD1">
            <w:pPr>
              <w:pStyle w:val="9"/>
              <w:rPr>
                <w:sz w:val="22"/>
              </w:rPr>
            </w:pPr>
          </w:p>
        </w:tc>
        <w:tc>
          <w:tcPr>
            <w:tcW w:w="1350" w:type="dxa"/>
          </w:tcPr>
          <w:p w14:paraId="6E77DD4C">
            <w:pPr>
              <w:pStyle w:val="9"/>
              <w:rPr>
                <w:sz w:val="22"/>
              </w:rPr>
            </w:pPr>
          </w:p>
        </w:tc>
        <w:tc>
          <w:tcPr>
            <w:tcW w:w="2488" w:type="dxa"/>
          </w:tcPr>
          <w:p w14:paraId="3168F9E0">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52FA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45" w:type="dxa"/>
          </w:tcPr>
          <w:p w14:paraId="662F39A7">
            <w:pPr>
              <w:pStyle w:val="9"/>
              <w:spacing w:before="40"/>
              <w:ind w:left="103"/>
              <w:rPr>
                <w:sz w:val="24"/>
              </w:rPr>
            </w:pPr>
            <w:r>
              <w:rPr>
                <w:spacing w:val="-5"/>
                <w:sz w:val="24"/>
              </w:rPr>
              <w:t>15</w:t>
            </w:r>
          </w:p>
        </w:tc>
        <w:tc>
          <w:tcPr>
            <w:tcW w:w="4869" w:type="dxa"/>
          </w:tcPr>
          <w:p w14:paraId="2AC2116C">
            <w:pPr>
              <w:pStyle w:val="9"/>
              <w:spacing w:before="40"/>
              <w:ind w:left="237"/>
              <w:rPr>
                <w:sz w:val="24"/>
              </w:rPr>
            </w:pPr>
            <w:r>
              <w:rPr>
                <w:sz w:val="24"/>
              </w:rPr>
              <w:t>Здоровый</w:t>
            </w:r>
            <w:r>
              <w:rPr>
                <w:spacing w:val="-5"/>
                <w:sz w:val="24"/>
              </w:rPr>
              <w:t xml:space="preserve"> </w:t>
            </w:r>
            <w:r>
              <w:rPr>
                <w:sz w:val="24"/>
              </w:rPr>
              <w:t>образ</w:t>
            </w:r>
            <w:r>
              <w:rPr>
                <w:spacing w:val="-5"/>
                <w:sz w:val="24"/>
              </w:rPr>
              <w:t xml:space="preserve"> </w:t>
            </w:r>
            <w:r>
              <w:rPr>
                <w:sz w:val="24"/>
              </w:rPr>
              <w:t>жизни.</w:t>
            </w:r>
            <w:r>
              <w:rPr>
                <w:spacing w:val="-4"/>
                <w:sz w:val="24"/>
              </w:rPr>
              <w:t xml:space="preserve"> </w:t>
            </w:r>
            <w:r>
              <w:rPr>
                <w:sz w:val="24"/>
              </w:rPr>
              <w:t>Лечебная</w:t>
            </w:r>
            <w:r>
              <w:rPr>
                <w:spacing w:val="-1"/>
                <w:sz w:val="24"/>
              </w:rPr>
              <w:t xml:space="preserve"> </w:t>
            </w:r>
            <w:r>
              <w:rPr>
                <w:spacing w:val="-4"/>
                <w:sz w:val="24"/>
              </w:rPr>
              <w:t>диета</w:t>
            </w:r>
          </w:p>
        </w:tc>
        <w:tc>
          <w:tcPr>
            <w:tcW w:w="1628" w:type="dxa"/>
          </w:tcPr>
          <w:p w14:paraId="326BE647">
            <w:pPr>
              <w:pStyle w:val="9"/>
              <w:spacing w:before="40"/>
              <w:ind w:right="653"/>
              <w:jc w:val="right"/>
              <w:rPr>
                <w:sz w:val="24"/>
              </w:rPr>
            </w:pPr>
            <w:r>
              <w:rPr>
                <w:spacing w:val="-10"/>
                <w:sz w:val="24"/>
              </w:rPr>
              <w:t>1</w:t>
            </w:r>
          </w:p>
        </w:tc>
        <w:tc>
          <w:tcPr>
            <w:tcW w:w="1839" w:type="dxa"/>
          </w:tcPr>
          <w:p w14:paraId="7FC37870">
            <w:pPr>
              <w:pStyle w:val="9"/>
              <w:rPr>
                <w:sz w:val="22"/>
              </w:rPr>
            </w:pPr>
          </w:p>
        </w:tc>
        <w:tc>
          <w:tcPr>
            <w:tcW w:w="1350" w:type="dxa"/>
          </w:tcPr>
          <w:p w14:paraId="6D9946E4">
            <w:pPr>
              <w:pStyle w:val="9"/>
              <w:rPr>
                <w:sz w:val="22"/>
              </w:rPr>
            </w:pPr>
          </w:p>
        </w:tc>
        <w:tc>
          <w:tcPr>
            <w:tcW w:w="2488" w:type="dxa"/>
          </w:tcPr>
          <w:p w14:paraId="0BD499A6">
            <w:pPr>
              <w:pStyle w:val="9"/>
              <w:spacing w:before="5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6AF5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3DCD36B">
            <w:pPr>
              <w:pStyle w:val="9"/>
              <w:spacing w:before="193"/>
              <w:ind w:left="103"/>
              <w:rPr>
                <w:sz w:val="24"/>
              </w:rPr>
            </w:pPr>
            <w:r>
              <w:rPr>
                <w:spacing w:val="-5"/>
                <w:sz w:val="24"/>
              </w:rPr>
              <w:t>16</w:t>
            </w:r>
          </w:p>
        </w:tc>
        <w:tc>
          <w:tcPr>
            <w:tcW w:w="4869" w:type="dxa"/>
          </w:tcPr>
          <w:p w14:paraId="10D291B4">
            <w:pPr>
              <w:pStyle w:val="9"/>
              <w:spacing w:before="6" w:line="316" w:lineRule="exact"/>
              <w:ind w:left="237" w:right="163"/>
              <w:rPr>
                <w:sz w:val="24"/>
              </w:rPr>
            </w:pPr>
            <w:r>
              <w:rPr>
                <w:sz w:val="24"/>
              </w:rPr>
              <w:t>Проблемы</w:t>
            </w:r>
            <w:r>
              <w:rPr>
                <w:spacing w:val="-15"/>
                <w:sz w:val="24"/>
              </w:rPr>
              <w:t xml:space="preserve"> </w:t>
            </w:r>
            <w:r>
              <w:rPr>
                <w:sz w:val="24"/>
              </w:rPr>
              <w:t>со</w:t>
            </w:r>
            <w:r>
              <w:rPr>
                <w:spacing w:val="-13"/>
                <w:sz w:val="24"/>
              </w:rPr>
              <w:t xml:space="preserve"> </w:t>
            </w:r>
            <w:r>
              <w:rPr>
                <w:sz w:val="24"/>
              </w:rPr>
              <w:t>здоровьем.</w:t>
            </w:r>
            <w:r>
              <w:rPr>
                <w:spacing w:val="-15"/>
                <w:sz w:val="24"/>
              </w:rPr>
              <w:t xml:space="preserve"> </w:t>
            </w:r>
            <w:r>
              <w:rPr>
                <w:sz w:val="24"/>
              </w:rPr>
              <w:t>Самочувствие. Отказ от вредных привычек</w:t>
            </w:r>
          </w:p>
        </w:tc>
        <w:tc>
          <w:tcPr>
            <w:tcW w:w="1628" w:type="dxa"/>
          </w:tcPr>
          <w:p w14:paraId="3BAEA961">
            <w:pPr>
              <w:pStyle w:val="9"/>
              <w:spacing w:before="193"/>
              <w:ind w:right="653"/>
              <w:jc w:val="right"/>
              <w:rPr>
                <w:sz w:val="24"/>
              </w:rPr>
            </w:pPr>
            <w:r>
              <w:rPr>
                <w:spacing w:val="-10"/>
                <w:sz w:val="24"/>
              </w:rPr>
              <w:t>1</w:t>
            </w:r>
          </w:p>
        </w:tc>
        <w:tc>
          <w:tcPr>
            <w:tcW w:w="1839" w:type="dxa"/>
          </w:tcPr>
          <w:p w14:paraId="437ADED7">
            <w:pPr>
              <w:pStyle w:val="9"/>
              <w:rPr>
                <w:sz w:val="22"/>
              </w:rPr>
            </w:pPr>
          </w:p>
        </w:tc>
        <w:tc>
          <w:tcPr>
            <w:tcW w:w="1350" w:type="dxa"/>
          </w:tcPr>
          <w:p w14:paraId="1637E423">
            <w:pPr>
              <w:pStyle w:val="9"/>
              <w:rPr>
                <w:sz w:val="22"/>
              </w:rPr>
            </w:pPr>
          </w:p>
        </w:tc>
        <w:tc>
          <w:tcPr>
            <w:tcW w:w="2488" w:type="dxa"/>
          </w:tcPr>
          <w:p w14:paraId="2A6B4573">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EF21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44672E3A">
            <w:pPr>
              <w:pStyle w:val="9"/>
              <w:spacing w:before="194"/>
              <w:ind w:left="103"/>
              <w:rPr>
                <w:sz w:val="24"/>
              </w:rPr>
            </w:pPr>
            <w:r>
              <w:rPr>
                <w:spacing w:val="-5"/>
                <w:sz w:val="24"/>
              </w:rPr>
              <w:t>17</w:t>
            </w:r>
          </w:p>
        </w:tc>
        <w:tc>
          <w:tcPr>
            <w:tcW w:w="4869" w:type="dxa"/>
          </w:tcPr>
          <w:p w14:paraId="1D9012C2">
            <w:pPr>
              <w:pStyle w:val="9"/>
              <w:spacing w:before="4" w:line="318" w:lineRule="exact"/>
              <w:ind w:left="237" w:right="163"/>
              <w:rPr>
                <w:sz w:val="24"/>
              </w:rPr>
            </w:pPr>
            <w:r>
              <w:rPr>
                <w:sz w:val="24"/>
              </w:rPr>
              <w:t>Правильное</w:t>
            </w:r>
            <w:r>
              <w:rPr>
                <w:spacing w:val="-13"/>
                <w:sz w:val="24"/>
              </w:rPr>
              <w:t xml:space="preserve"> </w:t>
            </w:r>
            <w:r>
              <w:rPr>
                <w:sz w:val="24"/>
              </w:rPr>
              <w:t>питание.</w:t>
            </w:r>
            <w:r>
              <w:rPr>
                <w:spacing w:val="-14"/>
                <w:sz w:val="24"/>
              </w:rPr>
              <w:t xml:space="preserve"> </w:t>
            </w:r>
            <w:r>
              <w:rPr>
                <w:sz w:val="24"/>
              </w:rPr>
              <w:t>Питание</w:t>
            </w:r>
            <w:r>
              <w:rPr>
                <w:spacing w:val="-13"/>
                <w:sz w:val="24"/>
              </w:rPr>
              <w:t xml:space="preserve"> </w:t>
            </w:r>
            <w:r>
              <w:rPr>
                <w:sz w:val="24"/>
              </w:rPr>
              <w:t xml:space="preserve">дома/в </w:t>
            </w:r>
            <w:r>
              <w:rPr>
                <w:spacing w:val="-2"/>
                <w:sz w:val="24"/>
              </w:rPr>
              <w:t>ресторане</w:t>
            </w:r>
          </w:p>
        </w:tc>
        <w:tc>
          <w:tcPr>
            <w:tcW w:w="1628" w:type="dxa"/>
          </w:tcPr>
          <w:p w14:paraId="4CCE972A">
            <w:pPr>
              <w:pStyle w:val="9"/>
              <w:spacing w:before="194"/>
              <w:ind w:right="653"/>
              <w:jc w:val="right"/>
              <w:rPr>
                <w:sz w:val="24"/>
              </w:rPr>
            </w:pPr>
            <w:r>
              <w:rPr>
                <w:spacing w:val="-10"/>
                <w:sz w:val="24"/>
              </w:rPr>
              <w:t>1</w:t>
            </w:r>
          </w:p>
        </w:tc>
        <w:tc>
          <w:tcPr>
            <w:tcW w:w="1839" w:type="dxa"/>
          </w:tcPr>
          <w:p w14:paraId="097CA396">
            <w:pPr>
              <w:pStyle w:val="9"/>
              <w:rPr>
                <w:sz w:val="22"/>
              </w:rPr>
            </w:pPr>
          </w:p>
        </w:tc>
        <w:tc>
          <w:tcPr>
            <w:tcW w:w="1350" w:type="dxa"/>
          </w:tcPr>
          <w:p w14:paraId="31496F32">
            <w:pPr>
              <w:pStyle w:val="9"/>
              <w:rPr>
                <w:sz w:val="22"/>
              </w:rPr>
            </w:pPr>
          </w:p>
        </w:tc>
        <w:tc>
          <w:tcPr>
            <w:tcW w:w="2488" w:type="dxa"/>
          </w:tcPr>
          <w:p w14:paraId="6A164BCA">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210B9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391F9DBD">
            <w:pPr>
              <w:pStyle w:val="9"/>
              <w:spacing w:before="40"/>
              <w:ind w:left="103"/>
              <w:rPr>
                <w:sz w:val="24"/>
              </w:rPr>
            </w:pPr>
            <w:r>
              <w:rPr>
                <w:spacing w:val="-5"/>
                <w:sz w:val="24"/>
              </w:rPr>
              <w:t>18</w:t>
            </w:r>
          </w:p>
        </w:tc>
        <w:tc>
          <w:tcPr>
            <w:tcW w:w="4869" w:type="dxa"/>
          </w:tcPr>
          <w:p w14:paraId="677F0125">
            <w:pPr>
              <w:pStyle w:val="9"/>
              <w:spacing w:before="40"/>
              <w:ind w:left="237"/>
              <w:rPr>
                <w:sz w:val="24"/>
              </w:rPr>
            </w:pPr>
            <w:r>
              <w:rPr>
                <w:sz w:val="24"/>
              </w:rPr>
              <w:t>Правильное</w:t>
            </w:r>
            <w:r>
              <w:rPr>
                <w:spacing w:val="-4"/>
                <w:sz w:val="24"/>
              </w:rPr>
              <w:t xml:space="preserve"> </w:t>
            </w:r>
            <w:r>
              <w:rPr>
                <w:sz w:val="24"/>
              </w:rPr>
              <w:t>питание</w:t>
            </w:r>
            <w:r>
              <w:rPr>
                <w:spacing w:val="-3"/>
                <w:sz w:val="24"/>
              </w:rPr>
              <w:t xml:space="preserve"> </w:t>
            </w:r>
            <w:r>
              <w:rPr>
                <w:sz w:val="24"/>
              </w:rPr>
              <w:t>Выбор</w:t>
            </w:r>
            <w:r>
              <w:rPr>
                <w:spacing w:val="-7"/>
                <w:sz w:val="24"/>
              </w:rPr>
              <w:t xml:space="preserve"> </w:t>
            </w:r>
            <w:r>
              <w:rPr>
                <w:spacing w:val="-2"/>
                <w:sz w:val="24"/>
              </w:rPr>
              <w:t>продуктов.</w:t>
            </w:r>
          </w:p>
        </w:tc>
        <w:tc>
          <w:tcPr>
            <w:tcW w:w="1628" w:type="dxa"/>
          </w:tcPr>
          <w:p w14:paraId="3C27A602">
            <w:pPr>
              <w:pStyle w:val="9"/>
              <w:spacing w:before="40"/>
              <w:ind w:right="653"/>
              <w:jc w:val="right"/>
              <w:rPr>
                <w:sz w:val="24"/>
              </w:rPr>
            </w:pPr>
            <w:r>
              <w:rPr>
                <w:spacing w:val="-10"/>
                <w:sz w:val="24"/>
              </w:rPr>
              <w:t>1</w:t>
            </w:r>
          </w:p>
        </w:tc>
        <w:tc>
          <w:tcPr>
            <w:tcW w:w="1839" w:type="dxa"/>
          </w:tcPr>
          <w:p w14:paraId="35F76CFA">
            <w:pPr>
              <w:pStyle w:val="9"/>
              <w:rPr>
                <w:sz w:val="22"/>
              </w:rPr>
            </w:pPr>
          </w:p>
        </w:tc>
        <w:tc>
          <w:tcPr>
            <w:tcW w:w="1350" w:type="dxa"/>
          </w:tcPr>
          <w:p w14:paraId="0AC5BB52">
            <w:pPr>
              <w:pStyle w:val="9"/>
              <w:rPr>
                <w:sz w:val="22"/>
              </w:rPr>
            </w:pPr>
          </w:p>
        </w:tc>
        <w:tc>
          <w:tcPr>
            <w:tcW w:w="2488" w:type="dxa"/>
          </w:tcPr>
          <w:p w14:paraId="632A033B">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5E54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567C2238">
            <w:pPr>
              <w:pStyle w:val="9"/>
              <w:spacing w:before="35"/>
              <w:ind w:left="103"/>
              <w:rPr>
                <w:sz w:val="24"/>
              </w:rPr>
            </w:pPr>
            <w:r>
              <w:rPr>
                <w:spacing w:val="-5"/>
                <w:sz w:val="24"/>
              </w:rPr>
              <w:t>19</w:t>
            </w:r>
          </w:p>
        </w:tc>
        <w:tc>
          <w:tcPr>
            <w:tcW w:w="4869" w:type="dxa"/>
          </w:tcPr>
          <w:p w14:paraId="05DE256B">
            <w:pPr>
              <w:pStyle w:val="9"/>
              <w:spacing w:before="35"/>
              <w:ind w:left="237"/>
              <w:rPr>
                <w:sz w:val="24"/>
              </w:rPr>
            </w:pPr>
            <w:r>
              <w:rPr>
                <w:sz w:val="24"/>
              </w:rPr>
              <w:t>Режим</w:t>
            </w:r>
            <w:r>
              <w:rPr>
                <w:spacing w:val="-4"/>
                <w:sz w:val="24"/>
              </w:rPr>
              <w:t xml:space="preserve"> </w:t>
            </w:r>
            <w:r>
              <w:rPr>
                <w:sz w:val="24"/>
              </w:rPr>
              <w:t>труда</w:t>
            </w:r>
            <w:r>
              <w:rPr>
                <w:spacing w:val="-2"/>
                <w:sz w:val="24"/>
              </w:rPr>
              <w:t xml:space="preserve"> </w:t>
            </w:r>
            <w:r>
              <w:rPr>
                <w:sz w:val="24"/>
              </w:rPr>
              <w:t>и</w:t>
            </w:r>
            <w:r>
              <w:rPr>
                <w:spacing w:val="1"/>
                <w:sz w:val="24"/>
              </w:rPr>
              <w:t xml:space="preserve"> </w:t>
            </w:r>
            <w:r>
              <w:rPr>
                <w:spacing w:val="-2"/>
                <w:sz w:val="24"/>
              </w:rPr>
              <w:t>отдыха</w:t>
            </w:r>
          </w:p>
        </w:tc>
        <w:tc>
          <w:tcPr>
            <w:tcW w:w="1628" w:type="dxa"/>
          </w:tcPr>
          <w:p w14:paraId="3C6E3FBE">
            <w:pPr>
              <w:pStyle w:val="9"/>
              <w:spacing w:before="35"/>
              <w:ind w:right="653"/>
              <w:jc w:val="right"/>
              <w:rPr>
                <w:sz w:val="24"/>
              </w:rPr>
            </w:pPr>
            <w:r>
              <w:rPr>
                <w:spacing w:val="-10"/>
                <w:sz w:val="24"/>
              </w:rPr>
              <w:t>1</w:t>
            </w:r>
          </w:p>
        </w:tc>
        <w:tc>
          <w:tcPr>
            <w:tcW w:w="1839" w:type="dxa"/>
          </w:tcPr>
          <w:p w14:paraId="7AFE95E5">
            <w:pPr>
              <w:pStyle w:val="9"/>
              <w:rPr>
                <w:sz w:val="22"/>
              </w:rPr>
            </w:pPr>
          </w:p>
        </w:tc>
        <w:tc>
          <w:tcPr>
            <w:tcW w:w="1350" w:type="dxa"/>
          </w:tcPr>
          <w:p w14:paraId="2385B9F8">
            <w:pPr>
              <w:pStyle w:val="9"/>
              <w:rPr>
                <w:sz w:val="22"/>
              </w:rPr>
            </w:pPr>
          </w:p>
        </w:tc>
        <w:tc>
          <w:tcPr>
            <w:tcW w:w="2488" w:type="dxa"/>
          </w:tcPr>
          <w:p w14:paraId="44AF0647">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1D28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45" w:type="dxa"/>
          </w:tcPr>
          <w:p w14:paraId="380CFB10">
            <w:pPr>
              <w:pStyle w:val="9"/>
              <w:spacing w:before="40"/>
              <w:ind w:left="103"/>
              <w:rPr>
                <w:sz w:val="24"/>
              </w:rPr>
            </w:pPr>
            <w:r>
              <w:rPr>
                <w:spacing w:val="-5"/>
                <w:sz w:val="24"/>
              </w:rPr>
              <w:t>20</w:t>
            </w:r>
          </w:p>
        </w:tc>
        <w:tc>
          <w:tcPr>
            <w:tcW w:w="4869" w:type="dxa"/>
          </w:tcPr>
          <w:p w14:paraId="38414C52">
            <w:pPr>
              <w:pStyle w:val="9"/>
              <w:spacing w:before="40"/>
              <w:ind w:left="237"/>
              <w:rPr>
                <w:sz w:val="24"/>
              </w:rPr>
            </w:pPr>
            <w:r>
              <w:rPr>
                <w:sz w:val="24"/>
              </w:rPr>
              <w:t>Посещение</w:t>
            </w:r>
            <w:r>
              <w:rPr>
                <w:spacing w:val="-7"/>
                <w:sz w:val="24"/>
              </w:rPr>
              <w:t xml:space="preserve"> </w:t>
            </w:r>
            <w:r>
              <w:rPr>
                <w:sz w:val="24"/>
              </w:rPr>
              <w:t>врача.</w:t>
            </w:r>
            <w:r>
              <w:rPr>
                <w:spacing w:val="-4"/>
                <w:sz w:val="24"/>
              </w:rPr>
              <w:t xml:space="preserve"> </w:t>
            </w:r>
            <w:r>
              <w:rPr>
                <w:sz w:val="24"/>
              </w:rPr>
              <w:t>Медицинские</w:t>
            </w:r>
            <w:r>
              <w:rPr>
                <w:spacing w:val="-2"/>
                <w:sz w:val="24"/>
              </w:rPr>
              <w:t xml:space="preserve"> услуги</w:t>
            </w:r>
          </w:p>
        </w:tc>
        <w:tc>
          <w:tcPr>
            <w:tcW w:w="1628" w:type="dxa"/>
          </w:tcPr>
          <w:p w14:paraId="4DB7B3DE">
            <w:pPr>
              <w:pStyle w:val="9"/>
              <w:spacing w:before="40"/>
              <w:ind w:right="653"/>
              <w:jc w:val="right"/>
              <w:rPr>
                <w:sz w:val="24"/>
              </w:rPr>
            </w:pPr>
            <w:r>
              <w:rPr>
                <w:spacing w:val="-10"/>
                <w:sz w:val="24"/>
              </w:rPr>
              <w:t>1</w:t>
            </w:r>
          </w:p>
        </w:tc>
        <w:tc>
          <w:tcPr>
            <w:tcW w:w="1839" w:type="dxa"/>
          </w:tcPr>
          <w:p w14:paraId="53E417AD">
            <w:pPr>
              <w:pStyle w:val="9"/>
              <w:rPr>
                <w:sz w:val="22"/>
              </w:rPr>
            </w:pPr>
          </w:p>
        </w:tc>
        <w:tc>
          <w:tcPr>
            <w:tcW w:w="1350" w:type="dxa"/>
          </w:tcPr>
          <w:p w14:paraId="411925C2">
            <w:pPr>
              <w:pStyle w:val="9"/>
              <w:rPr>
                <w:sz w:val="22"/>
              </w:rPr>
            </w:pPr>
          </w:p>
        </w:tc>
        <w:tc>
          <w:tcPr>
            <w:tcW w:w="2488" w:type="dxa"/>
          </w:tcPr>
          <w:p w14:paraId="625DF4CF">
            <w:pPr>
              <w:pStyle w:val="9"/>
              <w:spacing w:before="5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7750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7596CB86">
            <w:pPr>
              <w:pStyle w:val="9"/>
              <w:rPr>
                <w:b/>
                <w:sz w:val="24"/>
              </w:rPr>
            </w:pPr>
          </w:p>
          <w:p w14:paraId="67C2A349">
            <w:pPr>
              <w:pStyle w:val="9"/>
              <w:spacing w:before="121"/>
              <w:rPr>
                <w:b/>
                <w:sz w:val="24"/>
              </w:rPr>
            </w:pPr>
          </w:p>
          <w:p w14:paraId="1C26E58E">
            <w:pPr>
              <w:pStyle w:val="9"/>
              <w:ind w:left="103"/>
              <w:rPr>
                <w:sz w:val="24"/>
              </w:rPr>
            </w:pPr>
            <w:r>
              <w:rPr>
                <w:spacing w:val="-5"/>
                <w:sz w:val="24"/>
              </w:rPr>
              <w:t>21</w:t>
            </w:r>
          </w:p>
        </w:tc>
        <w:tc>
          <w:tcPr>
            <w:tcW w:w="4869" w:type="dxa"/>
          </w:tcPr>
          <w:p w14:paraId="53D2C260">
            <w:pPr>
              <w:pStyle w:val="9"/>
              <w:spacing w:before="35" w:line="276" w:lineRule="auto"/>
              <w:ind w:left="237" w:right="36"/>
              <w:rPr>
                <w:sz w:val="24"/>
              </w:rPr>
            </w:pPr>
            <w:r>
              <w:rPr>
                <w:sz w:val="24"/>
              </w:rPr>
              <w:t>Обобщение</w:t>
            </w:r>
            <w:r>
              <w:rPr>
                <w:spacing w:val="-6"/>
                <w:sz w:val="24"/>
              </w:rPr>
              <w:t xml:space="preserve"> </w:t>
            </w:r>
            <w:r>
              <w:rPr>
                <w:sz w:val="24"/>
              </w:rPr>
              <w:t>по</w:t>
            </w:r>
            <w:r>
              <w:rPr>
                <w:spacing w:val="-6"/>
                <w:sz w:val="24"/>
              </w:rPr>
              <w:t xml:space="preserve"> </w:t>
            </w:r>
            <w:r>
              <w:rPr>
                <w:sz w:val="24"/>
              </w:rPr>
              <w:t>теме</w:t>
            </w:r>
            <w:r>
              <w:rPr>
                <w:spacing w:val="-11"/>
                <w:sz w:val="24"/>
              </w:rPr>
              <w:t xml:space="preserve"> </w:t>
            </w:r>
            <w:r>
              <w:rPr>
                <w:sz w:val="24"/>
              </w:rPr>
              <w:t>"Здоровый</w:t>
            </w:r>
            <w:r>
              <w:rPr>
                <w:spacing w:val="-9"/>
                <w:sz w:val="24"/>
              </w:rPr>
              <w:t xml:space="preserve"> </w:t>
            </w:r>
            <w:r>
              <w:rPr>
                <w:sz w:val="24"/>
              </w:rPr>
              <w:t>образ</w:t>
            </w:r>
            <w:r>
              <w:rPr>
                <w:spacing w:val="-9"/>
                <w:sz w:val="24"/>
              </w:rPr>
              <w:t xml:space="preserve"> </w:t>
            </w:r>
            <w:r>
              <w:rPr>
                <w:sz w:val="24"/>
              </w:rPr>
              <w:t>жизни и забота</w:t>
            </w:r>
            <w:r>
              <w:rPr>
                <w:spacing w:val="-2"/>
                <w:sz w:val="24"/>
              </w:rPr>
              <w:t xml:space="preserve"> </w:t>
            </w:r>
            <w:r>
              <w:rPr>
                <w:sz w:val="24"/>
              </w:rPr>
              <w:t>о здоровье: режим труда и отдыха, спорт, сбалансированное питание, посещение врача. Отказ от вредных</w:t>
            </w:r>
          </w:p>
          <w:p w14:paraId="0BD16EFF">
            <w:pPr>
              <w:pStyle w:val="9"/>
              <w:spacing w:before="3"/>
              <w:ind w:left="237"/>
              <w:rPr>
                <w:sz w:val="24"/>
              </w:rPr>
            </w:pPr>
            <w:r>
              <w:rPr>
                <w:spacing w:val="-2"/>
                <w:sz w:val="24"/>
              </w:rPr>
              <w:t>привычек"</w:t>
            </w:r>
          </w:p>
        </w:tc>
        <w:tc>
          <w:tcPr>
            <w:tcW w:w="1628" w:type="dxa"/>
          </w:tcPr>
          <w:p w14:paraId="22156B1F">
            <w:pPr>
              <w:pStyle w:val="9"/>
              <w:rPr>
                <w:b/>
                <w:sz w:val="24"/>
              </w:rPr>
            </w:pPr>
          </w:p>
          <w:p w14:paraId="737ECBF9">
            <w:pPr>
              <w:pStyle w:val="9"/>
              <w:spacing w:before="121"/>
              <w:rPr>
                <w:b/>
                <w:sz w:val="24"/>
              </w:rPr>
            </w:pPr>
          </w:p>
          <w:p w14:paraId="023636AD">
            <w:pPr>
              <w:pStyle w:val="9"/>
              <w:ind w:right="653"/>
              <w:jc w:val="right"/>
              <w:rPr>
                <w:sz w:val="24"/>
              </w:rPr>
            </w:pPr>
            <w:r>
              <w:rPr>
                <w:spacing w:val="-10"/>
                <w:sz w:val="24"/>
              </w:rPr>
              <w:t>1</w:t>
            </w:r>
          </w:p>
        </w:tc>
        <w:tc>
          <w:tcPr>
            <w:tcW w:w="1839" w:type="dxa"/>
          </w:tcPr>
          <w:p w14:paraId="7D3BDA84">
            <w:pPr>
              <w:pStyle w:val="9"/>
              <w:rPr>
                <w:sz w:val="22"/>
              </w:rPr>
            </w:pPr>
          </w:p>
        </w:tc>
        <w:tc>
          <w:tcPr>
            <w:tcW w:w="1350" w:type="dxa"/>
          </w:tcPr>
          <w:p w14:paraId="46A97118">
            <w:pPr>
              <w:pStyle w:val="9"/>
              <w:rPr>
                <w:sz w:val="22"/>
              </w:rPr>
            </w:pPr>
          </w:p>
        </w:tc>
        <w:tc>
          <w:tcPr>
            <w:tcW w:w="2488" w:type="dxa"/>
          </w:tcPr>
          <w:p w14:paraId="23FD825F">
            <w:pPr>
              <w:pStyle w:val="9"/>
              <w:rPr>
                <w:b/>
                <w:sz w:val="22"/>
              </w:rPr>
            </w:pPr>
          </w:p>
          <w:p w14:paraId="6E6347C8">
            <w:pPr>
              <w:pStyle w:val="9"/>
              <w:spacing w:before="181"/>
              <w:rPr>
                <w:b/>
                <w:sz w:val="22"/>
              </w:rPr>
            </w:pPr>
          </w:p>
          <w:p w14:paraId="4CE81A33">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5ABD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23E14E45">
            <w:pPr>
              <w:pStyle w:val="9"/>
              <w:rPr>
                <w:b/>
                <w:sz w:val="24"/>
              </w:rPr>
            </w:pPr>
          </w:p>
          <w:p w14:paraId="11131D6B">
            <w:pPr>
              <w:pStyle w:val="9"/>
              <w:spacing w:before="121"/>
              <w:rPr>
                <w:b/>
                <w:sz w:val="24"/>
              </w:rPr>
            </w:pPr>
          </w:p>
          <w:p w14:paraId="601A5746">
            <w:pPr>
              <w:pStyle w:val="9"/>
              <w:spacing w:before="1"/>
              <w:ind w:left="103"/>
              <w:rPr>
                <w:sz w:val="24"/>
              </w:rPr>
            </w:pPr>
            <w:r>
              <w:rPr>
                <w:spacing w:val="-5"/>
                <w:sz w:val="24"/>
              </w:rPr>
              <w:t>22</w:t>
            </w:r>
          </w:p>
        </w:tc>
        <w:tc>
          <w:tcPr>
            <w:tcW w:w="4869" w:type="dxa"/>
          </w:tcPr>
          <w:p w14:paraId="5008F653">
            <w:pPr>
              <w:pStyle w:val="9"/>
              <w:spacing w:before="35" w:line="276" w:lineRule="auto"/>
              <w:ind w:left="237" w:right="36"/>
              <w:rPr>
                <w:sz w:val="24"/>
              </w:rPr>
            </w:pPr>
            <w:r>
              <w:rPr>
                <w:sz w:val="24"/>
              </w:rPr>
              <w:t>Контроль</w:t>
            </w:r>
            <w:r>
              <w:rPr>
                <w:spacing w:val="-8"/>
                <w:sz w:val="24"/>
              </w:rPr>
              <w:t xml:space="preserve"> </w:t>
            </w:r>
            <w:r>
              <w:rPr>
                <w:sz w:val="24"/>
              </w:rPr>
              <w:t>по</w:t>
            </w:r>
            <w:r>
              <w:rPr>
                <w:spacing w:val="-4"/>
                <w:sz w:val="24"/>
              </w:rPr>
              <w:t xml:space="preserve"> </w:t>
            </w:r>
            <w:r>
              <w:rPr>
                <w:sz w:val="24"/>
              </w:rPr>
              <w:t>теме</w:t>
            </w:r>
            <w:r>
              <w:rPr>
                <w:spacing w:val="-5"/>
                <w:sz w:val="24"/>
              </w:rPr>
              <w:t xml:space="preserve"> </w:t>
            </w:r>
            <w:r>
              <w:rPr>
                <w:sz w:val="24"/>
              </w:rPr>
              <w:t>"Здоровый</w:t>
            </w:r>
            <w:r>
              <w:rPr>
                <w:spacing w:val="-12"/>
                <w:sz w:val="24"/>
              </w:rPr>
              <w:t xml:space="preserve"> </w:t>
            </w:r>
            <w:r>
              <w:rPr>
                <w:sz w:val="24"/>
              </w:rPr>
              <w:t>образ</w:t>
            </w:r>
            <w:r>
              <w:rPr>
                <w:spacing w:val="-3"/>
                <w:sz w:val="24"/>
              </w:rPr>
              <w:t xml:space="preserve"> </w:t>
            </w:r>
            <w:r>
              <w:rPr>
                <w:sz w:val="24"/>
              </w:rPr>
              <w:t>жизни</w:t>
            </w:r>
            <w:r>
              <w:rPr>
                <w:spacing w:val="-8"/>
                <w:sz w:val="24"/>
              </w:rPr>
              <w:t xml:space="preserve"> </w:t>
            </w:r>
            <w:r>
              <w:rPr>
                <w:sz w:val="24"/>
              </w:rPr>
              <w:t>и забота о здоровье: режим труда и отдыха, спорт, сбалансированное питание, посещение врача. Отказ от вредных</w:t>
            </w:r>
          </w:p>
          <w:p w14:paraId="0EFDEBB4">
            <w:pPr>
              <w:pStyle w:val="9"/>
              <w:spacing w:before="3"/>
              <w:ind w:left="237"/>
              <w:rPr>
                <w:sz w:val="24"/>
              </w:rPr>
            </w:pPr>
            <w:r>
              <w:rPr>
                <w:spacing w:val="-2"/>
                <w:sz w:val="24"/>
              </w:rPr>
              <w:t>привычек"</w:t>
            </w:r>
          </w:p>
        </w:tc>
        <w:tc>
          <w:tcPr>
            <w:tcW w:w="1628" w:type="dxa"/>
          </w:tcPr>
          <w:p w14:paraId="67EE1159">
            <w:pPr>
              <w:pStyle w:val="9"/>
              <w:rPr>
                <w:b/>
                <w:sz w:val="24"/>
              </w:rPr>
            </w:pPr>
          </w:p>
          <w:p w14:paraId="5FE27DBA">
            <w:pPr>
              <w:pStyle w:val="9"/>
              <w:spacing w:before="121"/>
              <w:rPr>
                <w:b/>
                <w:sz w:val="24"/>
              </w:rPr>
            </w:pPr>
          </w:p>
          <w:p w14:paraId="713C7318">
            <w:pPr>
              <w:pStyle w:val="9"/>
              <w:spacing w:before="1"/>
              <w:ind w:right="653"/>
              <w:jc w:val="right"/>
              <w:rPr>
                <w:sz w:val="24"/>
              </w:rPr>
            </w:pPr>
            <w:r>
              <w:rPr>
                <w:spacing w:val="-10"/>
                <w:sz w:val="24"/>
              </w:rPr>
              <w:t>1</w:t>
            </w:r>
          </w:p>
        </w:tc>
        <w:tc>
          <w:tcPr>
            <w:tcW w:w="1839" w:type="dxa"/>
          </w:tcPr>
          <w:p w14:paraId="0FDB34E3">
            <w:pPr>
              <w:pStyle w:val="9"/>
              <w:rPr>
                <w:b/>
                <w:sz w:val="24"/>
              </w:rPr>
            </w:pPr>
          </w:p>
          <w:p w14:paraId="6C9D48E6">
            <w:pPr>
              <w:pStyle w:val="9"/>
              <w:spacing w:before="121"/>
              <w:rPr>
                <w:b/>
                <w:sz w:val="24"/>
              </w:rPr>
            </w:pPr>
          </w:p>
          <w:p w14:paraId="43F0DC46">
            <w:pPr>
              <w:pStyle w:val="9"/>
              <w:spacing w:before="1"/>
              <w:ind w:left="200"/>
              <w:jc w:val="center"/>
              <w:rPr>
                <w:sz w:val="24"/>
              </w:rPr>
            </w:pPr>
            <w:r>
              <w:rPr>
                <w:spacing w:val="-10"/>
                <w:sz w:val="24"/>
              </w:rPr>
              <w:t>1</w:t>
            </w:r>
          </w:p>
        </w:tc>
        <w:tc>
          <w:tcPr>
            <w:tcW w:w="1350" w:type="dxa"/>
          </w:tcPr>
          <w:p w14:paraId="5D595DC0">
            <w:pPr>
              <w:pStyle w:val="9"/>
              <w:rPr>
                <w:sz w:val="22"/>
              </w:rPr>
            </w:pPr>
          </w:p>
        </w:tc>
        <w:tc>
          <w:tcPr>
            <w:tcW w:w="2488" w:type="dxa"/>
          </w:tcPr>
          <w:p w14:paraId="62A19FD7">
            <w:pPr>
              <w:pStyle w:val="9"/>
              <w:rPr>
                <w:b/>
                <w:sz w:val="22"/>
              </w:rPr>
            </w:pPr>
          </w:p>
          <w:p w14:paraId="4084E823">
            <w:pPr>
              <w:pStyle w:val="9"/>
              <w:spacing w:before="181"/>
              <w:rPr>
                <w:b/>
                <w:sz w:val="22"/>
              </w:rPr>
            </w:pPr>
          </w:p>
          <w:p w14:paraId="3FCA930D">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C831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45" w:type="dxa"/>
          </w:tcPr>
          <w:p w14:paraId="0AD35EEF">
            <w:pPr>
              <w:pStyle w:val="9"/>
              <w:spacing w:before="35"/>
              <w:ind w:left="103"/>
              <w:rPr>
                <w:sz w:val="24"/>
              </w:rPr>
            </w:pPr>
            <w:r>
              <w:rPr>
                <w:spacing w:val="-5"/>
                <w:sz w:val="24"/>
              </w:rPr>
              <w:t>23</w:t>
            </w:r>
          </w:p>
        </w:tc>
        <w:tc>
          <w:tcPr>
            <w:tcW w:w="4869" w:type="dxa"/>
          </w:tcPr>
          <w:p w14:paraId="4C359B92">
            <w:pPr>
              <w:pStyle w:val="9"/>
              <w:spacing w:before="35"/>
              <w:ind w:left="237"/>
              <w:rPr>
                <w:sz w:val="24"/>
              </w:rPr>
            </w:pPr>
            <w:r>
              <w:rPr>
                <w:sz w:val="24"/>
              </w:rPr>
              <w:t>Школьная</w:t>
            </w:r>
            <w:r>
              <w:rPr>
                <w:spacing w:val="-7"/>
                <w:sz w:val="24"/>
              </w:rPr>
              <w:t xml:space="preserve"> </w:t>
            </w:r>
            <w:r>
              <w:rPr>
                <w:sz w:val="24"/>
              </w:rPr>
              <w:t>жизнь.</w:t>
            </w:r>
            <w:r>
              <w:rPr>
                <w:spacing w:val="-5"/>
                <w:sz w:val="24"/>
              </w:rPr>
              <w:t xml:space="preserve"> </w:t>
            </w:r>
            <w:r>
              <w:rPr>
                <w:sz w:val="24"/>
              </w:rPr>
              <w:t xml:space="preserve">Виды </w:t>
            </w:r>
            <w:r>
              <w:rPr>
                <w:spacing w:val="-4"/>
                <w:sz w:val="24"/>
              </w:rPr>
              <w:t>школ</w:t>
            </w:r>
          </w:p>
        </w:tc>
        <w:tc>
          <w:tcPr>
            <w:tcW w:w="1628" w:type="dxa"/>
          </w:tcPr>
          <w:p w14:paraId="1BBBE9F9">
            <w:pPr>
              <w:pStyle w:val="9"/>
              <w:spacing w:before="35"/>
              <w:ind w:right="653"/>
              <w:jc w:val="right"/>
              <w:rPr>
                <w:sz w:val="24"/>
              </w:rPr>
            </w:pPr>
            <w:r>
              <w:rPr>
                <w:spacing w:val="-10"/>
                <w:sz w:val="24"/>
              </w:rPr>
              <w:t>1</w:t>
            </w:r>
          </w:p>
        </w:tc>
        <w:tc>
          <w:tcPr>
            <w:tcW w:w="1839" w:type="dxa"/>
          </w:tcPr>
          <w:p w14:paraId="1F1FBCDB">
            <w:pPr>
              <w:pStyle w:val="9"/>
              <w:rPr>
                <w:sz w:val="22"/>
              </w:rPr>
            </w:pPr>
          </w:p>
        </w:tc>
        <w:tc>
          <w:tcPr>
            <w:tcW w:w="1350" w:type="dxa"/>
          </w:tcPr>
          <w:p w14:paraId="5D5C52EC">
            <w:pPr>
              <w:pStyle w:val="9"/>
              <w:rPr>
                <w:sz w:val="22"/>
              </w:rPr>
            </w:pPr>
          </w:p>
        </w:tc>
        <w:tc>
          <w:tcPr>
            <w:tcW w:w="2488" w:type="dxa"/>
          </w:tcPr>
          <w:p w14:paraId="29DE7B5F">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0F99F4C9">
      <w:pPr>
        <w:pStyle w:val="9"/>
        <w:spacing w:after="0"/>
        <w:jc w:val="center"/>
        <w:rPr>
          <w:sz w:val="22"/>
        </w:rPr>
        <w:sectPr>
          <w:pgSz w:w="16390" w:h="11910" w:orient="landscape"/>
          <w:pgMar w:top="1100" w:right="1700" w:bottom="280" w:left="1559" w:header="720" w:footer="720" w:gutter="0"/>
          <w:cols w:space="720" w:num="1"/>
        </w:sectPr>
      </w:pPr>
    </w:p>
    <w:p w14:paraId="4F8BA640">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74F0A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68E6CAF7">
            <w:pPr>
              <w:pStyle w:val="9"/>
              <w:spacing w:before="40"/>
              <w:ind w:left="103"/>
              <w:rPr>
                <w:sz w:val="24"/>
              </w:rPr>
            </w:pPr>
            <w:r>
              <w:rPr>
                <w:spacing w:val="-5"/>
                <w:sz w:val="24"/>
              </w:rPr>
              <w:t>24</w:t>
            </w:r>
          </w:p>
        </w:tc>
        <w:tc>
          <w:tcPr>
            <w:tcW w:w="4869" w:type="dxa"/>
          </w:tcPr>
          <w:p w14:paraId="711DADA0">
            <w:pPr>
              <w:pStyle w:val="9"/>
              <w:spacing w:before="40"/>
              <w:ind w:left="237"/>
              <w:rPr>
                <w:sz w:val="24"/>
              </w:rPr>
            </w:pPr>
            <w:r>
              <w:rPr>
                <w:sz w:val="24"/>
              </w:rPr>
              <w:t>Школьная</w:t>
            </w:r>
            <w:r>
              <w:rPr>
                <w:spacing w:val="-7"/>
                <w:sz w:val="24"/>
              </w:rPr>
              <w:t xml:space="preserve"> </w:t>
            </w:r>
            <w:r>
              <w:rPr>
                <w:sz w:val="24"/>
              </w:rPr>
              <w:t>жизнь.</w:t>
            </w:r>
            <w:r>
              <w:rPr>
                <w:spacing w:val="-5"/>
                <w:sz w:val="24"/>
              </w:rPr>
              <w:t xml:space="preserve"> </w:t>
            </w:r>
            <w:r>
              <w:rPr>
                <w:sz w:val="24"/>
              </w:rPr>
              <w:t xml:space="preserve">Виды </w:t>
            </w:r>
            <w:r>
              <w:rPr>
                <w:spacing w:val="-4"/>
                <w:sz w:val="24"/>
              </w:rPr>
              <w:t>школ</w:t>
            </w:r>
          </w:p>
        </w:tc>
        <w:tc>
          <w:tcPr>
            <w:tcW w:w="1628" w:type="dxa"/>
          </w:tcPr>
          <w:p w14:paraId="2F5DB4DD">
            <w:pPr>
              <w:pStyle w:val="9"/>
              <w:spacing w:before="40"/>
              <w:ind w:right="653"/>
              <w:jc w:val="right"/>
              <w:rPr>
                <w:sz w:val="24"/>
              </w:rPr>
            </w:pPr>
            <w:r>
              <w:rPr>
                <w:spacing w:val="-10"/>
                <w:sz w:val="24"/>
              </w:rPr>
              <w:t>1</w:t>
            </w:r>
          </w:p>
        </w:tc>
        <w:tc>
          <w:tcPr>
            <w:tcW w:w="1839" w:type="dxa"/>
          </w:tcPr>
          <w:p w14:paraId="4A5207B0">
            <w:pPr>
              <w:pStyle w:val="9"/>
              <w:rPr>
                <w:sz w:val="22"/>
              </w:rPr>
            </w:pPr>
          </w:p>
        </w:tc>
        <w:tc>
          <w:tcPr>
            <w:tcW w:w="1350" w:type="dxa"/>
          </w:tcPr>
          <w:p w14:paraId="29191AE7">
            <w:pPr>
              <w:pStyle w:val="9"/>
              <w:rPr>
                <w:sz w:val="22"/>
              </w:rPr>
            </w:pPr>
          </w:p>
        </w:tc>
        <w:tc>
          <w:tcPr>
            <w:tcW w:w="2488" w:type="dxa"/>
          </w:tcPr>
          <w:p w14:paraId="31939390">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B718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76741FCD">
            <w:pPr>
              <w:pStyle w:val="9"/>
              <w:spacing w:before="35"/>
              <w:ind w:left="103"/>
              <w:rPr>
                <w:sz w:val="24"/>
              </w:rPr>
            </w:pPr>
            <w:r>
              <w:rPr>
                <w:spacing w:val="-5"/>
                <w:sz w:val="24"/>
              </w:rPr>
              <w:t>25</w:t>
            </w:r>
          </w:p>
        </w:tc>
        <w:tc>
          <w:tcPr>
            <w:tcW w:w="4869" w:type="dxa"/>
          </w:tcPr>
          <w:p w14:paraId="125B1B3F">
            <w:pPr>
              <w:pStyle w:val="9"/>
              <w:spacing w:before="35"/>
              <w:ind w:left="237"/>
              <w:rPr>
                <w:sz w:val="24"/>
              </w:rPr>
            </w:pPr>
            <w:r>
              <w:rPr>
                <w:sz w:val="24"/>
              </w:rPr>
              <w:t>Школьная</w:t>
            </w:r>
            <w:r>
              <w:rPr>
                <w:spacing w:val="-3"/>
                <w:sz w:val="24"/>
              </w:rPr>
              <w:t xml:space="preserve"> </w:t>
            </w:r>
            <w:r>
              <w:rPr>
                <w:sz w:val="24"/>
              </w:rPr>
              <w:t>система</w:t>
            </w:r>
            <w:r>
              <w:rPr>
                <w:spacing w:val="-8"/>
                <w:sz w:val="24"/>
              </w:rPr>
              <w:t xml:space="preserve"> </w:t>
            </w:r>
            <w:r>
              <w:rPr>
                <w:sz w:val="24"/>
              </w:rPr>
              <w:t>стран</w:t>
            </w:r>
            <w:r>
              <w:rPr>
                <w:spacing w:val="-3"/>
                <w:sz w:val="24"/>
              </w:rPr>
              <w:t xml:space="preserve"> </w:t>
            </w:r>
            <w:r>
              <w:rPr>
                <w:sz w:val="24"/>
              </w:rPr>
              <w:t>изучаемого</w:t>
            </w:r>
            <w:r>
              <w:rPr>
                <w:spacing w:val="2"/>
                <w:sz w:val="24"/>
              </w:rPr>
              <w:t xml:space="preserve"> </w:t>
            </w:r>
            <w:r>
              <w:rPr>
                <w:spacing w:val="-4"/>
                <w:sz w:val="24"/>
              </w:rPr>
              <w:t>языка</w:t>
            </w:r>
          </w:p>
        </w:tc>
        <w:tc>
          <w:tcPr>
            <w:tcW w:w="1628" w:type="dxa"/>
          </w:tcPr>
          <w:p w14:paraId="6F557802">
            <w:pPr>
              <w:pStyle w:val="9"/>
              <w:spacing w:before="35"/>
              <w:ind w:right="653"/>
              <w:jc w:val="right"/>
              <w:rPr>
                <w:sz w:val="24"/>
              </w:rPr>
            </w:pPr>
            <w:r>
              <w:rPr>
                <w:spacing w:val="-10"/>
                <w:sz w:val="24"/>
              </w:rPr>
              <w:t>1</w:t>
            </w:r>
          </w:p>
        </w:tc>
        <w:tc>
          <w:tcPr>
            <w:tcW w:w="1839" w:type="dxa"/>
          </w:tcPr>
          <w:p w14:paraId="49736FA8">
            <w:pPr>
              <w:pStyle w:val="9"/>
              <w:rPr>
                <w:sz w:val="22"/>
              </w:rPr>
            </w:pPr>
          </w:p>
        </w:tc>
        <w:tc>
          <w:tcPr>
            <w:tcW w:w="1350" w:type="dxa"/>
          </w:tcPr>
          <w:p w14:paraId="4B58DD32">
            <w:pPr>
              <w:pStyle w:val="9"/>
              <w:rPr>
                <w:sz w:val="22"/>
              </w:rPr>
            </w:pPr>
          </w:p>
        </w:tc>
        <w:tc>
          <w:tcPr>
            <w:tcW w:w="2488" w:type="dxa"/>
          </w:tcPr>
          <w:p w14:paraId="16EDF5B9">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D90A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46D57BE2">
            <w:pPr>
              <w:pStyle w:val="9"/>
              <w:spacing w:before="198"/>
              <w:ind w:left="103"/>
              <w:rPr>
                <w:sz w:val="24"/>
              </w:rPr>
            </w:pPr>
            <w:r>
              <w:rPr>
                <w:spacing w:val="-5"/>
                <w:sz w:val="24"/>
              </w:rPr>
              <w:t>26</w:t>
            </w:r>
          </w:p>
        </w:tc>
        <w:tc>
          <w:tcPr>
            <w:tcW w:w="4869" w:type="dxa"/>
          </w:tcPr>
          <w:p w14:paraId="253A2061">
            <w:pPr>
              <w:pStyle w:val="9"/>
              <w:spacing w:before="11" w:line="316" w:lineRule="exact"/>
              <w:ind w:left="237"/>
              <w:rPr>
                <w:sz w:val="24"/>
              </w:rPr>
            </w:pPr>
            <w:r>
              <w:rPr>
                <w:sz w:val="24"/>
              </w:rPr>
              <w:t>Школьная</w:t>
            </w:r>
            <w:r>
              <w:rPr>
                <w:spacing w:val="-11"/>
                <w:sz w:val="24"/>
              </w:rPr>
              <w:t xml:space="preserve"> </w:t>
            </w:r>
            <w:r>
              <w:rPr>
                <w:sz w:val="24"/>
              </w:rPr>
              <w:t>жизнь</w:t>
            </w:r>
            <w:r>
              <w:rPr>
                <w:spacing w:val="-7"/>
                <w:sz w:val="24"/>
              </w:rPr>
              <w:t xml:space="preserve"> </w:t>
            </w:r>
            <w:r>
              <w:rPr>
                <w:sz w:val="24"/>
              </w:rPr>
              <w:t>других</w:t>
            </w:r>
            <w:r>
              <w:rPr>
                <w:spacing w:val="-11"/>
                <w:sz w:val="24"/>
              </w:rPr>
              <w:t xml:space="preserve"> </w:t>
            </w:r>
            <w:r>
              <w:rPr>
                <w:sz w:val="24"/>
              </w:rPr>
              <w:t>стран.</w:t>
            </w:r>
            <w:r>
              <w:rPr>
                <w:spacing w:val="-5"/>
                <w:sz w:val="24"/>
              </w:rPr>
              <w:t xml:space="preserve"> </w:t>
            </w:r>
            <w:r>
              <w:rPr>
                <w:sz w:val="24"/>
              </w:rPr>
              <w:t>Переписка</w:t>
            </w:r>
            <w:r>
              <w:rPr>
                <w:spacing w:val="-7"/>
                <w:sz w:val="24"/>
              </w:rPr>
              <w:t xml:space="preserve"> </w:t>
            </w:r>
            <w:r>
              <w:rPr>
                <w:sz w:val="24"/>
              </w:rPr>
              <w:t>в зарубежными сверстниками</w:t>
            </w:r>
          </w:p>
        </w:tc>
        <w:tc>
          <w:tcPr>
            <w:tcW w:w="1628" w:type="dxa"/>
          </w:tcPr>
          <w:p w14:paraId="350B9427">
            <w:pPr>
              <w:pStyle w:val="9"/>
              <w:spacing w:before="198"/>
              <w:ind w:right="653"/>
              <w:jc w:val="right"/>
              <w:rPr>
                <w:sz w:val="24"/>
              </w:rPr>
            </w:pPr>
            <w:r>
              <w:rPr>
                <w:spacing w:val="-10"/>
                <w:sz w:val="24"/>
              </w:rPr>
              <w:t>1</w:t>
            </w:r>
          </w:p>
        </w:tc>
        <w:tc>
          <w:tcPr>
            <w:tcW w:w="1839" w:type="dxa"/>
          </w:tcPr>
          <w:p w14:paraId="22B362A8">
            <w:pPr>
              <w:pStyle w:val="9"/>
              <w:rPr>
                <w:sz w:val="22"/>
              </w:rPr>
            </w:pPr>
          </w:p>
        </w:tc>
        <w:tc>
          <w:tcPr>
            <w:tcW w:w="1350" w:type="dxa"/>
          </w:tcPr>
          <w:p w14:paraId="1F143B54">
            <w:pPr>
              <w:pStyle w:val="9"/>
              <w:rPr>
                <w:sz w:val="22"/>
              </w:rPr>
            </w:pPr>
          </w:p>
        </w:tc>
        <w:tc>
          <w:tcPr>
            <w:tcW w:w="2488" w:type="dxa"/>
          </w:tcPr>
          <w:p w14:paraId="274B11EF">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1EDA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24222F90">
            <w:pPr>
              <w:pStyle w:val="9"/>
              <w:spacing w:before="35"/>
              <w:ind w:left="103"/>
              <w:rPr>
                <w:sz w:val="24"/>
              </w:rPr>
            </w:pPr>
            <w:r>
              <w:rPr>
                <w:spacing w:val="-5"/>
                <w:sz w:val="24"/>
              </w:rPr>
              <w:t>27</w:t>
            </w:r>
          </w:p>
        </w:tc>
        <w:tc>
          <w:tcPr>
            <w:tcW w:w="4869" w:type="dxa"/>
          </w:tcPr>
          <w:p w14:paraId="010C0BB4">
            <w:pPr>
              <w:pStyle w:val="9"/>
              <w:spacing w:before="35"/>
              <w:ind w:left="237"/>
              <w:rPr>
                <w:sz w:val="24"/>
              </w:rPr>
            </w:pPr>
            <w:r>
              <w:rPr>
                <w:sz w:val="24"/>
              </w:rPr>
              <w:t>Нестандартные</w:t>
            </w:r>
            <w:r>
              <w:rPr>
                <w:spacing w:val="-6"/>
                <w:sz w:val="24"/>
              </w:rPr>
              <w:t xml:space="preserve"> </w:t>
            </w:r>
            <w:r>
              <w:rPr>
                <w:sz w:val="24"/>
              </w:rPr>
              <w:t>программы</w:t>
            </w:r>
            <w:r>
              <w:rPr>
                <w:spacing w:val="-7"/>
                <w:sz w:val="24"/>
              </w:rPr>
              <w:t xml:space="preserve"> </w:t>
            </w:r>
            <w:r>
              <w:rPr>
                <w:spacing w:val="-2"/>
                <w:sz w:val="24"/>
              </w:rPr>
              <w:t>обучения.</w:t>
            </w:r>
          </w:p>
        </w:tc>
        <w:tc>
          <w:tcPr>
            <w:tcW w:w="1628" w:type="dxa"/>
          </w:tcPr>
          <w:p w14:paraId="2F9A44D7">
            <w:pPr>
              <w:pStyle w:val="9"/>
              <w:spacing w:before="35"/>
              <w:ind w:right="653"/>
              <w:jc w:val="right"/>
              <w:rPr>
                <w:sz w:val="24"/>
              </w:rPr>
            </w:pPr>
            <w:r>
              <w:rPr>
                <w:spacing w:val="-10"/>
                <w:sz w:val="24"/>
              </w:rPr>
              <w:t>1</w:t>
            </w:r>
          </w:p>
        </w:tc>
        <w:tc>
          <w:tcPr>
            <w:tcW w:w="1839" w:type="dxa"/>
          </w:tcPr>
          <w:p w14:paraId="5B5F66B0">
            <w:pPr>
              <w:pStyle w:val="9"/>
              <w:rPr>
                <w:sz w:val="22"/>
              </w:rPr>
            </w:pPr>
          </w:p>
        </w:tc>
        <w:tc>
          <w:tcPr>
            <w:tcW w:w="1350" w:type="dxa"/>
          </w:tcPr>
          <w:p w14:paraId="6EB21B64">
            <w:pPr>
              <w:pStyle w:val="9"/>
              <w:rPr>
                <w:sz w:val="22"/>
              </w:rPr>
            </w:pPr>
          </w:p>
        </w:tc>
        <w:tc>
          <w:tcPr>
            <w:tcW w:w="2488" w:type="dxa"/>
          </w:tcPr>
          <w:p w14:paraId="19531B7E">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74D7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1B4BA387">
            <w:pPr>
              <w:pStyle w:val="9"/>
              <w:spacing w:before="35"/>
              <w:ind w:left="103"/>
              <w:rPr>
                <w:sz w:val="24"/>
              </w:rPr>
            </w:pPr>
            <w:r>
              <w:rPr>
                <w:spacing w:val="-5"/>
                <w:sz w:val="24"/>
              </w:rPr>
              <w:t>28</w:t>
            </w:r>
          </w:p>
        </w:tc>
        <w:tc>
          <w:tcPr>
            <w:tcW w:w="4869" w:type="dxa"/>
          </w:tcPr>
          <w:p w14:paraId="7BD82457">
            <w:pPr>
              <w:pStyle w:val="9"/>
              <w:spacing w:before="35"/>
              <w:ind w:left="237"/>
              <w:rPr>
                <w:sz w:val="24"/>
              </w:rPr>
            </w:pPr>
            <w:r>
              <w:rPr>
                <w:sz w:val="24"/>
              </w:rPr>
              <w:t>Права</w:t>
            </w:r>
            <w:r>
              <w:rPr>
                <w:spacing w:val="-2"/>
                <w:sz w:val="24"/>
              </w:rPr>
              <w:t xml:space="preserve"> </w:t>
            </w:r>
            <w:r>
              <w:rPr>
                <w:sz w:val="24"/>
              </w:rPr>
              <w:t>и</w:t>
            </w:r>
            <w:r>
              <w:rPr>
                <w:spacing w:val="-4"/>
                <w:sz w:val="24"/>
              </w:rPr>
              <w:t xml:space="preserve"> </w:t>
            </w:r>
            <w:r>
              <w:rPr>
                <w:sz w:val="24"/>
              </w:rPr>
              <w:t>обязанности</w:t>
            </w:r>
            <w:r>
              <w:rPr>
                <w:spacing w:val="1"/>
                <w:sz w:val="24"/>
              </w:rPr>
              <w:t xml:space="preserve"> </w:t>
            </w:r>
            <w:r>
              <w:rPr>
                <w:spacing w:val="-2"/>
                <w:sz w:val="24"/>
              </w:rPr>
              <w:t>старшеклассников</w:t>
            </w:r>
          </w:p>
        </w:tc>
        <w:tc>
          <w:tcPr>
            <w:tcW w:w="1628" w:type="dxa"/>
          </w:tcPr>
          <w:p w14:paraId="2824907D">
            <w:pPr>
              <w:pStyle w:val="9"/>
              <w:spacing w:before="35"/>
              <w:ind w:right="653"/>
              <w:jc w:val="right"/>
              <w:rPr>
                <w:sz w:val="24"/>
              </w:rPr>
            </w:pPr>
            <w:r>
              <w:rPr>
                <w:spacing w:val="-10"/>
                <w:sz w:val="24"/>
              </w:rPr>
              <w:t>1</w:t>
            </w:r>
          </w:p>
        </w:tc>
        <w:tc>
          <w:tcPr>
            <w:tcW w:w="1839" w:type="dxa"/>
          </w:tcPr>
          <w:p w14:paraId="687AB833">
            <w:pPr>
              <w:pStyle w:val="9"/>
              <w:rPr>
                <w:sz w:val="22"/>
              </w:rPr>
            </w:pPr>
          </w:p>
        </w:tc>
        <w:tc>
          <w:tcPr>
            <w:tcW w:w="1350" w:type="dxa"/>
          </w:tcPr>
          <w:p w14:paraId="5B1EF31A">
            <w:pPr>
              <w:pStyle w:val="9"/>
              <w:rPr>
                <w:sz w:val="22"/>
              </w:rPr>
            </w:pPr>
          </w:p>
        </w:tc>
        <w:tc>
          <w:tcPr>
            <w:tcW w:w="2488" w:type="dxa"/>
          </w:tcPr>
          <w:p w14:paraId="56408A42">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BAA7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845" w:type="dxa"/>
          </w:tcPr>
          <w:p w14:paraId="6176A684">
            <w:pPr>
              <w:pStyle w:val="9"/>
              <w:rPr>
                <w:b/>
                <w:sz w:val="24"/>
              </w:rPr>
            </w:pPr>
          </w:p>
          <w:p w14:paraId="547D7EAF">
            <w:pPr>
              <w:pStyle w:val="9"/>
              <w:rPr>
                <w:b/>
                <w:sz w:val="24"/>
              </w:rPr>
            </w:pPr>
          </w:p>
          <w:p w14:paraId="6D58CEA2">
            <w:pPr>
              <w:pStyle w:val="9"/>
              <w:spacing w:before="4"/>
              <w:rPr>
                <w:b/>
                <w:sz w:val="24"/>
              </w:rPr>
            </w:pPr>
          </w:p>
          <w:p w14:paraId="162CB371">
            <w:pPr>
              <w:pStyle w:val="9"/>
              <w:ind w:left="103"/>
              <w:rPr>
                <w:sz w:val="24"/>
              </w:rPr>
            </w:pPr>
            <w:r>
              <w:rPr>
                <w:spacing w:val="-5"/>
                <w:sz w:val="24"/>
              </w:rPr>
              <w:t>29</w:t>
            </w:r>
          </w:p>
        </w:tc>
        <w:tc>
          <w:tcPr>
            <w:tcW w:w="4869" w:type="dxa"/>
          </w:tcPr>
          <w:p w14:paraId="03A8C837">
            <w:pPr>
              <w:pStyle w:val="9"/>
              <w:spacing w:before="35" w:line="276" w:lineRule="auto"/>
              <w:ind w:left="237" w:right="125"/>
              <w:rPr>
                <w:sz w:val="24"/>
              </w:rPr>
            </w:pPr>
            <w:r>
              <w:rPr>
                <w:sz w:val="24"/>
              </w:rPr>
              <w:t>Обобщение по теме "Школьное образование, школьная жизнь, школьные праздники. Переписка с зарубежными сверстниками. Взаимоотношения в школе. Проблемы</w:t>
            </w:r>
            <w:r>
              <w:rPr>
                <w:spacing w:val="-8"/>
                <w:sz w:val="24"/>
              </w:rPr>
              <w:t xml:space="preserve"> </w:t>
            </w:r>
            <w:r>
              <w:rPr>
                <w:sz w:val="24"/>
              </w:rPr>
              <w:t>и</w:t>
            </w:r>
            <w:r>
              <w:rPr>
                <w:spacing w:val="-5"/>
                <w:sz w:val="24"/>
              </w:rPr>
              <w:t xml:space="preserve"> </w:t>
            </w:r>
            <w:r>
              <w:rPr>
                <w:sz w:val="24"/>
              </w:rPr>
              <w:t>решения.</w:t>
            </w:r>
            <w:r>
              <w:rPr>
                <w:spacing w:val="-6"/>
                <w:sz w:val="24"/>
              </w:rPr>
              <w:t xml:space="preserve"> </w:t>
            </w:r>
            <w:r>
              <w:rPr>
                <w:sz w:val="24"/>
              </w:rPr>
              <w:t>Права</w:t>
            </w:r>
            <w:r>
              <w:rPr>
                <w:spacing w:val="-11"/>
                <w:sz w:val="24"/>
              </w:rPr>
              <w:t xml:space="preserve"> </w:t>
            </w:r>
            <w:r>
              <w:rPr>
                <w:sz w:val="24"/>
              </w:rPr>
              <w:t>и</w:t>
            </w:r>
            <w:r>
              <w:rPr>
                <w:spacing w:val="-9"/>
                <w:sz w:val="24"/>
              </w:rPr>
              <w:t xml:space="preserve"> </w:t>
            </w:r>
            <w:r>
              <w:rPr>
                <w:sz w:val="24"/>
              </w:rPr>
              <w:t>обязанности</w:t>
            </w:r>
          </w:p>
          <w:p w14:paraId="09AB13A4">
            <w:pPr>
              <w:pStyle w:val="9"/>
              <w:spacing w:before="2"/>
              <w:ind w:left="237"/>
              <w:rPr>
                <w:sz w:val="24"/>
              </w:rPr>
            </w:pPr>
            <w:r>
              <w:rPr>
                <w:spacing w:val="-2"/>
                <w:sz w:val="24"/>
              </w:rPr>
              <w:t>старшеклассника"</w:t>
            </w:r>
          </w:p>
        </w:tc>
        <w:tc>
          <w:tcPr>
            <w:tcW w:w="1628" w:type="dxa"/>
          </w:tcPr>
          <w:p w14:paraId="552EBD99">
            <w:pPr>
              <w:pStyle w:val="9"/>
              <w:rPr>
                <w:b/>
                <w:sz w:val="24"/>
              </w:rPr>
            </w:pPr>
          </w:p>
          <w:p w14:paraId="1676A609">
            <w:pPr>
              <w:pStyle w:val="9"/>
              <w:rPr>
                <w:b/>
                <w:sz w:val="24"/>
              </w:rPr>
            </w:pPr>
          </w:p>
          <w:p w14:paraId="270DCA72">
            <w:pPr>
              <w:pStyle w:val="9"/>
              <w:spacing w:before="4"/>
              <w:rPr>
                <w:b/>
                <w:sz w:val="24"/>
              </w:rPr>
            </w:pPr>
          </w:p>
          <w:p w14:paraId="59891A20">
            <w:pPr>
              <w:pStyle w:val="9"/>
              <w:ind w:right="653"/>
              <w:jc w:val="right"/>
              <w:rPr>
                <w:sz w:val="24"/>
              </w:rPr>
            </w:pPr>
            <w:r>
              <w:rPr>
                <w:spacing w:val="-10"/>
                <w:sz w:val="24"/>
              </w:rPr>
              <w:t>1</w:t>
            </w:r>
          </w:p>
        </w:tc>
        <w:tc>
          <w:tcPr>
            <w:tcW w:w="1839" w:type="dxa"/>
          </w:tcPr>
          <w:p w14:paraId="187FF712">
            <w:pPr>
              <w:pStyle w:val="9"/>
              <w:rPr>
                <w:sz w:val="22"/>
              </w:rPr>
            </w:pPr>
          </w:p>
        </w:tc>
        <w:tc>
          <w:tcPr>
            <w:tcW w:w="1350" w:type="dxa"/>
          </w:tcPr>
          <w:p w14:paraId="04DAE42E">
            <w:pPr>
              <w:pStyle w:val="9"/>
              <w:rPr>
                <w:sz w:val="22"/>
              </w:rPr>
            </w:pPr>
          </w:p>
        </w:tc>
        <w:tc>
          <w:tcPr>
            <w:tcW w:w="2488" w:type="dxa"/>
          </w:tcPr>
          <w:p w14:paraId="13ACF356">
            <w:pPr>
              <w:pStyle w:val="9"/>
              <w:rPr>
                <w:b/>
                <w:sz w:val="22"/>
              </w:rPr>
            </w:pPr>
          </w:p>
          <w:p w14:paraId="6285EF7A">
            <w:pPr>
              <w:pStyle w:val="9"/>
              <w:rPr>
                <w:b/>
                <w:sz w:val="22"/>
              </w:rPr>
            </w:pPr>
          </w:p>
          <w:p w14:paraId="37A15CBC">
            <w:pPr>
              <w:pStyle w:val="9"/>
              <w:spacing w:before="92"/>
              <w:rPr>
                <w:b/>
                <w:sz w:val="22"/>
              </w:rPr>
            </w:pPr>
          </w:p>
          <w:p w14:paraId="2EC36EFA">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DEE0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4C3F367">
            <w:pPr>
              <w:pStyle w:val="9"/>
              <w:spacing w:before="198"/>
              <w:ind w:left="103"/>
              <w:rPr>
                <w:sz w:val="24"/>
              </w:rPr>
            </w:pPr>
            <w:r>
              <w:rPr>
                <w:spacing w:val="-5"/>
                <w:sz w:val="24"/>
              </w:rPr>
              <w:t>30</w:t>
            </w:r>
          </w:p>
        </w:tc>
        <w:tc>
          <w:tcPr>
            <w:tcW w:w="4869" w:type="dxa"/>
          </w:tcPr>
          <w:p w14:paraId="24DE4008">
            <w:pPr>
              <w:pStyle w:val="9"/>
              <w:spacing w:before="9" w:line="318" w:lineRule="exact"/>
              <w:ind w:left="237" w:right="163"/>
              <w:rPr>
                <w:sz w:val="24"/>
              </w:rPr>
            </w:pPr>
            <w:r>
              <w:rPr>
                <w:sz w:val="24"/>
              </w:rPr>
              <w:t>Профориентация.</w:t>
            </w:r>
            <w:r>
              <w:rPr>
                <w:spacing w:val="-15"/>
                <w:sz w:val="24"/>
              </w:rPr>
              <w:t xml:space="preserve"> </w:t>
            </w:r>
            <w:r>
              <w:rPr>
                <w:sz w:val="24"/>
              </w:rPr>
              <w:t>Современные</w:t>
            </w:r>
            <w:r>
              <w:rPr>
                <w:spacing w:val="-15"/>
                <w:sz w:val="24"/>
              </w:rPr>
              <w:t xml:space="preserve"> </w:t>
            </w:r>
            <w:r>
              <w:rPr>
                <w:sz w:val="24"/>
              </w:rPr>
              <w:t>профессии в мире</w:t>
            </w:r>
          </w:p>
        </w:tc>
        <w:tc>
          <w:tcPr>
            <w:tcW w:w="1628" w:type="dxa"/>
          </w:tcPr>
          <w:p w14:paraId="772C0890">
            <w:pPr>
              <w:pStyle w:val="9"/>
              <w:spacing w:before="198"/>
              <w:ind w:right="653"/>
              <w:jc w:val="right"/>
              <w:rPr>
                <w:sz w:val="24"/>
              </w:rPr>
            </w:pPr>
            <w:r>
              <w:rPr>
                <w:spacing w:val="-10"/>
                <w:sz w:val="24"/>
              </w:rPr>
              <w:t>1</w:t>
            </w:r>
          </w:p>
        </w:tc>
        <w:tc>
          <w:tcPr>
            <w:tcW w:w="1839" w:type="dxa"/>
          </w:tcPr>
          <w:p w14:paraId="27E0EAF8">
            <w:pPr>
              <w:pStyle w:val="9"/>
              <w:rPr>
                <w:sz w:val="22"/>
              </w:rPr>
            </w:pPr>
          </w:p>
        </w:tc>
        <w:tc>
          <w:tcPr>
            <w:tcW w:w="1350" w:type="dxa"/>
          </w:tcPr>
          <w:p w14:paraId="1A3126B2">
            <w:pPr>
              <w:pStyle w:val="9"/>
              <w:rPr>
                <w:sz w:val="22"/>
              </w:rPr>
            </w:pPr>
          </w:p>
        </w:tc>
        <w:tc>
          <w:tcPr>
            <w:tcW w:w="2488" w:type="dxa"/>
          </w:tcPr>
          <w:p w14:paraId="025627A2">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1F4D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4F031186">
            <w:pPr>
              <w:pStyle w:val="9"/>
              <w:spacing w:before="193"/>
              <w:ind w:left="103"/>
              <w:rPr>
                <w:sz w:val="24"/>
              </w:rPr>
            </w:pPr>
            <w:r>
              <w:rPr>
                <w:spacing w:val="-5"/>
                <w:sz w:val="24"/>
              </w:rPr>
              <w:t>31</w:t>
            </w:r>
          </w:p>
        </w:tc>
        <w:tc>
          <w:tcPr>
            <w:tcW w:w="4869" w:type="dxa"/>
          </w:tcPr>
          <w:p w14:paraId="745CA7D2">
            <w:pPr>
              <w:pStyle w:val="9"/>
              <w:spacing w:before="6" w:line="316" w:lineRule="exact"/>
              <w:ind w:left="237" w:right="163"/>
              <w:rPr>
                <w:sz w:val="24"/>
              </w:rPr>
            </w:pPr>
            <w:r>
              <w:rPr>
                <w:sz w:val="24"/>
              </w:rPr>
              <w:t>Профориентация.</w:t>
            </w:r>
            <w:r>
              <w:rPr>
                <w:spacing w:val="-15"/>
                <w:sz w:val="24"/>
              </w:rPr>
              <w:t xml:space="preserve"> </w:t>
            </w:r>
            <w:r>
              <w:rPr>
                <w:sz w:val="24"/>
              </w:rPr>
              <w:t>Современные</w:t>
            </w:r>
            <w:r>
              <w:rPr>
                <w:spacing w:val="-15"/>
                <w:sz w:val="24"/>
              </w:rPr>
              <w:t xml:space="preserve"> </w:t>
            </w:r>
            <w:r>
              <w:rPr>
                <w:sz w:val="24"/>
              </w:rPr>
              <w:t>профессии в мире</w:t>
            </w:r>
          </w:p>
        </w:tc>
        <w:tc>
          <w:tcPr>
            <w:tcW w:w="1628" w:type="dxa"/>
          </w:tcPr>
          <w:p w14:paraId="362AC045">
            <w:pPr>
              <w:pStyle w:val="9"/>
              <w:spacing w:before="193"/>
              <w:ind w:right="653"/>
              <w:jc w:val="right"/>
              <w:rPr>
                <w:sz w:val="24"/>
              </w:rPr>
            </w:pPr>
            <w:r>
              <w:rPr>
                <w:spacing w:val="-10"/>
                <w:sz w:val="24"/>
              </w:rPr>
              <w:t>1</w:t>
            </w:r>
          </w:p>
        </w:tc>
        <w:tc>
          <w:tcPr>
            <w:tcW w:w="1839" w:type="dxa"/>
          </w:tcPr>
          <w:p w14:paraId="60CAA413">
            <w:pPr>
              <w:pStyle w:val="9"/>
              <w:rPr>
                <w:sz w:val="22"/>
              </w:rPr>
            </w:pPr>
          </w:p>
        </w:tc>
        <w:tc>
          <w:tcPr>
            <w:tcW w:w="1350" w:type="dxa"/>
          </w:tcPr>
          <w:p w14:paraId="36AA0733">
            <w:pPr>
              <w:pStyle w:val="9"/>
              <w:rPr>
                <w:sz w:val="22"/>
              </w:rPr>
            </w:pPr>
          </w:p>
        </w:tc>
        <w:tc>
          <w:tcPr>
            <w:tcW w:w="2488" w:type="dxa"/>
          </w:tcPr>
          <w:p w14:paraId="595A2825">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8E36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3EE040AB">
            <w:pPr>
              <w:pStyle w:val="9"/>
              <w:spacing w:before="35"/>
              <w:ind w:left="103"/>
              <w:rPr>
                <w:sz w:val="24"/>
              </w:rPr>
            </w:pPr>
            <w:r>
              <w:rPr>
                <w:spacing w:val="-5"/>
                <w:sz w:val="24"/>
              </w:rPr>
              <w:t>32</w:t>
            </w:r>
          </w:p>
        </w:tc>
        <w:tc>
          <w:tcPr>
            <w:tcW w:w="4869" w:type="dxa"/>
          </w:tcPr>
          <w:p w14:paraId="39B5281C">
            <w:pPr>
              <w:pStyle w:val="9"/>
              <w:spacing w:before="35"/>
              <w:ind w:left="237"/>
              <w:rPr>
                <w:sz w:val="24"/>
              </w:rPr>
            </w:pPr>
            <w:r>
              <w:rPr>
                <w:sz w:val="24"/>
              </w:rPr>
              <w:t>Проблема</w:t>
            </w:r>
            <w:r>
              <w:rPr>
                <w:spacing w:val="-3"/>
                <w:sz w:val="24"/>
              </w:rPr>
              <w:t xml:space="preserve"> </w:t>
            </w:r>
            <w:r>
              <w:rPr>
                <w:sz w:val="24"/>
              </w:rPr>
              <w:t>выбора</w:t>
            </w:r>
            <w:r>
              <w:rPr>
                <w:spacing w:val="-6"/>
                <w:sz w:val="24"/>
              </w:rPr>
              <w:t xml:space="preserve"> </w:t>
            </w:r>
            <w:r>
              <w:rPr>
                <w:sz w:val="24"/>
              </w:rPr>
              <w:t>профессии.</w:t>
            </w:r>
            <w:r>
              <w:rPr>
                <w:spacing w:val="-2"/>
                <w:sz w:val="24"/>
              </w:rPr>
              <w:t xml:space="preserve"> </w:t>
            </w:r>
            <w:r>
              <w:rPr>
                <w:sz w:val="24"/>
              </w:rPr>
              <w:t>Работа</w:t>
            </w:r>
            <w:r>
              <w:rPr>
                <w:spacing w:val="-4"/>
                <w:sz w:val="24"/>
              </w:rPr>
              <w:t xml:space="preserve"> мечты</w:t>
            </w:r>
          </w:p>
        </w:tc>
        <w:tc>
          <w:tcPr>
            <w:tcW w:w="1628" w:type="dxa"/>
          </w:tcPr>
          <w:p w14:paraId="76E908D9">
            <w:pPr>
              <w:pStyle w:val="9"/>
              <w:spacing w:before="35"/>
              <w:ind w:right="653"/>
              <w:jc w:val="right"/>
              <w:rPr>
                <w:sz w:val="24"/>
              </w:rPr>
            </w:pPr>
            <w:r>
              <w:rPr>
                <w:spacing w:val="-10"/>
                <w:sz w:val="24"/>
              </w:rPr>
              <w:t>1</w:t>
            </w:r>
          </w:p>
        </w:tc>
        <w:tc>
          <w:tcPr>
            <w:tcW w:w="1839" w:type="dxa"/>
          </w:tcPr>
          <w:p w14:paraId="2881646B">
            <w:pPr>
              <w:pStyle w:val="9"/>
              <w:rPr>
                <w:sz w:val="22"/>
              </w:rPr>
            </w:pPr>
          </w:p>
        </w:tc>
        <w:tc>
          <w:tcPr>
            <w:tcW w:w="1350" w:type="dxa"/>
          </w:tcPr>
          <w:p w14:paraId="1BA5C60A">
            <w:pPr>
              <w:pStyle w:val="9"/>
              <w:rPr>
                <w:sz w:val="22"/>
              </w:rPr>
            </w:pPr>
          </w:p>
        </w:tc>
        <w:tc>
          <w:tcPr>
            <w:tcW w:w="2488" w:type="dxa"/>
          </w:tcPr>
          <w:p w14:paraId="4CCD14B7">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8508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A4A34B1">
            <w:pPr>
              <w:pStyle w:val="9"/>
              <w:spacing w:before="198"/>
              <w:ind w:left="103"/>
              <w:rPr>
                <w:sz w:val="24"/>
              </w:rPr>
            </w:pPr>
            <w:r>
              <w:rPr>
                <w:spacing w:val="-5"/>
                <w:sz w:val="24"/>
              </w:rPr>
              <w:t>33</w:t>
            </w:r>
          </w:p>
        </w:tc>
        <w:tc>
          <w:tcPr>
            <w:tcW w:w="4869" w:type="dxa"/>
          </w:tcPr>
          <w:p w14:paraId="1AE03886">
            <w:pPr>
              <w:pStyle w:val="9"/>
              <w:spacing w:before="1" w:line="322" w:lineRule="exact"/>
              <w:ind w:left="237" w:right="163"/>
              <w:rPr>
                <w:sz w:val="24"/>
              </w:rPr>
            </w:pPr>
            <w:r>
              <w:rPr>
                <w:sz w:val="24"/>
              </w:rPr>
              <w:t>Карьерные</w:t>
            </w:r>
            <w:r>
              <w:rPr>
                <w:spacing w:val="-15"/>
                <w:sz w:val="24"/>
              </w:rPr>
              <w:t xml:space="preserve"> </w:t>
            </w:r>
            <w:r>
              <w:rPr>
                <w:sz w:val="24"/>
              </w:rPr>
              <w:t>возможности.</w:t>
            </w:r>
            <w:r>
              <w:rPr>
                <w:spacing w:val="-15"/>
                <w:sz w:val="24"/>
              </w:rPr>
              <w:t xml:space="preserve"> </w:t>
            </w:r>
            <w:r>
              <w:rPr>
                <w:sz w:val="24"/>
              </w:rPr>
              <w:t xml:space="preserve">Написание </w:t>
            </w:r>
            <w:r>
              <w:rPr>
                <w:spacing w:val="-2"/>
                <w:sz w:val="24"/>
              </w:rPr>
              <w:t>резюме</w:t>
            </w:r>
          </w:p>
        </w:tc>
        <w:tc>
          <w:tcPr>
            <w:tcW w:w="1628" w:type="dxa"/>
          </w:tcPr>
          <w:p w14:paraId="28566420">
            <w:pPr>
              <w:pStyle w:val="9"/>
              <w:spacing w:before="198"/>
              <w:ind w:right="653"/>
              <w:jc w:val="right"/>
              <w:rPr>
                <w:sz w:val="24"/>
              </w:rPr>
            </w:pPr>
            <w:r>
              <w:rPr>
                <w:spacing w:val="-10"/>
                <w:sz w:val="24"/>
              </w:rPr>
              <w:t>1</w:t>
            </w:r>
          </w:p>
        </w:tc>
        <w:tc>
          <w:tcPr>
            <w:tcW w:w="1839" w:type="dxa"/>
          </w:tcPr>
          <w:p w14:paraId="57AEB8C6">
            <w:pPr>
              <w:pStyle w:val="9"/>
              <w:rPr>
                <w:sz w:val="22"/>
              </w:rPr>
            </w:pPr>
          </w:p>
        </w:tc>
        <w:tc>
          <w:tcPr>
            <w:tcW w:w="1350" w:type="dxa"/>
          </w:tcPr>
          <w:p w14:paraId="7150D13B">
            <w:pPr>
              <w:pStyle w:val="9"/>
              <w:rPr>
                <w:sz w:val="22"/>
              </w:rPr>
            </w:pPr>
          </w:p>
        </w:tc>
        <w:tc>
          <w:tcPr>
            <w:tcW w:w="2488" w:type="dxa"/>
          </w:tcPr>
          <w:p w14:paraId="7D22853E">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31952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1C33B25E">
            <w:pPr>
              <w:pStyle w:val="9"/>
              <w:spacing w:before="193"/>
              <w:ind w:left="103"/>
              <w:rPr>
                <w:sz w:val="24"/>
              </w:rPr>
            </w:pPr>
            <w:r>
              <w:rPr>
                <w:spacing w:val="-5"/>
                <w:sz w:val="24"/>
              </w:rPr>
              <w:t>34</w:t>
            </w:r>
          </w:p>
        </w:tc>
        <w:tc>
          <w:tcPr>
            <w:tcW w:w="4869" w:type="dxa"/>
          </w:tcPr>
          <w:p w14:paraId="56E8A2A5">
            <w:pPr>
              <w:pStyle w:val="9"/>
              <w:spacing w:before="4" w:line="318" w:lineRule="exact"/>
              <w:ind w:left="237" w:right="163"/>
              <w:rPr>
                <w:sz w:val="24"/>
              </w:rPr>
            </w:pPr>
            <w:r>
              <w:rPr>
                <w:sz w:val="24"/>
              </w:rPr>
              <w:t>Карьерные</w:t>
            </w:r>
            <w:r>
              <w:rPr>
                <w:spacing w:val="-15"/>
                <w:sz w:val="24"/>
              </w:rPr>
              <w:t xml:space="preserve"> </w:t>
            </w:r>
            <w:r>
              <w:rPr>
                <w:sz w:val="24"/>
              </w:rPr>
              <w:t>возможности.</w:t>
            </w:r>
            <w:r>
              <w:rPr>
                <w:spacing w:val="-15"/>
                <w:sz w:val="24"/>
              </w:rPr>
              <w:t xml:space="preserve"> </w:t>
            </w:r>
            <w:r>
              <w:rPr>
                <w:sz w:val="24"/>
              </w:rPr>
              <w:t xml:space="preserve">Написание </w:t>
            </w:r>
            <w:r>
              <w:rPr>
                <w:spacing w:val="-2"/>
                <w:sz w:val="24"/>
              </w:rPr>
              <w:t>резюме</w:t>
            </w:r>
          </w:p>
        </w:tc>
        <w:tc>
          <w:tcPr>
            <w:tcW w:w="1628" w:type="dxa"/>
          </w:tcPr>
          <w:p w14:paraId="5C8817A9">
            <w:pPr>
              <w:pStyle w:val="9"/>
              <w:spacing w:before="193"/>
              <w:ind w:right="653"/>
              <w:jc w:val="right"/>
              <w:rPr>
                <w:sz w:val="24"/>
              </w:rPr>
            </w:pPr>
            <w:r>
              <w:rPr>
                <w:spacing w:val="-10"/>
                <w:sz w:val="24"/>
              </w:rPr>
              <w:t>1</w:t>
            </w:r>
          </w:p>
        </w:tc>
        <w:tc>
          <w:tcPr>
            <w:tcW w:w="1839" w:type="dxa"/>
          </w:tcPr>
          <w:p w14:paraId="79317836">
            <w:pPr>
              <w:pStyle w:val="9"/>
              <w:rPr>
                <w:sz w:val="22"/>
              </w:rPr>
            </w:pPr>
          </w:p>
        </w:tc>
        <w:tc>
          <w:tcPr>
            <w:tcW w:w="1350" w:type="dxa"/>
          </w:tcPr>
          <w:p w14:paraId="18D507E4">
            <w:pPr>
              <w:pStyle w:val="9"/>
              <w:rPr>
                <w:sz w:val="22"/>
              </w:rPr>
            </w:pPr>
          </w:p>
        </w:tc>
        <w:tc>
          <w:tcPr>
            <w:tcW w:w="2488" w:type="dxa"/>
          </w:tcPr>
          <w:p w14:paraId="486A246C">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AF6ED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7CB1215C">
            <w:pPr>
              <w:pStyle w:val="9"/>
              <w:spacing w:before="40"/>
              <w:ind w:left="103"/>
              <w:rPr>
                <w:sz w:val="24"/>
              </w:rPr>
            </w:pPr>
            <w:r>
              <w:rPr>
                <w:spacing w:val="-5"/>
                <w:sz w:val="24"/>
              </w:rPr>
              <w:t>35</w:t>
            </w:r>
          </w:p>
        </w:tc>
        <w:tc>
          <w:tcPr>
            <w:tcW w:w="4869" w:type="dxa"/>
          </w:tcPr>
          <w:p w14:paraId="6A1D6687">
            <w:pPr>
              <w:pStyle w:val="9"/>
              <w:spacing w:before="40"/>
              <w:ind w:left="237"/>
              <w:rPr>
                <w:sz w:val="24"/>
              </w:rPr>
            </w:pPr>
            <w:r>
              <w:rPr>
                <w:sz w:val="24"/>
              </w:rPr>
              <w:t>Выбор</w:t>
            </w:r>
            <w:r>
              <w:rPr>
                <w:spacing w:val="-1"/>
                <w:sz w:val="24"/>
              </w:rPr>
              <w:t xml:space="preserve"> </w:t>
            </w:r>
            <w:r>
              <w:rPr>
                <w:sz w:val="24"/>
              </w:rPr>
              <w:t>профессии</w:t>
            </w:r>
            <w:r>
              <w:rPr>
                <w:spacing w:val="-4"/>
                <w:sz w:val="24"/>
              </w:rPr>
              <w:t xml:space="preserve"> </w:t>
            </w:r>
            <w:r>
              <w:rPr>
                <w:sz w:val="24"/>
              </w:rPr>
              <w:t>в</w:t>
            </w:r>
            <w:r>
              <w:rPr>
                <w:spacing w:val="-2"/>
                <w:sz w:val="24"/>
              </w:rPr>
              <w:t xml:space="preserve"> России</w:t>
            </w:r>
          </w:p>
        </w:tc>
        <w:tc>
          <w:tcPr>
            <w:tcW w:w="1628" w:type="dxa"/>
          </w:tcPr>
          <w:p w14:paraId="01F6F584">
            <w:pPr>
              <w:pStyle w:val="9"/>
              <w:spacing w:before="40"/>
              <w:ind w:right="653"/>
              <w:jc w:val="right"/>
              <w:rPr>
                <w:sz w:val="24"/>
              </w:rPr>
            </w:pPr>
            <w:r>
              <w:rPr>
                <w:spacing w:val="-10"/>
                <w:sz w:val="24"/>
              </w:rPr>
              <w:t>1</w:t>
            </w:r>
          </w:p>
        </w:tc>
        <w:tc>
          <w:tcPr>
            <w:tcW w:w="1839" w:type="dxa"/>
          </w:tcPr>
          <w:p w14:paraId="2869DFE4">
            <w:pPr>
              <w:pStyle w:val="9"/>
              <w:rPr>
                <w:sz w:val="22"/>
              </w:rPr>
            </w:pPr>
          </w:p>
        </w:tc>
        <w:tc>
          <w:tcPr>
            <w:tcW w:w="1350" w:type="dxa"/>
          </w:tcPr>
          <w:p w14:paraId="3892C379">
            <w:pPr>
              <w:pStyle w:val="9"/>
              <w:rPr>
                <w:sz w:val="22"/>
              </w:rPr>
            </w:pPr>
          </w:p>
        </w:tc>
        <w:tc>
          <w:tcPr>
            <w:tcW w:w="2488" w:type="dxa"/>
          </w:tcPr>
          <w:p w14:paraId="68A0F067">
            <w:pPr>
              <w:pStyle w:val="9"/>
              <w:spacing w:before="58"/>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FB8A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16CF983D">
            <w:pPr>
              <w:pStyle w:val="9"/>
              <w:spacing w:before="193"/>
              <w:ind w:left="103"/>
              <w:rPr>
                <w:sz w:val="24"/>
              </w:rPr>
            </w:pPr>
            <w:r>
              <w:rPr>
                <w:spacing w:val="-5"/>
                <w:sz w:val="24"/>
              </w:rPr>
              <w:t>36</w:t>
            </w:r>
          </w:p>
        </w:tc>
        <w:tc>
          <w:tcPr>
            <w:tcW w:w="4869" w:type="dxa"/>
          </w:tcPr>
          <w:p w14:paraId="288EE17C">
            <w:pPr>
              <w:pStyle w:val="9"/>
              <w:spacing w:before="6" w:line="316" w:lineRule="exact"/>
              <w:ind w:left="237" w:right="163"/>
              <w:rPr>
                <w:sz w:val="24"/>
              </w:rPr>
            </w:pPr>
            <w:r>
              <w:rPr>
                <w:sz w:val="24"/>
              </w:rPr>
              <w:t>Роль</w:t>
            </w:r>
            <w:r>
              <w:rPr>
                <w:spacing w:val="-9"/>
                <w:sz w:val="24"/>
              </w:rPr>
              <w:t xml:space="preserve"> </w:t>
            </w:r>
            <w:r>
              <w:rPr>
                <w:sz w:val="24"/>
              </w:rPr>
              <w:t>иностранного</w:t>
            </w:r>
            <w:r>
              <w:rPr>
                <w:spacing w:val="-5"/>
                <w:sz w:val="24"/>
              </w:rPr>
              <w:t xml:space="preserve"> </w:t>
            </w:r>
            <w:r>
              <w:rPr>
                <w:sz w:val="24"/>
              </w:rPr>
              <w:t>языка</w:t>
            </w:r>
            <w:r>
              <w:rPr>
                <w:spacing w:val="-11"/>
                <w:sz w:val="24"/>
              </w:rPr>
              <w:t xml:space="preserve"> </w:t>
            </w:r>
            <w:r>
              <w:rPr>
                <w:sz w:val="24"/>
              </w:rPr>
              <w:t>в</w:t>
            </w:r>
            <w:r>
              <w:rPr>
                <w:spacing w:val="-8"/>
                <w:sz w:val="24"/>
              </w:rPr>
              <w:t xml:space="preserve"> </w:t>
            </w:r>
            <w:r>
              <w:rPr>
                <w:sz w:val="24"/>
              </w:rPr>
              <w:t>планах</w:t>
            </w:r>
            <w:r>
              <w:rPr>
                <w:spacing w:val="-10"/>
                <w:sz w:val="24"/>
              </w:rPr>
              <w:t xml:space="preserve"> </w:t>
            </w:r>
            <w:r>
              <w:rPr>
                <w:sz w:val="24"/>
              </w:rPr>
              <w:t xml:space="preserve">на </w:t>
            </w:r>
            <w:r>
              <w:rPr>
                <w:spacing w:val="-2"/>
                <w:sz w:val="24"/>
              </w:rPr>
              <w:t>будущее</w:t>
            </w:r>
          </w:p>
        </w:tc>
        <w:tc>
          <w:tcPr>
            <w:tcW w:w="1628" w:type="dxa"/>
          </w:tcPr>
          <w:p w14:paraId="0C3A97F9">
            <w:pPr>
              <w:pStyle w:val="9"/>
              <w:spacing w:before="193"/>
              <w:ind w:right="653"/>
              <w:jc w:val="right"/>
              <w:rPr>
                <w:sz w:val="24"/>
              </w:rPr>
            </w:pPr>
            <w:r>
              <w:rPr>
                <w:spacing w:val="-10"/>
                <w:sz w:val="24"/>
              </w:rPr>
              <w:t>1</w:t>
            </w:r>
          </w:p>
        </w:tc>
        <w:tc>
          <w:tcPr>
            <w:tcW w:w="1839" w:type="dxa"/>
          </w:tcPr>
          <w:p w14:paraId="667366EF">
            <w:pPr>
              <w:pStyle w:val="9"/>
              <w:rPr>
                <w:sz w:val="22"/>
              </w:rPr>
            </w:pPr>
          </w:p>
        </w:tc>
        <w:tc>
          <w:tcPr>
            <w:tcW w:w="1350" w:type="dxa"/>
          </w:tcPr>
          <w:p w14:paraId="4C5E6928">
            <w:pPr>
              <w:pStyle w:val="9"/>
              <w:rPr>
                <w:sz w:val="22"/>
              </w:rPr>
            </w:pPr>
          </w:p>
        </w:tc>
        <w:tc>
          <w:tcPr>
            <w:tcW w:w="2488" w:type="dxa"/>
          </w:tcPr>
          <w:p w14:paraId="4D4A3B57">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65607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5" w:hRule="atLeast"/>
        </w:trPr>
        <w:tc>
          <w:tcPr>
            <w:tcW w:w="845" w:type="dxa"/>
          </w:tcPr>
          <w:p w14:paraId="19545FC6">
            <w:pPr>
              <w:pStyle w:val="9"/>
              <w:spacing w:before="234"/>
              <w:rPr>
                <w:b/>
                <w:sz w:val="24"/>
              </w:rPr>
            </w:pPr>
          </w:p>
          <w:p w14:paraId="6F4F7567">
            <w:pPr>
              <w:pStyle w:val="9"/>
              <w:ind w:left="103"/>
              <w:rPr>
                <w:sz w:val="24"/>
              </w:rPr>
            </w:pPr>
            <w:r>
              <w:rPr>
                <w:spacing w:val="-5"/>
                <w:sz w:val="24"/>
              </w:rPr>
              <w:t>37</w:t>
            </w:r>
          </w:p>
        </w:tc>
        <w:tc>
          <w:tcPr>
            <w:tcW w:w="4869" w:type="dxa"/>
          </w:tcPr>
          <w:p w14:paraId="07A25E6B">
            <w:pPr>
              <w:pStyle w:val="9"/>
              <w:spacing w:before="35" w:line="276" w:lineRule="auto"/>
              <w:ind w:left="237" w:right="163"/>
              <w:rPr>
                <w:sz w:val="24"/>
              </w:rPr>
            </w:pPr>
            <w:r>
              <w:rPr>
                <w:sz w:val="24"/>
              </w:rPr>
              <w:t>Обобщение по теме "Современный мир профессий.</w:t>
            </w:r>
            <w:r>
              <w:rPr>
                <w:spacing w:val="-13"/>
                <w:sz w:val="24"/>
              </w:rPr>
              <w:t xml:space="preserve"> </w:t>
            </w:r>
            <w:r>
              <w:rPr>
                <w:sz w:val="24"/>
              </w:rPr>
              <w:t>Проблемы</w:t>
            </w:r>
            <w:r>
              <w:rPr>
                <w:spacing w:val="-12"/>
                <w:sz w:val="24"/>
              </w:rPr>
              <w:t xml:space="preserve"> </w:t>
            </w:r>
            <w:r>
              <w:rPr>
                <w:sz w:val="24"/>
              </w:rPr>
              <w:t>выбора</w:t>
            </w:r>
            <w:r>
              <w:rPr>
                <w:spacing w:val="-12"/>
                <w:sz w:val="24"/>
              </w:rPr>
              <w:t xml:space="preserve"> </w:t>
            </w:r>
            <w:r>
              <w:rPr>
                <w:sz w:val="24"/>
              </w:rPr>
              <w:t>профессии. Роль иностранного языка в планах на</w:t>
            </w:r>
          </w:p>
          <w:p w14:paraId="6BBBFE20">
            <w:pPr>
              <w:pStyle w:val="9"/>
              <w:spacing w:line="275" w:lineRule="exact"/>
              <w:ind w:left="237"/>
              <w:rPr>
                <w:sz w:val="24"/>
              </w:rPr>
            </w:pPr>
            <w:r>
              <w:rPr>
                <w:spacing w:val="-2"/>
                <w:sz w:val="24"/>
              </w:rPr>
              <w:t>будущее"</w:t>
            </w:r>
          </w:p>
        </w:tc>
        <w:tc>
          <w:tcPr>
            <w:tcW w:w="1628" w:type="dxa"/>
          </w:tcPr>
          <w:p w14:paraId="671E75B7">
            <w:pPr>
              <w:pStyle w:val="9"/>
              <w:spacing w:before="234"/>
              <w:rPr>
                <w:b/>
                <w:sz w:val="24"/>
              </w:rPr>
            </w:pPr>
          </w:p>
          <w:p w14:paraId="3960AE06">
            <w:pPr>
              <w:pStyle w:val="9"/>
              <w:ind w:right="653"/>
              <w:jc w:val="right"/>
              <w:rPr>
                <w:sz w:val="24"/>
              </w:rPr>
            </w:pPr>
            <w:r>
              <w:rPr>
                <w:spacing w:val="-10"/>
                <w:sz w:val="24"/>
              </w:rPr>
              <w:t>1</w:t>
            </w:r>
          </w:p>
        </w:tc>
        <w:tc>
          <w:tcPr>
            <w:tcW w:w="1839" w:type="dxa"/>
          </w:tcPr>
          <w:p w14:paraId="59F69BA7">
            <w:pPr>
              <w:pStyle w:val="9"/>
              <w:rPr>
                <w:sz w:val="22"/>
              </w:rPr>
            </w:pPr>
          </w:p>
        </w:tc>
        <w:tc>
          <w:tcPr>
            <w:tcW w:w="1350" w:type="dxa"/>
          </w:tcPr>
          <w:p w14:paraId="5F236D81">
            <w:pPr>
              <w:pStyle w:val="9"/>
              <w:rPr>
                <w:sz w:val="22"/>
              </w:rPr>
            </w:pPr>
          </w:p>
        </w:tc>
        <w:tc>
          <w:tcPr>
            <w:tcW w:w="2488" w:type="dxa"/>
          </w:tcPr>
          <w:p w14:paraId="40B87785">
            <w:pPr>
              <w:pStyle w:val="9"/>
              <w:rPr>
                <w:b/>
                <w:sz w:val="22"/>
              </w:rPr>
            </w:pPr>
          </w:p>
          <w:p w14:paraId="7C9B28E7">
            <w:pPr>
              <w:pStyle w:val="9"/>
              <w:spacing w:before="23"/>
              <w:rPr>
                <w:b/>
                <w:sz w:val="22"/>
              </w:rPr>
            </w:pPr>
          </w:p>
          <w:p w14:paraId="4CEE01E1">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29861002">
      <w:pPr>
        <w:pStyle w:val="9"/>
        <w:spacing w:after="0"/>
        <w:jc w:val="center"/>
        <w:rPr>
          <w:sz w:val="22"/>
        </w:rPr>
        <w:sectPr>
          <w:pgSz w:w="16390" w:h="11910" w:orient="landscape"/>
          <w:pgMar w:top="1100" w:right="1700" w:bottom="280" w:left="1559" w:header="720" w:footer="720" w:gutter="0"/>
          <w:cols w:space="720" w:num="1"/>
        </w:sectPr>
      </w:pPr>
    </w:p>
    <w:p w14:paraId="29585A75">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3076B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45" w:type="dxa"/>
          </w:tcPr>
          <w:p w14:paraId="3BABE119">
            <w:pPr>
              <w:pStyle w:val="9"/>
              <w:spacing w:before="239"/>
              <w:rPr>
                <w:b/>
                <w:sz w:val="24"/>
              </w:rPr>
            </w:pPr>
          </w:p>
          <w:p w14:paraId="4809D3DC">
            <w:pPr>
              <w:pStyle w:val="9"/>
              <w:ind w:left="103"/>
              <w:rPr>
                <w:sz w:val="24"/>
              </w:rPr>
            </w:pPr>
            <w:r>
              <w:rPr>
                <w:spacing w:val="-5"/>
                <w:sz w:val="24"/>
              </w:rPr>
              <w:t>38</w:t>
            </w:r>
          </w:p>
        </w:tc>
        <w:tc>
          <w:tcPr>
            <w:tcW w:w="4869" w:type="dxa"/>
          </w:tcPr>
          <w:p w14:paraId="3C65FF7D">
            <w:pPr>
              <w:pStyle w:val="9"/>
              <w:spacing w:before="40" w:line="276" w:lineRule="auto"/>
              <w:ind w:left="237" w:right="163"/>
              <w:rPr>
                <w:sz w:val="24"/>
              </w:rPr>
            </w:pPr>
            <w:r>
              <w:rPr>
                <w:sz w:val="24"/>
              </w:rPr>
              <w:t>Контроль по теме "Современный мир профессий.</w:t>
            </w:r>
            <w:r>
              <w:rPr>
                <w:spacing w:val="-13"/>
                <w:sz w:val="24"/>
              </w:rPr>
              <w:t xml:space="preserve"> </w:t>
            </w:r>
            <w:r>
              <w:rPr>
                <w:sz w:val="24"/>
              </w:rPr>
              <w:t>Проблемы</w:t>
            </w:r>
            <w:r>
              <w:rPr>
                <w:spacing w:val="-13"/>
                <w:sz w:val="24"/>
              </w:rPr>
              <w:t xml:space="preserve"> </w:t>
            </w:r>
            <w:r>
              <w:rPr>
                <w:sz w:val="24"/>
              </w:rPr>
              <w:t>выбора</w:t>
            </w:r>
            <w:r>
              <w:rPr>
                <w:spacing w:val="-12"/>
                <w:sz w:val="24"/>
              </w:rPr>
              <w:t xml:space="preserve"> </w:t>
            </w:r>
            <w:r>
              <w:rPr>
                <w:sz w:val="24"/>
              </w:rPr>
              <w:t>профессии. Роль иностранного языка в планах на</w:t>
            </w:r>
          </w:p>
          <w:p w14:paraId="5C4336AD">
            <w:pPr>
              <w:pStyle w:val="9"/>
              <w:spacing w:line="275" w:lineRule="exact"/>
              <w:ind w:left="237"/>
              <w:rPr>
                <w:sz w:val="24"/>
              </w:rPr>
            </w:pPr>
            <w:r>
              <w:rPr>
                <w:spacing w:val="-2"/>
                <w:sz w:val="24"/>
              </w:rPr>
              <w:t>будущее"</w:t>
            </w:r>
          </w:p>
        </w:tc>
        <w:tc>
          <w:tcPr>
            <w:tcW w:w="1628" w:type="dxa"/>
          </w:tcPr>
          <w:p w14:paraId="17B4B3AC">
            <w:pPr>
              <w:pStyle w:val="9"/>
              <w:spacing w:before="239"/>
              <w:rPr>
                <w:b/>
                <w:sz w:val="24"/>
              </w:rPr>
            </w:pPr>
          </w:p>
          <w:p w14:paraId="053C3BCC">
            <w:pPr>
              <w:pStyle w:val="9"/>
              <w:ind w:right="653"/>
              <w:jc w:val="right"/>
              <w:rPr>
                <w:sz w:val="24"/>
              </w:rPr>
            </w:pPr>
            <w:r>
              <w:rPr>
                <w:spacing w:val="-10"/>
                <w:sz w:val="24"/>
              </w:rPr>
              <w:t>1</w:t>
            </w:r>
          </w:p>
        </w:tc>
        <w:tc>
          <w:tcPr>
            <w:tcW w:w="1839" w:type="dxa"/>
          </w:tcPr>
          <w:p w14:paraId="7E9B7247">
            <w:pPr>
              <w:pStyle w:val="9"/>
              <w:spacing w:before="239"/>
              <w:rPr>
                <w:b/>
                <w:sz w:val="24"/>
              </w:rPr>
            </w:pPr>
          </w:p>
          <w:p w14:paraId="5E423F93">
            <w:pPr>
              <w:pStyle w:val="9"/>
              <w:ind w:right="754"/>
              <w:jc w:val="right"/>
              <w:rPr>
                <w:sz w:val="24"/>
              </w:rPr>
            </w:pPr>
            <w:r>
              <w:rPr>
                <w:spacing w:val="-10"/>
                <w:sz w:val="24"/>
              </w:rPr>
              <w:t>1</w:t>
            </w:r>
          </w:p>
        </w:tc>
        <w:tc>
          <w:tcPr>
            <w:tcW w:w="1350" w:type="dxa"/>
          </w:tcPr>
          <w:p w14:paraId="047EE66C">
            <w:pPr>
              <w:pStyle w:val="9"/>
              <w:rPr>
                <w:sz w:val="22"/>
              </w:rPr>
            </w:pPr>
          </w:p>
        </w:tc>
        <w:tc>
          <w:tcPr>
            <w:tcW w:w="2488" w:type="dxa"/>
          </w:tcPr>
          <w:p w14:paraId="6C9A0FB7">
            <w:pPr>
              <w:pStyle w:val="9"/>
              <w:rPr>
                <w:b/>
                <w:sz w:val="22"/>
              </w:rPr>
            </w:pPr>
          </w:p>
          <w:p w14:paraId="0B528295">
            <w:pPr>
              <w:pStyle w:val="9"/>
              <w:spacing w:before="28"/>
              <w:rPr>
                <w:b/>
                <w:sz w:val="22"/>
              </w:rPr>
            </w:pPr>
          </w:p>
          <w:p w14:paraId="23EFC712">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B709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1EC9CC4F">
            <w:pPr>
              <w:pStyle w:val="9"/>
              <w:spacing w:before="40"/>
              <w:ind w:left="103"/>
              <w:rPr>
                <w:sz w:val="24"/>
              </w:rPr>
            </w:pPr>
            <w:r>
              <w:rPr>
                <w:spacing w:val="-5"/>
                <w:sz w:val="24"/>
              </w:rPr>
              <w:t>39</w:t>
            </w:r>
          </w:p>
        </w:tc>
        <w:tc>
          <w:tcPr>
            <w:tcW w:w="4869" w:type="dxa"/>
          </w:tcPr>
          <w:p w14:paraId="7B5BFA79">
            <w:pPr>
              <w:pStyle w:val="9"/>
              <w:spacing w:before="40"/>
              <w:ind w:left="237"/>
              <w:rPr>
                <w:sz w:val="24"/>
              </w:rPr>
            </w:pPr>
            <w:r>
              <w:rPr>
                <w:sz w:val="24"/>
              </w:rPr>
              <w:t>Досуг молодежи</w:t>
            </w:r>
            <w:r>
              <w:rPr>
                <w:spacing w:val="-6"/>
                <w:sz w:val="24"/>
              </w:rPr>
              <w:t xml:space="preserve"> </w:t>
            </w:r>
            <w:r>
              <w:rPr>
                <w:sz w:val="24"/>
              </w:rPr>
              <w:t xml:space="preserve">(виды </w:t>
            </w:r>
            <w:r>
              <w:rPr>
                <w:spacing w:val="-2"/>
                <w:sz w:val="24"/>
              </w:rPr>
              <w:t>досуга)</w:t>
            </w:r>
          </w:p>
        </w:tc>
        <w:tc>
          <w:tcPr>
            <w:tcW w:w="1628" w:type="dxa"/>
          </w:tcPr>
          <w:p w14:paraId="651E8FF9">
            <w:pPr>
              <w:pStyle w:val="9"/>
              <w:spacing w:before="40"/>
              <w:ind w:right="653"/>
              <w:jc w:val="right"/>
              <w:rPr>
                <w:sz w:val="24"/>
              </w:rPr>
            </w:pPr>
            <w:r>
              <w:rPr>
                <w:spacing w:val="-10"/>
                <w:sz w:val="24"/>
              </w:rPr>
              <w:t>1</w:t>
            </w:r>
          </w:p>
        </w:tc>
        <w:tc>
          <w:tcPr>
            <w:tcW w:w="1839" w:type="dxa"/>
          </w:tcPr>
          <w:p w14:paraId="1713547C">
            <w:pPr>
              <w:pStyle w:val="9"/>
              <w:rPr>
                <w:sz w:val="22"/>
              </w:rPr>
            </w:pPr>
          </w:p>
        </w:tc>
        <w:tc>
          <w:tcPr>
            <w:tcW w:w="1350" w:type="dxa"/>
          </w:tcPr>
          <w:p w14:paraId="7BE5D97C">
            <w:pPr>
              <w:pStyle w:val="9"/>
              <w:rPr>
                <w:sz w:val="22"/>
              </w:rPr>
            </w:pPr>
          </w:p>
        </w:tc>
        <w:tc>
          <w:tcPr>
            <w:tcW w:w="2488" w:type="dxa"/>
          </w:tcPr>
          <w:p w14:paraId="235F5017">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8ED99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6040E559">
            <w:pPr>
              <w:pStyle w:val="9"/>
              <w:spacing w:before="35"/>
              <w:ind w:left="103"/>
              <w:rPr>
                <w:sz w:val="24"/>
              </w:rPr>
            </w:pPr>
            <w:r>
              <w:rPr>
                <w:spacing w:val="-5"/>
                <w:sz w:val="24"/>
              </w:rPr>
              <w:t>40</w:t>
            </w:r>
          </w:p>
        </w:tc>
        <w:tc>
          <w:tcPr>
            <w:tcW w:w="4869" w:type="dxa"/>
          </w:tcPr>
          <w:p w14:paraId="64EB5182">
            <w:pPr>
              <w:pStyle w:val="9"/>
              <w:spacing w:before="35"/>
              <w:ind w:left="237"/>
              <w:rPr>
                <w:sz w:val="24"/>
              </w:rPr>
            </w:pPr>
            <w:r>
              <w:rPr>
                <w:sz w:val="24"/>
              </w:rPr>
              <w:t>Досуг молодежи</w:t>
            </w:r>
            <w:r>
              <w:rPr>
                <w:spacing w:val="-6"/>
                <w:sz w:val="24"/>
              </w:rPr>
              <w:t xml:space="preserve"> </w:t>
            </w:r>
            <w:r>
              <w:rPr>
                <w:sz w:val="24"/>
              </w:rPr>
              <w:t xml:space="preserve">(виды </w:t>
            </w:r>
            <w:r>
              <w:rPr>
                <w:spacing w:val="-2"/>
                <w:sz w:val="24"/>
              </w:rPr>
              <w:t>досуга)</w:t>
            </w:r>
          </w:p>
        </w:tc>
        <w:tc>
          <w:tcPr>
            <w:tcW w:w="1628" w:type="dxa"/>
          </w:tcPr>
          <w:p w14:paraId="3B842083">
            <w:pPr>
              <w:pStyle w:val="9"/>
              <w:spacing w:before="35"/>
              <w:ind w:right="653"/>
              <w:jc w:val="right"/>
              <w:rPr>
                <w:sz w:val="24"/>
              </w:rPr>
            </w:pPr>
            <w:r>
              <w:rPr>
                <w:spacing w:val="-10"/>
                <w:sz w:val="24"/>
              </w:rPr>
              <w:t>1</w:t>
            </w:r>
          </w:p>
        </w:tc>
        <w:tc>
          <w:tcPr>
            <w:tcW w:w="1839" w:type="dxa"/>
          </w:tcPr>
          <w:p w14:paraId="6BE6F9D1">
            <w:pPr>
              <w:pStyle w:val="9"/>
              <w:rPr>
                <w:sz w:val="22"/>
              </w:rPr>
            </w:pPr>
          </w:p>
        </w:tc>
        <w:tc>
          <w:tcPr>
            <w:tcW w:w="1350" w:type="dxa"/>
          </w:tcPr>
          <w:p w14:paraId="0C35A3C7">
            <w:pPr>
              <w:pStyle w:val="9"/>
              <w:rPr>
                <w:sz w:val="22"/>
              </w:rPr>
            </w:pPr>
          </w:p>
        </w:tc>
        <w:tc>
          <w:tcPr>
            <w:tcW w:w="2488" w:type="dxa"/>
          </w:tcPr>
          <w:p w14:paraId="1EFC716F">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8D9C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4007A37C">
            <w:pPr>
              <w:pStyle w:val="9"/>
              <w:spacing w:before="80"/>
              <w:rPr>
                <w:b/>
                <w:sz w:val="24"/>
              </w:rPr>
            </w:pPr>
          </w:p>
          <w:p w14:paraId="7AB148E3">
            <w:pPr>
              <w:pStyle w:val="9"/>
              <w:ind w:left="103"/>
              <w:rPr>
                <w:sz w:val="24"/>
              </w:rPr>
            </w:pPr>
            <w:r>
              <w:rPr>
                <w:spacing w:val="-5"/>
                <w:sz w:val="24"/>
              </w:rPr>
              <w:t>41</w:t>
            </w:r>
          </w:p>
        </w:tc>
        <w:tc>
          <w:tcPr>
            <w:tcW w:w="4869" w:type="dxa"/>
          </w:tcPr>
          <w:p w14:paraId="6CE5A31A">
            <w:pPr>
              <w:pStyle w:val="9"/>
              <w:spacing w:before="11" w:line="316" w:lineRule="exact"/>
              <w:ind w:left="237" w:right="163"/>
              <w:rPr>
                <w:sz w:val="24"/>
              </w:rPr>
            </w:pPr>
            <w:r>
              <w:rPr>
                <w:sz w:val="24"/>
              </w:rPr>
              <w:t>Молодежь</w:t>
            </w:r>
            <w:r>
              <w:rPr>
                <w:spacing w:val="-14"/>
                <w:sz w:val="24"/>
              </w:rPr>
              <w:t xml:space="preserve"> </w:t>
            </w:r>
            <w:r>
              <w:rPr>
                <w:sz w:val="24"/>
              </w:rPr>
              <w:t>в</w:t>
            </w:r>
            <w:r>
              <w:rPr>
                <w:spacing w:val="-9"/>
                <w:sz w:val="24"/>
              </w:rPr>
              <w:t xml:space="preserve"> </w:t>
            </w:r>
            <w:r>
              <w:rPr>
                <w:sz w:val="24"/>
              </w:rPr>
              <w:t>современном</w:t>
            </w:r>
            <w:r>
              <w:rPr>
                <w:spacing w:val="-15"/>
                <w:sz w:val="24"/>
              </w:rPr>
              <w:t xml:space="preserve"> </w:t>
            </w:r>
            <w:r>
              <w:rPr>
                <w:sz w:val="24"/>
              </w:rPr>
              <w:t xml:space="preserve">обществе. Совместные планы, приглашения, </w:t>
            </w:r>
            <w:r>
              <w:rPr>
                <w:spacing w:val="-2"/>
                <w:sz w:val="24"/>
              </w:rPr>
              <w:t>праздники</w:t>
            </w:r>
          </w:p>
        </w:tc>
        <w:tc>
          <w:tcPr>
            <w:tcW w:w="1628" w:type="dxa"/>
          </w:tcPr>
          <w:p w14:paraId="5221B6E5">
            <w:pPr>
              <w:pStyle w:val="9"/>
              <w:spacing w:before="80"/>
              <w:rPr>
                <w:b/>
                <w:sz w:val="24"/>
              </w:rPr>
            </w:pPr>
          </w:p>
          <w:p w14:paraId="39563CE6">
            <w:pPr>
              <w:pStyle w:val="9"/>
              <w:ind w:right="653"/>
              <w:jc w:val="right"/>
              <w:rPr>
                <w:sz w:val="24"/>
              </w:rPr>
            </w:pPr>
            <w:r>
              <w:rPr>
                <w:spacing w:val="-10"/>
                <w:sz w:val="24"/>
              </w:rPr>
              <w:t>1</w:t>
            </w:r>
          </w:p>
        </w:tc>
        <w:tc>
          <w:tcPr>
            <w:tcW w:w="1839" w:type="dxa"/>
          </w:tcPr>
          <w:p w14:paraId="3860967E">
            <w:pPr>
              <w:pStyle w:val="9"/>
              <w:rPr>
                <w:sz w:val="22"/>
              </w:rPr>
            </w:pPr>
          </w:p>
        </w:tc>
        <w:tc>
          <w:tcPr>
            <w:tcW w:w="1350" w:type="dxa"/>
          </w:tcPr>
          <w:p w14:paraId="5E4D4816">
            <w:pPr>
              <w:pStyle w:val="9"/>
              <w:rPr>
                <w:sz w:val="22"/>
              </w:rPr>
            </w:pPr>
          </w:p>
        </w:tc>
        <w:tc>
          <w:tcPr>
            <w:tcW w:w="2488" w:type="dxa"/>
          </w:tcPr>
          <w:p w14:paraId="4F98E12D">
            <w:pPr>
              <w:pStyle w:val="9"/>
              <w:spacing w:before="122"/>
              <w:rPr>
                <w:b/>
                <w:sz w:val="22"/>
              </w:rPr>
            </w:pPr>
          </w:p>
          <w:p w14:paraId="0AD2ABBC">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63B3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45" w:type="dxa"/>
          </w:tcPr>
          <w:p w14:paraId="5613EA36">
            <w:pPr>
              <w:pStyle w:val="9"/>
              <w:spacing w:before="35"/>
              <w:ind w:left="103"/>
              <w:rPr>
                <w:sz w:val="24"/>
              </w:rPr>
            </w:pPr>
            <w:r>
              <w:rPr>
                <w:spacing w:val="-5"/>
                <w:sz w:val="24"/>
              </w:rPr>
              <w:t>42</w:t>
            </w:r>
          </w:p>
        </w:tc>
        <w:tc>
          <w:tcPr>
            <w:tcW w:w="4869" w:type="dxa"/>
          </w:tcPr>
          <w:p w14:paraId="783E437E">
            <w:pPr>
              <w:pStyle w:val="9"/>
              <w:spacing w:before="35"/>
              <w:ind w:left="237"/>
              <w:rPr>
                <w:sz w:val="24"/>
              </w:rPr>
            </w:pPr>
            <w:r>
              <w:rPr>
                <w:sz w:val="24"/>
              </w:rPr>
              <w:t>Виды</w:t>
            </w:r>
            <w:r>
              <w:rPr>
                <w:spacing w:val="-3"/>
                <w:sz w:val="24"/>
              </w:rPr>
              <w:t xml:space="preserve"> </w:t>
            </w:r>
            <w:r>
              <w:rPr>
                <w:sz w:val="24"/>
              </w:rPr>
              <w:t>активного</w:t>
            </w:r>
            <w:r>
              <w:rPr>
                <w:spacing w:val="-7"/>
                <w:sz w:val="24"/>
              </w:rPr>
              <w:t xml:space="preserve"> </w:t>
            </w:r>
            <w:r>
              <w:rPr>
                <w:spacing w:val="-2"/>
                <w:sz w:val="24"/>
              </w:rPr>
              <w:t>отдыха</w:t>
            </w:r>
          </w:p>
        </w:tc>
        <w:tc>
          <w:tcPr>
            <w:tcW w:w="1628" w:type="dxa"/>
          </w:tcPr>
          <w:p w14:paraId="736E14A4">
            <w:pPr>
              <w:pStyle w:val="9"/>
              <w:spacing w:before="35"/>
              <w:ind w:right="653"/>
              <w:jc w:val="right"/>
              <w:rPr>
                <w:sz w:val="24"/>
              </w:rPr>
            </w:pPr>
            <w:r>
              <w:rPr>
                <w:spacing w:val="-10"/>
                <w:sz w:val="24"/>
              </w:rPr>
              <w:t>1</w:t>
            </w:r>
          </w:p>
        </w:tc>
        <w:tc>
          <w:tcPr>
            <w:tcW w:w="1839" w:type="dxa"/>
          </w:tcPr>
          <w:p w14:paraId="1B4D2C28">
            <w:pPr>
              <w:pStyle w:val="9"/>
              <w:rPr>
                <w:sz w:val="22"/>
              </w:rPr>
            </w:pPr>
          </w:p>
        </w:tc>
        <w:tc>
          <w:tcPr>
            <w:tcW w:w="1350" w:type="dxa"/>
          </w:tcPr>
          <w:p w14:paraId="06B6EEDC">
            <w:pPr>
              <w:pStyle w:val="9"/>
              <w:rPr>
                <w:sz w:val="22"/>
              </w:rPr>
            </w:pPr>
          </w:p>
        </w:tc>
        <w:tc>
          <w:tcPr>
            <w:tcW w:w="2488" w:type="dxa"/>
          </w:tcPr>
          <w:p w14:paraId="0262DC2B">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6333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6D1C9816">
            <w:pPr>
              <w:pStyle w:val="9"/>
              <w:spacing w:before="35"/>
              <w:ind w:left="103"/>
              <w:rPr>
                <w:sz w:val="24"/>
              </w:rPr>
            </w:pPr>
            <w:r>
              <w:rPr>
                <w:spacing w:val="-5"/>
                <w:sz w:val="24"/>
              </w:rPr>
              <w:t>43</w:t>
            </w:r>
          </w:p>
        </w:tc>
        <w:tc>
          <w:tcPr>
            <w:tcW w:w="4869" w:type="dxa"/>
          </w:tcPr>
          <w:p w14:paraId="57EDC293">
            <w:pPr>
              <w:pStyle w:val="9"/>
              <w:spacing w:before="35"/>
              <w:ind w:left="237"/>
              <w:rPr>
                <w:sz w:val="24"/>
              </w:rPr>
            </w:pPr>
            <w:r>
              <w:rPr>
                <w:sz w:val="24"/>
              </w:rPr>
              <w:t>Совместные</w:t>
            </w:r>
            <w:r>
              <w:rPr>
                <w:spacing w:val="-3"/>
                <w:sz w:val="24"/>
              </w:rPr>
              <w:t xml:space="preserve"> </w:t>
            </w:r>
            <w:r>
              <w:rPr>
                <w:sz w:val="24"/>
              </w:rPr>
              <w:t>занятия.</w:t>
            </w:r>
            <w:r>
              <w:rPr>
                <w:spacing w:val="-4"/>
                <w:sz w:val="24"/>
              </w:rPr>
              <w:t xml:space="preserve"> </w:t>
            </w:r>
            <w:r>
              <w:rPr>
                <w:spacing w:val="-2"/>
                <w:sz w:val="24"/>
              </w:rPr>
              <w:t>Дружба</w:t>
            </w:r>
          </w:p>
        </w:tc>
        <w:tc>
          <w:tcPr>
            <w:tcW w:w="1628" w:type="dxa"/>
          </w:tcPr>
          <w:p w14:paraId="3FD48E9F">
            <w:pPr>
              <w:pStyle w:val="9"/>
              <w:spacing w:before="35"/>
              <w:ind w:right="653"/>
              <w:jc w:val="right"/>
              <w:rPr>
                <w:sz w:val="24"/>
              </w:rPr>
            </w:pPr>
            <w:r>
              <w:rPr>
                <w:spacing w:val="-10"/>
                <w:sz w:val="24"/>
              </w:rPr>
              <w:t>1</w:t>
            </w:r>
          </w:p>
        </w:tc>
        <w:tc>
          <w:tcPr>
            <w:tcW w:w="1839" w:type="dxa"/>
          </w:tcPr>
          <w:p w14:paraId="6EBF62B4">
            <w:pPr>
              <w:pStyle w:val="9"/>
              <w:rPr>
                <w:sz w:val="22"/>
              </w:rPr>
            </w:pPr>
          </w:p>
        </w:tc>
        <w:tc>
          <w:tcPr>
            <w:tcW w:w="1350" w:type="dxa"/>
          </w:tcPr>
          <w:p w14:paraId="5AF532AE">
            <w:pPr>
              <w:pStyle w:val="9"/>
              <w:rPr>
                <w:sz w:val="22"/>
              </w:rPr>
            </w:pPr>
          </w:p>
        </w:tc>
        <w:tc>
          <w:tcPr>
            <w:tcW w:w="2488" w:type="dxa"/>
          </w:tcPr>
          <w:p w14:paraId="688BFC8F">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A973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743EBCD6">
            <w:pPr>
              <w:pStyle w:val="9"/>
              <w:spacing w:before="35"/>
              <w:ind w:left="103"/>
              <w:rPr>
                <w:sz w:val="24"/>
              </w:rPr>
            </w:pPr>
            <w:r>
              <w:rPr>
                <w:spacing w:val="-5"/>
                <w:sz w:val="24"/>
              </w:rPr>
              <w:t>44</w:t>
            </w:r>
          </w:p>
        </w:tc>
        <w:tc>
          <w:tcPr>
            <w:tcW w:w="4869" w:type="dxa"/>
          </w:tcPr>
          <w:p w14:paraId="61198864">
            <w:pPr>
              <w:pStyle w:val="9"/>
              <w:spacing w:before="35"/>
              <w:ind w:left="237"/>
              <w:rPr>
                <w:sz w:val="24"/>
              </w:rPr>
            </w:pPr>
            <w:r>
              <w:rPr>
                <w:sz w:val="24"/>
              </w:rPr>
              <w:t>Совместные</w:t>
            </w:r>
            <w:r>
              <w:rPr>
                <w:spacing w:val="-3"/>
                <w:sz w:val="24"/>
              </w:rPr>
              <w:t xml:space="preserve"> </w:t>
            </w:r>
            <w:r>
              <w:rPr>
                <w:sz w:val="24"/>
              </w:rPr>
              <w:t>занятия.</w:t>
            </w:r>
            <w:r>
              <w:rPr>
                <w:spacing w:val="-4"/>
                <w:sz w:val="24"/>
              </w:rPr>
              <w:t xml:space="preserve"> </w:t>
            </w:r>
            <w:r>
              <w:rPr>
                <w:spacing w:val="-2"/>
                <w:sz w:val="24"/>
              </w:rPr>
              <w:t>Дружба</w:t>
            </w:r>
          </w:p>
        </w:tc>
        <w:tc>
          <w:tcPr>
            <w:tcW w:w="1628" w:type="dxa"/>
          </w:tcPr>
          <w:p w14:paraId="7A1CC3EC">
            <w:pPr>
              <w:pStyle w:val="9"/>
              <w:spacing w:before="35"/>
              <w:ind w:right="653"/>
              <w:jc w:val="right"/>
              <w:rPr>
                <w:sz w:val="24"/>
              </w:rPr>
            </w:pPr>
            <w:r>
              <w:rPr>
                <w:spacing w:val="-10"/>
                <w:sz w:val="24"/>
              </w:rPr>
              <w:t>1</w:t>
            </w:r>
          </w:p>
        </w:tc>
        <w:tc>
          <w:tcPr>
            <w:tcW w:w="1839" w:type="dxa"/>
          </w:tcPr>
          <w:p w14:paraId="272DE805">
            <w:pPr>
              <w:pStyle w:val="9"/>
              <w:rPr>
                <w:sz w:val="22"/>
              </w:rPr>
            </w:pPr>
          </w:p>
        </w:tc>
        <w:tc>
          <w:tcPr>
            <w:tcW w:w="1350" w:type="dxa"/>
          </w:tcPr>
          <w:p w14:paraId="0562A681">
            <w:pPr>
              <w:pStyle w:val="9"/>
              <w:rPr>
                <w:sz w:val="22"/>
              </w:rPr>
            </w:pPr>
          </w:p>
        </w:tc>
        <w:tc>
          <w:tcPr>
            <w:tcW w:w="2488" w:type="dxa"/>
          </w:tcPr>
          <w:p w14:paraId="5B1A30EC">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1DB3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2DBD32C8">
            <w:pPr>
              <w:pStyle w:val="9"/>
              <w:spacing w:before="35"/>
              <w:ind w:left="103"/>
              <w:rPr>
                <w:sz w:val="24"/>
              </w:rPr>
            </w:pPr>
            <w:r>
              <w:rPr>
                <w:spacing w:val="-5"/>
                <w:sz w:val="24"/>
              </w:rPr>
              <w:t>45</w:t>
            </w:r>
          </w:p>
        </w:tc>
        <w:tc>
          <w:tcPr>
            <w:tcW w:w="4869" w:type="dxa"/>
          </w:tcPr>
          <w:p w14:paraId="0A518606">
            <w:pPr>
              <w:pStyle w:val="9"/>
              <w:spacing w:before="35"/>
              <w:ind w:left="237"/>
              <w:rPr>
                <w:sz w:val="24"/>
              </w:rPr>
            </w:pPr>
            <w:r>
              <w:rPr>
                <w:sz w:val="24"/>
              </w:rPr>
              <w:t>Досуг</w:t>
            </w:r>
            <w:r>
              <w:rPr>
                <w:spacing w:val="-5"/>
                <w:sz w:val="24"/>
              </w:rPr>
              <w:t xml:space="preserve"> </w:t>
            </w:r>
            <w:r>
              <w:rPr>
                <w:sz w:val="24"/>
              </w:rPr>
              <w:t>молодежи.</w:t>
            </w:r>
            <w:r>
              <w:rPr>
                <w:spacing w:val="-4"/>
                <w:sz w:val="24"/>
              </w:rPr>
              <w:t xml:space="preserve"> </w:t>
            </w:r>
            <w:r>
              <w:rPr>
                <w:sz w:val="24"/>
              </w:rPr>
              <w:t>Музыка.</w:t>
            </w:r>
            <w:r>
              <w:rPr>
                <w:spacing w:val="-4"/>
                <w:sz w:val="24"/>
              </w:rPr>
              <w:t xml:space="preserve"> Кино</w:t>
            </w:r>
          </w:p>
        </w:tc>
        <w:tc>
          <w:tcPr>
            <w:tcW w:w="1628" w:type="dxa"/>
          </w:tcPr>
          <w:p w14:paraId="249DFA6C">
            <w:pPr>
              <w:pStyle w:val="9"/>
              <w:spacing w:before="35"/>
              <w:ind w:right="653"/>
              <w:jc w:val="right"/>
              <w:rPr>
                <w:sz w:val="24"/>
              </w:rPr>
            </w:pPr>
            <w:r>
              <w:rPr>
                <w:spacing w:val="-10"/>
                <w:sz w:val="24"/>
              </w:rPr>
              <w:t>1</w:t>
            </w:r>
          </w:p>
        </w:tc>
        <w:tc>
          <w:tcPr>
            <w:tcW w:w="1839" w:type="dxa"/>
          </w:tcPr>
          <w:p w14:paraId="41975920">
            <w:pPr>
              <w:pStyle w:val="9"/>
              <w:rPr>
                <w:sz w:val="22"/>
              </w:rPr>
            </w:pPr>
          </w:p>
        </w:tc>
        <w:tc>
          <w:tcPr>
            <w:tcW w:w="1350" w:type="dxa"/>
          </w:tcPr>
          <w:p w14:paraId="4A0F9470">
            <w:pPr>
              <w:pStyle w:val="9"/>
              <w:rPr>
                <w:sz w:val="22"/>
              </w:rPr>
            </w:pPr>
          </w:p>
        </w:tc>
        <w:tc>
          <w:tcPr>
            <w:tcW w:w="2488" w:type="dxa"/>
          </w:tcPr>
          <w:p w14:paraId="6455B3F2">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EC23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3A8EC522">
            <w:pPr>
              <w:pStyle w:val="9"/>
              <w:spacing w:before="40"/>
              <w:ind w:left="103"/>
              <w:rPr>
                <w:sz w:val="24"/>
              </w:rPr>
            </w:pPr>
            <w:r>
              <w:rPr>
                <w:spacing w:val="-5"/>
                <w:sz w:val="24"/>
              </w:rPr>
              <w:t>46</w:t>
            </w:r>
          </w:p>
        </w:tc>
        <w:tc>
          <w:tcPr>
            <w:tcW w:w="4869" w:type="dxa"/>
          </w:tcPr>
          <w:p w14:paraId="33A2F61A">
            <w:pPr>
              <w:pStyle w:val="9"/>
              <w:spacing w:before="40"/>
              <w:ind w:left="237"/>
              <w:rPr>
                <w:sz w:val="24"/>
              </w:rPr>
            </w:pPr>
            <w:r>
              <w:rPr>
                <w:sz w:val="24"/>
              </w:rPr>
              <w:t>Досуг молодежи.</w:t>
            </w:r>
            <w:r>
              <w:rPr>
                <w:spacing w:val="-5"/>
                <w:sz w:val="24"/>
              </w:rPr>
              <w:t xml:space="preserve"> </w:t>
            </w:r>
            <w:r>
              <w:rPr>
                <w:sz w:val="24"/>
              </w:rPr>
              <w:t>Театр.</w:t>
            </w:r>
            <w:r>
              <w:rPr>
                <w:spacing w:val="2"/>
                <w:sz w:val="24"/>
              </w:rPr>
              <w:t xml:space="preserve"> </w:t>
            </w:r>
            <w:r>
              <w:rPr>
                <w:spacing w:val="-4"/>
                <w:sz w:val="24"/>
              </w:rPr>
              <w:t>Кино</w:t>
            </w:r>
          </w:p>
        </w:tc>
        <w:tc>
          <w:tcPr>
            <w:tcW w:w="1628" w:type="dxa"/>
          </w:tcPr>
          <w:p w14:paraId="116730F5">
            <w:pPr>
              <w:pStyle w:val="9"/>
              <w:spacing w:before="40"/>
              <w:ind w:right="653"/>
              <w:jc w:val="right"/>
              <w:rPr>
                <w:sz w:val="24"/>
              </w:rPr>
            </w:pPr>
            <w:r>
              <w:rPr>
                <w:spacing w:val="-10"/>
                <w:sz w:val="24"/>
              </w:rPr>
              <w:t>1</w:t>
            </w:r>
          </w:p>
        </w:tc>
        <w:tc>
          <w:tcPr>
            <w:tcW w:w="1839" w:type="dxa"/>
          </w:tcPr>
          <w:p w14:paraId="3C44812C">
            <w:pPr>
              <w:pStyle w:val="9"/>
              <w:rPr>
                <w:sz w:val="22"/>
              </w:rPr>
            </w:pPr>
          </w:p>
        </w:tc>
        <w:tc>
          <w:tcPr>
            <w:tcW w:w="1350" w:type="dxa"/>
          </w:tcPr>
          <w:p w14:paraId="74C8257A">
            <w:pPr>
              <w:pStyle w:val="9"/>
              <w:rPr>
                <w:sz w:val="22"/>
              </w:rPr>
            </w:pPr>
          </w:p>
        </w:tc>
        <w:tc>
          <w:tcPr>
            <w:tcW w:w="2488" w:type="dxa"/>
          </w:tcPr>
          <w:p w14:paraId="0D4C170A">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576E0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21883BC1">
            <w:pPr>
              <w:pStyle w:val="9"/>
              <w:spacing w:before="35"/>
              <w:ind w:left="103"/>
              <w:rPr>
                <w:sz w:val="24"/>
              </w:rPr>
            </w:pPr>
            <w:r>
              <w:rPr>
                <w:spacing w:val="-5"/>
                <w:sz w:val="24"/>
              </w:rPr>
              <w:t>47</w:t>
            </w:r>
          </w:p>
        </w:tc>
        <w:tc>
          <w:tcPr>
            <w:tcW w:w="4869" w:type="dxa"/>
          </w:tcPr>
          <w:p w14:paraId="29E34512">
            <w:pPr>
              <w:pStyle w:val="9"/>
              <w:spacing w:before="35"/>
              <w:ind w:left="237"/>
              <w:rPr>
                <w:sz w:val="24"/>
              </w:rPr>
            </w:pPr>
            <w:r>
              <w:rPr>
                <w:sz w:val="24"/>
              </w:rPr>
              <w:t>Досуг молодежи.</w:t>
            </w:r>
            <w:r>
              <w:rPr>
                <w:spacing w:val="-5"/>
                <w:sz w:val="24"/>
              </w:rPr>
              <w:t xml:space="preserve"> </w:t>
            </w:r>
            <w:r>
              <w:rPr>
                <w:sz w:val="24"/>
              </w:rPr>
              <w:t>Театр.</w:t>
            </w:r>
            <w:r>
              <w:rPr>
                <w:spacing w:val="2"/>
                <w:sz w:val="24"/>
              </w:rPr>
              <w:t xml:space="preserve"> </w:t>
            </w:r>
            <w:r>
              <w:rPr>
                <w:spacing w:val="-4"/>
                <w:sz w:val="24"/>
              </w:rPr>
              <w:t>Кино</w:t>
            </w:r>
          </w:p>
        </w:tc>
        <w:tc>
          <w:tcPr>
            <w:tcW w:w="1628" w:type="dxa"/>
          </w:tcPr>
          <w:p w14:paraId="6B1E2838">
            <w:pPr>
              <w:pStyle w:val="9"/>
              <w:spacing w:before="35"/>
              <w:ind w:right="653"/>
              <w:jc w:val="right"/>
              <w:rPr>
                <w:sz w:val="24"/>
              </w:rPr>
            </w:pPr>
            <w:r>
              <w:rPr>
                <w:spacing w:val="-10"/>
                <w:sz w:val="24"/>
              </w:rPr>
              <w:t>1</w:t>
            </w:r>
          </w:p>
        </w:tc>
        <w:tc>
          <w:tcPr>
            <w:tcW w:w="1839" w:type="dxa"/>
          </w:tcPr>
          <w:p w14:paraId="11278AFD">
            <w:pPr>
              <w:pStyle w:val="9"/>
              <w:rPr>
                <w:sz w:val="22"/>
              </w:rPr>
            </w:pPr>
          </w:p>
        </w:tc>
        <w:tc>
          <w:tcPr>
            <w:tcW w:w="1350" w:type="dxa"/>
          </w:tcPr>
          <w:p w14:paraId="0A1425A4">
            <w:pPr>
              <w:pStyle w:val="9"/>
              <w:rPr>
                <w:sz w:val="22"/>
              </w:rPr>
            </w:pPr>
          </w:p>
        </w:tc>
        <w:tc>
          <w:tcPr>
            <w:tcW w:w="2488" w:type="dxa"/>
          </w:tcPr>
          <w:p w14:paraId="22E70D31">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D6AC8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72600FA7">
            <w:pPr>
              <w:pStyle w:val="9"/>
              <w:spacing w:before="40"/>
              <w:ind w:left="103"/>
              <w:rPr>
                <w:sz w:val="24"/>
              </w:rPr>
            </w:pPr>
            <w:r>
              <w:rPr>
                <w:spacing w:val="-5"/>
                <w:sz w:val="24"/>
              </w:rPr>
              <w:t>48</w:t>
            </w:r>
          </w:p>
        </w:tc>
        <w:tc>
          <w:tcPr>
            <w:tcW w:w="4869" w:type="dxa"/>
          </w:tcPr>
          <w:p w14:paraId="27E3B86D">
            <w:pPr>
              <w:pStyle w:val="9"/>
              <w:spacing w:before="40"/>
              <w:ind w:left="237"/>
              <w:rPr>
                <w:sz w:val="24"/>
              </w:rPr>
            </w:pPr>
            <w:r>
              <w:rPr>
                <w:sz w:val="24"/>
              </w:rPr>
              <w:t>Досуг</w:t>
            </w:r>
            <w:r>
              <w:rPr>
                <w:spacing w:val="-5"/>
                <w:sz w:val="24"/>
              </w:rPr>
              <w:t xml:space="preserve"> </w:t>
            </w:r>
            <w:r>
              <w:rPr>
                <w:sz w:val="24"/>
              </w:rPr>
              <w:t>молодежи.</w:t>
            </w:r>
            <w:r>
              <w:rPr>
                <w:spacing w:val="-4"/>
                <w:sz w:val="24"/>
              </w:rPr>
              <w:t xml:space="preserve"> </w:t>
            </w:r>
            <w:r>
              <w:rPr>
                <w:sz w:val="24"/>
              </w:rPr>
              <w:t>Популярная</w:t>
            </w:r>
            <w:r>
              <w:rPr>
                <w:spacing w:val="-6"/>
                <w:sz w:val="24"/>
              </w:rPr>
              <w:t xml:space="preserve"> </w:t>
            </w:r>
            <w:r>
              <w:rPr>
                <w:spacing w:val="-2"/>
                <w:sz w:val="24"/>
              </w:rPr>
              <w:t>музыка</w:t>
            </w:r>
          </w:p>
        </w:tc>
        <w:tc>
          <w:tcPr>
            <w:tcW w:w="1628" w:type="dxa"/>
          </w:tcPr>
          <w:p w14:paraId="47F872FC">
            <w:pPr>
              <w:pStyle w:val="9"/>
              <w:spacing w:before="40"/>
              <w:ind w:right="653"/>
              <w:jc w:val="right"/>
              <w:rPr>
                <w:sz w:val="24"/>
              </w:rPr>
            </w:pPr>
            <w:r>
              <w:rPr>
                <w:spacing w:val="-10"/>
                <w:sz w:val="24"/>
              </w:rPr>
              <w:t>1</w:t>
            </w:r>
          </w:p>
        </w:tc>
        <w:tc>
          <w:tcPr>
            <w:tcW w:w="1839" w:type="dxa"/>
          </w:tcPr>
          <w:p w14:paraId="6B945747">
            <w:pPr>
              <w:pStyle w:val="9"/>
              <w:rPr>
                <w:sz w:val="22"/>
              </w:rPr>
            </w:pPr>
          </w:p>
        </w:tc>
        <w:tc>
          <w:tcPr>
            <w:tcW w:w="1350" w:type="dxa"/>
          </w:tcPr>
          <w:p w14:paraId="17C1F2F9">
            <w:pPr>
              <w:pStyle w:val="9"/>
              <w:rPr>
                <w:sz w:val="22"/>
              </w:rPr>
            </w:pPr>
          </w:p>
        </w:tc>
        <w:tc>
          <w:tcPr>
            <w:tcW w:w="2488" w:type="dxa"/>
          </w:tcPr>
          <w:p w14:paraId="09A2B70B">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EC2D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440D7588">
            <w:pPr>
              <w:pStyle w:val="9"/>
              <w:spacing w:before="35"/>
              <w:ind w:left="103"/>
              <w:rPr>
                <w:sz w:val="24"/>
              </w:rPr>
            </w:pPr>
            <w:r>
              <w:rPr>
                <w:spacing w:val="-5"/>
                <w:sz w:val="24"/>
              </w:rPr>
              <w:t>49</w:t>
            </w:r>
          </w:p>
        </w:tc>
        <w:tc>
          <w:tcPr>
            <w:tcW w:w="4869" w:type="dxa"/>
          </w:tcPr>
          <w:p w14:paraId="4F3F1C89">
            <w:pPr>
              <w:pStyle w:val="9"/>
              <w:spacing w:before="35"/>
              <w:ind w:left="237"/>
              <w:rPr>
                <w:sz w:val="24"/>
              </w:rPr>
            </w:pPr>
            <w:r>
              <w:rPr>
                <w:sz w:val="24"/>
              </w:rPr>
              <w:t>Досуг</w:t>
            </w:r>
            <w:r>
              <w:rPr>
                <w:spacing w:val="-2"/>
                <w:sz w:val="24"/>
              </w:rPr>
              <w:t xml:space="preserve"> </w:t>
            </w:r>
            <w:r>
              <w:rPr>
                <w:sz w:val="24"/>
              </w:rPr>
              <w:t>молодежи.</w:t>
            </w:r>
            <w:r>
              <w:rPr>
                <w:spacing w:val="-1"/>
                <w:sz w:val="24"/>
              </w:rPr>
              <w:t xml:space="preserve"> </w:t>
            </w:r>
            <w:r>
              <w:rPr>
                <w:sz w:val="24"/>
              </w:rPr>
              <w:t>Электронная</w:t>
            </w:r>
            <w:r>
              <w:rPr>
                <w:spacing w:val="-7"/>
                <w:sz w:val="24"/>
              </w:rPr>
              <w:t xml:space="preserve"> </w:t>
            </w:r>
            <w:r>
              <w:rPr>
                <w:spacing w:val="-2"/>
                <w:sz w:val="24"/>
              </w:rPr>
              <w:t>музыка</w:t>
            </w:r>
          </w:p>
        </w:tc>
        <w:tc>
          <w:tcPr>
            <w:tcW w:w="1628" w:type="dxa"/>
          </w:tcPr>
          <w:p w14:paraId="1CB99F8E">
            <w:pPr>
              <w:pStyle w:val="9"/>
              <w:spacing w:before="35"/>
              <w:ind w:right="653"/>
              <w:jc w:val="right"/>
              <w:rPr>
                <w:sz w:val="24"/>
              </w:rPr>
            </w:pPr>
            <w:r>
              <w:rPr>
                <w:spacing w:val="-10"/>
                <w:sz w:val="24"/>
              </w:rPr>
              <w:t>1</w:t>
            </w:r>
          </w:p>
        </w:tc>
        <w:tc>
          <w:tcPr>
            <w:tcW w:w="1839" w:type="dxa"/>
          </w:tcPr>
          <w:p w14:paraId="4B3FF982">
            <w:pPr>
              <w:pStyle w:val="9"/>
              <w:rPr>
                <w:sz w:val="22"/>
              </w:rPr>
            </w:pPr>
          </w:p>
        </w:tc>
        <w:tc>
          <w:tcPr>
            <w:tcW w:w="1350" w:type="dxa"/>
          </w:tcPr>
          <w:p w14:paraId="6A53709F">
            <w:pPr>
              <w:pStyle w:val="9"/>
              <w:rPr>
                <w:sz w:val="22"/>
              </w:rPr>
            </w:pPr>
          </w:p>
        </w:tc>
        <w:tc>
          <w:tcPr>
            <w:tcW w:w="2488" w:type="dxa"/>
          </w:tcPr>
          <w:p w14:paraId="78089337">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6090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39DDA0FC">
            <w:pPr>
              <w:pStyle w:val="9"/>
              <w:rPr>
                <w:b/>
                <w:sz w:val="24"/>
              </w:rPr>
            </w:pPr>
          </w:p>
          <w:p w14:paraId="7AADAF58">
            <w:pPr>
              <w:pStyle w:val="9"/>
              <w:spacing w:before="121"/>
              <w:rPr>
                <w:b/>
                <w:sz w:val="24"/>
              </w:rPr>
            </w:pPr>
          </w:p>
          <w:p w14:paraId="4B65AF2E">
            <w:pPr>
              <w:pStyle w:val="9"/>
              <w:ind w:left="103"/>
              <w:rPr>
                <w:sz w:val="24"/>
              </w:rPr>
            </w:pPr>
            <w:r>
              <w:rPr>
                <w:spacing w:val="-5"/>
                <w:sz w:val="24"/>
              </w:rPr>
              <w:t>50</w:t>
            </w:r>
          </w:p>
        </w:tc>
        <w:tc>
          <w:tcPr>
            <w:tcW w:w="4869" w:type="dxa"/>
          </w:tcPr>
          <w:p w14:paraId="76DD36AB">
            <w:pPr>
              <w:pStyle w:val="9"/>
              <w:spacing w:before="40" w:line="276" w:lineRule="auto"/>
              <w:ind w:left="237" w:right="163"/>
              <w:rPr>
                <w:sz w:val="24"/>
              </w:rPr>
            </w:pPr>
            <w:r>
              <w:rPr>
                <w:sz w:val="24"/>
              </w:rPr>
              <w:t>Обобщение по теме "Молодежь в современном</w:t>
            </w:r>
            <w:r>
              <w:rPr>
                <w:spacing w:val="-3"/>
                <w:sz w:val="24"/>
              </w:rPr>
              <w:t xml:space="preserve"> </w:t>
            </w:r>
            <w:r>
              <w:rPr>
                <w:sz w:val="24"/>
              </w:rPr>
              <w:t>обществе. Досуг молодежи: чтение, кино, театр, музыка, музеи, Интернет,</w:t>
            </w:r>
            <w:r>
              <w:rPr>
                <w:spacing w:val="-6"/>
                <w:sz w:val="24"/>
              </w:rPr>
              <w:t xml:space="preserve"> </w:t>
            </w:r>
            <w:r>
              <w:rPr>
                <w:sz w:val="24"/>
              </w:rPr>
              <w:t>компьютерные</w:t>
            </w:r>
            <w:r>
              <w:rPr>
                <w:spacing w:val="-13"/>
                <w:sz w:val="24"/>
              </w:rPr>
              <w:t xml:space="preserve"> </w:t>
            </w:r>
            <w:r>
              <w:rPr>
                <w:sz w:val="24"/>
              </w:rPr>
              <w:t>игры.</w:t>
            </w:r>
            <w:r>
              <w:rPr>
                <w:spacing w:val="-7"/>
                <w:sz w:val="24"/>
              </w:rPr>
              <w:t xml:space="preserve"> </w:t>
            </w:r>
            <w:r>
              <w:rPr>
                <w:sz w:val="24"/>
              </w:rPr>
              <w:t>Любовь</w:t>
            </w:r>
            <w:r>
              <w:rPr>
                <w:spacing w:val="-8"/>
                <w:sz w:val="24"/>
              </w:rPr>
              <w:t xml:space="preserve"> </w:t>
            </w:r>
            <w:r>
              <w:rPr>
                <w:sz w:val="24"/>
              </w:rPr>
              <w:t>и</w:t>
            </w:r>
          </w:p>
          <w:p w14:paraId="027A59ED">
            <w:pPr>
              <w:pStyle w:val="9"/>
              <w:spacing w:line="274" w:lineRule="exact"/>
              <w:ind w:left="237"/>
              <w:rPr>
                <w:sz w:val="24"/>
              </w:rPr>
            </w:pPr>
            <w:r>
              <w:rPr>
                <w:spacing w:val="-2"/>
                <w:sz w:val="24"/>
              </w:rPr>
              <w:t>дружба"</w:t>
            </w:r>
          </w:p>
        </w:tc>
        <w:tc>
          <w:tcPr>
            <w:tcW w:w="1628" w:type="dxa"/>
          </w:tcPr>
          <w:p w14:paraId="3DB94CDE">
            <w:pPr>
              <w:pStyle w:val="9"/>
              <w:rPr>
                <w:b/>
                <w:sz w:val="24"/>
              </w:rPr>
            </w:pPr>
          </w:p>
          <w:p w14:paraId="6A4F40FB">
            <w:pPr>
              <w:pStyle w:val="9"/>
              <w:spacing w:before="121"/>
              <w:rPr>
                <w:b/>
                <w:sz w:val="24"/>
              </w:rPr>
            </w:pPr>
          </w:p>
          <w:p w14:paraId="52A8E4F6">
            <w:pPr>
              <w:pStyle w:val="9"/>
              <w:ind w:right="653"/>
              <w:jc w:val="right"/>
              <w:rPr>
                <w:sz w:val="24"/>
              </w:rPr>
            </w:pPr>
            <w:r>
              <w:rPr>
                <w:spacing w:val="-10"/>
                <w:sz w:val="24"/>
              </w:rPr>
              <w:t>1</w:t>
            </w:r>
          </w:p>
        </w:tc>
        <w:tc>
          <w:tcPr>
            <w:tcW w:w="1839" w:type="dxa"/>
          </w:tcPr>
          <w:p w14:paraId="77BCE4D3">
            <w:pPr>
              <w:pStyle w:val="9"/>
              <w:rPr>
                <w:sz w:val="22"/>
              </w:rPr>
            </w:pPr>
          </w:p>
        </w:tc>
        <w:tc>
          <w:tcPr>
            <w:tcW w:w="1350" w:type="dxa"/>
          </w:tcPr>
          <w:p w14:paraId="6513FD48">
            <w:pPr>
              <w:pStyle w:val="9"/>
              <w:rPr>
                <w:sz w:val="22"/>
              </w:rPr>
            </w:pPr>
          </w:p>
        </w:tc>
        <w:tc>
          <w:tcPr>
            <w:tcW w:w="2488" w:type="dxa"/>
          </w:tcPr>
          <w:p w14:paraId="70F0723A">
            <w:pPr>
              <w:pStyle w:val="9"/>
              <w:rPr>
                <w:b/>
                <w:sz w:val="22"/>
              </w:rPr>
            </w:pPr>
          </w:p>
          <w:p w14:paraId="70B5BD0C">
            <w:pPr>
              <w:pStyle w:val="9"/>
              <w:spacing w:before="186"/>
              <w:rPr>
                <w:b/>
                <w:sz w:val="22"/>
              </w:rPr>
            </w:pPr>
          </w:p>
          <w:p w14:paraId="2BA88541">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E4400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2BD10D95">
            <w:pPr>
              <w:pStyle w:val="9"/>
              <w:rPr>
                <w:b/>
                <w:sz w:val="24"/>
              </w:rPr>
            </w:pPr>
          </w:p>
          <w:p w14:paraId="60C5092F">
            <w:pPr>
              <w:pStyle w:val="9"/>
              <w:spacing w:before="121"/>
              <w:rPr>
                <w:b/>
                <w:sz w:val="24"/>
              </w:rPr>
            </w:pPr>
          </w:p>
          <w:p w14:paraId="411D00E4">
            <w:pPr>
              <w:pStyle w:val="9"/>
              <w:spacing w:before="1"/>
              <w:ind w:left="103"/>
              <w:rPr>
                <w:sz w:val="24"/>
              </w:rPr>
            </w:pPr>
            <w:r>
              <w:rPr>
                <w:spacing w:val="-5"/>
                <w:sz w:val="24"/>
              </w:rPr>
              <w:t>51</w:t>
            </w:r>
          </w:p>
        </w:tc>
        <w:tc>
          <w:tcPr>
            <w:tcW w:w="4869" w:type="dxa"/>
          </w:tcPr>
          <w:p w14:paraId="49F6EB86">
            <w:pPr>
              <w:pStyle w:val="9"/>
              <w:spacing w:before="40" w:line="276" w:lineRule="auto"/>
              <w:ind w:left="237" w:right="163"/>
              <w:rPr>
                <w:sz w:val="24"/>
              </w:rPr>
            </w:pPr>
            <w:r>
              <w:rPr>
                <w:sz w:val="24"/>
              </w:rPr>
              <w:t>Контроль по теме "Молодежь в современном</w:t>
            </w:r>
            <w:r>
              <w:rPr>
                <w:spacing w:val="-3"/>
                <w:sz w:val="24"/>
              </w:rPr>
              <w:t xml:space="preserve"> </w:t>
            </w:r>
            <w:r>
              <w:rPr>
                <w:sz w:val="24"/>
              </w:rPr>
              <w:t>обществе. Досуг молодежи: чтение, кино, театр, музыка, музеи, Интернет,</w:t>
            </w:r>
            <w:r>
              <w:rPr>
                <w:spacing w:val="-6"/>
                <w:sz w:val="24"/>
              </w:rPr>
              <w:t xml:space="preserve"> </w:t>
            </w:r>
            <w:r>
              <w:rPr>
                <w:sz w:val="24"/>
              </w:rPr>
              <w:t>компьютерные</w:t>
            </w:r>
            <w:r>
              <w:rPr>
                <w:spacing w:val="-13"/>
                <w:sz w:val="24"/>
              </w:rPr>
              <w:t xml:space="preserve"> </w:t>
            </w:r>
            <w:r>
              <w:rPr>
                <w:sz w:val="24"/>
              </w:rPr>
              <w:t>игры.</w:t>
            </w:r>
            <w:r>
              <w:rPr>
                <w:spacing w:val="-7"/>
                <w:sz w:val="24"/>
              </w:rPr>
              <w:t xml:space="preserve"> </w:t>
            </w:r>
            <w:r>
              <w:rPr>
                <w:sz w:val="24"/>
              </w:rPr>
              <w:t>Любовь</w:t>
            </w:r>
            <w:r>
              <w:rPr>
                <w:spacing w:val="-8"/>
                <w:sz w:val="24"/>
              </w:rPr>
              <w:t xml:space="preserve"> </w:t>
            </w:r>
            <w:r>
              <w:rPr>
                <w:sz w:val="24"/>
              </w:rPr>
              <w:t>и</w:t>
            </w:r>
          </w:p>
          <w:p w14:paraId="1FF2D096">
            <w:pPr>
              <w:pStyle w:val="9"/>
              <w:spacing w:line="274" w:lineRule="exact"/>
              <w:ind w:left="237"/>
              <w:rPr>
                <w:sz w:val="24"/>
              </w:rPr>
            </w:pPr>
            <w:r>
              <w:rPr>
                <w:spacing w:val="-2"/>
                <w:sz w:val="24"/>
              </w:rPr>
              <w:t>дружба"</w:t>
            </w:r>
          </w:p>
        </w:tc>
        <w:tc>
          <w:tcPr>
            <w:tcW w:w="1628" w:type="dxa"/>
          </w:tcPr>
          <w:p w14:paraId="14C26832">
            <w:pPr>
              <w:pStyle w:val="9"/>
              <w:rPr>
                <w:b/>
                <w:sz w:val="24"/>
              </w:rPr>
            </w:pPr>
          </w:p>
          <w:p w14:paraId="4663DED3">
            <w:pPr>
              <w:pStyle w:val="9"/>
              <w:spacing w:before="121"/>
              <w:rPr>
                <w:b/>
                <w:sz w:val="24"/>
              </w:rPr>
            </w:pPr>
          </w:p>
          <w:p w14:paraId="16BC837A">
            <w:pPr>
              <w:pStyle w:val="9"/>
              <w:spacing w:before="1"/>
              <w:ind w:right="653"/>
              <w:jc w:val="right"/>
              <w:rPr>
                <w:sz w:val="24"/>
              </w:rPr>
            </w:pPr>
            <w:r>
              <w:rPr>
                <w:spacing w:val="-10"/>
                <w:sz w:val="24"/>
              </w:rPr>
              <w:t>1</w:t>
            </w:r>
          </w:p>
        </w:tc>
        <w:tc>
          <w:tcPr>
            <w:tcW w:w="1839" w:type="dxa"/>
          </w:tcPr>
          <w:p w14:paraId="1A7AEFC5">
            <w:pPr>
              <w:pStyle w:val="9"/>
              <w:rPr>
                <w:b/>
                <w:sz w:val="24"/>
              </w:rPr>
            </w:pPr>
          </w:p>
          <w:p w14:paraId="72851E57">
            <w:pPr>
              <w:pStyle w:val="9"/>
              <w:spacing w:before="121"/>
              <w:rPr>
                <w:b/>
                <w:sz w:val="24"/>
              </w:rPr>
            </w:pPr>
          </w:p>
          <w:p w14:paraId="647D2587">
            <w:pPr>
              <w:pStyle w:val="9"/>
              <w:spacing w:before="1"/>
              <w:ind w:right="754"/>
              <w:jc w:val="right"/>
              <w:rPr>
                <w:sz w:val="24"/>
              </w:rPr>
            </w:pPr>
            <w:r>
              <w:rPr>
                <w:spacing w:val="-10"/>
                <w:sz w:val="24"/>
              </w:rPr>
              <w:t>1</w:t>
            </w:r>
          </w:p>
        </w:tc>
        <w:tc>
          <w:tcPr>
            <w:tcW w:w="1350" w:type="dxa"/>
          </w:tcPr>
          <w:p w14:paraId="3DE4370B">
            <w:pPr>
              <w:pStyle w:val="9"/>
              <w:rPr>
                <w:sz w:val="22"/>
              </w:rPr>
            </w:pPr>
          </w:p>
        </w:tc>
        <w:tc>
          <w:tcPr>
            <w:tcW w:w="2488" w:type="dxa"/>
          </w:tcPr>
          <w:p w14:paraId="5F03FFF8">
            <w:pPr>
              <w:pStyle w:val="9"/>
              <w:rPr>
                <w:b/>
                <w:sz w:val="22"/>
              </w:rPr>
            </w:pPr>
          </w:p>
          <w:p w14:paraId="2B006155">
            <w:pPr>
              <w:pStyle w:val="9"/>
              <w:spacing w:before="186"/>
              <w:rPr>
                <w:b/>
                <w:sz w:val="22"/>
              </w:rPr>
            </w:pPr>
          </w:p>
          <w:p w14:paraId="76EB5788">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0EFF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1B8BB734">
            <w:pPr>
              <w:pStyle w:val="9"/>
              <w:spacing w:before="40"/>
              <w:ind w:left="103"/>
              <w:rPr>
                <w:sz w:val="24"/>
              </w:rPr>
            </w:pPr>
            <w:r>
              <w:rPr>
                <w:spacing w:val="-5"/>
                <w:sz w:val="24"/>
              </w:rPr>
              <w:t>52</w:t>
            </w:r>
          </w:p>
        </w:tc>
        <w:tc>
          <w:tcPr>
            <w:tcW w:w="4869" w:type="dxa"/>
          </w:tcPr>
          <w:p w14:paraId="474C2513">
            <w:pPr>
              <w:pStyle w:val="9"/>
              <w:spacing w:before="40"/>
              <w:ind w:left="237"/>
              <w:rPr>
                <w:sz w:val="24"/>
              </w:rPr>
            </w:pPr>
            <w:r>
              <w:rPr>
                <w:sz w:val="24"/>
              </w:rPr>
              <w:t>Молодежная</w:t>
            </w:r>
            <w:r>
              <w:rPr>
                <w:spacing w:val="-4"/>
                <w:sz w:val="24"/>
              </w:rPr>
              <w:t xml:space="preserve"> мода</w:t>
            </w:r>
          </w:p>
        </w:tc>
        <w:tc>
          <w:tcPr>
            <w:tcW w:w="1628" w:type="dxa"/>
          </w:tcPr>
          <w:p w14:paraId="70D81DC9">
            <w:pPr>
              <w:pStyle w:val="9"/>
              <w:spacing w:before="40"/>
              <w:ind w:right="653"/>
              <w:jc w:val="right"/>
              <w:rPr>
                <w:sz w:val="24"/>
              </w:rPr>
            </w:pPr>
            <w:r>
              <w:rPr>
                <w:spacing w:val="-10"/>
                <w:sz w:val="24"/>
              </w:rPr>
              <w:t>1</w:t>
            </w:r>
          </w:p>
        </w:tc>
        <w:tc>
          <w:tcPr>
            <w:tcW w:w="1839" w:type="dxa"/>
          </w:tcPr>
          <w:p w14:paraId="50873EB6">
            <w:pPr>
              <w:pStyle w:val="9"/>
              <w:rPr>
                <w:sz w:val="22"/>
              </w:rPr>
            </w:pPr>
          </w:p>
        </w:tc>
        <w:tc>
          <w:tcPr>
            <w:tcW w:w="1350" w:type="dxa"/>
          </w:tcPr>
          <w:p w14:paraId="5819A776">
            <w:pPr>
              <w:pStyle w:val="9"/>
              <w:rPr>
                <w:sz w:val="22"/>
              </w:rPr>
            </w:pPr>
          </w:p>
        </w:tc>
        <w:tc>
          <w:tcPr>
            <w:tcW w:w="2488" w:type="dxa"/>
          </w:tcPr>
          <w:p w14:paraId="69976AFF">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33F8F1E4">
      <w:pPr>
        <w:pStyle w:val="9"/>
        <w:spacing w:after="0"/>
        <w:jc w:val="center"/>
        <w:rPr>
          <w:sz w:val="22"/>
        </w:rPr>
        <w:sectPr>
          <w:pgSz w:w="16390" w:h="11910" w:orient="landscape"/>
          <w:pgMar w:top="1100" w:right="1700" w:bottom="280" w:left="1559" w:header="720" w:footer="720" w:gutter="0"/>
          <w:cols w:space="720" w:num="1"/>
        </w:sectPr>
      </w:pPr>
    </w:p>
    <w:p w14:paraId="713604E6">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75020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698981A4">
            <w:pPr>
              <w:pStyle w:val="9"/>
              <w:spacing w:before="40"/>
              <w:ind w:left="103"/>
              <w:rPr>
                <w:sz w:val="24"/>
              </w:rPr>
            </w:pPr>
            <w:r>
              <w:rPr>
                <w:spacing w:val="-5"/>
                <w:sz w:val="24"/>
              </w:rPr>
              <w:t>53</w:t>
            </w:r>
          </w:p>
        </w:tc>
        <w:tc>
          <w:tcPr>
            <w:tcW w:w="4869" w:type="dxa"/>
          </w:tcPr>
          <w:p w14:paraId="3991D3DF">
            <w:pPr>
              <w:pStyle w:val="9"/>
              <w:spacing w:before="40"/>
              <w:ind w:left="237"/>
              <w:rPr>
                <w:sz w:val="24"/>
              </w:rPr>
            </w:pPr>
            <w:r>
              <w:rPr>
                <w:sz w:val="24"/>
              </w:rPr>
              <w:t>Карманные</w:t>
            </w:r>
            <w:r>
              <w:rPr>
                <w:spacing w:val="-4"/>
                <w:sz w:val="24"/>
              </w:rPr>
              <w:t xml:space="preserve"> </w:t>
            </w:r>
            <w:r>
              <w:rPr>
                <w:sz w:val="24"/>
              </w:rPr>
              <w:t>деньги.</w:t>
            </w:r>
            <w:r>
              <w:rPr>
                <w:spacing w:val="-4"/>
                <w:sz w:val="24"/>
              </w:rPr>
              <w:t xml:space="preserve"> Траты</w:t>
            </w:r>
          </w:p>
        </w:tc>
        <w:tc>
          <w:tcPr>
            <w:tcW w:w="1628" w:type="dxa"/>
          </w:tcPr>
          <w:p w14:paraId="112C3C89">
            <w:pPr>
              <w:pStyle w:val="9"/>
              <w:spacing w:before="40"/>
              <w:ind w:right="653"/>
              <w:jc w:val="right"/>
              <w:rPr>
                <w:sz w:val="24"/>
              </w:rPr>
            </w:pPr>
            <w:r>
              <w:rPr>
                <w:spacing w:val="-10"/>
                <w:sz w:val="24"/>
              </w:rPr>
              <w:t>1</w:t>
            </w:r>
          </w:p>
        </w:tc>
        <w:tc>
          <w:tcPr>
            <w:tcW w:w="1839" w:type="dxa"/>
          </w:tcPr>
          <w:p w14:paraId="3FA8BA64">
            <w:pPr>
              <w:pStyle w:val="9"/>
              <w:rPr>
                <w:sz w:val="22"/>
              </w:rPr>
            </w:pPr>
          </w:p>
        </w:tc>
        <w:tc>
          <w:tcPr>
            <w:tcW w:w="1350" w:type="dxa"/>
          </w:tcPr>
          <w:p w14:paraId="60000D6A">
            <w:pPr>
              <w:pStyle w:val="9"/>
              <w:rPr>
                <w:sz w:val="22"/>
              </w:rPr>
            </w:pPr>
          </w:p>
        </w:tc>
        <w:tc>
          <w:tcPr>
            <w:tcW w:w="2488" w:type="dxa"/>
          </w:tcPr>
          <w:p w14:paraId="3DF0E310">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7ABC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6F29C2D2">
            <w:pPr>
              <w:pStyle w:val="9"/>
              <w:spacing w:before="35"/>
              <w:ind w:left="103"/>
              <w:rPr>
                <w:sz w:val="24"/>
              </w:rPr>
            </w:pPr>
            <w:r>
              <w:rPr>
                <w:spacing w:val="-5"/>
                <w:sz w:val="24"/>
              </w:rPr>
              <w:t>54</w:t>
            </w:r>
          </w:p>
        </w:tc>
        <w:tc>
          <w:tcPr>
            <w:tcW w:w="4869" w:type="dxa"/>
          </w:tcPr>
          <w:p w14:paraId="577E786E">
            <w:pPr>
              <w:pStyle w:val="9"/>
              <w:spacing w:before="35"/>
              <w:ind w:left="237"/>
              <w:rPr>
                <w:sz w:val="24"/>
              </w:rPr>
            </w:pPr>
            <w:r>
              <w:rPr>
                <w:sz w:val="24"/>
              </w:rPr>
              <w:t>Карманные</w:t>
            </w:r>
            <w:r>
              <w:rPr>
                <w:spacing w:val="-3"/>
                <w:sz w:val="24"/>
              </w:rPr>
              <w:t xml:space="preserve"> </w:t>
            </w:r>
            <w:r>
              <w:rPr>
                <w:sz w:val="24"/>
              </w:rPr>
              <w:t xml:space="preserve">деньги. </w:t>
            </w:r>
            <w:r>
              <w:rPr>
                <w:spacing w:val="-2"/>
                <w:sz w:val="24"/>
              </w:rPr>
              <w:t>Заработок</w:t>
            </w:r>
          </w:p>
        </w:tc>
        <w:tc>
          <w:tcPr>
            <w:tcW w:w="1628" w:type="dxa"/>
          </w:tcPr>
          <w:p w14:paraId="20C6CD86">
            <w:pPr>
              <w:pStyle w:val="9"/>
              <w:spacing w:before="35"/>
              <w:ind w:right="653"/>
              <w:jc w:val="right"/>
              <w:rPr>
                <w:sz w:val="24"/>
              </w:rPr>
            </w:pPr>
            <w:r>
              <w:rPr>
                <w:spacing w:val="-10"/>
                <w:sz w:val="24"/>
              </w:rPr>
              <w:t>1</w:t>
            </w:r>
          </w:p>
        </w:tc>
        <w:tc>
          <w:tcPr>
            <w:tcW w:w="1839" w:type="dxa"/>
          </w:tcPr>
          <w:p w14:paraId="4C6EB193">
            <w:pPr>
              <w:pStyle w:val="9"/>
              <w:rPr>
                <w:sz w:val="22"/>
              </w:rPr>
            </w:pPr>
          </w:p>
        </w:tc>
        <w:tc>
          <w:tcPr>
            <w:tcW w:w="1350" w:type="dxa"/>
          </w:tcPr>
          <w:p w14:paraId="4B34EAC0">
            <w:pPr>
              <w:pStyle w:val="9"/>
              <w:rPr>
                <w:sz w:val="22"/>
              </w:rPr>
            </w:pPr>
          </w:p>
        </w:tc>
        <w:tc>
          <w:tcPr>
            <w:tcW w:w="2488" w:type="dxa"/>
          </w:tcPr>
          <w:p w14:paraId="58D3FACD">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D088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1C41AD6E">
            <w:pPr>
              <w:pStyle w:val="9"/>
              <w:spacing w:before="40"/>
              <w:ind w:left="103"/>
              <w:rPr>
                <w:sz w:val="24"/>
              </w:rPr>
            </w:pPr>
            <w:r>
              <w:rPr>
                <w:spacing w:val="-5"/>
                <w:sz w:val="24"/>
              </w:rPr>
              <w:t>55</w:t>
            </w:r>
          </w:p>
        </w:tc>
        <w:tc>
          <w:tcPr>
            <w:tcW w:w="4869" w:type="dxa"/>
          </w:tcPr>
          <w:p w14:paraId="6BE2F713">
            <w:pPr>
              <w:pStyle w:val="9"/>
              <w:spacing w:before="40"/>
              <w:ind w:left="237"/>
              <w:rPr>
                <w:sz w:val="24"/>
              </w:rPr>
            </w:pPr>
            <w:r>
              <w:rPr>
                <w:sz w:val="24"/>
              </w:rPr>
              <w:t>Покупки.</w:t>
            </w:r>
            <w:r>
              <w:rPr>
                <w:spacing w:val="-2"/>
                <w:sz w:val="24"/>
              </w:rPr>
              <w:t xml:space="preserve"> </w:t>
            </w:r>
            <w:r>
              <w:rPr>
                <w:sz w:val="24"/>
              </w:rPr>
              <w:t>Финансовая</w:t>
            </w:r>
            <w:r>
              <w:rPr>
                <w:spacing w:val="-8"/>
                <w:sz w:val="24"/>
              </w:rPr>
              <w:t xml:space="preserve"> </w:t>
            </w:r>
            <w:r>
              <w:rPr>
                <w:spacing w:val="-2"/>
                <w:sz w:val="24"/>
              </w:rPr>
              <w:t>грамотность</w:t>
            </w:r>
          </w:p>
        </w:tc>
        <w:tc>
          <w:tcPr>
            <w:tcW w:w="1628" w:type="dxa"/>
          </w:tcPr>
          <w:p w14:paraId="4398FAC7">
            <w:pPr>
              <w:pStyle w:val="9"/>
              <w:spacing w:before="40"/>
              <w:ind w:right="653"/>
              <w:jc w:val="right"/>
              <w:rPr>
                <w:sz w:val="24"/>
              </w:rPr>
            </w:pPr>
            <w:r>
              <w:rPr>
                <w:spacing w:val="-10"/>
                <w:sz w:val="24"/>
              </w:rPr>
              <w:t>1</w:t>
            </w:r>
          </w:p>
        </w:tc>
        <w:tc>
          <w:tcPr>
            <w:tcW w:w="1839" w:type="dxa"/>
          </w:tcPr>
          <w:p w14:paraId="4420966A">
            <w:pPr>
              <w:pStyle w:val="9"/>
              <w:rPr>
                <w:sz w:val="22"/>
              </w:rPr>
            </w:pPr>
          </w:p>
        </w:tc>
        <w:tc>
          <w:tcPr>
            <w:tcW w:w="1350" w:type="dxa"/>
          </w:tcPr>
          <w:p w14:paraId="31C125DD">
            <w:pPr>
              <w:pStyle w:val="9"/>
              <w:rPr>
                <w:sz w:val="22"/>
              </w:rPr>
            </w:pPr>
          </w:p>
        </w:tc>
        <w:tc>
          <w:tcPr>
            <w:tcW w:w="2488" w:type="dxa"/>
          </w:tcPr>
          <w:p w14:paraId="7576C2CF">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7CA0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702051B8">
            <w:pPr>
              <w:pStyle w:val="9"/>
              <w:spacing w:before="75"/>
              <w:rPr>
                <w:b/>
                <w:sz w:val="24"/>
              </w:rPr>
            </w:pPr>
          </w:p>
          <w:p w14:paraId="74A415A7">
            <w:pPr>
              <w:pStyle w:val="9"/>
              <w:spacing w:before="1"/>
              <w:ind w:left="103"/>
              <w:rPr>
                <w:sz w:val="24"/>
              </w:rPr>
            </w:pPr>
            <w:r>
              <w:rPr>
                <w:spacing w:val="-5"/>
                <w:sz w:val="24"/>
              </w:rPr>
              <w:t>56</w:t>
            </w:r>
          </w:p>
        </w:tc>
        <w:tc>
          <w:tcPr>
            <w:tcW w:w="4869" w:type="dxa"/>
          </w:tcPr>
          <w:p w14:paraId="3682AF4D">
            <w:pPr>
              <w:pStyle w:val="9"/>
              <w:spacing w:before="35" w:line="276" w:lineRule="auto"/>
              <w:ind w:left="237" w:right="163"/>
              <w:rPr>
                <w:sz w:val="24"/>
              </w:rPr>
            </w:pPr>
            <w:r>
              <w:rPr>
                <w:sz w:val="24"/>
              </w:rPr>
              <w:t>Обобщение</w:t>
            </w:r>
            <w:r>
              <w:rPr>
                <w:spacing w:val="-10"/>
                <w:sz w:val="24"/>
              </w:rPr>
              <w:t xml:space="preserve"> </w:t>
            </w:r>
            <w:r>
              <w:rPr>
                <w:sz w:val="24"/>
              </w:rPr>
              <w:t>по</w:t>
            </w:r>
            <w:r>
              <w:rPr>
                <w:spacing w:val="-10"/>
                <w:sz w:val="24"/>
              </w:rPr>
              <w:t xml:space="preserve"> </w:t>
            </w:r>
            <w:r>
              <w:rPr>
                <w:sz w:val="24"/>
              </w:rPr>
              <w:t>теме</w:t>
            </w:r>
            <w:r>
              <w:rPr>
                <w:spacing w:val="-14"/>
                <w:sz w:val="24"/>
              </w:rPr>
              <w:t xml:space="preserve"> </w:t>
            </w:r>
            <w:r>
              <w:rPr>
                <w:sz w:val="24"/>
              </w:rPr>
              <w:t>"Покупки:</w:t>
            </w:r>
            <w:r>
              <w:rPr>
                <w:spacing w:val="-10"/>
                <w:sz w:val="24"/>
              </w:rPr>
              <w:t xml:space="preserve"> </w:t>
            </w:r>
            <w:r>
              <w:rPr>
                <w:sz w:val="24"/>
              </w:rPr>
              <w:t>одежда, обувь, продукты питания. Карманные</w:t>
            </w:r>
          </w:p>
          <w:p w14:paraId="5BAC1575">
            <w:pPr>
              <w:pStyle w:val="9"/>
              <w:spacing w:before="4"/>
              <w:ind w:left="237"/>
              <w:rPr>
                <w:sz w:val="24"/>
              </w:rPr>
            </w:pPr>
            <w:r>
              <w:rPr>
                <w:sz w:val="24"/>
              </w:rPr>
              <w:t>деньги.</w:t>
            </w:r>
            <w:r>
              <w:rPr>
                <w:spacing w:val="-5"/>
                <w:sz w:val="24"/>
              </w:rPr>
              <w:t xml:space="preserve"> </w:t>
            </w:r>
            <w:r>
              <w:rPr>
                <w:sz w:val="24"/>
              </w:rPr>
              <w:t>Молодежная</w:t>
            </w:r>
            <w:r>
              <w:rPr>
                <w:spacing w:val="-5"/>
                <w:sz w:val="24"/>
              </w:rPr>
              <w:t xml:space="preserve"> </w:t>
            </w:r>
            <w:r>
              <w:rPr>
                <w:spacing w:val="-4"/>
                <w:sz w:val="24"/>
              </w:rPr>
              <w:t>мода"</w:t>
            </w:r>
          </w:p>
        </w:tc>
        <w:tc>
          <w:tcPr>
            <w:tcW w:w="1628" w:type="dxa"/>
          </w:tcPr>
          <w:p w14:paraId="1AD1B41A">
            <w:pPr>
              <w:pStyle w:val="9"/>
              <w:spacing w:before="75"/>
              <w:rPr>
                <w:b/>
                <w:sz w:val="24"/>
              </w:rPr>
            </w:pPr>
          </w:p>
          <w:p w14:paraId="0135E034">
            <w:pPr>
              <w:pStyle w:val="9"/>
              <w:spacing w:before="1"/>
              <w:ind w:right="653"/>
              <w:jc w:val="right"/>
              <w:rPr>
                <w:sz w:val="24"/>
              </w:rPr>
            </w:pPr>
            <w:r>
              <w:rPr>
                <w:spacing w:val="-10"/>
                <w:sz w:val="24"/>
              </w:rPr>
              <w:t>1</w:t>
            </w:r>
          </w:p>
        </w:tc>
        <w:tc>
          <w:tcPr>
            <w:tcW w:w="1839" w:type="dxa"/>
          </w:tcPr>
          <w:p w14:paraId="63032DF8">
            <w:pPr>
              <w:pStyle w:val="9"/>
              <w:rPr>
                <w:sz w:val="22"/>
              </w:rPr>
            </w:pPr>
          </w:p>
        </w:tc>
        <w:tc>
          <w:tcPr>
            <w:tcW w:w="1350" w:type="dxa"/>
          </w:tcPr>
          <w:p w14:paraId="2882F6AD">
            <w:pPr>
              <w:pStyle w:val="9"/>
              <w:rPr>
                <w:sz w:val="22"/>
              </w:rPr>
            </w:pPr>
          </w:p>
        </w:tc>
        <w:tc>
          <w:tcPr>
            <w:tcW w:w="2488" w:type="dxa"/>
          </w:tcPr>
          <w:p w14:paraId="357C5C1F">
            <w:pPr>
              <w:pStyle w:val="9"/>
              <w:spacing w:before="117"/>
              <w:rPr>
                <w:b/>
                <w:sz w:val="22"/>
              </w:rPr>
            </w:pPr>
          </w:p>
          <w:p w14:paraId="10324432">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121F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12C55650">
            <w:pPr>
              <w:pStyle w:val="9"/>
              <w:spacing w:before="35"/>
              <w:ind w:left="103"/>
              <w:rPr>
                <w:sz w:val="24"/>
              </w:rPr>
            </w:pPr>
            <w:r>
              <w:rPr>
                <w:spacing w:val="-5"/>
                <w:sz w:val="24"/>
              </w:rPr>
              <w:t>57</w:t>
            </w:r>
          </w:p>
        </w:tc>
        <w:tc>
          <w:tcPr>
            <w:tcW w:w="4869" w:type="dxa"/>
          </w:tcPr>
          <w:p w14:paraId="7D5CA1FA">
            <w:pPr>
              <w:pStyle w:val="9"/>
              <w:spacing w:before="35"/>
              <w:ind w:left="237"/>
              <w:rPr>
                <w:sz w:val="24"/>
              </w:rPr>
            </w:pPr>
            <w:r>
              <w:rPr>
                <w:sz w:val="24"/>
              </w:rPr>
              <w:t>Туризм.</w:t>
            </w:r>
            <w:r>
              <w:rPr>
                <w:spacing w:val="-1"/>
                <w:sz w:val="24"/>
              </w:rPr>
              <w:t xml:space="preserve"> </w:t>
            </w:r>
            <w:r>
              <w:rPr>
                <w:sz w:val="24"/>
              </w:rPr>
              <w:t>Виды</w:t>
            </w:r>
            <w:r>
              <w:rPr>
                <w:spacing w:val="-5"/>
                <w:sz w:val="24"/>
              </w:rPr>
              <w:t xml:space="preserve"> </w:t>
            </w:r>
            <w:r>
              <w:rPr>
                <w:spacing w:val="-2"/>
                <w:sz w:val="24"/>
              </w:rPr>
              <w:t>путешествий</w:t>
            </w:r>
          </w:p>
        </w:tc>
        <w:tc>
          <w:tcPr>
            <w:tcW w:w="1628" w:type="dxa"/>
          </w:tcPr>
          <w:p w14:paraId="5E31BAB3">
            <w:pPr>
              <w:pStyle w:val="9"/>
              <w:spacing w:before="35"/>
              <w:ind w:right="653"/>
              <w:jc w:val="right"/>
              <w:rPr>
                <w:sz w:val="24"/>
              </w:rPr>
            </w:pPr>
            <w:r>
              <w:rPr>
                <w:spacing w:val="-10"/>
                <w:sz w:val="24"/>
              </w:rPr>
              <w:t>1</w:t>
            </w:r>
          </w:p>
        </w:tc>
        <w:tc>
          <w:tcPr>
            <w:tcW w:w="1839" w:type="dxa"/>
          </w:tcPr>
          <w:p w14:paraId="73ECB9A0">
            <w:pPr>
              <w:pStyle w:val="9"/>
              <w:rPr>
                <w:sz w:val="22"/>
              </w:rPr>
            </w:pPr>
          </w:p>
        </w:tc>
        <w:tc>
          <w:tcPr>
            <w:tcW w:w="1350" w:type="dxa"/>
          </w:tcPr>
          <w:p w14:paraId="36228937">
            <w:pPr>
              <w:pStyle w:val="9"/>
              <w:rPr>
                <w:sz w:val="22"/>
              </w:rPr>
            </w:pPr>
          </w:p>
        </w:tc>
        <w:tc>
          <w:tcPr>
            <w:tcW w:w="2488" w:type="dxa"/>
          </w:tcPr>
          <w:p w14:paraId="18694AF4">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AD8E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46EBA008">
            <w:pPr>
              <w:pStyle w:val="9"/>
              <w:spacing w:before="40"/>
              <w:ind w:left="103"/>
              <w:rPr>
                <w:sz w:val="24"/>
              </w:rPr>
            </w:pPr>
            <w:r>
              <w:rPr>
                <w:spacing w:val="-5"/>
                <w:sz w:val="24"/>
              </w:rPr>
              <w:t>58</w:t>
            </w:r>
          </w:p>
        </w:tc>
        <w:tc>
          <w:tcPr>
            <w:tcW w:w="4869" w:type="dxa"/>
          </w:tcPr>
          <w:p w14:paraId="083B41EE">
            <w:pPr>
              <w:pStyle w:val="9"/>
              <w:spacing w:before="40"/>
              <w:ind w:left="237"/>
              <w:rPr>
                <w:sz w:val="24"/>
              </w:rPr>
            </w:pPr>
            <w:r>
              <w:rPr>
                <w:sz w:val="24"/>
              </w:rPr>
              <w:t>Путешествие</w:t>
            </w:r>
            <w:r>
              <w:rPr>
                <w:spacing w:val="-2"/>
                <w:sz w:val="24"/>
              </w:rPr>
              <w:t xml:space="preserve"> </w:t>
            </w:r>
            <w:r>
              <w:rPr>
                <w:sz w:val="24"/>
              </w:rPr>
              <w:t>с</w:t>
            </w:r>
            <w:r>
              <w:rPr>
                <w:spacing w:val="-2"/>
                <w:sz w:val="24"/>
              </w:rPr>
              <w:t xml:space="preserve"> семьей/друзьями</w:t>
            </w:r>
          </w:p>
        </w:tc>
        <w:tc>
          <w:tcPr>
            <w:tcW w:w="1628" w:type="dxa"/>
          </w:tcPr>
          <w:p w14:paraId="1C853DC7">
            <w:pPr>
              <w:pStyle w:val="9"/>
              <w:spacing w:before="40"/>
              <w:ind w:right="653"/>
              <w:jc w:val="right"/>
              <w:rPr>
                <w:sz w:val="24"/>
              </w:rPr>
            </w:pPr>
            <w:r>
              <w:rPr>
                <w:spacing w:val="-10"/>
                <w:sz w:val="24"/>
              </w:rPr>
              <w:t>1</w:t>
            </w:r>
          </w:p>
        </w:tc>
        <w:tc>
          <w:tcPr>
            <w:tcW w:w="1839" w:type="dxa"/>
          </w:tcPr>
          <w:p w14:paraId="3703F12C">
            <w:pPr>
              <w:pStyle w:val="9"/>
              <w:rPr>
                <w:sz w:val="22"/>
              </w:rPr>
            </w:pPr>
          </w:p>
        </w:tc>
        <w:tc>
          <w:tcPr>
            <w:tcW w:w="1350" w:type="dxa"/>
          </w:tcPr>
          <w:p w14:paraId="760F5348">
            <w:pPr>
              <w:pStyle w:val="9"/>
              <w:rPr>
                <w:sz w:val="22"/>
              </w:rPr>
            </w:pPr>
          </w:p>
        </w:tc>
        <w:tc>
          <w:tcPr>
            <w:tcW w:w="2488" w:type="dxa"/>
          </w:tcPr>
          <w:p w14:paraId="42C1AE95">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A9B5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2970F21C">
            <w:pPr>
              <w:pStyle w:val="9"/>
              <w:spacing w:before="194"/>
              <w:ind w:left="103"/>
              <w:rPr>
                <w:sz w:val="24"/>
              </w:rPr>
            </w:pPr>
            <w:r>
              <w:rPr>
                <w:spacing w:val="-5"/>
                <w:sz w:val="24"/>
              </w:rPr>
              <w:t>59</w:t>
            </w:r>
          </w:p>
        </w:tc>
        <w:tc>
          <w:tcPr>
            <w:tcW w:w="4869" w:type="dxa"/>
          </w:tcPr>
          <w:p w14:paraId="2B944C9C">
            <w:pPr>
              <w:pStyle w:val="9"/>
              <w:spacing w:before="4" w:line="318" w:lineRule="exact"/>
              <w:ind w:left="237" w:right="163"/>
              <w:rPr>
                <w:sz w:val="24"/>
              </w:rPr>
            </w:pPr>
            <w:r>
              <w:rPr>
                <w:sz w:val="24"/>
              </w:rPr>
              <w:t>Путешествие</w:t>
            </w:r>
            <w:r>
              <w:rPr>
                <w:spacing w:val="-10"/>
                <w:sz w:val="24"/>
              </w:rPr>
              <w:t xml:space="preserve"> </w:t>
            </w:r>
            <w:r>
              <w:rPr>
                <w:sz w:val="24"/>
              </w:rPr>
              <w:t>по</w:t>
            </w:r>
            <w:r>
              <w:rPr>
                <w:spacing w:val="-9"/>
                <w:sz w:val="24"/>
              </w:rPr>
              <w:t xml:space="preserve"> </w:t>
            </w:r>
            <w:r>
              <w:rPr>
                <w:sz w:val="24"/>
              </w:rPr>
              <w:t>России</w:t>
            </w:r>
            <w:r>
              <w:rPr>
                <w:spacing w:val="-12"/>
                <w:sz w:val="24"/>
              </w:rPr>
              <w:t xml:space="preserve"> </w:t>
            </w:r>
            <w:r>
              <w:rPr>
                <w:sz w:val="24"/>
              </w:rPr>
              <w:t>и</w:t>
            </w:r>
            <w:r>
              <w:rPr>
                <w:spacing w:val="-12"/>
                <w:sz w:val="24"/>
              </w:rPr>
              <w:t xml:space="preserve"> </w:t>
            </w:r>
            <w:r>
              <w:rPr>
                <w:sz w:val="24"/>
              </w:rPr>
              <w:t xml:space="preserve">зарубежным </w:t>
            </w:r>
            <w:r>
              <w:rPr>
                <w:spacing w:val="-2"/>
                <w:sz w:val="24"/>
              </w:rPr>
              <w:t>странам</w:t>
            </w:r>
          </w:p>
        </w:tc>
        <w:tc>
          <w:tcPr>
            <w:tcW w:w="1628" w:type="dxa"/>
          </w:tcPr>
          <w:p w14:paraId="40B4147D">
            <w:pPr>
              <w:pStyle w:val="9"/>
              <w:spacing w:before="194"/>
              <w:ind w:right="653"/>
              <w:jc w:val="right"/>
              <w:rPr>
                <w:sz w:val="24"/>
              </w:rPr>
            </w:pPr>
            <w:r>
              <w:rPr>
                <w:spacing w:val="-10"/>
                <w:sz w:val="24"/>
              </w:rPr>
              <w:t>1</w:t>
            </w:r>
          </w:p>
        </w:tc>
        <w:tc>
          <w:tcPr>
            <w:tcW w:w="1839" w:type="dxa"/>
          </w:tcPr>
          <w:p w14:paraId="40DFB0E9">
            <w:pPr>
              <w:pStyle w:val="9"/>
              <w:rPr>
                <w:sz w:val="22"/>
              </w:rPr>
            </w:pPr>
          </w:p>
        </w:tc>
        <w:tc>
          <w:tcPr>
            <w:tcW w:w="1350" w:type="dxa"/>
          </w:tcPr>
          <w:p w14:paraId="5376864A">
            <w:pPr>
              <w:pStyle w:val="9"/>
              <w:rPr>
                <w:sz w:val="22"/>
              </w:rPr>
            </w:pPr>
          </w:p>
        </w:tc>
        <w:tc>
          <w:tcPr>
            <w:tcW w:w="2488" w:type="dxa"/>
          </w:tcPr>
          <w:p w14:paraId="5691358B">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CF72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3C74E796">
            <w:pPr>
              <w:pStyle w:val="9"/>
              <w:spacing w:before="40"/>
              <w:ind w:left="103"/>
              <w:rPr>
                <w:sz w:val="24"/>
              </w:rPr>
            </w:pPr>
            <w:r>
              <w:rPr>
                <w:spacing w:val="-5"/>
                <w:sz w:val="24"/>
              </w:rPr>
              <w:t>60</w:t>
            </w:r>
          </w:p>
        </w:tc>
        <w:tc>
          <w:tcPr>
            <w:tcW w:w="4869" w:type="dxa"/>
          </w:tcPr>
          <w:p w14:paraId="3CA58F00">
            <w:pPr>
              <w:pStyle w:val="9"/>
              <w:spacing w:before="40"/>
              <w:ind w:left="237"/>
              <w:rPr>
                <w:sz w:val="24"/>
              </w:rPr>
            </w:pPr>
            <w:r>
              <w:rPr>
                <w:sz w:val="24"/>
              </w:rPr>
              <w:t>Путешествие.</w:t>
            </w:r>
            <w:r>
              <w:rPr>
                <w:spacing w:val="-3"/>
                <w:sz w:val="24"/>
              </w:rPr>
              <w:t xml:space="preserve"> </w:t>
            </w:r>
            <w:r>
              <w:rPr>
                <w:spacing w:val="-2"/>
                <w:sz w:val="24"/>
              </w:rPr>
              <w:t>Погода</w:t>
            </w:r>
          </w:p>
        </w:tc>
        <w:tc>
          <w:tcPr>
            <w:tcW w:w="1628" w:type="dxa"/>
          </w:tcPr>
          <w:p w14:paraId="6431B39D">
            <w:pPr>
              <w:pStyle w:val="9"/>
              <w:spacing w:before="40"/>
              <w:ind w:right="653"/>
              <w:jc w:val="right"/>
              <w:rPr>
                <w:sz w:val="24"/>
              </w:rPr>
            </w:pPr>
            <w:r>
              <w:rPr>
                <w:spacing w:val="-10"/>
                <w:sz w:val="24"/>
              </w:rPr>
              <w:t>1</w:t>
            </w:r>
          </w:p>
        </w:tc>
        <w:tc>
          <w:tcPr>
            <w:tcW w:w="1839" w:type="dxa"/>
          </w:tcPr>
          <w:p w14:paraId="524F4701">
            <w:pPr>
              <w:pStyle w:val="9"/>
              <w:rPr>
                <w:sz w:val="22"/>
              </w:rPr>
            </w:pPr>
          </w:p>
        </w:tc>
        <w:tc>
          <w:tcPr>
            <w:tcW w:w="1350" w:type="dxa"/>
          </w:tcPr>
          <w:p w14:paraId="160406F4">
            <w:pPr>
              <w:pStyle w:val="9"/>
              <w:rPr>
                <w:sz w:val="22"/>
              </w:rPr>
            </w:pPr>
          </w:p>
        </w:tc>
        <w:tc>
          <w:tcPr>
            <w:tcW w:w="2488" w:type="dxa"/>
          </w:tcPr>
          <w:p w14:paraId="6A625A78">
            <w:pPr>
              <w:pStyle w:val="9"/>
              <w:spacing w:before="58"/>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AE8D5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1FD0176A">
            <w:pPr>
              <w:pStyle w:val="9"/>
              <w:spacing w:before="35"/>
              <w:ind w:left="103"/>
              <w:rPr>
                <w:sz w:val="24"/>
              </w:rPr>
            </w:pPr>
            <w:r>
              <w:rPr>
                <w:spacing w:val="-5"/>
                <w:sz w:val="24"/>
              </w:rPr>
              <w:t>61</w:t>
            </w:r>
          </w:p>
        </w:tc>
        <w:tc>
          <w:tcPr>
            <w:tcW w:w="4869" w:type="dxa"/>
          </w:tcPr>
          <w:p w14:paraId="0C4BE081">
            <w:pPr>
              <w:pStyle w:val="9"/>
              <w:spacing w:before="35"/>
              <w:ind w:left="237"/>
              <w:rPr>
                <w:sz w:val="24"/>
              </w:rPr>
            </w:pPr>
            <w:r>
              <w:rPr>
                <w:sz w:val="24"/>
              </w:rPr>
              <w:t>Виды</w:t>
            </w:r>
            <w:r>
              <w:rPr>
                <w:spacing w:val="-5"/>
                <w:sz w:val="24"/>
              </w:rPr>
              <w:t xml:space="preserve"> </w:t>
            </w:r>
            <w:r>
              <w:rPr>
                <w:sz w:val="24"/>
              </w:rPr>
              <w:t>путешествий.</w:t>
            </w:r>
            <w:r>
              <w:rPr>
                <w:spacing w:val="-3"/>
                <w:sz w:val="24"/>
              </w:rPr>
              <w:t xml:space="preserve"> </w:t>
            </w:r>
            <w:r>
              <w:rPr>
                <w:spacing w:val="-2"/>
                <w:sz w:val="24"/>
              </w:rPr>
              <w:t>Круизы</w:t>
            </w:r>
          </w:p>
        </w:tc>
        <w:tc>
          <w:tcPr>
            <w:tcW w:w="1628" w:type="dxa"/>
          </w:tcPr>
          <w:p w14:paraId="425ED770">
            <w:pPr>
              <w:pStyle w:val="9"/>
              <w:spacing w:before="35"/>
              <w:ind w:right="653"/>
              <w:jc w:val="right"/>
              <w:rPr>
                <w:sz w:val="24"/>
              </w:rPr>
            </w:pPr>
            <w:r>
              <w:rPr>
                <w:spacing w:val="-10"/>
                <w:sz w:val="24"/>
              </w:rPr>
              <w:t>1</w:t>
            </w:r>
          </w:p>
        </w:tc>
        <w:tc>
          <w:tcPr>
            <w:tcW w:w="1839" w:type="dxa"/>
          </w:tcPr>
          <w:p w14:paraId="3B617CC3">
            <w:pPr>
              <w:pStyle w:val="9"/>
              <w:rPr>
                <w:sz w:val="22"/>
              </w:rPr>
            </w:pPr>
          </w:p>
        </w:tc>
        <w:tc>
          <w:tcPr>
            <w:tcW w:w="1350" w:type="dxa"/>
          </w:tcPr>
          <w:p w14:paraId="40F4AC38">
            <w:pPr>
              <w:pStyle w:val="9"/>
              <w:rPr>
                <w:sz w:val="22"/>
              </w:rPr>
            </w:pPr>
          </w:p>
        </w:tc>
        <w:tc>
          <w:tcPr>
            <w:tcW w:w="2488" w:type="dxa"/>
          </w:tcPr>
          <w:p w14:paraId="02B86BF8">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50CC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7C9198E0">
            <w:pPr>
              <w:pStyle w:val="9"/>
              <w:spacing w:before="81"/>
              <w:rPr>
                <w:b/>
                <w:sz w:val="24"/>
              </w:rPr>
            </w:pPr>
          </w:p>
          <w:p w14:paraId="2C2AA60F">
            <w:pPr>
              <w:pStyle w:val="9"/>
              <w:ind w:left="103"/>
              <w:rPr>
                <w:sz w:val="24"/>
              </w:rPr>
            </w:pPr>
            <w:r>
              <w:rPr>
                <w:spacing w:val="-5"/>
                <w:sz w:val="24"/>
              </w:rPr>
              <w:t>62</w:t>
            </w:r>
          </w:p>
        </w:tc>
        <w:tc>
          <w:tcPr>
            <w:tcW w:w="4869" w:type="dxa"/>
          </w:tcPr>
          <w:p w14:paraId="659A1755">
            <w:pPr>
              <w:pStyle w:val="9"/>
              <w:spacing w:before="11" w:line="316" w:lineRule="exact"/>
              <w:ind w:left="237"/>
              <w:rPr>
                <w:sz w:val="24"/>
              </w:rPr>
            </w:pPr>
            <w:r>
              <w:rPr>
                <w:sz w:val="24"/>
              </w:rPr>
              <w:t>Обобщение</w:t>
            </w:r>
            <w:r>
              <w:rPr>
                <w:spacing w:val="-9"/>
                <w:sz w:val="24"/>
              </w:rPr>
              <w:t xml:space="preserve"> </w:t>
            </w:r>
            <w:r>
              <w:rPr>
                <w:sz w:val="24"/>
              </w:rPr>
              <w:t>по</w:t>
            </w:r>
            <w:r>
              <w:rPr>
                <w:spacing w:val="-8"/>
                <w:sz w:val="24"/>
              </w:rPr>
              <w:t xml:space="preserve"> </w:t>
            </w:r>
            <w:r>
              <w:rPr>
                <w:sz w:val="24"/>
              </w:rPr>
              <w:t>теме</w:t>
            </w:r>
            <w:r>
              <w:rPr>
                <w:spacing w:val="-13"/>
                <w:sz w:val="24"/>
              </w:rPr>
              <w:t xml:space="preserve"> </w:t>
            </w:r>
            <w:r>
              <w:rPr>
                <w:sz w:val="24"/>
              </w:rPr>
              <w:t>"Туризм.</w:t>
            </w:r>
            <w:r>
              <w:rPr>
                <w:spacing w:val="-6"/>
                <w:sz w:val="24"/>
              </w:rPr>
              <w:t xml:space="preserve"> </w:t>
            </w:r>
            <w:r>
              <w:rPr>
                <w:sz w:val="24"/>
              </w:rPr>
              <w:t>Виды</w:t>
            </w:r>
            <w:r>
              <w:rPr>
                <w:spacing w:val="-10"/>
                <w:sz w:val="24"/>
              </w:rPr>
              <w:t xml:space="preserve"> </w:t>
            </w:r>
            <w:r>
              <w:rPr>
                <w:sz w:val="24"/>
              </w:rPr>
              <w:t xml:space="preserve">отдыха. Путешествия по России и зарубежным </w:t>
            </w:r>
            <w:r>
              <w:rPr>
                <w:spacing w:val="-2"/>
                <w:sz w:val="24"/>
              </w:rPr>
              <w:t>странам"</w:t>
            </w:r>
          </w:p>
        </w:tc>
        <w:tc>
          <w:tcPr>
            <w:tcW w:w="1628" w:type="dxa"/>
          </w:tcPr>
          <w:p w14:paraId="0B32F74E">
            <w:pPr>
              <w:pStyle w:val="9"/>
              <w:spacing w:before="81"/>
              <w:rPr>
                <w:b/>
                <w:sz w:val="24"/>
              </w:rPr>
            </w:pPr>
          </w:p>
          <w:p w14:paraId="3D742DB5">
            <w:pPr>
              <w:pStyle w:val="9"/>
              <w:ind w:right="653"/>
              <w:jc w:val="right"/>
              <w:rPr>
                <w:sz w:val="24"/>
              </w:rPr>
            </w:pPr>
            <w:r>
              <w:rPr>
                <w:spacing w:val="-10"/>
                <w:sz w:val="24"/>
              </w:rPr>
              <w:t>1</w:t>
            </w:r>
          </w:p>
        </w:tc>
        <w:tc>
          <w:tcPr>
            <w:tcW w:w="1839" w:type="dxa"/>
          </w:tcPr>
          <w:p w14:paraId="6E32F07C">
            <w:pPr>
              <w:pStyle w:val="9"/>
              <w:rPr>
                <w:sz w:val="22"/>
              </w:rPr>
            </w:pPr>
          </w:p>
        </w:tc>
        <w:tc>
          <w:tcPr>
            <w:tcW w:w="1350" w:type="dxa"/>
          </w:tcPr>
          <w:p w14:paraId="769078D0">
            <w:pPr>
              <w:pStyle w:val="9"/>
              <w:rPr>
                <w:sz w:val="22"/>
              </w:rPr>
            </w:pPr>
          </w:p>
        </w:tc>
        <w:tc>
          <w:tcPr>
            <w:tcW w:w="2488" w:type="dxa"/>
          </w:tcPr>
          <w:p w14:paraId="0E061F8D">
            <w:pPr>
              <w:pStyle w:val="9"/>
              <w:spacing w:before="122"/>
              <w:rPr>
                <w:b/>
                <w:sz w:val="22"/>
              </w:rPr>
            </w:pPr>
          </w:p>
          <w:p w14:paraId="03639FC0">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051A8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4F5D3304">
            <w:pPr>
              <w:pStyle w:val="9"/>
              <w:spacing w:before="81"/>
              <w:rPr>
                <w:b/>
                <w:sz w:val="24"/>
              </w:rPr>
            </w:pPr>
          </w:p>
          <w:p w14:paraId="1991AACD">
            <w:pPr>
              <w:pStyle w:val="9"/>
              <w:ind w:left="103"/>
              <w:rPr>
                <w:sz w:val="24"/>
              </w:rPr>
            </w:pPr>
            <w:r>
              <w:rPr>
                <w:spacing w:val="-5"/>
                <w:sz w:val="24"/>
              </w:rPr>
              <w:t>63</w:t>
            </w:r>
          </w:p>
        </w:tc>
        <w:tc>
          <w:tcPr>
            <w:tcW w:w="4869" w:type="dxa"/>
          </w:tcPr>
          <w:p w14:paraId="3165C798">
            <w:pPr>
              <w:pStyle w:val="9"/>
              <w:spacing w:before="40"/>
              <w:ind w:left="237"/>
              <w:rPr>
                <w:sz w:val="24"/>
              </w:rPr>
            </w:pPr>
            <w:r>
              <w:rPr>
                <w:sz w:val="24"/>
              </w:rPr>
              <w:t>Контроль</w:t>
            </w:r>
            <w:r>
              <w:rPr>
                <w:spacing w:val="-6"/>
                <w:sz w:val="24"/>
              </w:rPr>
              <w:t xml:space="preserve"> </w:t>
            </w:r>
            <w:r>
              <w:rPr>
                <w:sz w:val="24"/>
              </w:rPr>
              <w:t>по</w:t>
            </w:r>
            <w:r>
              <w:rPr>
                <w:spacing w:val="-2"/>
                <w:sz w:val="24"/>
              </w:rPr>
              <w:t xml:space="preserve"> </w:t>
            </w:r>
            <w:r>
              <w:rPr>
                <w:sz w:val="24"/>
              </w:rPr>
              <w:t>теме</w:t>
            </w:r>
            <w:r>
              <w:rPr>
                <w:spacing w:val="-3"/>
                <w:sz w:val="24"/>
              </w:rPr>
              <w:t xml:space="preserve"> </w:t>
            </w:r>
            <w:r>
              <w:rPr>
                <w:sz w:val="24"/>
              </w:rPr>
              <w:t>"Туризм. Виды</w:t>
            </w:r>
            <w:r>
              <w:rPr>
                <w:spacing w:val="-9"/>
                <w:sz w:val="24"/>
              </w:rPr>
              <w:t xml:space="preserve"> </w:t>
            </w:r>
            <w:r>
              <w:rPr>
                <w:spacing w:val="-2"/>
                <w:sz w:val="24"/>
              </w:rPr>
              <w:t>отдыха.</w:t>
            </w:r>
          </w:p>
          <w:p w14:paraId="7698DC6B">
            <w:pPr>
              <w:pStyle w:val="9"/>
              <w:spacing w:before="7" w:line="310" w:lineRule="atLeast"/>
              <w:ind w:left="237" w:right="163"/>
              <w:rPr>
                <w:sz w:val="24"/>
              </w:rPr>
            </w:pPr>
            <w:r>
              <w:rPr>
                <w:sz w:val="24"/>
              </w:rPr>
              <w:t>Путешествия</w:t>
            </w:r>
            <w:r>
              <w:rPr>
                <w:spacing w:val="-10"/>
                <w:sz w:val="24"/>
              </w:rPr>
              <w:t xml:space="preserve"> </w:t>
            </w:r>
            <w:r>
              <w:rPr>
                <w:sz w:val="24"/>
              </w:rPr>
              <w:t>по</w:t>
            </w:r>
            <w:r>
              <w:rPr>
                <w:spacing w:val="-7"/>
                <w:sz w:val="24"/>
              </w:rPr>
              <w:t xml:space="preserve"> </w:t>
            </w:r>
            <w:r>
              <w:rPr>
                <w:sz w:val="24"/>
              </w:rPr>
              <w:t>России</w:t>
            </w:r>
            <w:r>
              <w:rPr>
                <w:spacing w:val="-13"/>
                <w:sz w:val="24"/>
              </w:rPr>
              <w:t xml:space="preserve"> </w:t>
            </w:r>
            <w:r>
              <w:rPr>
                <w:sz w:val="24"/>
              </w:rPr>
              <w:t>и</w:t>
            </w:r>
            <w:r>
              <w:rPr>
                <w:spacing w:val="-13"/>
                <w:sz w:val="24"/>
              </w:rPr>
              <w:t xml:space="preserve"> </w:t>
            </w:r>
            <w:r>
              <w:rPr>
                <w:sz w:val="24"/>
              </w:rPr>
              <w:t xml:space="preserve">зарубежным </w:t>
            </w:r>
            <w:r>
              <w:rPr>
                <w:spacing w:val="-2"/>
                <w:sz w:val="24"/>
              </w:rPr>
              <w:t>странам"</w:t>
            </w:r>
          </w:p>
        </w:tc>
        <w:tc>
          <w:tcPr>
            <w:tcW w:w="1628" w:type="dxa"/>
          </w:tcPr>
          <w:p w14:paraId="546DD74A">
            <w:pPr>
              <w:pStyle w:val="9"/>
              <w:spacing w:before="81"/>
              <w:rPr>
                <w:b/>
                <w:sz w:val="24"/>
              </w:rPr>
            </w:pPr>
          </w:p>
          <w:p w14:paraId="2B718419">
            <w:pPr>
              <w:pStyle w:val="9"/>
              <w:ind w:right="653"/>
              <w:jc w:val="right"/>
              <w:rPr>
                <w:sz w:val="24"/>
              </w:rPr>
            </w:pPr>
            <w:r>
              <w:rPr>
                <w:spacing w:val="-10"/>
                <w:sz w:val="24"/>
              </w:rPr>
              <w:t>1</w:t>
            </w:r>
          </w:p>
        </w:tc>
        <w:tc>
          <w:tcPr>
            <w:tcW w:w="1839" w:type="dxa"/>
          </w:tcPr>
          <w:p w14:paraId="353FB60D">
            <w:pPr>
              <w:pStyle w:val="9"/>
              <w:spacing w:before="81"/>
              <w:rPr>
                <w:b/>
                <w:sz w:val="24"/>
              </w:rPr>
            </w:pPr>
          </w:p>
          <w:p w14:paraId="3F410393">
            <w:pPr>
              <w:pStyle w:val="9"/>
              <w:ind w:left="200"/>
              <w:jc w:val="center"/>
              <w:rPr>
                <w:sz w:val="24"/>
              </w:rPr>
            </w:pPr>
            <w:r>
              <w:rPr>
                <w:spacing w:val="-10"/>
                <w:sz w:val="24"/>
              </w:rPr>
              <w:t>1</w:t>
            </w:r>
          </w:p>
        </w:tc>
        <w:tc>
          <w:tcPr>
            <w:tcW w:w="1350" w:type="dxa"/>
          </w:tcPr>
          <w:p w14:paraId="5D8402B0">
            <w:pPr>
              <w:pStyle w:val="9"/>
              <w:rPr>
                <w:sz w:val="22"/>
              </w:rPr>
            </w:pPr>
          </w:p>
        </w:tc>
        <w:tc>
          <w:tcPr>
            <w:tcW w:w="2488" w:type="dxa"/>
          </w:tcPr>
          <w:p w14:paraId="7B349930">
            <w:pPr>
              <w:pStyle w:val="9"/>
              <w:spacing w:before="122"/>
              <w:rPr>
                <w:b/>
                <w:sz w:val="22"/>
              </w:rPr>
            </w:pPr>
          </w:p>
          <w:p w14:paraId="1BB19EE6">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271B8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73BC95F9">
            <w:pPr>
              <w:pStyle w:val="9"/>
              <w:spacing w:before="193"/>
              <w:ind w:left="103"/>
              <w:rPr>
                <w:sz w:val="24"/>
              </w:rPr>
            </w:pPr>
            <w:r>
              <w:rPr>
                <w:spacing w:val="-5"/>
                <w:sz w:val="24"/>
              </w:rPr>
              <w:t>64</w:t>
            </w:r>
          </w:p>
        </w:tc>
        <w:tc>
          <w:tcPr>
            <w:tcW w:w="4869" w:type="dxa"/>
          </w:tcPr>
          <w:p w14:paraId="14F91139">
            <w:pPr>
              <w:pStyle w:val="9"/>
              <w:spacing w:before="1" w:line="322" w:lineRule="exact"/>
              <w:ind w:left="237" w:right="163"/>
              <w:rPr>
                <w:sz w:val="24"/>
              </w:rPr>
            </w:pPr>
            <w:r>
              <w:rPr>
                <w:sz w:val="24"/>
              </w:rPr>
              <w:t>Защита</w:t>
            </w:r>
            <w:r>
              <w:rPr>
                <w:spacing w:val="-13"/>
                <w:sz w:val="24"/>
              </w:rPr>
              <w:t xml:space="preserve"> </w:t>
            </w:r>
            <w:r>
              <w:rPr>
                <w:sz w:val="24"/>
              </w:rPr>
              <w:t>окружающей</w:t>
            </w:r>
            <w:r>
              <w:rPr>
                <w:spacing w:val="-8"/>
                <w:sz w:val="24"/>
              </w:rPr>
              <w:t xml:space="preserve"> </w:t>
            </w:r>
            <w:r>
              <w:rPr>
                <w:sz w:val="24"/>
              </w:rPr>
              <w:t>среды.</w:t>
            </w:r>
            <w:r>
              <w:rPr>
                <w:spacing w:val="-8"/>
                <w:sz w:val="24"/>
              </w:rPr>
              <w:t xml:space="preserve"> </w:t>
            </w:r>
            <w:r>
              <w:rPr>
                <w:sz w:val="24"/>
              </w:rPr>
              <w:t>Борьба</w:t>
            </w:r>
            <w:r>
              <w:rPr>
                <w:spacing w:val="-10"/>
                <w:sz w:val="24"/>
              </w:rPr>
              <w:t xml:space="preserve"> </w:t>
            </w:r>
            <w:r>
              <w:rPr>
                <w:sz w:val="24"/>
              </w:rPr>
              <w:t xml:space="preserve">с </w:t>
            </w:r>
            <w:r>
              <w:rPr>
                <w:spacing w:val="-2"/>
                <w:sz w:val="24"/>
              </w:rPr>
              <w:t>мусором</w:t>
            </w:r>
          </w:p>
        </w:tc>
        <w:tc>
          <w:tcPr>
            <w:tcW w:w="1628" w:type="dxa"/>
          </w:tcPr>
          <w:p w14:paraId="27E390CB">
            <w:pPr>
              <w:pStyle w:val="9"/>
              <w:spacing w:before="193"/>
              <w:ind w:right="653"/>
              <w:jc w:val="right"/>
              <w:rPr>
                <w:sz w:val="24"/>
              </w:rPr>
            </w:pPr>
            <w:r>
              <w:rPr>
                <w:spacing w:val="-10"/>
                <w:sz w:val="24"/>
              </w:rPr>
              <w:t>1</w:t>
            </w:r>
          </w:p>
        </w:tc>
        <w:tc>
          <w:tcPr>
            <w:tcW w:w="1839" w:type="dxa"/>
          </w:tcPr>
          <w:p w14:paraId="6D624985">
            <w:pPr>
              <w:pStyle w:val="9"/>
              <w:rPr>
                <w:sz w:val="22"/>
              </w:rPr>
            </w:pPr>
          </w:p>
        </w:tc>
        <w:tc>
          <w:tcPr>
            <w:tcW w:w="1350" w:type="dxa"/>
          </w:tcPr>
          <w:p w14:paraId="2E5D6C3C">
            <w:pPr>
              <w:pStyle w:val="9"/>
              <w:rPr>
                <w:sz w:val="22"/>
              </w:rPr>
            </w:pPr>
          </w:p>
        </w:tc>
        <w:tc>
          <w:tcPr>
            <w:tcW w:w="2488" w:type="dxa"/>
          </w:tcPr>
          <w:p w14:paraId="0D0093E9">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BD7E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0F40B1DA">
            <w:pPr>
              <w:pStyle w:val="9"/>
              <w:spacing w:before="194"/>
              <w:ind w:left="103"/>
              <w:rPr>
                <w:sz w:val="24"/>
              </w:rPr>
            </w:pPr>
            <w:r>
              <w:rPr>
                <w:spacing w:val="-5"/>
                <w:sz w:val="24"/>
              </w:rPr>
              <w:t>65</w:t>
            </w:r>
          </w:p>
        </w:tc>
        <w:tc>
          <w:tcPr>
            <w:tcW w:w="4869" w:type="dxa"/>
          </w:tcPr>
          <w:p w14:paraId="4F2CB1C8">
            <w:pPr>
              <w:pStyle w:val="9"/>
              <w:spacing w:before="7" w:line="316" w:lineRule="exact"/>
              <w:ind w:left="237" w:right="163"/>
              <w:rPr>
                <w:sz w:val="24"/>
              </w:rPr>
            </w:pPr>
            <w:r>
              <w:rPr>
                <w:sz w:val="24"/>
              </w:rPr>
              <w:t>Загрязнение окружающей среды: загрязнение</w:t>
            </w:r>
            <w:r>
              <w:rPr>
                <w:spacing w:val="-15"/>
                <w:sz w:val="24"/>
              </w:rPr>
              <w:t xml:space="preserve"> </w:t>
            </w:r>
            <w:r>
              <w:rPr>
                <w:sz w:val="24"/>
              </w:rPr>
              <w:t>воды,</w:t>
            </w:r>
            <w:r>
              <w:rPr>
                <w:spacing w:val="-13"/>
                <w:sz w:val="24"/>
              </w:rPr>
              <w:t xml:space="preserve"> </w:t>
            </w:r>
            <w:r>
              <w:rPr>
                <w:sz w:val="24"/>
              </w:rPr>
              <w:t>воздуха,</w:t>
            </w:r>
            <w:r>
              <w:rPr>
                <w:spacing w:val="-11"/>
                <w:sz w:val="24"/>
              </w:rPr>
              <w:t xml:space="preserve"> </w:t>
            </w:r>
            <w:r>
              <w:rPr>
                <w:sz w:val="24"/>
              </w:rPr>
              <w:t>почвы</w:t>
            </w:r>
          </w:p>
        </w:tc>
        <w:tc>
          <w:tcPr>
            <w:tcW w:w="1628" w:type="dxa"/>
          </w:tcPr>
          <w:p w14:paraId="68A953CF">
            <w:pPr>
              <w:pStyle w:val="9"/>
              <w:spacing w:before="194"/>
              <w:ind w:right="653"/>
              <w:jc w:val="right"/>
              <w:rPr>
                <w:sz w:val="24"/>
              </w:rPr>
            </w:pPr>
            <w:r>
              <w:rPr>
                <w:spacing w:val="-10"/>
                <w:sz w:val="24"/>
              </w:rPr>
              <w:t>1</w:t>
            </w:r>
          </w:p>
        </w:tc>
        <w:tc>
          <w:tcPr>
            <w:tcW w:w="1839" w:type="dxa"/>
          </w:tcPr>
          <w:p w14:paraId="1D734E4E">
            <w:pPr>
              <w:pStyle w:val="9"/>
              <w:rPr>
                <w:sz w:val="22"/>
              </w:rPr>
            </w:pPr>
          </w:p>
        </w:tc>
        <w:tc>
          <w:tcPr>
            <w:tcW w:w="1350" w:type="dxa"/>
          </w:tcPr>
          <w:p w14:paraId="48D7021B">
            <w:pPr>
              <w:pStyle w:val="9"/>
              <w:rPr>
                <w:sz w:val="22"/>
              </w:rPr>
            </w:pPr>
          </w:p>
        </w:tc>
        <w:tc>
          <w:tcPr>
            <w:tcW w:w="2488" w:type="dxa"/>
          </w:tcPr>
          <w:p w14:paraId="43440E6A">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5E67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1C86E700">
            <w:pPr>
              <w:pStyle w:val="9"/>
              <w:spacing w:before="198"/>
              <w:ind w:left="103"/>
              <w:rPr>
                <w:sz w:val="24"/>
              </w:rPr>
            </w:pPr>
            <w:r>
              <w:rPr>
                <w:spacing w:val="-5"/>
                <w:sz w:val="24"/>
              </w:rPr>
              <w:t>66</w:t>
            </w:r>
          </w:p>
        </w:tc>
        <w:tc>
          <w:tcPr>
            <w:tcW w:w="4869" w:type="dxa"/>
          </w:tcPr>
          <w:p w14:paraId="18BA1D0C">
            <w:pPr>
              <w:pStyle w:val="9"/>
              <w:spacing w:before="9" w:line="318" w:lineRule="exact"/>
              <w:ind w:left="237" w:right="163"/>
              <w:rPr>
                <w:sz w:val="24"/>
              </w:rPr>
            </w:pPr>
            <w:r>
              <w:rPr>
                <w:sz w:val="24"/>
              </w:rPr>
              <w:t>Защита</w:t>
            </w:r>
            <w:r>
              <w:rPr>
                <w:spacing w:val="-15"/>
                <w:sz w:val="24"/>
              </w:rPr>
              <w:t xml:space="preserve"> </w:t>
            </w:r>
            <w:r>
              <w:rPr>
                <w:sz w:val="24"/>
              </w:rPr>
              <w:t>окружающей</w:t>
            </w:r>
            <w:r>
              <w:rPr>
                <w:spacing w:val="-14"/>
                <w:sz w:val="24"/>
              </w:rPr>
              <w:t xml:space="preserve"> </w:t>
            </w:r>
            <w:r>
              <w:rPr>
                <w:sz w:val="24"/>
              </w:rPr>
              <w:t>среды.</w:t>
            </w:r>
            <w:r>
              <w:rPr>
                <w:spacing w:val="-11"/>
                <w:sz w:val="24"/>
              </w:rPr>
              <w:t xml:space="preserve"> </w:t>
            </w:r>
            <w:r>
              <w:rPr>
                <w:sz w:val="24"/>
              </w:rPr>
              <w:t>Исчезающие выды животных. Охрана</w:t>
            </w:r>
          </w:p>
        </w:tc>
        <w:tc>
          <w:tcPr>
            <w:tcW w:w="1628" w:type="dxa"/>
          </w:tcPr>
          <w:p w14:paraId="71B1C3C8">
            <w:pPr>
              <w:pStyle w:val="9"/>
              <w:spacing w:before="198"/>
              <w:ind w:right="653"/>
              <w:jc w:val="right"/>
              <w:rPr>
                <w:sz w:val="24"/>
              </w:rPr>
            </w:pPr>
            <w:r>
              <w:rPr>
                <w:spacing w:val="-10"/>
                <w:sz w:val="24"/>
              </w:rPr>
              <w:t>1</w:t>
            </w:r>
          </w:p>
        </w:tc>
        <w:tc>
          <w:tcPr>
            <w:tcW w:w="1839" w:type="dxa"/>
          </w:tcPr>
          <w:p w14:paraId="62A05017">
            <w:pPr>
              <w:pStyle w:val="9"/>
              <w:rPr>
                <w:sz w:val="22"/>
              </w:rPr>
            </w:pPr>
          </w:p>
        </w:tc>
        <w:tc>
          <w:tcPr>
            <w:tcW w:w="1350" w:type="dxa"/>
          </w:tcPr>
          <w:p w14:paraId="015DE7AF">
            <w:pPr>
              <w:pStyle w:val="9"/>
              <w:rPr>
                <w:sz w:val="22"/>
              </w:rPr>
            </w:pPr>
          </w:p>
        </w:tc>
        <w:tc>
          <w:tcPr>
            <w:tcW w:w="2488" w:type="dxa"/>
          </w:tcPr>
          <w:p w14:paraId="654CFB84">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942B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0037E294">
            <w:pPr>
              <w:pStyle w:val="9"/>
              <w:spacing w:before="193"/>
              <w:ind w:left="103"/>
              <w:rPr>
                <w:sz w:val="24"/>
              </w:rPr>
            </w:pPr>
            <w:r>
              <w:rPr>
                <w:spacing w:val="-5"/>
                <w:sz w:val="24"/>
              </w:rPr>
              <w:t>67</w:t>
            </w:r>
          </w:p>
        </w:tc>
        <w:tc>
          <w:tcPr>
            <w:tcW w:w="4869" w:type="dxa"/>
          </w:tcPr>
          <w:p w14:paraId="62B5C577">
            <w:pPr>
              <w:pStyle w:val="9"/>
              <w:spacing w:before="6" w:line="316" w:lineRule="exact"/>
              <w:ind w:left="237" w:right="163"/>
              <w:rPr>
                <w:sz w:val="24"/>
              </w:rPr>
            </w:pPr>
            <w:r>
              <w:rPr>
                <w:sz w:val="24"/>
              </w:rPr>
              <w:t>Защита</w:t>
            </w:r>
            <w:r>
              <w:rPr>
                <w:spacing w:val="-13"/>
                <w:sz w:val="24"/>
              </w:rPr>
              <w:t xml:space="preserve"> </w:t>
            </w:r>
            <w:r>
              <w:rPr>
                <w:sz w:val="24"/>
              </w:rPr>
              <w:t>окружающей</w:t>
            </w:r>
            <w:r>
              <w:rPr>
                <w:spacing w:val="-8"/>
                <w:sz w:val="24"/>
              </w:rPr>
              <w:t xml:space="preserve"> </w:t>
            </w:r>
            <w:r>
              <w:rPr>
                <w:sz w:val="24"/>
              </w:rPr>
              <w:t>среды.</w:t>
            </w:r>
            <w:r>
              <w:rPr>
                <w:spacing w:val="-8"/>
                <w:sz w:val="24"/>
              </w:rPr>
              <w:t xml:space="preserve"> </w:t>
            </w:r>
            <w:r>
              <w:rPr>
                <w:sz w:val="24"/>
              </w:rPr>
              <w:t>Борьба</w:t>
            </w:r>
            <w:r>
              <w:rPr>
                <w:spacing w:val="-10"/>
                <w:sz w:val="24"/>
              </w:rPr>
              <w:t xml:space="preserve"> </w:t>
            </w:r>
            <w:r>
              <w:rPr>
                <w:sz w:val="24"/>
              </w:rPr>
              <w:t>с отходами. Переработка</w:t>
            </w:r>
          </w:p>
        </w:tc>
        <w:tc>
          <w:tcPr>
            <w:tcW w:w="1628" w:type="dxa"/>
          </w:tcPr>
          <w:p w14:paraId="12B72B70">
            <w:pPr>
              <w:pStyle w:val="9"/>
              <w:spacing w:before="193"/>
              <w:ind w:right="653"/>
              <w:jc w:val="right"/>
              <w:rPr>
                <w:sz w:val="24"/>
              </w:rPr>
            </w:pPr>
            <w:r>
              <w:rPr>
                <w:spacing w:val="-10"/>
                <w:sz w:val="24"/>
              </w:rPr>
              <w:t>1</w:t>
            </w:r>
          </w:p>
        </w:tc>
        <w:tc>
          <w:tcPr>
            <w:tcW w:w="1839" w:type="dxa"/>
          </w:tcPr>
          <w:p w14:paraId="3EC84E54">
            <w:pPr>
              <w:pStyle w:val="9"/>
              <w:rPr>
                <w:sz w:val="22"/>
              </w:rPr>
            </w:pPr>
          </w:p>
        </w:tc>
        <w:tc>
          <w:tcPr>
            <w:tcW w:w="1350" w:type="dxa"/>
          </w:tcPr>
          <w:p w14:paraId="48894C1E">
            <w:pPr>
              <w:pStyle w:val="9"/>
              <w:rPr>
                <w:sz w:val="22"/>
              </w:rPr>
            </w:pPr>
          </w:p>
        </w:tc>
        <w:tc>
          <w:tcPr>
            <w:tcW w:w="2488" w:type="dxa"/>
          </w:tcPr>
          <w:p w14:paraId="1416FDA0">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483A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45" w:type="dxa"/>
          </w:tcPr>
          <w:p w14:paraId="2D175018">
            <w:pPr>
              <w:pStyle w:val="9"/>
              <w:spacing w:before="35"/>
              <w:ind w:left="103"/>
              <w:rPr>
                <w:sz w:val="24"/>
              </w:rPr>
            </w:pPr>
            <w:r>
              <w:rPr>
                <w:spacing w:val="-5"/>
                <w:sz w:val="24"/>
              </w:rPr>
              <w:t>68</w:t>
            </w:r>
          </w:p>
        </w:tc>
        <w:tc>
          <w:tcPr>
            <w:tcW w:w="4869" w:type="dxa"/>
          </w:tcPr>
          <w:p w14:paraId="30BBAE31">
            <w:pPr>
              <w:pStyle w:val="9"/>
              <w:spacing w:before="35"/>
              <w:ind w:left="237"/>
              <w:rPr>
                <w:sz w:val="24"/>
              </w:rPr>
            </w:pPr>
            <w:r>
              <w:rPr>
                <w:sz w:val="24"/>
              </w:rPr>
              <w:t>Проблемы</w:t>
            </w:r>
            <w:r>
              <w:rPr>
                <w:spacing w:val="-7"/>
                <w:sz w:val="24"/>
              </w:rPr>
              <w:t xml:space="preserve"> </w:t>
            </w:r>
            <w:r>
              <w:rPr>
                <w:sz w:val="24"/>
              </w:rPr>
              <w:t>экологии.</w:t>
            </w:r>
            <w:r>
              <w:rPr>
                <w:spacing w:val="-5"/>
                <w:sz w:val="24"/>
              </w:rPr>
              <w:t xml:space="preserve"> </w:t>
            </w:r>
            <w:r>
              <w:rPr>
                <w:sz w:val="24"/>
              </w:rPr>
              <w:t>Причины</w:t>
            </w:r>
            <w:r>
              <w:rPr>
                <w:spacing w:val="-4"/>
                <w:sz w:val="24"/>
              </w:rPr>
              <w:t xml:space="preserve"> </w:t>
            </w:r>
            <w:r>
              <w:rPr>
                <w:spacing w:val="-10"/>
                <w:sz w:val="24"/>
              </w:rPr>
              <w:t>и</w:t>
            </w:r>
          </w:p>
        </w:tc>
        <w:tc>
          <w:tcPr>
            <w:tcW w:w="1628" w:type="dxa"/>
          </w:tcPr>
          <w:p w14:paraId="7D6F5C12">
            <w:pPr>
              <w:pStyle w:val="9"/>
              <w:spacing w:before="35"/>
              <w:ind w:right="653"/>
              <w:jc w:val="right"/>
              <w:rPr>
                <w:sz w:val="24"/>
              </w:rPr>
            </w:pPr>
            <w:r>
              <w:rPr>
                <w:spacing w:val="-10"/>
                <w:sz w:val="24"/>
              </w:rPr>
              <w:t>1</w:t>
            </w:r>
          </w:p>
        </w:tc>
        <w:tc>
          <w:tcPr>
            <w:tcW w:w="1839" w:type="dxa"/>
          </w:tcPr>
          <w:p w14:paraId="46680641">
            <w:pPr>
              <w:pStyle w:val="9"/>
              <w:rPr>
                <w:sz w:val="22"/>
              </w:rPr>
            </w:pPr>
          </w:p>
        </w:tc>
        <w:tc>
          <w:tcPr>
            <w:tcW w:w="1350" w:type="dxa"/>
          </w:tcPr>
          <w:p w14:paraId="55410CEB">
            <w:pPr>
              <w:pStyle w:val="9"/>
              <w:rPr>
                <w:sz w:val="22"/>
              </w:rPr>
            </w:pPr>
          </w:p>
        </w:tc>
        <w:tc>
          <w:tcPr>
            <w:tcW w:w="2488" w:type="dxa"/>
          </w:tcPr>
          <w:p w14:paraId="53D70BB5">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286DB3C5">
      <w:pPr>
        <w:pStyle w:val="9"/>
        <w:spacing w:after="0"/>
        <w:jc w:val="center"/>
        <w:rPr>
          <w:sz w:val="22"/>
        </w:rPr>
        <w:sectPr>
          <w:pgSz w:w="16390" w:h="11910" w:orient="landscape"/>
          <w:pgMar w:top="1100" w:right="1700" w:bottom="280" w:left="1559" w:header="720" w:footer="720" w:gutter="0"/>
          <w:cols w:space="720" w:num="1"/>
        </w:sectPr>
      </w:pPr>
    </w:p>
    <w:p w14:paraId="46D67825">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7E18E4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20716B44">
            <w:pPr>
              <w:pStyle w:val="9"/>
              <w:rPr>
                <w:sz w:val="22"/>
              </w:rPr>
            </w:pPr>
          </w:p>
        </w:tc>
        <w:tc>
          <w:tcPr>
            <w:tcW w:w="4869" w:type="dxa"/>
          </w:tcPr>
          <w:p w14:paraId="78F9BAA9">
            <w:pPr>
              <w:pStyle w:val="9"/>
              <w:spacing w:before="40"/>
              <w:ind w:left="237"/>
              <w:rPr>
                <w:sz w:val="24"/>
              </w:rPr>
            </w:pPr>
            <w:r>
              <w:rPr>
                <w:sz w:val="24"/>
              </w:rPr>
              <w:t>последствия</w:t>
            </w:r>
            <w:r>
              <w:rPr>
                <w:spacing w:val="-7"/>
                <w:sz w:val="24"/>
              </w:rPr>
              <w:t xml:space="preserve"> </w:t>
            </w:r>
            <w:r>
              <w:rPr>
                <w:sz w:val="24"/>
              </w:rPr>
              <w:t>изменения</w:t>
            </w:r>
            <w:r>
              <w:rPr>
                <w:spacing w:val="-1"/>
                <w:sz w:val="24"/>
              </w:rPr>
              <w:t xml:space="preserve"> </w:t>
            </w:r>
            <w:r>
              <w:rPr>
                <w:spacing w:val="-2"/>
                <w:sz w:val="24"/>
              </w:rPr>
              <w:t>климата</w:t>
            </w:r>
          </w:p>
        </w:tc>
        <w:tc>
          <w:tcPr>
            <w:tcW w:w="1628" w:type="dxa"/>
          </w:tcPr>
          <w:p w14:paraId="5F43F075">
            <w:pPr>
              <w:pStyle w:val="9"/>
              <w:rPr>
                <w:sz w:val="22"/>
              </w:rPr>
            </w:pPr>
          </w:p>
        </w:tc>
        <w:tc>
          <w:tcPr>
            <w:tcW w:w="1839" w:type="dxa"/>
          </w:tcPr>
          <w:p w14:paraId="6CF358F2">
            <w:pPr>
              <w:pStyle w:val="9"/>
              <w:rPr>
                <w:sz w:val="22"/>
              </w:rPr>
            </w:pPr>
          </w:p>
        </w:tc>
        <w:tc>
          <w:tcPr>
            <w:tcW w:w="1350" w:type="dxa"/>
          </w:tcPr>
          <w:p w14:paraId="62C0E11D">
            <w:pPr>
              <w:pStyle w:val="9"/>
              <w:rPr>
                <w:sz w:val="22"/>
              </w:rPr>
            </w:pPr>
          </w:p>
        </w:tc>
        <w:tc>
          <w:tcPr>
            <w:tcW w:w="2488" w:type="dxa"/>
          </w:tcPr>
          <w:p w14:paraId="79E45582">
            <w:pPr>
              <w:pStyle w:val="9"/>
              <w:rPr>
                <w:sz w:val="22"/>
              </w:rPr>
            </w:pPr>
          </w:p>
        </w:tc>
      </w:tr>
      <w:tr w14:paraId="7988C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438073D5">
            <w:pPr>
              <w:pStyle w:val="9"/>
              <w:spacing w:before="194"/>
              <w:ind w:left="103"/>
              <w:rPr>
                <w:sz w:val="24"/>
              </w:rPr>
            </w:pPr>
            <w:r>
              <w:rPr>
                <w:spacing w:val="-5"/>
                <w:sz w:val="24"/>
              </w:rPr>
              <w:t>69</w:t>
            </w:r>
          </w:p>
        </w:tc>
        <w:tc>
          <w:tcPr>
            <w:tcW w:w="4869" w:type="dxa"/>
          </w:tcPr>
          <w:p w14:paraId="68E52D9B">
            <w:pPr>
              <w:pStyle w:val="9"/>
              <w:spacing w:before="4" w:line="318" w:lineRule="exact"/>
              <w:ind w:left="237" w:right="163"/>
              <w:rPr>
                <w:sz w:val="24"/>
              </w:rPr>
            </w:pPr>
            <w:r>
              <w:rPr>
                <w:sz w:val="24"/>
              </w:rPr>
              <w:t>Проблемы</w:t>
            </w:r>
            <w:r>
              <w:rPr>
                <w:spacing w:val="-13"/>
                <w:sz w:val="24"/>
              </w:rPr>
              <w:t xml:space="preserve"> </w:t>
            </w:r>
            <w:r>
              <w:rPr>
                <w:sz w:val="24"/>
              </w:rPr>
              <w:t>экологии.</w:t>
            </w:r>
            <w:r>
              <w:rPr>
                <w:spacing w:val="-13"/>
                <w:sz w:val="24"/>
              </w:rPr>
              <w:t xml:space="preserve"> </w:t>
            </w:r>
            <w:r>
              <w:rPr>
                <w:sz w:val="24"/>
              </w:rPr>
              <w:t>Причины</w:t>
            </w:r>
            <w:r>
              <w:rPr>
                <w:spacing w:val="-13"/>
                <w:sz w:val="24"/>
              </w:rPr>
              <w:t xml:space="preserve"> </w:t>
            </w:r>
            <w:r>
              <w:rPr>
                <w:sz w:val="24"/>
              </w:rPr>
              <w:t>и последствия</w:t>
            </w:r>
            <w:r>
              <w:rPr>
                <w:spacing w:val="-6"/>
                <w:sz w:val="24"/>
              </w:rPr>
              <w:t xml:space="preserve"> </w:t>
            </w:r>
            <w:r>
              <w:rPr>
                <w:sz w:val="24"/>
              </w:rPr>
              <w:t>изменения</w:t>
            </w:r>
            <w:r>
              <w:rPr>
                <w:spacing w:val="-1"/>
                <w:sz w:val="24"/>
              </w:rPr>
              <w:t xml:space="preserve"> </w:t>
            </w:r>
            <w:r>
              <w:rPr>
                <w:spacing w:val="-2"/>
                <w:sz w:val="24"/>
              </w:rPr>
              <w:t>климата</w:t>
            </w:r>
          </w:p>
        </w:tc>
        <w:tc>
          <w:tcPr>
            <w:tcW w:w="1628" w:type="dxa"/>
          </w:tcPr>
          <w:p w14:paraId="5BD95A43">
            <w:pPr>
              <w:pStyle w:val="9"/>
              <w:spacing w:before="194"/>
              <w:ind w:right="653"/>
              <w:jc w:val="right"/>
              <w:rPr>
                <w:sz w:val="24"/>
              </w:rPr>
            </w:pPr>
            <w:r>
              <w:rPr>
                <w:spacing w:val="-10"/>
                <w:sz w:val="24"/>
              </w:rPr>
              <w:t>1</w:t>
            </w:r>
          </w:p>
        </w:tc>
        <w:tc>
          <w:tcPr>
            <w:tcW w:w="1839" w:type="dxa"/>
          </w:tcPr>
          <w:p w14:paraId="4C04F49A">
            <w:pPr>
              <w:pStyle w:val="9"/>
              <w:rPr>
                <w:sz w:val="22"/>
              </w:rPr>
            </w:pPr>
          </w:p>
        </w:tc>
        <w:tc>
          <w:tcPr>
            <w:tcW w:w="1350" w:type="dxa"/>
          </w:tcPr>
          <w:p w14:paraId="1C3DD77E">
            <w:pPr>
              <w:pStyle w:val="9"/>
              <w:rPr>
                <w:sz w:val="22"/>
              </w:rPr>
            </w:pPr>
          </w:p>
        </w:tc>
        <w:tc>
          <w:tcPr>
            <w:tcW w:w="2488" w:type="dxa"/>
          </w:tcPr>
          <w:p w14:paraId="1537E18D">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80EB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1E95BD4">
            <w:pPr>
              <w:pStyle w:val="9"/>
              <w:spacing w:before="198"/>
              <w:ind w:left="103"/>
              <w:rPr>
                <w:sz w:val="24"/>
              </w:rPr>
            </w:pPr>
            <w:r>
              <w:rPr>
                <w:spacing w:val="-5"/>
                <w:sz w:val="24"/>
              </w:rPr>
              <w:t>70</w:t>
            </w:r>
          </w:p>
        </w:tc>
        <w:tc>
          <w:tcPr>
            <w:tcW w:w="4869" w:type="dxa"/>
          </w:tcPr>
          <w:p w14:paraId="704B317F">
            <w:pPr>
              <w:pStyle w:val="9"/>
              <w:spacing w:before="11" w:line="316" w:lineRule="exact"/>
              <w:ind w:left="237" w:right="163"/>
              <w:rPr>
                <w:sz w:val="24"/>
              </w:rPr>
            </w:pPr>
            <w:r>
              <w:rPr>
                <w:sz w:val="24"/>
              </w:rPr>
              <w:t>Городские</w:t>
            </w:r>
            <w:r>
              <w:rPr>
                <w:spacing w:val="-10"/>
                <w:sz w:val="24"/>
              </w:rPr>
              <w:t xml:space="preserve"> </w:t>
            </w:r>
            <w:r>
              <w:rPr>
                <w:sz w:val="24"/>
              </w:rPr>
              <w:t>условия</w:t>
            </w:r>
            <w:r>
              <w:rPr>
                <w:spacing w:val="-10"/>
                <w:sz w:val="24"/>
              </w:rPr>
              <w:t xml:space="preserve"> </w:t>
            </w:r>
            <w:r>
              <w:rPr>
                <w:sz w:val="24"/>
              </w:rPr>
              <w:t>проживания.</w:t>
            </w:r>
            <w:r>
              <w:rPr>
                <w:spacing w:val="-8"/>
                <w:sz w:val="24"/>
              </w:rPr>
              <w:t xml:space="preserve"> </w:t>
            </w:r>
            <w:r>
              <w:rPr>
                <w:sz w:val="24"/>
              </w:rPr>
              <w:t>Плюсы</w:t>
            </w:r>
            <w:r>
              <w:rPr>
                <w:spacing w:val="-12"/>
                <w:sz w:val="24"/>
              </w:rPr>
              <w:t xml:space="preserve"> </w:t>
            </w:r>
            <w:r>
              <w:rPr>
                <w:sz w:val="24"/>
              </w:rPr>
              <w:t xml:space="preserve">и </w:t>
            </w:r>
            <w:r>
              <w:rPr>
                <w:spacing w:val="-2"/>
                <w:sz w:val="24"/>
              </w:rPr>
              <w:t>минусы</w:t>
            </w:r>
          </w:p>
        </w:tc>
        <w:tc>
          <w:tcPr>
            <w:tcW w:w="1628" w:type="dxa"/>
          </w:tcPr>
          <w:p w14:paraId="4E485094">
            <w:pPr>
              <w:pStyle w:val="9"/>
              <w:spacing w:before="198"/>
              <w:ind w:right="653"/>
              <w:jc w:val="right"/>
              <w:rPr>
                <w:sz w:val="24"/>
              </w:rPr>
            </w:pPr>
            <w:r>
              <w:rPr>
                <w:spacing w:val="-10"/>
                <w:sz w:val="24"/>
              </w:rPr>
              <w:t>1</w:t>
            </w:r>
          </w:p>
        </w:tc>
        <w:tc>
          <w:tcPr>
            <w:tcW w:w="1839" w:type="dxa"/>
          </w:tcPr>
          <w:p w14:paraId="7E5A61E9">
            <w:pPr>
              <w:pStyle w:val="9"/>
              <w:rPr>
                <w:sz w:val="22"/>
              </w:rPr>
            </w:pPr>
          </w:p>
        </w:tc>
        <w:tc>
          <w:tcPr>
            <w:tcW w:w="1350" w:type="dxa"/>
          </w:tcPr>
          <w:p w14:paraId="359EF26F">
            <w:pPr>
              <w:pStyle w:val="9"/>
              <w:rPr>
                <w:sz w:val="22"/>
              </w:rPr>
            </w:pPr>
          </w:p>
        </w:tc>
        <w:tc>
          <w:tcPr>
            <w:tcW w:w="2488" w:type="dxa"/>
          </w:tcPr>
          <w:p w14:paraId="5C93F882">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A2A5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45" w:type="dxa"/>
          </w:tcPr>
          <w:p w14:paraId="2637C23A">
            <w:pPr>
              <w:pStyle w:val="9"/>
              <w:spacing w:before="40"/>
              <w:ind w:left="103"/>
              <w:rPr>
                <w:sz w:val="24"/>
              </w:rPr>
            </w:pPr>
            <w:r>
              <w:rPr>
                <w:spacing w:val="-5"/>
                <w:sz w:val="24"/>
              </w:rPr>
              <w:t>71</w:t>
            </w:r>
          </w:p>
        </w:tc>
        <w:tc>
          <w:tcPr>
            <w:tcW w:w="4869" w:type="dxa"/>
          </w:tcPr>
          <w:p w14:paraId="6F8A443A">
            <w:pPr>
              <w:pStyle w:val="9"/>
              <w:spacing w:before="40"/>
              <w:ind w:left="237"/>
              <w:rPr>
                <w:sz w:val="24"/>
              </w:rPr>
            </w:pPr>
            <w:r>
              <w:rPr>
                <w:sz w:val="24"/>
              </w:rPr>
              <w:t>Природа.</w:t>
            </w:r>
            <w:r>
              <w:rPr>
                <w:spacing w:val="-2"/>
                <w:sz w:val="24"/>
              </w:rPr>
              <w:t xml:space="preserve"> </w:t>
            </w:r>
            <w:r>
              <w:rPr>
                <w:sz w:val="24"/>
              </w:rPr>
              <w:t>Флора</w:t>
            </w:r>
            <w:r>
              <w:rPr>
                <w:spacing w:val="-4"/>
                <w:sz w:val="24"/>
              </w:rPr>
              <w:t xml:space="preserve"> </w:t>
            </w:r>
            <w:r>
              <w:rPr>
                <w:sz w:val="24"/>
              </w:rPr>
              <w:t>и</w:t>
            </w:r>
            <w:r>
              <w:rPr>
                <w:spacing w:val="3"/>
                <w:sz w:val="24"/>
              </w:rPr>
              <w:t xml:space="preserve"> </w:t>
            </w:r>
            <w:r>
              <w:rPr>
                <w:spacing w:val="-2"/>
                <w:sz w:val="24"/>
              </w:rPr>
              <w:t>фауна</w:t>
            </w:r>
          </w:p>
        </w:tc>
        <w:tc>
          <w:tcPr>
            <w:tcW w:w="1628" w:type="dxa"/>
          </w:tcPr>
          <w:p w14:paraId="0B6A97E9">
            <w:pPr>
              <w:pStyle w:val="9"/>
              <w:spacing w:before="40"/>
              <w:ind w:right="653"/>
              <w:jc w:val="right"/>
              <w:rPr>
                <w:sz w:val="24"/>
              </w:rPr>
            </w:pPr>
            <w:r>
              <w:rPr>
                <w:spacing w:val="-10"/>
                <w:sz w:val="24"/>
              </w:rPr>
              <w:t>1</w:t>
            </w:r>
          </w:p>
        </w:tc>
        <w:tc>
          <w:tcPr>
            <w:tcW w:w="1839" w:type="dxa"/>
          </w:tcPr>
          <w:p w14:paraId="3C6B8720">
            <w:pPr>
              <w:pStyle w:val="9"/>
              <w:rPr>
                <w:sz w:val="22"/>
              </w:rPr>
            </w:pPr>
          </w:p>
        </w:tc>
        <w:tc>
          <w:tcPr>
            <w:tcW w:w="1350" w:type="dxa"/>
          </w:tcPr>
          <w:p w14:paraId="00906845">
            <w:pPr>
              <w:pStyle w:val="9"/>
              <w:rPr>
                <w:sz w:val="22"/>
              </w:rPr>
            </w:pPr>
          </w:p>
        </w:tc>
        <w:tc>
          <w:tcPr>
            <w:tcW w:w="2488" w:type="dxa"/>
          </w:tcPr>
          <w:p w14:paraId="04317953">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ABD7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26BDAEA2">
            <w:pPr>
              <w:pStyle w:val="9"/>
              <w:spacing w:before="35"/>
              <w:ind w:left="103"/>
              <w:rPr>
                <w:sz w:val="24"/>
              </w:rPr>
            </w:pPr>
            <w:r>
              <w:rPr>
                <w:spacing w:val="-5"/>
                <w:sz w:val="24"/>
              </w:rPr>
              <w:t>72</w:t>
            </w:r>
          </w:p>
        </w:tc>
        <w:tc>
          <w:tcPr>
            <w:tcW w:w="4869" w:type="dxa"/>
          </w:tcPr>
          <w:p w14:paraId="72A4F811">
            <w:pPr>
              <w:pStyle w:val="9"/>
              <w:spacing w:before="35"/>
              <w:ind w:left="237"/>
              <w:rPr>
                <w:sz w:val="24"/>
              </w:rPr>
            </w:pPr>
            <w:r>
              <w:rPr>
                <w:sz w:val="24"/>
              </w:rPr>
              <w:t>Знаменитые</w:t>
            </w:r>
            <w:r>
              <w:rPr>
                <w:spacing w:val="-8"/>
                <w:sz w:val="24"/>
              </w:rPr>
              <w:t xml:space="preserve"> </w:t>
            </w:r>
            <w:r>
              <w:rPr>
                <w:sz w:val="24"/>
              </w:rPr>
              <w:t>природные</w:t>
            </w:r>
            <w:r>
              <w:rPr>
                <w:spacing w:val="-7"/>
                <w:sz w:val="24"/>
              </w:rPr>
              <w:t xml:space="preserve"> </w:t>
            </w:r>
            <w:r>
              <w:rPr>
                <w:sz w:val="24"/>
              </w:rPr>
              <w:t>заповедники</w:t>
            </w:r>
            <w:r>
              <w:rPr>
                <w:spacing w:val="-5"/>
                <w:sz w:val="24"/>
              </w:rPr>
              <w:t xml:space="preserve"> </w:t>
            </w:r>
            <w:r>
              <w:rPr>
                <w:spacing w:val="-4"/>
                <w:sz w:val="24"/>
              </w:rPr>
              <w:t>мира</w:t>
            </w:r>
          </w:p>
        </w:tc>
        <w:tc>
          <w:tcPr>
            <w:tcW w:w="1628" w:type="dxa"/>
          </w:tcPr>
          <w:p w14:paraId="32135884">
            <w:pPr>
              <w:pStyle w:val="9"/>
              <w:spacing w:before="35"/>
              <w:ind w:right="653"/>
              <w:jc w:val="right"/>
              <w:rPr>
                <w:sz w:val="24"/>
              </w:rPr>
            </w:pPr>
            <w:r>
              <w:rPr>
                <w:spacing w:val="-10"/>
                <w:sz w:val="24"/>
              </w:rPr>
              <w:t>1</w:t>
            </w:r>
          </w:p>
        </w:tc>
        <w:tc>
          <w:tcPr>
            <w:tcW w:w="1839" w:type="dxa"/>
          </w:tcPr>
          <w:p w14:paraId="65798A83">
            <w:pPr>
              <w:pStyle w:val="9"/>
              <w:rPr>
                <w:sz w:val="22"/>
              </w:rPr>
            </w:pPr>
          </w:p>
        </w:tc>
        <w:tc>
          <w:tcPr>
            <w:tcW w:w="1350" w:type="dxa"/>
          </w:tcPr>
          <w:p w14:paraId="420F6CC1">
            <w:pPr>
              <w:pStyle w:val="9"/>
              <w:rPr>
                <w:sz w:val="22"/>
              </w:rPr>
            </w:pPr>
          </w:p>
        </w:tc>
        <w:tc>
          <w:tcPr>
            <w:tcW w:w="2488" w:type="dxa"/>
          </w:tcPr>
          <w:p w14:paraId="231AD2F4">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31D9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604D78AA">
            <w:pPr>
              <w:pStyle w:val="9"/>
              <w:spacing w:before="198"/>
              <w:ind w:left="103"/>
              <w:rPr>
                <w:sz w:val="24"/>
              </w:rPr>
            </w:pPr>
            <w:r>
              <w:rPr>
                <w:spacing w:val="-5"/>
                <w:sz w:val="24"/>
              </w:rPr>
              <w:t>73</w:t>
            </w:r>
          </w:p>
        </w:tc>
        <w:tc>
          <w:tcPr>
            <w:tcW w:w="4869" w:type="dxa"/>
          </w:tcPr>
          <w:p w14:paraId="0201B468">
            <w:pPr>
              <w:pStyle w:val="9"/>
              <w:spacing w:before="11" w:line="316" w:lineRule="exact"/>
              <w:ind w:left="237" w:right="163"/>
              <w:rPr>
                <w:sz w:val="24"/>
              </w:rPr>
            </w:pPr>
            <w:r>
              <w:rPr>
                <w:sz w:val="24"/>
              </w:rPr>
              <w:t>Защита</w:t>
            </w:r>
            <w:r>
              <w:rPr>
                <w:spacing w:val="-15"/>
                <w:sz w:val="24"/>
              </w:rPr>
              <w:t xml:space="preserve"> </w:t>
            </w:r>
            <w:r>
              <w:rPr>
                <w:sz w:val="24"/>
              </w:rPr>
              <w:t>окружающей</w:t>
            </w:r>
            <w:r>
              <w:rPr>
                <w:spacing w:val="-11"/>
                <w:sz w:val="24"/>
              </w:rPr>
              <w:t xml:space="preserve"> </w:t>
            </w:r>
            <w:r>
              <w:rPr>
                <w:sz w:val="24"/>
              </w:rPr>
              <w:t>среды.</w:t>
            </w:r>
            <w:r>
              <w:rPr>
                <w:spacing w:val="-10"/>
                <w:sz w:val="24"/>
              </w:rPr>
              <w:t xml:space="preserve"> </w:t>
            </w:r>
            <w:r>
              <w:rPr>
                <w:sz w:val="24"/>
              </w:rPr>
              <w:t xml:space="preserve">Загрязнение </w:t>
            </w:r>
            <w:r>
              <w:rPr>
                <w:spacing w:val="-4"/>
                <w:sz w:val="24"/>
              </w:rPr>
              <w:t>воды</w:t>
            </w:r>
          </w:p>
        </w:tc>
        <w:tc>
          <w:tcPr>
            <w:tcW w:w="1628" w:type="dxa"/>
          </w:tcPr>
          <w:p w14:paraId="5A8181BB">
            <w:pPr>
              <w:pStyle w:val="9"/>
              <w:spacing w:before="198"/>
              <w:ind w:right="653"/>
              <w:jc w:val="right"/>
              <w:rPr>
                <w:sz w:val="24"/>
              </w:rPr>
            </w:pPr>
            <w:r>
              <w:rPr>
                <w:spacing w:val="-10"/>
                <w:sz w:val="24"/>
              </w:rPr>
              <w:t>1</w:t>
            </w:r>
          </w:p>
        </w:tc>
        <w:tc>
          <w:tcPr>
            <w:tcW w:w="1839" w:type="dxa"/>
          </w:tcPr>
          <w:p w14:paraId="4914E59D">
            <w:pPr>
              <w:pStyle w:val="9"/>
              <w:rPr>
                <w:sz w:val="22"/>
              </w:rPr>
            </w:pPr>
          </w:p>
        </w:tc>
        <w:tc>
          <w:tcPr>
            <w:tcW w:w="1350" w:type="dxa"/>
          </w:tcPr>
          <w:p w14:paraId="439081E2">
            <w:pPr>
              <w:pStyle w:val="9"/>
              <w:rPr>
                <w:sz w:val="22"/>
              </w:rPr>
            </w:pPr>
          </w:p>
        </w:tc>
        <w:tc>
          <w:tcPr>
            <w:tcW w:w="2488" w:type="dxa"/>
          </w:tcPr>
          <w:p w14:paraId="25948117">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2CCA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6C996C68">
            <w:pPr>
              <w:pStyle w:val="9"/>
              <w:spacing w:before="194"/>
              <w:ind w:left="103"/>
              <w:rPr>
                <w:sz w:val="24"/>
              </w:rPr>
            </w:pPr>
            <w:r>
              <w:rPr>
                <w:spacing w:val="-5"/>
                <w:sz w:val="24"/>
              </w:rPr>
              <w:t>74</w:t>
            </w:r>
          </w:p>
        </w:tc>
        <w:tc>
          <w:tcPr>
            <w:tcW w:w="4869" w:type="dxa"/>
          </w:tcPr>
          <w:p w14:paraId="1D01FEF1">
            <w:pPr>
              <w:pStyle w:val="9"/>
              <w:spacing w:before="7" w:line="316" w:lineRule="exact"/>
              <w:ind w:left="237" w:right="163"/>
              <w:rPr>
                <w:sz w:val="24"/>
              </w:rPr>
            </w:pPr>
            <w:r>
              <w:rPr>
                <w:sz w:val="24"/>
              </w:rPr>
              <w:t>Защита</w:t>
            </w:r>
            <w:r>
              <w:rPr>
                <w:spacing w:val="-15"/>
                <w:sz w:val="24"/>
              </w:rPr>
              <w:t xml:space="preserve"> </w:t>
            </w:r>
            <w:r>
              <w:rPr>
                <w:sz w:val="24"/>
              </w:rPr>
              <w:t>окружающей</w:t>
            </w:r>
            <w:r>
              <w:rPr>
                <w:spacing w:val="-11"/>
                <w:sz w:val="24"/>
              </w:rPr>
              <w:t xml:space="preserve"> </w:t>
            </w:r>
            <w:r>
              <w:rPr>
                <w:sz w:val="24"/>
              </w:rPr>
              <w:t>среды.</w:t>
            </w:r>
            <w:r>
              <w:rPr>
                <w:spacing w:val="-10"/>
                <w:sz w:val="24"/>
              </w:rPr>
              <w:t xml:space="preserve"> </w:t>
            </w:r>
            <w:r>
              <w:rPr>
                <w:sz w:val="24"/>
              </w:rPr>
              <w:t>Повторное использование ресурсов</w:t>
            </w:r>
          </w:p>
        </w:tc>
        <w:tc>
          <w:tcPr>
            <w:tcW w:w="1628" w:type="dxa"/>
          </w:tcPr>
          <w:p w14:paraId="13202D99">
            <w:pPr>
              <w:pStyle w:val="9"/>
              <w:spacing w:before="194"/>
              <w:ind w:right="653"/>
              <w:jc w:val="right"/>
              <w:rPr>
                <w:sz w:val="24"/>
              </w:rPr>
            </w:pPr>
            <w:r>
              <w:rPr>
                <w:spacing w:val="-10"/>
                <w:sz w:val="24"/>
              </w:rPr>
              <w:t>1</w:t>
            </w:r>
          </w:p>
        </w:tc>
        <w:tc>
          <w:tcPr>
            <w:tcW w:w="1839" w:type="dxa"/>
          </w:tcPr>
          <w:p w14:paraId="4A129FD0">
            <w:pPr>
              <w:pStyle w:val="9"/>
              <w:rPr>
                <w:sz w:val="22"/>
              </w:rPr>
            </w:pPr>
          </w:p>
        </w:tc>
        <w:tc>
          <w:tcPr>
            <w:tcW w:w="1350" w:type="dxa"/>
          </w:tcPr>
          <w:p w14:paraId="4C8F9948">
            <w:pPr>
              <w:pStyle w:val="9"/>
              <w:rPr>
                <w:sz w:val="22"/>
              </w:rPr>
            </w:pPr>
          </w:p>
        </w:tc>
        <w:tc>
          <w:tcPr>
            <w:tcW w:w="2488" w:type="dxa"/>
          </w:tcPr>
          <w:p w14:paraId="7915C46C">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91C0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46D9F0C2">
            <w:pPr>
              <w:pStyle w:val="9"/>
              <w:spacing w:before="198"/>
              <w:ind w:left="103"/>
              <w:rPr>
                <w:sz w:val="24"/>
              </w:rPr>
            </w:pPr>
            <w:r>
              <w:rPr>
                <w:spacing w:val="-5"/>
                <w:sz w:val="24"/>
              </w:rPr>
              <w:t>75</w:t>
            </w:r>
          </w:p>
        </w:tc>
        <w:tc>
          <w:tcPr>
            <w:tcW w:w="4869" w:type="dxa"/>
          </w:tcPr>
          <w:p w14:paraId="7568E0E5">
            <w:pPr>
              <w:pStyle w:val="9"/>
              <w:spacing w:before="11" w:line="316" w:lineRule="exact"/>
              <w:ind w:left="237" w:right="163"/>
              <w:rPr>
                <w:sz w:val="24"/>
              </w:rPr>
            </w:pPr>
            <w:r>
              <w:rPr>
                <w:sz w:val="24"/>
              </w:rPr>
              <w:t>Защита</w:t>
            </w:r>
            <w:r>
              <w:rPr>
                <w:spacing w:val="-15"/>
                <w:sz w:val="24"/>
              </w:rPr>
              <w:t xml:space="preserve"> </w:t>
            </w:r>
            <w:r>
              <w:rPr>
                <w:sz w:val="24"/>
              </w:rPr>
              <w:t>окружающей</w:t>
            </w:r>
            <w:r>
              <w:rPr>
                <w:spacing w:val="-14"/>
                <w:sz w:val="24"/>
              </w:rPr>
              <w:t xml:space="preserve"> </w:t>
            </w:r>
            <w:r>
              <w:rPr>
                <w:sz w:val="24"/>
              </w:rPr>
              <w:t>среды.</w:t>
            </w:r>
            <w:r>
              <w:rPr>
                <w:spacing w:val="-11"/>
                <w:sz w:val="24"/>
              </w:rPr>
              <w:t xml:space="preserve"> </w:t>
            </w:r>
            <w:r>
              <w:rPr>
                <w:sz w:val="24"/>
              </w:rPr>
              <w:t xml:space="preserve">Заповедники </w:t>
            </w:r>
            <w:r>
              <w:rPr>
                <w:spacing w:val="-2"/>
                <w:sz w:val="24"/>
              </w:rPr>
              <w:t>России</w:t>
            </w:r>
          </w:p>
        </w:tc>
        <w:tc>
          <w:tcPr>
            <w:tcW w:w="1628" w:type="dxa"/>
          </w:tcPr>
          <w:p w14:paraId="3831DADE">
            <w:pPr>
              <w:pStyle w:val="9"/>
              <w:spacing w:before="198"/>
              <w:ind w:right="653"/>
              <w:jc w:val="right"/>
              <w:rPr>
                <w:sz w:val="24"/>
              </w:rPr>
            </w:pPr>
            <w:r>
              <w:rPr>
                <w:spacing w:val="-10"/>
                <w:sz w:val="24"/>
              </w:rPr>
              <w:t>1</w:t>
            </w:r>
          </w:p>
        </w:tc>
        <w:tc>
          <w:tcPr>
            <w:tcW w:w="1839" w:type="dxa"/>
          </w:tcPr>
          <w:p w14:paraId="150D0860">
            <w:pPr>
              <w:pStyle w:val="9"/>
              <w:rPr>
                <w:sz w:val="22"/>
              </w:rPr>
            </w:pPr>
          </w:p>
        </w:tc>
        <w:tc>
          <w:tcPr>
            <w:tcW w:w="1350" w:type="dxa"/>
          </w:tcPr>
          <w:p w14:paraId="4130DA5E">
            <w:pPr>
              <w:pStyle w:val="9"/>
              <w:rPr>
                <w:sz w:val="22"/>
              </w:rPr>
            </w:pPr>
          </w:p>
        </w:tc>
        <w:tc>
          <w:tcPr>
            <w:tcW w:w="2488" w:type="dxa"/>
          </w:tcPr>
          <w:p w14:paraId="55BBA75C">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911FB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41F386B3">
            <w:pPr>
              <w:pStyle w:val="9"/>
              <w:spacing w:before="40"/>
              <w:ind w:left="103"/>
              <w:rPr>
                <w:sz w:val="24"/>
              </w:rPr>
            </w:pPr>
            <w:r>
              <w:rPr>
                <w:spacing w:val="-5"/>
                <w:sz w:val="24"/>
              </w:rPr>
              <w:t>76</w:t>
            </w:r>
          </w:p>
        </w:tc>
        <w:tc>
          <w:tcPr>
            <w:tcW w:w="4869" w:type="dxa"/>
          </w:tcPr>
          <w:p w14:paraId="6A263550">
            <w:pPr>
              <w:pStyle w:val="9"/>
              <w:spacing w:before="40"/>
              <w:ind w:left="237"/>
              <w:rPr>
                <w:sz w:val="24"/>
              </w:rPr>
            </w:pPr>
            <w:r>
              <w:rPr>
                <w:sz w:val="24"/>
              </w:rPr>
              <w:t>Стихийные</w:t>
            </w:r>
            <w:r>
              <w:rPr>
                <w:spacing w:val="-5"/>
                <w:sz w:val="24"/>
              </w:rPr>
              <w:t xml:space="preserve"> </w:t>
            </w:r>
            <w:r>
              <w:rPr>
                <w:spacing w:val="-2"/>
                <w:sz w:val="24"/>
              </w:rPr>
              <w:t>бедствия</w:t>
            </w:r>
          </w:p>
        </w:tc>
        <w:tc>
          <w:tcPr>
            <w:tcW w:w="1628" w:type="dxa"/>
          </w:tcPr>
          <w:p w14:paraId="67683060">
            <w:pPr>
              <w:pStyle w:val="9"/>
              <w:spacing w:before="40"/>
              <w:ind w:right="653"/>
              <w:jc w:val="right"/>
              <w:rPr>
                <w:sz w:val="24"/>
              </w:rPr>
            </w:pPr>
            <w:r>
              <w:rPr>
                <w:spacing w:val="-10"/>
                <w:sz w:val="24"/>
              </w:rPr>
              <w:t>1</w:t>
            </w:r>
          </w:p>
        </w:tc>
        <w:tc>
          <w:tcPr>
            <w:tcW w:w="1839" w:type="dxa"/>
          </w:tcPr>
          <w:p w14:paraId="32306B9A">
            <w:pPr>
              <w:pStyle w:val="9"/>
              <w:rPr>
                <w:sz w:val="22"/>
              </w:rPr>
            </w:pPr>
          </w:p>
        </w:tc>
        <w:tc>
          <w:tcPr>
            <w:tcW w:w="1350" w:type="dxa"/>
          </w:tcPr>
          <w:p w14:paraId="57292F9D">
            <w:pPr>
              <w:pStyle w:val="9"/>
              <w:rPr>
                <w:sz w:val="22"/>
              </w:rPr>
            </w:pPr>
          </w:p>
        </w:tc>
        <w:tc>
          <w:tcPr>
            <w:tcW w:w="2488" w:type="dxa"/>
          </w:tcPr>
          <w:p w14:paraId="2F0F85DD">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C5D0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5916FAC2">
            <w:pPr>
              <w:pStyle w:val="9"/>
              <w:spacing w:before="35"/>
              <w:ind w:left="103"/>
              <w:rPr>
                <w:sz w:val="24"/>
              </w:rPr>
            </w:pPr>
            <w:r>
              <w:rPr>
                <w:spacing w:val="-5"/>
                <w:sz w:val="24"/>
              </w:rPr>
              <w:t>77</w:t>
            </w:r>
          </w:p>
        </w:tc>
        <w:tc>
          <w:tcPr>
            <w:tcW w:w="4869" w:type="dxa"/>
          </w:tcPr>
          <w:p w14:paraId="522575DA">
            <w:pPr>
              <w:pStyle w:val="9"/>
              <w:spacing w:before="35"/>
              <w:ind w:left="237"/>
              <w:rPr>
                <w:sz w:val="24"/>
              </w:rPr>
            </w:pPr>
            <w:r>
              <w:rPr>
                <w:sz w:val="24"/>
              </w:rPr>
              <w:t>Условия</w:t>
            </w:r>
            <w:r>
              <w:rPr>
                <w:spacing w:val="-4"/>
                <w:sz w:val="24"/>
              </w:rPr>
              <w:t xml:space="preserve"> </w:t>
            </w:r>
            <w:r>
              <w:rPr>
                <w:sz w:val="24"/>
              </w:rPr>
              <w:t>проживания</w:t>
            </w:r>
            <w:r>
              <w:rPr>
                <w:spacing w:val="-4"/>
                <w:sz w:val="24"/>
              </w:rPr>
              <w:t xml:space="preserve"> </w:t>
            </w:r>
            <w:r>
              <w:rPr>
                <w:sz w:val="24"/>
              </w:rPr>
              <w:t>в</w:t>
            </w:r>
            <w:r>
              <w:rPr>
                <w:spacing w:val="-2"/>
                <w:sz w:val="24"/>
              </w:rPr>
              <w:t xml:space="preserve"> </w:t>
            </w:r>
            <w:r>
              <w:rPr>
                <w:sz w:val="24"/>
              </w:rPr>
              <w:t>сельской</w:t>
            </w:r>
            <w:r>
              <w:rPr>
                <w:spacing w:val="-3"/>
                <w:sz w:val="24"/>
              </w:rPr>
              <w:t xml:space="preserve"> </w:t>
            </w:r>
            <w:r>
              <w:rPr>
                <w:spacing w:val="-2"/>
                <w:sz w:val="24"/>
              </w:rPr>
              <w:t>местности</w:t>
            </w:r>
          </w:p>
        </w:tc>
        <w:tc>
          <w:tcPr>
            <w:tcW w:w="1628" w:type="dxa"/>
          </w:tcPr>
          <w:p w14:paraId="1F1BC2D7">
            <w:pPr>
              <w:pStyle w:val="9"/>
              <w:spacing w:before="35"/>
              <w:ind w:right="653"/>
              <w:jc w:val="right"/>
              <w:rPr>
                <w:sz w:val="24"/>
              </w:rPr>
            </w:pPr>
            <w:r>
              <w:rPr>
                <w:spacing w:val="-10"/>
                <w:sz w:val="24"/>
              </w:rPr>
              <w:t>1</w:t>
            </w:r>
          </w:p>
        </w:tc>
        <w:tc>
          <w:tcPr>
            <w:tcW w:w="1839" w:type="dxa"/>
          </w:tcPr>
          <w:p w14:paraId="4DD3D848">
            <w:pPr>
              <w:pStyle w:val="9"/>
              <w:rPr>
                <w:sz w:val="22"/>
              </w:rPr>
            </w:pPr>
          </w:p>
        </w:tc>
        <w:tc>
          <w:tcPr>
            <w:tcW w:w="1350" w:type="dxa"/>
          </w:tcPr>
          <w:p w14:paraId="6A0606EA">
            <w:pPr>
              <w:pStyle w:val="9"/>
              <w:rPr>
                <w:sz w:val="22"/>
              </w:rPr>
            </w:pPr>
          </w:p>
        </w:tc>
        <w:tc>
          <w:tcPr>
            <w:tcW w:w="2488" w:type="dxa"/>
          </w:tcPr>
          <w:p w14:paraId="54A04AE8">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90F9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45" w:type="dxa"/>
          </w:tcPr>
          <w:p w14:paraId="5D374E2C">
            <w:pPr>
              <w:pStyle w:val="9"/>
              <w:spacing w:before="239"/>
              <w:rPr>
                <w:b/>
                <w:sz w:val="24"/>
              </w:rPr>
            </w:pPr>
          </w:p>
          <w:p w14:paraId="7C9040D3">
            <w:pPr>
              <w:pStyle w:val="9"/>
              <w:ind w:left="103"/>
              <w:rPr>
                <w:sz w:val="24"/>
              </w:rPr>
            </w:pPr>
            <w:r>
              <w:rPr>
                <w:spacing w:val="-5"/>
                <w:sz w:val="24"/>
              </w:rPr>
              <w:t>78</w:t>
            </w:r>
          </w:p>
        </w:tc>
        <w:tc>
          <w:tcPr>
            <w:tcW w:w="4869" w:type="dxa"/>
          </w:tcPr>
          <w:p w14:paraId="29E1673C">
            <w:pPr>
              <w:pStyle w:val="9"/>
              <w:spacing w:before="40" w:line="276" w:lineRule="auto"/>
              <w:ind w:left="237"/>
              <w:rPr>
                <w:sz w:val="24"/>
              </w:rPr>
            </w:pPr>
            <w:r>
              <w:rPr>
                <w:sz w:val="24"/>
              </w:rPr>
              <w:t>Обобщение по теме "Проблемы экологии. Защита окружающей среды. Стихийные бедствия.</w:t>
            </w:r>
            <w:r>
              <w:rPr>
                <w:spacing w:val="-6"/>
                <w:sz w:val="24"/>
              </w:rPr>
              <w:t xml:space="preserve"> </w:t>
            </w:r>
            <w:r>
              <w:rPr>
                <w:sz w:val="24"/>
              </w:rPr>
              <w:t>Условия</w:t>
            </w:r>
            <w:r>
              <w:rPr>
                <w:spacing w:val="-8"/>
                <w:sz w:val="24"/>
              </w:rPr>
              <w:t xml:space="preserve"> </w:t>
            </w:r>
            <w:r>
              <w:rPr>
                <w:sz w:val="24"/>
              </w:rPr>
              <w:t>проживания</w:t>
            </w:r>
            <w:r>
              <w:rPr>
                <w:spacing w:val="-13"/>
                <w:sz w:val="24"/>
              </w:rPr>
              <w:t xml:space="preserve"> </w:t>
            </w:r>
            <w:r>
              <w:rPr>
                <w:sz w:val="24"/>
              </w:rPr>
              <w:t>в</w:t>
            </w:r>
            <w:r>
              <w:rPr>
                <w:spacing w:val="-11"/>
                <w:sz w:val="24"/>
              </w:rPr>
              <w:t xml:space="preserve"> </w:t>
            </w:r>
            <w:r>
              <w:rPr>
                <w:sz w:val="24"/>
              </w:rPr>
              <w:t>городской</w:t>
            </w:r>
          </w:p>
          <w:p w14:paraId="655A68DF">
            <w:pPr>
              <w:pStyle w:val="9"/>
              <w:spacing w:line="275" w:lineRule="exact"/>
              <w:ind w:left="237"/>
              <w:rPr>
                <w:sz w:val="24"/>
              </w:rPr>
            </w:pPr>
            <w:r>
              <w:rPr>
                <w:sz w:val="24"/>
              </w:rPr>
              <w:t>и</w:t>
            </w:r>
            <w:r>
              <w:rPr>
                <w:spacing w:val="1"/>
                <w:sz w:val="24"/>
              </w:rPr>
              <w:t xml:space="preserve"> </w:t>
            </w:r>
            <w:r>
              <w:rPr>
                <w:sz w:val="24"/>
              </w:rPr>
              <w:t>сельской</w:t>
            </w:r>
            <w:r>
              <w:rPr>
                <w:spacing w:val="-2"/>
                <w:sz w:val="24"/>
              </w:rPr>
              <w:t xml:space="preserve"> местности"</w:t>
            </w:r>
          </w:p>
        </w:tc>
        <w:tc>
          <w:tcPr>
            <w:tcW w:w="1628" w:type="dxa"/>
          </w:tcPr>
          <w:p w14:paraId="5255B76B">
            <w:pPr>
              <w:pStyle w:val="9"/>
              <w:spacing w:before="239"/>
              <w:rPr>
                <w:b/>
                <w:sz w:val="24"/>
              </w:rPr>
            </w:pPr>
          </w:p>
          <w:p w14:paraId="4D9E2FC0">
            <w:pPr>
              <w:pStyle w:val="9"/>
              <w:ind w:right="653"/>
              <w:jc w:val="right"/>
              <w:rPr>
                <w:sz w:val="24"/>
              </w:rPr>
            </w:pPr>
            <w:r>
              <w:rPr>
                <w:spacing w:val="-10"/>
                <w:sz w:val="24"/>
              </w:rPr>
              <w:t>1</w:t>
            </w:r>
          </w:p>
        </w:tc>
        <w:tc>
          <w:tcPr>
            <w:tcW w:w="1839" w:type="dxa"/>
          </w:tcPr>
          <w:p w14:paraId="293F2840">
            <w:pPr>
              <w:pStyle w:val="9"/>
              <w:rPr>
                <w:sz w:val="22"/>
              </w:rPr>
            </w:pPr>
          </w:p>
        </w:tc>
        <w:tc>
          <w:tcPr>
            <w:tcW w:w="1350" w:type="dxa"/>
          </w:tcPr>
          <w:p w14:paraId="4BEDBA0A">
            <w:pPr>
              <w:pStyle w:val="9"/>
              <w:rPr>
                <w:sz w:val="22"/>
              </w:rPr>
            </w:pPr>
          </w:p>
        </w:tc>
        <w:tc>
          <w:tcPr>
            <w:tcW w:w="2488" w:type="dxa"/>
          </w:tcPr>
          <w:p w14:paraId="422D7F6E">
            <w:pPr>
              <w:pStyle w:val="9"/>
              <w:rPr>
                <w:b/>
                <w:sz w:val="22"/>
              </w:rPr>
            </w:pPr>
          </w:p>
          <w:p w14:paraId="29C2606C">
            <w:pPr>
              <w:pStyle w:val="9"/>
              <w:spacing w:before="28"/>
              <w:rPr>
                <w:b/>
                <w:sz w:val="22"/>
              </w:rPr>
            </w:pPr>
          </w:p>
          <w:p w14:paraId="54C84345">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FEB53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45" w:type="dxa"/>
          </w:tcPr>
          <w:p w14:paraId="01516BC7">
            <w:pPr>
              <w:pStyle w:val="9"/>
              <w:spacing w:before="239"/>
              <w:rPr>
                <w:b/>
                <w:sz w:val="24"/>
              </w:rPr>
            </w:pPr>
          </w:p>
          <w:p w14:paraId="1CD3C492">
            <w:pPr>
              <w:pStyle w:val="9"/>
              <w:ind w:left="103"/>
              <w:rPr>
                <w:sz w:val="24"/>
              </w:rPr>
            </w:pPr>
            <w:r>
              <w:rPr>
                <w:spacing w:val="-5"/>
                <w:sz w:val="24"/>
              </w:rPr>
              <w:t>79</w:t>
            </w:r>
          </w:p>
        </w:tc>
        <w:tc>
          <w:tcPr>
            <w:tcW w:w="4869" w:type="dxa"/>
          </w:tcPr>
          <w:p w14:paraId="4834F2CD">
            <w:pPr>
              <w:pStyle w:val="9"/>
              <w:spacing w:before="40" w:line="276" w:lineRule="auto"/>
              <w:ind w:left="237"/>
              <w:rPr>
                <w:sz w:val="24"/>
              </w:rPr>
            </w:pPr>
            <w:r>
              <w:rPr>
                <w:sz w:val="24"/>
              </w:rPr>
              <w:t>Контроль по теме "Проблемы экологии. Защита окружающей среды. Стихийные бедствия.</w:t>
            </w:r>
            <w:r>
              <w:rPr>
                <w:spacing w:val="-6"/>
                <w:sz w:val="24"/>
              </w:rPr>
              <w:t xml:space="preserve"> </w:t>
            </w:r>
            <w:r>
              <w:rPr>
                <w:sz w:val="24"/>
              </w:rPr>
              <w:t>Условия</w:t>
            </w:r>
            <w:r>
              <w:rPr>
                <w:spacing w:val="-8"/>
                <w:sz w:val="24"/>
              </w:rPr>
              <w:t xml:space="preserve"> </w:t>
            </w:r>
            <w:r>
              <w:rPr>
                <w:sz w:val="24"/>
              </w:rPr>
              <w:t>проживания</w:t>
            </w:r>
            <w:r>
              <w:rPr>
                <w:spacing w:val="-13"/>
                <w:sz w:val="24"/>
              </w:rPr>
              <w:t xml:space="preserve"> </w:t>
            </w:r>
            <w:r>
              <w:rPr>
                <w:sz w:val="24"/>
              </w:rPr>
              <w:t>в</w:t>
            </w:r>
            <w:r>
              <w:rPr>
                <w:spacing w:val="-11"/>
                <w:sz w:val="24"/>
              </w:rPr>
              <w:t xml:space="preserve"> </w:t>
            </w:r>
            <w:r>
              <w:rPr>
                <w:sz w:val="24"/>
              </w:rPr>
              <w:t>городской</w:t>
            </w:r>
          </w:p>
          <w:p w14:paraId="3B08B083">
            <w:pPr>
              <w:pStyle w:val="9"/>
              <w:spacing w:line="275" w:lineRule="exact"/>
              <w:ind w:left="237"/>
              <w:rPr>
                <w:sz w:val="24"/>
              </w:rPr>
            </w:pPr>
            <w:r>
              <w:rPr>
                <w:sz w:val="24"/>
              </w:rPr>
              <w:t>и</w:t>
            </w:r>
            <w:r>
              <w:rPr>
                <w:spacing w:val="1"/>
                <w:sz w:val="24"/>
              </w:rPr>
              <w:t xml:space="preserve"> </w:t>
            </w:r>
            <w:r>
              <w:rPr>
                <w:sz w:val="24"/>
              </w:rPr>
              <w:t>сельской</w:t>
            </w:r>
            <w:r>
              <w:rPr>
                <w:spacing w:val="-2"/>
                <w:sz w:val="24"/>
              </w:rPr>
              <w:t xml:space="preserve"> местности"</w:t>
            </w:r>
          </w:p>
        </w:tc>
        <w:tc>
          <w:tcPr>
            <w:tcW w:w="1628" w:type="dxa"/>
          </w:tcPr>
          <w:p w14:paraId="3723B2E6">
            <w:pPr>
              <w:pStyle w:val="9"/>
              <w:spacing w:before="239"/>
              <w:rPr>
                <w:b/>
                <w:sz w:val="24"/>
              </w:rPr>
            </w:pPr>
          </w:p>
          <w:p w14:paraId="7D07998A">
            <w:pPr>
              <w:pStyle w:val="9"/>
              <w:ind w:right="653"/>
              <w:jc w:val="right"/>
              <w:rPr>
                <w:sz w:val="24"/>
              </w:rPr>
            </w:pPr>
            <w:r>
              <w:rPr>
                <w:spacing w:val="-10"/>
                <w:sz w:val="24"/>
              </w:rPr>
              <w:t>1</w:t>
            </w:r>
          </w:p>
        </w:tc>
        <w:tc>
          <w:tcPr>
            <w:tcW w:w="1839" w:type="dxa"/>
          </w:tcPr>
          <w:p w14:paraId="726A2EBF">
            <w:pPr>
              <w:pStyle w:val="9"/>
              <w:spacing w:before="239"/>
              <w:rPr>
                <w:b/>
                <w:sz w:val="24"/>
              </w:rPr>
            </w:pPr>
          </w:p>
          <w:p w14:paraId="5A218F67">
            <w:pPr>
              <w:pStyle w:val="9"/>
              <w:ind w:left="200"/>
              <w:jc w:val="center"/>
              <w:rPr>
                <w:sz w:val="24"/>
              </w:rPr>
            </w:pPr>
            <w:r>
              <w:rPr>
                <w:spacing w:val="-10"/>
                <w:sz w:val="24"/>
              </w:rPr>
              <w:t>1</w:t>
            </w:r>
          </w:p>
        </w:tc>
        <w:tc>
          <w:tcPr>
            <w:tcW w:w="1350" w:type="dxa"/>
          </w:tcPr>
          <w:p w14:paraId="79F171E1">
            <w:pPr>
              <w:pStyle w:val="9"/>
              <w:rPr>
                <w:sz w:val="22"/>
              </w:rPr>
            </w:pPr>
          </w:p>
        </w:tc>
        <w:tc>
          <w:tcPr>
            <w:tcW w:w="2488" w:type="dxa"/>
          </w:tcPr>
          <w:p w14:paraId="52FA3256">
            <w:pPr>
              <w:pStyle w:val="9"/>
              <w:rPr>
                <w:b/>
                <w:sz w:val="22"/>
              </w:rPr>
            </w:pPr>
          </w:p>
          <w:p w14:paraId="6DB33EE9">
            <w:pPr>
              <w:pStyle w:val="9"/>
              <w:spacing w:before="23"/>
              <w:rPr>
                <w:b/>
                <w:sz w:val="22"/>
              </w:rPr>
            </w:pPr>
          </w:p>
          <w:p w14:paraId="35397D08">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1DEC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0FEBA1E9">
            <w:pPr>
              <w:pStyle w:val="9"/>
              <w:spacing w:before="194"/>
              <w:ind w:left="103"/>
              <w:rPr>
                <w:sz w:val="24"/>
              </w:rPr>
            </w:pPr>
            <w:r>
              <w:rPr>
                <w:spacing w:val="-5"/>
                <w:sz w:val="24"/>
              </w:rPr>
              <w:t>80</w:t>
            </w:r>
          </w:p>
        </w:tc>
        <w:tc>
          <w:tcPr>
            <w:tcW w:w="4869" w:type="dxa"/>
          </w:tcPr>
          <w:p w14:paraId="14EBE6F0">
            <w:pPr>
              <w:pStyle w:val="9"/>
              <w:spacing w:before="1" w:line="322" w:lineRule="exact"/>
              <w:ind w:left="237" w:right="163"/>
              <w:rPr>
                <w:sz w:val="24"/>
              </w:rPr>
            </w:pPr>
            <w:r>
              <w:rPr>
                <w:sz w:val="24"/>
              </w:rPr>
              <w:t>Технический</w:t>
            </w:r>
            <w:r>
              <w:rPr>
                <w:spacing w:val="-13"/>
                <w:sz w:val="24"/>
              </w:rPr>
              <w:t xml:space="preserve"> </w:t>
            </w:r>
            <w:r>
              <w:rPr>
                <w:sz w:val="24"/>
              </w:rPr>
              <w:t>прогресс.</w:t>
            </w:r>
            <w:r>
              <w:rPr>
                <w:spacing w:val="-13"/>
                <w:sz w:val="24"/>
              </w:rPr>
              <w:t xml:space="preserve"> </w:t>
            </w:r>
            <w:r>
              <w:rPr>
                <w:sz w:val="24"/>
              </w:rPr>
              <w:t>Гаджеты.</w:t>
            </w:r>
            <w:r>
              <w:rPr>
                <w:spacing w:val="-13"/>
                <w:sz w:val="24"/>
              </w:rPr>
              <w:t xml:space="preserve"> </w:t>
            </w:r>
            <w:r>
              <w:rPr>
                <w:sz w:val="24"/>
              </w:rPr>
              <w:t>Влияние на жизнь</w:t>
            </w:r>
          </w:p>
        </w:tc>
        <w:tc>
          <w:tcPr>
            <w:tcW w:w="1628" w:type="dxa"/>
          </w:tcPr>
          <w:p w14:paraId="56949AEC">
            <w:pPr>
              <w:pStyle w:val="9"/>
              <w:spacing w:before="194"/>
              <w:ind w:right="653"/>
              <w:jc w:val="right"/>
              <w:rPr>
                <w:sz w:val="24"/>
              </w:rPr>
            </w:pPr>
            <w:r>
              <w:rPr>
                <w:spacing w:val="-10"/>
                <w:sz w:val="24"/>
              </w:rPr>
              <w:t>1</w:t>
            </w:r>
          </w:p>
        </w:tc>
        <w:tc>
          <w:tcPr>
            <w:tcW w:w="1839" w:type="dxa"/>
          </w:tcPr>
          <w:p w14:paraId="70ED5BE2">
            <w:pPr>
              <w:pStyle w:val="9"/>
              <w:rPr>
                <w:sz w:val="22"/>
              </w:rPr>
            </w:pPr>
          </w:p>
        </w:tc>
        <w:tc>
          <w:tcPr>
            <w:tcW w:w="1350" w:type="dxa"/>
          </w:tcPr>
          <w:p w14:paraId="0CF213E3">
            <w:pPr>
              <w:pStyle w:val="9"/>
              <w:rPr>
                <w:sz w:val="22"/>
              </w:rPr>
            </w:pPr>
          </w:p>
        </w:tc>
        <w:tc>
          <w:tcPr>
            <w:tcW w:w="2488" w:type="dxa"/>
          </w:tcPr>
          <w:p w14:paraId="08696750">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E3CD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4AD5C8F8">
            <w:pPr>
              <w:pStyle w:val="9"/>
              <w:spacing w:before="193"/>
              <w:ind w:left="103"/>
              <w:rPr>
                <w:sz w:val="24"/>
              </w:rPr>
            </w:pPr>
            <w:r>
              <w:rPr>
                <w:spacing w:val="-5"/>
                <w:sz w:val="24"/>
              </w:rPr>
              <w:t>81</w:t>
            </w:r>
          </w:p>
        </w:tc>
        <w:tc>
          <w:tcPr>
            <w:tcW w:w="4869" w:type="dxa"/>
          </w:tcPr>
          <w:p w14:paraId="0E4BD963">
            <w:pPr>
              <w:pStyle w:val="9"/>
              <w:spacing w:before="6" w:line="316" w:lineRule="exact"/>
              <w:ind w:left="237" w:right="163"/>
              <w:rPr>
                <w:sz w:val="24"/>
              </w:rPr>
            </w:pPr>
            <w:r>
              <w:rPr>
                <w:sz w:val="24"/>
              </w:rPr>
              <w:t>Технический</w:t>
            </w:r>
            <w:r>
              <w:rPr>
                <w:spacing w:val="-15"/>
                <w:sz w:val="24"/>
              </w:rPr>
              <w:t xml:space="preserve"> </w:t>
            </w:r>
            <w:r>
              <w:rPr>
                <w:sz w:val="24"/>
              </w:rPr>
              <w:t>прогресс.</w:t>
            </w:r>
            <w:r>
              <w:rPr>
                <w:spacing w:val="-15"/>
                <w:sz w:val="24"/>
              </w:rPr>
              <w:t xml:space="preserve"> </w:t>
            </w:r>
            <w:r>
              <w:rPr>
                <w:sz w:val="24"/>
              </w:rPr>
              <w:t>Современные средства связи. Польза и вред</w:t>
            </w:r>
          </w:p>
        </w:tc>
        <w:tc>
          <w:tcPr>
            <w:tcW w:w="1628" w:type="dxa"/>
          </w:tcPr>
          <w:p w14:paraId="087F27A7">
            <w:pPr>
              <w:pStyle w:val="9"/>
              <w:spacing w:before="193"/>
              <w:ind w:right="653"/>
              <w:jc w:val="right"/>
              <w:rPr>
                <w:sz w:val="24"/>
              </w:rPr>
            </w:pPr>
            <w:r>
              <w:rPr>
                <w:spacing w:val="-10"/>
                <w:sz w:val="24"/>
              </w:rPr>
              <w:t>1</w:t>
            </w:r>
          </w:p>
        </w:tc>
        <w:tc>
          <w:tcPr>
            <w:tcW w:w="1839" w:type="dxa"/>
          </w:tcPr>
          <w:p w14:paraId="6F34ED9E">
            <w:pPr>
              <w:pStyle w:val="9"/>
              <w:rPr>
                <w:sz w:val="22"/>
              </w:rPr>
            </w:pPr>
          </w:p>
        </w:tc>
        <w:tc>
          <w:tcPr>
            <w:tcW w:w="1350" w:type="dxa"/>
          </w:tcPr>
          <w:p w14:paraId="5B26FDBF">
            <w:pPr>
              <w:pStyle w:val="9"/>
              <w:rPr>
                <w:sz w:val="22"/>
              </w:rPr>
            </w:pPr>
          </w:p>
        </w:tc>
        <w:tc>
          <w:tcPr>
            <w:tcW w:w="2488" w:type="dxa"/>
          </w:tcPr>
          <w:p w14:paraId="2759ECC7">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0C7D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1E2A88E9">
            <w:pPr>
              <w:pStyle w:val="9"/>
              <w:spacing w:before="40"/>
              <w:ind w:left="103"/>
              <w:rPr>
                <w:sz w:val="24"/>
              </w:rPr>
            </w:pPr>
            <w:r>
              <w:rPr>
                <w:spacing w:val="-5"/>
                <w:sz w:val="24"/>
              </w:rPr>
              <w:t>82</w:t>
            </w:r>
          </w:p>
        </w:tc>
        <w:tc>
          <w:tcPr>
            <w:tcW w:w="4869" w:type="dxa"/>
          </w:tcPr>
          <w:p w14:paraId="37FBC10E">
            <w:pPr>
              <w:pStyle w:val="9"/>
              <w:spacing w:before="40"/>
              <w:ind w:left="237"/>
              <w:rPr>
                <w:sz w:val="24"/>
              </w:rPr>
            </w:pPr>
            <w:r>
              <w:rPr>
                <w:sz w:val="24"/>
              </w:rPr>
              <w:t>Технический</w:t>
            </w:r>
            <w:r>
              <w:rPr>
                <w:spacing w:val="-4"/>
                <w:sz w:val="24"/>
              </w:rPr>
              <w:t xml:space="preserve"> </w:t>
            </w:r>
            <w:r>
              <w:rPr>
                <w:sz w:val="24"/>
              </w:rPr>
              <w:t>прогресс.</w:t>
            </w:r>
            <w:r>
              <w:rPr>
                <w:spacing w:val="-2"/>
                <w:sz w:val="24"/>
              </w:rPr>
              <w:t xml:space="preserve"> Современные</w:t>
            </w:r>
          </w:p>
        </w:tc>
        <w:tc>
          <w:tcPr>
            <w:tcW w:w="1628" w:type="dxa"/>
          </w:tcPr>
          <w:p w14:paraId="3CD6D608">
            <w:pPr>
              <w:pStyle w:val="9"/>
              <w:spacing w:before="40"/>
              <w:ind w:right="653"/>
              <w:jc w:val="right"/>
              <w:rPr>
                <w:sz w:val="24"/>
              </w:rPr>
            </w:pPr>
            <w:r>
              <w:rPr>
                <w:spacing w:val="-10"/>
                <w:sz w:val="24"/>
              </w:rPr>
              <w:t>1</w:t>
            </w:r>
          </w:p>
        </w:tc>
        <w:tc>
          <w:tcPr>
            <w:tcW w:w="1839" w:type="dxa"/>
          </w:tcPr>
          <w:p w14:paraId="7516D31F">
            <w:pPr>
              <w:pStyle w:val="9"/>
              <w:rPr>
                <w:sz w:val="22"/>
              </w:rPr>
            </w:pPr>
          </w:p>
        </w:tc>
        <w:tc>
          <w:tcPr>
            <w:tcW w:w="1350" w:type="dxa"/>
          </w:tcPr>
          <w:p w14:paraId="3E2CB8E8">
            <w:pPr>
              <w:pStyle w:val="9"/>
              <w:rPr>
                <w:sz w:val="22"/>
              </w:rPr>
            </w:pPr>
          </w:p>
        </w:tc>
        <w:tc>
          <w:tcPr>
            <w:tcW w:w="2488" w:type="dxa"/>
          </w:tcPr>
          <w:p w14:paraId="460CC5D7">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0A886D14">
      <w:pPr>
        <w:pStyle w:val="9"/>
        <w:spacing w:after="0"/>
        <w:jc w:val="center"/>
        <w:rPr>
          <w:sz w:val="22"/>
        </w:rPr>
        <w:sectPr>
          <w:pgSz w:w="16390" w:h="11910" w:orient="landscape"/>
          <w:pgMar w:top="1100" w:right="1700" w:bottom="280" w:left="1559" w:header="720" w:footer="720" w:gutter="0"/>
          <w:cols w:space="720" w:num="1"/>
        </w:sectPr>
      </w:pPr>
    </w:p>
    <w:p w14:paraId="5D9F633A">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2E832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59060781">
            <w:pPr>
              <w:pStyle w:val="9"/>
              <w:rPr>
                <w:sz w:val="22"/>
              </w:rPr>
            </w:pPr>
          </w:p>
        </w:tc>
        <w:tc>
          <w:tcPr>
            <w:tcW w:w="4869" w:type="dxa"/>
          </w:tcPr>
          <w:p w14:paraId="29017026">
            <w:pPr>
              <w:pStyle w:val="9"/>
              <w:spacing w:before="40"/>
              <w:ind w:left="237"/>
              <w:rPr>
                <w:sz w:val="24"/>
              </w:rPr>
            </w:pPr>
            <w:r>
              <w:rPr>
                <w:sz w:val="24"/>
              </w:rPr>
              <w:t>средства</w:t>
            </w:r>
            <w:r>
              <w:rPr>
                <w:spacing w:val="-2"/>
                <w:sz w:val="24"/>
              </w:rPr>
              <w:t xml:space="preserve"> </w:t>
            </w:r>
            <w:r>
              <w:rPr>
                <w:sz w:val="24"/>
              </w:rPr>
              <w:t>связи.</w:t>
            </w:r>
            <w:r>
              <w:rPr>
                <w:spacing w:val="-1"/>
                <w:sz w:val="24"/>
              </w:rPr>
              <w:t xml:space="preserve"> </w:t>
            </w:r>
            <w:r>
              <w:rPr>
                <w:sz w:val="24"/>
              </w:rPr>
              <w:t>Польза</w:t>
            </w:r>
            <w:r>
              <w:rPr>
                <w:spacing w:val="-5"/>
                <w:sz w:val="24"/>
              </w:rPr>
              <w:t xml:space="preserve"> </w:t>
            </w:r>
            <w:r>
              <w:rPr>
                <w:sz w:val="24"/>
              </w:rPr>
              <w:t>и</w:t>
            </w:r>
            <w:r>
              <w:rPr>
                <w:spacing w:val="1"/>
                <w:sz w:val="24"/>
              </w:rPr>
              <w:t xml:space="preserve"> </w:t>
            </w:r>
            <w:r>
              <w:rPr>
                <w:spacing w:val="-4"/>
                <w:sz w:val="24"/>
              </w:rPr>
              <w:t>вред</w:t>
            </w:r>
          </w:p>
        </w:tc>
        <w:tc>
          <w:tcPr>
            <w:tcW w:w="1628" w:type="dxa"/>
          </w:tcPr>
          <w:p w14:paraId="3EC878EB">
            <w:pPr>
              <w:pStyle w:val="9"/>
              <w:rPr>
                <w:sz w:val="22"/>
              </w:rPr>
            </w:pPr>
          </w:p>
        </w:tc>
        <w:tc>
          <w:tcPr>
            <w:tcW w:w="1839" w:type="dxa"/>
          </w:tcPr>
          <w:p w14:paraId="59465447">
            <w:pPr>
              <w:pStyle w:val="9"/>
              <w:rPr>
                <w:sz w:val="22"/>
              </w:rPr>
            </w:pPr>
          </w:p>
        </w:tc>
        <w:tc>
          <w:tcPr>
            <w:tcW w:w="1350" w:type="dxa"/>
          </w:tcPr>
          <w:p w14:paraId="002908B9">
            <w:pPr>
              <w:pStyle w:val="9"/>
              <w:rPr>
                <w:sz w:val="22"/>
              </w:rPr>
            </w:pPr>
          </w:p>
        </w:tc>
        <w:tc>
          <w:tcPr>
            <w:tcW w:w="2488" w:type="dxa"/>
          </w:tcPr>
          <w:p w14:paraId="5BD32D53">
            <w:pPr>
              <w:pStyle w:val="9"/>
              <w:rPr>
                <w:sz w:val="22"/>
              </w:rPr>
            </w:pPr>
          </w:p>
        </w:tc>
      </w:tr>
      <w:tr w14:paraId="02D1FD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29D79905">
            <w:pPr>
              <w:pStyle w:val="9"/>
              <w:spacing w:before="35"/>
              <w:ind w:left="103"/>
              <w:rPr>
                <w:sz w:val="24"/>
              </w:rPr>
            </w:pPr>
            <w:r>
              <w:rPr>
                <w:spacing w:val="-5"/>
                <w:sz w:val="24"/>
              </w:rPr>
              <w:t>83</w:t>
            </w:r>
          </w:p>
        </w:tc>
        <w:tc>
          <w:tcPr>
            <w:tcW w:w="4869" w:type="dxa"/>
          </w:tcPr>
          <w:p w14:paraId="312D3FD9">
            <w:pPr>
              <w:pStyle w:val="9"/>
              <w:spacing w:before="35"/>
              <w:ind w:left="237"/>
              <w:rPr>
                <w:sz w:val="24"/>
              </w:rPr>
            </w:pPr>
            <w:r>
              <w:rPr>
                <w:sz w:val="24"/>
              </w:rPr>
              <w:t>Прогресс.</w:t>
            </w:r>
            <w:r>
              <w:rPr>
                <w:spacing w:val="-4"/>
                <w:sz w:val="24"/>
              </w:rPr>
              <w:t xml:space="preserve"> </w:t>
            </w:r>
            <w:r>
              <w:rPr>
                <w:sz w:val="24"/>
              </w:rPr>
              <w:t>Научная</w:t>
            </w:r>
            <w:r>
              <w:rPr>
                <w:spacing w:val="-1"/>
                <w:sz w:val="24"/>
              </w:rPr>
              <w:t xml:space="preserve"> </w:t>
            </w:r>
            <w:r>
              <w:rPr>
                <w:spacing w:val="-2"/>
                <w:sz w:val="24"/>
              </w:rPr>
              <w:t>фантастика</w:t>
            </w:r>
          </w:p>
        </w:tc>
        <w:tc>
          <w:tcPr>
            <w:tcW w:w="1628" w:type="dxa"/>
          </w:tcPr>
          <w:p w14:paraId="3544304B">
            <w:pPr>
              <w:pStyle w:val="9"/>
              <w:spacing w:before="35"/>
              <w:ind w:right="653"/>
              <w:jc w:val="right"/>
              <w:rPr>
                <w:sz w:val="24"/>
              </w:rPr>
            </w:pPr>
            <w:r>
              <w:rPr>
                <w:spacing w:val="-10"/>
                <w:sz w:val="24"/>
              </w:rPr>
              <w:t>1</w:t>
            </w:r>
          </w:p>
        </w:tc>
        <w:tc>
          <w:tcPr>
            <w:tcW w:w="1839" w:type="dxa"/>
          </w:tcPr>
          <w:p w14:paraId="7FB9F33A">
            <w:pPr>
              <w:pStyle w:val="9"/>
              <w:rPr>
                <w:sz w:val="22"/>
              </w:rPr>
            </w:pPr>
          </w:p>
        </w:tc>
        <w:tc>
          <w:tcPr>
            <w:tcW w:w="1350" w:type="dxa"/>
          </w:tcPr>
          <w:p w14:paraId="34515D52">
            <w:pPr>
              <w:pStyle w:val="9"/>
              <w:rPr>
                <w:sz w:val="22"/>
              </w:rPr>
            </w:pPr>
          </w:p>
        </w:tc>
        <w:tc>
          <w:tcPr>
            <w:tcW w:w="2488" w:type="dxa"/>
          </w:tcPr>
          <w:p w14:paraId="7979982E">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9A50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643510BF">
            <w:pPr>
              <w:pStyle w:val="9"/>
              <w:spacing w:before="40"/>
              <w:ind w:left="103"/>
              <w:rPr>
                <w:sz w:val="24"/>
              </w:rPr>
            </w:pPr>
            <w:r>
              <w:rPr>
                <w:spacing w:val="-5"/>
                <w:sz w:val="24"/>
              </w:rPr>
              <w:t>84</w:t>
            </w:r>
          </w:p>
        </w:tc>
        <w:tc>
          <w:tcPr>
            <w:tcW w:w="4869" w:type="dxa"/>
          </w:tcPr>
          <w:p w14:paraId="6FF7BE77">
            <w:pPr>
              <w:pStyle w:val="9"/>
              <w:spacing w:before="40"/>
              <w:ind w:left="237"/>
              <w:rPr>
                <w:sz w:val="24"/>
              </w:rPr>
            </w:pPr>
            <w:r>
              <w:rPr>
                <w:sz w:val="24"/>
              </w:rPr>
              <w:t>Гаджеты. Перспективы</w:t>
            </w:r>
            <w:r>
              <w:rPr>
                <w:spacing w:val="-4"/>
                <w:sz w:val="24"/>
              </w:rPr>
              <w:t xml:space="preserve"> </w:t>
            </w:r>
            <w:r>
              <w:rPr>
                <w:sz w:val="24"/>
              </w:rPr>
              <w:t xml:space="preserve">и </w:t>
            </w:r>
            <w:r>
              <w:rPr>
                <w:spacing w:val="-2"/>
                <w:sz w:val="24"/>
              </w:rPr>
              <w:t>последствия</w:t>
            </w:r>
          </w:p>
        </w:tc>
        <w:tc>
          <w:tcPr>
            <w:tcW w:w="1628" w:type="dxa"/>
          </w:tcPr>
          <w:p w14:paraId="6B6BE789">
            <w:pPr>
              <w:pStyle w:val="9"/>
              <w:spacing w:before="40"/>
              <w:ind w:right="653"/>
              <w:jc w:val="right"/>
              <w:rPr>
                <w:sz w:val="24"/>
              </w:rPr>
            </w:pPr>
            <w:r>
              <w:rPr>
                <w:spacing w:val="-10"/>
                <w:sz w:val="24"/>
              </w:rPr>
              <w:t>1</w:t>
            </w:r>
          </w:p>
        </w:tc>
        <w:tc>
          <w:tcPr>
            <w:tcW w:w="1839" w:type="dxa"/>
          </w:tcPr>
          <w:p w14:paraId="529F0D30">
            <w:pPr>
              <w:pStyle w:val="9"/>
              <w:rPr>
                <w:sz w:val="22"/>
              </w:rPr>
            </w:pPr>
          </w:p>
        </w:tc>
        <w:tc>
          <w:tcPr>
            <w:tcW w:w="1350" w:type="dxa"/>
          </w:tcPr>
          <w:p w14:paraId="0E923CB0">
            <w:pPr>
              <w:pStyle w:val="9"/>
              <w:rPr>
                <w:sz w:val="22"/>
              </w:rPr>
            </w:pPr>
          </w:p>
        </w:tc>
        <w:tc>
          <w:tcPr>
            <w:tcW w:w="2488" w:type="dxa"/>
          </w:tcPr>
          <w:p w14:paraId="53A26806">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4938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52CCA9FE">
            <w:pPr>
              <w:pStyle w:val="9"/>
              <w:spacing w:before="193"/>
              <w:ind w:left="103"/>
              <w:rPr>
                <w:sz w:val="24"/>
              </w:rPr>
            </w:pPr>
            <w:r>
              <w:rPr>
                <w:spacing w:val="-5"/>
                <w:sz w:val="24"/>
              </w:rPr>
              <w:t>85</w:t>
            </w:r>
          </w:p>
        </w:tc>
        <w:tc>
          <w:tcPr>
            <w:tcW w:w="4869" w:type="dxa"/>
          </w:tcPr>
          <w:p w14:paraId="67F20B26">
            <w:pPr>
              <w:pStyle w:val="9"/>
              <w:spacing w:before="6" w:line="316" w:lineRule="exact"/>
              <w:ind w:left="237" w:right="163"/>
              <w:rPr>
                <w:sz w:val="24"/>
              </w:rPr>
            </w:pPr>
            <w:r>
              <w:rPr>
                <w:sz w:val="24"/>
              </w:rPr>
              <w:t>Вклад</w:t>
            </w:r>
            <w:r>
              <w:rPr>
                <w:spacing w:val="-9"/>
                <w:sz w:val="24"/>
              </w:rPr>
              <w:t xml:space="preserve"> </w:t>
            </w:r>
            <w:r>
              <w:rPr>
                <w:sz w:val="24"/>
              </w:rPr>
              <w:t>стран</w:t>
            </w:r>
            <w:r>
              <w:rPr>
                <w:spacing w:val="-8"/>
                <w:sz w:val="24"/>
              </w:rPr>
              <w:t xml:space="preserve"> </w:t>
            </w:r>
            <w:r>
              <w:rPr>
                <w:sz w:val="24"/>
              </w:rPr>
              <w:t>изучаемого</w:t>
            </w:r>
            <w:r>
              <w:rPr>
                <w:spacing w:val="-4"/>
                <w:sz w:val="24"/>
              </w:rPr>
              <w:t xml:space="preserve"> </w:t>
            </w:r>
            <w:r>
              <w:rPr>
                <w:sz w:val="24"/>
              </w:rPr>
              <w:t>языка</w:t>
            </w:r>
            <w:r>
              <w:rPr>
                <w:spacing w:val="-8"/>
                <w:sz w:val="24"/>
              </w:rPr>
              <w:t xml:space="preserve"> </w:t>
            </w:r>
            <w:r>
              <w:rPr>
                <w:sz w:val="24"/>
              </w:rPr>
              <w:t>в</w:t>
            </w:r>
            <w:r>
              <w:rPr>
                <w:spacing w:val="-10"/>
                <w:sz w:val="24"/>
              </w:rPr>
              <w:t xml:space="preserve"> </w:t>
            </w:r>
            <w:r>
              <w:rPr>
                <w:sz w:val="24"/>
              </w:rPr>
              <w:t>развитие науки. Технический прогресс</w:t>
            </w:r>
          </w:p>
        </w:tc>
        <w:tc>
          <w:tcPr>
            <w:tcW w:w="1628" w:type="dxa"/>
          </w:tcPr>
          <w:p w14:paraId="20C674AC">
            <w:pPr>
              <w:pStyle w:val="9"/>
              <w:spacing w:before="193"/>
              <w:ind w:right="653"/>
              <w:jc w:val="right"/>
              <w:rPr>
                <w:sz w:val="24"/>
              </w:rPr>
            </w:pPr>
            <w:r>
              <w:rPr>
                <w:spacing w:val="-10"/>
                <w:sz w:val="24"/>
              </w:rPr>
              <w:t>1</w:t>
            </w:r>
          </w:p>
        </w:tc>
        <w:tc>
          <w:tcPr>
            <w:tcW w:w="1839" w:type="dxa"/>
          </w:tcPr>
          <w:p w14:paraId="168A6A61">
            <w:pPr>
              <w:pStyle w:val="9"/>
              <w:rPr>
                <w:sz w:val="22"/>
              </w:rPr>
            </w:pPr>
          </w:p>
        </w:tc>
        <w:tc>
          <w:tcPr>
            <w:tcW w:w="1350" w:type="dxa"/>
          </w:tcPr>
          <w:p w14:paraId="0731A7DD">
            <w:pPr>
              <w:pStyle w:val="9"/>
              <w:rPr>
                <w:sz w:val="22"/>
              </w:rPr>
            </w:pPr>
          </w:p>
        </w:tc>
        <w:tc>
          <w:tcPr>
            <w:tcW w:w="2488" w:type="dxa"/>
          </w:tcPr>
          <w:p w14:paraId="32FFE817">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8F58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5D17AB59">
            <w:pPr>
              <w:pStyle w:val="9"/>
              <w:spacing w:before="35"/>
              <w:ind w:left="103"/>
              <w:rPr>
                <w:sz w:val="24"/>
              </w:rPr>
            </w:pPr>
            <w:r>
              <w:rPr>
                <w:spacing w:val="-5"/>
                <w:sz w:val="24"/>
              </w:rPr>
              <w:t>86</w:t>
            </w:r>
          </w:p>
        </w:tc>
        <w:tc>
          <w:tcPr>
            <w:tcW w:w="4869" w:type="dxa"/>
          </w:tcPr>
          <w:p w14:paraId="17054DCF">
            <w:pPr>
              <w:pStyle w:val="9"/>
              <w:spacing w:before="35"/>
              <w:ind w:left="237"/>
              <w:rPr>
                <w:sz w:val="24"/>
              </w:rPr>
            </w:pPr>
            <w:r>
              <w:rPr>
                <w:sz w:val="24"/>
              </w:rPr>
              <w:t>История</w:t>
            </w:r>
            <w:r>
              <w:rPr>
                <w:spacing w:val="-3"/>
                <w:sz w:val="24"/>
              </w:rPr>
              <w:t xml:space="preserve"> </w:t>
            </w:r>
            <w:r>
              <w:rPr>
                <w:spacing w:val="-2"/>
                <w:sz w:val="24"/>
              </w:rPr>
              <w:t>изобретений</w:t>
            </w:r>
          </w:p>
        </w:tc>
        <w:tc>
          <w:tcPr>
            <w:tcW w:w="1628" w:type="dxa"/>
          </w:tcPr>
          <w:p w14:paraId="7B6E82A7">
            <w:pPr>
              <w:pStyle w:val="9"/>
              <w:spacing w:before="35"/>
              <w:ind w:right="653"/>
              <w:jc w:val="right"/>
              <w:rPr>
                <w:sz w:val="24"/>
              </w:rPr>
            </w:pPr>
            <w:r>
              <w:rPr>
                <w:spacing w:val="-10"/>
                <w:sz w:val="24"/>
              </w:rPr>
              <w:t>1</w:t>
            </w:r>
          </w:p>
        </w:tc>
        <w:tc>
          <w:tcPr>
            <w:tcW w:w="1839" w:type="dxa"/>
          </w:tcPr>
          <w:p w14:paraId="20485AF2">
            <w:pPr>
              <w:pStyle w:val="9"/>
              <w:rPr>
                <w:sz w:val="22"/>
              </w:rPr>
            </w:pPr>
          </w:p>
        </w:tc>
        <w:tc>
          <w:tcPr>
            <w:tcW w:w="1350" w:type="dxa"/>
          </w:tcPr>
          <w:p w14:paraId="41AF4710">
            <w:pPr>
              <w:pStyle w:val="9"/>
              <w:rPr>
                <w:sz w:val="22"/>
              </w:rPr>
            </w:pPr>
          </w:p>
        </w:tc>
        <w:tc>
          <w:tcPr>
            <w:tcW w:w="2488" w:type="dxa"/>
          </w:tcPr>
          <w:p w14:paraId="7C586B26">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BB8C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59F5BA1C">
            <w:pPr>
              <w:pStyle w:val="9"/>
              <w:spacing w:before="198"/>
              <w:ind w:left="103"/>
              <w:rPr>
                <w:sz w:val="24"/>
              </w:rPr>
            </w:pPr>
            <w:r>
              <w:rPr>
                <w:spacing w:val="-5"/>
                <w:sz w:val="24"/>
              </w:rPr>
              <w:t>87</w:t>
            </w:r>
          </w:p>
        </w:tc>
        <w:tc>
          <w:tcPr>
            <w:tcW w:w="4869" w:type="dxa"/>
          </w:tcPr>
          <w:p w14:paraId="10982E33">
            <w:pPr>
              <w:pStyle w:val="9"/>
              <w:spacing w:before="1" w:line="322" w:lineRule="exact"/>
              <w:ind w:left="237" w:right="163"/>
              <w:rPr>
                <w:sz w:val="24"/>
              </w:rPr>
            </w:pPr>
            <w:r>
              <w:rPr>
                <w:sz w:val="24"/>
              </w:rPr>
              <w:t>Технический</w:t>
            </w:r>
            <w:r>
              <w:rPr>
                <w:spacing w:val="-13"/>
                <w:sz w:val="24"/>
              </w:rPr>
              <w:t xml:space="preserve"> </w:t>
            </w:r>
            <w:r>
              <w:rPr>
                <w:sz w:val="24"/>
              </w:rPr>
              <w:t>прогресс</w:t>
            </w:r>
            <w:r>
              <w:rPr>
                <w:spacing w:val="-14"/>
                <w:sz w:val="24"/>
              </w:rPr>
              <w:t xml:space="preserve"> </w:t>
            </w:r>
            <w:r>
              <w:rPr>
                <w:sz w:val="24"/>
              </w:rPr>
              <w:t>на</w:t>
            </w:r>
            <w:r>
              <w:rPr>
                <w:spacing w:val="-14"/>
                <w:sz w:val="24"/>
              </w:rPr>
              <w:t xml:space="preserve"> </w:t>
            </w:r>
            <w:r>
              <w:rPr>
                <w:sz w:val="24"/>
              </w:rPr>
              <w:t>благо окружающей среды</w:t>
            </w:r>
          </w:p>
        </w:tc>
        <w:tc>
          <w:tcPr>
            <w:tcW w:w="1628" w:type="dxa"/>
          </w:tcPr>
          <w:p w14:paraId="37E3BF1E">
            <w:pPr>
              <w:pStyle w:val="9"/>
              <w:spacing w:before="198"/>
              <w:ind w:right="653"/>
              <w:jc w:val="right"/>
              <w:rPr>
                <w:sz w:val="24"/>
              </w:rPr>
            </w:pPr>
            <w:r>
              <w:rPr>
                <w:spacing w:val="-10"/>
                <w:sz w:val="24"/>
              </w:rPr>
              <w:t>1</w:t>
            </w:r>
          </w:p>
        </w:tc>
        <w:tc>
          <w:tcPr>
            <w:tcW w:w="1839" w:type="dxa"/>
          </w:tcPr>
          <w:p w14:paraId="702C735B">
            <w:pPr>
              <w:pStyle w:val="9"/>
              <w:rPr>
                <w:sz w:val="22"/>
              </w:rPr>
            </w:pPr>
          </w:p>
        </w:tc>
        <w:tc>
          <w:tcPr>
            <w:tcW w:w="1350" w:type="dxa"/>
          </w:tcPr>
          <w:p w14:paraId="5023F647">
            <w:pPr>
              <w:pStyle w:val="9"/>
              <w:rPr>
                <w:sz w:val="22"/>
              </w:rPr>
            </w:pPr>
          </w:p>
        </w:tc>
        <w:tc>
          <w:tcPr>
            <w:tcW w:w="2488" w:type="dxa"/>
          </w:tcPr>
          <w:p w14:paraId="50A6BCE7">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3FC0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361050C7">
            <w:pPr>
              <w:pStyle w:val="9"/>
              <w:rPr>
                <w:b/>
                <w:sz w:val="24"/>
              </w:rPr>
            </w:pPr>
          </w:p>
          <w:p w14:paraId="0DE293E1">
            <w:pPr>
              <w:pStyle w:val="9"/>
              <w:spacing w:before="117"/>
              <w:rPr>
                <w:b/>
                <w:sz w:val="24"/>
              </w:rPr>
            </w:pPr>
          </w:p>
          <w:p w14:paraId="0244DB49">
            <w:pPr>
              <w:pStyle w:val="9"/>
              <w:ind w:left="103"/>
              <w:rPr>
                <w:sz w:val="24"/>
              </w:rPr>
            </w:pPr>
            <w:r>
              <w:rPr>
                <w:spacing w:val="-5"/>
                <w:sz w:val="24"/>
              </w:rPr>
              <w:t>88</w:t>
            </w:r>
          </w:p>
        </w:tc>
        <w:tc>
          <w:tcPr>
            <w:tcW w:w="4869" w:type="dxa"/>
          </w:tcPr>
          <w:p w14:paraId="3C1BE690">
            <w:pPr>
              <w:pStyle w:val="9"/>
              <w:spacing w:before="35" w:line="276" w:lineRule="auto"/>
              <w:ind w:left="237" w:right="163"/>
              <w:rPr>
                <w:sz w:val="24"/>
              </w:rPr>
            </w:pPr>
            <w:r>
              <w:rPr>
                <w:sz w:val="24"/>
              </w:rPr>
              <w:t>Обобщение по теме "Технический прогресс: перспективы и последствия. Современные</w:t>
            </w:r>
            <w:r>
              <w:rPr>
                <w:spacing w:val="-12"/>
                <w:sz w:val="24"/>
              </w:rPr>
              <w:t xml:space="preserve"> </w:t>
            </w:r>
            <w:r>
              <w:rPr>
                <w:sz w:val="24"/>
              </w:rPr>
              <w:t>средства</w:t>
            </w:r>
            <w:r>
              <w:rPr>
                <w:spacing w:val="-12"/>
                <w:sz w:val="24"/>
              </w:rPr>
              <w:t xml:space="preserve"> </w:t>
            </w:r>
            <w:r>
              <w:rPr>
                <w:sz w:val="24"/>
              </w:rPr>
              <w:t>связи</w:t>
            </w:r>
            <w:r>
              <w:rPr>
                <w:spacing w:val="-15"/>
                <w:sz w:val="24"/>
              </w:rPr>
              <w:t xml:space="preserve"> </w:t>
            </w:r>
            <w:r>
              <w:rPr>
                <w:sz w:val="24"/>
              </w:rPr>
              <w:t>(мобильные телефоны, смартфоны, планшеты,</w:t>
            </w:r>
          </w:p>
          <w:p w14:paraId="38ECF926">
            <w:pPr>
              <w:pStyle w:val="9"/>
              <w:spacing w:before="3"/>
              <w:ind w:left="237"/>
              <w:rPr>
                <w:sz w:val="24"/>
              </w:rPr>
            </w:pPr>
            <w:r>
              <w:rPr>
                <w:spacing w:val="-2"/>
                <w:sz w:val="24"/>
              </w:rPr>
              <w:t>компьютеры)"</w:t>
            </w:r>
          </w:p>
        </w:tc>
        <w:tc>
          <w:tcPr>
            <w:tcW w:w="1628" w:type="dxa"/>
          </w:tcPr>
          <w:p w14:paraId="44A561EB">
            <w:pPr>
              <w:pStyle w:val="9"/>
              <w:rPr>
                <w:b/>
                <w:sz w:val="24"/>
              </w:rPr>
            </w:pPr>
          </w:p>
          <w:p w14:paraId="027D2B3C">
            <w:pPr>
              <w:pStyle w:val="9"/>
              <w:spacing w:before="117"/>
              <w:rPr>
                <w:b/>
                <w:sz w:val="24"/>
              </w:rPr>
            </w:pPr>
          </w:p>
          <w:p w14:paraId="6285E117">
            <w:pPr>
              <w:pStyle w:val="9"/>
              <w:ind w:right="653"/>
              <w:jc w:val="right"/>
              <w:rPr>
                <w:sz w:val="24"/>
              </w:rPr>
            </w:pPr>
            <w:r>
              <w:rPr>
                <w:spacing w:val="-10"/>
                <w:sz w:val="24"/>
              </w:rPr>
              <w:t>1</w:t>
            </w:r>
          </w:p>
        </w:tc>
        <w:tc>
          <w:tcPr>
            <w:tcW w:w="1839" w:type="dxa"/>
          </w:tcPr>
          <w:p w14:paraId="7A14DB9C">
            <w:pPr>
              <w:pStyle w:val="9"/>
              <w:rPr>
                <w:sz w:val="22"/>
              </w:rPr>
            </w:pPr>
          </w:p>
        </w:tc>
        <w:tc>
          <w:tcPr>
            <w:tcW w:w="1350" w:type="dxa"/>
          </w:tcPr>
          <w:p w14:paraId="4C1C875A">
            <w:pPr>
              <w:pStyle w:val="9"/>
              <w:rPr>
                <w:sz w:val="22"/>
              </w:rPr>
            </w:pPr>
          </w:p>
        </w:tc>
        <w:tc>
          <w:tcPr>
            <w:tcW w:w="2488" w:type="dxa"/>
          </w:tcPr>
          <w:p w14:paraId="67DEE9FF">
            <w:pPr>
              <w:pStyle w:val="9"/>
              <w:rPr>
                <w:b/>
                <w:sz w:val="22"/>
              </w:rPr>
            </w:pPr>
          </w:p>
          <w:p w14:paraId="15101163">
            <w:pPr>
              <w:pStyle w:val="9"/>
              <w:spacing w:before="181"/>
              <w:rPr>
                <w:b/>
                <w:sz w:val="22"/>
              </w:rPr>
            </w:pPr>
          </w:p>
          <w:p w14:paraId="447A145B">
            <w:pPr>
              <w:pStyle w:val="9"/>
              <w:spacing w:before="1"/>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CE90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756FE02F">
            <w:pPr>
              <w:pStyle w:val="9"/>
              <w:spacing w:before="193"/>
              <w:ind w:left="103"/>
              <w:rPr>
                <w:sz w:val="24"/>
              </w:rPr>
            </w:pPr>
            <w:r>
              <w:rPr>
                <w:spacing w:val="-5"/>
                <w:sz w:val="24"/>
              </w:rPr>
              <w:t>89</w:t>
            </w:r>
          </w:p>
        </w:tc>
        <w:tc>
          <w:tcPr>
            <w:tcW w:w="4869" w:type="dxa"/>
          </w:tcPr>
          <w:p w14:paraId="26C2E305">
            <w:pPr>
              <w:pStyle w:val="9"/>
              <w:spacing w:before="6" w:line="316" w:lineRule="exact"/>
              <w:ind w:left="237" w:right="163"/>
              <w:rPr>
                <w:sz w:val="24"/>
              </w:rPr>
            </w:pPr>
            <w:r>
              <w:rPr>
                <w:sz w:val="24"/>
              </w:rPr>
              <w:t>Страна</w:t>
            </w:r>
            <w:r>
              <w:rPr>
                <w:spacing w:val="-11"/>
                <w:sz w:val="24"/>
              </w:rPr>
              <w:t xml:space="preserve"> </w:t>
            </w:r>
            <w:r>
              <w:rPr>
                <w:sz w:val="24"/>
              </w:rPr>
              <w:t>изучаемого</w:t>
            </w:r>
            <w:r>
              <w:rPr>
                <w:spacing w:val="-10"/>
                <w:sz w:val="24"/>
              </w:rPr>
              <w:t xml:space="preserve"> </w:t>
            </w:r>
            <w:r>
              <w:rPr>
                <w:sz w:val="24"/>
              </w:rPr>
              <w:t>языка.</w:t>
            </w:r>
            <w:r>
              <w:rPr>
                <w:spacing w:val="-13"/>
                <w:sz w:val="24"/>
              </w:rPr>
              <w:t xml:space="preserve"> </w:t>
            </w:r>
            <w:r>
              <w:rPr>
                <w:sz w:val="24"/>
              </w:rPr>
              <w:t>Культурные</w:t>
            </w:r>
            <w:r>
              <w:rPr>
                <w:spacing w:val="-11"/>
                <w:sz w:val="24"/>
              </w:rPr>
              <w:t xml:space="preserve"> </w:t>
            </w:r>
            <w:r>
              <w:rPr>
                <w:sz w:val="24"/>
              </w:rPr>
              <w:t>и спортивные традиции</w:t>
            </w:r>
          </w:p>
        </w:tc>
        <w:tc>
          <w:tcPr>
            <w:tcW w:w="1628" w:type="dxa"/>
          </w:tcPr>
          <w:p w14:paraId="78238290">
            <w:pPr>
              <w:pStyle w:val="9"/>
              <w:spacing w:before="193"/>
              <w:ind w:right="653"/>
              <w:jc w:val="right"/>
              <w:rPr>
                <w:sz w:val="24"/>
              </w:rPr>
            </w:pPr>
            <w:r>
              <w:rPr>
                <w:spacing w:val="-10"/>
                <w:sz w:val="24"/>
              </w:rPr>
              <w:t>1</w:t>
            </w:r>
          </w:p>
        </w:tc>
        <w:tc>
          <w:tcPr>
            <w:tcW w:w="1839" w:type="dxa"/>
          </w:tcPr>
          <w:p w14:paraId="54A1EA7F">
            <w:pPr>
              <w:pStyle w:val="9"/>
              <w:rPr>
                <w:sz w:val="22"/>
              </w:rPr>
            </w:pPr>
          </w:p>
        </w:tc>
        <w:tc>
          <w:tcPr>
            <w:tcW w:w="1350" w:type="dxa"/>
          </w:tcPr>
          <w:p w14:paraId="242C72B3">
            <w:pPr>
              <w:pStyle w:val="9"/>
              <w:rPr>
                <w:sz w:val="22"/>
              </w:rPr>
            </w:pPr>
          </w:p>
        </w:tc>
        <w:tc>
          <w:tcPr>
            <w:tcW w:w="2488" w:type="dxa"/>
          </w:tcPr>
          <w:p w14:paraId="3DE46CA6">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4728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6285DA6">
            <w:pPr>
              <w:pStyle w:val="9"/>
              <w:spacing w:before="198"/>
              <w:ind w:left="103"/>
              <w:rPr>
                <w:sz w:val="24"/>
              </w:rPr>
            </w:pPr>
            <w:r>
              <w:rPr>
                <w:spacing w:val="-5"/>
                <w:sz w:val="24"/>
              </w:rPr>
              <w:t>90</w:t>
            </w:r>
          </w:p>
        </w:tc>
        <w:tc>
          <w:tcPr>
            <w:tcW w:w="4869" w:type="dxa"/>
          </w:tcPr>
          <w:p w14:paraId="23B660A4">
            <w:pPr>
              <w:pStyle w:val="9"/>
              <w:spacing w:before="9" w:line="318" w:lineRule="exact"/>
              <w:ind w:left="237" w:right="163"/>
              <w:rPr>
                <w:sz w:val="24"/>
              </w:rPr>
            </w:pPr>
            <w:r>
              <w:rPr>
                <w:sz w:val="24"/>
              </w:rPr>
              <w:t>Страна</w:t>
            </w:r>
            <w:r>
              <w:rPr>
                <w:spacing w:val="-15"/>
                <w:sz w:val="24"/>
              </w:rPr>
              <w:t xml:space="preserve"> </w:t>
            </w:r>
            <w:r>
              <w:rPr>
                <w:sz w:val="24"/>
              </w:rPr>
              <w:t>изучаемого</w:t>
            </w:r>
            <w:r>
              <w:rPr>
                <w:spacing w:val="-15"/>
                <w:sz w:val="24"/>
              </w:rPr>
              <w:t xml:space="preserve"> </w:t>
            </w:r>
            <w:r>
              <w:rPr>
                <w:sz w:val="24"/>
              </w:rPr>
              <w:t xml:space="preserve">языка. </w:t>
            </w:r>
            <w:r>
              <w:rPr>
                <w:spacing w:val="-2"/>
                <w:sz w:val="24"/>
              </w:rPr>
              <w:t>Достопримечательности</w:t>
            </w:r>
          </w:p>
        </w:tc>
        <w:tc>
          <w:tcPr>
            <w:tcW w:w="1628" w:type="dxa"/>
          </w:tcPr>
          <w:p w14:paraId="7194EA89">
            <w:pPr>
              <w:pStyle w:val="9"/>
              <w:spacing w:before="198"/>
              <w:ind w:right="653"/>
              <w:jc w:val="right"/>
              <w:rPr>
                <w:sz w:val="24"/>
              </w:rPr>
            </w:pPr>
            <w:r>
              <w:rPr>
                <w:spacing w:val="-10"/>
                <w:sz w:val="24"/>
              </w:rPr>
              <w:t>1</w:t>
            </w:r>
          </w:p>
        </w:tc>
        <w:tc>
          <w:tcPr>
            <w:tcW w:w="1839" w:type="dxa"/>
          </w:tcPr>
          <w:p w14:paraId="66484ADB">
            <w:pPr>
              <w:pStyle w:val="9"/>
              <w:rPr>
                <w:sz w:val="22"/>
              </w:rPr>
            </w:pPr>
          </w:p>
        </w:tc>
        <w:tc>
          <w:tcPr>
            <w:tcW w:w="1350" w:type="dxa"/>
          </w:tcPr>
          <w:p w14:paraId="4E515AD8">
            <w:pPr>
              <w:pStyle w:val="9"/>
              <w:rPr>
                <w:sz w:val="22"/>
              </w:rPr>
            </w:pPr>
          </w:p>
        </w:tc>
        <w:tc>
          <w:tcPr>
            <w:tcW w:w="2488" w:type="dxa"/>
          </w:tcPr>
          <w:p w14:paraId="6E540031">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1437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744E5D77">
            <w:pPr>
              <w:pStyle w:val="9"/>
              <w:spacing w:before="198"/>
              <w:ind w:left="103"/>
              <w:rPr>
                <w:sz w:val="24"/>
              </w:rPr>
            </w:pPr>
            <w:r>
              <w:rPr>
                <w:spacing w:val="-5"/>
                <w:sz w:val="24"/>
              </w:rPr>
              <w:t>91</w:t>
            </w:r>
          </w:p>
        </w:tc>
        <w:tc>
          <w:tcPr>
            <w:tcW w:w="4869" w:type="dxa"/>
          </w:tcPr>
          <w:p w14:paraId="094920C0">
            <w:pPr>
              <w:pStyle w:val="9"/>
              <w:spacing w:before="1" w:line="322" w:lineRule="exact"/>
              <w:ind w:left="237" w:right="163"/>
              <w:rPr>
                <w:sz w:val="24"/>
              </w:rPr>
            </w:pPr>
            <w:r>
              <w:rPr>
                <w:sz w:val="24"/>
              </w:rPr>
              <w:t>Страна</w:t>
            </w:r>
            <w:r>
              <w:rPr>
                <w:spacing w:val="-13"/>
                <w:sz w:val="24"/>
              </w:rPr>
              <w:t xml:space="preserve"> </w:t>
            </w:r>
            <w:r>
              <w:rPr>
                <w:sz w:val="24"/>
              </w:rPr>
              <w:t>изучаемого</w:t>
            </w:r>
            <w:r>
              <w:rPr>
                <w:spacing w:val="-12"/>
                <w:sz w:val="24"/>
              </w:rPr>
              <w:t xml:space="preserve"> </w:t>
            </w:r>
            <w:r>
              <w:rPr>
                <w:sz w:val="24"/>
              </w:rPr>
              <w:t>языка.</w:t>
            </w:r>
            <w:r>
              <w:rPr>
                <w:spacing w:val="-15"/>
                <w:sz w:val="24"/>
              </w:rPr>
              <w:t xml:space="preserve"> </w:t>
            </w:r>
            <w:r>
              <w:rPr>
                <w:sz w:val="24"/>
              </w:rPr>
              <w:t>Национальные праздники и обычаи</w:t>
            </w:r>
          </w:p>
        </w:tc>
        <w:tc>
          <w:tcPr>
            <w:tcW w:w="1628" w:type="dxa"/>
          </w:tcPr>
          <w:p w14:paraId="1D2E1813">
            <w:pPr>
              <w:pStyle w:val="9"/>
              <w:spacing w:before="198"/>
              <w:ind w:right="653"/>
              <w:jc w:val="right"/>
              <w:rPr>
                <w:sz w:val="24"/>
              </w:rPr>
            </w:pPr>
            <w:r>
              <w:rPr>
                <w:spacing w:val="-10"/>
                <w:sz w:val="24"/>
              </w:rPr>
              <w:t>1</w:t>
            </w:r>
          </w:p>
        </w:tc>
        <w:tc>
          <w:tcPr>
            <w:tcW w:w="1839" w:type="dxa"/>
          </w:tcPr>
          <w:p w14:paraId="1C7856FA">
            <w:pPr>
              <w:pStyle w:val="9"/>
              <w:rPr>
                <w:sz w:val="22"/>
              </w:rPr>
            </w:pPr>
          </w:p>
        </w:tc>
        <w:tc>
          <w:tcPr>
            <w:tcW w:w="1350" w:type="dxa"/>
          </w:tcPr>
          <w:p w14:paraId="4B4E95E0">
            <w:pPr>
              <w:pStyle w:val="9"/>
              <w:rPr>
                <w:sz w:val="22"/>
              </w:rPr>
            </w:pPr>
          </w:p>
        </w:tc>
        <w:tc>
          <w:tcPr>
            <w:tcW w:w="2488" w:type="dxa"/>
          </w:tcPr>
          <w:p w14:paraId="2C5FB4D7">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668D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458FEAE0">
            <w:pPr>
              <w:pStyle w:val="9"/>
              <w:spacing w:before="193"/>
              <w:ind w:left="103"/>
              <w:rPr>
                <w:sz w:val="24"/>
              </w:rPr>
            </w:pPr>
            <w:r>
              <w:rPr>
                <w:spacing w:val="-5"/>
                <w:sz w:val="24"/>
              </w:rPr>
              <w:t>92</w:t>
            </w:r>
          </w:p>
        </w:tc>
        <w:tc>
          <w:tcPr>
            <w:tcW w:w="4869" w:type="dxa"/>
          </w:tcPr>
          <w:p w14:paraId="67D2E38F">
            <w:pPr>
              <w:pStyle w:val="9"/>
              <w:spacing w:before="4" w:line="318" w:lineRule="exact"/>
              <w:ind w:left="237" w:right="163"/>
              <w:rPr>
                <w:sz w:val="24"/>
              </w:rPr>
            </w:pPr>
            <w:r>
              <w:rPr>
                <w:sz w:val="24"/>
              </w:rPr>
              <w:t>Страна</w:t>
            </w:r>
            <w:r>
              <w:rPr>
                <w:spacing w:val="-15"/>
                <w:sz w:val="24"/>
              </w:rPr>
              <w:t xml:space="preserve"> </w:t>
            </w:r>
            <w:r>
              <w:rPr>
                <w:sz w:val="24"/>
              </w:rPr>
              <w:t>изучаемого</w:t>
            </w:r>
            <w:r>
              <w:rPr>
                <w:spacing w:val="-15"/>
                <w:sz w:val="24"/>
              </w:rPr>
              <w:t xml:space="preserve"> </w:t>
            </w:r>
            <w:r>
              <w:rPr>
                <w:sz w:val="24"/>
              </w:rPr>
              <w:t xml:space="preserve">языка. </w:t>
            </w:r>
            <w:r>
              <w:rPr>
                <w:spacing w:val="-2"/>
                <w:sz w:val="24"/>
              </w:rPr>
              <w:t>Достопримечательности</w:t>
            </w:r>
          </w:p>
        </w:tc>
        <w:tc>
          <w:tcPr>
            <w:tcW w:w="1628" w:type="dxa"/>
          </w:tcPr>
          <w:p w14:paraId="122DE31A">
            <w:pPr>
              <w:pStyle w:val="9"/>
              <w:spacing w:before="193"/>
              <w:ind w:right="653"/>
              <w:jc w:val="right"/>
              <w:rPr>
                <w:sz w:val="24"/>
              </w:rPr>
            </w:pPr>
            <w:r>
              <w:rPr>
                <w:spacing w:val="-10"/>
                <w:sz w:val="24"/>
              </w:rPr>
              <w:t>1</w:t>
            </w:r>
          </w:p>
        </w:tc>
        <w:tc>
          <w:tcPr>
            <w:tcW w:w="1839" w:type="dxa"/>
          </w:tcPr>
          <w:p w14:paraId="0BBB5032">
            <w:pPr>
              <w:pStyle w:val="9"/>
              <w:rPr>
                <w:sz w:val="22"/>
              </w:rPr>
            </w:pPr>
          </w:p>
        </w:tc>
        <w:tc>
          <w:tcPr>
            <w:tcW w:w="1350" w:type="dxa"/>
          </w:tcPr>
          <w:p w14:paraId="525C9BBC">
            <w:pPr>
              <w:pStyle w:val="9"/>
              <w:rPr>
                <w:sz w:val="22"/>
              </w:rPr>
            </w:pPr>
          </w:p>
        </w:tc>
        <w:tc>
          <w:tcPr>
            <w:tcW w:w="2488" w:type="dxa"/>
          </w:tcPr>
          <w:p w14:paraId="34FEB708">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1360D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742CB36B">
            <w:pPr>
              <w:pStyle w:val="9"/>
              <w:spacing w:before="198"/>
              <w:ind w:left="103"/>
              <w:rPr>
                <w:sz w:val="24"/>
              </w:rPr>
            </w:pPr>
            <w:r>
              <w:rPr>
                <w:spacing w:val="-5"/>
                <w:sz w:val="24"/>
              </w:rPr>
              <w:t>93</w:t>
            </w:r>
          </w:p>
        </w:tc>
        <w:tc>
          <w:tcPr>
            <w:tcW w:w="4869" w:type="dxa"/>
          </w:tcPr>
          <w:p w14:paraId="7B4BD412">
            <w:pPr>
              <w:pStyle w:val="9"/>
              <w:spacing w:before="11" w:line="316" w:lineRule="exact"/>
              <w:ind w:left="237" w:right="163"/>
              <w:rPr>
                <w:sz w:val="24"/>
              </w:rPr>
            </w:pPr>
            <w:r>
              <w:rPr>
                <w:sz w:val="24"/>
              </w:rPr>
              <w:t>Страна</w:t>
            </w:r>
            <w:r>
              <w:rPr>
                <w:spacing w:val="-15"/>
                <w:sz w:val="24"/>
              </w:rPr>
              <w:t xml:space="preserve"> </w:t>
            </w:r>
            <w:r>
              <w:rPr>
                <w:sz w:val="24"/>
              </w:rPr>
              <w:t>изучаемого</w:t>
            </w:r>
            <w:r>
              <w:rPr>
                <w:spacing w:val="-15"/>
                <w:sz w:val="24"/>
              </w:rPr>
              <w:t xml:space="preserve"> </w:t>
            </w:r>
            <w:r>
              <w:rPr>
                <w:sz w:val="24"/>
              </w:rPr>
              <w:t>языка.</w:t>
            </w:r>
            <w:r>
              <w:rPr>
                <w:spacing w:val="-15"/>
                <w:sz w:val="24"/>
              </w:rPr>
              <w:t xml:space="preserve"> </w:t>
            </w:r>
            <w:r>
              <w:rPr>
                <w:sz w:val="24"/>
              </w:rPr>
              <w:t>Культура. Национальные блюда</w:t>
            </w:r>
          </w:p>
        </w:tc>
        <w:tc>
          <w:tcPr>
            <w:tcW w:w="1628" w:type="dxa"/>
          </w:tcPr>
          <w:p w14:paraId="6225B201">
            <w:pPr>
              <w:pStyle w:val="9"/>
              <w:spacing w:before="198"/>
              <w:ind w:right="653"/>
              <w:jc w:val="right"/>
              <w:rPr>
                <w:sz w:val="24"/>
              </w:rPr>
            </w:pPr>
            <w:r>
              <w:rPr>
                <w:spacing w:val="-10"/>
                <w:sz w:val="24"/>
              </w:rPr>
              <w:t>1</w:t>
            </w:r>
          </w:p>
        </w:tc>
        <w:tc>
          <w:tcPr>
            <w:tcW w:w="1839" w:type="dxa"/>
          </w:tcPr>
          <w:p w14:paraId="78C1CF53">
            <w:pPr>
              <w:pStyle w:val="9"/>
              <w:rPr>
                <w:sz w:val="22"/>
              </w:rPr>
            </w:pPr>
          </w:p>
        </w:tc>
        <w:tc>
          <w:tcPr>
            <w:tcW w:w="1350" w:type="dxa"/>
          </w:tcPr>
          <w:p w14:paraId="7296135E">
            <w:pPr>
              <w:pStyle w:val="9"/>
              <w:rPr>
                <w:sz w:val="22"/>
              </w:rPr>
            </w:pPr>
          </w:p>
        </w:tc>
        <w:tc>
          <w:tcPr>
            <w:tcW w:w="2488" w:type="dxa"/>
          </w:tcPr>
          <w:p w14:paraId="2F8141EB">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3ECB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45" w:type="dxa"/>
          </w:tcPr>
          <w:p w14:paraId="1C037E93">
            <w:pPr>
              <w:pStyle w:val="9"/>
              <w:spacing w:before="35"/>
              <w:ind w:left="103"/>
              <w:rPr>
                <w:sz w:val="24"/>
              </w:rPr>
            </w:pPr>
            <w:r>
              <w:rPr>
                <w:spacing w:val="-5"/>
                <w:sz w:val="24"/>
              </w:rPr>
              <w:t>94</w:t>
            </w:r>
          </w:p>
        </w:tc>
        <w:tc>
          <w:tcPr>
            <w:tcW w:w="4869" w:type="dxa"/>
          </w:tcPr>
          <w:p w14:paraId="4F0E1015">
            <w:pPr>
              <w:pStyle w:val="9"/>
              <w:spacing w:before="35"/>
              <w:ind w:left="237"/>
              <w:rPr>
                <w:sz w:val="24"/>
              </w:rPr>
            </w:pPr>
            <w:r>
              <w:rPr>
                <w:sz w:val="24"/>
              </w:rPr>
              <w:t>Родная</w:t>
            </w:r>
            <w:r>
              <w:rPr>
                <w:spacing w:val="-3"/>
                <w:sz w:val="24"/>
              </w:rPr>
              <w:t xml:space="preserve"> </w:t>
            </w:r>
            <w:r>
              <w:rPr>
                <w:sz w:val="24"/>
              </w:rPr>
              <w:t>страна.</w:t>
            </w:r>
            <w:r>
              <w:rPr>
                <w:spacing w:val="1"/>
                <w:sz w:val="24"/>
              </w:rPr>
              <w:t xml:space="preserve"> </w:t>
            </w:r>
            <w:r>
              <w:rPr>
                <w:spacing w:val="-2"/>
                <w:sz w:val="24"/>
              </w:rPr>
              <w:t>Достопримечательности.</w:t>
            </w:r>
          </w:p>
        </w:tc>
        <w:tc>
          <w:tcPr>
            <w:tcW w:w="1628" w:type="dxa"/>
          </w:tcPr>
          <w:p w14:paraId="7B35A0FF">
            <w:pPr>
              <w:pStyle w:val="9"/>
              <w:spacing w:before="35"/>
              <w:ind w:right="653"/>
              <w:jc w:val="right"/>
              <w:rPr>
                <w:sz w:val="24"/>
              </w:rPr>
            </w:pPr>
            <w:r>
              <w:rPr>
                <w:spacing w:val="-10"/>
                <w:sz w:val="24"/>
              </w:rPr>
              <w:t>1</w:t>
            </w:r>
          </w:p>
        </w:tc>
        <w:tc>
          <w:tcPr>
            <w:tcW w:w="1839" w:type="dxa"/>
          </w:tcPr>
          <w:p w14:paraId="4CF3ECC7">
            <w:pPr>
              <w:pStyle w:val="9"/>
              <w:rPr>
                <w:sz w:val="22"/>
              </w:rPr>
            </w:pPr>
          </w:p>
        </w:tc>
        <w:tc>
          <w:tcPr>
            <w:tcW w:w="1350" w:type="dxa"/>
          </w:tcPr>
          <w:p w14:paraId="75EFE0AD">
            <w:pPr>
              <w:pStyle w:val="9"/>
              <w:rPr>
                <w:sz w:val="22"/>
              </w:rPr>
            </w:pPr>
          </w:p>
        </w:tc>
        <w:tc>
          <w:tcPr>
            <w:tcW w:w="2488" w:type="dxa"/>
          </w:tcPr>
          <w:p w14:paraId="6D316C0A">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EF45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155E0559">
            <w:pPr>
              <w:pStyle w:val="9"/>
              <w:spacing w:before="35"/>
              <w:ind w:left="103"/>
              <w:rPr>
                <w:sz w:val="24"/>
              </w:rPr>
            </w:pPr>
            <w:r>
              <w:rPr>
                <w:spacing w:val="-5"/>
                <w:sz w:val="24"/>
              </w:rPr>
              <w:t>95</w:t>
            </w:r>
          </w:p>
        </w:tc>
        <w:tc>
          <w:tcPr>
            <w:tcW w:w="4869" w:type="dxa"/>
          </w:tcPr>
          <w:p w14:paraId="25861DFC">
            <w:pPr>
              <w:pStyle w:val="9"/>
              <w:spacing w:before="35"/>
              <w:ind w:left="237"/>
              <w:rPr>
                <w:sz w:val="24"/>
              </w:rPr>
            </w:pPr>
            <w:r>
              <w:rPr>
                <w:sz w:val="24"/>
              </w:rPr>
              <w:t>Родная</w:t>
            </w:r>
            <w:r>
              <w:rPr>
                <w:spacing w:val="-5"/>
                <w:sz w:val="24"/>
              </w:rPr>
              <w:t xml:space="preserve"> </w:t>
            </w:r>
            <w:r>
              <w:rPr>
                <w:sz w:val="24"/>
              </w:rPr>
              <w:t>страна.</w:t>
            </w:r>
            <w:r>
              <w:rPr>
                <w:spacing w:val="-3"/>
                <w:sz w:val="24"/>
              </w:rPr>
              <w:t xml:space="preserve"> </w:t>
            </w:r>
            <w:r>
              <w:rPr>
                <w:sz w:val="24"/>
              </w:rPr>
              <w:t>Национальная</w:t>
            </w:r>
            <w:r>
              <w:rPr>
                <w:spacing w:val="-4"/>
                <w:sz w:val="24"/>
              </w:rPr>
              <w:t xml:space="preserve"> кухня</w:t>
            </w:r>
          </w:p>
        </w:tc>
        <w:tc>
          <w:tcPr>
            <w:tcW w:w="1628" w:type="dxa"/>
          </w:tcPr>
          <w:p w14:paraId="579AB8DA">
            <w:pPr>
              <w:pStyle w:val="9"/>
              <w:spacing w:before="35"/>
              <w:ind w:right="653"/>
              <w:jc w:val="right"/>
              <w:rPr>
                <w:sz w:val="24"/>
              </w:rPr>
            </w:pPr>
            <w:r>
              <w:rPr>
                <w:spacing w:val="-10"/>
                <w:sz w:val="24"/>
              </w:rPr>
              <w:t>1</w:t>
            </w:r>
          </w:p>
        </w:tc>
        <w:tc>
          <w:tcPr>
            <w:tcW w:w="1839" w:type="dxa"/>
          </w:tcPr>
          <w:p w14:paraId="3FAEBC0F">
            <w:pPr>
              <w:pStyle w:val="9"/>
              <w:rPr>
                <w:sz w:val="22"/>
              </w:rPr>
            </w:pPr>
          </w:p>
        </w:tc>
        <w:tc>
          <w:tcPr>
            <w:tcW w:w="1350" w:type="dxa"/>
          </w:tcPr>
          <w:p w14:paraId="119BCB8A">
            <w:pPr>
              <w:pStyle w:val="9"/>
              <w:rPr>
                <w:sz w:val="22"/>
              </w:rPr>
            </w:pPr>
          </w:p>
        </w:tc>
        <w:tc>
          <w:tcPr>
            <w:tcW w:w="2488" w:type="dxa"/>
          </w:tcPr>
          <w:p w14:paraId="21785826">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101E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45" w:type="dxa"/>
          </w:tcPr>
          <w:p w14:paraId="5B2AD1DF">
            <w:pPr>
              <w:pStyle w:val="9"/>
              <w:spacing w:before="80"/>
              <w:rPr>
                <w:b/>
                <w:sz w:val="24"/>
              </w:rPr>
            </w:pPr>
          </w:p>
          <w:p w14:paraId="4E80971C">
            <w:pPr>
              <w:pStyle w:val="9"/>
              <w:ind w:left="103"/>
              <w:rPr>
                <w:sz w:val="24"/>
              </w:rPr>
            </w:pPr>
            <w:r>
              <w:rPr>
                <w:spacing w:val="-5"/>
                <w:sz w:val="24"/>
              </w:rPr>
              <w:t>96</w:t>
            </w:r>
          </w:p>
        </w:tc>
        <w:tc>
          <w:tcPr>
            <w:tcW w:w="4869" w:type="dxa"/>
          </w:tcPr>
          <w:p w14:paraId="459F5278">
            <w:pPr>
              <w:pStyle w:val="9"/>
              <w:spacing w:before="35"/>
              <w:ind w:left="237"/>
              <w:rPr>
                <w:sz w:val="24"/>
              </w:rPr>
            </w:pPr>
            <w:r>
              <w:rPr>
                <w:sz w:val="24"/>
              </w:rPr>
              <w:t>Обобщение</w:t>
            </w:r>
            <w:r>
              <w:rPr>
                <w:spacing w:val="-1"/>
                <w:sz w:val="24"/>
              </w:rPr>
              <w:t xml:space="preserve"> </w:t>
            </w:r>
            <w:r>
              <w:rPr>
                <w:sz w:val="24"/>
              </w:rPr>
              <w:t>и</w:t>
            </w:r>
            <w:r>
              <w:rPr>
                <w:spacing w:val="-4"/>
                <w:sz w:val="24"/>
              </w:rPr>
              <w:t xml:space="preserve"> </w:t>
            </w:r>
            <w:r>
              <w:rPr>
                <w:sz w:val="24"/>
              </w:rPr>
              <w:t>контроль</w:t>
            </w:r>
            <w:r>
              <w:rPr>
                <w:spacing w:val="-4"/>
                <w:sz w:val="24"/>
              </w:rPr>
              <w:t xml:space="preserve"> </w:t>
            </w:r>
            <w:r>
              <w:rPr>
                <w:sz w:val="24"/>
              </w:rPr>
              <w:t xml:space="preserve">по теме </w:t>
            </w:r>
            <w:r>
              <w:rPr>
                <w:spacing w:val="-2"/>
                <w:sz w:val="24"/>
              </w:rPr>
              <w:t>"Родная</w:t>
            </w:r>
          </w:p>
          <w:p w14:paraId="63FEC4F9">
            <w:pPr>
              <w:pStyle w:val="9"/>
              <w:spacing w:before="11" w:line="310" w:lineRule="atLeast"/>
              <w:ind w:left="237" w:right="163"/>
              <w:rPr>
                <w:sz w:val="24"/>
              </w:rPr>
            </w:pPr>
            <w:r>
              <w:rPr>
                <w:sz w:val="24"/>
              </w:rPr>
              <w:t>страна</w:t>
            </w:r>
            <w:r>
              <w:rPr>
                <w:spacing w:val="-11"/>
                <w:sz w:val="24"/>
              </w:rPr>
              <w:t xml:space="preserve"> </w:t>
            </w:r>
            <w:r>
              <w:rPr>
                <w:sz w:val="24"/>
              </w:rPr>
              <w:t>и</w:t>
            </w:r>
            <w:r>
              <w:rPr>
                <w:spacing w:val="-10"/>
                <w:sz w:val="24"/>
              </w:rPr>
              <w:t xml:space="preserve"> </w:t>
            </w:r>
            <w:r>
              <w:rPr>
                <w:sz w:val="24"/>
              </w:rPr>
              <w:t>страна/страны</w:t>
            </w:r>
            <w:r>
              <w:rPr>
                <w:spacing w:val="-13"/>
                <w:sz w:val="24"/>
              </w:rPr>
              <w:t xml:space="preserve"> </w:t>
            </w:r>
            <w:r>
              <w:rPr>
                <w:sz w:val="24"/>
              </w:rPr>
              <w:t>изучаемого</w:t>
            </w:r>
            <w:r>
              <w:rPr>
                <w:spacing w:val="-7"/>
                <w:sz w:val="24"/>
              </w:rPr>
              <w:t xml:space="preserve"> </w:t>
            </w:r>
            <w:r>
              <w:rPr>
                <w:sz w:val="24"/>
              </w:rPr>
              <w:t>языка: географическое положение, столица,</w:t>
            </w:r>
          </w:p>
        </w:tc>
        <w:tc>
          <w:tcPr>
            <w:tcW w:w="1628" w:type="dxa"/>
          </w:tcPr>
          <w:p w14:paraId="0E12FC88">
            <w:pPr>
              <w:pStyle w:val="9"/>
              <w:spacing w:before="80"/>
              <w:rPr>
                <w:b/>
                <w:sz w:val="24"/>
              </w:rPr>
            </w:pPr>
          </w:p>
          <w:p w14:paraId="21CDF232">
            <w:pPr>
              <w:pStyle w:val="9"/>
              <w:ind w:right="653"/>
              <w:jc w:val="right"/>
              <w:rPr>
                <w:sz w:val="24"/>
              </w:rPr>
            </w:pPr>
            <w:r>
              <w:rPr>
                <w:spacing w:val="-10"/>
                <w:sz w:val="24"/>
              </w:rPr>
              <w:t>1</w:t>
            </w:r>
          </w:p>
        </w:tc>
        <w:tc>
          <w:tcPr>
            <w:tcW w:w="1839" w:type="dxa"/>
          </w:tcPr>
          <w:p w14:paraId="6CBF9E5A">
            <w:pPr>
              <w:pStyle w:val="9"/>
              <w:spacing w:before="80"/>
              <w:rPr>
                <w:b/>
                <w:sz w:val="24"/>
              </w:rPr>
            </w:pPr>
          </w:p>
          <w:p w14:paraId="5196EF43">
            <w:pPr>
              <w:pStyle w:val="9"/>
              <w:ind w:left="200"/>
              <w:jc w:val="center"/>
              <w:rPr>
                <w:sz w:val="24"/>
              </w:rPr>
            </w:pPr>
            <w:r>
              <w:rPr>
                <w:spacing w:val="-10"/>
                <w:sz w:val="24"/>
              </w:rPr>
              <w:t>1</w:t>
            </w:r>
          </w:p>
        </w:tc>
        <w:tc>
          <w:tcPr>
            <w:tcW w:w="1350" w:type="dxa"/>
          </w:tcPr>
          <w:p w14:paraId="13EFD14A">
            <w:pPr>
              <w:pStyle w:val="9"/>
              <w:rPr>
                <w:sz w:val="22"/>
              </w:rPr>
            </w:pPr>
          </w:p>
        </w:tc>
        <w:tc>
          <w:tcPr>
            <w:tcW w:w="2488" w:type="dxa"/>
          </w:tcPr>
          <w:p w14:paraId="663B5268">
            <w:pPr>
              <w:pStyle w:val="9"/>
              <w:spacing w:before="117"/>
              <w:rPr>
                <w:b/>
                <w:sz w:val="22"/>
              </w:rPr>
            </w:pPr>
          </w:p>
          <w:p w14:paraId="680EA57B">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54EBD6A2">
      <w:pPr>
        <w:pStyle w:val="9"/>
        <w:spacing w:after="0"/>
        <w:jc w:val="center"/>
        <w:rPr>
          <w:sz w:val="22"/>
        </w:rPr>
        <w:sectPr>
          <w:pgSz w:w="16390" w:h="11910" w:orient="landscape"/>
          <w:pgMar w:top="1100" w:right="1700" w:bottom="280" w:left="1559" w:header="720" w:footer="720" w:gutter="0"/>
          <w:cols w:space="720" w:num="1"/>
        </w:sectPr>
      </w:pPr>
    </w:p>
    <w:p w14:paraId="7EB362A2">
      <w:pPr>
        <w:pStyle w:val="6"/>
        <w:spacing w:before="5"/>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21487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6" w:hRule="atLeast"/>
        </w:trPr>
        <w:tc>
          <w:tcPr>
            <w:tcW w:w="845" w:type="dxa"/>
            <w:tcBorders>
              <w:bottom w:val="single" w:color="000000" w:sz="4" w:space="0"/>
            </w:tcBorders>
          </w:tcPr>
          <w:p w14:paraId="6021D939">
            <w:pPr>
              <w:pStyle w:val="9"/>
              <w:rPr>
                <w:sz w:val="22"/>
              </w:rPr>
            </w:pPr>
          </w:p>
        </w:tc>
        <w:tc>
          <w:tcPr>
            <w:tcW w:w="4869" w:type="dxa"/>
            <w:tcBorders>
              <w:bottom w:val="single" w:color="000000" w:sz="4" w:space="0"/>
            </w:tcBorders>
          </w:tcPr>
          <w:p w14:paraId="7C8AFEBE">
            <w:pPr>
              <w:pStyle w:val="9"/>
              <w:spacing w:before="40" w:line="276" w:lineRule="auto"/>
              <w:ind w:left="237" w:right="163"/>
              <w:rPr>
                <w:sz w:val="24"/>
              </w:rPr>
            </w:pPr>
            <w:r>
              <w:rPr>
                <w:sz w:val="24"/>
              </w:rPr>
              <w:t>крупные города, регионы; система образования, достопримечательности, культурные</w:t>
            </w:r>
            <w:r>
              <w:rPr>
                <w:spacing w:val="-11"/>
                <w:sz w:val="24"/>
              </w:rPr>
              <w:t xml:space="preserve"> </w:t>
            </w:r>
            <w:r>
              <w:rPr>
                <w:sz w:val="24"/>
              </w:rPr>
              <w:t>особенности</w:t>
            </w:r>
            <w:r>
              <w:rPr>
                <w:spacing w:val="-13"/>
                <w:sz w:val="24"/>
              </w:rPr>
              <w:t xml:space="preserve"> </w:t>
            </w:r>
            <w:r>
              <w:rPr>
                <w:sz w:val="24"/>
              </w:rPr>
              <w:t>(национальные</w:t>
            </w:r>
            <w:r>
              <w:rPr>
                <w:spacing w:val="-15"/>
                <w:sz w:val="24"/>
              </w:rPr>
              <w:t xml:space="preserve"> </w:t>
            </w:r>
            <w:r>
              <w:rPr>
                <w:sz w:val="24"/>
              </w:rPr>
              <w:t>и популярные праздники, знаменательные даты, традиции, обычаи); страницы</w:t>
            </w:r>
          </w:p>
          <w:p w14:paraId="303419FE">
            <w:pPr>
              <w:pStyle w:val="9"/>
              <w:spacing w:line="274" w:lineRule="exact"/>
              <w:ind w:left="237"/>
              <w:rPr>
                <w:sz w:val="24"/>
              </w:rPr>
            </w:pPr>
            <w:r>
              <w:rPr>
                <w:spacing w:val="-2"/>
                <w:sz w:val="24"/>
              </w:rPr>
              <w:t>истории"</w:t>
            </w:r>
          </w:p>
        </w:tc>
        <w:tc>
          <w:tcPr>
            <w:tcW w:w="1628" w:type="dxa"/>
            <w:tcBorders>
              <w:bottom w:val="single" w:color="000000" w:sz="4" w:space="0"/>
            </w:tcBorders>
          </w:tcPr>
          <w:p w14:paraId="149E4668">
            <w:pPr>
              <w:pStyle w:val="9"/>
              <w:rPr>
                <w:sz w:val="22"/>
              </w:rPr>
            </w:pPr>
          </w:p>
        </w:tc>
        <w:tc>
          <w:tcPr>
            <w:tcW w:w="1839" w:type="dxa"/>
            <w:tcBorders>
              <w:bottom w:val="single" w:color="000000" w:sz="4" w:space="0"/>
            </w:tcBorders>
          </w:tcPr>
          <w:p w14:paraId="1A3E880D">
            <w:pPr>
              <w:pStyle w:val="9"/>
              <w:rPr>
                <w:sz w:val="22"/>
              </w:rPr>
            </w:pPr>
          </w:p>
        </w:tc>
        <w:tc>
          <w:tcPr>
            <w:tcW w:w="1350" w:type="dxa"/>
            <w:tcBorders>
              <w:bottom w:val="single" w:color="000000" w:sz="4" w:space="0"/>
            </w:tcBorders>
          </w:tcPr>
          <w:p w14:paraId="5541C1CC">
            <w:pPr>
              <w:pStyle w:val="9"/>
              <w:rPr>
                <w:sz w:val="22"/>
              </w:rPr>
            </w:pPr>
          </w:p>
        </w:tc>
        <w:tc>
          <w:tcPr>
            <w:tcW w:w="2488" w:type="dxa"/>
            <w:tcBorders>
              <w:bottom w:val="single" w:color="000000" w:sz="4" w:space="0"/>
            </w:tcBorders>
          </w:tcPr>
          <w:p w14:paraId="56EF9FD0">
            <w:pPr>
              <w:pStyle w:val="9"/>
              <w:rPr>
                <w:sz w:val="22"/>
              </w:rPr>
            </w:pPr>
          </w:p>
        </w:tc>
      </w:tr>
      <w:tr w14:paraId="07407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845" w:type="dxa"/>
            <w:tcBorders>
              <w:top w:val="single" w:color="000000" w:sz="4" w:space="0"/>
            </w:tcBorders>
          </w:tcPr>
          <w:p w14:paraId="064A5A31">
            <w:pPr>
              <w:pStyle w:val="9"/>
              <w:spacing w:before="196"/>
              <w:ind w:left="103"/>
              <w:rPr>
                <w:sz w:val="24"/>
              </w:rPr>
            </w:pPr>
            <w:r>
              <w:rPr>
                <w:spacing w:val="-5"/>
                <w:sz w:val="24"/>
              </w:rPr>
              <w:t>97</w:t>
            </w:r>
          </w:p>
        </w:tc>
        <w:tc>
          <w:tcPr>
            <w:tcW w:w="4869" w:type="dxa"/>
            <w:tcBorders>
              <w:top w:val="single" w:color="000000" w:sz="4" w:space="0"/>
            </w:tcBorders>
          </w:tcPr>
          <w:p w14:paraId="724A200E">
            <w:pPr>
              <w:pStyle w:val="9"/>
              <w:spacing w:before="9" w:line="316" w:lineRule="exact"/>
              <w:ind w:left="237" w:right="163"/>
              <w:rPr>
                <w:sz w:val="24"/>
              </w:rPr>
            </w:pPr>
            <w:r>
              <w:rPr>
                <w:sz w:val="24"/>
              </w:rPr>
              <w:t>Выдающаяся</w:t>
            </w:r>
            <w:r>
              <w:rPr>
                <w:spacing w:val="-12"/>
                <w:sz w:val="24"/>
              </w:rPr>
              <w:t xml:space="preserve"> </w:t>
            </w:r>
            <w:r>
              <w:rPr>
                <w:sz w:val="24"/>
              </w:rPr>
              <w:t>личность</w:t>
            </w:r>
            <w:r>
              <w:rPr>
                <w:spacing w:val="-15"/>
                <w:sz w:val="24"/>
              </w:rPr>
              <w:t xml:space="preserve"> </w:t>
            </w:r>
            <w:r>
              <w:rPr>
                <w:sz w:val="24"/>
              </w:rPr>
              <w:t>родной</w:t>
            </w:r>
            <w:r>
              <w:rPr>
                <w:spacing w:val="-11"/>
                <w:sz w:val="24"/>
              </w:rPr>
              <w:t xml:space="preserve"> </w:t>
            </w:r>
            <w:r>
              <w:rPr>
                <w:sz w:val="24"/>
              </w:rPr>
              <w:t xml:space="preserve">страны. </w:t>
            </w:r>
            <w:r>
              <w:rPr>
                <w:spacing w:val="-2"/>
                <w:sz w:val="24"/>
              </w:rPr>
              <w:t>Писатель</w:t>
            </w:r>
          </w:p>
        </w:tc>
        <w:tc>
          <w:tcPr>
            <w:tcW w:w="1628" w:type="dxa"/>
            <w:tcBorders>
              <w:top w:val="single" w:color="000000" w:sz="4" w:space="0"/>
            </w:tcBorders>
          </w:tcPr>
          <w:p w14:paraId="1240874D">
            <w:pPr>
              <w:pStyle w:val="9"/>
              <w:spacing w:before="196"/>
              <w:ind w:left="191"/>
              <w:jc w:val="center"/>
              <w:rPr>
                <w:sz w:val="24"/>
              </w:rPr>
            </w:pPr>
            <w:r>
              <w:rPr>
                <w:spacing w:val="-10"/>
                <w:sz w:val="24"/>
              </w:rPr>
              <w:t>1</w:t>
            </w:r>
          </w:p>
        </w:tc>
        <w:tc>
          <w:tcPr>
            <w:tcW w:w="1839" w:type="dxa"/>
            <w:tcBorders>
              <w:top w:val="single" w:color="000000" w:sz="4" w:space="0"/>
            </w:tcBorders>
          </w:tcPr>
          <w:p w14:paraId="6996444A">
            <w:pPr>
              <w:pStyle w:val="9"/>
              <w:rPr>
                <w:sz w:val="22"/>
              </w:rPr>
            </w:pPr>
          </w:p>
        </w:tc>
        <w:tc>
          <w:tcPr>
            <w:tcW w:w="1350" w:type="dxa"/>
            <w:tcBorders>
              <w:top w:val="single" w:color="000000" w:sz="4" w:space="0"/>
            </w:tcBorders>
          </w:tcPr>
          <w:p w14:paraId="169D23B7">
            <w:pPr>
              <w:pStyle w:val="9"/>
              <w:rPr>
                <w:sz w:val="22"/>
              </w:rPr>
            </w:pPr>
          </w:p>
        </w:tc>
        <w:tc>
          <w:tcPr>
            <w:tcW w:w="2488" w:type="dxa"/>
            <w:tcBorders>
              <w:top w:val="single" w:color="000000" w:sz="4" w:space="0"/>
            </w:tcBorders>
          </w:tcPr>
          <w:p w14:paraId="4B2C3BDD">
            <w:pPr>
              <w:pStyle w:val="9"/>
              <w:spacing w:before="21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C64D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45" w:type="dxa"/>
          </w:tcPr>
          <w:p w14:paraId="203A02BE">
            <w:pPr>
              <w:pStyle w:val="9"/>
              <w:spacing w:before="198"/>
              <w:ind w:left="103"/>
              <w:rPr>
                <w:sz w:val="24"/>
              </w:rPr>
            </w:pPr>
            <w:r>
              <w:rPr>
                <w:spacing w:val="-5"/>
                <w:sz w:val="24"/>
              </w:rPr>
              <w:t>98</w:t>
            </w:r>
          </w:p>
        </w:tc>
        <w:tc>
          <w:tcPr>
            <w:tcW w:w="4869" w:type="dxa"/>
          </w:tcPr>
          <w:p w14:paraId="6486CE28">
            <w:pPr>
              <w:pStyle w:val="9"/>
              <w:spacing w:before="1" w:line="322" w:lineRule="exact"/>
              <w:ind w:left="237" w:right="163"/>
              <w:rPr>
                <w:sz w:val="24"/>
              </w:rPr>
            </w:pPr>
            <w:r>
              <w:rPr>
                <w:sz w:val="24"/>
              </w:rPr>
              <w:t>Выдающаяся</w:t>
            </w:r>
            <w:r>
              <w:rPr>
                <w:spacing w:val="-14"/>
                <w:sz w:val="24"/>
              </w:rPr>
              <w:t xml:space="preserve"> </w:t>
            </w:r>
            <w:r>
              <w:rPr>
                <w:sz w:val="24"/>
              </w:rPr>
              <w:t>личность</w:t>
            </w:r>
            <w:r>
              <w:rPr>
                <w:spacing w:val="-15"/>
                <w:sz w:val="24"/>
              </w:rPr>
              <w:t xml:space="preserve"> </w:t>
            </w:r>
            <w:r>
              <w:rPr>
                <w:sz w:val="24"/>
              </w:rPr>
              <w:t>страны</w:t>
            </w:r>
            <w:r>
              <w:rPr>
                <w:spacing w:val="-15"/>
                <w:sz w:val="24"/>
              </w:rPr>
              <w:t xml:space="preserve"> </w:t>
            </w:r>
            <w:r>
              <w:rPr>
                <w:sz w:val="24"/>
              </w:rPr>
              <w:t>изучаемого языка. Писатель</w:t>
            </w:r>
          </w:p>
        </w:tc>
        <w:tc>
          <w:tcPr>
            <w:tcW w:w="1628" w:type="dxa"/>
          </w:tcPr>
          <w:p w14:paraId="13E01803">
            <w:pPr>
              <w:pStyle w:val="9"/>
              <w:spacing w:before="198"/>
              <w:ind w:left="191"/>
              <w:jc w:val="center"/>
              <w:rPr>
                <w:sz w:val="24"/>
              </w:rPr>
            </w:pPr>
            <w:r>
              <w:rPr>
                <w:spacing w:val="-10"/>
                <w:sz w:val="24"/>
              </w:rPr>
              <w:t>1</w:t>
            </w:r>
          </w:p>
        </w:tc>
        <w:tc>
          <w:tcPr>
            <w:tcW w:w="1839" w:type="dxa"/>
          </w:tcPr>
          <w:p w14:paraId="1E57B435">
            <w:pPr>
              <w:pStyle w:val="9"/>
              <w:rPr>
                <w:sz w:val="22"/>
              </w:rPr>
            </w:pPr>
          </w:p>
        </w:tc>
        <w:tc>
          <w:tcPr>
            <w:tcW w:w="1350" w:type="dxa"/>
          </w:tcPr>
          <w:p w14:paraId="5E760294">
            <w:pPr>
              <w:pStyle w:val="9"/>
              <w:rPr>
                <w:sz w:val="22"/>
              </w:rPr>
            </w:pPr>
          </w:p>
        </w:tc>
        <w:tc>
          <w:tcPr>
            <w:tcW w:w="2488" w:type="dxa"/>
          </w:tcPr>
          <w:p w14:paraId="0B91F53C">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5D8B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1075AB04">
            <w:pPr>
              <w:pStyle w:val="9"/>
              <w:spacing w:before="193"/>
              <w:ind w:left="103"/>
              <w:rPr>
                <w:sz w:val="24"/>
              </w:rPr>
            </w:pPr>
            <w:r>
              <w:rPr>
                <w:spacing w:val="-5"/>
                <w:sz w:val="24"/>
              </w:rPr>
              <w:t>99</w:t>
            </w:r>
          </w:p>
        </w:tc>
        <w:tc>
          <w:tcPr>
            <w:tcW w:w="4869" w:type="dxa"/>
          </w:tcPr>
          <w:p w14:paraId="5988B0AB">
            <w:pPr>
              <w:pStyle w:val="9"/>
              <w:spacing w:before="6" w:line="316" w:lineRule="exact"/>
              <w:ind w:left="237" w:right="163"/>
              <w:rPr>
                <w:sz w:val="24"/>
              </w:rPr>
            </w:pPr>
            <w:r>
              <w:rPr>
                <w:sz w:val="24"/>
              </w:rPr>
              <w:t>Выдающаяся</w:t>
            </w:r>
            <w:r>
              <w:rPr>
                <w:spacing w:val="-12"/>
                <w:sz w:val="24"/>
              </w:rPr>
              <w:t xml:space="preserve"> </w:t>
            </w:r>
            <w:r>
              <w:rPr>
                <w:sz w:val="24"/>
              </w:rPr>
              <w:t>личность</w:t>
            </w:r>
            <w:r>
              <w:rPr>
                <w:spacing w:val="-15"/>
                <w:sz w:val="24"/>
              </w:rPr>
              <w:t xml:space="preserve"> </w:t>
            </w:r>
            <w:r>
              <w:rPr>
                <w:sz w:val="24"/>
              </w:rPr>
              <w:t>родной</w:t>
            </w:r>
            <w:r>
              <w:rPr>
                <w:spacing w:val="-11"/>
                <w:sz w:val="24"/>
              </w:rPr>
              <w:t xml:space="preserve"> </w:t>
            </w:r>
            <w:r>
              <w:rPr>
                <w:sz w:val="24"/>
              </w:rPr>
              <w:t xml:space="preserve">страны. </w:t>
            </w:r>
            <w:r>
              <w:rPr>
                <w:spacing w:val="-2"/>
                <w:sz w:val="24"/>
              </w:rPr>
              <w:t>Певец</w:t>
            </w:r>
          </w:p>
        </w:tc>
        <w:tc>
          <w:tcPr>
            <w:tcW w:w="1628" w:type="dxa"/>
          </w:tcPr>
          <w:p w14:paraId="49C88E46">
            <w:pPr>
              <w:pStyle w:val="9"/>
              <w:spacing w:before="193"/>
              <w:ind w:left="191"/>
              <w:jc w:val="center"/>
              <w:rPr>
                <w:sz w:val="24"/>
              </w:rPr>
            </w:pPr>
            <w:r>
              <w:rPr>
                <w:spacing w:val="-10"/>
                <w:sz w:val="24"/>
              </w:rPr>
              <w:t>1</w:t>
            </w:r>
          </w:p>
        </w:tc>
        <w:tc>
          <w:tcPr>
            <w:tcW w:w="1839" w:type="dxa"/>
          </w:tcPr>
          <w:p w14:paraId="3FE9C221">
            <w:pPr>
              <w:pStyle w:val="9"/>
              <w:rPr>
                <w:sz w:val="22"/>
              </w:rPr>
            </w:pPr>
          </w:p>
        </w:tc>
        <w:tc>
          <w:tcPr>
            <w:tcW w:w="1350" w:type="dxa"/>
          </w:tcPr>
          <w:p w14:paraId="2AC48B70">
            <w:pPr>
              <w:pStyle w:val="9"/>
              <w:rPr>
                <w:sz w:val="22"/>
              </w:rPr>
            </w:pPr>
          </w:p>
        </w:tc>
        <w:tc>
          <w:tcPr>
            <w:tcW w:w="2488" w:type="dxa"/>
          </w:tcPr>
          <w:p w14:paraId="3A2B5402">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29F9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19E8E648">
            <w:pPr>
              <w:pStyle w:val="9"/>
              <w:spacing w:before="198"/>
              <w:ind w:left="103"/>
              <w:rPr>
                <w:sz w:val="24"/>
              </w:rPr>
            </w:pPr>
            <w:r>
              <w:rPr>
                <w:spacing w:val="-5"/>
                <w:sz w:val="24"/>
              </w:rPr>
              <w:t>100</w:t>
            </w:r>
          </w:p>
        </w:tc>
        <w:tc>
          <w:tcPr>
            <w:tcW w:w="4869" w:type="dxa"/>
          </w:tcPr>
          <w:p w14:paraId="32D2E422">
            <w:pPr>
              <w:pStyle w:val="9"/>
              <w:spacing w:before="9" w:line="318" w:lineRule="exact"/>
              <w:ind w:left="237" w:right="163"/>
              <w:rPr>
                <w:sz w:val="24"/>
              </w:rPr>
            </w:pPr>
            <w:r>
              <w:rPr>
                <w:sz w:val="24"/>
              </w:rPr>
              <w:t>Выдающиеся</w:t>
            </w:r>
            <w:r>
              <w:rPr>
                <w:spacing w:val="-14"/>
                <w:sz w:val="24"/>
              </w:rPr>
              <w:t xml:space="preserve"> </w:t>
            </w:r>
            <w:r>
              <w:rPr>
                <w:sz w:val="24"/>
              </w:rPr>
              <w:t>люди</w:t>
            </w:r>
            <w:r>
              <w:rPr>
                <w:spacing w:val="-12"/>
                <w:sz w:val="24"/>
              </w:rPr>
              <w:t xml:space="preserve"> </w:t>
            </w:r>
            <w:r>
              <w:rPr>
                <w:sz w:val="24"/>
              </w:rPr>
              <w:t>родной</w:t>
            </w:r>
            <w:r>
              <w:rPr>
                <w:spacing w:val="-15"/>
                <w:sz w:val="24"/>
              </w:rPr>
              <w:t xml:space="preserve"> </w:t>
            </w:r>
            <w:r>
              <w:rPr>
                <w:sz w:val="24"/>
              </w:rPr>
              <w:t xml:space="preserve">страны. </w:t>
            </w:r>
            <w:r>
              <w:rPr>
                <w:spacing w:val="-2"/>
                <w:sz w:val="24"/>
              </w:rPr>
              <w:t>Спортсмены.</w:t>
            </w:r>
          </w:p>
        </w:tc>
        <w:tc>
          <w:tcPr>
            <w:tcW w:w="1628" w:type="dxa"/>
          </w:tcPr>
          <w:p w14:paraId="512451DF">
            <w:pPr>
              <w:pStyle w:val="9"/>
              <w:spacing w:before="198"/>
              <w:ind w:left="191"/>
              <w:jc w:val="center"/>
              <w:rPr>
                <w:sz w:val="24"/>
              </w:rPr>
            </w:pPr>
            <w:r>
              <w:rPr>
                <w:spacing w:val="-10"/>
                <w:sz w:val="24"/>
              </w:rPr>
              <w:t>1</w:t>
            </w:r>
          </w:p>
        </w:tc>
        <w:tc>
          <w:tcPr>
            <w:tcW w:w="1839" w:type="dxa"/>
          </w:tcPr>
          <w:p w14:paraId="17EA3B57">
            <w:pPr>
              <w:pStyle w:val="9"/>
              <w:rPr>
                <w:sz w:val="22"/>
              </w:rPr>
            </w:pPr>
          </w:p>
        </w:tc>
        <w:tc>
          <w:tcPr>
            <w:tcW w:w="1350" w:type="dxa"/>
          </w:tcPr>
          <w:p w14:paraId="133EB511">
            <w:pPr>
              <w:pStyle w:val="9"/>
              <w:rPr>
                <w:sz w:val="22"/>
              </w:rPr>
            </w:pPr>
          </w:p>
        </w:tc>
        <w:tc>
          <w:tcPr>
            <w:tcW w:w="2488" w:type="dxa"/>
          </w:tcPr>
          <w:p w14:paraId="1644D17E">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3E9F3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B144E04">
            <w:pPr>
              <w:pStyle w:val="9"/>
              <w:spacing w:before="193"/>
              <w:ind w:left="103"/>
              <w:rPr>
                <w:sz w:val="24"/>
              </w:rPr>
            </w:pPr>
            <w:r>
              <w:rPr>
                <w:spacing w:val="-5"/>
                <w:sz w:val="24"/>
              </w:rPr>
              <w:t>101</w:t>
            </w:r>
          </w:p>
        </w:tc>
        <w:tc>
          <w:tcPr>
            <w:tcW w:w="4869" w:type="dxa"/>
          </w:tcPr>
          <w:p w14:paraId="7C8F0104">
            <w:pPr>
              <w:pStyle w:val="9"/>
              <w:spacing w:before="1" w:line="322" w:lineRule="exact"/>
              <w:ind w:left="237" w:right="163"/>
              <w:rPr>
                <w:sz w:val="24"/>
              </w:rPr>
            </w:pPr>
            <w:r>
              <w:rPr>
                <w:sz w:val="24"/>
              </w:rPr>
              <w:t>Выдающиеся</w:t>
            </w:r>
            <w:r>
              <w:rPr>
                <w:spacing w:val="-14"/>
                <w:sz w:val="24"/>
              </w:rPr>
              <w:t xml:space="preserve"> </w:t>
            </w:r>
            <w:r>
              <w:rPr>
                <w:sz w:val="24"/>
              </w:rPr>
              <w:t>люди</w:t>
            </w:r>
            <w:r>
              <w:rPr>
                <w:spacing w:val="-12"/>
                <w:sz w:val="24"/>
              </w:rPr>
              <w:t xml:space="preserve"> </w:t>
            </w:r>
            <w:r>
              <w:rPr>
                <w:sz w:val="24"/>
              </w:rPr>
              <w:t>родной</w:t>
            </w:r>
            <w:r>
              <w:rPr>
                <w:spacing w:val="-15"/>
                <w:sz w:val="24"/>
              </w:rPr>
              <w:t xml:space="preserve"> </w:t>
            </w:r>
            <w:r>
              <w:rPr>
                <w:sz w:val="24"/>
              </w:rPr>
              <w:t xml:space="preserve">страны. </w:t>
            </w:r>
            <w:r>
              <w:rPr>
                <w:spacing w:val="-2"/>
                <w:sz w:val="24"/>
              </w:rPr>
              <w:t>Космонавты</w:t>
            </w:r>
          </w:p>
        </w:tc>
        <w:tc>
          <w:tcPr>
            <w:tcW w:w="1628" w:type="dxa"/>
          </w:tcPr>
          <w:p w14:paraId="20D3E65C">
            <w:pPr>
              <w:pStyle w:val="9"/>
              <w:spacing w:before="193"/>
              <w:ind w:left="191"/>
              <w:jc w:val="center"/>
              <w:rPr>
                <w:sz w:val="24"/>
              </w:rPr>
            </w:pPr>
            <w:r>
              <w:rPr>
                <w:spacing w:val="-10"/>
                <w:sz w:val="24"/>
              </w:rPr>
              <w:t>1</w:t>
            </w:r>
          </w:p>
        </w:tc>
        <w:tc>
          <w:tcPr>
            <w:tcW w:w="1839" w:type="dxa"/>
          </w:tcPr>
          <w:p w14:paraId="49F0A179">
            <w:pPr>
              <w:pStyle w:val="9"/>
              <w:rPr>
                <w:sz w:val="22"/>
              </w:rPr>
            </w:pPr>
          </w:p>
        </w:tc>
        <w:tc>
          <w:tcPr>
            <w:tcW w:w="1350" w:type="dxa"/>
          </w:tcPr>
          <w:p w14:paraId="5EF32BFA">
            <w:pPr>
              <w:pStyle w:val="9"/>
              <w:rPr>
                <w:sz w:val="22"/>
              </w:rPr>
            </w:pPr>
          </w:p>
        </w:tc>
        <w:tc>
          <w:tcPr>
            <w:tcW w:w="2488" w:type="dxa"/>
          </w:tcPr>
          <w:p w14:paraId="4270270F">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18A0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6" w:hRule="atLeast"/>
        </w:trPr>
        <w:tc>
          <w:tcPr>
            <w:tcW w:w="845" w:type="dxa"/>
          </w:tcPr>
          <w:p w14:paraId="73BA583E">
            <w:pPr>
              <w:pStyle w:val="9"/>
              <w:rPr>
                <w:b/>
                <w:sz w:val="24"/>
              </w:rPr>
            </w:pPr>
          </w:p>
          <w:p w14:paraId="63712326">
            <w:pPr>
              <w:pStyle w:val="9"/>
              <w:rPr>
                <w:b/>
                <w:sz w:val="24"/>
              </w:rPr>
            </w:pPr>
          </w:p>
          <w:p w14:paraId="34AC20C6">
            <w:pPr>
              <w:pStyle w:val="9"/>
              <w:spacing w:before="157"/>
              <w:rPr>
                <w:b/>
                <w:sz w:val="24"/>
              </w:rPr>
            </w:pPr>
          </w:p>
          <w:p w14:paraId="10DDCD08">
            <w:pPr>
              <w:pStyle w:val="9"/>
              <w:spacing w:before="1"/>
              <w:ind w:left="103"/>
              <w:rPr>
                <w:sz w:val="24"/>
              </w:rPr>
            </w:pPr>
            <w:r>
              <w:rPr>
                <w:spacing w:val="-5"/>
                <w:sz w:val="24"/>
              </w:rPr>
              <w:t>102</w:t>
            </w:r>
          </w:p>
        </w:tc>
        <w:tc>
          <w:tcPr>
            <w:tcW w:w="4869" w:type="dxa"/>
          </w:tcPr>
          <w:p w14:paraId="66511B05">
            <w:pPr>
              <w:pStyle w:val="9"/>
              <w:spacing w:before="35" w:line="276" w:lineRule="auto"/>
              <w:ind w:left="237" w:right="163"/>
              <w:rPr>
                <w:sz w:val="24"/>
              </w:rPr>
            </w:pPr>
            <w:r>
              <w:rPr>
                <w:sz w:val="24"/>
              </w:rPr>
              <w:t>Обобщение по теме "Выдающиеся люди родной</w:t>
            </w:r>
            <w:r>
              <w:rPr>
                <w:spacing w:val="-12"/>
                <w:sz w:val="24"/>
              </w:rPr>
              <w:t xml:space="preserve"> </w:t>
            </w:r>
            <w:r>
              <w:rPr>
                <w:sz w:val="24"/>
              </w:rPr>
              <w:t>страны</w:t>
            </w:r>
            <w:r>
              <w:rPr>
                <w:spacing w:val="-11"/>
                <w:sz w:val="24"/>
              </w:rPr>
              <w:t xml:space="preserve"> </w:t>
            </w:r>
            <w:r>
              <w:rPr>
                <w:sz w:val="24"/>
              </w:rPr>
              <w:t>и</w:t>
            </w:r>
            <w:r>
              <w:rPr>
                <w:spacing w:val="-8"/>
                <w:sz w:val="24"/>
              </w:rPr>
              <w:t xml:space="preserve"> </w:t>
            </w:r>
            <w:r>
              <w:rPr>
                <w:sz w:val="24"/>
              </w:rPr>
              <w:t>страны/стран</w:t>
            </w:r>
            <w:r>
              <w:rPr>
                <w:spacing w:val="-12"/>
                <w:sz w:val="24"/>
              </w:rPr>
              <w:t xml:space="preserve"> </w:t>
            </w:r>
            <w:r>
              <w:rPr>
                <w:sz w:val="24"/>
              </w:rPr>
              <w:t>изучаемого языка, их вклад в науку и мировую культуру: государственные деятели, ученые, писатели, поэты, художники, композиторы, путешественники,</w:t>
            </w:r>
          </w:p>
          <w:p w14:paraId="081632B7">
            <w:pPr>
              <w:pStyle w:val="9"/>
              <w:spacing w:before="2"/>
              <w:ind w:left="237"/>
              <w:rPr>
                <w:sz w:val="24"/>
              </w:rPr>
            </w:pPr>
            <w:r>
              <w:rPr>
                <w:sz w:val="24"/>
              </w:rPr>
              <w:t>спортсмены,</w:t>
            </w:r>
            <w:r>
              <w:rPr>
                <w:spacing w:val="-2"/>
                <w:sz w:val="24"/>
              </w:rPr>
              <w:t xml:space="preserve"> </w:t>
            </w:r>
            <w:r>
              <w:rPr>
                <w:sz w:val="24"/>
              </w:rPr>
              <w:t>актеры</w:t>
            </w:r>
            <w:r>
              <w:rPr>
                <w:spacing w:val="-2"/>
                <w:sz w:val="24"/>
              </w:rPr>
              <w:t xml:space="preserve"> </w:t>
            </w:r>
            <w:r>
              <w:rPr>
                <w:sz w:val="24"/>
              </w:rPr>
              <w:t>и</w:t>
            </w:r>
            <w:r>
              <w:rPr>
                <w:spacing w:val="2"/>
                <w:sz w:val="24"/>
              </w:rPr>
              <w:t xml:space="preserve"> </w:t>
            </w:r>
            <w:r>
              <w:rPr>
                <w:spacing w:val="-2"/>
                <w:sz w:val="24"/>
              </w:rPr>
              <w:t>т.д."</w:t>
            </w:r>
          </w:p>
        </w:tc>
        <w:tc>
          <w:tcPr>
            <w:tcW w:w="1628" w:type="dxa"/>
          </w:tcPr>
          <w:p w14:paraId="064F1C03">
            <w:pPr>
              <w:pStyle w:val="9"/>
              <w:rPr>
                <w:b/>
                <w:sz w:val="24"/>
              </w:rPr>
            </w:pPr>
          </w:p>
          <w:p w14:paraId="1D80A89A">
            <w:pPr>
              <w:pStyle w:val="9"/>
              <w:rPr>
                <w:b/>
                <w:sz w:val="24"/>
              </w:rPr>
            </w:pPr>
          </w:p>
          <w:p w14:paraId="059112B0">
            <w:pPr>
              <w:pStyle w:val="9"/>
              <w:spacing w:before="157"/>
              <w:rPr>
                <w:b/>
                <w:sz w:val="24"/>
              </w:rPr>
            </w:pPr>
          </w:p>
          <w:p w14:paraId="14808005">
            <w:pPr>
              <w:pStyle w:val="9"/>
              <w:spacing w:before="1"/>
              <w:ind w:left="191"/>
              <w:jc w:val="center"/>
              <w:rPr>
                <w:sz w:val="24"/>
              </w:rPr>
            </w:pPr>
            <w:r>
              <w:rPr>
                <w:spacing w:val="-10"/>
                <w:sz w:val="24"/>
              </w:rPr>
              <w:t>1</w:t>
            </w:r>
          </w:p>
        </w:tc>
        <w:tc>
          <w:tcPr>
            <w:tcW w:w="1839" w:type="dxa"/>
          </w:tcPr>
          <w:p w14:paraId="23C0B25E">
            <w:pPr>
              <w:pStyle w:val="9"/>
              <w:rPr>
                <w:sz w:val="22"/>
              </w:rPr>
            </w:pPr>
          </w:p>
        </w:tc>
        <w:tc>
          <w:tcPr>
            <w:tcW w:w="1350" w:type="dxa"/>
          </w:tcPr>
          <w:p w14:paraId="36FD0BF3">
            <w:pPr>
              <w:pStyle w:val="9"/>
              <w:rPr>
                <w:sz w:val="22"/>
              </w:rPr>
            </w:pPr>
          </w:p>
        </w:tc>
        <w:tc>
          <w:tcPr>
            <w:tcW w:w="2488" w:type="dxa"/>
          </w:tcPr>
          <w:p w14:paraId="0E649CE9">
            <w:pPr>
              <w:pStyle w:val="9"/>
              <w:rPr>
                <w:b/>
                <w:sz w:val="22"/>
              </w:rPr>
            </w:pPr>
          </w:p>
          <w:p w14:paraId="472D2EA2">
            <w:pPr>
              <w:pStyle w:val="9"/>
              <w:rPr>
                <w:b/>
                <w:sz w:val="22"/>
              </w:rPr>
            </w:pPr>
          </w:p>
          <w:p w14:paraId="1EAC2D2B">
            <w:pPr>
              <w:pStyle w:val="9"/>
              <w:spacing w:before="245"/>
              <w:rPr>
                <w:b/>
                <w:sz w:val="22"/>
              </w:rPr>
            </w:pPr>
          </w:p>
          <w:p w14:paraId="2160D9B5">
            <w:pPr>
              <w:pStyle w:val="9"/>
              <w:ind w:left="128" w:right="1"/>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EA04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5714" w:type="dxa"/>
            <w:gridSpan w:val="2"/>
            <w:tcBorders>
              <w:bottom w:val="single" w:color="000000" w:sz="4" w:space="0"/>
            </w:tcBorders>
          </w:tcPr>
          <w:p w14:paraId="7A9AAE6D">
            <w:pPr>
              <w:pStyle w:val="9"/>
              <w:spacing w:before="131"/>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628" w:type="dxa"/>
            <w:tcBorders>
              <w:bottom w:val="single" w:color="000000" w:sz="4" w:space="0"/>
            </w:tcBorders>
          </w:tcPr>
          <w:p w14:paraId="687C6726">
            <w:pPr>
              <w:pStyle w:val="9"/>
              <w:spacing w:before="131"/>
              <w:ind w:left="191"/>
              <w:jc w:val="center"/>
              <w:rPr>
                <w:sz w:val="24"/>
              </w:rPr>
            </w:pPr>
            <w:r>
              <w:rPr>
                <w:spacing w:val="-5"/>
                <w:sz w:val="24"/>
              </w:rPr>
              <w:t>102</w:t>
            </w:r>
          </w:p>
        </w:tc>
        <w:tc>
          <w:tcPr>
            <w:tcW w:w="1839" w:type="dxa"/>
            <w:tcBorders>
              <w:bottom w:val="single" w:color="000000" w:sz="4" w:space="0"/>
            </w:tcBorders>
          </w:tcPr>
          <w:p w14:paraId="57E4AA67">
            <w:pPr>
              <w:pStyle w:val="9"/>
              <w:spacing w:before="131"/>
              <w:ind w:left="200"/>
              <w:jc w:val="center"/>
              <w:rPr>
                <w:sz w:val="24"/>
              </w:rPr>
            </w:pPr>
            <w:r>
              <w:rPr>
                <w:spacing w:val="-10"/>
                <w:sz w:val="24"/>
              </w:rPr>
              <w:t>6</w:t>
            </w:r>
          </w:p>
        </w:tc>
        <w:tc>
          <w:tcPr>
            <w:tcW w:w="3838" w:type="dxa"/>
            <w:gridSpan w:val="2"/>
            <w:tcBorders>
              <w:bottom w:val="single" w:color="000000" w:sz="4" w:space="0"/>
            </w:tcBorders>
          </w:tcPr>
          <w:p w14:paraId="689CAFEF">
            <w:pPr>
              <w:pStyle w:val="9"/>
              <w:rPr>
                <w:sz w:val="22"/>
              </w:rPr>
            </w:pPr>
          </w:p>
        </w:tc>
      </w:tr>
    </w:tbl>
    <w:p w14:paraId="521F1518">
      <w:pPr>
        <w:pStyle w:val="9"/>
        <w:spacing w:after="0"/>
        <w:rPr>
          <w:sz w:val="22"/>
        </w:rPr>
        <w:sectPr>
          <w:pgSz w:w="16390" w:h="11910" w:orient="landscape"/>
          <w:pgMar w:top="1100" w:right="1700" w:bottom="280" w:left="1559" w:header="720" w:footer="720" w:gutter="0"/>
          <w:cols w:space="720" w:num="1"/>
        </w:sectPr>
      </w:pPr>
    </w:p>
    <w:p w14:paraId="67CE8FC5">
      <w:pPr>
        <w:pStyle w:val="2"/>
        <w:spacing w:after="50"/>
        <w:ind w:left="332"/>
      </w:pPr>
      <w:r>
        <w:t>11</w:t>
      </w:r>
      <w:r>
        <w:rPr>
          <w:spacing w:val="-2"/>
        </w:rPr>
        <w:t xml:space="preserve"> 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0C451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45" w:type="dxa"/>
            <w:vMerge w:val="restart"/>
          </w:tcPr>
          <w:p w14:paraId="2DD73466">
            <w:pPr>
              <w:pStyle w:val="9"/>
              <w:spacing w:before="86"/>
              <w:rPr>
                <w:b/>
                <w:sz w:val="24"/>
              </w:rPr>
            </w:pPr>
          </w:p>
          <w:p w14:paraId="3412539A">
            <w:pPr>
              <w:pStyle w:val="9"/>
              <w:spacing w:line="276" w:lineRule="auto"/>
              <w:ind w:left="237" w:right="251"/>
              <w:rPr>
                <w:b/>
                <w:sz w:val="24"/>
              </w:rPr>
            </w:pPr>
            <w:r>
              <w:rPr>
                <w:b/>
                <w:spacing w:val="-10"/>
                <w:sz w:val="24"/>
              </w:rPr>
              <w:t xml:space="preserve">№ </w:t>
            </w:r>
            <w:r>
              <w:rPr>
                <w:b/>
                <w:spacing w:val="-4"/>
                <w:sz w:val="24"/>
              </w:rPr>
              <w:t>п/п</w:t>
            </w:r>
          </w:p>
        </w:tc>
        <w:tc>
          <w:tcPr>
            <w:tcW w:w="4869" w:type="dxa"/>
            <w:vMerge w:val="restart"/>
          </w:tcPr>
          <w:p w14:paraId="0ACE509C">
            <w:pPr>
              <w:pStyle w:val="9"/>
              <w:spacing w:before="244"/>
              <w:rPr>
                <w:b/>
                <w:sz w:val="24"/>
              </w:rPr>
            </w:pPr>
          </w:p>
          <w:p w14:paraId="6452AE73">
            <w:pPr>
              <w:pStyle w:val="9"/>
              <w:ind w:left="237"/>
              <w:rPr>
                <w:b/>
                <w:sz w:val="24"/>
              </w:rPr>
            </w:pPr>
            <w:r>
              <w:rPr>
                <w:b/>
                <w:sz w:val="24"/>
              </w:rPr>
              <w:t>Тема</w:t>
            </w:r>
            <w:r>
              <w:rPr>
                <w:b/>
                <w:spacing w:val="-4"/>
                <w:sz w:val="24"/>
              </w:rPr>
              <w:t xml:space="preserve"> урока</w:t>
            </w:r>
          </w:p>
        </w:tc>
        <w:tc>
          <w:tcPr>
            <w:tcW w:w="3467" w:type="dxa"/>
            <w:gridSpan w:val="2"/>
          </w:tcPr>
          <w:p w14:paraId="18340ED4">
            <w:pPr>
              <w:pStyle w:val="9"/>
              <w:spacing w:before="44"/>
              <w:ind w:left="102"/>
              <w:rPr>
                <w:b/>
                <w:sz w:val="24"/>
              </w:rPr>
            </w:pPr>
            <w:r>
              <w:rPr>
                <w:b/>
                <w:sz w:val="24"/>
              </w:rPr>
              <w:t>Количество</w:t>
            </w:r>
            <w:r>
              <w:rPr>
                <w:b/>
                <w:spacing w:val="-4"/>
                <w:sz w:val="24"/>
              </w:rPr>
              <w:t xml:space="preserve"> часов</w:t>
            </w:r>
          </w:p>
        </w:tc>
        <w:tc>
          <w:tcPr>
            <w:tcW w:w="1350" w:type="dxa"/>
            <w:vMerge w:val="restart"/>
          </w:tcPr>
          <w:p w14:paraId="2792D0B1">
            <w:pPr>
              <w:pStyle w:val="9"/>
              <w:spacing w:before="86"/>
              <w:rPr>
                <w:b/>
                <w:sz w:val="24"/>
              </w:rPr>
            </w:pPr>
          </w:p>
          <w:p w14:paraId="4A93DBB0">
            <w:pPr>
              <w:pStyle w:val="9"/>
              <w:spacing w:line="276" w:lineRule="auto"/>
              <w:ind w:left="237" w:right="101"/>
              <w:rPr>
                <w:b/>
                <w:sz w:val="24"/>
              </w:rPr>
            </w:pPr>
            <w:r>
              <w:rPr>
                <w:b/>
                <w:spacing w:val="-4"/>
                <w:sz w:val="24"/>
              </w:rPr>
              <w:t xml:space="preserve">Дата </w:t>
            </w:r>
            <w:r>
              <w:rPr>
                <w:b/>
                <w:spacing w:val="-2"/>
                <w:sz w:val="24"/>
              </w:rPr>
              <w:t>изучения</w:t>
            </w:r>
          </w:p>
        </w:tc>
        <w:tc>
          <w:tcPr>
            <w:tcW w:w="2488" w:type="dxa"/>
            <w:vMerge w:val="restart"/>
          </w:tcPr>
          <w:p w14:paraId="3F5D749F">
            <w:pPr>
              <w:pStyle w:val="9"/>
              <w:spacing w:before="44" w:line="276" w:lineRule="auto"/>
              <w:ind w:left="235"/>
              <w:rPr>
                <w:b/>
                <w:sz w:val="24"/>
              </w:rPr>
            </w:pPr>
            <w:r>
              <w:rPr>
                <w:b/>
                <w:spacing w:val="-2"/>
                <w:sz w:val="24"/>
              </w:rPr>
              <w:t>Электронные цифровые образовательные ресурсы</w:t>
            </w:r>
          </w:p>
        </w:tc>
      </w:tr>
      <w:tr w14:paraId="5E06B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45" w:type="dxa"/>
            <w:vMerge w:val="continue"/>
            <w:tcBorders>
              <w:top w:val="nil"/>
            </w:tcBorders>
          </w:tcPr>
          <w:p w14:paraId="1E0687BD">
            <w:pPr>
              <w:rPr>
                <w:sz w:val="2"/>
                <w:szCs w:val="2"/>
              </w:rPr>
            </w:pPr>
          </w:p>
        </w:tc>
        <w:tc>
          <w:tcPr>
            <w:tcW w:w="4869" w:type="dxa"/>
            <w:vMerge w:val="continue"/>
            <w:tcBorders>
              <w:top w:val="nil"/>
            </w:tcBorders>
          </w:tcPr>
          <w:p w14:paraId="1F83A0AF">
            <w:pPr>
              <w:rPr>
                <w:sz w:val="2"/>
                <w:szCs w:val="2"/>
              </w:rPr>
            </w:pPr>
          </w:p>
        </w:tc>
        <w:tc>
          <w:tcPr>
            <w:tcW w:w="1628" w:type="dxa"/>
          </w:tcPr>
          <w:p w14:paraId="22B9EEFD">
            <w:pPr>
              <w:pStyle w:val="9"/>
              <w:spacing w:before="56"/>
              <w:rPr>
                <w:b/>
                <w:sz w:val="24"/>
              </w:rPr>
            </w:pPr>
          </w:p>
          <w:p w14:paraId="7707D877">
            <w:pPr>
              <w:pStyle w:val="9"/>
              <w:ind w:left="237"/>
              <w:rPr>
                <w:b/>
                <w:sz w:val="24"/>
              </w:rPr>
            </w:pPr>
            <w:r>
              <w:rPr>
                <w:b/>
                <w:spacing w:val="-2"/>
                <w:sz w:val="24"/>
              </w:rPr>
              <w:t>Всего</w:t>
            </w:r>
          </w:p>
        </w:tc>
        <w:tc>
          <w:tcPr>
            <w:tcW w:w="1839" w:type="dxa"/>
          </w:tcPr>
          <w:p w14:paraId="536DE01B">
            <w:pPr>
              <w:pStyle w:val="9"/>
              <w:spacing w:before="174" w:line="276" w:lineRule="auto"/>
              <w:ind w:left="236"/>
              <w:rPr>
                <w:b/>
                <w:sz w:val="24"/>
              </w:rPr>
            </w:pPr>
            <w:r>
              <w:rPr>
                <w:b/>
                <w:spacing w:val="-2"/>
                <w:sz w:val="24"/>
              </w:rPr>
              <w:t>Контрольные работы</w:t>
            </w:r>
          </w:p>
        </w:tc>
        <w:tc>
          <w:tcPr>
            <w:tcW w:w="1350" w:type="dxa"/>
            <w:vMerge w:val="continue"/>
            <w:tcBorders>
              <w:top w:val="nil"/>
            </w:tcBorders>
          </w:tcPr>
          <w:p w14:paraId="31267CF9">
            <w:pPr>
              <w:rPr>
                <w:sz w:val="2"/>
                <w:szCs w:val="2"/>
              </w:rPr>
            </w:pPr>
          </w:p>
        </w:tc>
        <w:tc>
          <w:tcPr>
            <w:tcW w:w="2488" w:type="dxa"/>
            <w:vMerge w:val="continue"/>
            <w:tcBorders>
              <w:top w:val="nil"/>
            </w:tcBorders>
          </w:tcPr>
          <w:p w14:paraId="2B9D28F4">
            <w:pPr>
              <w:rPr>
                <w:sz w:val="2"/>
                <w:szCs w:val="2"/>
              </w:rPr>
            </w:pPr>
          </w:p>
        </w:tc>
      </w:tr>
      <w:tr w14:paraId="23F75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50B780E9">
            <w:pPr>
              <w:pStyle w:val="9"/>
              <w:spacing w:before="193"/>
              <w:ind w:left="103"/>
              <w:rPr>
                <w:sz w:val="24"/>
              </w:rPr>
            </w:pPr>
            <w:r>
              <w:rPr>
                <w:spacing w:val="-10"/>
                <w:sz w:val="24"/>
              </w:rPr>
              <w:t>1</w:t>
            </w:r>
          </w:p>
        </w:tc>
        <w:tc>
          <w:tcPr>
            <w:tcW w:w="4869" w:type="dxa"/>
          </w:tcPr>
          <w:p w14:paraId="24C94EE7">
            <w:pPr>
              <w:pStyle w:val="9"/>
              <w:spacing w:before="6" w:line="316" w:lineRule="exact"/>
              <w:ind w:left="237" w:right="163"/>
              <w:rPr>
                <w:sz w:val="24"/>
              </w:rPr>
            </w:pPr>
            <w:r>
              <w:rPr>
                <w:sz w:val="24"/>
              </w:rPr>
              <w:t>Повседневная</w:t>
            </w:r>
            <w:r>
              <w:rPr>
                <w:spacing w:val="-13"/>
                <w:sz w:val="24"/>
              </w:rPr>
              <w:t xml:space="preserve"> </w:t>
            </w:r>
            <w:r>
              <w:rPr>
                <w:sz w:val="24"/>
              </w:rPr>
              <w:t>жизнь</w:t>
            </w:r>
            <w:r>
              <w:rPr>
                <w:spacing w:val="-6"/>
                <w:sz w:val="24"/>
              </w:rPr>
              <w:t xml:space="preserve"> </w:t>
            </w:r>
            <w:r>
              <w:rPr>
                <w:sz w:val="24"/>
              </w:rPr>
              <w:t>семьи.</w:t>
            </w:r>
            <w:r>
              <w:rPr>
                <w:spacing w:val="-11"/>
                <w:sz w:val="24"/>
              </w:rPr>
              <w:t xml:space="preserve"> </w:t>
            </w:r>
            <w:r>
              <w:rPr>
                <w:sz w:val="24"/>
              </w:rPr>
              <w:t>Уклады</w:t>
            </w:r>
            <w:r>
              <w:rPr>
                <w:spacing w:val="-8"/>
                <w:sz w:val="24"/>
              </w:rPr>
              <w:t xml:space="preserve"> </w:t>
            </w:r>
            <w:r>
              <w:rPr>
                <w:sz w:val="24"/>
              </w:rPr>
              <w:t>в разных странах мира</w:t>
            </w:r>
          </w:p>
        </w:tc>
        <w:tc>
          <w:tcPr>
            <w:tcW w:w="1628" w:type="dxa"/>
          </w:tcPr>
          <w:p w14:paraId="57B9BCF8">
            <w:pPr>
              <w:pStyle w:val="9"/>
              <w:spacing w:before="193"/>
              <w:ind w:right="653"/>
              <w:jc w:val="right"/>
              <w:rPr>
                <w:sz w:val="24"/>
              </w:rPr>
            </w:pPr>
            <w:r>
              <w:rPr>
                <w:spacing w:val="-10"/>
                <w:sz w:val="24"/>
              </w:rPr>
              <w:t>1</w:t>
            </w:r>
          </w:p>
        </w:tc>
        <w:tc>
          <w:tcPr>
            <w:tcW w:w="1839" w:type="dxa"/>
          </w:tcPr>
          <w:p w14:paraId="33F8CE85">
            <w:pPr>
              <w:pStyle w:val="9"/>
              <w:rPr>
                <w:sz w:val="22"/>
              </w:rPr>
            </w:pPr>
          </w:p>
        </w:tc>
        <w:tc>
          <w:tcPr>
            <w:tcW w:w="1350" w:type="dxa"/>
          </w:tcPr>
          <w:p w14:paraId="1A0EF89C">
            <w:pPr>
              <w:pStyle w:val="9"/>
              <w:rPr>
                <w:sz w:val="22"/>
              </w:rPr>
            </w:pPr>
          </w:p>
        </w:tc>
        <w:tc>
          <w:tcPr>
            <w:tcW w:w="2488" w:type="dxa"/>
          </w:tcPr>
          <w:p w14:paraId="610FACF6">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EAD87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45" w:type="dxa"/>
          </w:tcPr>
          <w:p w14:paraId="3863FF13">
            <w:pPr>
              <w:pStyle w:val="9"/>
              <w:spacing w:before="198"/>
              <w:ind w:left="103"/>
              <w:rPr>
                <w:sz w:val="24"/>
              </w:rPr>
            </w:pPr>
            <w:r>
              <w:rPr>
                <w:spacing w:val="-10"/>
                <w:sz w:val="24"/>
              </w:rPr>
              <w:t>2</w:t>
            </w:r>
          </w:p>
        </w:tc>
        <w:tc>
          <w:tcPr>
            <w:tcW w:w="4869" w:type="dxa"/>
          </w:tcPr>
          <w:p w14:paraId="565FB36E">
            <w:pPr>
              <w:pStyle w:val="9"/>
              <w:spacing w:before="9" w:line="318" w:lineRule="exact"/>
              <w:ind w:left="237" w:right="163"/>
              <w:rPr>
                <w:sz w:val="24"/>
              </w:rPr>
            </w:pPr>
            <w:r>
              <w:rPr>
                <w:sz w:val="24"/>
              </w:rPr>
              <w:t>Повседневная</w:t>
            </w:r>
            <w:r>
              <w:rPr>
                <w:spacing w:val="-13"/>
                <w:sz w:val="24"/>
              </w:rPr>
              <w:t xml:space="preserve"> </w:t>
            </w:r>
            <w:r>
              <w:rPr>
                <w:sz w:val="24"/>
              </w:rPr>
              <w:t>жизнь</w:t>
            </w:r>
            <w:r>
              <w:rPr>
                <w:spacing w:val="-9"/>
                <w:sz w:val="24"/>
              </w:rPr>
              <w:t xml:space="preserve"> </w:t>
            </w:r>
            <w:r>
              <w:rPr>
                <w:sz w:val="24"/>
              </w:rPr>
              <w:t>семьи.</w:t>
            </w:r>
            <w:r>
              <w:rPr>
                <w:spacing w:val="-11"/>
                <w:sz w:val="24"/>
              </w:rPr>
              <w:t xml:space="preserve"> </w:t>
            </w:r>
            <w:r>
              <w:rPr>
                <w:sz w:val="24"/>
              </w:rPr>
              <w:t>Уклады</w:t>
            </w:r>
            <w:r>
              <w:rPr>
                <w:spacing w:val="-8"/>
                <w:sz w:val="24"/>
              </w:rPr>
              <w:t xml:space="preserve"> </w:t>
            </w:r>
            <w:r>
              <w:rPr>
                <w:sz w:val="24"/>
              </w:rPr>
              <w:t>в разных странах мира</w:t>
            </w:r>
          </w:p>
        </w:tc>
        <w:tc>
          <w:tcPr>
            <w:tcW w:w="1628" w:type="dxa"/>
          </w:tcPr>
          <w:p w14:paraId="3FE22D81">
            <w:pPr>
              <w:pStyle w:val="9"/>
              <w:spacing w:before="198"/>
              <w:ind w:right="653"/>
              <w:jc w:val="right"/>
              <w:rPr>
                <w:sz w:val="24"/>
              </w:rPr>
            </w:pPr>
            <w:r>
              <w:rPr>
                <w:spacing w:val="-10"/>
                <w:sz w:val="24"/>
              </w:rPr>
              <w:t>1</w:t>
            </w:r>
          </w:p>
        </w:tc>
        <w:tc>
          <w:tcPr>
            <w:tcW w:w="1839" w:type="dxa"/>
          </w:tcPr>
          <w:p w14:paraId="031FB206">
            <w:pPr>
              <w:pStyle w:val="9"/>
              <w:rPr>
                <w:sz w:val="22"/>
              </w:rPr>
            </w:pPr>
          </w:p>
        </w:tc>
        <w:tc>
          <w:tcPr>
            <w:tcW w:w="1350" w:type="dxa"/>
          </w:tcPr>
          <w:p w14:paraId="038CC87A">
            <w:pPr>
              <w:pStyle w:val="9"/>
              <w:rPr>
                <w:sz w:val="22"/>
              </w:rPr>
            </w:pPr>
          </w:p>
        </w:tc>
        <w:tc>
          <w:tcPr>
            <w:tcW w:w="2488" w:type="dxa"/>
          </w:tcPr>
          <w:p w14:paraId="119E0495">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4B46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60BC9D80">
            <w:pPr>
              <w:pStyle w:val="9"/>
              <w:spacing w:before="193"/>
              <w:ind w:left="103"/>
              <w:rPr>
                <w:sz w:val="24"/>
              </w:rPr>
            </w:pPr>
            <w:r>
              <w:rPr>
                <w:spacing w:val="-10"/>
                <w:sz w:val="24"/>
              </w:rPr>
              <w:t>3</w:t>
            </w:r>
          </w:p>
        </w:tc>
        <w:tc>
          <w:tcPr>
            <w:tcW w:w="4869" w:type="dxa"/>
          </w:tcPr>
          <w:p w14:paraId="6C0DEBA1">
            <w:pPr>
              <w:pStyle w:val="9"/>
              <w:spacing w:before="6" w:line="316" w:lineRule="exact"/>
              <w:ind w:left="237" w:right="163"/>
              <w:rPr>
                <w:sz w:val="24"/>
              </w:rPr>
            </w:pPr>
            <w:r>
              <w:rPr>
                <w:sz w:val="24"/>
              </w:rPr>
              <w:t>Межличностные отношения. Решение конфликтных</w:t>
            </w:r>
            <w:r>
              <w:rPr>
                <w:spacing w:val="-15"/>
                <w:sz w:val="24"/>
              </w:rPr>
              <w:t xml:space="preserve"> </w:t>
            </w:r>
            <w:r>
              <w:rPr>
                <w:sz w:val="24"/>
              </w:rPr>
              <w:t>ситуаций.</w:t>
            </w:r>
            <w:r>
              <w:rPr>
                <w:spacing w:val="-15"/>
                <w:sz w:val="24"/>
              </w:rPr>
              <w:t xml:space="preserve"> </w:t>
            </w:r>
            <w:r>
              <w:rPr>
                <w:sz w:val="24"/>
              </w:rPr>
              <w:t>Семейные</w:t>
            </w:r>
            <w:r>
              <w:rPr>
                <w:spacing w:val="-15"/>
                <w:sz w:val="24"/>
              </w:rPr>
              <w:t xml:space="preserve"> </w:t>
            </w:r>
            <w:r>
              <w:rPr>
                <w:sz w:val="24"/>
              </w:rPr>
              <w:t>узы</w:t>
            </w:r>
          </w:p>
        </w:tc>
        <w:tc>
          <w:tcPr>
            <w:tcW w:w="1628" w:type="dxa"/>
          </w:tcPr>
          <w:p w14:paraId="217883C9">
            <w:pPr>
              <w:pStyle w:val="9"/>
              <w:spacing w:before="193"/>
              <w:ind w:right="653"/>
              <w:jc w:val="right"/>
              <w:rPr>
                <w:sz w:val="24"/>
              </w:rPr>
            </w:pPr>
            <w:r>
              <w:rPr>
                <w:spacing w:val="-10"/>
                <w:sz w:val="24"/>
              </w:rPr>
              <w:t>1</w:t>
            </w:r>
          </w:p>
        </w:tc>
        <w:tc>
          <w:tcPr>
            <w:tcW w:w="1839" w:type="dxa"/>
          </w:tcPr>
          <w:p w14:paraId="1282BAF5">
            <w:pPr>
              <w:pStyle w:val="9"/>
              <w:rPr>
                <w:sz w:val="22"/>
              </w:rPr>
            </w:pPr>
          </w:p>
        </w:tc>
        <w:tc>
          <w:tcPr>
            <w:tcW w:w="1350" w:type="dxa"/>
          </w:tcPr>
          <w:p w14:paraId="2DC9CCC2">
            <w:pPr>
              <w:pStyle w:val="9"/>
              <w:rPr>
                <w:sz w:val="22"/>
              </w:rPr>
            </w:pPr>
          </w:p>
        </w:tc>
        <w:tc>
          <w:tcPr>
            <w:tcW w:w="2488" w:type="dxa"/>
          </w:tcPr>
          <w:p w14:paraId="653CB49C">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7178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2609CBDF">
            <w:pPr>
              <w:pStyle w:val="9"/>
              <w:spacing w:before="35"/>
              <w:ind w:left="103"/>
              <w:rPr>
                <w:sz w:val="24"/>
              </w:rPr>
            </w:pPr>
            <w:r>
              <w:rPr>
                <w:spacing w:val="-10"/>
                <w:sz w:val="24"/>
              </w:rPr>
              <w:t>4</w:t>
            </w:r>
          </w:p>
        </w:tc>
        <w:tc>
          <w:tcPr>
            <w:tcW w:w="4869" w:type="dxa"/>
          </w:tcPr>
          <w:p w14:paraId="501A278C">
            <w:pPr>
              <w:pStyle w:val="9"/>
              <w:spacing w:before="35"/>
              <w:ind w:left="237"/>
              <w:rPr>
                <w:sz w:val="24"/>
              </w:rPr>
            </w:pPr>
            <w:r>
              <w:rPr>
                <w:sz w:val="24"/>
              </w:rPr>
              <w:t>Межличностные</w:t>
            </w:r>
            <w:r>
              <w:rPr>
                <w:spacing w:val="-12"/>
                <w:sz w:val="24"/>
              </w:rPr>
              <w:t xml:space="preserve"> </w:t>
            </w:r>
            <w:r>
              <w:rPr>
                <w:sz w:val="24"/>
              </w:rPr>
              <w:t>отношения.Мои</w:t>
            </w:r>
            <w:r>
              <w:rPr>
                <w:spacing w:val="-2"/>
                <w:sz w:val="24"/>
              </w:rPr>
              <w:t xml:space="preserve"> друзья</w:t>
            </w:r>
          </w:p>
        </w:tc>
        <w:tc>
          <w:tcPr>
            <w:tcW w:w="1628" w:type="dxa"/>
          </w:tcPr>
          <w:p w14:paraId="515A5050">
            <w:pPr>
              <w:pStyle w:val="9"/>
              <w:spacing w:before="35"/>
              <w:ind w:right="653"/>
              <w:jc w:val="right"/>
              <w:rPr>
                <w:sz w:val="24"/>
              </w:rPr>
            </w:pPr>
            <w:r>
              <w:rPr>
                <w:spacing w:val="-10"/>
                <w:sz w:val="24"/>
              </w:rPr>
              <w:t>1</w:t>
            </w:r>
          </w:p>
        </w:tc>
        <w:tc>
          <w:tcPr>
            <w:tcW w:w="1839" w:type="dxa"/>
          </w:tcPr>
          <w:p w14:paraId="2C2F11D0">
            <w:pPr>
              <w:pStyle w:val="9"/>
              <w:rPr>
                <w:sz w:val="22"/>
              </w:rPr>
            </w:pPr>
          </w:p>
        </w:tc>
        <w:tc>
          <w:tcPr>
            <w:tcW w:w="1350" w:type="dxa"/>
          </w:tcPr>
          <w:p w14:paraId="3783E1FC">
            <w:pPr>
              <w:pStyle w:val="9"/>
              <w:rPr>
                <w:sz w:val="22"/>
              </w:rPr>
            </w:pPr>
          </w:p>
        </w:tc>
        <w:tc>
          <w:tcPr>
            <w:tcW w:w="2488" w:type="dxa"/>
          </w:tcPr>
          <w:p w14:paraId="39AB08C6">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E708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45" w:type="dxa"/>
          </w:tcPr>
          <w:p w14:paraId="4F317146">
            <w:pPr>
              <w:pStyle w:val="9"/>
              <w:spacing w:before="40"/>
              <w:ind w:left="103"/>
              <w:rPr>
                <w:sz w:val="24"/>
              </w:rPr>
            </w:pPr>
            <w:r>
              <w:rPr>
                <w:spacing w:val="-10"/>
                <w:sz w:val="24"/>
              </w:rPr>
              <w:t>5</w:t>
            </w:r>
          </w:p>
        </w:tc>
        <w:tc>
          <w:tcPr>
            <w:tcW w:w="4869" w:type="dxa"/>
          </w:tcPr>
          <w:p w14:paraId="4E7C070D">
            <w:pPr>
              <w:pStyle w:val="9"/>
              <w:spacing w:before="40"/>
              <w:ind w:left="237"/>
              <w:rPr>
                <w:sz w:val="24"/>
              </w:rPr>
            </w:pPr>
            <w:r>
              <w:rPr>
                <w:sz w:val="24"/>
              </w:rPr>
              <w:t>Межличностные</w:t>
            </w:r>
            <w:r>
              <w:rPr>
                <w:spacing w:val="-12"/>
                <w:sz w:val="24"/>
              </w:rPr>
              <w:t xml:space="preserve"> </w:t>
            </w:r>
            <w:r>
              <w:rPr>
                <w:sz w:val="24"/>
              </w:rPr>
              <w:t>отношения.Мои</w:t>
            </w:r>
            <w:r>
              <w:rPr>
                <w:spacing w:val="-2"/>
                <w:sz w:val="24"/>
              </w:rPr>
              <w:t xml:space="preserve"> друзья</w:t>
            </w:r>
          </w:p>
        </w:tc>
        <w:tc>
          <w:tcPr>
            <w:tcW w:w="1628" w:type="dxa"/>
          </w:tcPr>
          <w:p w14:paraId="1358629D">
            <w:pPr>
              <w:pStyle w:val="9"/>
              <w:spacing w:before="40"/>
              <w:ind w:right="653"/>
              <w:jc w:val="right"/>
              <w:rPr>
                <w:sz w:val="24"/>
              </w:rPr>
            </w:pPr>
            <w:r>
              <w:rPr>
                <w:spacing w:val="-10"/>
                <w:sz w:val="24"/>
              </w:rPr>
              <w:t>1</w:t>
            </w:r>
          </w:p>
        </w:tc>
        <w:tc>
          <w:tcPr>
            <w:tcW w:w="1839" w:type="dxa"/>
          </w:tcPr>
          <w:p w14:paraId="4DE79E50">
            <w:pPr>
              <w:pStyle w:val="9"/>
              <w:rPr>
                <w:sz w:val="22"/>
              </w:rPr>
            </w:pPr>
          </w:p>
        </w:tc>
        <w:tc>
          <w:tcPr>
            <w:tcW w:w="1350" w:type="dxa"/>
          </w:tcPr>
          <w:p w14:paraId="3B98555F">
            <w:pPr>
              <w:pStyle w:val="9"/>
              <w:rPr>
                <w:sz w:val="22"/>
              </w:rPr>
            </w:pPr>
          </w:p>
        </w:tc>
        <w:tc>
          <w:tcPr>
            <w:tcW w:w="2488" w:type="dxa"/>
          </w:tcPr>
          <w:p w14:paraId="4C25E418">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6032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5C542B12">
            <w:pPr>
              <w:pStyle w:val="9"/>
              <w:spacing w:before="193"/>
              <w:ind w:left="103"/>
              <w:rPr>
                <w:sz w:val="24"/>
              </w:rPr>
            </w:pPr>
            <w:r>
              <w:rPr>
                <w:spacing w:val="-10"/>
                <w:sz w:val="24"/>
              </w:rPr>
              <w:t>6</w:t>
            </w:r>
          </w:p>
        </w:tc>
        <w:tc>
          <w:tcPr>
            <w:tcW w:w="4869" w:type="dxa"/>
          </w:tcPr>
          <w:p w14:paraId="29EA5566">
            <w:pPr>
              <w:pStyle w:val="9"/>
              <w:spacing w:before="6" w:line="316" w:lineRule="exact"/>
              <w:ind w:left="237" w:right="163"/>
              <w:rPr>
                <w:sz w:val="24"/>
              </w:rPr>
            </w:pPr>
            <w:r>
              <w:rPr>
                <w:sz w:val="24"/>
              </w:rPr>
              <w:t>Семейные</w:t>
            </w:r>
            <w:r>
              <w:rPr>
                <w:spacing w:val="-6"/>
                <w:sz w:val="24"/>
              </w:rPr>
              <w:t xml:space="preserve"> </w:t>
            </w:r>
            <w:r>
              <w:rPr>
                <w:sz w:val="24"/>
              </w:rPr>
              <w:t>традиции</w:t>
            </w:r>
            <w:r>
              <w:rPr>
                <w:spacing w:val="-9"/>
                <w:sz w:val="24"/>
              </w:rPr>
              <w:t xml:space="preserve"> </w:t>
            </w:r>
            <w:r>
              <w:rPr>
                <w:sz w:val="24"/>
              </w:rPr>
              <w:t>и</w:t>
            </w:r>
            <w:r>
              <w:rPr>
                <w:spacing w:val="-13"/>
                <w:sz w:val="24"/>
              </w:rPr>
              <w:t xml:space="preserve"> </w:t>
            </w:r>
            <w:r>
              <w:rPr>
                <w:sz w:val="24"/>
              </w:rPr>
              <w:t>обычаи</w:t>
            </w:r>
            <w:r>
              <w:rPr>
                <w:spacing w:val="-4"/>
                <w:sz w:val="24"/>
              </w:rPr>
              <w:t xml:space="preserve"> </w:t>
            </w:r>
            <w:r>
              <w:rPr>
                <w:sz w:val="24"/>
              </w:rPr>
              <w:t>в</w:t>
            </w:r>
            <w:r>
              <w:rPr>
                <w:spacing w:val="-8"/>
                <w:sz w:val="24"/>
              </w:rPr>
              <w:t xml:space="preserve"> </w:t>
            </w:r>
            <w:r>
              <w:rPr>
                <w:sz w:val="24"/>
              </w:rPr>
              <w:t>стране изучаемого языка</w:t>
            </w:r>
          </w:p>
        </w:tc>
        <w:tc>
          <w:tcPr>
            <w:tcW w:w="1628" w:type="dxa"/>
          </w:tcPr>
          <w:p w14:paraId="6CA90230">
            <w:pPr>
              <w:pStyle w:val="9"/>
              <w:spacing w:before="193"/>
              <w:ind w:right="653"/>
              <w:jc w:val="right"/>
              <w:rPr>
                <w:sz w:val="24"/>
              </w:rPr>
            </w:pPr>
            <w:r>
              <w:rPr>
                <w:spacing w:val="-10"/>
                <w:sz w:val="24"/>
              </w:rPr>
              <w:t>1</w:t>
            </w:r>
          </w:p>
        </w:tc>
        <w:tc>
          <w:tcPr>
            <w:tcW w:w="1839" w:type="dxa"/>
          </w:tcPr>
          <w:p w14:paraId="514274F9">
            <w:pPr>
              <w:pStyle w:val="9"/>
              <w:rPr>
                <w:sz w:val="22"/>
              </w:rPr>
            </w:pPr>
          </w:p>
        </w:tc>
        <w:tc>
          <w:tcPr>
            <w:tcW w:w="1350" w:type="dxa"/>
          </w:tcPr>
          <w:p w14:paraId="6A96987B">
            <w:pPr>
              <w:pStyle w:val="9"/>
              <w:rPr>
                <w:sz w:val="22"/>
              </w:rPr>
            </w:pPr>
          </w:p>
        </w:tc>
        <w:tc>
          <w:tcPr>
            <w:tcW w:w="2488" w:type="dxa"/>
          </w:tcPr>
          <w:p w14:paraId="15CC2FA7">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16B7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45" w:type="dxa"/>
          </w:tcPr>
          <w:p w14:paraId="44D26436">
            <w:pPr>
              <w:pStyle w:val="9"/>
              <w:spacing w:before="40"/>
              <w:ind w:left="103"/>
              <w:rPr>
                <w:sz w:val="24"/>
              </w:rPr>
            </w:pPr>
            <w:r>
              <w:rPr>
                <w:spacing w:val="-10"/>
                <w:sz w:val="24"/>
              </w:rPr>
              <w:t>7</w:t>
            </w:r>
          </w:p>
        </w:tc>
        <w:tc>
          <w:tcPr>
            <w:tcW w:w="4869" w:type="dxa"/>
          </w:tcPr>
          <w:p w14:paraId="75389F9D">
            <w:pPr>
              <w:pStyle w:val="9"/>
              <w:spacing w:before="40"/>
              <w:ind w:left="237"/>
              <w:rPr>
                <w:sz w:val="24"/>
              </w:rPr>
            </w:pPr>
            <w:r>
              <w:rPr>
                <w:sz w:val="24"/>
              </w:rPr>
              <w:t>Семейные</w:t>
            </w:r>
            <w:r>
              <w:rPr>
                <w:spacing w:val="-5"/>
                <w:sz w:val="24"/>
              </w:rPr>
              <w:t xml:space="preserve"> </w:t>
            </w:r>
            <w:r>
              <w:rPr>
                <w:sz w:val="24"/>
              </w:rPr>
              <w:t>истории.</w:t>
            </w:r>
            <w:r>
              <w:rPr>
                <w:spacing w:val="-7"/>
                <w:sz w:val="24"/>
              </w:rPr>
              <w:t xml:space="preserve"> </w:t>
            </w:r>
            <w:r>
              <w:rPr>
                <w:sz w:val="24"/>
              </w:rPr>
              <w:t>Историческая</w:t>
            </w:r>
            <w:r>
              <w:rPr>
                <w:spacing w:val="-3"/>
                <w:sz w:val="24"/>
              </w:rPr>
              <w:t xml:space="preserve"> </w:t>
            </w:r>
            <w:r>
              <w:rPr>
                <w:spacing w:val="-2"/>
                <w:sz w:val="24"/>
              </w:rPr>
              <w:t>справка</w:t>
            </w:r>
          </w:p>
        </w:tc>
        <w:tc>
          <w:tcPr>
            <w:tcW w:w="1628" w:type="dxa"/>
          </w:tcPr>
          <w:p w14:paraId="24E21975">
            <w:pPr>
              <w:pStyle w:val="9"/>
              <w:spacing w:before="40"/>
              <w:ind w:right="653"/>
              <w:jc w:val="right"/>
              <w:rPr>
                <w:sz w:val="24"/>
              </w:rPr>
            </w:pPr>
            <w:r>
              <w:rPr>
                <w:spacing w:val="-10"/>
                <w:sz w:val="24"/>
              </w:rPr>
              <w:t>1</w:t>
            </w:r>
          </w:p>
        </w:tc>
        <w:tc>
          <w:tcPr>
            <w:tcW w:w="1839" w:type="dxa"/>
          </w:tcPr>
          <w:p w14:paraId="3D0EC9A7">
            <w:pPr>
              <w:pStyle w:val="9"/>
              <w:rPr>
                <w:sz w:val="22"/>
              </w:rPr>
            </w:pPr>
          </w:p>
        </w:tc>
        <w:tc>
          <w:tcPr>
            <w:tcW w:w="1350" w:type="dxa"/>
          </w:tcPr>
          <w:p w14:paraId="5678A26D">
            <w:pPr>
              <w:pStyle w:val="9"/>
              <w:rPr>
                <w:sz w:val="22"/>
              </w:rPr>
            </w:pPr>
          </w:p>
        </w:tc>
        <w:tc>
          <w:tcPr>
            <w:tcW w:w="2488" w:type="dxa"/>
          </w:tcPr>
          <w:p w14:paraId="23C540AB">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306D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2CFAE791">
            <w:pPr>
              <w:pStyle w:val="9"/>
              <w:spacing w:before="193"/>
              <w:ind w:left="103"/>
              <w:rPr>
                <w:sz w:val="24"/>
              </w:rPr>
            </w:pPr>
            <w:r>
              <w:rPr>
                <w:spacing w:val="-10"/>
                <w:sz w:val="24"/>
              </w:rPr>
              <w:t>8</w:t>
            </w:r>
          </w:p>
        </w:tc>
        <w:tc>
          <w:tcPr>
            <w:tcW w:w="4869" w:type="dxa"/>
          </w:tcPr>
          <w:p w14:paraId="28A13C4A">
            <w:pPr>
              <w:pStyle w:val="9"/>
              <w:spacing w:before="6" w:line="316" w:lineRule="exact"/>
              <w:ind w:left="237" w:right="163"/>
              <w:rPr>
                <w:sz w:val="24"/>
              </w:rPr>
            </w:pPr>
            <w:r>
              <w:rPr>
                <w:sz w:val="24"/>
              </w:rPr>
              <w:t>Семейные</w:t>
            </w:r>
            <w:r>
              <w:rPr>
                <w:spacing w:val="-10"/>
                <w:sz w:val="24"/>
              </w:rPr>
              <w:t xml:space="preserve"> </w:t>
            </w:r>
            <w:r>
              <w:rPr>
                <w:sz w:val="24"/>
              </w:rPr>
              <w:t>ценности.</w:t>
            </w:r>
            <w:r>
              <w:rPr>
                <w:spacing w:val="-12"/>
                <w:sz w:val="24"/>
              </w:rPr>
              <w:t xml:space="preserve"> </w:t>
            </w:r>
            <w:r>
              <w:rPr>
                <w:sz w:val="24"/>
              </w:rPr>
              <w:t>Отношения</w:t>
            </w:r>
            <w:r>
              <w:rPr>
                <w:spacing w:val="-14"/>
                <w:sz w:val="24"/>
              </w:rPr>
              <w:t xml:space="preserve"> </w:t>
            </w:r>
            <w:r>
              <w:rPr>
                <w:sz w:val="24"/>
              </w:rPr>
              <w:t xml:space="preserve">между </w:t>
            </w:r>
            <w:r>
              <w:rPr>
                <w:spacing w:val="-2"/>
                <w:sz w:val="24"/>
              </w:rPr>
              <w:t>поколениями</w:t>
            </w:r>
          </w:p>
        </w:tc>
        <w:tc>
          <w:tcPr>
            <w:tcW w:w="1628" w:type="dxa"/>
          </w:tcPr>
          <w:p w14:paraId="4A276483">
            <w:pPr>
              <w:pStyle w:val="9"/>
              <w:spacing w:before="193"/>
              <w:ind w:right="653"/>
              <w:jc w:val="right"/>
              <w:rPr>
                <w:sz w:val="24"/>
              </w:rPr>
            </w:pPr>
            <w:r>
              <w:rPr>
                <w:spacing w:val="-10"/>
                <w:sz w:val="24"/>
              </w:rPr>
              <w:t>1</w:t>
            </w:r>
          </w:p>
        </w:tc>
        <w:tc>
          <w:tcPr>
            <w:tcW w:w="1839" w:type="dxa"/>
          </w:tcPr>
          <w:p w14:paraId="5C77A023">
            <w:pPr>
              <w:pStyle w:val="9"/>
              <w:rPr>
                <w:sz w:val="22"/>
              </w:rPr>
            </w:pPr>
          </w:p>
        </w:tc>
        <w:tc>
          <w:tcPr>
            <w:tcW w:w="1350" w:type="dxa"/>
          </w:tcPr>
          <w:p w14:paraId="27BDB5D9">
            <w:pPr>
              <w:pStyle w:val="9"/>
              <w:rPr>
                <w:sz w:val="22"/>
              </w:rPr>
            </w:pPr>
          </w:p>
        </w:tc>
        <w:tc>
          <w:tcPr>
            <w:tcW w:w="2488" w:type="dxa"/>
          </w:tcPr>
          <w:p w14:paraId="4D0CB059">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B4DB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845" w:type="dxa"/>
          </w:tcPr>
          <w:p w14:paraId="5FD557CD">
            <w:pPr>
              <w:pStyle w:val="9"/>
              <w:spacing w:before="76"/>
              <w:rPr>
                <w:b/>
                <w:sz w:val="24"/>
              </w:rPr>
            </w:pPr>
          </w:p>
          <w:p w14:paraId="393EF009">
            <w:pPr>
              <w:pStyle w:val="9"/>
              <w:ind w:left="103"/>
              <w:rPr>
                <w:sz w:val="24"/>
              </w:rPr>
            </w:pPr>
            <w:r>
              <w:rPr>
                <w:spacing w:val="-10"/>
                <w:sz w:val="24"/>
              </w:rPr>
              <w:t>9</w:t>
            </w:r>
          </w:p>
        </w:tc>
        <w:tc>
          <w:tcPr>
            <w:tcW w:w="4869" w:type="dxa"/>
          </w:tcPr>
          <w:p w14:paraId="13D88F5C">
            <w:pPr>
              <w:pStyle w:val="9"/>
              <w:spacing w:before="35"/>
              <w:ind w:left="237"/>
              <w:rPr>
                <w:sz w:val="24"/>
              </w:rPr>
            </w:pPr>
            <w:r>
              <w:rPr>
                <w:sz w:val="24"/>
              </w:rPr>
              <w:t>Межличностные</w:t>
            </w:r>
            <w:r>
              <w:rPr>
                <w:spacing w:val="-6"/>
                <w:sz w:val="24"/>
              </w:rPr>
              <w:t xml:space="preserve"> </w:t>
            </w:r>
            <w:r>
              <w:rPr>
                <w:sz w:val="24"/>
              </w:rPr>
              <w:t>отношения</w:t>
            </w:r>
            <w:r>
              <w:rPr>
                <w:spacing w:val="-4"/>
                <w:sz w:val="24"/>
              </w:rPr>
              <w:t xml:space="preserve"> </w:t>
            </w:r>
            <w:r>
              <w:rPr>
                <w:sz w:val="24"/>
              </w:rPr>
              <w:t xml:space="preserve">с </w:t>
            </w:r>
            <w:r>
              <w:rPr>
                <w:spacing w:val="-2"/>
                <w:sz w:val="24"/>
              </w:rPr>
              <w:t>членами</w:t>
            </w:r>
          </w:p>
          <w:p w14:paraId="792BACE3">
            <w:pPr>
              <w:pStyle w:val="9"/>
              <w:spacing w:before="7" w:line="310" w:lineRule="atLeast"/>
              <w:ind w:left="237" w:right="163"/>
              <w:rPr>
                <w:sz w:val="24"/>
              </w:rPr>
            </w:pPr>
            <w:r>
              <w:rPr>
                <w:sz w:val="24"/>
              </w:rPr>
              <w:t>семьи</w:t>
            </w:r>
            <w:r>
              <w:rPr>
                <w:spacing w:val="-8"/>
                <w:sz w:val="24"/>
              </w:rPr>
              <w:t xml:space="preserve"> </w:t>
            </w:r>
            <w:r>
              <w:rPr>
                <w:sz w:val="24"/>
              </w:rPr>
              <w:t>и</w:t>
            </w:r>
            <w:r>
              <w:rPr>
                <w:spacing w:val="-12"/>
                <w:sz w:val="24"/>
              </w:rPr>
              <w:t xml:space="preserve"> </w:t>
            </w:r>
            <w:r>
              <w:rPr>
                <w:sz w:val="24"/>
              </w:rPr>
              <w:t>знакомыми</w:t>
            </w:r>
            <w:r>
              <w:rPr>
                <w:spacing w:val="-12"/>
                <w:sz w:val="24"/>
              </w:rPr>
              <w:t xml:space="preserve"> </w:t>
            </w:r>
            <w:r>
              <w:rPr>
                <w:sz w:val="24"/>
              </w:rPr>
              <w:t>в</w:t>
            </w:r>
            <w:r>
              <w:rPr>
                <w:spacing w:val="-8"/>
                <w:sz w:val="24"/>
              </w:rPr>
              <w:t xml:space="preserve"> </w:t>
            </w:r>
            <w:r>
              <w:rPr>
                <w:sz w:val="24"/>
              </w:rPr>
              <w:t xml:space="preserve">художественной </w:t>
            </w:r>
            <w:r>
              <w:rPr>
                <w:spacing w:val="-2"/>
                <w:sz w:val="24"/>
              </w:rPr>
              <w:t>литературе</w:t>
            </w:r>
          </w:p>
        </w:tc>
        <w:tc>
          <w:tcPr>
            <w:tcW w:w="1628" w:type="dxa"/>
          </w:tcPr>
          <w:p w14:paraId="04B826AC">
            <w:pPr>
              <w:pStyle w:val="9"/>
              <w:spacing w:before="76"/>
              <w:rPr>
                <w:b/>
                <w:sz w:val="24"/>
              </w:rPr>
            </w:pPr>
          </w:p>
          <w:p w14:paraId="7CA660E5">
            <w:pPr>
              <w:pStyle w:val="9"/>
              <w:ind w:right="653"/>
              <w:jc w:val="right"/>
              <w:rPr>
                <w:sz w:val="24"/>
              </w:rPr>
            </w:pPr>
            <w:r>
              <w:rPr>
                <w:spacing w:val="-10"/>
                <w:sz w:val="24"/>
              </w:rPr>
              <w:t>1</w:t>
            </w:r>
          </w:p>
        </w:tc>
        <w:tc>
          <w:tcPr>
            <w:tcW w:w="1839" w:type="dxa"/>
          </w:tcPr>
          <w:p w14:paraId="4E994353">
            <w:pPr>
              <w:pStyle w:val="9"/>
              <w:rPr>
                <w:sz w:val="22"/>
              </w:rPr>
            </w:pPr>
          </w:p>
        </w:tc>
        <w:tc>
          <w:tcPr>
            <w:tcW w:w="1350" w:type="dxa"/>
          </w:tcPr>
          <w:p w14:paraId="2C66BDC9">
            <w:pPr>
              <w:pStyle w:val="9"/>
              <w:rPr>
                <w:sz w:val="22"/>
              </w:rPr>
            </w:pPr>
          </w:p>
        </w:tc>
        <w:tc>
          <w:tcPr>
            <w:tcW w:w="2488" w:type="dxa"/>
          </w:tcPr>
          <w:p w14:paraId="4C97897C">
            <w:pPr>
              <w:pStyle w:val="9"/>
              <w:spacing w:before="118"/>
              <w:rPr>
                <w:b/>
                <w:sz w:val="22"/>
              </w:rPr>
            </w:pPr>
          </w:p>
          <w:p w14:paraId="41BFE917">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58E0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15758B2E">
            <w:pPr>
              <w:pStyle w:val="9"/>
              <w:spacing w:before="198"/>
              <w:ind w:left="103"/>
              <w:rPr>
                <w:sz w:val="24"/>
              </w:rPr>
            </w:pPr>
            <w:r>
              <w:rPr>
                <w:spacing w:val="-5"/>
                <w:sz w:val="24"/>
              </w:rPr>
              <w:t>10</w:t>
            </w:r>
          </w:p>
        </w:tc>
        <w:tc>
          <w:tcPr>
            <w:tcW w:w="4869" w:type="dxa"/>
          </w:tcPr>
          <w:p w14:paraId="41BF5E4E">
            <w:pPr>
              <w:pStyle w:val="9"/>
              <w:spacing w:before="11" w:line="316" w:lineRule="exact"/>
              <w:ind w:left="237" w:right="234"/>
              <w:rPr>
                <w:sz w:val="24"/>
              </w:rPr>
            </w:pPr>
            <w:r>
              <w:rPr>
                <w:sz w:val="24"/>
              </w:rPr>
              <w:t>Межличностные</w:t>
            </w:r>
            <w:r>
              <w:rPr>
                <w:spacing w:val="-15"/>
                <w:sz w:val="24"/>
              </w:rPr>
              <w:t xml:space="preserve"> </w:t>
            </w:r>
            <w:r>
              <w:rPr>
                <w:sz w:val="24"/>
              </w:rPr>
              <w:t>отношения.</w:t>
            </w:r>
            <w:r>
              <w:rPr>
                <w:spacing w:val="-15"/>
                <w:sz w:val="24"/>
              </w:rPr>
              <w:t xml:space="preserve"> </w:t>
            </w:r>
            <w:r>
              <w:rPr>
                <w:sz w:val="24"/>
              </w:rPr>
              <w:t>Обязанности и права человека в обществе</w:t>
            </w:r>
          </w:p>
        </w:tc>
        <w:tc>
          <w:tcPr>
            <w:tcW w:w="1628" w:type="dxa"/>
          </w:tcPr>
          <w:p w14:paraId="0810F78C">
            <w:pPr>
              <w:pStyle w:val="9"/>
              <w:spacing w:before="198"/>
              <w:ind w:right="653"/>
              <w:jc w:val="right"/>
              <w:rPr>
                <w:sz w:val="24"/>
              </w:rPr>
            </w:pPr>
            <w:r>
              <w:rPr>
                <w:spacing w:val="-10"/>
                <w:sz w:val="24"/>
              </w:rPr>
              <w:t>1</w:t>
            </w:r>
          </w:p>
        </w:tc>
        <w:tc>
          <w:tcPr>
            <w:tcW w:w="1839" w:type="dxa"/>
          </w:tcPr>
          <w:p w14:paraId="375973C4">
            <w:pPr>
              <w:pStyle w:val="9"/>
              <w:rPr>
                <w:sz w:val="22"/>
              </w:rPr>
            </w:pPr>
          </w:p>
        </w:tc>
        <w:tc>
          <w:tcPr>
            <w:tcW w:w="1350" w:type="dxa"/>
          </w:tcPr>
          <w:p w14:paraId="375D4980">
            <w:pPr>
              <w:pStyle w:val="9"/>
              <w:rPr>
                <w:sz w:val="22"/>
              </w:rPr>
            </w:pPr>
          </w:p>
        </w:tc>
        <w:tc>
          <w:tcPr>
            <w:tcW w:w="2488" w:type="dxa"/>
          </w:tcPr>
          <w:p w14:paraId="505AF2AC">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A5FE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5EE6D66D">
            <w:pPr>
              <w:pStyle w:val="9"/>
              <w:spacing w:before="193"/>
              <w:ind w:left="103"/>
              <w:rPr>
                <w:sz w:val="24"/>
              </w:rPr>
            </w:pPr>
            <w:r>
              <w:rPr>
                <w:spacing w:val="-5"/>
                <w:sz w:val="24"/>
              </w:rPr>
              <w:t>11</w:t>
            </w:r>
          </w:p>
        </w:tc>
        <w:tc>
          <w:tcPr>
            <w:tcW w:w="4869" w:type="dxa"/>
          </w:tcPr>
          <w:p w14:paraId="273E5FF4">
            <w:pPr>
              <w:pStyle w:val="9"/>
              <w:spacing w:before="6" w:line="316" w:lineRule="exact"/>
              <w:ind w:left="237" w:right="234"/>
              <w:rPr>
                <w:sz w:val="24"/>
              </w:rPr>
            </w:pPr>
            <w:r>
              <w:rPr>
                <w:sz w:val="24"/>
              </w:rPr>
              <w:t>Межличностные</w:t>
            </w:r>
            <w:r>
              <w:rPr>
                <w:spacing w:val="-15"/>
                <w:sz w:val="24"/>
              </w:rPr>
              <w:t xml:space="preserve"> </w:t>
            </w:r>
            <w:r>
              <w:rPr>
                <w:sz w:val="24"/>
              </w:rPr>
              <w:t>отношения.</w:t>
            </w:r>
            <w:r>
              <w:rPr>
                <w:spacing w:val="-15"/>
                <w:sz w:val="24"/>
              </w:rPr>
              <w:t xml:space="preserve"> </w:t>
            </w:r>
            <w:r>
              <w:rPr>
                <w:sz w:val="24"/>
              </w:rPr>
              <w:t>Обязанности и права человека в обществе</w:t>
            </w:r>
          </w:p>
        </w:tc>
        <w:tc>
          <w:tcPr>
            <w:tcW w:w="1628" w:type="dxa"/>
          </w:tcPr>
          <w:p w14:paraId="6F4E842D">
            <w:pPr>
              <w:pStyle w:val="9"/>
              <w:spacing w:before="193"/>
              <w:ind w:right="653"/>
              <w:jc w:val="right"/>
              <w:rPr>
                <w:sz w:val="24"/>
              </w:rPr>
            </w:pPr>
            <w:r>
              <w:rPr>
                <w:spacing w:val="-10"/>
                <w:sz w:val="24"/>
              </w:rPr>
              <w:t>1</w:t>
            </w:r>
          </w:p>
        </w:tc>
        <w:tc>
          <w:tcPr>
            <w:tcW w:w="1839" w:type="dxa"/>
          </w:tcPr>
          <w:p w14:paraId="52D63CDE">
            <w:pPr>
              <w:pStyle w:val="9"/>
              <w:rPr>
                <w:sz w:val="22"/>
              </w:rPr>
            </w:pPr>
          </w:p>
        </w:tc>
        <w:tc>
          <w:tcPr>
            <w:tcW w:w="1350" w:type="dxa"/>
          </w:tcPr>
          <w:p w14:paraId="160893B2">
            <w:pPr>
              <w:pStyle w:val="9"/>
              <w:rPr>
                <w:sz w:val="22"/>
              </w:rPr>
            </w:pPr>
          </w:p>
        </w:tc>
        <w:tc>
          <w:tcPr>
            <w:tcW w:w="2488" w:type="dxa"/>
          </w:tcPr>
          <w:p w14:paraId="25115909">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3589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845" w:type="dxa"/>
          </w:tcPr>
          <w:p w14:paraId="2BFB879E">
            <w:pPr>
              <w:pStyle w:val="9"/>
              <w:spacing w:before="193"/>
              <w:ind w:left="103"/>
              <w:rPr>
                <w:sz w:val="24"/>
              </w:rPr>
            </w:pPr>
            <w:r>
              <w:rPr>
                <w:spacing w:val="-5"/>
                <w:sz w:val="24"/>
              </w:rPr>
              <w:t>12</w:t>
            </w:r>
          </w:p>
        </w:tc>
        <w:tc>
          <w:tcPr>
            <w:tcW w:w="4869" w:type="dxa"/>
          </w:tcPr>
          <w:p w14:paraId="72D5A913">
            <w:pPr>
              <w:pStyle w:val="9"/>
              <w:spacing w:before="4" w:line="318" w:lineRule="exact"/>
              <w:ind w:left="237" w:right="1659"/>
              <w:rPr>
                <w:sz w:val="24"/>
              </w:rPr>
            </w:pPr>
            <w:r>
              <w:rPr>
                <w:sz w:val="24"/>
              </w:rPr>
              <w:t>Межличностные</w:t>
            </w:r>
            <w:r>
              <w:rPr>
                <w:spacing w:val="-15"/>
                <w:sz w:val="24"/>
              </w:rPr>
              <w:t xml:space="preserve"> </w:t>
            </w:r>
            <w:r>
              <w:rPr>
                <w:sz w:val="24"/>
              </w:rPr>
              <w:t xml:space="preserve">отношения. </w:t>
            </w:r>
            <w:r>
              <w:rPr>
                <w:spacing w:val="-2"/>
                <w:sz w:val="24"/>
              </w:rPr>
              <w:t>Взаимоуважение</w:t>
            </w:r>
          </w:p>
        </w:tc>
        <w:tc>
          <w:tcPr>
            <w:tcW w:w="1628" w:type="dxa"/>
          </w:tcPr>
          <w:p w14:paraId="4B9249A6">
            <w:pPr>
              <w:pStyle w:val="9"/>
              <w:spacing w:before="193"/>
              <w:ind w:right="653"/>
              <w:jc w:val="right"/>
              <w:rPr>
                <w:sz w:val="24"/>
              </w:rPr>
            </w:pPr>
            <w:r>
              <w:rPr>
                <w:spacing w:val="-10"/>
                <w:sz w:val="24"/>
              </w:rPr>
              <w:t>1</w:t>
            </w:r>
          </w:p>
        </w:tc>
        <w:tc>
          <w:tcPr>
            <w:tcW w:w="1839" w:type="dxa"/>
          </w:tcPr>
          <w:p w14:paraId="3DD64E4A">
            <w:pPr>
              <w:pStyle w:val="9"/>
              <w:rPr>
                <w:sz w:val="22"/>
              </w:rPr>
            </w:pPr>
          </w:p>
        </w:tc>
        <w:tc>
          <w:tcPr>
            <w:tcW w:w="1350" w:type="dxa"/>
          </w:tcPr>
          <w:p w14:paraId="3F2CC2F5">
            <w:pPr>
              <w:pStyle w:val="9"/>
              <w:rPr>
                <w:sz w:val="22"/>
              </w:rPr>
            </w:pPr>
          </w:p>
        </w:tc>
        <w:tc>
          <w:tcPr>
            <w:tcW w:w="2488" w:type="dxa"/>
          </w:tcPr>
          <w:p w14:paraId="737E87AC">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435DE28D">
      <w:pPr>
        <w:pStyle w:val="9"/>
        <w:spacing w:after="0"/>
        <w:jc w:val="center"/>
        <w:rPr>
          <w:sz w:val="22"/>
        </w:rPr>
        <w:sectPr>
          <w:pgSz w:w="16390" w:h="11910" w:orient="landscape"/>
          <w:pgMar w:top="1060" w:right="1700" w:bottom="280" w:left="1559" w:header="720" w:footer="720" w:gutter="0"/>
          <w:cols w:space="720" w:num="1"/>
        </w:sectPr>
      </w:pPr>
    </w:p>
    <w:p w14:paraId="021BFC9B">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6F64C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1" w:hRule="atLeast"/>
        </w:trPr>
        <w:tc>
          <w:tcPr>
            <w:tcW w:w="845" w:type="dxa"/>
          </w:tcPr>
          <w:p w14:paraId="4D4E0D38">
            <w:pPr>
              <w:pStyle w:val="9"/>
              <w:spacing w:before="198"/>
              <w:ind w:left="103"/>
              <w:rPr>
                <w:sz w:val="24"/>
              </w:rPr>
            </w:pPr>
            <w:r>
              <w:rPr>
                <w:spacing w:val="-5"/>
                <w:sz w:val="24"/>
              </w:rPr>
              <w:t>13</w:t>
            </w:r>
          </w:p>
        </w:tc>
        <w:tc>
          <w:tcPr>
            <w:tcW w:w="4869" w:type="dxa"/>
          </w:tcPr>
          <w:p w14:paraId="5652C563">
            <w:pPr>
              <w:pStyle w:val="9"/>
              <w:spacing w:before="11" w:line="316" w:lineRule="exact"/>
              <w:ind w:left="237" w:right="163"/>
              <w:rPr>
                <w:sz w:val="24"/>
              </w:rPr>
            </w:pPr>
            <w:r>
              <w:rPr>
                <w:sz w:val="24"/>
              </w:rPr>
              <w:t>Взаимоотношения</w:t>
            </w:r>
            <w:r>
              <w:rPr>
                <w:spacing w:val="-12"/>
                <w:sz w:val="24"/>
              </w:rPr>
              <w:t xml:space="preserve"> </w:t>
            </w:r>
            <w:r>
              <w:rPr>
                <w:sz w:val="24"/>
              </w:rPr>
              <w:t>в</w:t>
            </w:r>
            <w:r>
              <w:rPr>
                <w:spacing w:val="-14"/>
                <w:sz w:val="24"/>
              </w:rPr>
              <w:t xml:space="preserve"> </w:t>
            </w:r>
            <w:r>
              <w:rPr>
                <w:sz w:val="24"/>
              </w:rPr>
              <w:t>семье.</w:t>
            </w:r>
            <w:r>
              <w:rPr>
                <w:spacing w:val="-14"/>
                <w:sz w:val="24"/>
              </w:rPr>
              <w:t xml:space="preserve"> </w:t>
            </w:r>
            <w:r>
              <w:rPr>
                <w:sz w:val="24"/>
              </w:rPr>
              <w:t xml:space="preserve">Распределение </w:t>
            </w:r>
            <w:r>
              <w:rPr>
                <w:spacing w:val="-2"/>
                <w:sz w:val="24"/>
              </w:rPr>
              <w:t>обязанностей</w:t>
            </w:r>
          </w:p>
        </w:tc>
        <w:tc>
          <w:tcPr>
            <w:tcW w:w="1628" w:type="dxa"/>
          </w:tcPr>
          <w:p w14:paraId="6074EB86">
            <w:pPr>
              <w:pStyle w:val="9"/>
              <w:spacing w:before="198"/>
              <w:ind w:right="653"/>
              <w:jc w:val="right"/>
              <w:rPr>
                <w:sz w:val="24"/>
              </w:rPr>
            </w:pPr>
            <w:r>
              <w:rPr>
                <w:spacing w:val="-10"/>
                <w:sz w:val="24"/>
              </w:rPr>
              <w:t>1</w:t>
            </w:r>
          </w:p>
        </w:tc>
        <w:tc>
          <w:tcPr>
            <w:tcW w:w="1839" w:type="dxa"/>
          </w:tcPr>
          <w:p w14:paraId="5750C5FD">
            <w:pPr>
              <w:pStyle w:val="9"/>
              <w:rPr>
                <w:sz w:val="22"/>
              </w:rPr>
            </w:pPr>
          </w:p>
        </w:tc>
        <w:tc>
          <w:tcPr>
            <w:tcW w:w="1350" w:type="dxa"/>
          </w:tcPr>
          <w:p w14:paraId="78E1D5FE">
            <w:pPr>
              <w:pStyle w:val="9"/>
              <w:rPr>
                <w:sz w:val="22"/>
              </w:rPr>
            </w:pPr>
          </w:p>
        </w:tc>
        <w:tc>
          <w:tcPr>
            <w:tcW w:w="2488" w:type="dxa"/>
          </w:tcPr>
          <w:p w14:paraId="087B8560">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A3C7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45" w:type="dxa"/>
          </w:tcPr>
          <w:p w14:paraId="77DBE967">
            <w:pPr>
              <w:pStyle w:val="9"/>
              <w:spacing w:before="194"/>
              <w:ind w:left="103"/>
              <w:rPr>
                <w:sz w:val="24"/>
              </w:rPr>
            </w:pPr>
            <w:r>
              <w:rPr>
                <w:spacing w:val="-5"/>
                <w:sz w:val="24"/>
              </w:rPr>
              <w:t>14</w:t>
            </w:r>
          </w:p>
        </w:tc>
        <w:tc>
          <w:tcPr>
            <w:tcW w:w="4869" w:type="dxa"/>
          </w:tcPr>
          <w:p w14:paraId="20713762">
            <w:pPr>
              <w:pStyle w:val="9"/>
              <w:spacing w:before="7" w:line="316" w:lineRule="exact"/>
              <w:ind w:left="237" w:right="163"/>
              <w:rPr>
                <w:sz w:val="24"/>
              </w:rPr>
            </w:pPr>
            <w:r>
              <w:rPr>
                <w:sz w:val="24"/>
              </w:rPr>
              <w:t>Межличностные</w:t>
            </w:r>
            <w:r>
              <w:rPr>
                <w:spacing w:val="-15"/>
                <w:sz w:val="24"/>
              </w:rPr>
              <w:t xml:space="preserve"> </w:t>
            </w:r>
            <w:r>
              <w:rPr>
                <w:sz w:val="24"/>
              </w:rPr>
              <w:t>отношения.</w:t>
            </w:r>
            <w:r>
              <w:rPr>
                <w:spacing w:val="-6"/>
                <w:sz w:val="24"/>
              </w:rPr>
              <w:t xml:space="preserve"> </w:t>
            </w:r>
            <w:r>
              <w:rPr>
                <w:sz w:val="24"/>
              </w:rPr>
              <w:t>Эмоции</w:t>
            </w:r>
            <w:r>
              <w:rPr>
                <w:spacing w:val="-13"/>
                <w:sz w:val="24"/>
              </w:rPr>
              <w:t xml:space="preserve"> </w:t>
            </w:r>
            <w:r>
              <w:rPr>
                <w:sz w:val="24"/>
              </w:rPr>
              <w:t xml:space="preserve">и </w:t>
            </w:r>
            <w:r>
              <w:rPr>
                <w:spacing w:val="-2"/>
                <w:sz w:val="24"/>
              </w:rPr>
              <w:t>чувства</w:t>
            </w:r>
          </w:p>
        </w:tc>
        <w:tc>
          <w:tcPr>
            <w:tcW w:w="1628" w:type="dxa"/>
          </w:tcPr>
          <w:p w14:paraId="3D81CAE3">
            <w:pPr>
              <w:pStyle w:val="9"/>
              <w:spacing w:before="194"/>
              <w:ind w:right="653"/>
              <w:jc w:val="right"/>
              <w:rPr>
                <w:sz w:val="24"/>
              </w:rPr>
            </w:pPr>
            <w:r>
              <w:rPr>
                <w:spacing w:val="-10"/>
                <w:sz w:val="24"/>
              </w:rPr>
              <w:t>1</w:t>
            </w:r>
          </w:p>
        </w:tc>
        <w:tc>
          <w:tcPr>
            <w:tcW w:w="1839" w:type="dxa"/>
          </w:tcPr>
          <w:p w14:paraId="1D23CE08">
            <w:pPr>
              <w:pStyle w:val="9"/>
              <w:rPr>
                <w:sz w:val="22"/>
              </w:rPr>
            </w:pPr>
          </w:p>
        </w:tc>
        <w:tc>
          <w:tcPr>
            <w:tcW w:w="1350" w:type="dxa"/>
          </w:tcPr>
          <w:p w14:paraId="50C9410B">
            <w:pPr>
              <w:pStyle w:val="9"/>
              <w:rPr>
                <w:sz w:val="22"/>
              </w:rPr>
            </w:pPr>
          </w:p>
        </w:tc>
        <w:tc>
          <w:tcPr>
            <w:tcW w:w="2488" w:type="dxa"/>
          </w:tcPr>
          <w:p w14:paraId="1AC954AA">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E442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765EA56C">
            <w:pPr>
              <w:pStyle w:val="9"/>
              <w:spacing w:before="193"/>
              <w:ind w:left="103"/>
              <w:rPr>
                <w:sz w:val="24"/>
              </w:rPr>
            </w:pPr>
            <w:r>
              <w:rPr>
                <w:spacing w:val="-5"/>
                <w:sz w:val="24"/>
              </w:rPr>
              <w:t>15</w:t>
            </w:r>
          </w:p>
        </w:tc>
        <w:tc>
          <w:tcPr>
            <w:tcW w:w="4869" w:type="dxa"/>
          </w:tcPr>
          <w:p w14:paraId="521E5883">
            <w:pPr>
              <w:pStyle w:val="9"/>
              <w:spacing w:before="6" w:line="316" w:lineRule="exact"/>
              <w:ind w:left="237" w:right="163"/>
              <w:rPr>
                <w:sz w:val="24"/>
              </w:rPr>
            </w:pPr>
            <w:r>
              <w:rPr>
                <w:sz w:val="24"/>
              </w:rPr>
              <w:t>Межличностные</w:t>
            </w:r>
            <w:r>
              <w:rPr>
                <w:spacing w:val="-15"/>
                <w:sz w:val="24"/>
              </w:rPr>
              <w:t xml:space="preserve"> </w:t>
            </w:r>
            <w:r>
              <w:rPr>
                <w:sz w:val="24"/>
              </w:rPr>
              <w:t>отношения.</w:t>
            </w:r>
            <w:r>
              <w:rPr>
                <w:spacing w:val="-15"/>
                <w:sz w:val="24"/>
              </w:rPr>
              <w:t xml:space="preserve"> </w:t>
            </w:r>
            <w:r>
              <w:rPr>
                <w:sz w:val="24"/>
              </w:rPr>
              <w:t>Конфликтные ситуации: их предупреждение и решение</w:t>
            </w:r>
          </w:p>
        </w:tc>
        <w:tc>
          <w:tcPr>
            <w:tcW w:w="1628" w:type="dxa"/>
          </w:tcPr>
          <w:p w14:paraId="72A5B5AE">
            <w:pPr>
              <w:pStyle w:val="9"/>
              <w:spacing w:before="193"/>
              <w:ind w:right="653"/>
              <w:jc w:val="right"/>
              <w:rPr>
                <w:sz w:val="24"/>
              </w:rPr>
            </w:pPr>
            <w:r>
              <w:rPr>
                <w:spacing w:val="-10"/>
                <w:sz w:val="24"/>
              </w:rPr>
              <w:t>1</w:t>
            </w:r>
          </w:p>
        </w:tc>
        <w:tc>
          <w:tcPr>
            <w:tcW w:w="1839" w:type="dxa"/>
          </w:tcPr>
          <w:p w14:paraId="09C6DB6A">
            <w:pPr>
              <w:pStyle w:val="9"/>
              <w:rPr>
                <w:sz w:val="22"/>
              </w:rPr>
            </w:pPr>
          </w:p>
        </w:tc>
        <w:tc>
          <w:tcPr>
            <w:tcW w:w="1350" w:type="dxa"/>
          </w:tcPr>
          <w:p w14:paraId="2E304BFE">
            <w:pPr>
              <w:pStyle w:val="9"/>
              <w:rPr>
                <w:sz w:val="22"/>
              </w:rPr>
            </w:pPr>
          </w:p>
        </w:tc>
        <w:tc>
          <w:tcPr>
            <w:tcW w:w="2488" w:type="dxa"/>
          </w:tcPr>
          <w:p w14:paraId="0DD21352">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1D9C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40468123">
            <w:pPr>
              <w:pStyle w:val="9"/>
              <w:rPr>
                <w:b/>
                <w:sz w:val="24"/>
              </w:rPr>
            </w:pPr>
          </w:p>
          <w:p w14:paraId="3D4498F2">
            <w:pPr>
              <w:pStyle w:val="9"/>
              <w:spacing w:before="121"/>
              <w:rPr>
                <w:b/>
                <w:sz w:val="24"/>
              </w:rPr>
            </w:pPr>
          </w:p>
          <w:p w14:paraId="233C7B62">
            <w:pPr>
              <w:pStyle w:val="9"/>
              <w:ind w:left="103"/>
              <w:rPr>
                <w:sz w:val="24"/>
              </w:rPr>
            </w:pPr>
            <w:r>
              <w:rPr>
                <w:spacing w:val="-5"/>
                <w:sz w:val="24"/>
              </w:rPr>
              <w:t>16</w:t>
            </w:r>
          </w:p>
        </w:tc>
        <w:tc>
          <w:tcPr>
            <w:tcW w:w="4869" w:type="dxa"/>
          </w:tcPr>
          <w:p w14:paraId="5A090EF6">
            <w:pPr>
              <w:pStyle w:val="9"/>
              <w:spacing w:before="40" w:line="276" w:lineRule="auto"/>
              <w:ind w:left="237" w:right="125"/>
              <w:rPr>
                <w:sz w:val="24"/>
              </w:rPr>
            </w:pPr>
            <w:r>
              <w:rPr>
                <w:sz w:val="24"/>
              </w:rPr>
              <w:t>Обобщение по теме " Повседневная жизнь семьи.</w:t>
            </w:r>
            <w:r>
              <w:rPr>
                <w:spacing w:val="-8"/>
                <w:sz w:val="24"/>
              </w:rPr>
              <w:t xml:space="preserve"> </w:t>
            </w:r>
            <w:r>
              <w:rPr>
                <w:sz w:val="24"/>
              </w:rPr>
              <w:t>Межличностные</w:t>
            </w:r>
            <w:r>
              <w:rPr>
                <w:spacing w:val="-15"/>
                <w:sz w:val="24"/>
              </w:rPr>
              <w:t xml:space="preserve"> </w:t>
            </w:r>
            <w:r>
              <w:rPr>
                <w:sz w:val="24"/>
              </w:rPr>
              <w:t>отношения</w:t>
            </w:r>
            <w:r>
              <w:rPr>
                <w:spacing w:val="-12"/>
                <w:sz w:val="24"/>
              </w:rPr>
              <w:t xml:space="preserve"> </w:t>
            </w:r>
            <w:r>
              <w:rPr>
                <w:sz w:val="24"/>
              </w:rPr>
              <w:t>в</w:t>
            </w:r>
            <w:r>
              <w:rPr>
                <w:spacing w:val="-7"/>
                <w:sz w:val="24"/>
              </w:rPr>
              <w:t xml:space="preserve"> </w:t>
            </w:r>
            <w:r>
              <w:rPr>
                <w:sz w:val="24"/>
              </w:rPr>
              <w:t>семье, с друзьями и знакомыми. Конфликтные ситуации, их предупреждение и</w:t>
            </w:r>
          </w:p>
          <w:p w14:paraId="46670B9C">
            <w:pPr>
              <w:pStyle w:val="9"/>
              <w:spacing w:line="274" w:lineRule="exact"/>
              <w:ind w:left="237"/>
              <w:rPr>
                <w:sz w:val="24"/>
              </w:rPr>
            </w:pPr>
            <w:r>
              <w:rPr>
                <w:spacing w:val="-2"/>
                <w:sz w:val="24"/>
              </w:rPr>
              <w:t>разрешение"</w:t>
            </w:r>
          </w:p>
        </w:tc>
        <w:tc>
          <w:tcPr>
            <w:tcW w:w="1628" w:type="dxa"/>
          </w:tcPr>
          <w:p w14:paraId="60EE15F4">
            <w:pPr>
              <w:pStyle w:val="9"/>
              <w:rPr>
                <w:b/>
                <w:sz w:val="24"/>
              </w:rPr>
            </w:pPr>
          </w:p>
          <w:p w14:paraId="0729A083">
            <w:pPr>
              <w:pStyle w:val="9"/>
              <w:spacing w:before="121"/>
              <w:rPr>
                <w:b/>
                <w:sz w:val="24"/>
              </w:rPr>
            </w:pPr>
          </w:p>
          <w:p w14:paraId="25BF6366">
            <w:pPr>
              <w:pStyle w:val="9"/>
              <w:ind w:right="653"/>
              <w:jc w:val="right"/>
              <w:rPr>
                <w:sz w:val="24"/>
              </w:rPr>
            </w:pPr>
            <w:r>
              <w:rPr>
                <w:spacing w:val="-10"/>
                <w:sz w:val="24"/>
              </w:rPr>
              <w:t>1</w:t>
            </w:r>
          </w:p>
        </w:tc>
        <w:tc>
          <w:tcPr>
            <w:tcW w:w="1839" w:type="dxa"/>
          </w:tcPr>
          <w:p w14:paraId="452E79B8">
            <w:pPr>
              <w:pStyle w:val="9"/>
              <w:rPr>
                <w:sz w:val="22"/>
              </w:rPr>
            </w:pPr>
          </w:p>
        </w:tc>
        <w:tc>
          <w:tcPr>
            <w:tcW w:w="1350" w:type="dxa"/>
          </w:tcPr>
          <w:p w14:paraId="7546CE68">
            <w:pPr>
              <w:pStyle w:val="9"/>
              <w:rPr>
                <w:sz w:val="22"/>
              </w:rPr>
            </w:pPr>
          </w:p>
        </w:tc>
        <w:tc>
          <w:tcPr>
            <w:tcW w:w="2488" w:type="dxa"/>
          </w:tcPr>
          <w:p w14:paraId="1C3B9E23">
            <w:pPr>
              <w:pStyle w:val="9"/>
              <w:rPr>
                <w:b/>
                <w:sz w:val="22"/>
              </w:rPr>
            </w:pPr>
          </w:p>
          <w:p w14:paraId="59B183CF">
            <w:pPr>
              <w:pStyle w:val="9"/>
              <w:spacing w:before="186"/>
              <w:rPr>
                <w:b/>
                <w:sz w:val="22"/>
              </w:rPr>
            </w:pPr>
          </w:p>
          <w:p w14:paraId="72605D59">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3486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69D8877C">
            <w:pPr>
              <w:pStyle w:val="9"/>
              <w:rPr>
                <w:b/>
                <w:sz w:val="24"/>
              </w:rPr>
            </w:pPr>
          </w:p>
          <w:p w14:paraId="36ECED79">
            <w:pPr>
              <w:pStyle w:val="9"/>
              <w:spacing w:before="121"/>
              <w:rPr>
                <w:b/>
                <w:sz w:val="24"/>
              </w:rPr>
            </w:pPr>
          </w:p>
          <w:p w14:paraId="29795CA4">
            <w:pPr>
              <w:pStyle w:val="9"/>
              <w:spacing w:before="1"/>
              <w:ind w:left="103"/>
              <w:rPr>
                <w:sz w:val="24"/>
              </w:rPr>
            </w:pPr>
            <w:r>
              <w:rPr>
                <w:spacing w:val="-5"/>
                <w:sz w:val="24"/>
              </w:rPr>
              <w:t>17</w:t>
            </w:r>
          </w:p>
        </w:tc>
        <w:tc>
          <w:tcPr>
            <w:tcW w:w="4869" w:type="dxa"/>
          </w:tcPr>
          <w:p w14:paraId="304553F3">
            <w:pPr>
              <w:pStyle w:val="9"/>
              <w:spacing w:before="40" w:line="276" w:lineRule="auto"/>
              <w:ind w:left="237" w:right="125"/>
              <w:rPr>
                <w:sz w:val="24"/>
              </w:rPr>
            </w:pPr>
            <w:r>
              <w:rPr>
                <w:sz w:val="24"/>
              </w:rPr>
              <w:t>Контроль по теме " Повседневная жизнь семьи.</w:t>
            </w:r>
            <w:r>
              <w:rPr>
                <w:spacing w:val="-8"/>
                <w:sz w:val="24"/>
              </w:rPr>
              <w:t xml:space="preserve"> </w:t>
            </w:r>
            <w:r>
              <w:rPr>
                <w:sz w:val="24"/>
              </w:rPr>
              <w:t>Межличностные</w:t>
            </w:r>
            <w:r>
              <w:rPr>
                <w:spacing w:val="-15"/>
                <w:sz w:val="24"/>
              </w:rPr>
              <w:t xml:space="preserve"> </w:t>
            </w:r>
            <w:r>
              <w:rPr>
                <w:sz w:val="24"/>
              </w:rPr>
              <w:t>отношения</w:t>
            </w:r>
            <w:r>
              <w:rPr>
                <w:spacing w:val="-12"/>
                <w:sz w:val="24"/>
              </w:rPr>
              <w:t xml:space="preserve"> </w:t>
            </w:r>
            <w:r>
              <w:rPr>
                <w:sz w:val="24"/>
              </w:rPr>
              <w:t>в</w:t>
            </w:r>
            <w:r>
              <w:rPr>
                <w:spacing w:val="-7"/>
                <w:sz w:val="24"/>
              </w:rPr>
              <w:t xml:space="preserve"> </w:t>
            </w:r>
            <w:r>
              <w:rPr>
                <w:sz w:val="24"/>
              </w:rPr>
              <w:t>семье, с друзьями и знакомыми. Конфликтные ситуации, их предупреждение и</w:t>
            </w:r>
          </w:p>
          <w:p w14:paraId="11DC174F">
            <w:pPr>
              <w:pStyle w:val="9"/>
              <w:spacing w:line="274" w:lineRule="exact"/>
              <w:ind w:left="237"/>
              <w:rPr>
                <w:sz w:val="24"/>
              </w:rPr>
            </w:pPr>
            <w:r>
              <w:rPr>
                <w:spacing w:val="-2"/>
                <w:sz w:val="24"/>
              </w:rPr>
              <w:t>разрешение"</w:t>
            </w:r>
          </w:p>
        </w:tc>
        <w:tc>
          <w:tcPr>
            <w:tcW w:w="1628" w:type="dxa"/>
          </w:tcPr>
          <w:p w14:paraId="03A3E7BB">
            <w:pPr>
              <w:pStyle w:val="9"/>
              <w:rPr>
                <w:b/>
                <w:sz w:val="24"/>
              </w:rPr>
            </w:pPr>
          </w:p>
          <w:p w14:paraId="09F42283">
            <w:pPr>
              <w:pStyle w:val="9"/>
              <w:spacing w:before="121"/>
              <w:rPr>
                <w:b/>
                <w:sz w:val="24"/>
              </w:rPr>
            </w:pPr>
          </w:p>
          <w:p w14:paraId="7A920D07">
            <w:pPr>
              <w:pStyle w:val="9"/>
              <w:spacing w:before="1"/>
              <w:ind w:right="653"/>
              <w:jc w:val="right"/>
              <w:rPr>
                <w:sz w:val="24"/>
              </w:rPr>
            </w:pPr>
            <w:r>
              <w:rPr>
                <w:spacing w:val="-10"/>
                <w:sz w:val="24"/>
              </w:rPr>
              <w:t>1</w:t>
            </w:r>
          </w:p>
        </w:tc>
        <w:tc>
          <w:tcPr>
            <w:tcW w:w="1839" w:type="dxa"/>
          </w:tcPr>
          <w:p w14:paraId="77E544E1">
            <w:pPr>
              <w:pStyle w:val="9"/>
              <w:rPr>
                <w:b/>
                <w:sz w:val="24"/>
              </w:rPr>
            </w:pPr>
          </w:p>
          <w:p w14:paraId="61FF9D0D">
            <w:pPr>
              <w:pStyle w:val="9"/>
              <w:spacing w:before="121"/>
              <w:rPr>
                <w:b/>
                <w:sz w:val="24"/>
              </w:rPr>
            </w:pPr>
          </w:p>
          <w:p w14:paraId="2867424F">
            <w:pPr>
              <w:pStyle w:val="9"/>
              <w:spacing w:before="1"/>
              <w:ind w:left="200"/>
              <w:jc w:val="center"/>
              <w:rPr>
                <w:sz w:val="24"/>
              </w:rPr>
            </w:pPr>
            <w:r>
              <w:rPr>
                <w:spacing w:val="-10"/>
                <w:sz w:val="24"/>
              </w:rPr>
              <w:t>1</w:t>
            </w:r>
          </w:p>
        </w:tc>
        <w:tc>
          <w:tcPr>
            <w:tcW w:w="1350" w:type="dxa"/>
          </w:tcPr>
          <w:p w14:paraId="0EDDE840">
            <w:pPr>
              <w:pStyle w:val="9"/>
              <w:rPr>
                <w:sz w:val="22"/>
              </w:rPr>
            </w:pPr>
          </w:p>
        </w:tc>
        <w:tc>
          <w:tcPr>
            <w:tcW w:w="2488" w:type="dxa"/>
          </w:tcPr>
          <w:p w14:paraId="011CEF81">
            <w:pPr>
              <w:pStyle w:val="9"/>
              <w:rPr>
                <w:b/>
                <w:sz w:val="22"/>
              </w:rPr>
            </w:pPr>
          </w:p>
          <w:p w14:paraId="2E7A9BF9">
            <w:pPr>
              <w:pStyle w:val="9"/>
              <w:spacing w:before="186"/>
              <w:rPr>
                <w:b/>
                <w:sz w:val="22"/>
              </w:rPr>
            </w:pPr>
          </w:p>
          <w:p w14:paraId="2CA7C2CA">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0977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2930060F">
            <w:pPr>
              <w:pStyle w:val="9"/>
              <w:spacing w:before="198"/>
              <w:ind w:left="103"/>
              <w:rPr>
                <w:sz w:val="24"/>
              </w:rPr>
            </w:pPr>
            <w:r>
              <w:rPr>
                <w:spacing w:val="-5"/>
                <w:sz w:val="24"/>
              </w:rPr>
              <w:t>18</w:t>
            </w:r>
          </w:p>
        </w:tc>
        <w:tc>
          <w:tcPr>
            <w:tcW w:w="4869" w:type="dxa"/>
          </w:tcPr>
          <w:p w14:paraId="189A0140">
            <w:pPr>
              <w:pStyle w:val="9"/>
              <w:spacing w:before="9" w:line="318" w:lineRule="exact"/>
              <w:ind w:left="237" w:right="1133"/>
              <w:rPr>
                <w:sz w:val="24"/>
              </w:rPr>
            </w:pPr>
            <w:r>
              <w:rPr>
                <w:sz w:val="24"/>
              </w:rPr>
              <w:t>Характер</w:t>
            </w:r>
            <w:r>
              <w:rPr>
                <w:spacing w:val="-15"/>
                <w:sz w:val="24"/>
              </w:rPr>
              <w:t xml:space="preserve"> </w:t>
            </w:r>
            <w:r>
              <w:rPr>
                <w:sz w:val="24"/>
              </w:rPr>
              <w:t>человека/литературного персонажа. Черты характера</w:t>
            </w:r>
          </w:p>
        </w:tc>
        <w:tc>
          <w:tcPr>
            <w:tcW w:w="1628" w:type="dxa"/>
          </w:tcPr>
          <w:p w14:paraId="65C117E6">
            <w:pPr>
              <w:pStyle w:val="9"/>
              <w:spacing w:before="198"/>
              <w:ind w:right="653"/>
              <w:jc w:val="right"/>
              <w:rPr>
                <w:sz w:val="24"/>
              </w:rPr>
            </w:pPr>
            <w:r>
              <w:rPr>
                <w:spacing w:val="-10"/>
                <w:sz w:val="24"/>
              </w:rPr>
              <w:t>1</w:t>
            </w:r>
          </w:p>
        </w:tc>
        <w:tc>
          <w:tcPr>
            <w:tcW w:w="1839" w:type="dxa"/>
          </w:tcPr>
          <w:p w14:paraId="6551B86E">
            <w:pPr>
              <w:pStyle w:val="9"/>
              <w:rPr>
                <w:sz w:val="22"/>
              </w:rPr>
            </w:pPr>
          </w:p>
        </w:tc>
        <w:tc>
          <w:tcPr>
            <w:tcW w:w="1350" w:type="dxa"/>
          </w:tcPr>
          <w:p w14:paraId="69DFFE6C">
            <w:pPr>
              <w:pStyle w:val="9"/>
              <w:rPr>
                <w:sz w:val="22"/>
              </w:rPr>
            </w:pPr>
          </w:p>
        </w:tc>
        <w:tc>
          <w:tcPr>
            <w:tcW w:w="2488" w:type="dxa"/>
          </w:tcPr>
          <w:p w14:paraId="33941DBD">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24A9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916DF78">
            <w:pPr>
              <w:pStyle w:val="9"/>
              <w:spacing w:before="193"/>
              <w:ind w:left="103"/>
              <w:rPr>
                <w:sz w:val="24"/>
              </w:rPr>
            </w:pPr>
            <w:r>
              <w:rPr>
                <w:spacing w:val="-5"/>
                <w:sz w:val="24"/>
              </w:rPr>
              <w:t>19</w:t>
            </w:r>
          </w:p>
        </w:tc>
        <w:tc>
          <w:tcPr>
            <w:tcW w:w="4869" w:type="dxa"/>
          </w:tcPr>
          <w:p w14:paraId="2C9F2CAA">
            <w:pPr>
              <w:pStyle w:val="9"/>
              <w:spacing w:before="6" w:line="316" w:lineRule="exact"/>
              <w:ind w:left="237" w:right="1133"/>
              <w:rPr>
                <w:sz w:val="24"/>
              </w:rPr>
            </w:pPr>
            <w:r>
              <w:rPr>
                <w:sz w:val="24"/>
              </w:rPr>
              <w:t>Характер</w:t>
            </w:r>
            <w:r>
              <w:rPr>
                <w:spacing w:val="-15"/>
                <w:sz w:val="24"/>
              </w:rPr>
              <w:t xml:space="preserve"> </w:t>
            </w:r>
            <w:r>
              <w:rPr>
                <w:sz w:val="24"/>
              </w:rPr>
              <w:t>человека/литературного персонажа. Черты характера</w:t>
            </w:r>
          </w:p>
        </w:tc>
        <w:tc>
          <w:tcPr>
            <w:tcW w:w="1628" w:type="dxa"/>
          </w:tcPr>
          <w:p w14:paraId="067AE393">
            <w:pPr>
              <w:pStyle w:val="9"/>
              <w:spacing w:before="193"/>
              <w:ind w:right="653"/>
              <w:jc w:val="right"/>
              <w:rPr>
                <w:sz w:val="24"/>
              </w:rPr>
            </w:pPr>
            <w:r>
              <w:rPr>
                <w:spacing w:val="-10"/>
                <w:sz w:val="24"/>
              </w:rPr>
              <w:t>1</w:t>
            </w:r>
          </w:p>
        </w:tc>
        <w:tc>
          <w:tcPr>
            <w:tcW w:w="1839" w:type="dxa"/>
          </w:tcPr>
          <w:p w14:paraId="7237CA09">
            <w:pPr>
              <w:pStyle w:val="9"/>
              <w:rPr>
                <w:sz w:val="22"/>
              </w:rPr>
            </w:pPr>
          </w:p>
        </w:tc>
        <w:tc>
          <w:tcPr>
            <w:tcW w:w="1350" w:type="dxa"/>
          </w:tcPr>
          <w:p w14:paraId="4FE6C019">
            <w:pPr>
              <w:pStyle w:val="9"/>
              <w:rPr>
                <w:sz w:val="22"/>
              </w:rPr>
            </w:pPr>
          </w:p>
        </w:tc>
        <w:tc>
          <w:tcPr>
            <w:tcW w:w="2488" w:type="dxa"/>
          </w:tcPr>
          <w:p w14:paraId="28D00218">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21DC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4BD59129">
            <w:pPr>
              <w:pStyle w:val="9"/>
              <w:spacing w:before="194"/>
              <w:ind w:left="103"/>
              <w:rPr>
                <w:sz w:val="24"/>
              </w:rPr>
            </w:pPr>
            <w:r>
              <w:rPr>
                <w:spacing w:val="-5"/>
                <w:sz w:val="24"/>
              </w:rPr>
              <w:t>20</w:t>
            </w:r>
          </w:p>
        </w:tc>
        <w:tc>
          <w:tcPr>
            <w:tcW w:w="4869" w:type="dxa"/>
          </w:tcPr>
          <w:p w14:paraId="64F8AE01">
            <w:pPr>
              <w:pStyle w:val="9"/>
              <w:spacing w:before="7" w:line="316" w:lineRule="exact"/>
              <w:ind w:left="237" w:right="163"/>
              <w:rPr>
                <w:sz w:val="24"/>
              </w:rPr>
            </w:pPr>
            <w:r>
              <w:rPr>
                <w:sz w:val="24"/>
              </w:rPr>
              <w:t>Поведение</w:t>
            </w:r>
            <w:r>
              <w:rPr>
                <w:spacing w:val="-12"/>
                <w:sz w:val="24"/>
              </w:rPr>
              <w:t xml:space="preserve"> </w:t>
            </w:r>
            <w:r>
              <w:rPr>
                <w:sz w:val="24"/>
              </w:rPr>
              <w:t>человека</w:t>
            </w:r>
            <w:r>
              <w:rPr>
                <w:spacing w:val="-15"/>
                <w:sz w:val="24"/>
              </w:rPr>
              <w:t xml:space="preserve"> </w:t>
            </w:r>
            <w:r>
              <w:rPr>
                <w:sz w:val="24"/>
              </w:rPr>
              <w:t>в</w:t>
            </w:r>
            <w:r>
              <w:rPr>
                <w:spacing w:val="-10"/>
                <w:sz w:val="24"/>
              </w:rPr>
              <w:t xml:space="preserve"> </w:t>
            </w:r>
            <w:r>
              <w:rPr>
                <w:sz w:val="24"/>
              </w:rPr>
              <w:t>экстремальной ситуации. Характер</w:t>
            </w:r>
          </w:p>
        </w:tc>
        <w:tc>
          <w:tcPr>
            <w:tcW w:w="1628" w:type="dxa"/>
          </w:tcPr>
          <w:p w14:paraId="4412D7F2">
            <w:pPr>
              <w:pStyle w:val="9"/>
              <w:spacing w:before="194"/>
              <w:ind w:right="653"/>
              <w:jc w:val="right"/>
              <w:rPr>
                <w:sz w:val="24"/>
              </w:rPr>
            </w:pPr>
            <w:r>
              <w:rPr>
                <w:spacing w:val="-10"/>
                <w:sz w:val="24"/>
              </w:rPr>
              <w:t>1</w:t>
            </w:r>
          </w:p>
        </w:tc>
        <w:tc>
          <w:tcPr>
            <w:tcW w:w="1839" w:type="dxa"/>
          </w:tcPr>
          <w:p w14:paraId="3FFD0809">
            <w:pPr>
              <w:pStyle w:val="9"/>
              <w:rPr>
                <w:sz w:val="22"/>
              </w:rPr>
            </w:pPr>
          </w:p>
        </w:tc>
        <w:tc>
          <w:tcPr>
            <w:tcW w:w="1350" w:type="dxa"/>
          </w:tcPr>
          <w:p w14:paraId="214932A4">
            <w:pPr>
              <w:pStyle w:val="9"/>
              <w:rPr>
                <w:sz w:val="22"/>
              </w:rPr>
            </w:pPr>
          </w:p>
        </w:tc>
        <w:tc>
          <w:tcPr>
            <w:tcW w:w="2488" w:type="dxa"/>
          </w:tcPr>
          <w:p w14:paraId="0C9AAF52">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0B2A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69F682C0">
            <w:pPr>
              <w:pStyle w:val="9"/>
              <w:spacing w:before="80"/>
              <w:rPr>
                <w:b/>
                <w:sz w:val="24"/>
              </w:rPr>
            </w:pPr>
          </w:p>
          <w:p w14:paraId="38E18E04">
            <w:pPr>
              <w:pStyle w:val="9"/>
              <w:ind w:left="103"/>
              <w:rPr>
                <w:sz w:val="24"/>
              </w:rPr>
            </w:pPr>
            <w:r>
              <w:rPr>
                <w:spacing w:val="-5"/>
                <w:sz w:val="24"/>
              </w:rPr>
              <w:t>21</w:t>
            </w:r>
          </w:p>
        </w:tc>
        <w:tc>
          <w:tcPr>
            <w:tcW w:w="4869" w:type="dxa"/>
          </w:tcPr>
          <w:p w14:paraId="491225C9">
            <w:pPr>
              <w:pStyle w:val="9"/>
              <w:spacing w:before="9" w:line="318" w:lineRule="exact"/>
              <w:ind w:left="237" w:right="163"/>
              <w:rPr>
                <w:sz w:val="24"/>
              </w:rPr>
            </w:pPr>
            <w:r>
              <w:rPr>
                <w:sz w:val="24"/>
              </w:rPr>
              <w:t>Обобщение и по теме "Внешность и характеристика</w:t>
            </w:r>
            <w:r>
              <w:rPr>
                <w:spacing w:val="-15"/>
                <w:sz w:val="24"/>
              </w:rPr>
              <w:t xml:space="preserve"> </w:t>
            </w:r>
            <w:r>
              <w:rPr>
                <w:sz w:val="24"/>
              </w:rPr>
              <w:t>человека,</w:t>
            </w:r>
            <w:r>
              <w:rPr>
                <w:spacing w:val="-15"/>
                <w:sz w:val="24"/>
              </w:rPr>
              <w:t xml:space="preserve"> </w:t>
            </w:r>
            <w:r>
              <w:rPr>
                <w:sz w:val="24"/>
              </w:rPr>
              <w:t xml:space="preserve">литературного </w:t>
            </w:r>
            <w:r>
              <w:rPr>
                <w:spacing w:val="-2"/>
                <w:sz w:val="24"/>
              </w:rPr>
              <w:t>персонажа"</w:t>
            </w:r>
          </w:p>
        </w:tc>
        <w:tc>
          <w:tcPr>
            <w:tcW w:w="1628" w:type="dxa"/>
          </w:tcPr>
          <w:p w14:paraId="1AFC19E7">
            <w:pPr>
              <w:pStyle w:val="9"/>
              <w:spacing w:before="80"/>
              <w:rPr>
                <w:b/>
                <w:sz w:val="24"/>
              </w:rPr>
            </w:pPr>
          </w:p>
          <w:p w14:paraId="1C2E16FE">
            <w:pPr>
              <w:pStyle w:val="9"/>
              <w:ind w:right="653"/>
              <w:jc w:val="right"/>
              <w:rPr>
                <w:sz w:val="24"/>
              </w:rPr>
            </w:pPr>
            <w:r>
              <w:rPr>
                <w:spacing w:val="-10"/>
                <w:sz w:val="24"/>
              </w:rPr>
              <w:t>1</w:t>
            </w:r>
          </w:p>
        </w:tc>
        <w:tc>
          <w:tcPr>
            <w:tcW w:w="1839" w:type="dxa"/>
          </w:tcPr>
          <w:p w14:paraId="4CA471C2">
            <w:pPr>
              <w:pStyle w:val="9"/>
              <w:rPr>
                <w:sz w:val="22"/>
              </w:rPr>
            </w:pPr>
          </w:p>
        </w:tc>
        <w:tc>
          <w:tcPr>
            <w:tcW w:w="1350" w:type="dxa"/>
          </w:tcPr>
          <w:p w14:paraId="071AD68C">
            <w:pPr>
              <w:pStyle w:val="9"/>
              <w:rPr>
                <w:sz w:val="22"/>
              </w:rPr>
            </w:pPr>
          </w:p>
        </w:tc>
        <w:tc>
          <w:tcPr>
            <w:tcW w:w="2488" w:type="dxa"/>
          </w:tcPr>
          <w:p w14:paraId="73B26F2E">
            <w:pPr>
              <w:pStyle w:val="9"/>
              <w:spacing w:before="122"/>
              <w:rPr>
                <w:b/>
                <w:sz w:val="22"/>
              </w:rPr>
            </w:pPr>
          </w:p>
          <w:p w14:paraId="75DF0087">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28EB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838D2E8">
            <w:pPr>
              <w:pStyle w:val="9"/>
              <w:spacing w:before="193"/>
              <w:ind w:left="103"/>
              <w:rPr>
                <w:sz w:val="24"/>
              </w:rPr>
            </w:pPr>
            <w:r>
              <w:rPr>
                <w:spacing w:val="-5"/>
                <w:sz w:val="24"/>
              </w:rPr>
              <w:t>22</w:t>
            </w:r>
          </w:p>
        </w:tc>
        <w:tc>
          <w:tcPr>
            <w:tcW w:w="4869" w:type="dxa"/>
          </w:tcPr>
          <w:p w14:paraId="5A49EF7E">
            <w:pPr>
              <w:pStyle w:val="9"/>
              <w:spacing w:before="1" w:line="322" w:lineRule="exact"/>
              <w:ind w:left="237" w:right="163"/>
              <w:rPr>
                <w:sz w:val="24"/>
              </w:rPr>
            </w:pPr>
            <w:r>
              <w:rPr>
                <w:sz w:val="24"/>
              </w:rPr>
              <w:t>Отказ</w:t>
            </w:r>
            <w:r>
              <w:rPr>
                <w:spacing w:val="-6"/>
                <w:sz w:val="24"/>
              </w:rPr>
              <w:t xml:space="preserve"> </w:t>
            </w:r>
            <w:r>
              <w:rPr>
                <w:sz w:val="24"/>
              </w:rPr>
              <w:t>от</w:t>
            </w:r>
            <w:r>
              <w:rPr>
                <w:spacing w:val="-11"/>
                <w:sz w:val="24"/>
              </w:rPr>
              <w:t xml:space="preserve"> </w:t>
            </w:r>
            <w:r>
              <w:rPr>
                <w:sz w:val="24"/>
              </w:rPr>
              <w:t>вредных</w:t>
            </w:r>
            <w:r>
              <w:rPr>
                <w:spacing w:val="-12"/>
                <w:sz w:val="24"/>
              </w:rPr>
              <w:t xml:space="preserve"> </w:t>
            </w:r>
            <w:r>
              <w:rPr>
                <w:sz w:val="24"/>
              </w:rPr>
              <w:t>привычек.</w:t>
            </w:r>
            <w:r>
              <w:rPr>
                <w:spacing w:val="-10"/>
                <w:sz w:val="24"/>
              </w:rPr>
              <w:t xml:space="preserve"> </w:t>
            </w:r>
            <w:r>
              <w:rPr>
                <w:sz w:val="24"/>
              </w:rPr>
              <w:t>Здоровый образ жизни</w:t>
            </w:r>
          </w:p>
        </w:tc>
        <w:tc>
          <w:tcPr>
            <w:tcW w:w="1628" w:type="dxa"/>
          </w:tcPr>
          <w:p w14:paraId="569855D0">
            <w:pPr>
              <w:pStyle w:val="9"/>
              <w:spacing w:before="193"/>
              <w:ind w:right="653"/>
              <w:jc w:val="right"/>
              <w:rPr>
                <w:sz w:val="24"/>
              </w:rPr>
            </w:pPr>
            <w:r>
              <w:rPr>
                <w:spacing w:val="-10"/>
                <w:sz w:val="24"/>
              </w:rPr>
              <w:t>1</w:t>
            </w:r>
          </w:p>
        </w:tc>
        <w:tc>
          <w:tcPr>
            <w:tcW w:w="1839" w:type="dxa"/>
          </w:tcPr>
          <w:p w14:paraId="25934AD0">
            <w:pPr>
              <w:pStyle w:val="9"/>
              <w:rPr>
                <w:sz w:val="22"/>
              </w:rPr>
            </w:pPr>
          </w:p>
        </w:tc>
        <w:tc>
          <w:tcPr>
            <w:tcW w:w="1350" w:type="dxa"/>
          </w:tcPr>
          <w:p w14:paraId="502AA111">
            <w:pPr>
              <w:pStyle w:val="9"/>
              <w:rPr>
                <w:sz w:val="22"/>
              </w:rPr>
            </w:pPr>
          </w:p>
        </w:tc>
        <w:tc>
          <w:tcPr>
            <w:tcW w:w="2488" w:type="dxa"/>
          </w:tcPr>
          <w:p w14:paraId="69609BA3">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6EE5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45" w:type="dxa"/>
          </w:tcPr>
          <w:p w14:paraId="1A0C7D67">
            <w:pPr>
              <w:pStyle w:val="9"/>
              <w:spacing w:before="35"/>
              <w:ind w:left="103"/>
              <w:rPr>
                <w:sz w:val="24"/>
              </w:rPr>
            </w:pPr>
            <w:r>
              <w:rPr>
                <w:spacing w:val="-5"/>
                <w:sz w:val="24"/>
              </w:rPr>
              <w:t>23</w:t>
            </w:r>
          </w:p>
        </w:tc>
        <w:tc>
          <w:tcPr>
            <w:tcW w:w="4869" w:type="dxa"/>
          </w:tcPr>
          <w:p w14:paraId="0E3C4612">
            <w:pPr>
              <w:pStyle w:val="9"/>
              <w:spacing w:before="35"/>
              <w:ind w:left="237"/>
              <w:rPr>
                <w:sz w:val="24"/>
              </w:rPr>
            </w:pPr>
            <w:r>
              <w:rPr>
                <w:sz w:val="24"/>
              </w:rPr>
              <w:t>Забота</w:t>
            </w:r>
            <w:r>
              <w:rPr>
                <w:spacing w:val="-6"/>
                <w:sz w:val="24"/>
              </w:rPr>
              <w:t xml:space="preserve"> </w:t>
            </w:r>
            <w:r>
              <w:rPr>
                <w:sz w:val="24"/>
              </w:rPr>
              <w:t>о</w:t>
            </w:r>
            <w:r>
              <w:rPr>
                <w:spacing w:val="-2"/>
                <w:sz w:val="24"/>
              </w:rPr>
              <w:t xml:space="preserve"> </w:t>
            </w:r>
            <w:r>
              <w:rPr>
                <w:sz w:val="24"/>
              </w:rPr>
              <w:t>здоровье.</w:t>
            </w:r>
            <w:r>
              <w:rPr>
                <w:spacing w:val="-4"/>
                <w:sz w:val="24"/>
              </w:rPr>
              <w:t xml:space="preserve"> </w:t>
            </w:r>
            <w:r>
              <w:rPr>
                <w:sz w:val="24"/>
              </w:rPr>
              <w:t>Борьба</w:t>
            </w:r>
            <w:r>
              <w:rPr>
                <w:spacing w:val="-2"/>
                <w:sz w:val="24"/>
              </w:rPr>
              <w:t xml:space="preserve"> </w:t>
            </w:r>
            <w:r>
              <w:rPr>
                <w:sz w:val="24"/>
              </w:rPr>
              <w:t>со</w:t>
            </w:r>
            <w:r>
              <w:rPr>
                <w:spacing w:val="3"/>
                <w:sz w:val="24"/>
              </w:rPr>
              <w:t xml:space="preserve"> </w:t>
            </w:r>
            <w:r>
              <w:rPr>
                <w:spacing w:val="-2"/>
                <w:sz w:val="24"/>
              </w:rPr>
              <w:t>стрессом</w:t>
            </w:r>
          </w:p>
        </w:tc>
        <w:tc>
          <w:tcPr>
            <w:tcW w:w="1628" w:type="dxa"/>
          </w:tcPr>
          <w:p w14:paraId="2C80E5CC">
            <w:pPr>
              <w:pStyle w:val="9"/>
              <w:spacing w:before="35"/>
              <w:ind w:right="653"/>
              <w:jc w:val="right"/>
              <w:rPr>
                <w:sz w:val="24"/>
              </w:rPr>
            </w:pPr>
            <w:r>
              <w:rPr>
                <w:spacing w:val="-10"/>
                <w:sz w:val="24"/>
              </w:rPr>
              <w:t>1</w:t>
            </w:r>
          </w:p>
        </w:tc>
        <w:tc>
          <w:tcPr>
            <w:tcW w:w="1839" w:type="dxa"/>
          </w:tcPr>
          <w:p w14:paraId="26E354A1">
            <w:pPr>
              <w:pStyle w:val="9"/>
              <w:rPr>
                <w:sz w:val="22"/>
              </w:rPr>
            </w:pPr>
          </w:p>
        </w:tc>
        <w:tc>
          <w:tcPr>
            <w:tcW w:w="1350" w:type="dxa"/>
          </w:tcPr>
          <w:p w14:paraId="4EC1FC49">
            <w:pPr>
              <w:pStyle w:val="9"/>
              <w:rPr>
                <w:sz w:val="22"/>
              </w:rPr>
            </w:pPr>
          </w:p>
        </w:tc>
        <w:tc>
          <w:tcPr>
            <w:tcW w:w="2488" w:type="dxa"/>
          </w:tcPr>
          <w:p w14:paraId="2DD3C73A">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22EC8E7E">
      <w:pPr>
        <w:pStyle w:val="9"/>
        <w:spacing w:after="0"/>
        <w:jc w:val="center"/>
        <w:rPr>
          <w:sz w:val="22"/>
        </w:rPr>
        <w:sectPr>
          <w:pgSz w:w="16390" w:h="11910" w:orient="landscape"/>
          <w:pgMar w:top="1100" w:right="1700" w:bottom="280" w:left="1559" w:header="720" w:footer="720" w:gutter="0"/>
          <w:cols w:space="720" w:num="1"/>
        </w:sectPr>
      </w:pPr>
    </w:p>
    <w:p w14:paraId="78581470">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3284B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4F95C54B">
            <w:pPr>
              <w:pStyle w:val="9"/>
              <w:spacing w:before="40"/>
              <w:ind w:left="103"/>
              <w:rPr>
                <w:sz w:val="24"/>
              </w:rPr>
            </w:pPr>
            <w:r>
              <w:rPr>
                <w:spacing w:val="-5"/>
                <w:sz w:val="24"/>
              </w:rPr>
              <w:t>24</w:t>
            </w:r>
          </w:p>
        </w:tc>
        <w:tc>
          <w:tcPr>
            <w:tcW w:w="4869" w:type="dxa"/>
          </w:tcPr>
          <w:p w14:paraId="35B194B3">
            <w:pPr>
              <w:pStyle w:val="9"/>
              <w:spacing w:before="40"/>
              <w:ind w:left="237"/>
              <w:rPr>
                <w:sz w:val="24"/>
              </w:rPr>
            </w:pPr>
            <w:r>
              <w:rPr>
                <w:sz w:val="24"/>
              </w:rPr>
              <w:t>Забота</w:t>
            </w:r>
            <w:r>
              <w:rPr>
                <w:spacing w:val="-5"/>
                <w:sz w:val="24"/>
              </w:rPr>
              <w:t xml:space="preserve"> </w:t>
            </w:r>
            <w:r>
              <w:rPr>
                <w:sz w:val="24"/>
              </w:rPr>
              <w:t>о здоровье.</w:t>
            </w:r>
            <w:r>
              <w:rPr>
                <w:spacing w:val="-3"/>
                <w:sz w:val="24"/>
              </w:rPr>
              <w:t xml:space="preserve"> </w:t>
            </w:r>
            <w:r>
              <w:rPr>
                <w:sz w:val="24"/>
              </w:rPr>
              <w:t>Полезные</w:t>
            </w:r>
            <w:r>
              <w:rPr>
                <w:spacing w:val="-5"/>
                <w:sz w:val="24"/>
              </w:rPr>
              <w:t xml:space="preserve"> </w:t>
            </w:r>
            <w:r>
              <w:rPr>
                <w:spacing w:val="-2"/>
                <w:sz w:val="24"/>
              </w:rPr>
              <w:t>привычки</w:t>
            </w:r>
          </w:p>
        </w:tc>
        <w:tc>
          <w:tcPr>
            <w:tcW w:w="1628" w:type="dxa"/>
          </w:tcPr>
          <w:p w14:paraId="39A7E57E">
            <w:pPr>
              <w:pStyle w:val="9"/>
              <w:spacing w:before="40"/>
              <w:ind w:right="653"/>
              <w:jc w:val="right"/>
              <w:rPr>
                <w:sz w:val="24"/>
              </w:rPr>
            </w:pPr>
            <w:r>
              <w:rPr>
                <w:spacing w:val="-10"/>
                <w:sz w:val="24"/>
              </w:rPr>
              <w:t>1</w:t>
            </w:r>
          </w:p>
        </w:tc>
        <w:tc>
          <w:tcPr>
            <w:tcW w:w="1839" w:type="dxa"/>
          </w:tcPr>
          <w:p w14:paraId="6FBA76BB">
            <w:pPr>
              <w:pStyle w:val="9"/>
              <w:rPr>
                <w:sz w:val="22"/>
              </w:rPr>
            </w:pPr>
          </w:p>
        </w:tc>
        <w:tc>
          <w:tcPr>
            <w:tcW w:w="1350" w:type="dxa"/>
          </w:tcPr>
          <w:p w14:paraId="40A42D24">
            <w:pPr>
              <w:pStyle w:val="9"/>
              <w:rPr>
                <w:sz w:val="22"/>
              </w:rPr>
            </w:pPr>
          </w:p>
        </w:tc>
        <w:tc>
          <w:tcPr>
            <w:tcW w:w="2488" w:type="dxa"/>
          </w:tcPr>
          <w:p w14:paraId="4DD34362">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CC77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74A12BD0">
            <w:pPr>
              <w:pStyle w:val="9"/>
              <w:spacing w:before="35"/>
              <w:ind w:left="103"/>
              <w:rPr>
                <w:sz w:val="24"/>
              </w:rPr>
            </w:pPr>
            <w:r>
              <w:rPr>
                <w:spacing w:val="-5"/>
                <w:sz w:val="24"/>
              </w:rPr>
              <w:t>25</w:t>
            </w:r>
          </w:p>
        </w:tc>
        <w:tc>
          <w:tcPr>
            <w:tcW w:w="4869" w:type="dxa"/>
          </w:tcPr>
          <w:p w14:paraId="464734AD">
            <w:pPr>
              <w:pStyle w:val="9"/>
              <w:spacing w:before="35"/>
              <w:ind w:left="237"/>
              <w:rPr>
                <w:sz w:val="24"/>
              </w:rPr>
            </w:pPr>
            <w:r>
              <w:rPr>
                <w:sz w:val="24"/>
              </w:rPr>
              <w:t>Забота</w:t>
            </w:r>
            <w:r>
              <w:rPr>
                <w:spacing w:val="-5"/>
                <w:sz w:val="24"/>
              </w:rPr>
              <w:t xml:space="preserve"> </w:t>
            </w:r>
            <w:r>
              <w:rPr>
                <w:sz w:val="24"/>
              </w:rPr>
              <w:t>о</w:t>
            </w:r>
            <w:r>
              <w:rPr>
                <w:spacing w:val="-1"/>
                <w:sz w:val="24"/>
              </w:rPr>
              <w:t xml:space="preserve"> </w:t>
            </w:r>
            <w:r>
              <w:rPr>
                <w:sz w:val="24"/>
              </w:rPr>
              <w:t>здоровье.</w:t>
            </w:r>
            <w:r>
              <w:rPr>
                <w:spacing w:val="-2"/>
                <w:sz w:val="24"/>
              </w:rPr>
              <w:t xml:space="preserve"> Самочувствие</w:t>
            </w:r>
          </w:p>
        </w:tc>
        <w:tc>
          <w:tcPr>
            <w:tcW w:w="1628" w:type="dxa"/>
          </w:tcPr>
          <w:p w14:paraId="208E3E3B">
            <w:pPr>
              <w:pStyle w:val="9"/>
              <w:spacing w:before="35"/>
              <w:ind w:right="653"/>
              <w:jc w:val="right"/>
              <w:rPr>
                <w:sz w:val="24"/>
              </w:rPr>
            </w:pPr>
            <w:r>
              <w:rPr>
                <w:spacing w:val="-10"/>
                <w:sz w:val="24"/>
              </w:rPr>
              <w:t>1</w:t>
            </w:r>
          </w:p>
        </w:tc>
        <w:tc>
          <w:tcPr>
            <w:tcW w:w="1839" w:type="dxa"/>
          </w:tcPr>
          <w:p w14:paraId="61591B6B">
            <w:pPr>
              <w:pStyle w:val="9"/>
              <w:rPr>
                <w:sz w:val="22"/>
              </w:rPr>
            </w:pPr>
          </w:p>
        </w:tc>
        <w:tc>
          <w:tcPr>
            <w:tcW w:w="1350" w:type="dxa"/>
          </w:tcPr>
          <w:p w14:paraId="5717D239">
            <w:pPr>
              <w:pStyle w:val="9"/>
              <w:rPr>
                <w:sz w:val="22"/>
              </w:rPr>
            </w:pPr>
          </w:p>
        </w:tc>
        <w:tc>
          <w:tcPr>
            <w:tcW w:w="2488" w:type="dxa"/>
          </w:tcPr>
          <w:p w14:paraId="7C4589CC">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47F9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1985FBB7">
            <w:pPr>
              <w:pStyle w:val="9"/>
              <w:spacing w:before="40"/>
              <w:ind w:left="103"/>
              <w:rPr>
                <w:sz w:val="24"/>
              </w:rPr>
            </w:pPr>
            <w:r>
              <w:rPr>
                <w:spacing w:val="-5"/>
                <w:sz w:val="24"/>
              </w:rPr>
              <w:t>26</w:t>
            </w:r>
          </w:p>
        </w:tc>
        <w:tc>
          <w:tcPr>
            <w:tcW w:w="4869" w:type="dxa"/>
          </w:tcPr>
          <w:p w14:paraId="080DB6CB">
            <w:pPr>
              <w:pStyle w:val="9"/>
              <w:spacing w:before="40"/>
              <w:ind w:left="237"/>
              <w:rPr>
                <w:sz w:val="24"/>
              </w:rPr>
            </w:pPr>
            <w:r>
              <w:rPr>
                <w:sz w:val="24"/>
              </w:rPr>
              <w:t>Забота</w:t>
            </w:r>
            <w:r>
              <w:rPr>
                <w:spacing w:val="-5"/>
                <w:sz w:val="24"/>
              </w:rPr>
              <w:t xml:space="preserve"> </w:t>
            </w:r>
            <w:r>
              <w:rPr>
                <w:sz w:val="24"/>
              </w:rPr>
              <w:t>о</w:t>
            </w:r>
            <w:r>
              <w:rPr>
                <w:spacing w:val="-1"/>
                <w:sz w:val="24"/>
              </w:rPr>
              <w:t xml:space="preserve"> </w:t>
            </w:r>
            <w:r>
              <w:rPr>
                <w:sz w:val="24"/>
              </w:rPr>
              <w:t>здоровье.</w:t>
            </w:r>
            <w:r>
              <w:rPr>
                <w:spacing w:val="-3"/>
                <w:sz w:val="24"/>
              </w:rPr>
              <w:t xml:space="preserve"> </w:t>
            </w:r>
            <w:r>
              <w:rPr>
                <w:sz w:val="24"/>
              </w:rPr>
              <w:t>Посещение</w:t>
            </w:r>
            <w:r>
              <w:rPr>
                <w:spacing w:val="-5"/>
                <w:sz w:val="24"/>
              </w:rPr>
              <w:t xml:space="preserve"> </w:t>
            </w:r>
            <w:r>
              <w:rPr>
                <w:spacing w:val="-4"/>
                <w:sz w:val="24"/>
              </w:rPr>
              <w:t>врача</w:t>
            </w:r>
          </w:p>
        </w:tc>
        <w:tc>
          <w:tcPr>
            <w:tcW w:w="1628" w:type="dxa"/>
          </w:tcPr>
          <w:p w14:paraId="19F669FC">
            <w:pPr>
              <w:pStyle w:val="9"/>
              <w:spacing w:before="40"/>
              <w:ind w:right="653"/>
              <w:jc w:val="right"/>
              <w:rPr>
                <w:sz w:val="24"/>
              </w:rPr>
            </w:pPr>
            <w:r>
              <w:rPr>
                <w:spacing w:val="-10"/>
                <w:sz w:val="24"/>
              </w:rPr>
              <w:t>1</w:t>
            </w:r>
          </w:p>
        </w:tc>
        <w:tc>
          <w:tcPr>
            <w:tcW w:w="1839" w:type="dxa"/>
          </w:tcPr>
          <w:p w14:paraId="69AF5ED3">
            <w:pPr>
              <w:pStyle w:val="9"/>
              <w:rPr>
                <w:sz w:val="22"/>
              </w:rPr>
            </w:pPr>
          </w:p>
        </w:tc>
        <w:tc>
          <w:tcPr>
            <w:tcW w:w="1350" w:type="dxa"/>
          </w:tcPr>
          <w:p w14:paraId="3F262283">
            <w:pPr>
              <w:pStyle w:val="9"/>
              <w:rPr>
                <w:sz w:val="22"/>
              </w:rPr>
            </w:pPr>
          </w:p>
        </w:tc>
        <w:tc>
          <w:tcPr>
            <w:tcW w:w="2488" w:type="dxa"/>
          </w:tcPr>
          <w:p w14:paraId="1E2B75F3">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7AC6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184C87B0">
            <w:pPr>
              <w:pStyle w:val="9"/>
              <w:spacing w:before="35"/>
              <w:ind w:left="103"/>
              <w:rPr>
                <w:sz w:val="24"/>
              </w:rPr>
            </w:pPr>
            <w:r>
              <w:rPr>
                <w:spacing w:val="-5"/>
                <w:sz w:val="24"/>
              </w:rPr>
              <w:t>27</w:t>
            </w:r>
          </w:p>
        </w:tc>
        <w:tc>
          <w:tcPr>
            <w:tcW w:w="4869" w:type="dxa"/>
          </w:tcPr>
          <w:p w14:paraId="52E6747B">
            <w:pPr>
              <w:pStyle w:val="9"/>
              <w:spacing w:before="35"/>
              <w:ind w:left="237"/>
              <w:rPr>
                <w:sz w:val="24"/>
              </w:rPr>
            </w:pPr>
            <w:r>
              <w:rPr>
                <w:sz w:val="24"/>
              </w:rPr>
              <w:t>Режим</w:t>
            </w:r>
            <w:r>
              <w:rPr>
                <w:spacing w:val="-4"/>
                <w:sz w:val="24"/>
              </w:rPr>
              <w:t xml:space="preserve"> </w:t>
            </w:r>
            <w:r>
              <w:rPr>
                <w:sz w:val="24"/>
              </w:rPr>
              <w:t>труда</w:t>
            </w:r>
            <w:r>
              <w:rPr>
                <w:spacing w:val="-2"/>
                <w:sz w:val="24"/>
              </w:rPr>
              <w:t xml:space="preserve"> </w:t>
            </w:r>
            <w:r>
              <w:rPr>
                <w:sz w:val="24"/>
              </w:rPr>
              <w:t>и</w:t>
            </w:r>
            <w:r>
              <w:rPr>
                <w:spacing w:val="1"/>
                <w:sz w:val="24"/>
              </w:rPr>
              <w:t xml:space="preserve"> </w:t>
            </w:r>
            <w:r>
              <w:rPr>
                <w:spacing w:val="-2"/>
                <w:sz w:val="24"/>
              </w:rPr>
              <w:t>отдыха</w:t>
            </w:r>
          </w:p>
        </w:tc>
        <w:tc>
          <w:tcPr>
            <w:tcW w:w="1628" w:type="dxa"/>
          </w:tcPr>
          <w:p w14:paraId="28B5E8E1">
            <w:pPr>
              <w:pStyle w:val="9"/>
              <w:spacing w:before="35"/>
              <w:ind w:right="653"/>
              <w:jc w:val="right"/>
              <w:rPr>
                <w:sz w:val="24"/>
              </w:rPr>
            </w:pPr>
            <w:r>
              <w:rPr>
                <w:spacing w:val="-10"/>
                <w:sz w:val="24"/>
              </w:rPr>
              <w:t>1</w:t>
            </w:r>
          </w:p>
        </w:tc>
        <w:tc>
          <w:tcPr>
            <w:tcW w:w="1839" w:type="dxa"/>
          </w:tcPr>
          <w:p w14:paraId="20633143">
            <w:pPr>
              <w:pStyle w:val="9"/>
              <w:rPr>
                <w:sz w:val="22"/>
              </w:rPr>
            </w:pPr>
          </w:p>
        </w:tc>
        <w:tc>
          <w:tcPr>
            <w:tcW w:w="1350" w:type="dxa"/>
          </w:tcPr>
          <w:p w14:paraId="13F6FA04">
            <w:pPr>
              <w:pStyle w:val="9"/>
              <w:rPr>
                <w:sz w:val="22"/>
              </w:rPr>
            </w:pPr>
          </w:p>
        </w:tc>
        <w:tc>
          <w:tcPr>
            <w:tcW w:w="2488" w:type="dxa"/>
          </w:tcPr>
          <w:p w14:paraId="28F6E18E">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CDB87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746B2DD9">
            <w:pPr>
              <w:pStyle w:val="9"/>
              <w:spacing w:before="40"/>
              <w:ind w:left="103"/>
              <w:rPr>
                <w:sz w:val="24"/>
              </w:rPr>
            </w:pPr>
            <w:r>
              <w:rPr>
                <w:spacing w:val="-5"/>
                <w:sz w:val="24"/>
              </w:rPr>
              <w:t>28</w:t>
            </w:r>
          </w:p>
        </w:tc>
        <w:tc>
          <w:tcPr>
            <w:tcW w:w="4869" w:type="dxa"/>
          </w:tcPr>
          <w:p w14:paraId="515858CF">
            <w:pPr>
              <w:pStyle w:val="9"/>
              <w:spacing w:before="40"/>
              <w:ind w:left="237"/>
              <w:rPr>
                <w:sz w:val="24"/>
              </w:rPr>
            </w:pPr>
            <w:r>
              <w:rPr>
                <w:sz w:val="24"/>
              </w:rPr>
              <w:t>Сбалансированное</w:t>
            </w:r>
            <w:r>
              <w:rPr>
                <w:spacing w:val="-3"/>
                <w:sz w:val="24"/>
              </w:rPr>
              <w:t xml:space="preserve"> </w:t>
            </w:r>
            <w:r>
              <w:rPr>
                <w:spacing w:val="-2"/>
                <w:sz w:val="24"/>
              </w:rPr>
              <w:t>питание</w:t>
            </w:r>
          </w:p>
        </w:tc>
        <w:tc>
          <w:tcPr>
            <w:tcW w:w="1628" w:type="dxa"/>
          </w:tcPr>
          <w:p w14:paraId="5265EA22">
            <w:pPr>
              <w:pStyle w:val="9"/>
              <w:spacing w:before="40"/>
              <w:ind w:right="653"/>
              <w:jc w:val="right"/>
              <w:rPr>
                <w:sz w:val="24"/>
              </w:rPr>
            </w:pPr>
            <w:r>
              <w:rPr>
                <w:spacing w:val="-10"/>
                <w:sz w:val="24"/>
              </w:rPr>
              <w:t>1</w:t>
            </w:r>
          </w:p>
        </w:tc>
        <w:tc>
          <w:tcPr>
            <w:tcW w:w="1839" w:type="dxa"/>
          </w:tcPr>
          <w:p w14:paraId="4CF643DD">
            <w:pPr>
              <w:pStyle w:val="9"/>
              <w:rPr>
                <w:sz w:val="22"/>
              </w:rPr>
            </w:pPr>
          </w:p>
        </w:tc>
        <w:tc>
          <w:tcPr>
            <w:tcW w:w="1350" w:type="dxa"/>
          </w:tcPr>
          <w:p w14:paraId="3EC658AD">
            <w:pPr>
              <w:pStyle w:val="9"/>
              <w:rPr>
                <w:sz w:val="22"/>
              </w:rPr>
            </w:pPr>
          </w:p>
        </w:tc>
        <w:tc>
          <w:tcPr>
            <w:tcW w:w="2488" w:type="dxa"/>
          </w:tcPr>
          <w:p w14:paraId="0BD92081">
            <w:pPr>
              <w:pStyle w:val="9"/>
              <w:spacing w:before="58"/>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36A2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1EF6CB38">
            <w:pPr>
              <w:pStyle w:val="9"/>
              <w:rPr>
                <w:b/>
                <w:sz w:val="24"/>
              </w:rPr>
            </w:pPr>
          </w:p>
          <w:p w14:paraId="0A4458C1">
            <w:pPr>
              <w:pStyle w:val="9"/>
              <w:spacing w:before="121"/>
              <w:rPr>
                <w:b/>
                <w:sz w:val="24"/>
              </w:rPr>
            </w:pPr>
          </w:p>
          <w:p w14:paraId="35CCF562">
            <w:pPr>
              <w:pStyle w:val="9"/>
              <w:spacing w:before="1"/>
              <w:ind w:left="103"/>
              <w:rPr>
                <w:sz w:val="24"/>
              </w:rPr>
            </w:pPr>
            <w:r>
              <w:rPr>
                <w:spacing w:val="-5"/>
                <w:sz w:val="24"/>
              </w:rPr>
              <w:t>29</w:t>
            </w:r>
          </w:p>
        </w:tc>
        <w:tc>
          <w:tcPr>
            <w:tcW w:w="4869" w:type="dxa"/>
          </w:tcPr>
          <w:p w14:paraId="6CCFA165">
            <w:pPr>
              <w:pStyle w:val="9"/>
              <w:spacing w:before="35" w:line="276" w:lineRule="auto"/>
              <w:ind w:left="237" w:right="163"/>
              <w:rPr>
                <w:sz w:val="24"/>
              </w:rPr>
            </w:pPr>
            <w:r>
              <w:rPr>
                <w:sz w:val="24"/>
              </w:rPr>
              <w:t>Обобщение и по теме "Здоровый образ жизни и забота</w:t>
            </w:r>
            <w:r>
              <w:rPr>
                <w:spacing w:val="-5"/>
                <w:sz w:val="24"/>
              </w:rPr>
              <w:t xml:space="preserve"> </w:t>
            </w:r>
            <w:r>
              <w:rPr>
                <w:sz w:val="24"/>
              </w:rPr>
              <w:t>о здоровье: режим труда и отдыха,</w:t>
            </w:r>
            <w:r>
              <w:rPr>
                <w:spacing w:val="-15"/>
                <w:sz w:val="24"/>
              </w:rPr>
              <w:t xml:space="preserve"> </w:t>
            </w:r>
            <w:r>
              <w:rPr>
                <w:sz w:val="24"/>
              </w:rPr>
              <w:t>спорт,</w:t>
            </w:r>
            <w:r>
              <w:rPr>
                <w:spacing w:val="-11"/>
                <w:sz w:val="24"/>
              </w:rPr>
              <w:t xml:space="preserve"> </w:t>
            </w:r>
            <w:r>
              <w:rPr>
                <w:sz w:val="24"/>
              </w:rPr>
              <w:t>сбалансированное</w:t>
            </w:r>
            <w:r>
              <w:rPr>
                <w:spacing w:val="-15"/>
                <w:sz w:val="24"/>
              </w:rPr>
              <w:t xml:space="preserve"> </w:t>
            </w:r>
            <w:r>
              <w:rPr>
                <w:sz w:val="24"/>
              </w:rPr>
              <w:t>питание, посещение врача. Отказ от вредных</w:t>
            </w:r>
          </w:p>
          <w:p w14:paraId="06586E2E">
            <w:pPr>
              <w:pStyle w:val="9"/>
              <w:spacing w:before="3"/>
              <w:ind w:left="237"/>
              <w:rPr>
                <w:sz w:val="24"/>
              </w:rPr>
            </w:pPr>
            <w:r>
              <w:rPr>
                <w:spacing w:val="-2"/>
                <w:sz w:val="24"/>
              </w:rPr>
              <w:t>привычек"</w:t>
            </w:r>
          </w:p>
        </w:tc>
        <w:tc>
          <w:tcPr>
            <w:tcW w:w="1628" w:type="dxa"/>
          </w:tcPr>
          <w:p w14:paraId="79937070">
            <w:pPr>
              <w:pStyle w:val="9"/>
              <w:rPr>
                <w:b/>
                <w:sz w:val="24"/>
              </w:rPr>
            </w:pPr>
          </w:p>
          <w:p w14:paraId="0E058292">
            <w:pPr>
              <w:pStyle w:val="9"/>
              <w:spacing w:before="121"/>
              <w:rPr>
                <w:b/>
                <w:sz w:val="24"/>
              </w:rPr>
            </w:pPr>
          </w:p>
          <w:p w14:paraId="499432B7">
            <w:pPr>
              <w:pStyle w:val="9"/>
              <w:spacing w:before="1"/>
              <w:ind w:right="653"/>
              <w:jc w:val="right"/>
              <w:rPr>
                <w:sz w:val="24"/>
              </w:rPr>
            </w:pPr>
            <w:r>
              <w:rPr>
                <w:spacing w:val="-10"/>
                <w:sz w:val="24"/>
              </w:rPr>
              <w:t>1</w:t>
            </w:r>
          </w:p>
        </w:tc>
        <w:tc>
          <w:tcPr>
            <w:tcW w:w="1839" w:type="dxa"/>
          </w:tcPr>
          <w:p w14:paraId="5136401A">
            <w:pPr>
              <w:pStyle w:val="9"/>
              <w:rPr>
                <w:b/>
                <w:sz w:val="24"/>
              </w:rPr>
            </w:pPr>
          </w:p>
          <w:p w14:paraId="18567231">
            <w:pPr>
              <w:pStyle w:val="9"/>
              <w:spacing w:before="121"/>
              <w:rPr>
                <w:b/>
                <w:sz w:val="24"/>
              </w:rPr>
            </w:pPr>
          </w:p>
          <w:p w14:paraId="53EE45DF">
            <w:pPr>
              <w:pStyle w:val="9"/>
              <w:spacing w:before="1"/>
              <w:ind w:left="200"/>
              <w:jc w:val="center"/>
              <w:rPr>
                <w:sz w:val="24"/>
              </w:rPr>
            </w:pPr>
            <w:r>
              <w:rPr>
                <w:spacing w:val="-10"/>
                <w:sz w:val="24"/>
              </w:rPr>
              <w:t>1</w:t>
            </w:r>
          </w:p>
        </w:tc>
        <w:tc>
          <w:tcPr>
            <w:tcW w:w="1350" w:type="dxa"/>
          </w:tcPr>
          <w:p w14:paraId="28E185D5">
            <w:pPr>
              <w:pStyle w:val="9"/>
              <w:rPr>
                <w:sz w:val="22"/>
              </w:rPr>
            </w:pPr>
          </w:p>
        </w:tc>
        <w:tc>
          <w:tcPr>
            <w:tcW w:w="2488" w:type="dxa"/>
          </w:tcPr>
          <w:p w14:paraId="302A8629">
            <w:pPr>
              <w:pStyle w:val="9"/>
              <w:rPr>
                <w:b/>
                <w:sz w:val="22"/>
              </w:rPr>
            </w:pPr>
          </w:p>
          <w:p w14:paraId="6B4883CE">
            <w:pPr>
              <w:pStyle w:val="9"/>
              <w:spacing w:before="181"/>
              <w:rPr>
                <w:b/>
                <w:sz w:val="22"/>
              </w:rPr>
            </w:pPr>
          </w:p>
          <w:p w14:paraId="1EFD4FE3">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54812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117C5E7B">
            <w:pPr>
              <w:pStyle w:val="9"/>
              <w:spacing w:before="193"/>
              <w:ind w:left="103"/>
              <w:rPr>
                <w:sz w:val="24"/>
              </w:rPr>
            </w:pPr>
            <w:r>
              <w:rPr>
                <w:spacing w:val="-5"/>
                <w:sz w:val="24"/>
              </w:rPr>
              <w:t>30</w:t>
            </w:r>
          </w:p>
        </w:tc>
        <w:tc>
          <w:tcPr>
            <w:tcW w:w="4869" w:type="dxa"/>
          </w:tcPr>
          <w:p w14:paraId="456E7BB7">
            <w:pPr>
              <w:pStyle w:val="9"/>
              <w:spacing w:before="6" w:line="316" w:lineRule="exact"/>
              <w:ind w:left="237" w:right="163"/>
              <w:rPr>
                <w:sz w:val="24"/>
              </w:rPr>
            </w:pPr>
            <w:r>
              <w:rPr>
                <w:sz w:val="24"/>
              </w:rPr>
              <w:t>Взаимоотношения</w:t>
            </w:r>
            <w:r>
              <w:rPr>
                <w:spacing w:val="-15"/>
                <w:sz w:val="24"/>
              </w:rPr>
              <w:t xml:space="preserve"> </w:t>
            </w:r>
            <w:r>
              <w:rPr>
                <w:sz w:val="24"/>
              </w:rPr>
              <w:t>со</w:t>
            </w:r>
            <w:r>
              <w:rPr>
                <w:spacing w:val="-15"/>
                <w:sz w:val="24"/>
              </w:rPr>
              <w:t xml:space="preserve"> </w:t>
            </w:r>
            <w:r>
              <w:rPr>
                <w:sz w:val="24"/>
              </w:rPr>
              <w:t>серстниками. Проблема буллинга</w:t>
            </w:r>
          </w:p>
        </w:tc>
        <w:tc>
          <w:tcPr>
            <w:tcW w:w="1628" w:type="dxa"/>
          </w:tcPr>
          <w:p w14:paraId="63AEC321">
            <w:pPr>
              <w:pStyle w:val="9"/>
              <w:spacing w:before="193"/>
              <w:ind w:right="653"/>
              <w:jc w:val="right"/>
              <w:rPr>
                <w:sz w:val="24"/>
              </w:rPr>
            </w:pPr>
            <w:r>
              <w:rPr>
                <w:spacing w:val="-10"/>
                <w:sz w:val="24"/>
              </w:rPr>
              <w:t>1</w:t>
            </w:r>
          </w:p>
        </w:tc>
        <w:tc>
          <w:tcPr>
            <w:tcW w:w="1839" w:type="dxa"/>
          </w:tcPr>
          <w:p w14:paraId="2ED2DE02">
            <w:pPr>
              <w:pStyle w:val="9"/>
              <w:rPr>
                <w:sz w:val="22"/>
              </w:rPr>
            </w:pPr>
          </w:p>
        </w:tc>
        <w:tc>
          <w:tcPr>
            <w:tcW w:w="1350" w:type="dxa"/>
          </w:tcPr>
          <w:p w14:paraId="1ACBB899">
            <w:pPr>
              <w:pStyle w:val="9"/>
              <w:rPr>
                <w:sz w:val="22"/>
              </w:rPr>
            </w:pPr>
          </w:p>
        </w:tc>
        <w:tc>
          <w:tcPr>
            <w:tcW w:w="2488" w:type="dxa"/>
          </w:tcPr>
          <w:p w14:paraId="22F3CD25">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01122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6B12CB33">
            <w:pPr>
              <w:pStyle w:val="9"/>
              <w:spacing w:before="194"/>
              <w:ind w:left="103"/>
              <w:rPr>
                <w:sz w:val="24"/>
              </w:rPr>
            </w:pPr>
            <w:r>
              <w:rPr>
                <w:spacing w:val="-5"/>
                <w:sz w:val="24"/>
              </w:rPr>
              <w:t>31</w:t>
            </w:r>
          </w:p>
        </w:tc>
        <w:tc>
          <w:tcPr>
            <w:tcW w:w="4869" w:type="dxa"/>
          </w:tcPr>
          <w:p w14:paraId="0E61E161">
            <w:pPr>
              <w:pStyle w:val="9"/>
              <w:spacing w:before="4" w:line="318" w:lineRule="exact"/>
              <w:ind w:left="237" w:right="163"/>
              <w:rPr>
                <w:sz w:val="24"/>
              </w:rPr>
            </w:pPr>
            <w:r>
              <w:rPr>
                <w:sz w:val="24"/>
              </w:rPr>
              <w:t>Школьная</w:t>
            </w:r>
            <w:r>
              <w:rPr>
                <w:spacing w:val="-14"/>
                <w:sz w:val="24"/>
              </w:rPr>
              <w:t xml:space="preserve"> </w:t>
            </w:r>
            <w:r>
              <w:rPr>
                <w:sz w:val="24"/>
              </w:rPr>
              <w:t>жизнь.</w:t>
            </w:r>
            <w:r>
              <w:rPr>
                <w:spacing w:val="-12"/>
                <w:sz w:val="24"/>
              </w:rPr>
              <w:t xml:space="preserve"> </w:t>
            </w:r>
            <w:r>
              <w:rPr>
                <w:sz w:val="24"/>
              </w:rPr>
              <w:t>Взаимоотношения</w:t>
            </w:r>
            <w:r>
              <w:rPr>
                <w:spacing w:val="-14"/>
                <w:sz w:val="24"/>
              </w:rPr>
              <w:t xml:space="preserve"> </w:t>
            </w:r>
            <w:r>
              <w:rPr>
                <w:sz w:val="24"/>
              </w:rPr>
              <w:t>в школе с преподавателями и друзьями</w:t>
            </w:r>
          </w:p>
        </w:tc>
        <w:tc>
          <w:tcPr>
            <w:tcW w:w="1628" w:type="dxa"/>
          </w:tcPr>
          <w:p w14:paraId="67C7FDF6">
            <w:pPr>
              <w:pStyle w:val="9"/>
              <w:spacing w:before="194"/>
              <w:ind w:right="653"/>
              <w:jc w:val="right"/>
              <w:rPr>
                <w:sz w:val="24"/>
              </w:rPr>
            </w:pPr>
            <w:r>
              <w:rPr>
                <w:spacing w:val="-10"/>
                <w:sz w:val="24"/>
              </w:rPr>
              <w:t>1</w:t>
            </w:r>
          </w:p>
        </w:tc>
        <w:tc>
          <w:tcPr>
            <w:tcW w:w="1839" w:type="dxa"/>
          </w:tcPr>
          <w:p w14:paraId="76DC0BCC">
            <w:pPr>
              <w:pStyle w:val="9"/>
              <w:rPr>
                <w:sz w:val="22"/>
              </w:rPr>
            </w:pPr>
          </w:p>
        </w:tc>
        <w:tc>
          <w:tcPr>
            <w:tcW w:w="1350" w:type="dxa"/>
          </w:tcPr>
          <w:p w14:paraId="1B44C5CF">
            <w:pPr>
              <w:pStyle w:val="9"/>
              <w:rPr>
                <w:sz w:val="22"/>
              </w:rPr>
            </w:pPr>
          </w:p>
        </w:tc>
        <w:tc>
          <w:tcPr>
            <w:tcW w:w="2488" w:type="dxa"/>
          </w:tcPr>
          <w:p w14:paraId="135B37CE">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6415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17989F1">
            <w:pPr>
              <w:pStyle w:val="9"/>
              <w:spacing w:before="198"/>
              <w:ind w:left="103"/>
              <w:rPr>
                <w:sz w:val="24"/>
              </w:rPr>
            </w:pPr>
            <w:r>
              <w:rPr>
                <w:spacing w:val="-5"/>
                <w:sz w:val="24"/>
              </w:rPr>
              <w:t>32</w:t>
            </w:r>
          </w:p>
        </w:tc>
        <w:tc>
          <w:tcPr>
            <w:tcW w:w="4869" w:type="dxa"/>
          </w:tcPr>
          <w:p w14:paraId="6624E268">
            <w:pPr>
              <w:pStyle w:val="9"/>
              <w:spacing w:before="11" w:line="316" w:lineRule="exact"/>
              <w:ind w:left="237" w:right="163"/>
              <w:rPr>
                <w:sz w:val="24"/>
              </w:rPr>
            </w:pPr>
            <w:r>
              <w:rPr>
                <w:sz w:val="24"/>
              </w:rPr>
              <w:t>Особенности</w:t>
            </w:r>
            <w:r>
              <w:rPr>
                <w:spacing w:val="-15"/>
                <w:sz w:val="24"/>
              </w:rPr>
              <w:t xml:space="preserve"> </w:t>
            </w:r>
            <w:r>
              <w:rPr>
                <w:sz w:val="24"/>
              </w:rPr>
              <w:t>школьных</w:t>
            </w:r>
            <w:r>
              <w:rPr>
                <w:spacing w:val="-15"/>
                <w:sz w:val="24"/>
              </w:rPr>
              <w:t xml:space="preserve"> </w:t>
            </w:r>
            <w:r>
              <w:rPr>
                <w:sz w:val="24"/>
              </w:rPr>
              <w:t>конфликтов. Проблемы и решения</w:t>
            </w:r>
          </w:p>
        </w:tc>
        <w:tc>
          <w:tcPr>
            <w:tcW w:w="1628" w:type="dxa"/>
          </w:tcPr>
          <w:p w14:paraId="2738C752">
            <w:pPr>
              <w:pStyle w:val="9"/>
              <w:spacing w:before="198"/>
              <w:ind w:right="653"/>
              <w:jc w:val="right"/>
              <w:rPr>
                <w:sz w:val="24"/>
              </w:rPr>
            </w:pPr>
            <w:r>
              <w:rPr>
                <w:spacing w:val="-10"/>
                <w:sz w:val="24"/>
              </w:rPr>
              <w:t>1</w:t>
            </w:r>
          </w:p>
        </w:tc>
        <w:tc>
          <w:tcPr>
            <w:tcW w:w="1839" w:type="dxa"/>
          </w:tcPr>
          <w:p w14:paraId="3CE26C3C">
            <w:pPr>
              <w:pStyle w:val="9"/>
              <w:rPr>
                <w:sz w:val="22"/>
              </w:rPr>
            </w:pPr>
          </w:p>
        </w:tc>
        <w:tc>
          <w:tcPr>
            <w:tcW w:w="1350" w:type="dxa"/>
          </w:tcPr>
          <w:p w14:paraId="7551D251">
            <w:pPr>
              <w:pStyle w:val="9"/>
              <w:rPr>
                <w:sz w:val="22"/>
              </w:rPr>
            </w:pPr>
          </w:p>
        </w:tc>
        <w:tc>
          <w:tcPr>
            <w:tcW w:w="2488" w:type="dxa"/>
          </w:tcPr>
          <w:p w14:paraId="7C31B9A0">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154A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24B62072">
            <w:pPr>
              <w:pStyle w:val="9"/>
              <w:spacing w:before="35"/>
              <w:ind w:left="103"/>
              <w:rPr>
                <w:sz w:val="24"/>
              </w:rPr>
            </w:pPr>
            <w:r>
              <w:rPr>
                <w:spacing w:val="-5"/>
                <w:sz w:val="24"/>
              </w:rPr>
              <w:t>33</w:t>
            </w:r>
          </w:p>
        </w:tc>
        <w:tc>
          <w:tcPr>
            <w:tcW w:w="4869" w:type="dxa"/>
          </w:tcPr>
          <w:p w14:paraId="5E4EE6EF">
            <w:pPr>
              <w:pStyle w:val="9"/>
              <w:spacing w:before="35"/>
              <w:ind w:left="237"/>
              <w:rPr>
                <w:sz w:val="24"/>
              </w:rPr>
            </w:pPr>
            <w:r>
              <w:rPr>
                <w:sz w:val="24"/>
              </w:rPr>
              <w:t>Выбор</w:t>
            </w:r>
            <w:r>
              <w:rPr>
                <w:spacing w:val="-1"/>
                <w:sz w:val="24"/>
              </w:rPr>
              <w:t xml:space="preserve"> </w:t>
            </w:r>
            <w:r>
              <w:rPr>
                <w:sz w:val="24"/>
              </w:rPr>
              <w:t>профессии.</w:t>
            </w:r>
            <w:r>
              <w:rPr>
                <w:spacing w:val="-3"/>
                <w:sz w:val="24"/>
              </w:rPr>
              <w:t xml:space="preserve"> </w:t>
            </w:r>
            <w:r>
              <w:rPr>
                <w:sz w:val="24"/>
              </w:rPr>
              <w:t>Цели</w:t>
            </w:r>
            <w:r>
              <w:rPr>
                <w:spacing w:val="-4"/>
                <w:sz w:val="24"/>
              </w:rPr>
              <w:t xml:space="preserve"> </w:t>
            </w:r>
            <w:r>
              <w:rPr>
                <w:sz w:val="24"/>
              </w:rPr>
              <w:t>и</w:t>
            </w:r>
            <w:r>
              <w:rPr>
                <w:spacing w:val="-4"/>
                <w:sz w:val="24"/>
              </w:rPr>
              <w:t xml:space="preserve"> мечты</w:t>
            </w:r>
          </w:p>
        </w:tc>
        <w:tc>
          <w:tcPr>
            <w:tcW w:w="1628" w:type="dxa"/>
          </w:tcPr>
          <w:p w14:paraId="62FD74C5">
            <w:pPr>
              <w:pStyle w:val="9"/>
              <w:spacing w:before="35"/>
              <w:ind w:right="653"/>
              <w:jc w:val="right"/>
              <w:rPr>
                <w:sz w:val="24"/>
              </w:rPr>
            </w:pPr>
            <w:r>
              <w:rPr>
                <w:spacing w:val="-10"/>
                <w:sz w:val="24"/>
              </w:rPr>
              <w:t>1</w:t>
            </w:r>
          </w:p>
        </w:tc>
        <w:tc>
          <w:tcPr>
            <w:tcW w:w="1839" w:type="dxa"/>
          </w:tcPr>
          <w:p w14:paraId="66ADDE14">
            <w:pPr>
              <w:pStyle w:val="9"/>
              <w:rPr>
                <w:sz w:val="22"/>
              </w:rPr>
            </w:pPr>
          </w:p>
        </w:tc>
        <w:tc>
          <w:tcPr>
            <w:tcW w:w="1350" w:type="dxa"/>
          </w:tcPr>
          <w:p w14:paraId="76D87361">
            <w:pPr>
              <w:pStyle w:val="9"/>
              <w:rPr>
                <w:sz w:val="22"/>
              </w:rPr>
            </w:pPr>
          </w:p>
        </w:tc>
        <w:tc>
          <w:tcPr>
            <w:tcW w:w="2488" w:type="dxa"/>
          </w:tcPr>
          <w:p w14:paraId="23904451">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C234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67035174">
            <w:pPr>
              <w:pStyle w:val="9"/>
              <w:spacing w:before="198"/>
              <w:ind w:left="103"/>
              <w:rPr>
                <w:sz w:val="24"/>
              </w:rPr>
            </w:pPr>
            <w:r>
              <w:rPr>
                <w:spacing w:val="-5"/>
                <w:sz w:val="24"/>
              </w:rPr>
              <w:t>34</w:t>
            </w:r>
          </w:p>
        </w:tc>
        <w:tc>
          <w:tcPr>
            <w:tcW w:w="4869" w:type="dxa"/>
          </w:tcPr>
          <w:p w14:paraId="73A95D58">
            <w:pPr>
              <w:pStyle w:val="9"/>
              <w:spacing w:before="11" w:line="316" w:lineRule="exact"/>
              <w:ind w:left="237"/>
              <w:rPr>
                <w:sz w:val="24"/>
              </w:rPr>
            </w:pPr>
            <w:r>
              <w:rPr>
                <w:sz w:val="24"/>
              </w:rPr>
              <w:t>Альтернативы</w:t>
            </w:r>
            <w:r>
              <w:rPr>
                <w:spacing w:val="-11"/>
                <w:sz w:val="24"/>
              </w:rPr>
              <w:t xml:space="preserve"> </w:t>
            </w:r>
            <w:r>
              <w:rPr>
                <w:sz w:val="24"/>
              </w:rPr>
              <w:t>в</w:t>
            </w:r>
            <w:r>
              <w:rPr>
                <w:spacing w:val="-14"/>
                <w:sz w:val="24"/>
              </w:rPr>
              <w:t xml:space="preserve"> </w:t>
            </w:r>
            <w:r>
              <w:rPr>
                <w:sz w:val="24"/>
              </w:rPr>
              <w:t>продолжении</w:t>
            </w:r>
            <w:r>
              <w:rPr>
                <w:spacing w:val="-15"/>
                <w:sz w:val="24"/>
              </w:rPr>
              <w:t xml:space="preserve"> </w:t>
            </w:r>
            <w:r>
              <w:rPr>
                <w:sz w:val="24"/>
              </w:rPr>
              <w:t>образования. Последний год в школе</w:t>
            </w:r>
          </w:p>
        </w:tc>
        <w:tc>
          <w:tcPr>
            <w:tcW w:w="1628" w:type="dxa"/>
          </w:tcPr>
          <w:p w14:paraId="6197F8ED">
            <w:pPr>
              <w:pStyle w:val="9"/>
              <w:spacing w:before="198"/>
              <w:ind w:right="653"/>
              <w:jc w:val="right"/>
              <w:rPr>
                <w:sz w:val="24"/>
              </w:rPr>
            </w:pPr>
            <w:r>
              <w:rPr>
                <w:spacing w:val="-10"/>
                <w:sz w:val="24"/>
              </w:rPr>
              <w:t>1</w:t>
            </w:r>
          </w:p>
        </w:tc>
        <w:tc>
          <w:tcPr>
            <w:tcW w:w="1839" w:type="dxa"/>
          </w:tcPr>
          <w:p w14:paraId="2E35781F">
            <w:pPr>
              <w:pStyle w:val="9"/>
              <w:rPr>
                <w:sz w:val="22"/>
              </w:rPr>
            </w:pPr>
          </w:p>
        </w:tc>
        <w:tc>
          <w:tcPr>
            <w:tcW w:w="1350" w:type="dxa"/>
          </w:tcPr>
          <w:p w14:paraId="73D51CCA">
            <w:pPr>
              <w:pStyle w:val="9"/>
              <w:rPr>
                <w:sz w:val="22"/>
              </w:rPr>
            </w:pPr>
          </w:p>
        </w:tc>
        <w:tc>
          <w:tcPr>
            <w:tcW w:w="2488" w:type="dxa"/>
          </w:tcPr>
          <w:p w14:paraId="278BE9CB">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7BD7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6AEC4C8A">
            <w:pPr>
              <w:pStyle w:val="9"/>
              <w:spacing w:before="40"/>
              <w:ind w:left="103"/>
              <w:rPr>
                <w:sz w:val="24"/>
              </w:rPr>
            </w:pPr>
            <w:r>
              <w:rPr>
                <w:spacing w:val="-5"/>
                <w:sz w:val="24"/>
              </w:rPr>
              <w:t>35</w:t>
            </w:r>
          </w:p>
        </w:tc>
        <w:tc>
          <w:tcPr>
            <w:tcW w:w="4869" w:type="dxa"/>
          </w:tcPr>
          <w:p w14:paraId="1E251DEB">
            <w:pPr>
              <w:pStyle w:val="9"/>
              <w:spacing w:before="40"/>
              <w:ind w:left="237"/>
              <w:rPr>
                <w:sz w:val="24"/>
              </w:rPr>
            </w:pPr>
            <w:r>
              <w:rPr>
                <w:sz w:val="24"/>
              </w:rPr>
              <w:t>Высшая школа.</w:t>
            </w:r>
            <w:r>
              <w:rPr>
                <w:spacing w:val="-2"/>
                <w:sz w:val="24"/>
              </w:rPr>
              <w:t xml:space="preserve"> Университет</w:t>
            </w:r>
          </w:p>
        </w:tc>
        <w:tc>
          <w:tcPr>
            <w:tcW w:w="1628" w:type="dxa"/>
          </w:tcPr>
          <w:p w14:paraId="14CF5649">
            <w:pPr>
              <w:pStyle w:val="9"/>
              <w:spacing w:before="40"/>
              <w:ind w:right="653"/>
              <w:jc w:val="right"/>
              <w:rPr>
                <w:sz w:val="24"/>
              </w:rPr>
            </w:pPr>
            <w:r>
              <w:rPr>
                <w:spacing w:val="-10"/>
                <w:sz w:val="24"/>
              </w:rPr>
              <w:t>1</w:t>
            </w:r>
          </w:p>
        </w:tc>
        <w:tc>
          <w:tcPr>
            <w:tcW w:w="1839" w:type="dxa"/>
          </w:tcPr>
          <w:p w14:paraId="545980F0">
            <w:pPr>
              <w:pStyle w:val="9"/>
              <w:rPr>
                <w:sz w:val="22"/>
              </w:rPr>
            </w:pPr>
          </w:p>
        </w:tc>
        <w:tc>
          <w:tcPr>
            <w:tcW w:w="1350" w:type="dxa"/>
          </w:tcPr>
          <w:p w14:paraId="578D738C">
            <w:pPr>
              <w:pStyle w:val="9"/>
              <w:rPr>
                <w:sz w:val="22"/>
              </w:rPr>
            </w:pPr>
          </w:p>
        </w:tc>
        <w:tc>
          <w:tcPr>
            <w:tcW w:w="2488" w:type="dxa"/>
          </w:tcPr>
          <w:p w14:paraId="01458788">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D6D4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5CF419FD">
            <w:pPr>
              <w:pStyle w:val="9"/>
              <w:spacing w:before="35"/>
              <w:ind w:left="103"/>
              <w:rPr>
                <w:sz w:val="24"/>
              </w:rPr>
            </w:pPr>
            <w:r>
              <w:rPr>
                <w:spacing w:val="-5"/>
                <w:sz w:val="24"/>
              </w:rPr>
              <w:t>36</w:t>
            </w:r>
          </w:p>
        </w:tc>
        <w:tc>
          <w:tcPr>
            <w:tcW w:w="4869" w:type="dxa"/>
          </w:tcPr>
          <w:p w14:paraId="2280DADF">
            <w:pPr>
              <w:pStyle w:val="9"/>
              <w:spacing w:before="35"/>
              <w:ind w:left="237"/>
              <w:rPr>
                <w:sz w:val="24"/>
              </w:rPr>
            </w:pPr>
            <w:r>
              <w:rPr>
                <w:sz w:val="24"/>
              </w:rPr>
              <w:t>Выбор</w:t>
            </w:r>
            <w:r>
              <w:rPr>
                <w:spacing w:val="-1"/>
                <w:sz w:val="24"/>
              </w:rPr>
              <w:t xml:space="preserve"> </w:t>
            </w:r>
            <w:r>
              <w:rPr>
                <w:sz w:val="24"/>
              </w:rPr>
              <w:t>профессии.</w:t>
            </w:r>
            <w:r>
              <w:rPr>
                <w:spacing w:val="-4"/>
                <w:sz w:val="24"/>
              </w:rPr>
              <w:t xml:space="preserve"> </w:t>
            </w:r>
            <w:r>
              <w:rPr>
                <w:sz w:val="24"/>
              </w:rPr>
              <w:t>Зов</w:t>
            </w:r>
            <w:r>
              <w:rPr>
                <w:spacing w:val="-3"/>
                <w:sz w:val="24"/>
              </w:rPr>
              <w:t xml:space="preserve"> </w:t>
            </w:r>
            <w:r>
              <w:rPr>
                <w:spacing w:val="-2"/>
                <w:sz w:val="24"/>
              </w:rPr>
              <w:t>сердца</w:t>
            </w:r>
          </w:p>
        </w:tc>
        <w:tc>
          <w:tcPr>
            <w:tcW w:w="1628" w:type="dxa"/>
          </w:tcPr>
          <w:p w14:paraId="2377837D">
            <w:pPr>
              <w:pStyle w:val="9"/>
              <w:spacing w:before="35"/>
              <w:ind w:right="653"/>
              <w:jc w:val="right"/>
              <w:rPr>
                <w:sz w:val="24"/>
              </w:rPr>
            </w:pPr>
            <w:r>
              <w:rPr>
                <w:spacing w:val="-10"/>
                <w:sz w:val="24"/>
              </w:rPr>
              <w:t>1</w:t>
            </w:r>
          </w:p>
        </w:tc>
        <w:tc>
          <w:tcPr>
            <w:tcW w:w="1839" w:type="dxa"/>
          </w:tcPr>
          <w:p w14:paraId="209C9F71">
            <w:pPr>
              <w:pStyle w:val="9"/>
              <w:rPr>
                <w:sz w:val="22"/>
              </w:rPr>
            </w:pPr>
          </w:p>
        </w:tc>
        <w:tc>
          <w:tcPr>
            <w:tcW w:w="1350" w:type="dxa"/>
          </w:tcPr>
          <w:p w14:paraId="62FDD9D8">
            <w:pPr>
              <w:pStyle w:val="9"/>
              <w:rPr>
                <w:sz w:val="22"/>
              </w:rPr>
            </w:pPr>
          </w:p>
        </w:tc>
        <w:tc>
          <w:tcPr>
            <w:tcW w:w="2488" w:type="dxa"/>
          </w:tcPr>
          <w:p w14:paraId="4D65897A">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48EFA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544ACF6F">
            <w:pPr>
              <w:pStyle w:val="9"/>
              <w:spacing w:before="40"/>
              <w:ind w:left="103"/>
              <w:rPr>
                <w:sz w:val="24"/>
              </w:rPr>
            </w:pPr>
            <w:r>
              <w:rPr>
                <w:spacing w:val="-5"/>
                <w:sz w:val="24"/>
              </w:rPr>
              <w:t>37</w:t>
            </w:r>
          </w:p>
        </w:tc>
        <w:tc>
          <w:tcPr>
            <w:tcW w:w="4869" w:type="dxa"/>
          </w:tcPr>
          <w:p w14:paraId="47F7B10D">
            <w:pPr>
              <w:pStyle w:val="9"/>
              <w:spacing w:before="40"/>
              <w:ind w:left="237"/>
              <w:rPr>
                <w:sz w:val="24"/>
              </w:rPr>
            </w:pPr>
            <w:r>
              <w:rPr>
                <w:sz w:val="24"/>
              </w:rPr>
              <w:t>Подготовка</w:t>
            </w:r>
            <w:r>
              <w:rPr>
                <w:spacing w:val="-4"/>
                <w:sz w:val="24"/>
              </w:rPr>
              <w:t xml:space="preserve"> </w:t>
            </w:r>
            <w:r>
              <w:rPr>
                <w:sz w:val="24"/>
              </w:rPr>
              <w:t>к</w:t>
            </w:r>
            <w:r>
              <w:rPr>
                <w:spacing w:val="-5"/>
                <w:sz w:val="24"/>
              </w:rPr>
              <w:t xml:space="preserve"> </w:t>
            </w:r>
            <w:r>
              <w:rPr>
                <w:sz w:val="24"/>
              </w:rPr>
              <w:t>выпускным</w:t>
            </w:r>
            <w:r>
              <w:rPr>
                <w:spacing w:val="-2"/>
                <w:sz w:val="24"/>
              </w:rPr>
              <w:t xml:space="preserve"> экзаменам</w:t>
            </w:r>
          </w:p>
        </w:tc>
        <w:tc>
          <w:tcPr>
            <w:tcW w:w="1628" w:type="dxa"/>
          </w:tcPr>
          <w:p w14:paraId="7A205631">
            <w:pPr>
              <w:pStyle w:val="9"/>
              <w:spacing w:before="40"/>
              <w:ind w:right="653"/>
              <w:jc w:val="right"/>
              <w:rPr>
                <w:sz w:val="24"/>
              </w:rPr>
            </w:pPr>
            <w:r>
              <w:rPr>
                <w:spacing w:val="-10"/>
                <w:sz w:val="24"/>
              </w:rPr>
              <w:t>1</w:t>
            </w:r>
          </w:p>
        </w:tc>
        <w:tc>
          <w:tcPr>
            <w:tcW w:w="1839" w:type="dxa"/>
          </w:tcPr>
          <w:p w14:paraId="072305F2">
            <w:pPr>
              <w:pStyle w:val="9"/>
              <w:rPr>
                <w:sz w:val="22"/>
              </w:rPr>
            </w:pPr>
          </w:p>
        </w:tc>
        <w:tc>
          <w:tcPr>
            <w:tcW w:w="1350" w:type="dxa"/>
          </w:tcPr>
          <w:p w14:paraId="19479501">
            <w:pPr>
              <w:pStyle w:val="9"/>
              <w:rPr>
                <w:sz w:val="22"/>
              </w:rPr>
            </w:pPr>
          </w:p>
        </w:tc>
        <w:tc>
          <w:tcPr>
            <w:tcW w:w="2488" w:type="dxa"/>
          </w:tcPr>
          <w:p w14:paraId="0219725C">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4922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4" w:hRule="atLeast"/>
        </w:trPr>
        <w:tc>
          <w:tcPr>
            <w:tcW w:w="845" w:type="dxa"/>
          </w:tcPr>
          <w:p w14:paraId="42279C77">
            <w:pPr>
              <w:pStyle w:val="9"/>
              <w:rPr>
                <w:b/>
                <w:sz w:val="24"/>
              </w:rPr>
            </w:pPr>
          </w:p>
          <w:p w14:paraId="75C9BDD5">
            <w:pPr>
              <w:pStyle w:val="9"/>
              <w:spacing w:before="275"/>
              <w:rPr>
                <w:b/>
                <w:sz w:val="24"/>
              </w:rPr>
            </w:pPr>
          </w:p>
          <w:p w14:paraId="471637B3">
            <w:pPr>
              <w:pStyle w:val="9"/>
              <w:ind w:left="103"/>
              <w:rPr>
                <w:sz w:val="24"/>
              </w:rPr>
            </w:pPr>
            <w:r>
              <w:rPr>
                <w:spacing w:val="-5"/>
                <w:sz w:val="24"/>
              </w:rPr>
              <w:t>38</w:t>
            </w:r>
          </w:p>
        </w:tc>
        <w:tc>
          <w:tcPr>
            <w:tcW w:w="4869" w:type="dxa"/>
          </w:tcPr>
          <w:p w14:paraId="00D93A8A">
            <w:pPr>
              <w:pStyle w:val="9"/>
              <w:spacing w:before="35" w:line="276" w:lineRule="auto"/>
              <w:ind w:left="237" w:right="163"/>
              <w:rPr>
                <w:sz w:val="24"/>
              </w:rPr>
            </w:pPr>
            <w:r>
              <w:rPr>
                <w:sz w:val="24"/>
              </w:rPr>
              <w:t>Обобщение по теме "Школьное образование,</w:t>
            </w:r>
            <w:r>
              <w:rPr>
                <w:spacing w:val="-10"/>
                <w:sz w:val="24"/>
              </w:rPr>
              <w:t xml:space="preserve"> </w:t>
            </w:r>
            <w:r>
              <w:rPr>
                <w:sz w:val="24"/>
              </w:rPr>
              <w:t>школьная</w:t>
            </w:r>
            <w:r>
              <w:rPr>
                <w:spacing w:val="-12"/>
                <w:sz w:val="24"/>
              </w:rPr>
              <w:t xml:space="preserve"> </w:t>
            </w:r>
            <w:r>
              <w:rPr>
                <w:sz w:val="24"/>
              </w:rPr>
              <w:t>жизнь.</w:t>
            </w:r>
            <w:r>
              <w:rPr>
                <w:spacing w:val="-10"/>
                <w:sz w:val="24"/>
              </w:rPr>
              <w:t xml:space="preserve"> </w:t>
            </w:r>
            <w:r>
              <w:rPr>
                <w:sz w:val="24"/>
              </w:rPr>
              <w:t>Переписка</w:t>
            </w:r>
            <w:r>
              <w:rPr>
                <w:spacing w:val="-9"/>
                <w:sz w:val="24"/>
              </w:rPr>
              <w:t xml:space="preserve"> </w:t>
            </w:r>
            <w:r>
              <w:rPr>
                <w:sz w:val="24"/>
              </w:rPr>
              <w:t>с зарубежными сверстниками.</w:t>
            </w:r>
          </w:p>
          <w:p w14:paraId="6092DAB6">
            <w:pPr>
              <w:pStyle w:val="9"/>
              <w:spacing w:line="275" w:lineRule="exact"/>
              <w:ind w:left="237"/>
              <w:rPr>
                <w:sz w:val="24"/>
              </w:rPr>
            </w:pPr>
            <w:r>
              <w:rPr>
                <w:sz w:val="24"/>
              </w:rPr>
              <w:t>Взаимоотношения</w:t>
            </w:r>
            <w:r>
              <w:rPr>
                <w:spacing w:val="-5"/>
                <w:sz w:val="24"/>
              </w:rPr>
              <w:t xml:space="preserve"> </w:t>
            </w:r>
            <w:r>
              <w:rPr>
                <w:sz w:val="24"/>
              </w:rPr>
              <w:t>в</w:t>
            </w:r>
            <w:r>
              <w:rPr>
                <w:spacing w:val="-5"/>
                <w:sz w:val="24"/>
              </w:rPr>
              <w:t xml:space="preserve"> </w:t>
            </w:r>
            <w:r>
              <w:rPr>
                <w:sz w:val="24"/>
              </w:rPr>
              <w:t>школе.</w:t>
            </w:r>
            <w:r>
              <w:rPr>
                <w:spacing w:val="-1"/>
                <w:sz w:val="24"/>
              </w:rPr>
              <w:t xml:space="preserve"> </w:t>
            </w:r>
            <w:r>
              <w:rPr>
                <w:sz w:val="24"/>
              </w:rPr>
              <w:t>Проблемы</w:t>
            </w:r>
            <w:r>
              <w:rPr>
                <w:spacing w:val="-5"/>
                <w:sz w:val="24"/>
              </w:rPr>
              <w:t xml:space="preserve"> </w:t>
            </w:r>
            <w:r>
              <w:rPr>
                <w:spacing w:val="-10"/>
                <w:sz w:val="24"/>
              </w:rPr>
              <w:t>и</w:t>
            </w:r>
          </w:p>
          <w:p w14:paraId="54FEF5F2">
            <w:pPr>
              <w:pStyle w:val="9"/>
              <w:spacing w:before="11" w:line="310" w:lineRule="atLeast"/>
              <w:ind w:left="237" w:right="163"/>
              <w:rPr>
                <w:sz w:val="24"/>
              </w:rPr>
            </w:pPr>
            <w:r>
              <w:rPr>
                <w:sz w:val="24"/>
              </w:rPr>
              <w:t>решения.</w:t>
            </w:r>
            <w:r>
              <w:rPr>
                <w:spacing w:val="-15"/>
                <w:sz w:val="24"/>
              </w:rPr>
              <w:t xml:space="preserve"> </w:t>
            </w:r>
            <w:r>
              <w:rPr>
                <w:sz w:val="24"/>
              </w:rPr>
              <w:t>Подготовка</w:t>
            </w:r>
            <w:r>
              <w:rPr>
                <w:spacing w:val="-13"/>
                <w:sz w:val="24"/>
              </w:rPr>
              <w:t xml:space="preserve"> </w:t>
            </w:r>
            <w:r>
              <w:rPr>
                <w:sz w:val="24"/>
              </w:rPr>
              <w:t>к</w:t>
            </w:r>
            <w:r>
              <w:rPr>
                <w:spacing w:val="-15"/>
                <w:sz w:val="24"/>
              </w:rPr>
              <w:t xml:space="preserve"> </w:t>
            </w:r>
            <w:r>
              <w:rPr>
                <w:sz w:val="24"/>
              </w:rPr>
              <w:t>выпускным экзаменам. Выбор профессии.</w:t>
            </w:r>
          </w:p>
        </w:tc>
        <w:tc>
          <w:tcPr>
            <w:tcW w:w="1628" w:type="dxa"/>
          </w:tcPr>
          <w:p w14:paraId="5DE2DAD1">
            <w:pPr>
              <w:pStyle w:val="9"/>
              <w:rPr>
                <w:b/>
                <w:sz w:val="24"/>
              </w:rPr>
            </w:pPr>
          </w:p>
          <w:p w14:paraId="14D4A167">
            <w:pPr>
              <w:pStyle w:val="9"/>
              <w:spacing w:before="275"/>
              <w:rPr>
                <w:b/>
                <w:sz w:val="24"/>
              </w:rPr>
            </w:pPr>
          </w:p>
          <w:p w14:paraId="4C815A45">
            <w:pPr>
              <w:pStyle w:val="9"/>
              <w:ind w:right="653"/>
              <w:jc w:val="right"/>
              <w:rPr>
                <w:sz w:val="24"/>
              </w:rPr>
            </w:pPr>
            <w:r>
              <w:rPr>
                <w:spacing w:val="-10"/>
                <w:sz w:val="24"/>
              </w:rPr>
              <w:t>1</w:t>
            </w:r>
          </w:p>
        </w:tc>
        <w:tc>
          <w:tcPr>
            <w:tcW w:w="1839" w:type="dxa"/>
          </w:tcPr>
          <w:p w14:paraId="57883C47">
            <w:pPr>
              <w:pStyle w:val="9"/>
              <w:rPr>
                <w:sz w:val="22"/>
              </w:rPr>
            </w:pPr>
          </w:p>
        </w:tc>
        <w:tc>
          <w:tcPr>
            <w:tcW w:w="1350" w:type="dxa"/>
          </w:tcPr>
          <w:p w14:paraId="19EAFE62">
            <w:pPr>
              <w:pStyle w:val="9"/>
              <w:rPr>
                <w:sz w:val="22"/>
              </w:rPr>
            </w:pPr>
          </w:p>
        </w:tc>
        <w:tc>
          <w:tcPr>
            <w:tcW w:w="2488" w:type="dxa"/>
          </w:tcPr>
          <w:p w14:paraId="49970DA9">
            <w:pPr>
              <w:pStyle w:val="9"/>
              <w:rPr>
                <w:b/>
                <w:sz w:val="22"/>
              </w:rPr>
            </w:pPr>
          </w:p>
          <w:p w14:paraId="24ADE3C6">
            <w:pPr>
              <w:pStyle w:val="9"/>
              <w:rPr>
                <w:b/>
                <w:sz w:val="22"/>
              </w:rPr>
            </w:pPr>
          </w:p>
          <w:p w14:paraId="7C77C448">
            <w:pPr>
              <w:pStyle w:val="9"/>
              <w:spacing w:before="87"/>
              <w:rPr>
                <w:b/>
                <w:sz w:val="22"/>
              </w:rPr>
            </w:pPr>
          </w:p>
          <w:p w14:paraId="7282B72E">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32AEC8A3">
      <w:pPr>
        <w:pStyle w:val="9"/>
        <w:spacing w:after="0"/>
        <w:jc w:val="center"/>
        <w:rPr>
          <w:sz w:val="22"/>
        </w:rPr>
        <w:sectPr>
          <w:pgSz w:w="16390" w:h="11910" w:orient="landscape"/>
          <w:pgMar w:top="1100" w:right="1700" w:bottom="280" w:left="1559" w:header="720" w:footer="720" w:gutter="0"/>
          <w:cols w:space="720" w:num="1"/>
        </w:sectPr>
      </w:pPr>
    </w:p>
    <w:p w14:paraId="04C6CD86">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5C259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17415FD7">
            <w:pPr>
              <w:pStyle w:val="9"/>
              <w:rPr>
                <w:sz w:val="22"/>
              </w:rPr>
            </w:pPr>
          </w:p>
        </w:tc>
        <w:tc>
          <w:tcPr>
            <w:tcW w:w="4869" w:type="dxa"/>
          </w:tcPr>
          <w:p w14:paraId="76871DCA">
            <w:pPr>
              <w:pStyle w:val="9"/>
              <w:spacing w:before="11" w:line="316" w:lineRule="exact"/>
              <w:ind w:left="237" w:right="234"/>
              <w:rPr>
                <w:sz w:val="24"/>
              </w:rPr>
            </w:pPr>
            <w:r>
              <w:rPr>
                <w:sz w:val="24"/>
              </w:rPr>
              <w:t>Альтернативы</w:t>
            </w:r>
            <w:r>
              <w:rPr>
                <w:spacing w:val="-15"/>
                <w:sz w:val="24"/>
              </w:rPr>
              <w:t xml:space="preserve"> </w:t>
            </w:r>
            <w:r>
              <w:rPr>
                <w:sz w:val="24"/>
              </w:rPr>
              <w:t>в</w:t>
            </w:r>
            <w:r>
              <w:rPr>
                <w:spacing w:val="-15"/>
                <w:sz w:val="24"/>
              </w:rPr>
              <w:t xml:space="preserve"> </w:t>
            </w:r>
            <w:r>
              <w:rPr>
                <w:sz w:val="24"/>
              </w:rPr>
              <w:t xml:space="preserve">продолжении </w:t>
            </w:r>
            <w:r>
              <w:rPr>
                <w:spacing w:val="-2"/>
                <w:sz w:val="24"/>
              </w:rPr>
              <w:t>образования"</w:t>
            </w:r>
          </w:p>
        </w:tc>
        <w:tc>
          <w:tcPr>
            <w:tcW w:w="1628" w:type="dxa"/>
          </w:tcPr>
          <w:p w14:paraId="66A290A1">
            <w:pPr>
              <w:pStyle w:val="9"/>
              <w:rPr>
                <w:sz w:val="22"/>
              </w:rPr>
            </w:pPr>
          </w:p>
        </w:tc>
        <w:tc>
          <w:tcPr>
            <w:tcW w:w="1839" w:type="dxa"/>
          </w:tcPr>
          <w:p w14:paraId="72CD743E">
            <w:pPr>
              <w:pStyle w:val="9"/>
              <w:rPr>
                <w:sz w:val="22"/>
              </w:rPr>
            </w:pPr>
          </w:p>
        </w:tc>
        <w:tc>
          <w:tcPr>
            <w:tcW w:w="1350" w:type="dxa"/>
          </w:tcPr>
          <w:p w14:paraId="4D0A9102">
            <w:pPr>
              <w:pStyle w:val="9"/>
              <w:rPr>
                <w:sz w:val="22"/>
              </w:rPr>
            </w:pPr>
          </w:p>
        </w:tc>
        <w:tc>
          <w:tcPr>
            <w:tcW w:w="2488" w:type="dxa"/>
          </w:tcPr>
          <w:p w14:paraId="5183DEDE">
            <w:pPr>
              <w:pStyle w:val="9"/>
              <w:rPr>
                <w:sz w:val="22"/>
              </w:rPr>
            </w:pPr>
          </w:p>
        </w:tc>
      </w:tr>
      <w:tr w14:paraId="0C2A3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3" w:hRule="atLeast"/>
        </w:trPr>
        <w:tc>
          <w:tcPr>
            <w:tcW w:w="845" w:type="dxa"/>
          </w:tcPr>
          <w:p w14:paraId="76650220">
            <w:pPr>
              <w:pStyle w:val="9"/>
              <w:rPr>
                <w:b/>
                <w:sz w:val="24"/>
              </w:rPr>
            </w:pPr>
          </w:p>
          <w:p w14:paraId="04D93CB8">
            <w:pPr>
              <w:pStyle w:val="9"/>
              <w:rPr>
                <w:b/>
                <w:sz w:val="24"/>
              </w:rPr>
            </w:pPr>
          </w:p>
          <w:p w14:paraId="19891B40">
            <w:pPr>
              <w:pStyle w:val="9"/>
              <w:rPr>
                <w:b/>
                <w:sz w:val="24"/>
              </w:rPr>
            </w:pPr>
          </w:p>
          <w:p w14:paraId="44B17E42">
            <w:pPr>
              <w:pStyle w:val="9"/>
              <w:spacing w:before="45"/>
              <w:rPr>
                <w:b/>
                <w:sz w:val="24"/>
              </w:rPr>
            </w:pPr>
          </w:p>
          <w:p w14:paraId="08FCCA22">
            <w:pPr>
              <w:pStyle w:val="9"/>
              <w:ind w:left="103"/>
              <w:rPr>
                <w:sz w:val="24"/>
              </w:rPr>
            </w:pPr>
            <w:r>
              <w:rPr>
                <w:spacing w:val="-5"/>
                <w:sz w:val="24"/>
              </w:rPr>
              <w:t>39</w:t>
            </w:r>
          </w:p>
        </w:tc>
        <w:tc>
          <w:tcPr>
            <w:tcW w:w="4869" w:type="dxa"/>
          </w:tcPr>
          <w:p w14:paraId="1015B455">
            <w:pPr>
              <w:pStyle w:val="9"/>
              <w:spacing w:before="35" w:line="278" w:lineRule="auto"/>
              <w:ind w:left="237" w:right="178"/>
              <w:rPr>
                <w:sz w:val="24"/>
              </w:rPr>
            </w:pPr>
            <w:r>
              <w:rPr>
                <w:sz w:val="24"/>
              </w:rPr>
              <w:t>Контроль</w:t>
            </w:r>
            <w:r>
              <w:rPr>
                <w:spacing w:val="-12"/>
                <w:sz w:val="24"/>
              </w:rPr>
              <w:t xml:space="preserve"> </w:t>
            </w:r>
            <w:r>
              <w:rPr>
                <w:sz w:val="24"/>
              </w:rPr>
              <w:t>по</w:t>
            </w:r>
            <w:r>
              <w:rPr>
                <w:spacing w:val="-7"/>
                <w:sz w:val="24"/>
              </w:rPr>
              <w:t xml:space="preserve"> </w:t>
            </w:r>
            <w:r>
              <w:rPr>
                <w:sz w:val="24"/>
              </w:rPr>
              <w:t>теме</w:t>
            </w:r>
            <w:r>
              <w:rPr>
                <w:spacing w:val="-9"/>
                <w:sz w:val="24"/>
              </w:rPr>
              <w:t xml:space="preserve"> </w:t>
            </w:r>
            <w:r>
              <w:rPr>
                <w:sz w:val="24"/>
              </w:rPr>
              <w:t>"Школьное</w:t>
            </w:r>
            <w:r>
              <w:rPr>
                <w:spacing w:val="-13"/>
                <w:sz w:val="24"/>
              </w:rPr>
              <w:t xml:space="preserve"> </w:t>
            </w:r>
            <w:r>
              <w:rPr>
                <w:sz w:val="24"/>
              </w:rPr>
              <w:t>образование, школьная жизнь. Переписка с зарубежными сверстниками.</w:t>
            </w:r>
          </w:p>
          <w:p w14:paraId="621552B6">
            <w:pPr>
              <w:pStyle w:val="9"/>
              <w:spacing w:line="276" w:lineRule="auto"/>
              <w:ind w:left="237" w:right="163"/>
              <w:rPr>
                <w:sz w:val="24"/>
              </w:rPr>
            </w:pPr>
            <w:r>
              <w:rPr>
                <w:sz w:val="24"/>
              </w:rPr>
              <w:t>Взаимоотношения</w:t>
            </w:r>
            <w:r>
              <w:rPr>
                <w:spacing w:val="-9"/>
                <w:sz w:val="24"/>
              </w:rPr>
              <w:t xml:space="preserve"> </w:t>
            </w:r>
            <w:r>
              <w:rPr>
                <w:sz w:val="24"/>
              </w:rPr>
              <w:t>в</w:t>
            </w:r>
            <w:r>
              <w:rPr>
                <w:spacing w:val="-12"/>
                <w:sz w:val="24"/>
              </w:rPr>
              <w:t xml:space="preserve"> </w:t>
            </w:r>
            <w:r>
              <w:rPr>
                <w:sz w:val="24"/>
              </w:rPr>
              <w:t>школе.</w:t>
            </w:r>
            <w:r>
              <w:rPr>
                <w:spacing w:val="-8"/>
                <w:sz w:val="24"/>
              </w:rPr>
              <w:t xml:space="preserve"> </w:t>
            </w:r>
            <w:r>
              <w:rPr>
                <w:sz w:val="24"/>
              </w:rPr>
              <w:t>Проблемы</w:t>
            </w:r>
            <w:r>
              <w:rPr>
                <w:spacing w:val="-12"/>
                <w:sz w:val="24"/>
              </w:rPr>
              <w:t xml:space="preserve"> </w:t>
            </w:r>
            <w:r>
              <w:rPr>
                <w:sz w:val="24"/>
              </w:rPr>
              <w:t>и решения. Подготовка к выпускным экзаменам. Выбор профессии.</w:t>
            </w:r>
          </w:p>
          <w:p w14:paraId="6A562436">
            <w:pPr>
              <w:pStyle w:val="9"/>
              <w:spacing w:line="275" w:lineRule="exact"/>
              <w:ind w:left="237"/>
              <w:rPr>
                <w:sz w:val="24"/>
              </w:rPr>
            </w:pPr>
            <w:r>
              <w:rPr>
                <w:sz w:val="24"/>
              </w:rPr>
              <w:t>Альтернативы</w:t>
            </w:r>
            <w:r>
              <w:rPr>
                <w:spacing w:val="-3"/>
                <w:sz w:val="24"/>
              </w:rPr>
              <w:t xml:space="preserve"> </w:t>
            </w:r>
            <w:r>
              <w:rPr>
                <w:sz w:val="24"/>
              </w:rPr>
              <w:t>в</w:t>
            </w:r>
            <w:r>
              <w:rPr>
                <w:spacing w:val="-5"/>
                <w:sz w:val="24"/>
              </w:rPr>
              <w:t xml:space="preserve"> </w:t>
            </w:r>
            <w:r>
              <w:rPr>
                <w:spacing w:val="-2"/>
                <w:sz w:val="24"/>
              </w:rPr>
              <w:t>продолжении</w:t>
            </w:r>
          </w:p>
          <w:p w14:paraId="1ECF5842">
            <w:pPr>
              <w:pStyle w:val="9"/>
              <w:spacing w:before="36"/>
              <w:ind w:left="237"/>
              <w:rPr>
                <w:sz w:val="24"/>
              </w:rPr>
            </w:pPr>
            <w:r>
              <w:rPr>
                <w:spacing w:val="-2"/>
                <w:sz w:val="24"/>
              </w:rPr>
              <w:t>образования"</w:t>
            </w:r>
          </w:p>
        </w:tc>
        <w:tc>
          <w:tcPr>
            <w:tcW w:w="1628" w:type="dxa"/>
          </w:tcPr>
          <w:p w14:paraId="658E9FD2">
            <w:pPr>
              <w:pStyle w:val="9"/>
              <w:rPr>
                <w:b/>
                <w:sz w:val="24"/>
              </w:rPr>
            </w:pPr>
          </w:p>
          <w:p w14:paraId="4B66738A">
            <w:pPr>
              <w:pStyle w:val="9"/>
              <w:rPr>
                <w:b/>
                <w:sz w:val="24"/>
              </w:rPr>
            </w:pPr>
          </w:p>
          <w:p w14:paraId="32F56A75">
            <w:pPr>
              <w:pStyle w:val="9"/>
              <w:rPr>
                <w:b/>
                <w:sz w:val="24"/>
              </w:rPr>
            </w:pPr>
          </w:p>
          <w:p w14:paraId="04ED57FA">
            <w:pPr>
              <w:pStyle w:val="9"/>
              <w:spacing w:before="45"/>
              <w:rPr>
                <w:b/>
                <w:sz w:val="24"/>
              </w:rPr>
            </w:pPr>
          </w:p>
          <w:p w14:paraId="4FC51F4F">
            <w:pPr>
              <w:pStyle w:val="9"/>
              <w:ind w:right="653"/>
              <w:jc w:val="right"/>
              <w:rPr>
                <w:sz w:val="24"/>
              </w:rPr>
            </w:pPr>
            <w:r>
              <w:rPr>
                <w:spacing w:val="-10"/>
                <w:sz w:val="24"/>
              </w:rPr>
              <w:t>1</w:t>
            </w:r>
          </w:p>
        </w:tc>
        <w:tc>
          <w:tcPr>
            <w:tcW w:w="1839" w:type="dxa"/>
          </w:tcPr>
          <w:p w14:paraId="0395D11A">
            <w:pPr>
              <w:pStyle w:val="9"/>
              <w:rPr>
                <w:b/>
                <w:sz w:val="24"/>
              </w:rPr>
            </w:pPr>
          </w:p>
          <w:p w14:paraId="5055716B">
            <w:pPr>
              <w:pStyle w:val="9"/>
              <w:rPr>
                <w:b/>
                <w:sz w:val="24"/>
              </w:rPr>
            </w:pPr>
          </w:p>
          <w:p w14:paraId="0DAE98CD">
            <w:pPr>
              <w:pStyle w:val="9"/>
              <w:rPr>
                <w:b/>
                <w:sz w:val="24"/>
              </w:rPr>
            </w:pPr>
          </w:p>
          <w:p w14:paraId="26706F08">
            <w:pPr>
              <w:pStyle w:val="9"/>
              <w:spacing w:before="45"/>
              <w:rPr>
                <w:b/>
                <w:sz w:val="24"/>
              </w:rPr>
            </w:pPr>
          </w:p>
          <w:p w14:paraId="3D8EEF6F">
            <w:pPr>
              <w:pStyle w:val="9"/>
              <w:ind w:left="200"/>
              <w:jc w:val="center"/>
              <w:rPr>
                <w:sz w:val="24"/>
              </w:rPr>
            </w:pPr>
            <w:r>
              <w:rPr>
                <w:spacing w:val="-10"/>
                <w:sz w:val="24"/>
              </w:rPr>
              <w:t>1</w:t>
            </w:r>
          </w:p>
        </w:tc>
        <w:tc>
          <w:tcPr>
            <w:tcW w:w="1350" w:type="dxa"/>
          </w:tcPr>
          <w:p w14:paraId="44C5FF7C">
            <w:pPr>
              <w:pStyle w:val="9"/>
              <w:rPr>
                <w:sz w:val="22"/>
              </w:rPr>
            </w:pPr>
          </w:p>
        </w:tc>
        <w:tc>
          <w:tcPr>
            <w:tcW w:w="2488" w:type="dxa"/>
          </w:tcPr>
          <w:p w14:paraId="185C5804">
            <w:pPr>
              <w:pStyle w:val="9"/>
              <w:rPr>
                <w:b/>
                <w:sz w:val="22"/>
              </w:rPr>
            </w:pPr>
          </w:p>
          <w:p w14:paraId="290A1E99">
            <w:pPr>
              <w:pStyle w:val="9"/>
              <w:rPr>
                <w:b/>
                <w:sz w:val="22"/>
              </w:rPr>
            </w:pPr>
          </w:p>
          <w:p w14:paraId="3C6B3E2F">
            <w:pPr>
              <w:pStyle w:val="9"/>
              <w:rPr>
                <w:b/>
                <w:sz w:val="22"/>
              </w:rPr>
            </w:pPr>
          </w:p>
          <w:p w14:paraId="74B9AD60">
            <w:pPr>
              <w:pStyle w:val="9"/>
              <w:spacing w:before="151"/>
              <w:rPr>
                <w:b/>
                <w:sz w:val="22"/>
              </w:rPr>
            </w:pPr>
          </w:p>
          <w:p w14:paraId="110F090C">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634A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0BD5E78F">
            <w:pPr>
              <w:pStyle w:val="9"/>
              <w:spacing w:before="40"/>
              <w:ind w:left="103"/>
              <w:rPr>
                <w:sz w:val="24"/>
              </w:rPr>
            </w:pPr>
            <w:r>
              <w:rPr>
                <w:spacing w:val="-5"/>
                <w:sz w:val="24"/>
              </w:rPr>
              <w:t>40</w:t>
            </w:r>
          </w:p>
        </w:tc>
        <w:tc>
          <w:tcPr>
            <w:tcW w:w="4869" w:type="dxa"/>
          </w:tcPr>
          <w:p w14:paraId="04B9357A">
            <w:pPr>
              <w:pStyle w:val="9"/>
              <w:spacing w:before="40"/>
              <w:ind w:left="237"/>
              <w:rPr>
                <w:sz w:val="24"/>
              </w:rPr>
            </w:pPr>
            <w:r>
              <w:rPr>
                <w:sz w:val="24"/>
              </w:rPr>
              <w:t>Важность</w:t>
            </w:r>
            <w:r>
              <w:rPr>
                <w:spacing w:val="-8"/>
                <w:sz w:val="24"/>
              </w:rPr>
              <w:t xml:space="preserve"> </w:t>
            </w:r>
            <w:r>
              <w:rPr>
                <w:sz w:val="24"/>
              </w:rPr>
              <w:t>изучения</w:t>
            </w:r>
            <w:r>
              <w:rPr>
                <w:spacing w:val="-4"/>
                <w:sz w:val="24"/>
              </w:rPr>
              <w:t xml:space="preserve"> </w:t>
            </w:r>
            <w:r>
              <w:rPr>
                <w:sz w:val="24"/>
              </w:rPr>
              <w:t>иностранного</w:t>
            </w:r>
            <w:r>
              <w:rPr>
                <w:spacing w:val="-4"/>
                <w:sz w:val="24"/>
              </w:rPr>
              <w:t xml:space="preserve"> языка</w:t>
            </w:r>
          </w:p>
        </w:tc>
        <w:tc>
          <w:tcPr>
            <w:tcW w:w="1628" w:type="dxa"/>
          </w:tcPr>
          <w:p w14:paraId="3F1049DC">
            <w:pPr>
              <w:pStyle w:val="9"/>
              <w:spacing w:before="40"/>
              <w:ind w:right="653"/>
              <w:jc w:val="right"/>
              <w:rPr>
                <w:sz w:val="24"/>
              </w:rPr>
            </w:pPr>
            <w:r>
              <w:rPr>
                <w:spacing w:val="-10"/>
                <w:sz w:val="24"/>
              </w:rPr>
              <w:t>1</w:t>
            </w:r>
          </w:p>
        </w:tc>
        <w:tc>
          <w:tcPr>
            <w:tcW w:w="1839" w:type="dxa"/>
          </w:tcPr>
          <w:p w14:paraId="28B99CE1">
            <w:pPr>
              <w:pStyle w:val="9"/>
              <w:rPr>
                <w:sz w:val="22"/>
              </w:rPr>
            </w:pPr>
          </w:p>
        </w:tc>
        <w:tc>
          <w:tcPr>
            <w:tcW w:w="1350" w:type="dxa"/>
          </w:tcPr>
          <w:p w14:paraId="586E5324">
            <w:pPr>
              <w:pStyle w:val="9"/>
              <w:rPr>
                <w:sz w:val="22"/>
              </w:rPr>
            </w:pPr>
          </w:p>
        </w:tc>
        <w:tc>
          <w:tcPr>
            <w:tcW w:w="2488" w:type="dxa"/>
          </w:tcPr>
          <w:p w14:paraId="12CD49DC">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127A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1B1FBCFB">
            <w:pPr>
              <w:pStyle w:val="9"/>
              <w:spacing w:before="35"/>
              <w:ind w:left="103"/>
              <w:rPr>
                <w:sz w:val="24"/>
              </w:rPr>
            </w:pPr>
            <w:r>
              <w:rPr>
                <w:spacing w:val="-5"/>
                <w:sz w:val="24"/>
              </w:rPr>
              <w:t>41</w:t>
            </w:r>
          </w:p>
        </w:tc>
        <w:tc>
          <w:tcPr>
            <w:tcW w:w="4869" w:type="dxa"/>
          </w:tcPr>
          <w:p w14:paraId="6ABF04E4">
            <w:pPr>
              <w:pStyle w:val="9"/>
              <w:spacing w:before="35"/>
              <w:ind w:left="237"/>
              <w:rPr>
                <w:sz w:val="24"/>
              </w:rPr>
            </w:pPr>
            <w:r>
              <w:rPr>
                <w:sz w:val="24"/>
              </w:rPr>
              <w:t>Важность</w:t>
            </w:r>
            <w:r>
              <w:rPr>
                <w:spacing w:val="-8"/>
                <w:sz w:val="24"/>
              </w:rPr>
              <w:t xml:space="preserve"> </w:t>
            </w:r>
            <w:r>
              <w:rPr>
                <w:sz w:val="24"/>
              </w:rPr>
              <w:t>изучения</w:t>
            </w:r>
            <w:r>
              <w:rPr>
                <w:spacing w:val="-4"/>
                <w:sz w:val="24"/>
              </w:rPr>
              <w:t xml:space="preserve"> </w:t>
            </w:r>
            <w:r>
              <w:rPr>
                <w:sz w:val="24"/>
              </w:rPr>
              <w:t>иностранного</w:t>
            </w:r>
            <w:r>
              <w:rPr>
                <w:spacing w:val="-4"/>
                <w:sz w:val="24"/>
              </w:rPr>
              <w:t xml:space="preserve"> языка</w:t>
            </w:r>
          </w:p>
        </w:tc>
        <w:tc>
          <w:tcPr>
            <w:tcW w:w="1628" w:type="dxa"/>
          </w:tcPr>
          <w:p w14:paraId="05DD9568">
            <w:pPr>
              <w:pStyle w:val="9"/>
              <w:spacing w:before="35"/>
              <w:ind w:right="653"/>
              <w:jc w:val="right"/>
              <w:rPr>
                <w:sz w:val="24"/>
              </w:rPr>
            </w:pPr>
            <w:r>
              <w:rPr>
                <w:spacing w:val="-10"/>
                <w:sz w:val="24"/>
              </w:rPr>
              <w:t>1</w:t>
            </w:r>
          </w:p>
        </w:tc>
        <w:tc>
          <w:tcPr>
            <w:tcW w:w="1839" w:type="dxa"/>
          </w:tcPr>
          <w:p w14:paraId="7F5815BB">
            <w:pPr>
              <w:pStyle w:val="9"/>
              <w:rPr>
                <w:sz w:val="22"/>
              </w:rPr>
            </w:pPr>
          </w:p>
        </w:tc>
        <w:tc>
          <w:tcPr>
            <w:tcW w:w="1350" w:type="dxa"/>
          </w:tcPr>
          <w:p w14:paraId="4335A271">
            <w:pPr>
              <w:pStyle w:val="9"/>
              <w:rPr>
                <w:sz w:val="22"/>
              </w:rPr>
            </w:pPr>
          </w:p>
        </w:tc>
        <w:tc>
          <w:tcPr>
            <w:tcW w:w="2488" w:type="dxa"/>
          </w:tcPr>
          <w:p w14:paraId="1C25B9BB">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BB5C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6D625ACC">
            <w:pPr>
              <w:pStyle w:val="9"/>
              <w:spacing w:before="198"/>
              <w:ind w:left="103"/>
              <w:rPr>
                <w:sz w:val="24"/>
              </w:rPr>
            </w:pPr>
            <w:r>
              <w:rPr>
                <w:spacing w:val="-5"/>
                <w:sz w:val="24"/>
              </w:rPr>
              <w:t>42</w:t>
            </w:r>
          </w:p>
        </w:tc>
        <w:tc>
          <w:tcPr>
            <w:tcW w:w="4869" w:type="dxa"/>
          </w:tcPr>
          <w:p w14:paraId="6F979E77">
            <w:pPr>
              <w:pStyle w:val="9"/>
              <w:spacing w:before="9" w:line="318" w:lineRule="exact"/>
              <w:ind w:left="237" w:right="163"/>
              <w:rPr>
                <w:sz w:val="24"/>
              </w:rPr>
            </w:pPr>
            <w:r>
              <w:rPr>
                <w:sz w:val="24"/>
              </w:rPr>
              <w:t>Корни иностранных языков. Международный</w:t>
            </w:r>
            <w:r>
              <w:rPr>
                <w:spacing w:val="-15"/>
                <w:sz w:val="24"/>
              </w:rPr>
              <w:t xml:space="preserve"> </w:t>
            </w:r>
            <w:r>
              <w:rPr>
                <w:sz w:val="24"/>
              </w:rPr>
              <w:t>язык</w:t>
            </w:r>
            <w:r>
              <w:rPr>
                <w:spacing w:val="-15"/>
                <w:sz w:val="24"/>
              </w:rPr>
              <w:t xml:space="preserve"> </w:t>
            </w:r>
            <w:r>
              <w:rPr>
                <w:sz w:val="24"/>
              </w:rPr>
              <w:t>общения</w:t>
            </w:r>
          </w:p>
        </w:tc>
        <w:tc>
          <w:tcPr>
            <w:tcW w:w="1628" w:type="dxa"/>
          </w:tcPr>
          <w:p w14:paraId="156F1669">
            <w:pPr>
              <w:pStyle w:val="9"/>
              <w:spacing w:before="198"/>
              <w:ind w:right="653"/>
              <w:jc w:val="right"/>
              <w:rPr>
                <w:sz w:val="24"/>
              </w:rPr>
            </w:pPr>
            <w:r>
              <w:rPr>
                <w:spacing w:val="-10"/>
                <w:sz w:val="24"/>
              </w:rPr>
              <w:t>1</w:t>
            </w:r>
          </w:p>
        </w:tc>
        <w:tc>
          <w:tcPr>
            <w:tcW w:w="1839" w:type="dxa"/>
          </w:tcPr>
          <w:p w14:paraId="68FD5062">
            <w:pPr>
              <w:pStyle w:val="9"/>
              <w:rPr>
                <w:sz w:val="22"/>
              </w:rPr>
            </w:pPr>
          </w:p>
        </w:tc>
        <w:tc>
          <w:tcPr>
            <w:tcW w:w="1350" w:type="dxa"/>
          </w:tcPr>
          <w:p w14:paraId="7352B644">
            <w:pPr>
              <w:pStyle w:val="9"/>
              <w:rPr>
                <w:sz w:val="22"/>
              </w:rPr>
            </w:pPr>
          </w:p>
        </w:tc>
        <w:tc>
          <w:tcPr>
            <w:tcW w:w="2488" w:type="dxa"/>
          </w:tcPr>
          <w:p w14:paraId="22207E98">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9413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0345AF43">
            <w:pPr>
              <w:pStyle w:val="9"/>
              <w:spacing w:before="35"/>
              <w:ind w:left="103"/>
              <w:rPr>
                <w:sz w:val="24"/>
              </w:rPr>
            </w:pPr>
            <w:r>
              <w:rPr>
                <w:spacing w:val="-5"/>
                <w:sz w:val="24"/>
              </w:rPr>
              <w:t>43</w:t>
            </w:r>
          </w:p>
        </w:tc>
        <w:tc>
          <w:tcPr>
            <w:tcW w:w="4869" w:type="dxa"/>
          </w:tcPr>
          <w:p w14:paraId="06F4D34C">
            <w:pPr>
              <w:pStyle w:val="9"/>
              <w:spacing w:before="35"/>
              <w:ind w:left="237"/>
              <w:rPr>
                <w:sz w:val="24"/>
              </w:rPr>
            </w:pPr>
            <w:r>
              <w:rPr>
                <w:sz w:val="24"/>
              </w:rPr>
              <w:t>Способы</w:t>
            </w:r>
            <w:r>
              <w:rPr>
                <w:spacing w:val="-8"/>
                <w:sz w:val="24"/>
              </w:rPr>
              <w:t xml:space="preserve"> </w:t>
            </w:r>
            <w:r>
              <w:rPr>
                <w:sz w:val="24"/>
              </w:rPr>
              <w:t>коммуникации.</w:t>
            </w:r>
            <w:r>
              <w:rPr>
                <w:spacing w:val="-7"/>
                <w:sz w:val="24"/>
              </w:rPr>
              <w:t xml:space="preserve"> </w:t>
            </w:r>
            <w:r>
              <w:rPr>
                <w:spacing w:val="-2"/>
                <w:sz w:val="24"/>
              </w:rPr>
              <w:t>История</w:t>
            </w:r>
          </w:p>
        </w:tc>
        <w:tc>
          <w:tcPr>
            <w:tcW w:w="1628" w:type="dxa"/>
          </w:tcPr>
          <w:p w14:paraId="4809280B">
            <w:pPr>
              <w:pStyle w:val="9"/>
              <w:spacing w:before="35"/>
              <w:ind w:right="653"/>
              <w:jc w:val="right"/>
              <w:rPr>
                <w:sz w:val="24"/>
              </w:rPr>
            </w:pPr>
            <w:r>
              <w:rPr>
                <w:spacing w:val="-10"/>
                <w:sz w:val="24"/>
              </w:rPr>
              <w:t>1</w:t>
            </w:r>
          </w:p>
        </w:tc>
        <w:tc>
          <w:tcPr>
            <w:tcW w:w="1839" w:type="dxa"/>
          </w:tcPr>
          <w:p w14:paraId="6503FD38">
            <w:pPr>
              <w:pStyle w:val="9"/>
              <w:rPr>
                <w:sz w:val="22"/>
              </w:rPr>
            </w:pPr>
          </w:p>
        </w:tc>
        <w:tc>
          <w:tcPr>
            <w:tcW w:w="1350" w:type="dxa"/>
          </w:tcPr>
          <w:p w14:paraId="5A92FC2A">
            <w:pPr>
              <w:pStyle w:val="9"/>
              <w:rPr>
                <w:sz w:val="22"/>
              </w:rPr>
            </w:pPr>
          </w:p>
        </w:tc>
        <w:tc>
          <w:tcPr>
            <w:tcW w:w="2488" w:type="dxa"/>
          </w:tcPr>
          <w:p w14:paraId="27E0F26A">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954E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384D8F15">
            <w:pPr>
              <w:pStyle w:val="9"/>
              <w:spacing w:before="193"/>
              <w:ind w:left="103"/>
              <w:rPr>
                <w:sz w:val="24"/>
              </w:rPr>
            </w:pPr>
            <w:r>
              <w:rPr>
                <w:spacing w:val="-5"/>
                <w:sz w:val="24"/>
              </w:rPr>
              <w:t>44</w:t>
            </w:r>
          </w:p>
        </w:tc>
        <w:tc>
          <w:tcPr>
            <w:tcW w:w="4869" w:type="dxa"/>
          </w:tcPr>
          <w:p w14:paraId="63C56FBA">
            <w:pPr>
              <w:pStyle w:val="9"/>
              <w:spacing w:before="6" w:line="316" w:lineRule="exact"/>
              <w:ind w:left="237"/>
              <w:rPr>
                <w:sz w:val="24"/>
              </w:rPr>
            </w:pPr>
            <w:r>
              <w:rPr>
                <w:sz w:val="24"/>
              </w:rPr>
              <w:t>Изучение</w:t>
            </w:r>
            <w:r>
              <w:rPr>
                <w:spacing w:val="-9"/>
                <w:sz w:val="24"/>
              </w:rPr>
              <w:t xml:space="preserve"> </w:t>
            </w:r>
            <w:r>
              <w:rPr>
                <w:sz w:val="24"/>
              </w:rPr>
              <w:t>иностранного</w:t>
            </w:r>
            <w:r>
              <w:rPr>
                <w:spacing w:val="-5"/>
                <w:sz w:val="24"/>
              </w:rPr>
              <w:t xml:space="preserve"> </w:t>
            </w:r>
            <w:r>
              <w:rPr>
                <w:sz w:val="24"/>
              </w:rPr>
              <w:t>языка</w:t>
            </w:r>
            <w:r>
              <w:rPr>
                <w:spacing w:val="-9"/>
                <w:sz w:val="24"/>
              </w:rPr>
              <w:t xml:space="preserve"> </w:t>
            </w:r>
            <w:r>
              <w:rPr>
                <w:sz w:val="24"/>
              </w:rPr>
              <w:t>для</w:t>
            </w:r>
            <w:r>
              <w:rPr>
                <w:spacing w:val="-8"/>
                <w:sz w:val="24"/>
              </w:rPr>
              <w:t xml:space="preserve"> </w:t>
            </w:r>
            <w:r>
              <w:rPr>
                <w:sz w:val="24"/>
              </w:rPr>
              <w:t>работы</w:t>
            </w:r>
            <w:r>
              <w:rPr>
                <w:spacing w:val="-10"/>
                <w:sz w:val="24"/>
              </w:rPr>
              <w:t xml:space="preserve"> </w:t>
            </w:r>
            <w:r>
              <w:rPr>
                <w:sz w:val="24"/>
              </w:rPr>
              <w:t>и дальнейшего обучения</w:t>
            </w:r>
          </w:p>
        </w:tc>
        <w:tc>
          <w:tcPr>
            <w:tcW w:w="1628" w:type="dxa"/>
          </w:tcPr>
          <w:p w14:paraId="71155998">
            <w:pPr>
              <w:pStyle w:val="9"/>
              <w:spacing w:before="193"/>
              <w:ind w:right="653"/>
              <w:jc w:val="right"/>
              <w:rPr>
                <w:sz w:val="24"/>
              </w:rPr>
            </w:pPr>
            <w:r>
              <w:rPr>
                <w:spacing w:val="-10"/>
                <w:sz w:val="24"/>
              </w:rPr>
              <w:t>1</w:t>
            </w:r>
          </w:p>
        </w:tc>
        <w:tc>
          <w:tcPr>
            <w:tcW w:w="1839" w:type="dxa"/>
          </w:tcPr>
          <w:p w14:paraId="300BC334">
            <w:pPr>
              <w:pStyle w:val="9"/>
              <w:rPr>
                <w:sz w:val="22"/>
              </w:rPr>
            </w:pPr>
          </w:p>
        </w:tc>
        <w:tc>
          <w:tcPr>
            <w:tcW w:w="1350" w:type="dxa"/>
          </w:tcPr>
          <w:p w14:paraId="5A4BE4E7">
            <w:pPr>
              <w:pStyle w:val="9"/>
              <w:rPr>
                <w:sz w:val="22"/>
              </w:rPr>
            </w:pPr>
          </w:p>
        </w:tc>
        <w:tc>
          <w:tcPr>
            <w:tcW w:w="2488" w:type="dxa"/>
          </w:tcPr>
          <w:p w14:paraId="7DF78DA6">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045C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45" w:type="dxa"/>
          </w:tcPr>
          <w:p w14:paraId="58179614">
            <w:pPr>
              <w:pStyle w:val="9"/>
              <w:spacing w:before="239"/>
              <w:rPr>
                <w:b/>
                <w:sz w:val="24"/>
              </w:rPr>
            </w:pPr>
          </w:p>
          <w:p w14:paraId="445EBCE1">
            <w:pPr>
              <w:pStyle w:val="9"/>
              <w:ind w:left="103"/>
              <w:rPr>
                <w:sz w:val="24"/>
              </w:rPr>
            </w:pPr>
            <w:r>
              <w:rPr>
                <w:spacing w:val="-5"/>
                <w:sz w:val="24"/>
              </w:rPr>
              <w:t>45</w:t>
            </w:r>
          </w:p>
        </w:tc>
        <w:tc>
          <w:tcPr>
            <w:tcW w:w="4869" w:type="dxa"/>
          </w:tcPr>
          <w:p w14:paraId="09BAFE22">
            <w:pPr>
              <w:pStyle w:val="9"/>
              <w:spacing w:before="40" w:line="276" w:lineRule="auto"/>
              <w:ind w:left="237" w:right="163"/>
              <w:rPr>
                <w:sz w:val="24"/>
              </w:rPr>
            </w:pPr>
            <w:r>
              <w:rPr>
                <w:sz w:val="24"/>
              </w:rPr>
              <w:t>Обобщение</w:t>
            </w:r>
            <w:r>
              <w:rPr>
                <w:spacing w:val="-11"/>
                <w:sz w:val="24"/>
              </w:rPr>
              <w:t xml:space="preserve"> </w:t>
            </w:r>
            <w:r>
              <w:rPr>
                <w:sz w:val="24"/>
              </w:rPr>
              <w:t>по</w:t>
            </w:r>
            <w:r>
              <w:rPr>
                <w:spacing w:val="-10"/>
                <w:sz w:val="24"/>
              </w:rPr>
              <w:t xml:space="preserve"> </w:t>
            </w:r>
            <w:r>
              <w:rPr>
                <w:sz w:val="24"/>
              </w:rPr>
              <w:t>теме</w:t>
            </w:r>
            <w:r>
              <w:rPr>
                <w:spacing w:val="-15"/>
                <w:sz w:val="24"/>
              </w:rPr>
              <w:t xml:space="preserve"> </w:t>
            </w:r>
            <w:r>
              <w:rPr>
                <w:sz w:val="24"/>
              </w:rPr>
              <w:t>"Место</w:t>
            </w:r>
            <w:r>
              <w:rPr>
                <w:spacing w:val="-6"/>
                <w:sz w:val="24"/>
              </w:rPr>
              <w:t xml:space="preserve"> </w:t>
            </w:r>
            <w:r>
              <w:rPr>
                <w:sz w:val="24"/>
              </w:rPr>
              <w:t>иностранного языка в повседневной жизни и профессиональной деятельности в</w:t>
            </w:r>
          </w:p>
          <w:p w14:paraId="2215BB99">
            <w:pPr>
              <w:pStyle w:val="9"/>
              <w:spacing w:line="275" w:lineRule="exact"/>
              <w:ind w:left="237"/>
              <w:rPr>
                <w:sz w:val="24"/>
              </w:rPr>
            </w:pPr>
            <w:r>
              <w:rPr>
                <w:sz w:val="24"/>
              </w:rPr>
              <w:t>современном</w:t>
            </w:r>
            <w:r>
              <w:rPr>
                <w:spacing w:val="-4"/>
                <w:sz w:val="24"/>
              </w:rPr>
              <w:t xml:space="preserve"> мире"</w:t>
            </w:r>
          </w:p>
        </w:tc>
        <w:tc>
          <w:tcPr>
            <w:tcW w:w="1628" w:type="dxa"/>
          </w:tcPr>
          <w:p w14:paraId="4FBC9A13">
            <w:pPr>
              <w:pStyle w:val="9"/>
              <w:spacing w:before="239"/>
              <w:rPr>
                <w:b/>
                <w:sz w:val="24"/>
              </w:rPr>
            </w:pPr>
          </w:p>
          <w:p w14:paraId="73172FF3">
            <w:pPr>
              <w:pStyle w:val="9"/>
              <w:ind w:right="653"/>
              <w:jc w:val="right"/>
              <w:rPr>
                <w:sz w:val="24"/>
              </w:rPr>
            </w:pPr>
            <w:r>
              <w:rPr>
                <w:spacing w:val="-10"/>
                <w:sz w:val="24"/>
              </w:rPr>
              <w:t>1</w:t>
            </w:r>
          </w:p>
        </w:tc>
        <w:tc>
          <w:tcPr>
            <w:tcW w:w="1839" w:type="dxa"/>
          </w:tcPr>
          <w:p w14:paraId="4DC7971A">
            <w:pPr>
              <w:pStyle w:val="9"/>
              <w:rPr>
                <w:sz w:val="22"/>
              </w:rPr>
            </w:pPr>
          </w:p>
        </w:tc>
        <w:tc>
          <w:tcPr>
            <w:tcW w:w="1350" w:type="dxa"/>
          </w:tcPr>
          <w:p w14:paraId="1ECC52E5">
            <w:pPr>
              <w:pStyle w:val="9"/>
              <w:rPr>
                <w:sz w:val="22"/>
              </w:rPr>
            </w:pPr>
          </w:p>
        </w:tc>
        <w:tc>
          <w:tcPr>
            <w:tcW w:w="2488" w:type="dxa"/>
          </w:tcPr>
          <w:p w14:paraId="3E6A95BE">
            <w:pPr>
              <w:pStyle w:val="9"/>
              <w:rPr>
                <w:b/>
                <w:sz w:val="22"/>
              </w:rPr>
            </w:pPr>
          </w:p>
          <w:p w14:paraId="2C6B488C">
            <w:pPr>
              <w:pStyle w:val="9"/>
              <w:spacing w:before="27"/>
              <w:rPr>
                <w:b/>
                <w:sz w:val="22"/>
              </w:rPr>
            </w:pPr>
          </w:p>
          <w:p w14:paraId="579BD8E4">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BA6A4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00D9F112">
            <w:pPr>
              <w:pStyle w:val="9"/>
              <w:spacing w:before="80"/>
              <w:rPr>
                <w:b/>
                <w:sz w:val="24"/>
              </w:rPr>
            </w:pPr>
          </w:p>
          <w:p w14:paraId="4B0096C7">
            <w:pPr>
              <w:pStyle w:val="9"/>
              <w:ind w:left="103"/>
              <w:rPr>
                <w:sz w:val="24"/>
              </w:rPr>
            </w:pPr>
            <w:r>
              <w:rPr>
                <w:spacing w:val="-5"/>
                <w:sz w:val="24"/>
              </w:rPr>
              <w:t>46</w:t>
            </w:r>
          </w:p>
        </w:tc>
        <w:tc>
          <w:tcPr>
            <w:tcW w:w="4869" w:type="dxa"/>
          </w:tcPr>
          <w:p w14:paraId="3C24B056">
            <w:pPr>
              <w:pStyle w:val="9"/>
              <w:spacing w:before="11" w:line="316" w:lineRule="exact"/>
              <w:ind w:left="237" w:right="163"/>
              <w:rPr>
                <w:sz w:val="24"/>
              </w:rPr>
            </w:pPr>
            <w:r>
              <w:rPr>
                <w:sz w:val="24"/>
              </w:rPr>
              <w:t>Молодежь</w:t>
            </w:r>
            <w:r>
              <w:rPr>
                <w:spacing w:val="-11"/>
                <w:sz w:val="24"/>
              </w:rPr>
              <w:t xml:space="preserve"> </w:t>
            </w:r>
            <w:r>
              <w:rPr>
                <w:sz w:val="24"/>
              </w:rPr>
              <w:t>в</w:t>
            </w:r>
            <w:r>
              <w:rPr>
                <w:spacing w:val="-10"/>
                <w:sz w:val="24"/>
              </w:rPr>
              <w:t xml:space="preserve"> </w:t>
            </w:r>
            <w:r>
              <w:rPr>
                <w:sz w:val="24"/>
              </w:rPr>
              <w:t>обществе.</w:t>
            </w:r>
            <w:r>
              <w:rPr>
                <w:spacing w:val="-6"/>
                <w:sz w:val="24"/>
              </w:rPr>
              <w:t xml:space="preserve"> </w:t>
            </w:r>
            <w:r>
              <w:rPr>
                <w:sz w:val="24"/>
              </w:rPr>
              <w:t>Заработок</w:t>
            </w:r>
            <w:r>
              <w:rPr>
                <w:spacing w:val="-14"/>
                <w:sz w:val="24"/>
              </w:rPr>
              <w:t xml:space="preserve"> </w:t>
            </w:r>
            <w:r>
              <w:rPr>
                <w:sz w:val="24"/>
              </w:rPr>
              <w:t>для подростков. Выбор профессии в современном обществе</w:t>
            </w:r>
          </w:p>
        </w:tc>
        <w:tc>
          <w:tcPr>
            <w:tcW w:w="1628" w:type="dxa"/>
          </w:tcPr>
          <w:p w14:paraId="46152C82">
            <w:pPr>
              <w:pStyle w:val="9"/>
              <w:spacing w:before="80"/>
              <w:rPr>
                <w:b/>
                <w:sz w:val="24"/>
              </w:rPr>
            </w:pPr>
          </w:p>
          <w:p w14:paraId="10F22D86">
            <w:pPr>
              <w:pStyle w:val="9"/>
              <w:ind w:right="653"/>
              <w:jc w:val="right"/>
              <w:rPr>
                <w:sz w:val="24"/>
              </w:rPr>
            </w:pPr>
            <w:r>
              <w:rPr>
                <w:spacing w:val="-10"/>
                <w:sz w:val="24"/>
              </w:rPr>
              <w:t>1</w:t>
            </w:r>
          </w:p>
        </w:tc>
        <w:tc>
          <w:tcPr>
            <w:tcW w:w="1839" w:type="dxa"/>
          </w:tcPr>
          <w:p w14:paraId="3AFF1799">
            <w:pPr>
              <w:pStyle w:val="9"/>
              <w:rPr>
                <w:sz w:val="22"/>
              </w:rPr>
            </w:pPr>
          </w:p>
        </w:tc>
        <w:tc>
          <w:tcPr>
            <w:tcW w:w="1350" w:type="dxa"/>
          </w:tcPr>
          <w:p w14:paraId="7802B8B8">
            <w:pPr>
              <w:pStyle w:val="9"/>
              <w:rPr>
                <w:sz w:val="22"/>
              </w:rPr>
            </w:pPr>
          </w:p>
        </w:tc>
        <w:tc>
          <w:tcPr>
            <w:tcW w:w="2488" w:type="dxa"/>
          </w:tcPr>
          <w:p w14:paraId="7B49E1D0">
            <w:pPr>
              <w:pStyle w:val="9"/>
              <w:spacing w:before="117"/>
              <w:rPr>
                <w:b/>
                <w:sz w:val="22"/>
              </w:rPr>
            </w:pPr>
          </w:p>
          <w:p w14:paraId="40A6D96F">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7818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704662A9">
            <w:pPr>
              <w:pStyle w:val="9"/>
              <w:spacing w:before="35"/>
              <w:ind w:left="103"/>
              <w:rPr>
                <w:sz w:val="24"/>
              </w:rPr>
            </w:pPr>
            <w:r>
              <w:rPr>
                <w:spacing w:val="-5"/>
                <w:sz w:val="24"/>
              </w:rPr>
              <w:t>47</w:t>
            </w:r>
          </w:p>
        </w:tc>
        <w:tc>
          <w:tcPr>
            <w:tcW w:w="4869" w:type="dxa"/>
          </w:tcPr>
          <w:p w14:paraId="27A0343B">
            <w:pPr>
              <w:pStyle w:val="9"/>
              <w:spacing w:before="35"/>
              <w:ind w:left="237"/>
              <w:rPr>
                <w:sz w:val="24"/>
              </w:rPr>
            </w:pPr>
            <w:r>
              <w:rPr>
                <w:sz w:val="24"/>
              </w:rPr>
              <w:t>Взаимоотношения.</w:t>
            </w:r>
            <w:r>
              <w:rPr>
                <w:spacing w:val="-7"/>
                <w:sz w:val="24"/>
              </w:rPr>
              <w:t xml:space="preserve"> </w:t>
            </w:r>
            <w:r>
              <w:rPr>
                <w:spacing w:val="-2"/>
                <w:sz w:val="24"/>
              </w:rPr>
              <w:t>Дружба</w:t>
            </w:r>
          </w:p>
        </w:tc>
        <w:tc>
          <w:tcPr>
            <w:tcW w:w="1628" w:type="dxa"/>
          </w:tcPr>
          <w:p w14:paraId="4608029C">
            <w:pPr>
              <w:pStyle w:val="9"/>
              <w:spacing w:before="35"/>
              <w:ind w:right="653"/>
              <w:jc w:val="right"/>
              <w:rPr>
                <w:sz w:val="24"/>
              </w:rPr>
            </w:pPr>
            <w:r>
              <w:rPr>
                <w:spacing w:val="-10"/>
                <w:sz w:val="24"/>
              </w:rPr>
              <w:t>1</w:t>
            </w:r>
          </w:p>
        </w:tc>
        <w:tc>
          <w:tcPr>
            <w:tcW w:w="1839" w:type="dxa"/>
          </w:tcPr>
          <w:p w14:paraId="58DD3D70">
            <w:pPr>
              <w:pStyle w:val="9"/>
              <w:rPr>
                <w:sz w:val="22"/>
              </w:rPr>
            </w:pPr>
          </w:p>
        </w:tc>
        <w:tc>
          <w:tcPr>
            <w:tcW w:w="1350" w:type="dxa"/>
          </w:tcPr>
          <w:p w14:paraId="5BE6D6D4">
            <w:pPr>
              <w:pStyle w:val="9"/>
              <w:rPr>
                <w:sz w:val="22"/>
              </w:rPr>
            </w:pPr>
          </w:p>
        </w:tc>
        <w:tc>
          <w:tcPr>
            <w:tcW w:w="2488" w:type="dxa"/>
          </w:tcPr>
          <w:p w14:paraId="05109C52">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97CA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6D08AAE6">
            <w:pPr>
              <w:pStyle w:val="9"/>
              <w:spacing w:before="40"/>
              <w:ind w:left="103"/>
              <w:rPr>
                <w:sz w:val="24"/>
              </w:rPr>
            </w:pPr>
            <w:r>
              <w:rPr>
                <w:spacing w:val="-5"/>
                <w:sz w:val="24"/>
              </w:rPr>
              <w:t>48</w:t>
            </w:r>
          </w:p>
        </w:tc>
        <w:tc>
          <w:tcPr>
            <w:tcW w:w="4869" w:type="dxa"/>
          </w:tcPr>
          <w:p w14:paraId="3A14FDDC">
            <w:pPr>
              <w:pStyle w:val="9"/>
              <w:spacing w:before="40"/>
              <w:ind w:left="237"/>
              <w:rPr>
                <w:sz w:val="24"/>
              </w:rPr>
            </w:pPr>
            <w:r>
              <w:rPr>
                <w:sz w:val="24"/>
              </w:rPr>
              <w:t>Молодежные</w:t>
            </w:r>
            <w:r>
              <w:rPr>
                <w:spacing w:val="-8"/>
                <w:sz w:val="24"/>
              </w:rPr>
              <w:t xml:space="preserve"> </w:t>
            </w:r>
            <w:r>
              <w:rPr>
                <w:sz w:val="24"/>
              </w:rPr>
              <w:t xml:space="preserve">ценности. </w:t>
            </w:r>
            <w:r>
              <w:rPr>
                <w:spacing w:val="-2"/>
                <w:sz w:val="24"/>
              </w:rPr>
              <w:t>Ориентиры</w:t>
            </w:r>
          </w:p>
        </w:tc>
        <w:tc>
          <w:tcPr>
            <w:tcW w:w="1628" w:type="dxa"/>
          </w:tcPr>
          <w:p w14:paraId="77928CE2">
            <w:pPr>
              <w:pStyle w:val="9"/>
              <w:spacing w:before="40"/>
              <w:ind w:right="653"/>
              <w:jc w:val="right"/>
              <w:rPr>
                <w:sz w:val="24"/>
              </w:rPr>
            </w:pPr>
            <w:r>
              <w:rPr>
                <w:spacing w:val="-10"/>
                <w:sz w:val="24"/>
              </w:rPr>
              <w:t>1</w:t>
            </w:r>
          </w:p>
        </w:tc>
        <w:tc>
          <w:tcPr>
            <w:tcW w:w="1839" w:type="dxa"/>
          </w:tcPr>
          <w:p w14:paraId="5B663C69">
            <w:pPr>
              <w:pStyle w:val="9"/>
              <w:rPr>
                <w:sz w:val="22"/>
              </w:rPr>
            </w:pPr>
          </w:p>
        </w:tc>
        <w:tc>
          <w:tcPr>
            <w:tcW w:w="1350" w:type="dxa"/>
          </w:tcPr>
          <w:p w14:paraId="17FC39B1">
            <w:pPr>
              <w:pStyle w:val="9"/>
              <w:rPr>
                <w:sz w:val="22"/>
              </w:rPr>
            </w:pPr>
          </w:p>
        </w:tc>
        <w:tc>
          <w:tcPr>
            <w:tcW w:w="2488" w:type="dxa"/>
          </w:tcPr>
          <w:p w14:paraId="69E23EF6">
            <w:pPr>
              <w:pStyle w:val="9"/>
              <w:spacing w:before="58"/>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D832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2915856B">
            <w:pPr>
              <w:pStyle w:val="9"/>
              <w:spacing w:before="193"/>
              <w:ind w:left="103"/>
              <w:rPr>
                <w:sz w:val="24"/>
              </w:rPr>
            </w:pPr>
            <w:r>
              <w:rPr>
                <w:spacing w:val="-5"/>
                <w:sz w:val="24"/>
              </w:rPr>
              <w:t>49</w:t>
            </w:r>
          </w:p>
        </w:tc>
        <w:tc>
          <w:tcPr>
            <w:tcW w:w="4869" w:type="dxa"/>
          </w:tcPr>
          <w:p w14:paraId="07706684">
            <w:pPr>
              <w:pStyle w:val="9"/>
              <w:spacing w:before="6" w:line="316" w:lineRule="exact"/>
              <w:ind w:left="237" w:right="163"/>
              <w:rPr>
                <w:sz w:val="24"/>
              </w:rPr>
            </w:pPr>
            <w:r>
              <w:rPr>
                <w:sz w:val="24"/>
              </w:rPr>
              <w:t>Цель</w:t>
            </w:r>
            <w:r>
              <w:rPr>
                <w:spacing w:val="-7"/>
                <w:sz w:val="24"/>
              </w:rPr>
              <w:t xml:space="preserve"> </w:t>
            </w:r>
            <w:r>
              <w:rPr>
                <w:sz w:val="24"/>
              </w:rPr>
              <w:t>и</w:t>
            </w:r>
            <w:r>
              <w:rPr>
                <w:spacing w:val="-6"/>
                <w:sz w:val="24"/>
              </w:rPr>
              <w:t xml:space="preserve"> </w:t>
            </w:r>
            <w:r>
              <w:rPr>
                <w:sz w:val="24"/>
              </w:rPr>
              <w:t>путь</w:t>
            </w:r>
            <w:r>
              <w:rPr>
                <w:spacing w:val="-7"/>
                <w:sz w:val="24"/>
              </w:rPr>
              <w:t xml:space="preserve"> </w:t>
            </w:r>
            <w:r>
              <w:rPr>
                <w:sz w:val="24"/>
              </w:rPr>
              <w:t>в</w:t>
            </w:r>
            <w:r>
              <w:rPr>
                <w:spacing w:val="-10"/>
                <w:sz w:val="24"/>
              </w:rPr>
              <w:t xml:space="preserve"> </w:t>
            </w:r>
            <w:r>
              <w:rPr>
                <w:sz w:val="24"/>
              </w:rPr>
              <w:t>жизни</w:t>
            </w:r>
            <w:r>
              <w:rPr>
                <w:spacing w:val="-7"/>
                <w:sz w:val="24"/>
              </w:rPr>
              <w:t xml:space="preserve"> </w:t>
            </w:r>
            <w:r>
              <w:rPr>
                <w:sz w:val="24"/>
              </w:rPr>
              <w:t>каждого</w:t>
            </w:r>
            <w:r>
              <w:rPr>
                <w:spacing w:val="-8"/>
                <w:sz w:val="24"/>
              </w:rPr>
              <w:t xml:space="preserve"> </w:t>
            </w:r>
            <w:r>
              <w:rPr>
                <w:sz w:val="24"/>
              </w:rPr>
              <w:t xml:space="preserve">молодого </w:t>
            </w:r>
            <w:r>
              <w:rPr>
                <w:spacing w:val="-2"/>
                <w:sz w:val="24"/>
              </w:rPr>
              <w:t>человека</w:t>
            </w:r>
          </w:p>
        </w:tc>
        <w:tc>
          <w:tcPr>
            <w:tcW w:w="1628" w:type="dxa"/>
          </w:tcPr>
          <w:p w14:paraId="51ACC6D7">
            <w:pPr>
              <w:pStyle w:val="9"/>
              <w:spacing w:before="193"/>
              <w:ind w:right="653"/>
              <w:jc w:val="right"/>
              <w:rPr>
                <w:sz w:val="24"/>
              </w:rPr>
            </w:pPr>
            <w:r>
              <w:rPr>
                <w:spacing w:val="-10"/>
                <w:sz w:val="24"/>
              </w:rPr>
              <w:t>1</w:t>
            </w:r>
          </w:p>
        </w:tc>
        <w:tc>
          <w:tcPr>
            <w:tcW w:w="1839" w:type="dxa"/>
          </w:tcPr>
          <w:p w14:paraId="4B4CE4FC">
            <w:pPr>
              <w:pStyle w:val="9"/>
              <w:rPr>
                <w:sz w:val="22"/>
              </w:rPr>
            </w:pPr>
          </w:p>
        </w:tc>
        <w:tc>
          <w:tcPr>
            <w:tcW w:w="1350" w:type="dxa"/>
          </w:tcPr>
          <w:p w14:paraId="682E0B17">
            <w:pPr>
              <w:pStyle w:val="9"/>
              <w:rPr>
                <w:sz w:val="22"/>
              </w:rPr>
            </w:pPr>
          </w:p>
        </w:tc>
        <w:tc>
          <w:tcPr>
            <w:tcW w:w="2488" w:type="dxa"/>
          </w:tcPr>
          <w:p w14:paraId="07998E29">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14E942E2">
      <w:pPr>
        <w:pStyle w:val="9"/>
        <w:spacing w:after="0"/>
        <w:jc w:val="center"/>
        <w:rPr>
          <w:sz w:val="22"/>
        </w:rPr>
        <w:sectPr>
          <w:pgSz w:w="16390" w:h="11910" w:orient="landscape"/>
          <w:pgMar w:top="1100" w:right="1700" w:bottom="280" w:left="1559" w:header="720" w:footer="720" w:gutter="0"/>
          <w:cols w:space="720" w:num="1"/>
        </w:sectPr>
      </w:pPr>
    </w:p>
    <w:p w14:paraId="66CA9F05">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487DE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510D7E4A">
            <w:pPr>
              <w:pStyle w:val="9"/>
              <w:spacing w:before="40"/>
              <w:ind w:left="103"/>
              <w:rPr>
                <w:sz w:val="24"/>
              </w:rPr>
            </w:pPr>
            <w:r>
              <w:rPr>
                <w:spacing w:val="-5"/>
                <w:sz w:val="24"/>
              </w:rPr>
              <w:t>50</w:t>
            </w:r>
          </w:p>
        </w:tc>
        <w:tc>
          <w:tcPr>
            <w:tcW w:w="4869" w:type="dxa"/>
          </w:tcPr>
          <w:p w14:paraId="488B10AC">
            <w:pPr>
              <w:pStyle w:val="9"/>
              <w:spacing w:before="40"/>
              <w:ind w:left="237"/>
              <w:rPr>
                <w:sz w:val="24"/>
              </w:rPr>
            </w:pPr>
            <w:r>
              <w:rPr>
                <w:sz w:val="24"/>
              </w:rPr>
              <w:t>Участие</w:t>
            </w:r>
            <w:r>
              <w:rPr>
                <w:spacing w:val="-1"/>
                <w:sz w:val="24"/>
              </w:rPr>
              <w:t xml:space="preserve"> </w:t>
            </w:r>
            <w:r>
              <w:rPr>
                <w:sz w:val="24"/>
              </w:rPr>
              <w:t>молодежи</w:t>
            </w:r>
            <w:r>
              <w:rPr>
                <w:spacing w:val="-4"/>
                <w:sz w:val="24"/>
              </w:rPr>
              <w:t xml:space="preserve"> </w:t>
            </w:r>
            <w:r>
              <w:rPr>
                <w:sz w:val="24"/>
              </w:rPr>
              <w:t>в</w:t>
            </w:r>
            <w:r>
              <w:rPr>
                <w:spacing w:val="-3"/>
                <w:sz w:val="24"/>
              </w:rPr>
              <w:t xml:space="preserve"> </w:t>
            </w:r>
            <w:r>
              <w:rPr>
                <w:sz w:val="24"/>
              </w:rPr>
              <w:t>жизни</w:t>
            </w:r>
            <w:r>
              <w:rPr>
                <w:spacing w:val="-8"/>
                <w:sz w:val="24"/>
              </w:rPr>
              <w:t xml:space="preserve"> </w:t>
            </w:r>
            <w:r>
              <w:rPr>
                <w:spacing w:val="-2"/>
                <w:sz w:val="24"/>
              </w:rPr>
              <w:t>общества</w:t>
            </w:r>
          </w:p>
        </w:tc>
        <w:tc>
          <w:tcPr>
            <w:tcW w:w="1628" w:type="dxa"/>
          </w:tcPr>
          <w:p w14:paraId="06D09134">
            <w:pPr>
              <w:pStyle w:val="9"/>
              <w:spacing w:before="40"/>
              <w:ind w:right="653"/>
              <w:jc w:val="right"/>
              <w:rPr>
                <w:sz w:val="24"/>
              </w:rPr>
            </w:pPr>
            <w:r>
              <w:rPr>
                <w:spacing w:val="-10"/>
                <w:sz w:val="24"/>
              </w:rPr>
              <w:t>1</w:t>
            </w:r>
          </w:p>
        </w:tc>
        <w:tc>
          <w:tcPr>
            <w:tcW w:w="1839" w:type="dxa"/>
          </w:tcPr>
          <w:p w14:paraId="3A6B3A2C">
            <w:pPr>
              <w:pStyle w:val="9"/>
              <w:rPr>
                <w:sz w:val="22"/>
              </w:rPr>
            </w:pPr>
          </w:p>
        </w:tc>
        <w:tc>
          <w:tcPr>
            <w:tcW w:w="1350" w:type="dxa"/>
          </w:tcPr>
          <w:p w14:paraId="18943A34">
            <w:pPr>
              <w:pStyle w:val="9"/>
              <w:rPr>
                <w:sz w:val="22"/>
              </w:rPr>
            </w:pPr>
          </w:p>
        </w:tc>
        <w:tc>
          <w:tcPr>
            <w:tcW w:w="2488" w:type="dxa"/>
          </w:tcPr>
          <w:p w14:paraId="36A4C13E">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2218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7CA86DC2">
            <w:pPr>
              <w:pStyle w:val="9"/>
              <w:rPr>
                <w:b/>
                <w:sz w:val="24"/>
              </w:rPr>
            </w:pPr>
          </w:p>
          <w:p w14:paraId="51DE86BC">
            <w:pPr>
              <w:pStyle w:val="9"/>
              <w:spacing w:before="117"/>
              <w:rPr>
                <w:b/>
                <w:sz w:val="24"/>
              </w:rPr>
            </w:pPr>
          </w:p>
          <w:p w14:paraId="50349B32">
            <w:pPr>
              <w:pStyle w:val="9"/>
              <w:ind w:left="103"/>
              <w:rPr>
                <w:sz w:val="24"/>
              </w:rPr>
            </w:pPr>
            <w:r>
              <w:rPr>
                <w:spacing w:val="-5"/>
                <w:sz w:val="24"/>
              </w:rPr>
              <w:t>51</w:t>
            </w:r>
          </w:p>
        </w:tc>
        <w:tc>
          <w:tcPr>
            <w:tcW w:w="4869" w:type="dxa"/>
          </w:tcPr>
          <w:p w14:paraId="45DB1B6F">
            <w:pPr>
              <w:pStyle w:val="9"/>
              <w:spacing w:before="35" w:line="276" w:lineRule="auto"/>
              <w:ind w:left="237" w:right="163"/>
              <w:rPr>
                <w:sz w:val="24"/>
              </w:rPr>
            </w:pPr>
            <w:r>
              <w:rPr>
                <w:sz w:val="24"/>
              </w:rPr>
              <w:t>Обобщение по теме "Молодежь в современном обществе. Ценностные ориентиры. Участие молодежи в жизни общества.</w:t>
            </w:r>
            <w:r>
              <w:rPr>
                <w:spacing w:val="-8"/>
                <w:sz w:val="24"/>
              </w:rPr>
              <w:t xml:space="preserve"> </w:t>
            </w:r>
            <w:r>
              <w:rPr>
                <w:sz w:val="24"/>
              </w:rPr>
              <w:t>Досуг</w:t>
            </w:r>
            <w:r>
              <w:rPr>
                <w:spacing w:val="-9"/>
                <w:sz w:val="24"/>
              </w:rPr>
              <w:t xml:space="preserve"> </w:t>
            </w:r>
            <w:r>
              <w:rPr>
                <w:sz w:val="24"/>
              </w:rPr>
              <w:t>молодежи:</w:t>
            </w:r>
            <w:r>
              <w:rPr>
                <w:spacing w:val="-15"/>
                <w:sz w:val="24"/>
              </w:rPr>
              <w:t xml:space="preserve"> </w:t>
            </w:r>
            <w:r>
              <w:rPr>
                <w:sz w:val="24"/>
              </w:rPr>
              <w:t>увлечения</w:t>
            </w:r>
            <w:r>
              <w:rPr>
                <w:spacing w:val="-11"/>
                <w:sz w:val="24"/>
              </w:rPr>
              <w:t xml:space="preserve"> </w:t>
            </w:r>
            <w:r>
              <w:rPr>
                <w:sz w:val="24"/>
              </w:rPr>
              <w:t>и</w:t>
            </w:r>
          </w:p>
          <w:p w14:paraId="2EE8744C">
            <w:pPr>
              <w:pStyle w:val="9"/>
              <w:spacing w:before="3"/>
              <w:ind w:left="237"/>
              <w:rPr>
                <w:sz w:val="24"/>
              </w:rPr>
            </w:pPr>
            <w:r>
              <w:rPr>
                <w:sz w:val="24"/>
              </w:rPr>
              <w:t>интересы.</w:t>
            </w:r>
            <w:r>
              <w:rPr>
                <w:spacing w:val="-3"/>
                <w:sz w:val="24"/>
              </w:rPr>
              <w:t xml:space="preserve"> </w:t>
            </w:r>
            <w:r>
              <w:rPr>
                <w:sz w:val="24"/>
              </w:rPr>
              <w:t>Любовь</w:t>
            </w:r>
            <w:r>
              <w:rPr>
                <w:spacing w:val="-2"/>
                <w:sz w:val="24"/>
              </w:rPr>
              <w:t xml:space="preserve"> </w:t>
            </w:r>
            <w:r>
              <w:rPr>
                <w:sz w:val="24"/>
              </w:rPr>
              <w:t>и</w:t>
            </w:r>
            <w:r>
              <w:rPr>
                <w:spacing w:val="-3"/>
                <w:sz w:val="24"/>
              </w:rPr>
              <w:t xml:space="preserve"> </w:t>
            </w:r>
            <w:r>
              <w:rPr>
                <w:spacing w:val="-2"/>
                <w:sz w:val="24"/>
              </w:rPr>
              <w:t>дружба"</w:t>
            </w:r>
          </w:p>
        </w:tc>
        <w:tc>
          <w:tcPr>
            <w:tcW w:w="1628" w:type="dxa"/>
          </w:tcPr>
          <w:p w14:paraId="620F2599">
            <w:pPr>
              <w:pStyle w:val="9"/>
              <w:rPr>
                <w:b/>
                <w:sz w:val="24"/>
              </w:rPr>
            </w:pPr>
          </w:p>
          <w:p w14:paraId="108035C5">
            <w:pPr>
              <w:pStyle w:val="9"/>
              <w:spacing w:before="117"/>
              <w:rPr>
                <w:b/>
                <w:sz w:val="24"/>
              </w:rPr>
            </w:pPr>
          </w:p>
          <w:p w14:paraId="4E01A6DF">
            <w:pPr>
              <w:pStyle w:val="9"/>
              <w:ind w:right="653"/>
              <w:jc w:val="right"/>
              <w:rPr>
                <w:sz w:val="24"/>
              </w:rPr>
            </w:pPr>
            <w:r>
              <w:rPr>
                <w:spacing w:val="-10"/>
                <w:sz w:val="24"/>
              </w:rPr>
              <w:t>1</w:t>
            </w:r>
          </w:p>
        </w:tc>
        <w:tc>
          <w:tcPr>
            <w:tcW w:w="1839" w:type="dxa"/>
          </w:tcPr>
          <w:p w14:paraId="5686321F">
            <w:pPr>
              <w:pStyle w:val="9"/>
              <w:rPr>
                <w:sz w:val="22"/>
              </w:rPr>
            </w:pPr>
          </w:p>
        </w:tc>
        <w:tc>
          <w:tcPr>
            <w:tcW w:w="1350" w:type="dxa"/>
          </w:tcPr>
          <w:p w14:paraId="1301030F">
            <w:pPr>
              <w:pStyle w:val="9"/>
              <w:rPr>
                <w:sz w:val="22"/>
              </w:rPr>
            </w:pPr>
          </w:p>
        </w:tc>
        <w:tc>
          <w:tcPr>
            <w:tcW w:w="2488" w:type="dxa"/>
          </w:tcPr>
          <w:p w14:paraId="6E1F18F4">
            <w:pPr>
              <w:pStyle w:val="9"/>
              <w:rPr>
                <w:b/>
                <w:sz w:val="22"/>
              </w:rPr>
            </w:pPr>
          </w:p>
          <w:p w14:paraId="793A4676">
            <w:pPr>
              <w:pStyle w:val="9"/>
              <w:spacing w:before="181"/>
              <w:rPr>
                <w:b/>
                <w:sz w:val="22"/>
              </w:rPr>
            </w:pPr>
          </w:p>
          <w:p w14:paraId="7B2758ED">
            <w:pPr>
              <w:pStyle w:val="9"/>
              <w:spacing w:before="1"/>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CBE1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08A03B23">
            <w:pPr>
              <w:pStyle w:val="9"/>
              <w:spacing w:before="35"/>
              <w:ind w:left="103"/>
              <w:rPr>
                <w:sz w:val="24"/>
              </w:rPr>
            </w:pPr>
            <w:r>
              <w:rPr>
                <w:spacing w:val="-5"/>
                <w:sz w:val="24"/>
              </w:rPr>
              <w:t>52</w:t>
            </w:r>
          </w:p>
        </w:tc>
        <w:tc>
          <w:tcPr>
            <w:tcW w:w="4869" w:type="dxa"/>
          </w:tcPr>
          <w:p w14:paraId="099553CD">
            <w:pPr>
              <w:pStyle w:val="9"/>
              <w:spacing w:before="35"/>
              <w:ind w:left="237"/>
              <w:rPr>
                <w:sz w:val="24"/>
              </w:rPr>
            </w:pPr>
            <w:r>
              <w:rPr>
                <w:sz w:val="24"/>
              </w:rPr>
              <w:t>Экстремальные</w:t>
            </w:r>
            <w:r>
              <w:rPr>
                <w:spacing w:val="-4"/>
                <w:sz w:val="24"/>
              </w:rPr>
              <w:t xml:space="preserve"> </w:t>
            </w:r>
            <w:r>
              <w:rPr>
                <w:sz w:val="24"/>
              </w:rPr>
              <w:t>виды</w:t>
            </w:r>
            <w:r>
              <w:rPr>
                <w:spacing w:val="-1"/>
                <w:sz w:val="24"/>
              </w:rPr>
              <w:t xml:space="preserve"> </w:t>
            </w:r>
            <w:r>
              <w:rPr>
                <w:spacing w:val="-2"/>
                <w:sz w:val="24"/>
              </w:rPr>
              <w:t>спорта</w:t>
            </w:r>
          </w:p>
        </w:tc>
        <w:tc>
          <w:tcPr>
            <w:tcW w:w="1628" w:type="dxa"/>
          </w:tcPr>
          <w:p w14:paraId="7999322B">
            <w:pPr>
              <w:pStyle w:val="9"/>
              <w:spacing w:before="35"/>
              <w:ind w:right="653"/>
              <w:jc w:val="right"/>
              <w:rPr>
                <w:sz w:val="24"/>
              </w:rPr>
            </w:pPr>
            <w:r>
              <w:rPr>
                <w:spacing w:val="-10"/>
                <w:sz w:val="24"/>
              </w:rPr>
              <w:t>1</w:t>
            </w:r>
          </w:p>
        </w:tc>
        <w:tc>
          <w:tcPr>
            <w:tcW w:w="1839" w:type="dxa"/>
          </w:tcPr>
          <w:p w14:paraId="69C086CA">
            <w:pPr>
              <w:pStyle w:val="9"/>
              <w:rPr>
                <w:sz w:val="22"/>
              </w:rPr>
            </w:pPr>
          </w:p>
        </w:tc>
        <w:tc>
          <w:tcPr>
            <w:tcW w:w="1350" w:type="dxa"/>
          </w:tcPr>
          <w:p w14:paraId="34E238AE">
            <w:pPr>
              <w:pStyle w:val="9"/>
              <w:rPr>
                <w:sz w:val="22"/>
              </w:rPr>
            </w:pPr>
          </w:p>
        </w:tc>
        <w:tc>
          <w:tcPr>
            <w:tcW w:w="2488" w:type="dxa"/>
          </w:tcPr>
          <w:p w14:paraId="486A24B4">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BA00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69D8385D">
            <w:pPr>
              <w:pStyle w:val="9"/>
              <w:spacing w:before="40"/>
              <w:ind w:left="103"/>
              <w:rPr>
                <w:sz w:val="24"/>
              </w:rPr>
            </w:pPr>
            <w:r>
              <w:rPr>
                <w:spacing w:val="-5"/>
                <w:sz w:val="24"/>
              </w:rPr>
              <w:t>53</w:t>
            </w:r>
          </w:p>
        </w:tc>
        <w:tc>
          <w:tcPr>
            <w:tcW w:w="4869" w:type="dxa"/>
          </w:tcPr>
          <w:p w14:paraId="04811039">
            <w:pPr>
              <w:pStyle w:val="9"/>
              <w:spacing w:before="40"/>
              <w:ind w:left="237"/>
              <w:rPr>
                <w:sz w:val="24"/>
              </w:rPr>
            </w:pPr>
            <w:r>
              <w:rPr>
                <w:sz w:val="24"/>
              </w:rPr>
              <w:t>Спортивные</w:t>
            </w:r>
            <w:r>
              <w:rPr>
                <w:spacing w:val="-5"/>
                <w:sz w:val="24"/>
              </w:rPr>
              <w:t xml:space="preserve"> </w:t>
            </w:r>
            <w:r>
              <w:rPr>
                <w:spacing w:val="-2"/>
                <w:sz w:val="24"/>
              </w:rPr>
              <w:t>соревнования</w:t>
            </w:r>
          </w:p>
        </w:tc>
        <w:tc>
          <w:tcPr>
            <w:tcW w:w="1628" w:type="dxa"/>
          </w:tcPr>
          <w:p w14:paraId="22814068">
            <w:pPr>
              <w:pStyle w:val="9"/>
              <w:spacing w:before="40"/>
              <w:ind w:right="653"/>
              <w:jc w:val="right"/>
              <w:rPr>
                <w:sz w:val="24"/>
              </w:rPr>
            </w:pPr>
            <w:r>
              <w:rPr>
                <w:spacing w:val="-10"/>
                <w:sz w:val="24"/>
              </w:rPr>
              <w:t>1</w:t>
            </w:r>
          </w:p>
        </w:tc>
        <w:tc>
          <w:tcPr>
            <w:tcW w:w="1839" w:type="dxa"/>
          </w:tcPr>
          <w:p w14:paraId="6C85DA21">
            <w:pPr>
              <w:pStyle w:val="9"/>
              <w:rPr>
                <w:sz w:val="22"/>
              </w:rPr>
            </w:pPr>
          </w:p>
        </w:tc>
        <w:tc>
          <w:tcPr>
            <w:tcW w:w="1350" w:type="dxa"/>
          </w:tcPr>
          <w:p w14:paraId="7F09F5CA">
            <w:pPr>
              <w:pStyle w:val="9"/>
              <w:rPr>
                <w:sz w:val="22"/>
              </w:rPr>
            </w:pPr>
          </w:p>
        </w:tc>
        <w:tc>
          <w:tcPr>
            <w:tcW w:w="2488" w:type="dxa"/>
          </w:tcPr>
          <w:p w14:paraId="7124DE5C">
            <w:pPr>
              <w:pStyle w:val="9"/>
              <w:spacing w:before="58"/>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95EB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32E6059D">
            <w:pPr>
              <w:pStyle w:val="9"/>
              <w:spacing w:before="35"/>
              <w:ind w:left="103"/>
              <w:rPr>
                <w:sz w:val="24"/>
              </w:rPr>
            </w:pPr>
            <w:r>
              <w:rPr>
                <w:spacing w:val="-5"/>
                <w:sz w:val="24"/>
              </w:rPr>
              <w:t>54</w:t>
            </w:r>
          </w:p>
        </w:tc>
        <w:tc>
          <w:tcPr>
            <w:tcW w:w="4869" w:type="dxa"/>
          </w:tcPr>
          <w:p w14:paraId="11A943CE">
            <w:pPr>
              <w:pStyle w:val="9"/>
              <w:spacing w:before="35"/>
              <w:ind w:left="237"/>
              <w:rPr>
                <w:sz w:val="24"/>
              </w:rPr>
            </w:pPr>
            <w:r>
              <w:rPr>
                <w:sz w:val="24"/>
              </w:rPr>
              <w:t>Олимпийские</w:t>
            </w:r>
            <w:r>
              <w:rPr>
                <w:spacing w:val="-8"/>
                <w:sz w:val="24"/>
              </w:rPr>
              <w:t xml:space="preserve"> </w:t>
            </w:r>
            <w:r>
              <w:rPr>
                <w:spacing w:val="-4"/>
                <w:sz w:val="24"/>
              </w:rPr>
              <w:t>игры</w:t>
            </w:r>
          </w:p>
        </w:tc>
        <w:tc>
          <w:tcPr>
            <w:tcW w:w="1628" w:type="dxa"/>
          </w:tcPr>
          <w:p w14:paraId="7BC78D13">
            <w:pPr>
              <w:pStyle w:val="9"/>
              <w:spacing w:before="35"/>
              <w:ind w:right="653"/>
              <w:jc w:val="right"/>
              <w:rPr>
                <w:sz w:val="24"/>
              </w:rPr>
            </w:pPr>
            <w:r>
              <w:rPr>
                <w:spacing w:val="-10"/>
                <w:sz w:val="24"/>
              </w:rPr>
              <w:t>1</w:t>
            </w:r>
          </w:p>
        </w:tc>
        <w:tc>
          <w:tcPr>
            <w:tcW w:w="1839" w:type="dxa"/>
          </w:tcPr>
          <w:p w14:paraId="113F89F0">
            <w:pPr>
              <w:pStyle w:val="9"/>
              <w:rPr>
                <w:sz w:val="22"/>
              </w:rPr>
            </w:pPr>
          </w:p>
        </w:tc>
        <w:tc>
          <w:tcPr>
            <w:tcW w:w="1350" w:type="dxa"/>
          </w:tcPr>
          <w:p w14:paraId="6D94EA3F">
            <w:pPr>
              <w:pStyle w:val="9"/>
              <w:rPr>
                <w:sz w:val="22"/>
              </w:rPr>
            </w:pPr>
          </w:p>
        </w:tc>
        <w:tc>
          <w:tcPr>
            <w:tcW w:w="2488" w:type="dxa"/>
          </w:tcPr>
          <w:p w14:paraId="3C8D5A64">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83AC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45" w:type="dxa"/>
          </w:tcPr>
          <w:p w14:paraId="3447FBD6">
            <w:pPr>
              <w:pStyle w:val="9"/>
              <w:spacing w:before="40"/>
              <w:ind w:left="103"/>
              <w:rPr>
                <w:sz w:val="24"/>
              </w:rPr>
            </w:pPr>
            <w:r>
              <w:rPr>
                <w:spacing w:val="-5"/>
                <w:sz w:val="24"/>
              </w:rPr>
              <w:t>55</w:t>
            </w:r>
          </w:p>
        </w:tc>
        <w:tc>
          <w:tcPr>
            <w:tcW w:w="4869" w:type="dxa"/>
          </w:tcPr>
          <w:p w14:paraId="0C7300A1">
            <w:pPr>
              <w:pStyle w:val="9"/>
              <w:spacing w:before="40"/>
              <w:ind w:left="237"/>
              <w:rPr>
                <w:sz w:val="24"/>
              </w:rPr>
            </w:pPr>
            <w:r>
              <w:rPr>
                <w:sz w:val="24"/>
              </w:rPr>
              <w:t>Спорт</w:t>
            </w:r>
            <w:r>
              <w:rPr>
                <w:spacing w:val="-5"/>
                <w:sz w:val="24"/>
              </w:rPr>
              <w:t xml:space="preserve"> </w:t>
            </w:r>
            <w:r>
              <w:rPr>
                <w:sz w:val="24"/>
              </w:rPr>
              <w:t>в</w:t>
            </w:r>
            <w:r>
              <w:rPr>
                <w:spacing w:val="-3"/>
                <w:sz w:val="24"/>
              </w:rPr>
              <w:t xml:space="preserve"> </w:t>
            </w:r>
            <w:r>
              <w:rPr>
                <w:sz w:val="24"/>
              </w:rPr>
              <w:t>жизни</w:t>
            </w:r>
            <w:r>
              <w:rPr>
                <w:spacing w:val="1"/>
                <w:sz w:val="24"/>
              </w:rPr>
              <w:t xml:space="preserve"> </w:t>
            </w:r>
            <w:r>
              <w:rPr>
                <w:sz w:val="24"/>
              </w:rPr>
              <w:t xml:space="preserve">каждого </w:t>
            </w:r>
            <w:r>
              <w:rPr>
                <w:spacing w:val="-2"/>
                <w:sz w:val="24"/>
              </w:rPr>
              <w:t>человека</w:t>
            </w:r>
          </w:p>
        </w:tc>
        <w:tc>
          <w:tcPr>
            <w:tcW w:w="1628" w:type="dxa"/>
          </w:tcPr>
          <w:p w14:paraId="2E9C8D55">
            <w:pPr>
              <w:pStyle w:val="9"/>
              <w:spacing w:before="40"/>
              <w:ind w:right="653"/>
              <w:jc w:val="right"/>
              <w:rPr>
                <w:sz w:val="24"/>
              </w:rPr>
            </w:pPr>
            <w:r>
              <w:rPr>
                <w:spacing w:val="-10"/>
                <w:sz w:val="24"/>
              </w:rPr>
              <w:t>1</w:t>
            </w:r>
          </w:p>
        </w:tc>
        <w:tc>
          <w:tcPr>
            <w:tcW w:w="1839" w:type="dxa"/>
          </w:tcPr>
          <w:p w14:paraId="01172228">
            <w:pPr>
              <w:pStyle w:val="9"/>
              <w:rPr>
                <w:sz w:val="22"/>
              </w:rPr>
            </w:pPr>
          </w:p>
        </w:tc>
        <w:tc>
          <w:tcPr>
            <w:tcW w:w="1350" w:type="dxa"/>
          </w:tcPr>
          <w:p w14:paraId="46826540">
            <w:pPr>
              <w:pStyle w:val="9"/>
              <w:rPr>
                <w:sz w:val="22"/>
              </w:rPr>
            </w:pPr>
          </w:p>
        </w:tc>
        <w:tc>
          <w:tcPr>
            <w:tcW w:w="2488" w:type="dxa"/>
          </w:tcPr>
          <w:p w14:paraId="0A4B3ACC">
            <w:pPr>
              <w:pStyle w:val="9"/>
              <w:spacing w:before="5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720C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45" w:type="dxa"/>
          </w:tcPr>
          <w:p w14:paraId="4E34BB4C">
            <w:pPr>
              <w:pStyle w:val="9"/>
              <w:spacing w:before="239"/>
              <w:rPr>
                <w:b/>
                <w:sz w:val="24"/>
              </w:rPr>
            </w:pPr>
          </w:p>
          <w:p w14:paraId="101FD08C">
            <w:pPr>
              <w:pStyle w:val="9"/>
              <w:ind w:left="103"/>
              <w:rPr>
                <w:sz w:val="24"/>
              </w:rPr>
            </w:pPr>
            <w:r>
              <w:rPr>
                <w:spacing w:val="-5"/>
                <w:sz w:val="24"/>
              </w:rPr>
              <w:t>56</w:t>
            </w:r>
          </w:p>
        </w:tc>
        <w:tc>
          <w:tcPr>
            <w:tcW w:w="4869" w:type="dxa"/>
          </w:tcPr>
          <w:p w14:paraId="0DAB22EE">
            <w:pPr>
              <w:pStyle w:val="9"/>
              <w:spacing w:before="35" w:line="278" w:lineRule="auto"/>
              <w:ind w:left="237" w:right="163"/>
              <w:rPr>
                <w:sz w:val="24"/>
              </w:rPr>
            </w:pPr>
            <w:r>
              <w:rPr>
                <w:sz w:val="24"/>
              </w:rPr>
              <w:t>Обобщение</w:t>
            </w:r>
            <w:r>
              <w:rPr>
                <w:spacing w:val="-7"/>
                <w:sz w:val="24"/>
              </w:rPr>
              <w:t xml:space="preserve"> </w:t>
            </w:r>
            <w:r>
              <w:rPr>
                <w:sz w:val="24"/>
              </w:rPr>
              <w:t>по</w:t>
            </w:r>
            <w:r>
              <w:rPr>
                <w:spacing w:val="-6"/>
                <w:sz w:val="24"/>
              </w:rPr>
              <w:t xml:space="preserve"> </w:t>
            </w:r>
            <w:r>
              <w:rPr>
                <w:sz w:val="24"/>
              </w:rPr>
              <w:t>теме</w:t>
            </w:r>
            <w:r>
              <w:rPr>
                <w:spacing w:val="-11"/>
                <w:sz w:val="24"/>
              </w:rPr>
              <w:t xml:space="preserve"> </w:t>
            </w:r>
            <w:r>
              <w:rPr>
                <w:sz w:val="24"/>
              </w:rPr>
              <w:t>"Роль</w:t>
            </w:r>
            <w:r>
              <w:rPr>
                <w:spacing w:val="-6"/>
                <w:sz w:val="24"/>
              </w:rPr>
              <w:t xml:space="preserve"> </w:t>
            </w:r>
            <w:r>
              <w:rPr>
                <w:sz w:val="24"/>
              </w:rPr>
              <w:t>спорта</w:t>
            </w:r>
            <w:r>
              <w:rPr>
                <w:spacing w:val="-10"/>
                <w:sz w:val="24"/>
              </w:rPr>
              <w:t xml:space="preserve"> </w:t>
            </w:r>
            <w:r>
              <w:rPr>
                <w:sz w:val="24"/>
              </w:rPr>
              <w:t>в современной жизни: виды спорта, экстремальный спорт, спортивные</w:t>
            </w:r>
          </w:p>
          <w:p w14:paraId="5D6F9708">
            <w:pPr>
              <w:pStyle w:val="9"/>
              <w:spacing w:line="271" w:lineRule="exact"/>
              <w:ind w:left="237"/>
              <w:rPr>
                <w:sz w:val="24"/>
              </w:rPr>
            </w:pPr>
            <w:r>
              <w:rPr>
                <w:sz w:val="24"/>
              </w:rPr>
              <w:t>соревнования,</w:t>
            </w:r>
            <w:r>
              <w:rPr>
                <w:spacing w:val="-5"/>
                <w:sz w:val="24"/>
              </w:rPr>
              <w:t xml:space="preserve"> </w:t>
            </w:r>
            <w:r>
              <w:rPr>
                <w:sz w:val="24"/>
              </w:rPr>
              <w:t>Олимпийские</w:t>
            </w:r>
            <w:r>
              <w:rPr>
                <w:spacing w:val="-8"/>
                <w:sz w:val="24"/>
              </w:rPr>
              <w:t xml:space="preserve"> </w:t>
            </w:r>
            <w:r>
              <w:rPr>
                <w:spacing w:val="-4"/>
                <w:sz w:val="24"/>
              </w:rPr>
              <w:t>игры"</w:t>
            </w:r>
          </w:p>
        </w:tc>
        <w:tc>
          <w:tcPr>
            <w:tcW w:w="1628" w:type="dxa"/>
          </w:tcPr>
          <w:p w14:paraId="23A23C28">
            <w:pPr>
              <w:pStyle w:val="9"/>
              <w:spacing w:before="239"/>
              <w:rPr>
                <w:b/>
                <w:sz w:val="24"/>
              </w:rPr>
            </w:pPr>
          </w:p>
          <w:p w14:paraId="3DE532DD">
            <w:pPr>
              <w:pStyle w:val="9"/>
              <w:ind w:right="653"/>
              <w:jc w:val="right"/>
              <w:rPr>
                <w:sz w:val="24"/>
              </w:rPr>
            </w:pPr>
            <w:r>
              <w:rPr>
                <w:spacing w:val="-10"/>
                <w:sz w:val="24"/>
              </w:rPr>
              <w:t>1</w:t>
            </w:r>
          </w:p>
        </w:tc>
        <w:tc>
          <w:tcPr>
            <w:tcW w:w="1839" w:type="dxa"/>
          </w:tcPr>
          <w:p w14:paraId="086F7C24">
            <w:pPr>
              <w:pStyle w:val="9"/>
              <w:rPr>
                <w:sz w:val="22"/>
              </w:rPr>
            </w:pPr>
          </w:p>
        </w:tc>
        <w:tc>
          <w:tcPr>
            <w:tcW w:w="1350" w:type="dxa"/>
          </w:tcPr>
          <w:p w14:paraId="15071877">
            <w:pPr>
              <w:pStyle w:val="9"/>
              <w:rPr>
                <w:sz w:val="22"/>
              </w:rPr>
            </w:pPr>
          </w:p>
        </w:tc>
        <w:tc>
          <w:tcPr>
            <w:tcW w:w="2488" w:type="dxa"/>
          </w:tcPr>
          <w:p w14:paraId="2C44BA64">
            <w:pPr>
              <w:pStyle w:val="9"/>
              <w:rPr>
                <w:b/>
                <w:sz w:val="22"/>
              </w:rPr>
            </w:pPr>
          </w:p>
          <w:p w14:paraId="7EB71C82">
            <w:pPr>
              <w:pStyle w:val="9"/>
              <w:spacing w:before="22"/>
              <w:rPr>
                <w:b/>
                <w:sz w:val="22"/>
              </w:rPr>
            </w:pPr>
          </w:p>
          <w:p w14:paraId="13C677A6">
            <w:pPr>
              <w:pStyle w:val="9"/>
              <w:spacing w:before="1"/>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0388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30689EDC">
            <w:pPr>
              <w:pStyle w:val="9"/>
              <w:spacing w:before="35"/>
              <w:ind w:left="103"/>
              <w:rPr>
                <w:sz w:val="24"/>
              </w:rPr>
            </w:pPr>
            <w:r>
              <w:rPr>
                <w:spacing w:val="-5"/>
                <w:sz w:val="24"/>
              </w:rPr>
              <w:t>57</w:t>
            </w:r>
          </w:p>
        </w:tc>
        <w:tc>
          <w:tcPr>
            <w:tcW w:w="4869" w:type="dxa"/>
          </w:tcPr>
          <w:p w14:paraId="3CA147AF">
            <w:pPr>
              <w:pStyle w:val="9"/>
              <w:spacing w:before="35"/>
              <w:ind w:left="237"/>
              <w:rPr>
                <w:sz w:val="24"/>
              </w:rPr>
            </w:pPr>
            <w:r>
              <w:rPr>
                <w:sz w:val="24"/>
              </w:rPr>
              <w:t>Путешествие</w:t>
            </w:r>
            <w:r>
              <w:rPr>
                <w:spacing w:val="-4"/>
                <w:sz w:val="24"/>
              </w:rPr>
              <w:t xml:space="preserve"> </w:t>
            </w:r>
            <w:r>
              <w:rPr>
                <w:sz w:val="24"/>
              </w:rPr>
              <w:t>по</w:t>
            </w:r>
            <w:r>
              <w:rPr>
                <w:spacing w:val="-3"/>
                <w:sz w:val="24"/>
              </w:rPr>
              <w:t xml:space="preserve"> </w:t>
            </w:r>
            <w:r>
              <w:rPr>
                <w:sz w:val="24"/>
              </w:rPr>
              <w:t>зарубежным</w:t>
            </w:r>
            <w:r>
              <w:rPr>
                <w:spacing w:val="-1"/>
                <w:sz w:val="24"/>
              </w:rPr>
              <w:t xml:space="preserve"> </w:t>
            </w:r>
            <w:r>
              <w:rPr>
                <w:spacing w:val="-2"/>
                <w:sz w:val="24"/>
              </w:rPr>
              <w:t>странам</w:t>
            </w:r>
          </w:p>
        </w:tc>
        <w:tc>
          <w:tcPr>
            <w:tcW w:w="1628" w:type="dxa"/>
          </w:tcPr>
          <w:p w14:paraId="042A49A5">
            <w:pPr>
              <w:pStyle w:val="9"/>
              <w:spacing w:before="35"/>
              <w:ind w:right="653"/>
              <w:jc w:val="right"/>
              <w:rPr>
                <w:sz w:val="24"/>
              </w:rPr>
            </w:pPr>
            <w:r>
              <w:rPr>
                <w:spacing w:val="-10"/>
                <w:sz w:val="24"/>
              </w:rPr>
              <w:t>1</w:t>
            </w:r>
          </w:p>
        </w:tc>
        <w:tc>
          <w:tcPr>
            <w:tcW w:w="1839" w:type="dxa"/>
          </w:tcPr>
          <w:p w14:paraId="27BBAE93">
            <w:pPr>
              <w:pStyle w:val="9"/>
              <w:rPr>
                <w:sz w:val="22"/>
              </w:rPr>
            </w:pPr>
          </w:p>
        </w:tc>
        <w:tc>
          <w:tcPr>
            <w:tcW w:w="1350" w:type="dxa"/>
          </w:tcPr>
          <w:p w14:paraId="0F4C66C1">
            <w:pPr>
              <w:pStyle w:val="9"/>
              <w:rPr>
                <w:sz w:val="22"/>
              </w:rPr>
            </w:pPr>
          </w:p>
        </w:tc>
        <w:tc>
          <w:tcPr>
            <w:tcW w:w="2488" w:type="dxa"/>
          </w:tcPr>
          <w:p w14:paraId="6305A1ED">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40B1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50A2F898">
            <w:pPr>
              <w:pStyle w:val="9"/>
              <w:spacing w:before="40"/>
              <w:ind w:left="103"/>
              <w:rPr>
                <w:sz w:val="24"/>
              </w:rPr>
            </w:pPr>
            <w:r>
              <w:rPr>
                <w:spacing w:val="-5"/>
                <w:sz w:val="24"/>
              </w:rPr>
              <w:t>58</w:t>
            </w:r>
          </w:p>
        </w:tc>
        <w:tc>
          <w:tcPr>
            <w:tcW w:w="4869" w:type="dxa"/>
          </w:tcPr>
          <w:p w14:paraId="47B05C7B">
            <w:pPr>
              <w:pStyle w:val="9"/>
              <w:spacing w:before="40"/>
              <w:ind w:left="237"/>
              <w:rPr>
                <w:sz w:val="24"/>
              </w:rPr>
            </w:pPr>
            <w:r>
              <w:rPr>
                <w:sz w:val="24"/>
              </w:rPr>
              <w:t>Путешествия.</w:t>
            </w:r>
            <w:r>
              <w:rPr>
                <w:spacing w:val="-2"/>
                <w:sz w:val="24"/>
              </w:rPr>
              <w:t xml:space="preserve"> </w:t>
            </w:r>
            <w:r>
              <w:rPr>
                <w:sz w:val="24"/>
              </w:rPr>
              <w:t>Виды</w:t>
            </w:r>
            <w:r>
              <w:rPr>
                <w:spacing w:val="-2"/>
                <w:sz w:val="24"/>
              </w:rPr>
              <w:t xml:space="preserve"> транстпорта</w:t>
            </w:r>
          </w:p>
        </w:tc>
        <w:tc>
          <w:tcPr>
            <w:tcW w:w="1628" w:type="dxa"/>
          </w:tcPr>
          <w:p w14:paraId="03ED683C">
            <w:pPr>
              <w:pStyle w:val="9"/>
              <w:spacing w:before="40"/>
              <w:ind w:right="653"/>
              <w:jc w:val="right"/>
              <w:rPr>
                <w:sz w:val="24"/>
              </w:rPr>
            </w:pPr>
            <w:r>
              <w:rPr>
                <w:spacing w:val="-10"/>
                <w:sz w:val="24"/>
              </w:rPr>
              <w:t>1</w:t>
            </w:r>
          </w:p>
        </w:tc>
        <w:tc>
          <w:tcPr>
            <w:tcW w:w="1839" w:type="dxa"/>
          </w:tcPr>
          <w:p w14:paraId="4E6D335C">
            <w:pPr>
              <w:pStyle w:val="9"/>
              <w:rPr>
                <w:sz w:val="22"/>
              </w:rPr>
            </w:pPr>
          </w:p>
        </w:tc>
        <w:tc>
          <w:tcPr>
            <w:tcW w:w="1350" w:type="dxa"/>
          </w:tcPr>
          <w:p w14:paraId="7D6400D3">
            <w:pPr>
              <w:pStyle w:val="9"/>
              <w:rPr>
                <w:sz w:val="22"/>
              </w:rPr>
            </w:pPr>
          </w:p>
        </w:tc>
        <w:tc>
          <w:tcPr>
            <w:tcW w:w="2488" w:type="dxa"/>
          </w:tcPr>
          <w:p w14:paraId="49369ACB">
            <w:pPr>
              <w:pStyle w:val="9"/>
              <w:spacing w:before="58"/>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CE96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1C036CAB">
            <w:pPr>
              <w:pStyle w:val="9"/>
              <w:spacing w:before="194"/>
              <w:ind w:left="103"/>
              <w:rPr>
                <w:sz w:val="24"/>
              </w:rPr>
            </w:pPr>
            <w:r>
              <w:rPr>
                <w:spacing w:val="-5"/>
                <w:sz w:val="24"/>
              </w:rPr>
              <w:t>59</w:t>
            </w:r>
          </w:p>
        </w:tc>
        <w:tc>
          <w:tcPr>
            <w:tcW w:w="4869" w:type="dxa"/>
          </w:tcPr>
          <w:p w14:paraId="01DA5DC9">
            <w:pPr>
              <w:pStyle w:val="9"/>
              <w:spacing w:before="6" w:line="316" w:lineRule="exact"/>
              <w:ind w:left="237" w:right="163"/>
              <w:rPr>
                <w:sz w:val="24"/>
              </w:rPr>
            </w:pPr>
            <w:r>
              <w:rPr>
                <w:sz w:val="24"/>
              </w:rPr>
              <w:t>Оформление поездки. Регистрация. Организационные</w:t>
            </w:r>
            <w:r>
              <w:rPr>
                <w:spacing w:val="-15"/>
                <w:sz w:val="24"/>
              </w:rPr>
              <w:t xml:space="preserve"> </w:t>
            </w:r>
            <w:r>
              <w:rPr>
                <w:sz w:val="24"/>
              </w:rPr>
              <w:t>моменты</w:t>
            </w:r>
            <w:r>
              <w:rPr>
                <w:spacing w:val="-15"/>
                <w:sz w:val="24"/>
              </w:rPr>
              <w:t xml:space="preserve"> </w:t>
            </w:r>
            <w:r>
              <w:rPr>
                <w:sz w:val="24"/>
              </w:rPr>
              <w:t>путешествия</w:t>
            </w:r>
          </w:p>
        </w:tc>
        <w:tc>
          <w:tcPr>
            <w:tcW w:w="1628" w:type="dxa"/>
          </w:tcPr>
          <w:p w14:paraId="08264EDA">
            <w:pPr>
              <w:pStyle w:val="9"/>
              <w:spacing w:before="194"/>
              <w:ind w:right="653"/>
              <w:jc w:val="right"/>
              <w:rPr>
                <w:sz w:val="24"/>
              </w:rPr>
            </w:pPr>
            <w:r>
              <w:rPr>
                <w:spacing w:val="-10"/>
                <w:sz w:val="24"/>
              </w:rPr>
              <w:t>1</w:t>
            </w:r>
          </w:p>
        </w:tc>
        <w:tc>
          <w:tcPr>
            <w:tcW w:w="1839" w:type="dxa"/>
          </w:tcPr>
          <w:p w14:paraId="76692100">
            <w:pPr>
              <w:pStyle w:val="9"/>
              <w:rPr>
                <w:sz w:val="22"/>
              </w:rPr>
            </w:pPr>
          </w:p>
        </w:tc>
        <w:tc>
          <w:tcPr>
            <w:tcW w:w="1350" w:type="dxa"/>
          </w:tcPr>
          <w:p w14:paraId="5D57E0D4">
            <w:pPr>
              <w:pStyle w:val="9"/>
              <w:rPr>
                <w:sz w:val="22"/>
              </w:rPr>
            </w:pPr>
          </w:p>
        </w:tc>
        <w:tc>
          <w:tcPr>
            <w:tcW w:w="2488" w:type="dxa"/>
          </w:tcPr>
          <w:p w14:paraId="070C9A9D">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FEF2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74D95C19">
            <w:pPr>
              <w:pStyle w:val="9"/>
              <w:spacing w:before="35"/>
              <w:ind w:left="103"/>
              <w:rPr>
                <w:sz w:val="24"/>
              </w:rPr>
            </w:pPr>
            <w:r>
              <w:rPr>
                <w:spacing w:val="-5"/>
                <w:sz w:val="24"/>
              </w:rPr>
              <w:t>60</w:t>
            </w:r>
          </w:p>
        </w:tc>
        <w:tc>
          <w:tcPr>
            <w:tcW w:w="4869" w:type="dxa"/>
          </w:tcPr>
          <w:p w14:paraId="5D8850CD">
            <w:pPr>
              <w:pStyle w:val="9"/>
              <w:spacing w:before="35"/>
              <w:ind w:left="237"/>
              <w:rPr>
                <w:sz w:val="24"/>
              </w:rPr>
            </w:pPr>
            <w:r>
              <w:rPr>
                <w:sz w:val="24"/>
              </w:rPr>
              <w:t>Путешествие.</w:t>
            </w:r>
            <w:r>
              <w:rPr>
                <w:spacing w:val="-3"/>
                <w:sz w:val="24"/>
              </w:rPr>
              <w:t xml:space="preserve"> </w:t>
            </w:r>
            <w:r>
              <w:rPr>
                <w:sz w:val="24"/>
              </w:rPr>
              <w:t>Любимое</w:t>
            </w:r>
            <w:r>
              <w:rPr>
                <w:spacing w:val="-5"/>
                <w:sz w:val="24"/>
              </w:rPr>
              <w:t xml:space="preserve"> </w:t>
            </w:r>
            <w:r>
              <w:rPr>
                <w:spacing w:val="-2"/>
                <w:sz w:val="24"/>
              </w:rPr>
              <w:t>место</w:t>
            </w:r>
          </w:p>
        </w:tc>
        <w:tc>
          <w:tcPr>
            <w:tcW w:w="1628" w:type="dxa"/>
          </w:tcPr>
          <w:p w14:paraId="4B152DF2">
            <w:pPr>
              <w:pStyle w:val="9"/>
              <w:spacing w:before="35"/>
              <w:ind w:right="653"/>
              <w:jc w:val="right"/>
              <w:rPr>
                <w:sz w:val="24"/>
              </w:rPr>
            </w:pPr>
            <w:r>
              <w:rPr>
                <w:spacing w:val="-10"/>
                <w:sz w:val="24"/>
              </w:rPr>
              <w:t>1</w:t>
            </w:r>
          </w:p>
        </w:tc>
        <w:tc>
          <w:tcPr>
            <w:tcW w:w="1839" w:type="dxa"/>
          </w:tcPr>
          <w:p w14:paraId="0BB9216C">
            <w:pPr>
              <w:pStyle w:val="9"/>
              <w:rPr>
                <w:sz w:val="22"/>
              </w:rPr>
            </w:pPr>
          </w:p>
        </w:tc>
        <w:tc>
          <w:tcPr>
            <w:tcW w:w="1350" w:type="dxa"/>
          </w:tcPr>
          <w:p w14:paraId="431667D5">
            <w:pPr>
              <w:pStyle w:val="9"/>
              <w:rPr>
                <w:sz w:val="22"/>
              </w:rPr>
            </w:pPr>
          </w:p>
        </w:tc>
        <w:tc>
          <w:tcPr>
            <w:tcW w:w="2488" w:type="dxa"/>
          </w:tcPr>
          <w:p w14:paraId="07072BCE">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A9D9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45" w:type="dxa"/>
          </w:tcPr>
          <w:p w14:paraId="174887F7">
            <w:pPr>
              <w:pStyle w:val="9"/>
              <w:spacing w:before="199"/>
              <w:ind w:left="103"/>
              <w:rPr>
                <w:sz w:val="24"/>
              </w:rPr>
            </w:pPr>
            <w:r>
              <w:rPr>
                <w:spacing w:val="-5"/>
                <w:sz w:val="24"/>
              </w:rPr>
              <w:t>61</w:t>
            </w:r>
          </w:p>
        </w:tc>
        <w:tc>
          <w:tcPr>
            <w:tcW w:w="4869" w:type="dxa"/>
          </w:tcPr>
          <w:p w14:paraId="7F495536">
            <w:pPr>
              <w:pStyle w:val="9"/>
              <w:spacing w:before="9" w:line="318" w:lineRule="exact"/>
              <w:ind w:left="237" w:right="163"/>
              <w:rPr>
                <w:sz w:val="24"/>
              </w:rPr>
            </w:pPr>
            <w:r>
              <w:rPr>
                <w:sz w:val="24"/>
              </w:rPr>
              <w:t>Особенности</w:t>
            </w:r>
            <w:r>
              <w:rPr>
                <w:spacing w:val="-9"/>
                <w:sz w:val="24"/>
              </w:rPr>
              <w:t xml:space="preserve"> </w:t>
            </w:r>
            <w:r>
              <w:rPr>
                <w:sz w:val="24"/>
              </w:rPr>
              <w:t>культуры</w:t>
            </w:r>
            <w:r>
              <w:rPr>
                <w:spacing w:val="-9"/>
                <w:sz w:val="24"/>
              </w:rPr>
              <w:t xml:space="preserve"> </w:t>
            </w:r>
            <w:r>
              <w:rPr>
                <w:sz w:val="24"/>
              </w:rPr>
              <w:t>и</w:t>
            </w:r>
            <w:r>
              <w:rPr>
                <w:spacing w:val="-9"/>
                <w:sz w:val="24"/>
              </w:rPr>
              <w:t xml:space="preserve"> </w:t>
            </w:r>
            <w:r>
              <w:rPr>
                <w:sz w:val="24"/>
              </w:rPr>
              <w:t>поведения</w:t>
            </w:r>
            <w:r>
              <w:rPr>
                <w:spacing w:val="-10"/>
                <w:sz w:val="24"/>
              </w:rPr>
              <w:t xml:space="preserve"> </w:t>
            </w:r>
            <w:r>
              <w:rPr>
                <w:sz w:val="24"/>
              </w:rPr>
              <w:t>в другой стране при путешествии</w:t>
            </w:r>
          </w:p>
        </w:tc>
        <w:tc>
          <w:tcPr>
            <w:tcW w:w="1628" w:type="dxa"/>
          </w:tcPr>
          <w:p w14:paraId="45F1FBE2">
            <w:pPr>
              <w:pStyle w:val="9"/>
              <w:spacing w:before="199"/>
              <w:ind w:right="653"/>
              <w:jc w:val="right"/>
              <w:rPr>
                <w:sz w:val="24"/>
              </w:rPr>
            </w:pPr>
            <w:r>
              <w:rPr>
                <w:spacing w:val="-10"/>
                <w:sz w:val="24"/>
              </w:rPr>
              <w:t>1</w:t>
            </w:r>
          </w:p>
        </w:tc>
        <w:tc>
          <w:tcPr>
            <w:tcW w:w="1839" w:type="dxa"/>
          </w:tcPr>
          <w:p w14:paraId="5D6783F7">
            <w:pPr>
              <w:pStyle w:val="9"/>
              <w:rPr>
                <w:sz w:val="22"/>
              </w:rPr>
            </w:pPr>
          </w:p>
        </w:tc>
        <w:tc>
          <w:tcPr>
            <w:tcW w:w="1350" w:type="dxa"/>
          </w:tcPr>
          <w:p w14:paraId="51D1DD95">
            <w:pPr>
              <w:pStyle w:val="9"/>
              <w:rPr>
                <w:sz w:val="22"/>
              </w:rPr>
            </w:pPr>
          </w:p>
        </w:tc>
        <w:tc>
          <w:tcPr>
            <w:tcW w:w="2488" w:type="dxa"/>
          </w:tcPr>
          <w:p w14:paraId="1772F737">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65D3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05F409F5">
            <w:pPr>
              <w:pStyle w:val="9"/>
              <w:spacing w:before="35"/>
              <w:ind w:left="103"/>
              <w:rPr>
                <w:sz w:val="24"/>
              </w:rPr>
            </w:pPr>
            <w:r>
              <w:rPr>
                <w:spacing w:val="-5"/>
                <w:sz w:val="24"/>
              </w:rPr>
              <w:t>62</w:t>
            </w:r>
          </w:p>
        </w:tc>
        <w:tc>
          <w:tcPr>
            <w:tcW w:w="4869" w:type="dxa"/>
          </w:tcPr>
          <w:p w14:paraId="294EEB65">
            <w:pPr>
              <w:pStyle w:val="9"/>
              <w:spacing w:before="35"/>
              <w:ind w:left="237"/>
              <w:rPr>
                <w:sz w:val="24"/>
              </w:rPr>
            </w:pPr>
            <w:r>
              <w:rPr>
                <w:spacing w:val="-2"/>
                <w:sz w:val="24"/>
              </w:rPr>
              <w:t>Экотуризм</w:t>
            </w:r>
          </w:p>
        </w:tc>
        <w:tc>
          <w:tcPr>
            <w:tcW w:w="1628" w:type="dxa"/>
          </w:tcPr>
          <w:p w14:paraId="3D584B80">
            <w:pPr>
              <w:pStyle w:val="9"/>
              <w:spacing w:before="35"/>
              <w:ind w:right="653"/>
              <w:jc w:val="right"/>
              <w:rPr>
                <w:sz w:val="24"/>
              </w:rPr>
            </w:pPr>
            <w:r>
              <w:rPr>
                <w:spacing w:val="-10"/>
                <w:sz w:val="24"/>
              </w:rPr>
              <w:t>1</w:t>
            </w:r>
          </w:p>
        </w:tc>
        <w:tc>
          <w:tcPr>
            <w:tcW w:w="1839" w:type="dxa"/>
          </w:tcPr>
          <w:p w14:paraId="0E242354">
            <w:pPr>
              <w:pStyle w:val="9"/>
              <w:rPr>
                <w:sz w:val="22"/>
              </w:rPr>
            </w:pPr>
          </w:p>
        </w:tc>
        <w:tc>
          <w:tcPr>
            <w:tcW w:w="1350" w:type="dxa"/>
          </w:tcPr>
          <w:p w14:paraId="2816F838">
            <w:pPr>
              <w:pStyle w:val="9"/>
              <w:rPr>
                <w:sz w:val="22"/>
              </w:rPr>
            </w:pPr>
          </w:p>
        </w:tc>
        <w:tc>
          <w:tcPr>
            <w:tcW w:w="2488" w:type="dxa"/>
          </w:tcPr>
          <w:p w14:paraId="255D8AF4">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9257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7DF82E4E">
            <w:pPr>
              <w:pStyle w:val="9"/>
              <w:spacing w:before="81"/>
              <w:rPr>
                <w:b/>
                <w:sz w:val="24"/>
              </w:rPr>
            </w:pPr>
          </w:p>
          <w:p w14:paraId="579EEE62">
            <w:pPr>
              <w:pStyle w:val="9"/>
              <w:ind w:left="103"/>
              <w:rPr>
                <w:sz w:val="24"/>
              </w:rPr>
            </w:pPr>
            <w:r>
              <w:rPr>
                <w:spacing w:val="-5"/>
                <w:sz w:val="24"/>
              </w:rPr>
              <w:t>63</w:t>
            </w:r>
          </w:p>
        </w:tc>
        <w:tc>
          <w:tcPr>
            <w:tcW w:w="4869" w:type="dxa"/>
          </w:tcPr>
          <w:p w14:paraId="5A738A6F">
            <w:pPr>
              <w:pStyle w:val="9"/>
              <w:spacing w:before="40"/>
              <w:ind w:left="237"/>
              <w:rPr>
                <w:sz w:val="24"/>
              </w:rPr>
            </w:pPr>
            <w:r>
              <w:rPr>
                <w:sz w:val="24"/>
              </w:rPr>
              <w:t>Обобщение</w:t>
            </w:r>
            <w:r>
              <w:rPr>
                <w:spacing w:val="-6"/>
                <w:sz w:val="24"/>
              </w:rPr>
              <w:t xml:space="preserve"> </w:t>
            </w:r>
            <w:r>
              <w:rPr>
                <w:sz w:val="24"/>
              </w:rPr>
              <w:t>по</w:t>
            </w:r>
            <w:r>
              <w:rPr>
                <w:spacing w:val="-2"/>
                <w:sz w:val="24"/>
              </w:rPr>
              <w:t xml:space="preserve"> </w:t>
            </w:r>
            <w:r>
              <w:rPr>
                <w:sz w:val="24"/>
              </w:rPr>
              <w:t>теме</w:t>
            </w:r>
            <w:r>
              <w:rPr>
                <w:spacing w:val="-7"/>
                <w:sz w:val="24"/>
              </w:rPr>
              <w:t xml:space="preserve"> </w:t>
            </w:r>
            <w:r>
              <w:rPr>
                <w:sz w:val="24"/>
              </w:rPr>
              <w:t>"Туризм.</w:t>
            </w:r>
            <w:r>
              <w:rPr>
                <w:spacing w:val="-1"/>
                <w:sz w:val="24"/>
              </w:rPr>
              <w:t xml:space="preserve"> </w:t>
            </w:r>
            <w:r>
              <w:rPr>
                <w:sz w:val="24"/>
              </w:rPr>
              <w:t>Виды</w:t>
            </w:r>
            <w:r>
              <w:rPr>
                <w:spacing w:val="-4"/>
                <w:sz w:val="24"/>
              </w:rPr>
              <w:t xml:space="preserve"> </w:t>
            </w:r>
            <w:r>
              <w:rPr>
                <w:spacing w:val="-2"/>
                <w:sz w:val="24"/>
              </w:rPr>
              <w:t>отдыха.</w:t>
            </w:r>
          </w:p>
          <w:p w14:paraId="1CE06EBC">
            <w:pPr>
              <w:pStyle w:val="9"/>
              <w:spacing w:before="7" w:line="310" w:lineRule="atLeast"/>
              <w:ind w:left="237" w:right="163"/>
              <w:rPr>
                <w:sz w:val="24"/>
              </w:rPr>
            </w:pPr>
            <w:r>
              <w:rPr>
                <w:sz w:val="24"/>
              </w:rPr>
              <w:t>Экотуризм.</w:t>
            </w:r>
            <w:r>
              <w:rPr>
                <w:spacing w:val="-8"/>
                <w:sz w:val="24"/>
              </w:rPr>
              <w:t xml:space="preserve"> </w:t>
            </w:r>
            <w:r>
              <w:rPr>
                <w:sz w:val="24"/>
              </w:rPr>
              <w:t>Путешествия</w:t>
            </w:r>
            <w:r>
              <w:rPr>
                <w:spacing w:val="-10"/>
                <w:sz w:val="24"/>
              </w:rPr>
              <w:t xml:space="preserve"> </w:t>
            </w:r>
            <w:r>
              <w:rPr>
                <w:sz w:val="24"/>
              </w:rPr>
              <w:t>по</w:t>
            </w:r>
            <w:r>
              <w:rPr>
                <w:spacing w:val="-10"/>
                <w:sz w:val="24"/>
              </w:rPr>
              <w:t xml:space="preserve"> </w:t>
            </w:r>
            <w:r>
              <w:rPr>
                <w:sz w:val="24"/>
              </w:rPr>
              <w:t>России</w:t>
            </w:r>
            <w:r>
              <w:rPr>
                <w:spacing w:val="-13"/>
                <w:sz w:val="24"/>
              </w:rPr>
              <w:t xml:space="preserve"> </w:t>
            </w:r>
            <w:r>
              <w:rPr>
                <w:sz w:val="24"/>
              </w:rPr>
              <w:t>и зарубежным странам"</w:t>
            </w:r>
          </w:p>
        </w:tc>
        <w:tc>
          <w:tcPr>
            <w:tcW w:w="1628" w:type="dxa"/>
          </w:tcPr>
          <w:p w14:paraId="4B5953F8">
            <w:pPr>
              <w:pStyle w:val="9"/>
              <w:spacing w:before="81"/>
              <w:rPr>
                <w:b/>
                <w:sz w:val="24"/>
              </w:rPr>
            </w:pPr>
          </w:p>
          <w:p w14:paraId="5E8C2775">
            <w:pPr>
              <w:pStyle w:val="9"/>
              <w:ind w:right="653"/>
              <w:jc w:val="right"/>
              <w:rPr>
                <w:sz w:val="24"/>
              </w:rPr>
            </w:pPr>
            <w:r>
              <w:rPr>
                <w:spacing w:val="-10"/>
                <w:sz w:val="24"/>
              </w:rPr>
              <w:t>1</w:t>
            </w:r>
          </w:p>
        </w:tc>
        <w:tc>
          <w:tcPr>
            <w:tcW w:w="1839" w:type="dxa"/>
          </w:tcPr>
          <w:p w14:paraId="12C5F46D">
            <w:pPr>
              <w:pStyle w:val="9"/>
              <w:rPr>
                <w:sz w:val="22"/>
              </w:rPr>
            </w:pPr>
          </w:p>
        </w:tc>
        <w:tc>
          <w:tcPr>
            <w:tcW w:w="1350" w:type="dxa"/>
          </w:tcPr>
          <w:p w14:paraId="249BC181">
            <w:pPr>
              <w:pStyle w:val="9"/>
              <w:rPr>
                <w:sz w:val="22"/>
              </w:rPr>
            </w:pPr>
          </w:p>
        </w:tc>
        <w:tc>
          <w:tcPr>
            <w:tcW w:w="2488" w:type="dxa"/>
          </w:tcPr>
          <w:p w14:paraId="2A923F6F">
            <w:pPr>
              <w:pStyle w:val="9"/>
              <w:spacing w:before="122"/>
              <w:rPr>
                <w:b/>
                <w:sz w:val="22"/>
              </w:rPr>
            </w:pPr>
          </w:p>
          <w:p w14:paraId="5150185C">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3A8A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45" w:type="dxa"/>
          </w:tcPr>
          <w:p w14:paraId="2F13243B">
            <w:pPr>
              <w:pStyle w:val="9"/>
              <w:spacing w:before="80"/>
              <w:rPr>
                <w:b/>
                <w:sz w:val="24"/>
              </w:rPr>
            </w:pPr>
          </w:p>
          <w:p w14:paraId="138A8532">
            <w:pPr>
              <w:pStyle w:val="9"/>
              <w:ind w:left="103"/>
              <w:rPr>
                <w:sz w:val="24"/>
              </w:rPr>
            </w:pPr>
            <w:r>
              <w:rPr>
                <w:spacing w:val="-5"/>
                <w:sz w:val="24"/>
              </w:rPr>
              <w:t>64</w:t>
            </w:r>
          </w:p>
        </w:tc>
        <w:tc>
          <w:tcPr>
            <w:tcW w:w="4869" w:type="dxa"/>
          </w:tcPr>
          <w:p w14:paraId="08CC3774">
            <w:pPr>
              <w:pStyle w:val="9"/>
              <w:spacing w:before="35"/>
              <w:ind w:left="237"/>
              <w:rPr>
                <w:sz w:val="24"/>
              </w:rPr>
            </w:pPr>
            <w:r>
              <w:rPr>
                <w:sz w:val="24"/>
              </w:rPr>
              <w:t>Контроль</w:t>
            </w:r>
            <w:r>
              <w:rPr>
                <w:spacing w:val="-6"/>
                <w:sz w:val="24"/>
              </w:rPr>
              <w:t xml:space="preserve"> </w:t>
            </w:r>
            <w:r>
              <w:rPr>
                <w:sz w:val="24"/>
              </w:rPr>
              <w:t>по</w:t>
            </w:r>
            <w:r>
              <w:rPr>
                <w:spacing w:val="-2"/>
                <w:sz w:val="24"/>
              </w:rPr>
              <w:t xml:space="preserve"> </w:t>
            </w:r>
            <w:r>
              <w:rPr>
                <w:sz w:val="24"/>
              </w:rPr>
              <w:t>теме</w:t>
            </w:r>
            <w:r>
              <w:rPr>
                <w:spacing w:val="-3"/>
                <w:sz w:val="24"/>
              </w:rPr>
              <w:t xml:space="preserve"> </w:t>
            </w:r>
            <w:r>
              <w:rPr>
                <w:sz w:val="24"/>
              </w:rPr>
              <w:t>"Туризм. Виды</w:t>
            </w:r>
            <w:r>
              <w:rPr>
                <w:spacing w:val="-9"/>
                <w:sz w:val="24"/>
              </w:rPr>
              <w:t xml:space="preserve"> </w:t>
            </w:r>
            <w:r>
              <w:rPr>
                <w:spacing w:val="-2"/>
                <w:sz w:val="24"/>
              </w:rPr>
              <w:t>отдыха.</w:t>
            </w:r>
          </w:p>
          <w:p w14:paraId="31577C80">
            <w:pPr>
              <w:pStyle w:val="9"/>
              <w:spacing w:before="11" w:line="310" w:lineRule="atLeast"/>
              <w:ind w:left="237" w:right="163"/>
              <w:rPr>
                <w:sz w:val="24"/>
              </w:rPr>
            </w:pPr>
            <w:r>
              <w:rPr>
                <w:sz w:val="24"/>
              </w:rPr>
              <w:t>Экотуризм.</w:t>
            </w:r>
            <w:r>
              <w:rPr>
                <w:spacing w:val="-8"/>
                <w:sz w:val="24"/>
              </w:rPr>
              <w:t xml:space="preserve"> </w:t>
            </w:r>
            <w:r>
              <w:rPr>
                <w:sz w:val="24"/>
              </w:rPr>
              <w:t>Путешествия</w:t>
            </w:r>
            <w:r>
              <w:rPr>
                <w:spacing w:val="-10"/>
                <w:sz w:val="24"/>
              </w:rPr>
              <w:t xml:space="preserve"> </w:t>
            </w:r>
            <w:r>
              <w:rPr>
                <w:sz w:val="24"/>
              </w:rPr>
              <w:t>по</w:t>
            </w:r>
            <w:r>
              <w:rPr>
                <w:spacing w:val="-10"/>
                <w:sz w:val="24"/>
              </w:rPr>
              <w:t xml:space="preserve"> </w:t>
            </w:r>
            <w:r>
              <w:rPr>
                <w:sz w:val="24"/>
              </w:rPr>
              <w:t>России</w:t>
            </w:r>
            <w:r>
              <w:rPr>
                <w:spacing w:val="-13"/>
                <w:sz w:val="24"/>
              </w:rPr>
              <w:t xml:space="preserve"> </w:t>
            </w:r>
            <w:r>
              <w:rPr>
                <w:sz w:val="24"/>
              </w:rPr>
              <w:t>и зарубежным странам"</w:t>
            </w:r>
          </w:p>
        </w:tc>
        <w:tc>
          <w:tcPr>
            <w:tcW w:w="1628" w:type="dxa"/>
          </w:tcPr>
          <w:p w14:paraId="04C9D206">
            <w:pPr>
              <w:pStyle w:val="9"/>
              <w:spacing w:before="80"/>
              <w:rPr>
                <w:b/>
                <w:sz w:val="24"/>
              </w:rPr>
            </w:pPr>
          </w:p>
          <w:p w14:paraId="51AB96C3">
            <w:pPr>
              <w:pStyle w:val="9"/>
              <w:ind w:right="653"/>
              <w:jc w:val="right"/>
              <w:rPr>
                <w:sz w:val="24"/>
              </w:rPr>
            </w:pPr>
            <w:r>
              <w:rPr>
                <w:spacing w:val="-10"/>
                <w:sz w:val="24"/>
              </w:rPr>
              <w:t>1</w:t>
            </w:r>
          </w:p>
        </w:tc>
        <w:tc>
          <w:tcPr>
            <w:tcW w:w="1839" w:type="dxa"/>
          </w:tcPr>
          <w:p w14:paraId="2E45767A">
            <w:pPr>
              <w:pStyle w:val="9"/>
              <w:spacing w:before="80"/>
              <w:rPr>
                <w:b/>
                <w:sz w:val="24"/>
              </w:rPr>
            </w:pPr>
          </w:p>
          <w:p w14:paraId="647D285D">
            <w:pPr>
              <w:pStyle w:val="9"/>
              <w:ind w:left="200"/>
              <w:jc w:val="center"/>
              <w:rPr>
                <w:sz w:val="24"/>
              </w:rPr>
            </w:pPr>
            <w:r>
              <w:rPr>
                <w:spacing w:val="-10"/>
                <w:sz w:val="24"/>
              </w:rPr>
              <w:t>1</w:t>
            </w:r>
          </w:p>
        </w:tc>
        <w:tc>
          <w:tcPr>
            <w:tcW w:w="1350" w:type="dxa"/>
          </w:tcPr>
          <w:p w14:paraId="066FEB38">
            <w:pPr>
              <w:pStyle w:val="9"/>
              <w:rPr>
                <w:sz w:val="22"/>
              </w:rPr>
            </w:pPr>
          </w:p>
        </w:tc>
        <w:tc>
          <w:tcPr>
            <w:tcW w:w="2488" w:type="dxa"/>
          </w:tcPr>
          <w:p w14:paraId="16D0C023">
            <w:pPr>
              <w:pStyle w:val="9"/>
              <w:spacing w:before="117"/>
              <w:rPr>
                <w:b/>
                <w:sz w:val="22"/>
              </w:rPr>
            </w:pPr>
          </w:p>
          <w:p w14:paraId="2ED3A469">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5978CC3C">
      <w:pPr>
        <w:pStyle w:val="9"/>
        <w:spacing w:after="0"/>
        <w:jc w:val="center"/>
        <w:rPr>
          <w:sz w:val="22"/>
        </w:rPr>
        <w:sectPr>
          <w:pgSz w:w="16390" w:h="11910" w:orient="landscape"/>
          <w:pgMar w:top="1100" w:right="1700" w:bottom="280" w:left="1559" w:header="720" w:footer="720" w:gutter="0"/>
          <w:cols w:space="720" w:num="1"/>
        </w:sectPr>
      </w:pPr>
    </w:p>
    <w:p w14:paraId="211695E8">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67924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29F6FADF">
            <w:pPr>
              <w:pStyle w:val="9"/>
              <w:spacing w:before="80"/>
              <w:rPr>
                <w:b/>
                <w:sz w:val="24"/>
              </w:rPr>
            </w:pPr>
          </w:p>
          <w:p w14:paraId="1F76AC64">
            <w:pPr>
              <w:pStyle w:val="9"/>
              <w:ind w:left="103"/>
              <w:rPr>
                <w:sz w:val="24"/>
              </w:rPr>
            </w:pPr>
            <w:r>
              <w:rPr>
                <w:spacing w:val="-5"/>
                <w:sz w:val="24"/>
              </w:rPr>
              <w:t>65</w:t>
            </w:r>
          </w:p>
        </w:tc>
        <w:tc>
          <w:tcPr>
            <w:tcW w:w="4869" w:type="dxa"/>
          </w:tcPr>
          <w:p w14:paraId="756929EF">
            <w:pPr>
              <w:pStyle w:val="9"/>
              <w:spacing w:before="40" w:line="276" w:lineRule="auto"/>
              <w:ind w:left="237" w:right="163"/>
              <w:rPr>
                <w:sz w:val="24"/>
              </w:rPr>
            </w:pPr>
            <w:r>
              <w:rPr>
                <w:sz w:val="24"/>
              </w:rPr>
              <w:t>Проживание в городской и сльской местности.</w:t>
            </w:r>
            <w:r>
              <w:rPr>
                <w:spacing w:val="-13"/>
                <w:sz w:val="24"/>
              </w:rPr>
              <w:t xml:space="preserve"> </w:t>
            </w:r>
            <w:r>
              <w:rPr>
                <w:sz w:val="24"/>
              </w:rPr>
              <w:t>Сравнение.</w:t>
            </w:r>
            <w:r>
              <w:rPr>
                <w:spacing w:val="-14"/>
                <w:sz w:val="24"/>
              </w:rPr>
              <w:t xml:space="preserve"> </w:t>
            </w:r>
            <w:r>
              <w:rPr>
                <w:sz w:val="24"/>
              </w:rPr>
              <w:t>Преимущества</w:t>
            </w:r>
            <w:r>
              <w:rPr>
                <w:spacing w:val="-13"/>
                <w:sz w:val="24"/>
              </w:rPr>
              <w:t xml:space="preserve"> </w:t>
            </w:r>
            <w:r>
              <w:rPr>
                <w:sz w:val="24"/>
              </w:rPr>
              <w:t>и</w:t>
            </w:r>
          </w:p>
          <w:p w14:paraId="5120D253">
            <w:pPr>
              <w:pStyle w:val="9"/>
              <w:spacing w:line="275" w:lineRule="exact"/>
              <w:ind w:left="237"/>
              <w:rPr>
                <w:sz w:val="24"/>
              </w:rPr>
            </w:pPr>
            <w:r>
              <w:rPr>
                <w:spacing w:val="-2"/>
                <w:sz w:val="24"/>
              </w:rPr>
              <w:t>недостатки</w:t>
            </w:r>
          </w:p>
        </w:tc>
        <w:tc>
          <w:tcPr>
            <w:tcW w:w="1628" w:type="dxa"/>
          </w:tcPr>
          <w:p w14:paraId="0179B847">
            <w:pPr>
              <w:pStyle w:val="9"/>
              <w:spacing w:before="80"/>
              <w:rPr>
                <w:b/>
                <w:sz w:val="24"/>
              </w:rPr>
            </w:pPr>
          </w:p>
          <w:p w14:paraId="54250422">
            <w:pPr>
              <w:pStyle w:val="9"/>
              <w:ind w:right="653"/>
              <w:jc w:val="right"/>
              <w:rPr>
                <w:sz w:val="24"/>
              </w:rPr>
            </w:pPr>
            <w:r>
              <w:rPr>
                <w:spacing w:val="-10"/>
                <w:sz w:val="24"/>
              </w:rPr>
              <w:t>1</w:t>
            </w:r>
          </w:p>
        </w:tc>
        <w:tc>
          <w:tcPr>
            <w:tcW w:w="1839" w:type="dxa"/>
          </w:tcPr>
          <w:p w14:paraId="75CAD36F">
            <w:pPr>
              <w:pStyle w:val="9"/>
              <w:rPr>
                <w:sz w:val="22"/>
              </w:rPr>
            </w:pPr>
          </w:p>
        </w:tc>
        <w:tc>
          <w:tcPr>
            <w:tcW w:w="1350" w:type="dxa"/>
          </w:tcPr>
          <w:p w14:paraId="1E932C29">
            <w:pPr>
              <w:pStyle w:val="9"/>
              <w:rPr>
                <w:sz w:val="22"/>
              </w:rPr>
            </w:pPr>
          </w:p>
        </w:tc>
        <w:tc>
          <w:tcPr>
            <w:tcW w:w="2488" w:type="dxa"/>
          </w:tcPr>
          <w:p w14:paraId="70B3ACDB">
            <w:pPr>
              <w:pStyle w:val="9"/>
              <w:spacing w:before="122"/>
              <w:rPr>
                <w:b/>
                <w:sz w:val="22"/>
              </w:rPr>
            </w:pPr>
          </w:p>
          <w:p w14:paraId="4793F95D">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7935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574E6990">
            <w:pPr>
              <w:pStyle w:val="9"/>
              <w:spacing w:before="198"/>
              <w:ind w:left="103"/>
              <w:rPr>
                <w:sz w:val="24"/>
              </w:rPr>
            </w:pPr>
            <w:r>
              <w:rPr>
                <w:spacing w:val="-5"/>
                <w:sz w:val="24"/>
              </w:rPr>
              <w:t>66</w:t>
            </w:r>
          </w:p>
        </w:tc>
        <w:tc>
          <w:tcPr>
            <w:tcW w:w="4869" w:type="dxa"/>
          </w:tcPr>
          <w:p w14:paraId="65578247">
            <w:pPr>
              <w:pStyle w:val="9"/>
              <w:spacing w:before="1" w:line="322" w:lineRule="exact"/>
              <w:ind w:left="237" w:right="163"/>
              <w:rPr>
                <w:sz w:val="24"/>
              </w:rPr>
            </w:pPr>
            <w:r>
              <w:rPr>
                <w:sz w:val="24"/>
              </w:rPr>
              <w:t>Защита</w:t>
            </w:r>
            <w:r>
              <w:rPr>
                <w:spacing w:val="-15"/>
                <w:sz w:val="24"/>
              </w:rPr>
              <w:t xml:space="preserve"> </w:t>
            </w:r>
            <w:r>
              <w:rPr>
                <w:sz w:val="24"/>
              </w:rPr>
              <w:t>окружающей</w:t>
            </w:r>
            <w:r>
              <w:rPr>
                <w:spacing w:val="-11"/>
                <w:sz w:val="24"/>
              </w:rPr>
              <w:t xml:space="preserve"> </w:t>
            </w:r>
            <w:r>
              <w:rPr>
                <w:sz w:val="24"/>
              </w:rPr>
              <w:t>среды.</w:t>
            </w:r>
            <w:r>
              <w:rPr>
                <w:spacing w:val="-10"/>
                <w:sz w:val="24"/>
              </w:rPr>
              <w:t xml:space="preserve"> </w:t>
            </w:r>
            <w:r>
              <w:rPr>
                <w:sz w:val="24"/>
              </w:rPr>
              <w:t xml:space="preserve">Утилизация </w:t>
            </w:r>
            <w:r>
              <w:rPr>
                <w:spacing w:val="-2"/>
                <w:sz w:val="24"/>
              </w:rPr>
              <w:t>мусора</w:t>
            </w:r>
          </w:p>
        </w:tc>
        <w:tc>
          <w:tcPr>
            <w:tcW w:w="1628" w:type="dxa"/>
          </w:tcPr>
          <w:p w14:paraId="383E9B37">
            <w:pPr>
              <w:pStyle w:val="9"/>
              <w:spacing w:before="198"/>
              <w:ind w:right="653"/>
              <w:jc w:val="right"/>
              <w:rPr>
                <w:sz w:val="24"/>
              </w:rPr>
            </w:pPr>
            <w:r>
              <w:rPr>
                <w:spacing w:val="-10"/>
                <w:sz w:val="24"/>
              </w:rPr>
              <w:t>1</w:t>
            </w:r>
          </w:p>
        </w:tc>
        <w:tc>
          <w:tcPr>
            <w:tcW w:w="1839" w:type="dxa"/>
          </w:tcPr>
          <w:p w14:paraId="0A383314">
            <w:pPr>
              <w:pStyle w:val="9"/>
              <w:rPr>
                <w:sz w:val="22"/>
              </w:rPr>
            </w:pPr>
          </w:p>
        </w:tc>
        <w:tc>
          <w:tcPr>
            <w:tcW w:w="1350" w:type="dxa"/>
          </w:tcPr>
          <w:p w14:paraId="752E4618">
            <w:pPr>
              <w:pStyle w:val="9"/>
              <w:rPr>
                <w:sz w:val="22"/>
              </w:rPr>
            </w:pPr>
          </w:p>
        </w:tc>
        <w:tc>
          <w:tcPr>
            <w:tcW w:w="2488" w:type="dxa"/>
          </w:tcPr>
          <w:p w14:paraId="50895E44">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0ABEA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5E31F936">
            <w:pPr>
              <w:pStyle w:val="9"/>
              <w:spacing w:before="194"/>
              <w:ind w:left="103"/>
              <w:rPr>
                <w:sz w:val="24"/>
              </w:rPr>
            </w:pPr>
            <w:r>
              <w:rPr>
                <w:spacing w:val="-5"/>
                <w:sz w:val="24"/>
              </w:rPr>
              <w:t>67</w:t>
            </w:r>
          </w:p>
        </w:tc>
        <w:tc>
          <w:tcPr>
            <w:tcW w:w="4869" w:type="dxa"/>
          </w:tcPr>
          <w:p w14:paraId="2BDF1BA1">
            <w:pPr>
              <w:pStyle w:val="9"/>
              <w:spacing w:before="4" w:line="318" w:lineRule="exact"/>
              <w:ind w:left="237" w:right="163"/>
              <w:rPr>
                <w:sz w:val="24"/>
              </w:rPr>
            </w:pPr>
            <w:r>
              <w:rPr>
                <w:sz w:val="24"/>
              </w:rPr>
              <w:t>Защита</w:t>
            </w:r>
            <w:r>
              <w:rPr>
                <w:spacing w:val="-13"/>
                <w:sz w:val="24"/>
              </w:rPr>
              <w:t xml:space="preserve"> </w:t>
            </w:r>
            <w:r>
              <w:rPr>
                <w:sz w:val="24"/>
              </w:rPr>
              <w:t>окружающей</w:t>
            </w:r>
            <w:r>
              <w:rPr>
                <w:spacing w:val="-8"/>
                <w:sz w:val="24"/>
              </w:rPr>
              <w:t xml:space="preserve"> </w:t>
            </w:r>
            <w:r>
              <w:rPr>
                <w:sz w:val="24"/>
              </w:rPr>
              <w:t>среды.</w:t>
            </w:r>
            <w:r>
              <w:rPr>
                <w:spacing w:val="-7"/>
                <w:sz w:val="24"/>
              </w:rPr>
              <w:t xml:space="preserve"> </w:t>
            </w:r>
            <w:r>
              <w:rPr>
                <w:sz w:val="24"/>
              </w:rPr>
              <w:t>Проблемы</w:t>
            </w:r>
            <w:r>
              <w:rPr>
                <w:spacing w:val="-11"/>
                <w:sz w:val="24"/>
              </w:rPr>
              <w:t xml:space="preserve"> </w:t>
            </w:r>
            <w:r>
              <w:rPr>
                <w:sz w:val="24"/>
              </w:rPr>
              <w:t xml:space="preserve">и </w:t>
            </w:r>
            <w:r>
              <w:rPr>
                <w:spacing w:val="-2"/>
                <w:sz w:val="24"/>
              </w:rPr>
              <w:t>решения</w:t>
            </w:r>
          </w:p>
        </w:tc>
        <w:tc>
          <w:tcPr>
            <w:tcW w:w="1628" w:type="dxa"/>
          </w:tcPr>
          <w:p w14:paraId="28C8D6D5">
            <w:pPr>
              <w:pStyle w:val="9"/>
              <w:spacing w:before="194"/>
              <w:ind w:right="653"/>
              <w:jc w:val="right"/>
              <w:rPr>
                <w:sz w:val="24"/>
              </w:rPr>
            </w:pPr>
            <w:r>
              <w:rPr>
                <w:spacing w:val="-10"/>
                <w:sz w:val="24"/>
              </w:rPr>
              <w:t>1</w:t>
            </w:r>
          </w:p>
        </w:tc>
        <w:tc>
          <w:tcPr>
            <w:tcW w:w="1839" w:type="dxa"/>
          </w:tcPr>
          <w:p w14:paraId="6D08FA58">
            <w:pPr>
              <w:pStyle w:val="9"/>
              <w:rPr>
                <w:sz w:val="22"/>
              </w:rPr>
            </w:pPr>
          </w:p>
        </w:tc>
        <w:tc>
          <w:tcPr>
            <w:tcW w:w="1350" w:type="dxa"/>
          </w:tcPr>
          <w:p w14:paraId="095C4AF1">
            <w:pPr>
              <w:pStyle w:val="9"/>
              <w:rPr>
                <w:sz w:val="22"/>
              </w:rPr>
            </w:pPr>
          </w:p>
        </w:tc>
        <w:tc>
          <w:tcPr>
            <w:tcW w:w="2488" w:type="dxa"/>
          </w:tcPr>
          <w:p w14:paraId="5A3A8D45">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6F748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7F22466C">
            <w:pPr>
              <w:pStyle w:val="9"/>
              <w:spacing w:before="40"/>
              <w:ind w:left="103"/>
              <w:rPr>
                <w:sz w:val="24"/>
              </w:rPr>
            </w:pPr>
            <w:r>
              <w:rPr>
                <w:spacing w:val="-5"/>
                <w:sz w:val="24"/>
              </w:rPr>
              <w:t>68</w:t>
            </w:r>
          </w:p>
        </w:tc>
        <w:tc>
          <w:tcPr>
            <w:tcW w:w="4869" w:type="dxa"/>
          </w:tcPr>
          <w:p w14:paraId="1A3E81E4">
            <w:pPr>
              <w:pStyle w:val="9"/>
              <w:spacing w:before="40"/>
              <w:ind w:left="237"/>
              <w:rPr>
                <w:sz w:val="24"/>
              </w:rPr>
            </w:pPr>
            <w:r>
              <w:rPr>
                <w:sz w:val="24"/>
              </w:rPr>
              <w:t>Защита</w:t>
            </w:r>
            <w:r>
              <w:rPr>
                <w:spacing w:val="-7"/>
                <w:sz w:val="24"/>
              </w:rPr>
              <w:t xml:space="preserve"> </w:t>
            </w:r>
            <w:r>
              <w:rPr>
                <w:sz w:val="24"/>
              </w:rPr>
              <w:t>окружающей среды</w:t>
            </w:r>
            <w:r>
              <w:rPr>
                <w:spacing w:val="-1"/>
                <w:sz w:val="24"/>
              </w:rPr>
              <w:t xml:space="preserve"> </w:t>
            </w:r>
            <w:r>
              <w:rPr>
                <w:sz w:val="24"/>
              </w:rPr>
              <w:t xml:space="preserve">в </w:t>
            </w:r>
            <w:r>
              <w:rPr>
                <w:spacing w:val="-2"/>
                <w:sz w:val="24"/>
              </w:rPr>
              <w:t>городе</w:t>
            </w:r>
          </w:p>
        </w:tc>
        <w:tc>
          <w:tcPr>
            <w:tcW w:w="1628" w:type="dxa"/>
          </w:tcPr>
          <w:p w14:paraId="1D226663">
            <w:pPr>
              <w:pStyle w:val="9"/>
              <w:spacing w:before="40"/>
              <w:ind w:right="653"/>
              <w:jc w:val="right"/>
              <w:rPr>
                <w:sz w:val="24"/>
              </w:rPr>
            </w:pPr>
            <w:r>
              <w:rPr>
                <w:spacing w:val="-10"/>
                <w:sz w:val="24"/>
              </w:rPr>
              <w:t>1</w:t>
            </w:r>
          </w:p>
        </w:tc>
        <w:tc>
          <w:tcPr>
            <w:tcW w:w="1839" w:type="dxa"/>
          </w:tcPr>
          <w:p w14:paraId="086EB8DA">
            <w:pPr>
              <w:pStyle w:val="9"/>
              <w:rPr>
                <w:sz w:val="22"/>
              </w:rPr>
            </w:pPr>
          </w:p>
        </w:tc>
        <w:tc>
          <w:tcPr>
            <w:tcW w:w="1350" w:type="dxa"/>
          </w:tcPr>
          <w:p w14:paraId="3107D738">
            <w:pPr>
              <w:pStyle w:val="9"/>
              <w:rPr>
                <w:sz w:val="22"/>
              </w:rPr>
            </w:pPr>
          </w:p>
        </w:tc>
        <w:tc>
          <w:tcPr>
            <w:tcW w:w="2488" w:type="dxa"/>
          </w:tcPr>
          <w:p w14:paraId="6590BBB5">
            <w:pPr>
              <w:pStyle w:val="9"/>
              <w:spacing w:before="58"/>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C0A2C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45" w:type="dxa"/>
          </w:tcPr>
          <w:p w14:paraId="1E2DF02C">
            <w:pPr>
              <w:pStyle w:val="9"/>
              <w:spacing w:before="193"/>
              <w:ind w:left="103"/>
              <w:rPr>
                <w:sz w:val="24"/>
              </w:rPr>
            </w:pPr>
            <w:r>
              <w:rPr>
                <w:spacing w:val="-5"/>
                <w:sz w:val="24"/>
              </w:rPr>
              <w:t>69</w:t>
            </w:r>
          </w:p>
        </w:tc>
        <w:tc>
          <w:tcPr>
            <w:tcW w:w="4869" w:type="dxa"/>
          </w:tcPr>
          <w:p w14:paraId="027C1719">
            <w:pPr>
              <w:pStyle w:val="9"/>
              <w:spacing w:before="4" w:line="318" w:lineRule="exact"/>
              <w:ind w:left="237" w:right="163"/>
              <w:rPr>
                <w:sz w:val="24"/>
              </w:rPr>
            </w:pPr>
            <w:r>
              <w:rPr>
                <w:sz w:val="24"/>
              </w:rPr>
              <w:t>Защита</w:t>
            </w:r>
            <w:r>
              <w:rPr>
                <w:spacing w:val="-15"/>
                <w:sz w:val="24"/>
              </w:rPr>
              <w:t xml:space="preserve"> </w:t>
            </w:r>
            <w:r>
              <w:rPr>
                <w:sz w:val="24"/>
              </w:rPr>
              <w:t>окружающей</w:t>
            </w:r>
            <w:r>
              <w:rPr>
                <w:spacing w:val="-11"/>
                <w:sz w:val="24"/>
              </w:rPr>
              <w:t xml:space="preserve"> </w:t>
            </w:r>
            <w:r>
              <w:rPr>
                <w:sz w:val="24"/>
              </w:rPr>
              <w:t>среды.</w:t>
            </w:r>
            <w:r>
              <w:rPr>
                <w:spacing w:val="-10"/>
                <w:sz w:val="24"/>
              </w:rPr>
              <w:t xml:space="preserve"> </w:t>
            </w:r>
            <w:r>
              <w:rPr>
                <w:sz w:val="24"/>
              </w:rPr>
              <w:t xml:space="preserve">Загрязнение </w:t>
            </w:r>
            <w:r>
              <w:rPr>
                <w:spacing w:val="-4"/>
                <w:sz w:val="24"/>
              </w:rPr>
              <w:t>воды</w:t>
            </w:r>
          </w:p>
        </w:tc>
        <w:tc>
          <w:tcPr>
            <w:tcW w:w="1628" w:type="dxa"/>
          </w:tcPr>
          <w:p w14:paraId="4C80E932">
            <w:pPr>
              <w:pStyle w:val="9"/>
              <w:spacing w:before="193"/>
              <w:ind w:right="653"/>
              <w:jc w:val="right"/>
              <w:rPr>
                <w:sz w:val="24"/>
              </w:rPr>
            </w:pPr>
            <w:r>
              <w:rPr>
                <w:spacing w:val="-10"/>
                <w:sz w:val="24"/>
              </w:rPr>
              <w:t>1</w:t>
            </w:r>
          </w:p>
        </w:tc>
        <w:tc>
          <w:tcPr>
            <w:tcW w:w="1839" w:type="dxa"/>
          </w:tcPr>
          <w:p w14:paraId="3C71C6CA">
            <w:pPr>
              <w:pStyle w:val="9"/>
              <w:rPr>
                <w:sz w:val="22"/>
              </w:rPr>
            </w:pPr>
          </w:p>
        </w:tc>
        <w:tc>
          <w:tcPr>
            <w:tcW w:w="1350" w:type="dxa"/>
          </w:tcPr>
          <w:p w14:paraId="26488E86">
            <w:pPr>
              <w:pStyle w:val="9"/>
              <w:rPr>
                <w:sz w:val="22"/>
              </w:rPr>
            </w:pPr>
          </w:p>
        </w:tc>
        <w:tc>
          <w:tcPr>
            <w:tcW w:w="2488" w:type="dxa"/>
          </w:tcPr>
          <w:p w14:paraId="74B58124">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846E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555794B4">
            <w:pPr>
              <w:pStyle w:val="9"/>
              <w:spacing w:before="35"/>
              <w:ind w:left="103"/>
              <w:rPr>
                <w:sz w:val="24"/>
              </w:rPr>
            </w:pPr>
            <w:r>
              <w:rPr>
                <w:spacing w:val="-5"/>
                <w:sz w:val="24"/>
              </w:rPr>
              <w:t>70</w:t>
            </w:r>
          </w:p>
        </w:tc>
        <w:tc>
          <w:tcPr>
            <w:tcW w:w="4869" w:type="dxa"/>
          </w:tcPr>
          <w:p w14:paraId="140D6B47">
            <w:pPr>
              <w:pStyle w:val="9"/>
              <w:spacing w:before="35"/>
              <w:ind w:left="237"/>
              <w:rPr>
                <w:sz w:val="24"/>
              </w:rPr>
            </w:pPr>
            <w:r>
              <w:rPr>
                <w:sz w:val="24"/>
              </w:rPr>
              <w:t>Сохранение</w:t>
            </w:r>
            <w:r>
              <w:rPr>
                <w:spacing w:val="-1"/>
                <w:sz w:val="24"/>
              </w:rPr>
              <w:t xml:space="preserve"> </w:t>
            </w:r>
            <w:r>
              <w:rPr>
                <w:sz w:val="24"/>
              </w:rPr>
              <w:t>флоры</w:t>
            </w:r>
            <w:r>
              <w:rPr>
                <w:spacing w:val="-2"/>
                <w:sz w:val="24"/>
              </w:rPr>
              <w:t xml:space="preserve"> </w:t>
            </w:r>
            <w:r>
              <w:rPr>
                <w:sz w:val="24"/>
              </w:rPr>
              <w:t>и</w:t>
            </w:r>
            <w:r>
              <w:rPr>
                <w:spacing w:val="-2"/>
                <w:sz w:val="24"/>
              </w:rPr>
              <w:t xml:space="preserve"> </w:t>
            </w:r>
            <w:r>
              <w:rPr>
                <w:spacing w:val="-4"/>
                <w:sz w:val="24"/>
              </w:rPr>
              <w:t>фауны</w:t>
            </w:r>
          </w:p>
        </w:tc>
        <w:tc>
          <w:tcPr>
            <w:tcW w:w="1628" w:type="dxa"/>
          </w:tcPr>
          <w:p w14:paraId="0B94B8FE">
            <w:pPr>
              <w:pStyle w:val="9"/>
              <w:spacing w:before="35"/>
              <w:ind w:right="653"/>
              <w:jc w:val="right"/>
              <w:rPr>
                <w:sz w:val="24"/>
              </w:rPr>
            </w:pPr>
            <w:r>
              <w:rPr>
                <w:spacing w:val="-10"/>
                <w:sz w:val="24"/>
              </w:rPr>
              <w:t>1</w:t>
            </w:r>
          </w:p>
        </w:tc>
        <w:tc>
          <w:tcPr>
            <w:tcW w:w="1839" w:type="dxa"/>
          </w:tcPr>
          <w:p w14:paraId="4EBDF68A">
            <w:pPr>
              <w:pStyle w:val="9"/>
              <w:rPr>
                <w:sz w:val="22"/>
              </w:rPr>
            </w:pPr>
          </w:p>
        </w:tc>
        <w:tc>
          <w:tcPr>
            <w:tcW w:w="1350" w:type="dxa"/>
          </w:tcPr>
          <w:p w14:paraId="2E07A258">
            <w:pPr>
              <w:pStyle w:val="9"/>
              <w:rPr>
                <w:sz w:val="22"/>
              </w:rPr>
            </w:pPr>
          </w:p>
        </w:tc>
        <w:tc>
          <w:tcPr>
            <w:tcW w:w="2488" w:type="dxa"/>
          </w:tcPr>
          <w:p w14:paraId="02737DBB">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F0B7B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448F532F">
            <w:pPr>
              <w:pStyle w:val="9"/>
              <w:spacing w:before="35"/>
              <w:ind w:left="103"/>
              <w:rPr>
                <w:sz w:val="24"/>
              </w:rPr>
            </w:pPr>
            <w:r>
              <w:rPr>
                <w:spacing w:val="-5"/>
                <w:sz w:val="24"/>
              </w:rPr>
              <w:t>71</w:t>
            </w:r>
          </w:p>
        </w:tc>
        <w:tc>
          <w:tcPr>
            <w:tcW w:w="4869" w:type="dxa"/>
          </w:tcPr>
          <w:p w14:paraId="7FEDA5E7">
            <w:pPr>
              <w:pStyle w:val="9"/>
              <w:spacing w:before="35"/>
              <w:ind w:left="237"/>
              <w:rPr>
                <w:sz w:val="24"/>
              </w:rPr>
            </w:pPr>
            <w:r>
              <w:rPr>
                <w:sz w:val="24"/>
              </w:rPr>
              <w:t>Условия</w:t>
            </w:r>
            <w:r>
              <w:rPr>
                <w:spacing w:val="-4"/>
                <w:sz w:val="24"/>
              </w:rPr>
              <w:t xml:space="preserve"> </w:t>
            </w:r>
            <w:r>
              <w:rPr>
                <w:sz w:val="24"/>
              </w:rPr>
              <w:t>жизни</w:t>
            </w:r>
            <w:r>
              <w:rPr>
                <w:spacing w:val="-2"/>
                <w:sz w:val="24"/>
              </w:rPr>
              <w:t xml:space="preserve"> </w:t>
            </w:r>
            <w:r>
              <w:rPr>
                <w:sz w:val="24"/>
              </w:rPr>
              <w:t>в</w:t>
            </w:r>
            <w:r>
              <w:rPr>
                <w:spacing w:val="-1"/>
                <w:sz w:val="24"/>
              </w:rPr>
              <w:t xml:space="preserve"> </w:t>
            </w:r>
            <w:r>
              <w:rPr>
                <w:spacing w:val="-2"/>
                <w:sz w:val="24"/>
              </w:rPr>
              <w:t>городе</w:t>
            </w:r>
          </w:p>
        </w:tc>
        <w:tc>
          <w:tcPr>
            <w:tcW w:w="1628" w:type="dxa"/>
          </w:tcPr>
          <w:p w14:paraId="4E0F3672">
            <w:pPr>
              <w:pStyle w:val="9"/>
              <w:spacing w:before="35"/>
              <w:ind w:right="653"/>
              <w:jc w:val="right"/>
              <w:rPr>
                <w:sz w:val="24"/>
              </w:rPr>
            </w:pPr>
            <w:r>
              <w:rPr>
                <w:spacing w:val="-10"/>
                <w:sz w:val="24"/>
              </w:rPr>
              <w:t>1</w:t>
            </w:r>
          </w:p>
        </w:tc>
        <w:tc>
          <w:tcPr>
            <w:tcW w:w="1839" w:type="dxa"/>
          </w:tcPr>
          <w:p w14:paraId="44C09942">
            <w:pPr>
              <w:pStyle w:val="9"/>
              <w:rPr>
                <w:sz w:val="22"/>
              </w:rPr>
            </w:pPr>
          </w:p>
        </w:tc>
        <w:tc>
          <w:tcPr>
            <w:tcW w:w="1350" w:type="dxa"/>
          </w:tcPr>
          <w:p w14:paraId="03D0727A">
            <w:pPr>
              <w:pStyle w:val="9"/>
              <w:rPr>
                <w:sz w:val="22"/>
              </w:rPr>
            </w:pPr>
          </w:p>
        </w:tc>
        <w:tc>
          <w:tcPr>
            <w:tcW w:w="2488" w:type="dxa"/>
          </w:tcPr>
          <w:p w14:paraId="130F2442">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E6FA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2BA46C73">
            <w:pPr>
              <w:pStyle w:val="9"/>
              <w:spacing w:before="194"/>
              <w:ind w:left="103"/>
              <w:rPr>
                <w:sz w:val="24"/>
              </w:rPr>
            </w:pPr>
            <w:r>
              <w:rPr>
                <w:spacing w:val="-5"/>
                <w:sz w:val="24"/>
              </w:rPr>
              <w:t>72</w:t>
            </w:r>
          </w:p>
        </w:tc>
        <w:tc>
          <w:tcPr>
            <w:tcW w:w="4869" w:type="dxa"/>
          </w:tcPr>
          <w:p w14:paraId="3E854B85">
            <w:pPr>
              <w:pStyle w:val="9"/>
              <w:spacing w:before="4" w:line="318" w:lineRule="exact"/>
              <w:ind w:left="237"/>
              <w:rPr>
                <w:sz w:val="24"/>
              </w:rPr>
            </w:pPr>
            <w:r>
              <w:rPr>
                <w:sz w:val="24"/>
              </w:rPr>
              <w:t>Жизнь</w:t>
            </w:r>
            <w:r>
              <w:rPr>
                <w:spacing w:val="-10"/>
                <w:sz w:val="24"/>
              </w:rPr>
              <w:t xml:space="preserve"> </w:t>
            </w:r>
            <w:r>
              <w:rPr>
                <w:sz w:val="24"/>
              </w:rPr>
              <w:t>в</w:t>
            </w:r>
            <w:r>
              <w:rPr>
                <w:spacing w:val="-9"/>
                <w:sz w:val="24"/>
              </w:rPr>
              <w:t xml:space="preserve"> </w:t>
            </w:r>
            <w:r>
              <w:rPr>
                <w:sz w:val="24"/>
              </w:rPr>
              <w:t>городе.</w:t>
            </w:r>
            <w:r>
              <w:rPr>
                <w:spacing w:val="-5"/>
                <w:sz w:val="24"/>
              </w:rPr>
              <w:t xml:space="preserve"> </w:t>
            </w:r>
            <w:r>
              <w:rPr>
                <w:sz w:val="24"/>
              </w:rPr>
              <w:t>Достоинства</w:t>
            </w:r>
            <w:r>
              <w:rPr>
                <w:spacing w:val="-12"/>
                <w:sz w:val="24"/>
              </w:rPr>
              <w:t xml:space="preserve"> </w:t>
            </w:r>
            <w:r>
              <w:rPr>
                <w:sz w:val="24"/>
              </w:rPr>
              <w:t>и</w:t>
            </w:r>
            <w:r>
              <w:rPr>
                <w:spacing w:val="-6"/>
                <w:sz w:val="24"/>
              </w:rPr>
              <w:t xml:space="preserve"> </w:t>
            </w:r>
            <w:r>
              <w:rPr>
                <w:sz w:val="24"/>
              </w:rPr>
              <w:t xml:space="preserve">недостатки. </w:t>
            </w:r>
            <w:r>
              <w:rPr>
                <w:spacing w:val="-2"/>
                <w:sz w:val="24"/>
              </w:rPr>
              <w:t>Проблемы</w:t>
            </w:r>
          </w:p>
        </w:tc>
        <w:tc>
          <w:tcPr>
            <w:tcW w:w="1628" w:type="dxa"/>
          </w:tcPr>
          <w:p w14:paraId="59A6F256">
            <w:pPr>
              <w:pStyle w:val="9"/>
              <w:spacing w:before="194"/>
              <w:ind w:right="653"/>
              <w:jc w:val="right"/>
              <w:rPr>
                <w:sz w:val="24"/>
              </w:rPr>
            </w:pPr>
            <w:r>
              <w:rPr>
                <w:spacing w:val="-10"/>
                <w:sz w:val="24"/>
              </w:rPr>
              <w:t>1</w:t>
            </w:r>
          </w:p>
        </w:tc>
        <w:tc>
          <w:tcPr>
            <w:tcW w:w="1839" w:type="dxa"/>
          </w:tcPr>
          <w:p w14:paraId="52AFF667">
            <w:pPr>
              <w:pStyle w:val="9"/>
              <w:rPr>
                <w:sz w:val="22"/>
              </w:rPr>
            </w:pPr>
          </w:p>
        </w:tc>
        <w:tc>
          <w:tcPr>
            <w:tcW w:w="1350" w:type="dxa"/>
          </w:tcPr>
          <w:p w14:paraId="20A70DF3">
            <w:pPr>
              <w:pStyle w:val="9"/>
              <w:rPr>
                <w:sz w:val="22"/>
              </w:rPr>
            </w:pPr>
          </w:p>
        </w:tc>
        <w:tc>
          <w:tcPr>
            <w:tcW w:w="2488" w:type="dxa"/>
          </w:tcPr>
          <w:p w14:paraId="0C813AF7">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9E9F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7038422D">
            <w:pPr>
              <w:pStyle w:val="9"/>
              <w:spacing w:before="198"/>
              <w:ind w:left="103"/>
              <w:rPr>
                <w:sz w:val="24"/>
              </w:rPr>
            </w:pPr>
            <w:r>
              <w:rPr>
                <w:spacing w:val="-5"/>
                <w:sz w:val="24"/>
              </w:rPr>
              <w:t>73</w:t>
            </w:r>
          </w:p>
        </w:tc>
        <w:tc>
          <w:tcPr>
            <w:tcW w:w="4869" w:type="dxa"/>
          </w:tcPr>
          <w:p w14:paraId="6BB89275">
            <w:pPr>
              <w:pStyle w:val="9"/>
              <w:spacing w:before="11" w:line="316" w:lineRule="exact"/>
              <w:ind w:left="237"/>
              <w:rPr>
                <w:sz w:val="24"/>
              </w:rPr>
            </w:pPr>
            <w:r>
              <w:rPr>
                <w:sz w:val="24"/>
              </w:rPr>
              <w:t>Жизнь</w:t>
            </w:r>
            <w:r>
              <w:rPr>
                <w:spacing w:val="-10"/>
                <w:sz w:val="24"/>
              </w:rPr>
              <w:t xml:space="preserve"> </w:t>
            </w:r>
            <w:r>
              <w:rPr>
                <w:sz w:val="24"/>
              </w:rPr>
              <w:t>в</w:t>
            </w:r>
            <w:r>
              <w:rPr>
                <w:spacing w:val="-9"/>
                <w:sz w:val="24"/>
              </w:rPr>
              <w:t xml:space="preserve"> </w:t>
            </w:r>
            <w:r>
              <w:rPr>
                <w:sz w:val="24"/>
              </w:rPr>
              <w:t>городе.</w:t>
            </w:r>
            <w:r>
              <w:rPr>
                <w:spacing w:val="-5"/>
                <w:sz w:val="24"/>
              </w:rPr>
              <w:t xml:space="preserve"> </w:t>
            </w:r>
            <w:r>
              <w:rPr>
                <w:sz w:val="24"/>
              </w:rPr>
              <w:t>Достоинства</w:t>
            </w:r>
            <w:r>
              <w:rPr>
                <w:spacing w:val="-12"/>
                <w:sz w:val="24"/>
              </w:rPr>
              <w:t xml:space="preserve"> </w:t>
            </w:r>
            <w:r>
              <w:rPr>
                <w:sz w:val="24"/>
              </w:rPr>
              <w:t>и</w:t>
            </w:r>
            <w:r>
              <w:rPr>
                <w:spacing w:val="-6"/>
                <w:sz w:val="24"/>
              </w:rPr>
              <w:t xml:space="preserve"> </w:t>
            </w:r>
            <w:r>
              <w:rPr>
                <w:sz w:val="24"/>
              </w:rPr>
              <w:t xml:space="preserve">недостатки. </w:t>
            </w:r>
            <w:r>
              <w:rPr>
                <w:spacing w:val="-2"/>
                <w:sz w:val="24"/>
              </w:rPr>
              <w:t>Проблемы</w:t>
            </w:r>
          </w:p>
        </w:tc>
        <w:tc>
          <w:tcPr>
            <w:tcW w:w="1628" w:type="dxa"/>
          </w:tcPr>
          <w:p w14:paraId="5A454074">
            <w:pPr>
              <w:pStyle w:val="9"/>
              <w:spacing w:before="198"/>
              <w:ind w:right="653"/>
              <w:jc w:val="right"/>
              <w:rPr>
                <w:sz w:val="24"/>
              </w:rPr>
            </w:pPr>
            <w:r>
              <w:rPr>
                <w:spacing w:val="-10"/>
                <w:sz w:val="24"/>
              </w:rPr>
              <w:t>1</w:t>
            </w:r>
          </w:p>
        </w:tc>
        <w:tc>
          <w:tcPr>
            <w:tcW w:w="1839" w:type="dxa"/>
          </w:tcPr>
          <w:p w14:paraId="1236F9FF">
            <w:pPr>
              <w:pStyle w:val="9"/>
              <w:rPr>
                <w:sz w:val="22"/>
              </w:rPr>
            </w:pPr>
          </w:p>
        </w:tc>
        <w:tc>
          <w:tcPr>
            <w:tcW w:w="1350" w:type="dxa"/>
          </w:tcPr>
          <w:p w14:paraId="1FACEF12">
            <w:pPr>
              <w:pStyle w:val="9"/>
              <w:rPr>
                <w:sz w:val="22"/>
              </w:rPr>
            </w:pPr>
          </w:p>
        </w:tc>
        <w:tc>
          <w:tcPr>
            <w:tcW w:w="2488" w:type="dxa"/>
          </w:tcPr>
          <w:p w14:paraId="3193721C">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9F10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52CEBC0F">
            <w:pPr>
              <w:pStyle w:val="9"/>
              <w:spacing w:before="35"/>
              <w:ind w:left="103"/>
              <w:rPr>
                <w:sz w:val="24"/>
              </w:rPr>
            </w:pPr>
            <w:r>
              <w:rPr>
                <w:spacing w:val="-5"/>
                <w:sz w:val="24"/>
              </w:rPr>
              <w:t>74</w:t>
            </w:r>
          </w:p>
        </w:tc>
        <w:tc>
          <w:tcPr>
            <w:tcW w:w="4869" w:type="dxa"/>
          </w:tcPr>
          <w:p w14:paraId="5139A509">
            <w:pPr>
              <w:pStyle w:val="9"/>
              <w:spacing w:before="35"/>
              <w:ind w:left="237"/>
              <w:rPr>
                <w:sz w:val="24"/>
              </w:rPr>
            </w:pPr>
            <w:r>
              <w:rPr>
                <w:sz w:val="24"/>
              </w:rPr>
              <w:t>Жизнь</w:t>
            </w:r>
            <w:r>
              <w:rPr>
                <w:spacing w:val="-3"/>
                <w:sz w:val="24"/>
              </w:rPr>
              <w:t xml:space="preserve"> </w:t>
            </w:r>
            <w:r>
              <w:rPr>
                <w:sz w:val="24"/>
              </w:rPr>
              <w:t>в</w:t>
            </w:r>
            <w:r>
              <w:rPr>
                <w:spacing w:val="-2"/>
                <w:sz w:val="24"/>
              </w:rPr>
              <w:t xml:space="preserve"> </w:t>
            </w:r>
            <w:r>
              <w:rPr>
                <w:sz w:val="24"/>
              </w:rPr>
              <w:t>сельской</w:t>
            </w:r>
            <w:r>
              <w:rPr>
                <w:spacing w:val="-2"/>
                <w:sz w:val="24"/>
              </w:rPr>
              <w:t xml:space="preserve"> местности</w:t>
            </w:r>
          </w:p>
        </w:tc>
        <w:tc>
          <w:tcPr>
            <w:tcW w:w="1628" w:type="dxa"/>
          </w:tcPr>
          <w:p w14:paraId="0DD6307C">
            <w:pPr>
              <w:pStyle w:val="9"/>
              <w:spacing w:before="35"/>
              <w:ind w:right="653"/>
              <w:jc w:val="right"/>
              <w:rPr>
                <w:sz w:val="24"/>
              </w:rPr>
            </w:pPr>
            <w:r>
              <w:rPr>
                <w:spacing w:val="-10"/>
                <w:sz w:val="24"/>
              </w:rPr>
              <w:t>1</w:t>
            </w:r>
          </w:p>
        </w:tc>
        <w:tc>
          <w:tcPr>
            <w:tcW w:w="1839" w:type="dxa"/>
          </w:tcPr>
          <w:p w14:paraId="05EC736F">
            <w:pPr>
              <w:pStyle w:val="9"/>
              <w:rPr>
                <w:sz w:val="22"/>
              </w:rPr>
            </w:pPr>
          </w:p>
        </w:tc>
        <w:tc>
          <w:tcPr>
            <w:tcW w:w="1350" w:type="dxa"/>
          </w:tcPr>
          <w:p w14:paraId="7435875F">
            <w:pPr>
              <w:pStyle w:val="9"/>
              <w:rPr>
                <w:sz w:val="22"/>
              </w:rPr>
            </w:pPr>
          </w:p>
        </w:tc>
        <w:tc>
          <w:tcPr>
            <w:tcW w:w="2488" w:type="dxa"/>
          </w:tcPr>
          <w:p w14:paraId="7109A24C">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2E0D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608B5CF1">
            <w:pPr>
              <w:pStyle w:val="9"/>
              <w:spacing w:before="40"/>
              <w:ind w:left="103"/>
              <w:rPr>
                <w:sz w:val="24"/>
              </w:rPr>
            </w:pPr>
            <w:r>
              <w:rPr>
                <w:spacing w:val="-5"/>
                <w:sz w:val="24"/>
              </w:rPr>
              <w:t>75</w:t>
            </w:r>
          </w:p>
        </w:tc>
        <w:tc>
          <w:tcPr>
            <w:tcW w:w="4869" w:type="dxa"/>
          </w:tcPr>
          <w:p w14:paraId="376B61DE">
            <w:pPr>
              <w:pStyle w:val="9"/>
              <w:spacing w:before="40"/>
              <w:ind w:left="237"/>
              <w:rPr>
                <w:sz w:val="24"/>
              </w:rPr>
            </w:pPr>
            <w:r>
              <w:rPr>
                <w:sz w:val="24"/>
              </w:rPr>
              <w:t>Инфраструктура</w:t>
            </w:r>
            <w:r>
              <w:rPr>
                <w:spacing w:val="-3"/>
                <w:sz w:val="24"/>
              </w:rPr>
              <w:t xml:space="preserve"> </w:t>
            </w:r>
            <w:r>
              <w:rPr>
                <w:sz w:val="24"/>
              </w:rPr>
              <w:t>города.</w:t>
            </w:r>
            <w:r>
              <w:rPr>
                <w:spacing w:val="-3"/>
                <w:sz w:val="24"/>
              </w:rPr>
              <w:t xml:space="preserve"> </w:t>
            </w:r>
            <w:r>
              <w:rPr>
                <w:spacing w:val="-2"/>
                <w:sz w:val="24"/>
              </w:rPr>
              <w:t>Возможности</w:t>
            </w:r>
          </w:p>
        </w:tc>
        <w:tc>
          <w:tcPr>
            <w:tcW w:w="1628" w:type="dxa"/>
          </w:tcPr>
          <w:p w14:paraId="0421D8A8">
            <w:pPr>
              <w:pStyle w:val="9"/>
              <w:spacing w:before="40"/>
              <w:ind w:right="653"/>
              <w:jc w:val="right"/>
              <w:rPr>
                <w:sz w:val="24"/>
              </w:rPr>
            </w:pPr>
            <w:r>
              <w:rPr>
                <w:spacing w:val="-10"/>
                <w:sz w:val="24"/>
              </w:rPr>
              <w:t>1</w:t>
            </w:r>
          </w:p>
        </w:tc>
        <w:tc>
          <w:tcPr>
            <w:tcW w:w="1839" w:type="dxa"/>
          </w:tcPr>
          <w:p w14:paraId="3C21AFFF">
            <w:pPr>
              <w:pStyle w:val="9"/>
              <w:rPr>
                <w:sz w:val="22"/>
              </w:rPr>
            </w:pPr>
          </w:p>
        </w:tc>
        <w:tc>
          <w:tcPr>
            <w:tcW w:w="1350" w:type="dxa"/>
          </w:tcPr>
          <w:p w14:paraId="0E90BC87">
            <w:pPr>
              <w:pStyle w:val="9"/>
              <w:rPr>
                <w:sz w:val="22"/>
              </w:rPr>
            </w:pPr>
          </w:p>
        </w:tc>
        <w:tc>
          <w:tcPr>
            <w:tcW w:w="2488" w:type="dxa"/>
          </w:tcPr>
          <w:p w14:paraId="7B0647DE">
            <w:pPr>
              <w:pStyle w:val="9"/>
              <w:spacing w:before="58"/>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D63E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0318A200">
            <w:pPr>
              <w:pStyle w:val="9"/>
              <w:spacing w:before="35"/>
              <w:ind w:left="103"/>
              <w:rPr>
                <w:sz w:val="24"/>
              </w:rPr>
            </w:pPr>
            <w:r>
              <w:rPr>
                <w:spacing w:val="-5"/>
                <w:sz w:val="24"/>
              </w:rPr>
              <w:t>76</w:t>
            </w:r>
          </w:p>
        </w:tc>
        <w:tc>
          <w:tcPr>
            <w:tcW w:w="4869" w:type="dxa"/>
          </w:tcPr>
          <w:p w14:paraId="3839C4D2">
            <w:pPr>
              <w:pStyle w:val="9"/>
              <w:spacing w:before="35"/>
              <w:ind w:left="237"/>
              <w:rPr>
                <w:sz w:val="24"/>
              </w:rPr>
            </w:pPr>
            <w:r>
              <w:rPr>
                <w:sz w:val="24"/>
              </w:rPr>
              <w:t>Инфраструктура</w:t>
            </w:r>
            <w:r>
              <w:rPr>
                <w:spacing w:val="-3"/>
                <w:sz w:val="24"/>
              </w:rPr>
              <w:t xml:space="preserve"> </w:t>
            </w:r>
            <w:r>
              <w:rPr>
                <w:sz w:val="24"/>
              </w:rPr>
              <w:t>города.</w:t>
            </w:r>
            <w:r>
              <w:rPr>
                <w:spacing w:val="-3"/>
                <w:sz w:val="24"/>
              </w:rPr>
              <w:t xml:space="preserve"> </w:t>
            </w:r>
            <w:r>
              <w:rPr>
                <w:spacing w:val="-2"/>
                <w:sz w:val="24"/>
              </w:rPr>
              <w:t>Возможности</w:t>
            </w:r>
          </w:p>
        </w:tc>
        <w:tc>
          <w:tcPr>
            <w:tcW w:w="1628" w:type="dxa"/>
          </w:tcPr>
          <w:p w14:paraId="58101FF2">
            <w:pPr>
              <w:pStyle w:val="9"/>
              <w:spacing w:before="35"/>
              <w:ind w:right="653"/>
              <w:jc w:val="right"/>
              <w:rPr>
                <w:sz w:val="24"/>
              </w:rPr>
            </w:pPr>
            <w:r>
              <w:rPr>
                <w:spacing w:val="-10"/>
                <w:sz w:val="24"/>
              </w:rPr>
              <w:t>1</w:t>
            </w:r>
          </w:p>
        </w:tc>
        <w:tc>
          <w:tcPr>
            <w:tcW w:w="1839" w:type="dxa"/>
          </w:tcPr>
          <w:p w14:paraId="42F85354">
            <w:pPr>
              <w:pStyle w:val="9"/>
              <w:rPr>
                <w:sz w:val="22"/>
              </w:rPr>
            </w:pPr>
          </w:p>
        </w:tc>
        <w:tc>
          <w:tcPr>
            <w:tcW w:w="1350" w:type="dxa"/>
          </w:tcPr>
          <w:p w14:paraId="2BEB7DEA">
            <w:pPr>
              <w:pStyle w:val="9"/>
              <w:rPr>
                <w:sz w:val="22"/>
              </w:rPr>
            </w:pPr>
          </w:p>
        </w:tc>
        <w:tc>
          <w:tcPr>
            <w:tcW w:w="2488" w:type="dxa"/>
          </w:tcPr>
          <w:p w14:paraId="75816D04">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B87F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00AE5D4E">
            <w:pPr>
              <w:pStyle w:val="9"/>
              <w:spacing w:before="194"/>
              <w:ind w:left="103"/>
              <w:rPr>
                <w:sz w:val="24"/>
              </w:rPr>
            </w:pPr>
            <w:r>
              <w:rPr>
                <w:spacing w:val="-5"/>
                <w:sz w:val="24"/>
              </w:rPr>
              <w:t>77</w:t>
            </w:r>
          </w:p>
        </w:tc>
        <w:tc>
          <w:tcPr>
            <w:tcW w:w="4869" w:type="dxa"/>
          </w:tcPr>
          <w:p w14:paraId="67BE3A16">
            <w:pPr>
              <w:pStyle w:val="9"/>
              <w:spacing w:before="4" w:line="318" w:lineRule="exact"/>
              <w:ind w:left="237" w:right="234"/>
              <w:rPr>
                <w:sz w:val="24"/>
              </w:rPr>
            </w:pPr>
            <w:r>
              <w:rPr>
                <w:sz w:val="24"/>
              </w:rPr>
              <w:t>Защита</w:t>
            </w:r>
            <w:r>
              <w:rPr>
                <w:spacing w:val="-15"/>
                <w:sz w:val="24"/>
              </w:rPr>
              <w:t xml:space="preserve"> </w:t>
            </w:r>
            <w:r>
              <w:rPr>
                <w:sz w:val="24"/>
              </w:rPr>
              <w:t>окружающей</w:t>
            </w:r>
            <w:r>
              <w:rPr>
                <w:spacing w:val="-10"/>
                <w:sz w:val="24"/>
              </w:rPr>
              <w:t xml:space="preserve"> </w:t>
            </w:r>
            <w:r>
              <w:rPr>
                <w:sz w:val="24"/>
              </w:rPr>
              <w:t>среды.</w:t>
            </w:r>
            <w:r>
              <w:rPr>
                <w:spacing w:val="-9"/>
                <w:sz w:val="24"/>
              </w:rPr>
              <w:t xml:space="preserve"> </w:t>
            </w:r>
            <w:r>
              <w:rPr>
                <w:sz w:val="24"/>
              </w:rPr>
              <w:t>Вырубка</w:t>
            </w:r>
            <w:r>
              <w:rPr>
                <w:spacing w:val="-11"/>
                <w:sz w:val="24"/>
              </w:rPr>
              <w:t xml:space="preserve"> </w:t>
            </w:r>
            <w:r>
              <w:rPr>
                <w:sz w:val="24"/>
              </w:rPr>
              <w:t>леса и загрязнение воздуха.</w:t>
            </w:r>
          </w:p>
        </w:tc>
        <w:tc>
          <w:tcPr>
            <w:tcW w:w="1628" w:type="dxa"/>
          </w:tcPr>
          <w:p w14:paraId="321E3F20">
            <w:pPr>
              <w:pStyle w:val="9"/>
              <w:spacing w:before="194"/>
              <w:ind w:right="653"/>
              <w:jc w:val="right"/>
              <w:rPr>
                <w:sz w:val="24"/>
              </w:rPr>
            </w:pPr>
            <w:r>
              <w:rPr>
                <w:spacing w:val="-10"/>
                <w:sz w:val="24"/>
              </w:rPr>
              <w:t>1</w:t>
            </w:r>
          </w:p>
        </w:tc>
        <w:tc>
          <w:tcPr>
            <w:tcW w:w="1839" w:type="dxa"/>
          </w:tcPr>
          <w:p w14:paraId="331B859D">
            <w:pPr>
              <w:pStyle w:val="9"/>
              <w:rPr>
                <w:sz w:val="22"/>
              </w:rPr>
            </w:pPr>
          </w:p>
        </w:tc>
        <w:tc>
          <w:tcPr>
            <w:tcW w:w="1350" w:type="dxa"/>
          </w:tcPr>
          <w:p w14:paraId="41B250EA">
            <w:pPr>
              <w:pStyle w:val="9"/>
              <w:rPr>
                <w:sz w:val="22"/>
              </w:rPr>
            </w:pPr>
          </w:p>
        </w:tc>
        <w:tc>
          <w:tcPr>
            <w:tcW w:w="2488" w:type="dxa"/>
          </w:tcPr>
          <w:p w14:paraId="2837425D">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69F6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6C85A975">
            <w:pPr>
              <w:pStyle w:val="9"/>
              <w:spacing w:before="40"/>
              <w:ind w:left="103"/>
              <w:rPr>
                <w:sz w:val="24"/>
              </w:rPr>
            </w:pPr>
            <w:r>
              <w:rPr>
                <w:spacing w:val="-5"/>
                <w:sz w:val="24"/>
              </w:rPr>
              <w:t>78</w:t>
            </w:r>
          </w:p>
        </w:tc>
        <w:tc>
          <w:tcPr>
            <w:tcW w:w="4869" w:type="dxa"/>
          </w:tcPr>
          <w:p w14:paraId="0DF4A01D">
            <w:pPr>
              <w:pStyle w:val="9"/>
              <w:spacing w:before="40"/>
              <w:ind w:left="237"/>
              <w:rPr>
                <w:sz w:val="24"/>
              </w:rPr>
            </w:pPr>
            <w:r>
              <w:rPr>
                <w:sz w:val="24"/>
              </w:rPr>
              <w:t>Вселенная</w:t>
            </w:r>
            <w:r>
              <w:rPr>
                <w:spacing w:val="-3"/>
                <w:sz w:val="24"/>
              </w:rPr>
              <w:t xml:space="preserve"> </w:t>
            </w:r>
            <w:r>
              <w:rPr>
                <w:sz w:val="24"/>
              </w:rPr>
              <w:t>и</w:t>
            </w:r>
            <w:r>
              <w:rPr>
                <w:spacing w:val="-2"/>
                <w:sz w:val="24"/>
              </w:rPr>
              <w:t xml:space="preserve"> </w:t>
            </w:r>
            <w:r>
              <w:rPr>
                <w:sz w:val="24"/>
              </w:rPr>
              <w:t>человек.</w:t>
            </w:r>
            <w:r>
              <w:rPr>
                <w:spacing w:val="-1"/>
                <w:sz w:val="24"/>
              </w:rPr>
              <w:t xml:space="preserve"> </w:t>
            </w:r>
            <w:r>
              <w:rPr>
                <w:sz w:val="24"/>
              </w:rPr>
              <w:t>Другие</w:t>
            </w:r>
            <w:r>
              <w:rPr>
                <w:spacing w:val="-3"/>
                <w:sz w:val="24"/>
              </w:rPr>
              <w:t xml:space="preserve"> </w:t>
            </w:r>
            <w:r>
              <w:rPr>
                <w:sz w:val="24"/>
              </w:rPr>
              <w:t>формы</w:t>
            </w:r>
            <w:r>
              <w:rPr>
                <w:spacing w:val="-5"/>
                <w:sz w:val="24"/>
              </w:rPr>
              <w:t xml:space="preserve"> </w:t>
            </w:r>
            <w:r>
              <w:rPr>
                <w:spacing w:val="-4"/>
                <w:sz w:val="24"/>
              </w:rPr>
              <w:t>жизни</w:t>
            </w:r>
          </w:p>
        </w:tc>
        <w:tc>
          <w:tcPr>
            <w:tcW w:w="1628" w:type="dxa"/>
          </w:tcPr>
          <w:p w14:paraId="79EE4BC8">
            <w:pPr>
              <w:pStyle w:val="9"/>
              <w:spacing w:before="40"/>
              <w:ind w:right="653"/>
              <w:jc w:val="right"/>
              <w:rPr>
                <w:sz w:val="24"/>
              </w:rPr>
            </w:pPr>
            <w:r>
              <w:rPr>
                <w:spacing w:val="-10"/>
                <w:sz w:val="24"/>
              </w:rPr>
              <w:t>1</w:t>
            </w:r>
          </w:p>
        </w:tc>
        <w:tc>
          <w:tcPr>
            <w:tcW w:w="1839" w:type="dxa"/>
          </w:tcPr>
          <w:p w14:paraId="4642EAB8">
            <w:pPr>
              <w:pStyle w:val="9"/>
              <w:rPr>
                <w:sz w:val="22"/>
              </w:rPr>
            </w:pPr>
          </w:p>
        </w:tc>
        <w:tc>
          <w:tcPr>
            <w:tcW w:w="1350" w:type="dxa"/>
          </w:tcPr>
          <w:p w14:paraId="2122CBB8">
            <w:pPr>
              <w:pStyle w:val="9"/>
              <w:rPr>
                <w:sz w:val="22"/>
              </w:rPr>
            </w:pPr>
          </w:p>
        </w:tc>
        <w:tc>
          <w:tcPr>
            <w:tcW w:w="2488" w:type="dxa"/>
          </w:tcPr>
          <w:p w14:paraId="74FE0C13">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6E4F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1A962436">
            <w:pPr>
              <w:pStyle w:val="9"/>
              <w:spacing w:before="193"/>
              <w:ind w:left="103"/>
              <w:rPr>
                <w:sz w:val="24"/>
              </w:rPr>
            </w:pPr>
            <w:r>
              <w:rPr>
                <w:spacing w:val="-5"/>
                <w:sz w:val="24"/>
              </w:rPr>
              <w:t>79</w:t>
            </w:r>
          </w:p>
        </w:tc>
        <w:tc>
          <w:tcPr>
            <w:tcW w:w="4869" w:type="dxa"/>
          </w:tcPr>
          <w:p w14:paraId="5AF2F655">
            <w:pPr>
              <w:pStyle w:val="9"/>
              <w:spacing w:before="4" w:line="318" w:lineRule="exact"/>
              <w:ind w:left="237" w:right="163"/>
              <w:rPr>
                <w:sz w:val="24"/>
              </w:rPr>
            </w:pPr>
            <w:r>
              <w:rPr>
                <w:sz w:val="24"/>
              </w:rPr>
              <w:t>Защита</w:t>
            </w:r>
            <w:r>
              <w:rPr>
                <w:spacing w:val="-15"/>
                <w:sz w:val="24"/>
              </w:rPr>
              <w:t xml:space="preserve"> </w:t>
            </w:r>
            <w:r>
              <w:rPr>
                <w:sz w:val="24"/>
              </w:rPr>
              <w:t>окружающей</w:t>
            </w:r>
            <w:r>
              <w:rPr>
                <w:spacing w:val="-11"/>
                <w:sz w:val="24"/>
              </w:rPr>
              <w:t xml:space="preserve"> </w:t>
            </w:r>
            <w:r>
              <w:rPr>
                <w:sz w:val="24"/>
              </w:rPr>
              <w:t>среды.</w:t>
            </w:r>
            <w:r>
              <w:rPr>
                <w:spacing w:val="-10"/>
                <w:sz w:val="24"/>
              </w:rPr>
              <w:t xml:space="preserve"> </w:t>
            </w:r>
            <w:r>
              <w:rPr>
                <w:sz w:val="24"/>
              </w:rPr>
              <w:t xml:space="preserve">Загрязнение </w:t>
            </w:r>
            <w:r>
              <w:rPr>
                <w:spacing w:val="-2"/>
                <w:sz w:val="24"/>
              </w:rPr>
              <w:t>океана</w:t>
            </w:r>
          </w:p>
        </w:tc>
        <w:tc>
          <w:tcPr>
            <w:tcW w:w="1628" w:type="dxa"/>
          </w:tcPr>
          <w:p w14:paraId="299D6C3D">
            <w:pPr>
              <w:pStyle w:val="9"/>
              <w:spacing w:before="193"/>
              <w:ind w:right="653"/>
              <w:jc w:val="right"/>
              <w:rPr>
                <w:sz w:val="24"/>
              </w:rPr>
            </w:pPr>
            <w:r>
              <w:rPr>
                <w:spacing w:val="-10"/>
                <w:sz w:val="24"/>
              </w:rPr>
              <w:t>1</w:t>
            </w:r>
          </w:p>
        </w:tc>
        <w:tc>
          <w:tcPr>
            <w:tcW w:w="1839" w:type="dxa"/>
          </w:tcPr>
          <w:p w14:paraId="10EC22D8">
            <w:pPr>
              <w:pStyle w:val="9"/>
              <w:rPr>
                <w:sz w:val="22"/>
              </w:rPr>
            </w:pPr>
          </w:p>
        </w:tc>
        <w:tc>
          <w:tcPr>
            <w:tcW w:w="1350" w:type="dxa"/>
          </w:tcPr>
          <w:p w14:paraId="3A6FB86D">
            <w:pPr>
              <w:pStyle w:val="9"/>
              <w:rPr>
                <w:sz w:val="22"/>
              </w:rPr>
            </w:pPr>
          </w:p>
        </w:tc>
        <w:tc>
          <w:tcPr>
            <w:tcW w:w="2488" w:type="dxa"/>
          </w:tcPr>
          <w:p w14:paraId="7B817A1F">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4722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13F477A8">
            <w:pPr>
              <w:pStyle w:val="9"/>
              <w:spacing w:before="40"/>
              <w:ind w:left="103"/>
              <w:rPr>
                <w:sz w:val="24"/>
              </w:rPr>
            </w:pPr>
            <w:r>
              <w:rPr>
                <w:spacing w:val="-5"/>
                <w:sz w:val="24"/>
              </w:rPr>
              <w:t>80</w:t>
            </w:r>
          </w:p>
        </w:tc>
        <w:tc>
          <w:tcPr>
            <w:tcW w:w="4869" w:type="dxa"/>
          </w:tcPr>
          <w:p w14:paraId="582D0A83">
            <w:pPr>
              <w:pStyle w:val="9"/>
              <w:spacing w:before="40"/>
              <w:ind w:left="237"/>
              <w:rPr>
                <w:sz w:val="24"/>
              </w:rPr>
            </w:pPr>
            <w:r>
              <w:rPr>
                <w:sz w:val="24"/>
              </w:rPr>
              <w:t>Природные</w:t>
            </w:r>
            <w:r>
              <w:rPr>
                <w:spacing w:val="-4"/>
                <w:sz w:val="24"/>
              </w:rPr>
              <w:t xml:space="preserve"> </w:t>
            </w:r>
            <w:r>
              <w:rPr>
                <w:spacing w:val="-2"/>
                <w:sz w:val="24"/>
              </w:rPr>
              <w:t>заповедники</w:t>
            </w:r>
          </w:p>
        </w:tc>
        <w:tc>
          <w:tcPr>
            <w:tcW w:w="1628" w:type="dxa"/>
          </w:tcPr>
          <w:p w14:paraId="7881AB8A">
            <w:pPr>
              <w:pStyle w:val="9"/>
              <w:spacing w:before="40"/>
              <w:ind w:right="653"/>
              <w:jc w:val="right"/>
              <w:rPr>
                <w:sz w:val="24"/>
              </w:rPr>
            </w:pPr>
            <w:r>
              <w:rPr>
                <w:spacing w:val="-10"/>
                <w:sz w:val="24"/>
              </w:rPr>
              <w:t>1</w:t>
            </w:r>
          </w:p>
        </w:tc>
        <w:tc>
          <w:tcPr>
            <w:tcW w:w="1839" w:type="dxa"/>
          </w:tcPr>
          <w:p w14:paraId="73880710">
            <w:pPr>
              <w:pStyle w:val="9"/>
              <w:rPr>
                <w:sz w:val="22"/>
              </w:rPr>
            </w:pPr>
          </w:p>
        </w:tc>
        <w:tc>
          <w:tcPr>
            <w:tcW w:w="1350" w:type="dxa"/>
          </w:tcPr>
          <w:p w14:paraId="78F02521">
            <w:pPr>
              <w:pStyle w:val="9"/>
              <w:rPr>
                <w:sz w:val="22"/>
              </w:rPr>
            </w:pPr>
          </w:p>
        </w:tc>
        <w:tc>
          <w:tcPr>
            <w:tcW w:w="2488" w:type="dxa"/>
          </w:tcPr>
          <w:p w14:paraId="6B875BE0">
            <w:pPr>
              <w:pStyle w:val="9"/>
              <w:spacing w:before="58"/>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4310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6B879222">
            <w:pPr>
              <w:pStyle w:val="9"/>
              <w:spacing w:before="193"/>
              <w:ind w:left="103"/>
              <w:rPr>
                <w:sz w:val="24"/>
              </w:rPr>
            </w:pPr>
            <w:r>
              <w:rPr>
                <w:spacing w:val="-5"/>
                <w:sz w:val="24"/>
              </w:rPr>
              <w:t>81</w:t>
            </w:r>
          </w:p>
        </w:tc>
        <w:tc>
          <w:tcPr>
            <w:tcW w:w="4869" w:type="dxa"/>
          </w:tcPr>
          <w:p w14:paraId="11909C2C">
            <w:pPr>
              <w:pStyle w:val="9"/>
              <w:spacing w:before="6" w:line="316" w:lineRule="exact"/>
              <w:ind w:left="237" w:right="163"/>
              <w:rPr>
                <w:sz w:val="24"/>
              </w:rPr>
            </w:pPr>
            <w:r>
              <w:rPr>
                <w:sz w:val="24"/>
              </w:rPr>
              <w:t>Обобщение</w:t>
            </w:r>
            <w:r>
              <w:rPr>
                <w:spacing w:val="-8"/>
                <w:sz w:val="24"/>
              </w:rPr>
              <w:t xml:space="preserve"> </w:t>
            </w:r>
            <w:r>
              <w:rPr>
                <w:sz w:val="24"/>
              </w:rPr>
              <w:t>по</w:t>
            </w:r>
            <w:r>
              <w:rPr>
                <w:spacing w:val="-7"/>
                <w:sz w:val="24"/>
              </w:rPr>
              <w:t xml:space="preserve"> </w:t>
            </w:r>
            <w:r>
              <w:rPr>
                <w:sz w:val="24"/>
              </w:rPr>
              <w:t>теме</w:t>
            </w:r>
            <w:r>
              <w:rPr>
                <w:spacing w:val="-12"/>
                <w:sz w:val="24"/>
              </w:rPr>
              <w:t xml:space="preserve"> </w:t>
            </w:r>
            <w:r>
              <w:rPr>
                <w:sz w:val="24"/>
              </w:rPr>
              <w:t>"Вселенная</w:t>
            </w:r>
            <w:r>
              <w:rPr>
                <w:spacing w:val="-7"/>
                <w:sz w:val="24"/>
              </w:rPr>
              <w:t xml:space="preserve"> </w:t>
            </w:r>
            <w:r>
              <w:rPr>
                <w:sz w:val="24"/>
              </w:rPr>
              <w:t>и</w:t>
            </w:r>
            <w:r>
              <w:rPr>
                <w:spacing w:val="-6"/>
                <w:sz w:val="24"/>
              </w:rPr>
              <w:t xml:space="preserve"> </w:t>
            </w:r>
            <w:r>
              <w:rPr>
                <w:sz w:val="24"/>
              </w:rPr>
              <w:t>человек. Природа. Проблемы экологии. Защита</w:t>
            </w:r>
          </w:p>
        </w:tc>
        <w:tc>
          <w:tcPr>
            <w:tcW w:w="1628" w:type="dxa"/>
          </w:tcPr>
          <w:p w14:paraId="500F166B">
            <w:pPr>
              <w:pStyle w:val="9"/>
              <w:spacing w:before="193"/>
              <w:ind w:right="653"/>
              <w:jc w:val="right"/>
              <w:rPr>
                <w:sz w:val="24"/>
              </w:rPr>
            </w:pPr>
            <w:r>
              <w:rPr>
                <w:spacing w:val="-10"/>
                <w:sz w:val="24"/>
              </w:rPr>
              <w:t>1</w:t>
            </w:r>
          </w:p>
        </w:tc>
        <w:tc>
          <w:tcPr>
            <w:tcW w:w="1839" w:type="dxa"/>
          </w:tcPr>
          <w:p w14:paraId="7BAE1226">
            <w:pPr>
              <w:pStyle w:val="9"/>
              <w:rPr>
                <w:sz w:val="22"/>
              </w:rPr>
            </w:pPr>
          </w:p>
        </w:tc>
        <w:tc>
          <w:tcPr>
            <w:tcW w:w="1350" w:type="dxa"/>
          </w:tcPr>
          <w:p w14:paraId="08573934">
            <w:pPr>
              <w:pStyle w:val="9"/>
              <w:rPr>
                <w:sz w:val="22"/>
              </w:rPr>
            </w:pPr>
          </w:p>
        </w:tc>
        <w:tc>
          <w:tcPr>
            <w:tcW w:w="2488" w:type="dxa"/>
          </w:tcPr>
          <w:p w14:paraId="491E0732">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658F83B4">
      <w:pPr>
        <w:pStyle w:val="9"/>
        <w:spacing w:after="0"/>
        <w:jc w:val="center"/>
        <w:rPr>
          <w:sz w:val="22"/>
        </w:rPr>
        <w:sectPr>
          <w:pgSz w:w="16390" w:h="11910" w:orient="landscape"/>
          <w:pgMar w:top="1100" w:right="1700" w:bottom="280" w:left="1559" w:header="720" w:footer="720" w:gutter="0"/>
          <w:cols w:space="720" w:num="1"/>
        </w:sectPr>
      </w:pPr>
    </w:p>
    <w:p w14:paraId="500E7B8D">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78C29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761AE4BA">
            <w:pPr>
              <w:pStyle w:val="9"/>
              <w:rPr>
                <w:sz w:val="22"/>
              </w:rPr>
            </w:pPr>
          </w:p>
        </w:tc>
        <w:tc>
          <w:tcPr>
            <w:tcW w:w="4869" w:type="dxa"/>
          </w:tcPr>
          <w:p w14:paraId="55F6DEE0">
            <w:pPr>
              <w:pStyle w:val="9"/>
              <w:spacing w:before="11" w:line="316" w:lineRule="exact"/>
              <w:ind w:left="237" w:right="163"/>
              <w:rPr>
                <w:sz w:val="24"/>
              </w:rPr>
            </w:pPr>
            <w:r>
              <w:rPr>
                <w:sz w:val="24"/>
              </w:rPr>
              <w:t>окружающей</w:t>
            </w:r>
            <w:r>
              <w:rPr>
                <w:spacing w:val="-12"/>
                <w:sz w:val="24"/>
              </w:rPr>
              <w:t xml:space="preserve"> </w:t>
            </w:r>
            <w:r>
              <w:rPr>
                <w:sz w:val="24"/>
              </w:rPr>
              <w:t>среды.</w:t>
            </w:r>
            <w:r>
              <w:rPr>
                <w:spacing w:val="-10"/>
                <w:sz w:val="24"/>
              </w:rPr>
              <w:t xml:space="preserve"> </w:t>
            </w:r>
            <w:r>
              <w:rPr>
                <w:sz w:val="24"/>
              </w:rPr>
              <w:t>Проживание</w:t>
            </w:r>
            <w:r>
              <w:rPr>
                <w:spacing w:val="-14"/>
                <w:sz w:val="24"/>
              </w:rPr>
              <w:t xml:space="preserve"> </w:t>
            </w:r>
            <w:r>
              <w:rPr>
                <w:sz w:val="24"/>
              </w:rPr>
              <w:t>в городской/сельской местности"</w:t>
            </w:r>
          </w:p>
        </w:tc>
        <w:tc>
          <w:tcPr>
            <w:tcW w:w="1628" w:type="dxa"/>
          </w:tcPr>
          <w:p w14:paraId="7E66256D">
            <w:pPr>
              <w:pStyle w:val="9"/>
              <w:rPr>
                <w:sz w:val="22"/>
              </w:rPr>
            </w:pPr>
          </w:p>
        </w:tc>
        <w:tc>
          <w:tcPr>
            <w:tcW w:w="1839" w:type="dxa"/>
          </w:tcPr>
          <w:p w14:paraId="765C9BBE">
            <w:pPr>
              <w:pStyle w:val="9"/>
              <w:rPr>
                <w:sz w:val="22"/>
              </w:rPr>
            </w:pPr>
          </w:p>
        </w:tc>
        <w:tc>
          <w:tcPr>
            <w:tcW w:w="1350" w:type="dxa"/>
          </w:tcPr>
          <w:p w14:paraId="3D86AC13">
            <w:pPr>
              <w:pStyle w:val="9"/>
              <w:rPr>
                <w:sz w:val="22"/>
              </w:rPr>
            </w:pPr>
          </w:p>
        </w:tc>
        <w:tc>
          <w:tcPr>
            <w:tcW w:w="2488" w:type="dxa"/>
          </w:tcPr>
          <w:p w14:paraId="4BD3A313">
            <w:pPr>
              <w:pStyle w:val="9"/>
              <w:rPr>
                <w:sz w:val="22"/>
              </w:rPr>
            </w:pPr>
          </w:p>
        </w:tc>
      </w:tr>
      <w:tr w14:paraId="4D6162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6" w:hRule="atLeast"/>
        </w:trPr>
        <w:tc>
          <w:tcPr>
            <w:tcW w:w="845" w:type="dxa"/>
          </w:tcPr>
          <w:p w14:paraId="1A546FE6">
            <w:pPr>
              <w:pStyle w:val="9"/>
              <w:spacing w:before="239"/>
              <w:rPr>
                <w:b/>
                <w:sz w:val="24"/>
              </w:rPr>
            </w:pPr>
          </w:p>
          <w:p w14:paraId="67E4F2F8">
            <w:pPr>
              <w:pStyle w:val="9"/>
              <w:ind w:left="103"/>
              <w:rPr>
                <w:sz w:val="24"/>
              </w:rPr>
            </w:pPr>
            <w:r>
              <w:rPr>
                <w:spacing w:val="-5"/>
                <w:sz w:val="24"/>
              </w:rPr>
              <w:t>82</w:t>
            </w:r>
          </w:p>
        </w:tc>
        <w:tc>
          <w:tcPr>
            <w:tcW w:w="4869" w:type="dxa"/>
          </w:tcPr>
          <w:p w14:paraId="4AC7DEC3">
            <w:pPr>
              <w:pStyle w:val="9"/>
              <w:spacing w:before="35" w:line="278" w:lineRule="auto"/>
              <w:ind w:left="237" w:right="163"/>
              <w:rPr>
                <w:sz w:val="24"/>
              </w:rPr>
            </w:pPr>
            <w:r>
              <w:rPr>
                <w:sz w:val="24"/>
              </w:rPr>
              <w:t>Контроль</w:t>
            </w:r>
            <w:r>
              <w:rPr>
                <w:spacing w:val="-10"/>
                <w:sz w:val="24"/>
              </w:rPr>
              <w:t xml:space="preserve"> </w:t>
            </w:r>
            <w:r>
              <w:rPr>
                <w:sz w:val="24"/>
              </w:rPr>
              <w:t>по</w:t>
            </w:r>
            <w:r>
              <w:rPr>
                <w:spacing w:val="-7"/>
                <w:sz w:val="24"/>
              </w:rPr>
              <w:t xml:space="preserve"> </w:t>
            </w:r>
            <w:r>
              <w:rPr>
                <w:sz w:val="24"/>
              </w:rPr>
              <w:t>теме</w:t>
            </w:r>
            <w:r>
              <w:rPr>
                <w:spacing w:val="-8"/>
                <w:sz w:val="24"/>
              </w:rPr>
              <w:t xml:space="preserve"> </w:t>
            </w:r>
            <w:r>
              <w:rPr>
                <w:sz w:val="24"/>
              </w:rPr>
              <w:t>"Вселенная</w:t>
            </w:r>
            <w:r>
              <w:rPr>
                <w:spacing w:val="-7"/>
                <w:sz w:val="24"/>
              </w:rPr>
              <w:t xml:space="preserve"> </w:t>
            </w:r>
            <w:r>
              <w:rPr>
                <w:sz w:val="24"/>
              </w:rPr>
              <w:t>и</w:t>
            </w:r>
            <w:r>
              <w:rPr>
                <w:spacing w:val="-10"/>
                <w:sz w:val="24"/>
              </w:rPr>
              <w:t xml:space="preserve"> </w:t>
            </w:r>
            <w:r>
              <w:rPr>
                <w:sz w:val="24"/>
              </w:rPr>
              <w:t>человек. Природа. Проблемы экологии. Защита окружающей среды. Проживание в</w:t>
            </w:r>
          </w:p>
          <w:p w14:paraId="3D3EC505">
            <w:pPr>
              <w:pStyle w:val="9"/>
              <w:spacing w:line="271" w:lineRule="exact"/>
              <w:ind w:left="237"/>
              <w:rPr>
                <w:sz w:val="24"/>
              </w:rPr>
            </w:pPr>
            <w:r>
              <w:rPr>
                <w:sz w:val="24"/>
              </w:rPr>
              <w:t>городской/сельской</w:t>
            </w:r>
            <w:r>
              <w:rPr>
                <w:spacing w:val="-4"/>
                <w:sz w:val="24"/>
              </w:rPr>
              <w:t xml:space="preserve"> </w:t>
            </w:r>
            <w:r>
              <w:rPr>
                <w:spacing w:val="-2"/>
                <w:sz w:val="24"/>
              </w:rPr>
              <w:t>местности"</w:t>
            </w:r>
          </w:p>
        </w:tc>
        <w:tc>
          <w:tcPr>
            <w:tcW w:w="1628" w:type="dxa"/>
          </w:tcPr>
          <w:p w14:paraId="40182BC0">
            <w:pPr>
              <w:pStyle w:val="9"/>
              <w:spacing w:before="239"/>
              <w:rPr>
                <w:b/>
                <w:sz w:val="24"/>
              </w:rPr>
            </w:pPr>
          </w:p>
          <w:p w14:paraId="676D2CEC">
            <w:pPr>
              <w:pStyle w:val="9"/>
              <w:ind w:right="653"/>
              <w:jc w:val="right"/>
              <w:rPr>
                <w:sz w:val="24"/>
              </w:rPr>
            </w:pPr>
            <w:r>
              <w:rPr>
                <w:spacing w:val="-10"/>
                <w:sz w:val="24"/>
              </w:rPr>
              <w:t>1</w:t>
            </w:r>
          </w:p>
        </w:tc>
        <w:tc>
          <w:tcPr>
            <w:tcW w:w="1839" w:type="dxa"/>
          </w:tcPr>
          <w:p w14:paraId="1EABB065">
            <w:pPr>
              <w:pStyle w:val="9"/>
              <w:spacing w:before="239"/>
              <w:rPr>
                <w:b/>
                <w:sz w:val="24"/>
              </w:rPr>
            </w:pPr>
          </w:p>
          <w:p w14:paraId="4B49A565">
            <w:pPr>
              <w:pStyle w:val="9"/>
              <w:ind w:left="200"/>
              <w:jc w:val="center"/>
              <w:rPr>
                <w:sz w:val="24"/>
              </w:rPr>
            </w:pPr>
            <w:r>
              <w:rPr>
                <w:spacing w:val="-10"/>
                <w:sz w:val="24"/>
              </w:rPr>
              <w:t>1</w:t>
            </w:r>
          </w:p>
        </w:tc>
        <w:tc>
          <w:tcPr>
            <w:tcW w:w="1350" w:type="dxa"/>
          </w:tcPr>
          <w:p w14:paraId="28546A88">
            <w:pPr>
              <w:pStyle w:val="9"/>
              <w:rPr>
                <w:sz w:val="22"/>
              </w:rPr>
            </w:pPr>
          </w:p>
        </w:tc>
        <w:tc>
          <w:tcPr>
            <w:tcW w:w="2488" w:type="dxa"/>
          </w:tcPr>
          <w:p w14:paraId="4D77A4EC">
            <w:pPr>
              <w:pStyle w:val="9"/>
              <w:rPr>
                <w:b/>
                <w:sz w:val="22"/>
              </w:rPr>
            </w:pPr>
          </w:p>
          <w:p w14:paraId="45CBD6AD">
            <w:pPr>
              <w:pStyle w:val="9"/>
              <w:spacing w:before="23"/>
              <w:rPr>
                <w:b/>
                <w:sz w:val="22"/>
              </w:rPr>
            </w:pPr>
          </w:p>
          <w:p w14:paraId="3ACB3EB8">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B833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14FD674E">
            <w:pPr>
              <w:pStyle w:val="9"/>
              <w:spacing w:before="193"/>
              <w:ind w:left="103"/>
              <w:rPr>
                <w:sz w:val="24"/>
              </w:rPr>
            </w:pPr>
            <w:r>
              <w:rPr>
                <w:spacing w:val="-5"/>
                <w:sz w:val="24"/>
              </w:rPr>
              <w:t>83</w:t>
            </w:r>
          </w:p>
        </w:tc>
        <w:tc>
          <w:tcPr>
            <w:tcW w:w="4869" w:type="dxa"/>
          </w:tcPr>
          <w:p w14:paraId="475787F3">
            <w:pPr>
              <w:pStyle w:val="9"/>
              <w:spacing w:before="6" w:line="316" w:lineRule="exact"/>
              <w:ind w:left="237" w:right="163"/>
              <w:rPr>
                <w:sz w:val="24"/>
              </w:rPr>
            </w:pPr>
            <w:r>
              <w:rPr>
                <w:sz w:val="24"/>
              </w:rPr>
              <w:t>Современные</w:t>
            </w:r>
            <w:r>
              <w:rPr>
                <w:spacing w:val="-14"/>
                <w:sz w:val="24"/>
              </w:rPr>
              <w:t xml:space="preserve"> </w:t>
            </w:r>
            <w:r>
              <w:rPr>
                <w:sz w:val="24"/>
              </w:rPr>
              <w:t>гаджеты.</w:t>
            </w:r>
            <w:r>
              <w:rPr>
                <w:spacing w:val="-12"/>
                <w:sz w:val="24"/>
              </w:rPr>
              <w:t xml:space="preserve"> </w:t>
            </w:r>
            <w:r>
              <w:rPr>
                <w:sz w:val="24"/>
              </w:rPr>
              <w:t>Проблемы</w:t>
            </w:r>
            <w:r>
              <w:rPr>
                <w:spacing w:val="-12"/>
                <w:sz w:val="24"/>
              </w:rPr>
              <w:t xml:space="preserve"> </w:t>
            </w:r>
            <w:r>
              <w:rPr>
                <w:sz w:val="24"/>
              </w:rPr>
              <w:t>и последствия для молодежи</w:t>
            </w:r>
          </w:p>
        </w:tc>
        <w:tc>
          <w:tcPr>
            <w:tcW w:w="1628" w:type="dxa"/>
          </w:tcPr>
          <w:p w14:paraId="5DAEB856">
            <w:pPr>
              <w:pStyle w:val="9"/>
              <w:spacing w:before="193"/>
              <w:ind w:right="653"/>
              <w:jc w:val="right"/>
              <w:rPr>
                <w:sz w:val="24"/>
              </w:rPr>
            </w:pPr>
            <w:r>
              <w:rPr>
                <w:spacing w:val="-10"/>
                <w:sz w:val="24"/>
              </w:rPr>
              <w:t>1</w:t>
            </w:r>
          </w:p>
        </w:tc>
        <w:tc>
          <w:tcPr>
            <w:tcW w:w="1839" w:type="dxa"/>
          </w:tcPr>
          <w:p w14:paraId="7D2B376B">
            <w:pPr>
              <w:pStyle w:val="9"/>
              <w:rPr>
                <w:sz w:val="22"/>
              </w:rPr>
            </w:pPr>
          </w:p>
        </w:tc>
        <w:tc>
          <w:tcPr>
            <w:tcW w:w="1350" w:type="dxa"/>
          </w:tcPr>
          <w:p w14:paraId="46600218">
            <w:pPr>
              <w:pStyle w:val="9"/>
              <w:rPr>
                <w:sz w:val="22"/>
              </w:rPr>
            </w:pPr>
          </w:p>
        </w:tc>
        <w:tc>
          <w:tcPr>
            <w:tcW w:w="2488" w:type="dxa"/>
          </w:tcPr>
          <w:p w14:paraId="1691F48C">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818A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45" w:type="dxa"/>
          </w:tcPr>
          <w:p w14:paraId="54307261">
            <w:pPr>
              <w:pStyle w:val="9"/>
              <w:spacing w:before="198"/>
              <w:ind w:left="103"/>
              <w:rPr>
                <w:sz w:val="24"/>
              </w:rPr>
            </w:pPr>
            <w:r>
              <w:rPr>
                <w:spacing w:val="-5"/>
                <w:sz w:val="24"/>
              </w:rPr>
              <w:t>84</w:t>
            </w:r>
          </w:p>
        </w:tc>
        <w:tc>
          <w:tcPr>
            <w:tcW w:w="4869" w:type="dxa"/>
          </w:tcPr>
          <w:p w14:paraId="176CC988">
            <w:pPr>
              <w:pStyle w:val="9"/>
              <w:spacing w:before="9" w:line="318" w:lineRule="exact"/>
              <w:ind w:left="237" w:right="163"/>
              <w:rPr>
                <w:sz w:val="24"/>
              </w:rPr>
            </w:pPr>
            <w:r>
              <w:rPr>
                <w:sz w:val="24"/>
              </w:rPr>
              <w:t>Технический</w:t>
            </w:r>
            <w:r>
              <w:rPr>
                <w:spacing w:val="-15"/>
                <w:sz w:val="24"/>
              </w:rPr>
              <w:t xml:space="preserve"> </w:t>
            </w:r>
            <w:r>
              <w:rPr>
                <w:sz w:val="24"/>
              </w:rPr>
              <w:t>прогресс.</w:t>
            </w:r>
            <w:r>
              <w:rPr>
                <w:spacing w:val="-15"/>
                <w:sz w:val="24"/>
              </w:rPr>
              <w:t xml:space="preserve"> </w:t>
            </w:r>
            <w:r>
              <w:rPr>
                <w:sz w:val="24"/>
              </w:rPr>
              <w:t xml:space="preserve">Онлайн </w:t>
            </w:r>
            <w:r>
              <w:rPr>
                <w:spacing w:val="-2"/>
                <w:sz w:val="24"/>
              </w:rPr>
              <w:t>возможности</w:t>
            </w:r>
          </w:p>
        </w:tc>
        <w:tc>
          <w:tcPr>
            <w:tcW w:w="1628" w:type="dxa"/>
          </w:tcPr>
          <w:p w14:paraId="49327178">
            <w:pPr>
              <w:pStyle w:val="9"/>
              <w:spacing w:before="198"/>
              <w:ind w:right="653"/>
              <w:jc w:val="right"/>
              <w:rPr>
                <w:sz w:val="24"/>
              </w:rPr>
            </w:pPr>
            <w:r>
              <w:rPr>
                <w:spacing w:val="-10"/>
                <w:sz w:val="24"/>
              </w:rPr>
              <w:t>1</w:t>
            </w:r>
          </w:p>
        </w:tc>
        <w:tc>
          <w:tcPr>
            <w:tcW w:w="1839" w:type="dxa"/>
          </w:tcPr>
          <w:p w14:paraId="1ABB9F1F">
            <w:pPr>
              <w:pStyle w:val="9"/>
              <w:rPr>
                <w:sz w:val="22"/>
              </w:rPr>
            </w:pPr>
          </w:p>
        </w:tc>
        <w:tc>
          <w:tcPr>
            <w:tcW w:w="1350" w:type="dxa"/>
          </w:tcPr>
          <w:p w14:paraId="7ABB9BDA">
            <w:pPr>
              <w:pStyle w:val="9"/>
              <w:rPr>
                <w:sz w:val="22"/>
              </w:rPr>
            </w:pPr>
          </w:p>
        </w:tc>
        <w:tc>
          <w:tcPr>
            <w:tcW w:w="2488" w:type="dxa"/>
          </w:tcPr>
          <w:p w14:paraId="1030F345">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5C9B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45" w:type="dxa"/>
          </w:tcPr>
          <w:p w14:paraId="663F387F">
            <w:pPr>
              <w:pStyle w:val="9"/>
              <w:spacing w:before="40"/>
              <w:ind w:left="103"/>
              <w:rPr>
                <w:sz w:val="24"/>
              </w:rPr>
            </w:pPr>
            <w:r>
              <w:rPr>
                <w:spacing w:val="-5"/>
                <w:sz w:val="24"/>
              </w:rPr>
              <w:t>85</w:t>
            </w:r>
          </w:p>
        </w:tc>
        <w:tc>
          <w:tcPr>
            <w:tcW w:w="4869" w:type="dxa"/>
          </w:tcPr>
          <w:p w14:paraId="025B177F">
            <w:pPr>
              <w:pStyle w:val="9"/>
              <w:spacing w:before="40"/>
              <w:ind w:left="237"/>
              <w:rPr>
                <w:sz w:val="24"/>
              </w:rPr>
            </w:pPr>
            <w:r>
              <w:rPr>
                <w:spacing w:val="-2"/>
                <w:sz w:val="24"/>
              </w:rPr>
              <w:t>Интернет-безопасность</w:t>
            </w:r>
          </w:p>
        </w:tc>
        <w:tc>
          <w:tcPr>
            <w:tcW w:w="1628" w:type="dxa"/>
          </w:tcPr>
          <w:p w14:paraId="4266EAB1">
            <w:pPr>
              <w:pStyle w:val="9"/>
              <w:spacing w:before="40"/>
              <w:ind w:right="653"/>
              <w:jc w:val="right"/>
              <w:rPr>
                <w:sz w:val="24"/>
              </w:rPr>
            </w:pPr>
            <w:r>
              <w:rPr>
                <w:spacing w:val="-10"/>
                <w:sz w:val="24"/>
              </w:rPr>
              <w:t>1</w:t>
            </w:r>
          </w:p>
        </w:tc>
        <w:tc>
          <w:tcPr>
            <w:tcW w:w="1839" w:type="dxa"/>
          </w:tcPr>
          <w:p w14:paraId="3F30CC82">
            <w:pPr>
              <w:pStyle w:val="9"/>
              <w:rPr>
                <w:sz w:val="22"/>
              </w:rPr>
            </w:pPr>
          </w:p>
        </w:tc>
        <w:tc>
          <w:tcPr>
            <w:tcW w:w="1350" w:type="dxa"/>
          </w:tcPr>
          <w:p w14:paraId="48478944">
            <w:pPr>
              <w:pStyle w:val="9"/>
              <w:rPr>
                <w:sz w:val="22"/>
              </w:rPr>
            </w:pPr>
          </w:p>
        </w:tc>
        <w:tc>
          <w:tcPr>
            <w:tcW w:w="2488" w:type="dxa"/>
          </w:tcPr>
          <w:p w14:paraId="5629B702">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9322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130B76DA">
            <w:pPr>
              <w:pStyle w:val="9"/>
              <w:spacing w:before="35"/>
              <w:ind w:left="103"/>
              <w:rPr>
                <w:sz w:val="24"/>
              </w:rPr>
            </w:pPr>
            <w:r>
              <w:rPr>
                <w:spacing w:val="-5"/>
                <w:sz w:val="24"/>
              </w:rPr>
              <w:t>86</w:t>
            </w:r>
          </w:p>
        </w:tc>
        <w:tc>
          <w:tcPr>
            <w:tcW w:w="4869" w:type="dxa"/>
          </w:tcPr>
          <w:p w14:paraId="693E6D30">
            <w:pPr>
              <w:pStyle w:val="9"/>
              <w:spacing w:before="35"/>
              <w:ind w:left="237"/>
              <w:rPr>
                <w:sz w:val="24"/>
              </w:rPr>
            </w:pPr>
            <w:r>
              <w:rPr>
                <w:sz w:val="24"/>
              </w:rPr>
              <w:t>Социальные</w:t>
            </w:r>
            <w:r>
              <w:rPr>
                <w:spacing w:val="-4"/>
                <w:sz w:val="24"/>
              </w:rPr>
              <w:t xml:space="preserve"> сети</w:t>
            </w:r>
          </w:p>
        </w:tc>
        <w:tc>
          <w:tcPr>
            <w:tcW w:w="1628" w:type="dxa"/>
          </w:tcPr>
          <w:p w14:paraId="7948077A">
            <w:pPr>
              <w:pStyle w:val="9"/>
              <w:spacing w:before="35"/>
              <w:ind w:right="653"/>
              <w:jc w:val="right"/>
              <w:rPr>
                <w:sz w:val="24"/>
              </w:rPr>
            </w:pPr>
            <w:r>
              <w:rPr>
                <w:spacing w:val="-10"/>
                <w:sz w:val="24"/>
              </w:rPr>
              <w:t>1</w:t>
            </w:r>
          </w:p>
        </w:tc>
        <w:tc>
          <w:tcPr>
            <w:tcW w:w="1839" w:type="dxa"/>
          </w:tcPr>
          <w:p w14:paraId="6051E624">
            <w:pPr>
              <w:pStyle w:val="9"/>
              <w:rPr>
                <w:sz w:val="22"/>
              </w:rPr>
            </w:pPr>
          </w:p>
        </w:tc>
        <w:tc>
          <w:tcPr>
            <w:tcW w:w="1350" w:type="dxa"/>
          </w:tcPr>
          <w:p w14:paraId="11A3537B">
            <w:pPr>
              <w:pStyle w:val="9"/>
              <w:rPr>
                <w:sz w:val="22"/>
              </w:rPr>
            </w:pPr>
          </w:p>
        </w:tc>
        <w:tc>
          <w:tcPr>
            <w:tcW w:w="2488" w:type="dxa"/>
          </w:tcPr>
          <w:p w14:paraId="6ED46892">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7F8C5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845" w:type="dxa"/>
          </w:tcPr>
          <w:p w14:paraId="1C633058">
            <w:pPr>
              <w:pStyle w:val="9"/>
              <w:rPr>
                <w:b/>
                <w:sz w:val="24"/>
              </w:rPr>
            </w:pPr>
          </w:p>
          <w:p w14:paraId="3E84B5D0">
            <w:pPr>
              <w:pStyle w:val="9"/>
              <w:rPr>
                <w:b/>
                <w:sz w:val="24"/>
              </w:rPr>
            </w:pPr>
          </w:p>
          <w:p w14:paraId="527DF670">
            <w:pPr>
              <w:pStyle w:val="9"/>
              <w:spacing w:before="4"/>
              <w:rPr>
                <w:b/>
                <w:sz w:val="24"/>
              </w:rPr>
            </w:pPr>
          </w:p>
          <w:p w14:paraId="38ADE4BD">
            <w:pPr>
              <w:pStyle w:val="9"/>
              <w:ind w:left="103"/>
              <w:rPr>
                <w:sz w:val="24"/>
              </w:rPr>
            </w:pPr>
            <w:r>
              <w:rPr>
                <w:spacing w:val="-5"/>
                <w:sz w:val="24"/>
              </w:rPr>
              <w:t>87</w:t>
            </w:r>
          </w:p>
        </w:tc>
        <w:tc>
          <w:tcPr>
            <w:tcW w:w="4869" w:type="dxa"/>
          </w:tcPr>
          <w:p w14:paraId="02354186">
            <w:pPr>
              <w:pStyle w:val="9"/>
              <w:spacing w:before="40" w:line="276" w:lineRule="auto"/>
              <w:ind w:left="237" w:right="163"/>
              <w:rPr>
                <w:sz w:val="24"/>
              </w:rPr>
            </w:pPr>
            <w:r>
              <w:rPr>
                <w:sz w:val="24"/>
              </w:rPr>
              <w:t>Обобщение и контроль по теме "Технический прогресс: перспективы и последствия. Современные средства информации и коммуникации (пресса, телевидение,</w:t>
            </w:r>
            <w:r>
              <w:rPr>
                <w:spacing w:val="-9"/>
                <w:sz w:val="24"/>
              </w:rPr>
              <w:t xml:space="preserve"> </w:t>
            </w:r>
            <w:r>
              <w:rPr>
                <w:sz w:val="24"/>
              </w:rPr>
              <w:t>Интернет,</w:t>
            </w:r>
            <w:r>
              <w:rPr>
                <w:spacing w:val="-8"/>
                <w:sz w:val="24"/>
              </w:rPr>
              <w:t xml:space="preserve"> </w:t>
            </w:r>
            <w:r>
              <w:rPr>
                <w:sz w:val="24"/>
              </w:rPr>
              <w:t>социальные</w:t>
            </w:r>
            <w:r>
              <w:rPr>
                <w:spacing w:val="-11"/>
                <w:sz w:val="24"/>
              </w:rPr>
              <w:t xml:space="preserve"> </w:t>
            </w:r>
            <w:r>
              <w:rPr>
                <w:sz w:val="24"/>
              </w:rPr>
              <w:t>сети</w:t>
            </w:r>
            <w:r>
              <w:rPr>
                <w:spacing w:val="-13"/>
                <w:sz w:val="24"/>
              </w:rPr>
              <w:t xml:space="preserve"> </w:t>
            </w:r>
            <w:r>
              <w:rPr>
                <w:sz w:val="24"/>
              </w:rPr>
              <w:t>и</w:t>
            </w:r>
          </w:p>
          <w:p w14:paraId="3043347B">
            <w:pPr>
              <w:pStyle w:val="9"/>
              <w:spacing w:line="274" w:lineRule="exact"/>
              <w:ind w:left="237"/>
              <w:rPr>
                <w:sz w:val="24"/>
              </w:rPr>
            </w:pPr>
            <w:r>
              <w:rPr>
                <w:sz w:val="24"/>
              </w:rPr>
              <w:t>т.д.).</w:t>
            </w:r>
            <w:r>
              <w:rPr>
                <w:spacing w:val="-6"/>
                <w:sz w:val="24"/>
              </w:rPr>
              <w:t xml:space="preserve"> </w:t>
            </w:r>
            <w:r>
              <w:rPr>
                <w:sz w:val="24"/>
              </w:rPr>
              <w:t>Интернет-</w:t>
            </w:r>
            <w:r>
              <w:rPr>
                <w:spacing w:val="-2"/>
                <w:sz w:val="24"/>
              </w:rPr>
              <w:t>безопасность"</w:t>
            </w:r>
          </w:p>
        </w:tc>
        <w:tc>
          <w:tcPr>
            <w:tcW w:w="1628" w:type="dxa"/>
          </w:tcPr>
          <w:p w14:paraId="569F1813">
            <w:pPr>
              <w:pStyle w:val="9"/>
              <w:rPr>
                <w:b/>
                <w:sz w:val="24"/>
              </w:rPr>
            </w:pPr>
          </w:p>
          <w:p w14:paraId="198D0058">
            <w:pPr>
              <w:pStyle w:val="9"/>
              <w:rPr>
                <w:b/>
                <w:sz w:val="24"/>
              </w:rPr>
            </w:pPr>
          </w:p>
          <w:p w14:paraId="61F5159B">
            <w:pPr>
              <w:pStyle w:val="9"/>
              <w:spacing w:before="4"/>
              <w:rPr>
                <w:b/>
                <w:sz w:val="24"/>
              </w:rPr>
            </w:pPr>
          </w:p>
          <w:p w14:paraId="65657B8C">
            <w:pPr>
              <w:pStyle w:val="9"/>
              <w:ind w:right="653"/>
              <w:jc w:val="right"/>
              <w:rPr>
                <w:sz w:val="24"/>
              </w:rPr>
            </w:pPr>
            <w:r>
              <w:rPr>
                <w:spacing w:val="-10"/>
                <w:sz w:val="24"/>
              </w:rPr>
              <w:t>1</w:t>
            </w:r>
          </w:p>
        </w:tc>
        <w:tc>
          <w:tcPr>
            <w:tcW w:w="1839" w:type="dxa"/>
          </w:tcPr>
          <w:p w14:paraId="453A0059">
            <w:pPr>
              <w:pStyle w:val="9"/>
              <w:rPr>
                <w:sz w:val="22"/>
              </w:rPr>
            </w:pPr>
          </w:p>
        </w:tc>
        <w:tc>
          <w:tcPr>
            <w:tcW w:w="1350" w:type="dxa"/>
          </w:tcPr>
          <w:p w14:paraId="77B6B31B">
            <w:pPr>
              <w:pStyle w:val="9"/>
              <w:rPr>
                <w:sz w:val="22"/>
              </w:rPr>
            </w:pPr>
          </w:p>
        </w:tc>
        <w:tc>
          <w:tcPr>
            <w:tcW w:w="2488" w:type="dxa"/>
          </w:tcPr>
          <w:p w14:paraId="4D4F3B97">
            <w:pPr>
              <w:pStyle w:val="9"/>
              <w:rPr>
                <w:b/>
                <w:sz w:val="22"/>
              </w:rPr>
            </w:pPr>
          </w:p>
          <w:p w14:paraId="71466E0D">
            <w:pPr>
              <w:pStyle w:val="9"/>
              <w:rPr>
                <w:b/>
                <w:sz w:val="22"/>
              </w:rPr>
            </w:pPr>
          </w:p>
          <w:p w14:paraId="4FC50457">
            <w:pPr>
              <w:pStyle w:val="9"/>
              <w:spacing w:before="91"/>
              <w:rPr>
                <w:b/>
                <w:sz w:val="22"/>
              </w:rPr>
            </w:pPr>
          </w:p>
          <w:p w14:paraId="1A908193">
            <w:pPr>
              <w:pStyle w:val="9"/>
              <w:spacing w:before="1"/>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59ED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5A679952">
            <w:pPr>
              <w:pStyle w:val="9"/>
              <w:spacing w:before="198"/>
              <w:ind w:left="103"/>
              <w:rPr>
                <w:sz w:val="24"/>
              </w:rPr>
            </w:pPr>
            <w:r>
              <w:rPr>
                <w:spacing w:val="-5"/>
                <w:sz w:val="24"/>
              </w:rPr>
              <w:t>88</w:t>
            </w:r>
          </w:p>
        </w:tc>
        <w:tc>
          <w:tcPr>
            <w:tcW w:w="4869" w:type="dxa"/>
          </w:tcPr>
          <w:p w14:paraId="03F93D5C">
            <w:pPr>
              <w:pStyle w:val="9"/>
              <w:spacing w:before="11" w:line="316" w:lineRule="exact"/>
              <w:ind w:left="237" w:right="163"/>
              <w:rPr>
                <w:sz w:val="24"/>
              </w:rPr>
            </w:pPr>
            <w:r>
              <w:rPr>
                <w:sz w:val="24"/>
              </w:rPr>
              <w:t>Достопримечательности</w:t>
            </w:r>
            <w:r>
              <w:rPr>
                <w:spacing w:val="-15"/>
                <w:sz w:val="24"/>
              </w:rPr>
              <w:t xml:space="preserve"> </w:t>
            </w:r>
            <w:r>
              <w:rPr>
                <w:sz w:val="24"/>
              </w:rPr>
              <w:t>родной</w:t>
            </w:r>
            <w:r>
              <w:rPr>
                <w:spacing w:val="-15"/>
                <w:sz w:val="24"/>
              </w:rPr>
              <w:t xml:space="preserve"> </w:t>
            </w:r>
            <w:r>
              <w:rPr>
                <w:sz w:val="24"/>
              </w:rPr>
              <w:t>страны. Крупные города</w:t>
            </w:r>
          </w:p>
        </w:tc>
        <w:tc>
          <w:tcPr>
            <w:tcW w:w="1628" w:type="dxa"/>
          </w:tcPr>
          <w:p w14:paraId="3F4B2704">
            <w:pPr>
              <w:pStyle w:val="9"/>
              <w:spacing w:before="198"/>
              <w:ind w:right="653"/>
              <w:jc w:val="right"/>
              <w:rPr>
                <w:sz w:val="24"/>
              </w:rPr>
            </w:pPr>
            <w:r>
              <w:rPr>
                <w:spacing w:val="-10"/>
                <w:sz w:val="24"/>
              </w:rPr>
              <w:t>1</w:t>
            </w:r>
          </w:p>
        </w:tc>
        <w:tc>
          <w:tcPr>
            <w:tcW w:w="1839" w:type="dxa"/>
          </w:tcPr>
          <w:p w14:paraId="112F57E8">
            <w:pPr>
              <w:pStyle w:val="9"/>
              <w:rPr>
                <w:sz w:val="22"/>
              </w:rPr>
            </w:pPr>
          </w:p>
        </w:tc>
        <w:tc>
          <w:tcPr>
            <w:tcW w:w="1350" w:type="dxa"/>
          </w:tcPr>
          <w:p w14:paraId="2A76390A">
            <w:pPr>
              <w:pStyle w:val="9"/>
              <w:rPr>
                <w:sz w:val="22"/>
              </w:rPr>
            </w:pPr>
          </w:p>
        </w:tc>
        <w:tc>
          <w:tcPr>
            <w:tcW w:w="2488" w:type="dxa"/>
          </w:tcPr>
          <w:p w14:paraId="59BB35D9">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8950C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45" w:type="dxa"/>
          </w:tcPr>
          <w:p w14:paraId="7A44A145">
            <w:pPr>
              <w:pStyle w:val="9"/>
              <w:spacing w:before="194"/>
              <w:ind w:left="103"/>
              <w:rPr>
                <w:sz w:val="24"/>
              </w:rPr>
            </w:pPr>
            <w:r>
              <w:rPr>
                <w:spacing w:val="-5"/>
                <w:sz w:val="24"/>
              </w:rPr>
              <w:t>89</w:t>
            </w:r>
          </w:p>
        </w:tc>
        <w:tc>
          <w:tcPr>
            <w:tcW w:w="4869" w:type="dxa"/>
          </w:tcPr>
          <w:p w14:paraId="3A8520BE">
            <w:pPr>
              <w:pStyle w:val="9"/>
              <w:spacing w:before="2" w:line="322" w:lineRule="exact"/>
              <w:ind w:left="237"/>
              <w:rPr>
                <w:sz w:val="24"/>
              </w:rPr>
            </w:pPr>
            <w:r>
              <w:rPr>
                <w:sz w:val="24"/>
              </w:rPr>
              <w:t>Достопримечательности</w:t>
            </w:r>
            <w:r>
              <w:rPr>
                <w:spacing w:val="-15"/>
                <w:sz w:val="24"/>
              </w:rPr>
              <w:t xml:space="preserve"> </w:t>
            </w:r>
            <w:r>
              <w:rPr>
                <w:sz w:val="24"/>
              </w:rPr>
              <w:t>страны</w:t>
            </w:r>
            <w:r>
              <w:rPr>
                <w:spacing w:val="-15"/>
                <w:sz w:val="24"/>
              </w:rPr>
              <w:t xml:space="preserve"> </w:t>
            </w:r>
            <w:r>
              <w:rPr>
                <w:sz w:val="24"/>
              </w:rPr>
              <w:t xml:space="preserve">изучаемого </w:t>
            </w:r>
            <w:r>
              <w:rPr>
                <w:spacing w:val="-2"/>
                <w:sz w:val="24"/>
              </w:rPr>
              <w:t>языка</w:t>
            </w:r>
          </w:p>
        </w:tc>
        <w:tc>
          <w:tcPr>
            <w:tcW w:w="1628" w:type="dxa"/>
          </w:tcPr>
          <w:p w14:paraId="2D231F62">
            <w:pPr>
              <w:pStyle w:val="9"/>
              <w:spacing w:before="194"/>
              <w:ind w:right="653"/>
              <w:jc w:val="right"/>
              <w:rPr>
                <w:sz w:val="24"/>
              </w:rPr>
            </w:pPr>
            <w:r>
              <w:rPr>
                <w:spacing w:val="-10"/>
                <w:sz w:val="24"/>
              </w:rPr>
              <w:t>1</w:t>
            </w:r>
          </w:p>
        </w:tc>
        <w:tc>
          <w:tcPr>
            <w:tcW w:w="1839" w:type="dxa"/>
          </w:tcPr>
          <w:p w14:paraId="74708643">
            <w:pPr>
              <w:pStyle w:val="9"/>
              <w:rPr>
                <w:sz w:val="22"/>
              </w:rPr>
            </w:pPr>
          </w:p>
        </w:tc>
        <w:tc>
          <w:tcPr>
            <w:tcW w:w="1350" w:type="dxa"/>
          </w:tcPr>
          <w:p w14:paraId="0F225CE1">
            <w:pPr>
              <w:pStyle w:val="9"/>
              <w:rPr>
                <w:sz w:val="22"/>
              </w:rPr>
            </w:pPr>
          </w:p>
        </w:tc>
        <w:tc>
          <w:tcPr>
            <w:tcW w:w="2488" w:type="dxa"/>
          </w:tcPr>
          <w:p w14:paraId="3EB67FEF">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1EE04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3A3605B4">
            <w:pPr>
              <w:pStyle w:val="9"/>
              <w:spacing w:before="193"/>
              <w:ind w:left="103"/>
              <w:rPr>
                <w:sz w:val="24"/>
              </w:rPr>
            </w:pPr>
            <w:r>
              <w:rPr>
                <w:spacing w:val="-5"/>
                <w:sz w:val="24"/>
              </w:rPr>
              <w:t>90</w:t>
            </w:r>
          </w:p>
        </w:tc>
        <w:tc>
          <w:tcPr>
            <w:tcW w:w="4869" w:type="dxa"/>
          </w:tcPr>
          <w:p w14:paraId="2FA63E7A">
            <w:pPr>
              <w:pStyle w:val="9"/>
              <w:spacing w:before="6" w:line="316" w:lineRule="exact"/>
              <w:ind w:left="237" w:right="163"/>
              <w:rPr>
                <w:sz w:val="24"/>
              </w:rPr>
            </w:pPr>
            <w:r>
              <w:rPr>
                <w:sz w:val="24"/>
              </w:rPr>
              <w:t>Страна</w:t>
            </w:r>
            <w:r>
              <w:rPr>
                <w:spacing w:val="-14"/>
                <w:sz w:val="24"/>
              </w:rPr>
              <w:t xml:space="preserve"> </w:t>
            </w:r>
            <w:r>
              <w:rPr>
                <w:sz w:val="24"/>
              </w:rPr>
              <w:t>изучаемого</w:t>
            </w:r>
            <w:r>
              <w:rPr>
                <w:spacing w:val="-13"/>
                <w:sz w:val="24"/>
              </w:rPr>
              <w:t xml:space="preserve"> </w:t>
            </w:r>
            <w:r>
              <w:rPr>
                <w:sz w:val="24"/>
              </w:rPr>
              <w:t>языка.</w:t>
            </w:r>
            <w:r>
              <w:rPr>
                <w:spacing w:val="-15"/>
                <w:sz w:val="24"/>
              </w:rPr>
              <w:t xml:space="preserve"> </w:t>
            </w:r>
            <w:r>
              <w:rPr>
                <w:sz w:val="24"/>
              </w:rPr>
              <w:t xml:space="preserve">Страницы </w:t>
            </w:r>
            <w:r>
              <w:rPr>
                <w:spacing w:val="-2"/>
                <w:sz w:val="24"/>
              </w:rPr>
              <w:t>истории</w:t>
            </w:r>
          </w:p>
        </w:tc>
        <w:tc>
          <w:tcPr>
            <w:tcW w:w="1628" w:type="dxa"/>
          </w:tcPr>
          <w:p w14:paraId="25B46682">
            <w:pPr>
              <w:pStyle w:val="9"/>
              <w:spacing w:before="193"/>
              <w:ind w:right="653"/>
              <w:jc w:val="right"/>
              <w:rPr>
                <w:sz w:val="24"/>
              </w:rPr>
            </w:pPr>
            <w:r>
              <w:rPr>
                <w:spacing w:val="-10"/>
                <w:sz w:val="24"/>
              </w:rPr>
              <w:t>1</w:t>
            </w:r>
          </w:p>
        </w:tc>
        <w:tc>
          <w:tcPr>
            <w:tcW w:w="1839" w:type="dxa"/>
          </w:tcPr>
          <w:p w14:paraId="53059006">
            <w:pPr>
              <w:pStyle w:val="9"/>
              <w:rPr>
                <w:sz w:val="22"/>
              </w:rPr>
            </w:pPr>
          </w:p>
        </w:tc>
        <w:tc>
          <w:tcPr>
            <w:tcW w:w="1350" w:type="dxa"/>
          </w:tcPr>
          <w:p w14:paraId="78552A7A">
            <w:pPr>
              <w:pStyle w:val="9"/>
              <w:rPr>
                <w:sz w:val="22"/>
              </w:rPr>
            </w:pPr>
          </w:p>
        </w:tc>
        <w:tc>
          <w:tcPr>
            <w:tcW w:w="2488" w:type="dxa"/>
          </w:tcPr>
          <w:p w14:paraId="21C1F2CA">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20410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58A823EF">
            <w:pPr>
              <w:pStyle w:val="9"/>
              <w:spacing w:before="198"/>
              <w:ind w:left="103"/>
              <w:rPr>
                <w:sz w:val="24"/>
              </w:rPr>
            </w:pPr>
            <w:r>
              <w:rPr>
                <w:spacing w:val="-5"/>
                <w:sz w:val="24"/>
              </w:rPr>
              <w:t>91</w:t>
            </w:r>
          </w:p>
        </w:tc>
        <w:tc>
          <w:tcPr>
            <w:tcW w:w="4869" w:type="dxa"/>
          </w:tcPr>
          <w:p w14:paraId="7DB4BC7D">
            <w:pPr>
              <w:pStyle w:val="9"/>
              <w:spacing w:before="11" w:line="316" w:lineRule="exact"/>
              <w:ind w:left="237" w:right="163"/>
              <w:rPr>
                <w:sz w:val="24"/>
              </w:rPr>
            </w:pPr>
            <w:r>
              <w:rPr>
                <w:sz w:val="24"/>
              </w:rPr>
              <w:t>Традиции</w:t>
            </w:r>
            <w:r>
              <w:rPr>
                <w:spacing w:val="-8"/>
                <w:sz w:val="24"/>
              </w:rPr>
              <w:t xml:space="preserve"> </w:t>
            </w:r>
            <w:r>
              <w:rPr>
                <w:sz w:val="24"/>
              </w:rPr>
              <w:t>и</w:t>
            </w:r>
            <w:r>
              <w:rPr>
                <w:spacing w:val="-8"/>
                <w:sz w:val="24"/>
              </w:rPr>
              <w:t xml:space="preserve"> </w:t>
            </w:r>
            <w:r>
              <w:rPr>
                <w:sz w:val="24"/>
              </w:rPr>
              <w:t>обычаи</w:t>
            </w:r>
            <w:r>
              <w:rPr>
                <w:spacing w:val="-8"/>
                <w:sz w:val="24"/>
              </w:rPr>
              <w:t xml:space="preserve"> </w:t>
            </w:r>
            <w:r>
              <w:rPr>
                <w:sz w:val="24"/>
              </w:rPr>
              <w:t>жизни</w:t>
            </w:r>
            <w:r>
              <w:rPr>
                <w:spacing w:val="-8"/>
                <w:sz w:val="24"/>
              </w:rPr>
              <w:t xml:space="preserve"> </w:t>
            </w:r>
            <w:r>
              <w:rPr>
                <w:sz w:val="24"/>
              </w:rPr>
              <w:t>в</w:t>
            </w:r>
            <w:r>
              <w:rPr>
                <w:spacing w:val="-4"/>
                <w:sz w:val="24"/>
              </w:rPr>
              <w:t xml:space="preserve"> </w:t>
            </w:r>
            <w:r>
              <w:rPr>
                <w:sz w:val="24"/>
              </w:rPr>
              <w:t>стране изучаемого языка</w:t>
            </w:r>
          </w:p>
        </w:tc>
        <w:tc>
          <w:tcPr>
            <w:tcW w:w="1628" w:type="dxa"/>
          </w:tcPr>
          <w:p w14:paraId="3C2F7CCA">
            <w:pPr>
              <w:pStyle w:val="9"/>
              <w:spacing w:before="198"/>
              <w:ind w:right="653"/>
              <w:jc w:val="right"/>
              <w:rPr>
                <w:sz w:val="24"/>
              </w:rPr>
            </w:pPr>
            <w:r>
              <w:rPr>
                <w:spacing w:val="-10"/>
                <w:sz w:val="24"/>
              </w:rPr>
              <w:t>1</w:t>
            </w:r>
          </w:p>
        </w:tc>
        <w:tc>
          <w:tcPr>
            <w:tcW w:w="1839" w:type="dxa"/>
          </w:tcPr>
          <w:p w14:paraId="1F02FE2C">
            <w:pPr>
              <w:pStyle w:val="9"/>
              <w:rPr>
                <w:sz w:val="22"/>
              </w:rPr>
            </w:pPr>
          </w:p>
        </w:tc>
        <w:tc>
          <w:tcPr>
            <w:tcW w:w="1350" w:type="dxa"/>
          </w:tcPr>
          <w:p w14:paraId="0AD61CFE">
            <w:pPr>
              <w:pStyle w:val="9"/>
              <w:rPr>
                <w:sz w:val="22"/>
              </w:rPr>
            </w:pPr>
          </w:p>
        </w:tc>
        <w:tc>
          <w:tcPr>
            <w:tcW w:w="2488" w:type="dxa"/>
          </w:tcPr>
          <w:p w14:paraId="781A62C4">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F740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69047D21">
            <w:pPr>
              <w:pStyle w:val="9"/>
              <w:spacing w:before="193"/>
              <w:ind w:left="103"/>
              <w:rPr>
                <w:sz w:val="24"/>
              </w:rPr>
            </w:pPr>
            <w:r>
              <w:rPr>
                <w:spacing w:val="-5"/>
                <w:sz w:val="24"/>
              </w:rPr>
              <w:t>92</w:t>
            </w:r>
          </w:p>
        </w:tc>
        <w:tc>
          <w:tcPr>
            <w:tcW w:w="4869" w:type="dxa"/>
          </w:tcPr>
          <w:p w14:paraId="3EFFDCCE">
            <w:pPr>
              <w:pStyle w:val="9"/>
              <w:spacing w:before="6" w:line="316" w:lineRule="exact"/>
              <w:ind w:left="237" w:right="163"/>
              <w:rPr>
                <w:sz w:val="24"/>
              </w:rPr>
            </w:pPr>
            <w:r>
              <w:rPr>
                <w:sz w:val="24"/>
              </w:rPr>
              <w:t>Достопримечательности</w:t>
            </w:r>
            <w:r>
              <w:rPr>
                <w:spacing w:val="-15"/>
                <w:sz w:val="24"/>
              </w:rPr>
              <w:t xml:space="preserve"> </w:t>
            </w:r>
            <w:r>
              <w:rPr>
                <w:sz w:val="24"/>
              </w:rPr>
              <w:t>родной</w:t>
            </w:r>
            <w:r>
              <w:rPr>
                <w:spacing w:val="-15"/>
                <w:sz w:val="24"/>
              </w:rPr>
              <w:t xml:space="preserve"> </w:t>
            </w:r>
            <w:r>
              <w:rPr>
                <w:sz w:val="24"/>
              </w:rPr>
              <w:t>страны Дворцы и усадьбы</w:t>
            </w:r>
          </w:p>
        </w:tc>
        <w:tc>
          <w:tcPr>
            <w:tcW w:w="1628" w:type="dxa"/>
          </w:tcPr>
          <w:p w14:paraId="581FFEC3">
            <w:pPr>
              <w:pStyle w:val="9"/>
              <w:spacing w:before="193"/>
              <w:ind w:right="653"/>
              <w:jc w:val="right"/>
              <w:rPr>
                <w:sz w:val="24"/>
              </w:rPr>
            </w:pPr>
            <w:r>
              <w:rPr>
                <w:spacing w:val="-10"/>
                <w:sz w:val="24"/>
              </w:rPr>
              <w:t>1</w:t>
            </w:r>
          </w:p>
        </w:tc>
        <w:tc>
          <w:tcPr>
            <w:tcW w:w="1839" w:type="dxa"/>
          </w:tcPr>
          <w:p w14:paraId="64318A81">
            <w:pPr>
              <w:pStyle w:val="9"/>
              <w:rPr>
                <w:sz w:val="22"/>
              </w:rPr>
            </w:pPr>
          </w:p>
        </w:tc>
        <w:tc>
          <w:tcPr>
            <w:tcW w:w="1350" w:type="dxa"/>
          </w:tcPr>
          <w:p w14:paraId="1858049E">
            <w:pPr>
              <w:pStyle w:val="9"/>
              <w:rPr>
                <w:sz w:val="22"/>
              </w:rPr>
            </w:pPr>
          </w:p>
        </w:tc>
        <w:tc>
          <w:tcPr>
            <w:tcW w:w="2488" w:type="dxa"/>
          </w:tcPr>
          <w:p w14:paraId="466A2FD1">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20ACEB34">
      <w:pPr>
        <w:pStyle w:val="9"/>
        <w:spacing w:after="0"/>
        <w:jc w:val="center"/>
        <w:rPr>
          <w:sz w:val="22"/>
        </w:rPr>
        <w:sectPr>
          <w:pgSz w:w="16390" w:h="11910" w:orient="landscape"/>
          <w:pgMar w:top="1100" w:right="1700" w:bottom="280" w:left="1559" w:header="720" w:footer="720" w:gutter="0"/>
          <w:cols w:space="720" w:num="1"/>
        </w:sectPr>
      </w:pPr>
    </w:p>
    <w:p w14:paraId="5993D3E2">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6AA59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1B783795">
            <w:pPr>
              <w:pStyle w:val="9"/>
              <w:spacing w:before="198"/>
              <w:ind w:left="103"/>
              <w:rPr>
                <w:sz w:val="24"/>
              </w:rPr>
            </w:pPr>
            <w:r>
              <w:rPr>
                <w:spacing w:val="-5"/>
                <w:sz w:val="24"/>
              </w:rPr>
              <w:t>93</w:t>
            </w:r>
          </w:p>
        </w:tc>
        <w:tc>
          <w:tcPr>
            <w:tcW w:w="4869" w:type="dxa"/>
          </w:tcPr>
          <w:p w14:paraId="7AC34420">
            <w:pPr>
              <w:pStyle w:val="9"/>
              <w:spacing w:before="11" w:line="316" w:lineRule="exact"/>
              <w:ind w:left="237" w:right="163"/>
              <w:rPr>
                <w:sz w:val="24"/>
              </w:rPr>
            </w:pPr>
            <w:r>
              <w:rPr>
                <w:sz w:val="24"/>
              </w:rPr>
              <w:t>Национальные</w:t>
            </w:r>
            <w:r>
              <w:rPr>
                <w:spacing w:val="-14"/>
                <w:sz w:val="24"/>
              </w:rPr>
              <w:t xml:space="preserve"> </w:t>
            </w:r>
            <w:r>
              <w:rPr>
                <w:sz w:val="24"/>
              </w:rPr>
              <w:t>традиции</w:t>
            </w:r>
            <w:r>
              <w:rPr>
                <w:spacing w:val="-13"/>
                <w:sz w:val="24"/>
              </w:rPr>
              <w:t xml:space="preserve"> </w:t>
            </w:r>
            <w:r>
              <w:rPr>
                <w:sz w:val="24"/>
              </w:rPr>
              <w:t>и</w:t>
            </w:r>
            <w:r>
              <w:rPr>
                <w:spacing w:val="-13"/>
                <w:sz w:val="24"/>
              </w:rPr>
              <w:t xml:space="preserve"> </w:t>
            </w:r>
            <w:r>
              <w:rPr>
                <w:sz w:val="24"/>
              </w:rPr>
              <w:t>особенности родной страны</w:t>
            </w:r>
          </w:p>
        </w:tc>
        <w:tc>
          <w:tcPr>
            <w:tcW w:w="1628" w:type="dxa"/>
          </w:tcPr>
          <w:p w14:paraId="05535938">
            <w:pPr>
              <w:pStyle w:val="9"/>
              <w:spacing w:before="198"/>
              <w:ind w:right="653"/>
              <w:jc w:val="right"/>
              <w:rPr>
                <w:sz w:val="24"/>
              </w:rPr>
            </w:pPr>
            <w:r>
              <w:rPr>
                <w:spacing w:val="-10"/>
                <w:sz w:val="24"/>
              </w:rPr>
              <w:t>1</w:t>
            </w:r>
          </w:p>
        </w:tc>
        <w:tc>
          <w:tcPr>
            <w:tcW w:w="1839" w:type="dxa"/>
          </w:tcPr>
          <w:p w14:paraId="06200227">
            <w:pPr>
              <w:pStyle w:val="9"/>
              <w:rPr>
                <w:sz w:val="22"/>
              </w:rPr>
            </w:pPr>
          </w:p>
        </w:tc>
        <w:tc>
          <w:tcPr>
            <w:tcW w:w="1350" w:type="dxa"/>
          </w:tcPr>
          <w:p w14:paraId="17162294">
            <w:pPr>
              <w:pStyle w:val="9"/>
              <w:rPr>
                <w:sz w:val="22"/>
              </w:rPr>
            </w:pPr>
          </w:p>
        </w:tc>
        <w:tc>
          <w:tcPr>
            <w:tcW w:w="2488" w:type="dxa"/>
          </w:tcPr>
          <w:p w14:paraId="15D5414C">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6E5DF4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77AD47D5">
            <w:pPr>
              <w:pStyle w:val="9"/>
              <w:spacing w:before="35"/>
              <w:ind w:left="103"/>
              <w:rPr>
                <w:sz w:val="24"/>
              </w:rPr>
            </w:pPr>
            <w:r>
              <w:rPr>
                <w:spacing w:val="-5"/>
                <w:sz w:val="24"/>
              </w:rPr>
              <w:t>94</w:t>
            </w:r>
          </w:p>
        </w:tc>
        <w:tc>
          <w:tcPr>
            <w:tcW w:w="4869" w:type="dxa"/>
          </w:tcPr>
          <w:p w14:paraId="16335994">
            <w:pPr>
              <w:pStyle w:val="9"/>
              <w:spacing w:before="35"/>
              <w:ind w:left="237"/>
              <w:rPr>
                <w:sz w:val="24"/>
              </w:rPr>
            </w:pPr>
            <w:r>
              <w:rPr>
                <w:sz w:val="24"/>
              </w:rPr>
              <w:t>Развитие</w:t>
            </w:r>
            <w:r>
              <w:rPr>
                <w:spacing w:val="-10"/>
                <w:sz w:val="24"/>
              </w:rPr>
              <w:t xml:space="preserve"> </w:t>
            </w:r>
            <w:r>
              <w:rPr>
                <w:sz w:val="24"/>
              </w:rPr>
              <w:t>космоса. Вклад</w:t>
            </w:r>
            <w:r>
              <w:rPr>
                <w:spacing w:val="-4"/>
                <w:sz w:val="24"/>
              </w:rPr>
              <w:t xml:space="preserve"> </w:t>
            </w:r>
            <w:r>
              <w:rPr>
                <w:sz w:val="24"/>
              </w:rPr>
              <w:t xml:space="preserve">родной </w:t>
            </w:r>
            <w:r>
              <w:rPr>
                <w:spacing w:val="-2"/>
                <w:sz w:val="24"/>
              </w:rPr>
              <w:t>страны</w:t>
            </w:r>
          </w:p>
        </w:tc>
        <w:tc>
          <w:tcPr>
            <w:tcW w:w="1628" w:type="dxa"/>
          </w:tcPr>
          <w:p w14:paraId="232BB1A7">
            <w:pPr>
              <w:pStyle w:val="9"/>
              <w:spacing w:before="35"/>
              <w:ind w:right="653"/>
              <w:jc w:val="right"/>
              <w:rPr>
                <w:sz w:val="24"/>
              </w:rPr>
            </w:pPr>
            <w:r>
              <w:rPr>
                <w:spacing w:val="-10"/>
                <w:sz w:val="24"/>
              </w:rPr>
              <w:t>1</w:t>
            </w:r>
          </w:p>
        </w:tc>
        <w:tc>
          <w:tcPr>
            <w:tcW w:w="1839" w:type="dxa"/>
          </w:tcPr>
          <w:p w14:paraId="7FA70F96">
            <w:pPr>
              <w:pStyle w:val="9"/>
              <w:rPr>
                <w:sz w:val="22"/>
              </w:rPr>
            </w:pPr>
          </w:p>
        </w:tc>
        <w:tc>
          <w:tcPr>
            <w:tcW w:w="1350" w:type="dxa"/>
          </w:tcPr>
          <w:p w14:paraId="55443924">
            <w:pPr>
              <w:pStyle w:val="9"/>
              <w:rPr>
                <w:sz w:val="22"/>
              </w:rPr>
            </w:pPr>
          </w:p>
        </w:tc>
        <w:tc>
          <w:tcPr>
            <w:tcW w:w="2488" w:type="dxa"/>
          </w:tcPr>
          <w:p w14:paraId="35F5E115">
            <w:pPr>
              <w:pStyle w:val="9"/>
              <w:spacing w:before="54"/>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707A4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4" w:hRule="atLeast"/>
        </w:trPr>
        <w:tc>
          <w:tcPr>
            <w:tcW w:w="845" w:type="dxa"/>
          </w:tcPr>
          <w:p w14:paraId="2B461B82">
            <w:pPr>
              <w:pStyle w:val="9"/>
              <w:rPr>
                <w:b/>
                <w:sz w:val="24"/>
              </w:rPr>
            </w:pPr>
          </w:p>
          <w:p w14:paraId="630144BA">
            <w:pPr>
              <w:pStyle w:val="9"/>
              <w:rPr>
                <w:b/>
                <w:sz w:val="24"/>
              </w:rPr>
            </w:pPr>
          </w:p>
          <w:p w14:paraId="4F5AECD5">
            <w:pPr>
              <w:pStyle w:val="9"/>
              <w:rPr>
                <w:b/>
                <w:sz w:val="24"/>
              </w:rPr>
            </w:pPr>
          </w:p>
          <w:p w14:paraId="225D60C3">
            <w:pPr>
              <w:pStyle w:val="9"/>
              <w:spacing w:before="203"/>
              <w:rPr>
                <w:b/>
                <w:sz w:val="24"/>
              </w:rPr>
            </w:pPr>
          </w:p>
          <w:p w14:paraId="3EC9BB91">
            <w:pPr>
              <w:pStyle w:val="9"/>
              <w:ind w:left="103"/>
              <w:rPr>
                <w:sz w:val="24"/>
              </w:rPr>
            </w:pPr>
            <w:r>
              <w:rPr>
                <w:spacing w:val="-5"/>
                <w:sz w:val="24"/>
              </w:rPr>
              <w:t>95</w:t>
            </w:r>
          </w:p>
        </w:tc>
        <w:tc>
          <w:tcPr>
            <w:tcW w:w="4869" w:type="dxa"/>
          </w:tcPr>
          <w:p w14:paraId="3CD53A7F">
            <w:pPr>
              <w:pStyle w:val="9"/>
              <w:spacing w:before="40" w:line="276" w:lineRule="auto"/>
              <w:ind w:left="237" w:right="163"/>
              <w:rPr>
                <w:sz w:val="24"/>
              </w:rPr>
            </w:pPr>
            <w:r>
              <w:rPr>
                <w:sz w:val="24"/>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w:t>
            </w:r>
            <w:r>
              <w:rPr>
                <w:spacing w:val="-11"/>
                <w:sz w:val="24"/>
              </w:rPr>
              <w:t xml:space="preserve"> </w:t>
            </w:r>
            <w:r>
              <w:rPr>
                <w:sz w:val="24"/>
              </w:rPr>
              <w:t>особенности</w:t>
            </w:r>
            <w:r>
              <w:rPr>
                <w:spacing w:val="-13"/>
                <w:sz w:val="24"/>
              </w:rPr>
              <w:t xml:space="preserve"> </w:t>
            </w:r>
            <w:r>
              <w:rPr>
                <w:sz w:val="24"/>
              </w:rPr>
              <w:t>(национальные</w:t>
            </w:r>
            <w:r>
              <w:rPr>
                <w:spacing w:val="-15"/>
                <w:sz w:val="24"/>
              </w:rPr>
              <w:t xml:space="preserve"> </w:t>
            </w:r>
            <w:r>
              <w:rPr>
                <w:sz w:val="24"/>
              </w:rPr>
              <w:t>и популярные праздники, знаменательные даты, традиции, обычаи); страницы</w:t>
            </w:r>
          </w:p>
          <w:p w14:paraId="7A65142A">
            <w:pPr>
              <w:pStyle w:val="9"/>
              <w:spacing w:before="1"/>
              <w:ind w:left="237"/>
              <w:rPr>
                <w:sz w:val="24"/>
              </w:rPr>
            </w:pPr>
            <w:r>
              <w:rPr>
                <w:spacing w:val="-2"/>
                <w:sz w:val="24"/>
              </w:rPr>
              <w:t>истории"</w:t>
            </w:r>
          </w:p>
        </w:tc>
        <w:tc>
          <w:tcPr>
            <w:tcW w:w="1628" w:type="dxa"/>
          </w:tcPr>
          <w:p w14:paraId="3750FC62">
            <w:pPr>
              <w:pStyle w:val="9"/>
              <w:rPr>
                <w:b/>
                <w:sz w:val="24"/>
              </w:rPr>
            </w:pPr>
          </w:p>
          <w:p w14:paraId="56F1BD42">
            <w:pPr>
              <w:pStyle w:val="9"/>
              <w:rPr>
                <w:b/>
                <w:sz w:val="24"/>
              </w:rPr>
            </w:pPr>
          </w:p>
          <w:p w14:paraId="597BC7F8">
            <w:pPr>
              <w:pStyle w:val="9"/>
              <w:rPr>
                <w:b/>
                <w:sz w:val="24"/>
              </w:rPr>
            </w:pPr>
          </w:p>
          <w:p w14:paraId="4B595214">
            <w:pPr>
              <w:pStyle w:val="9"/>
              <w:spacing w:before="203"/>
              <w:rPr>
                <w:b/>
                <w:sz w:val="24"/>
              </w:rPr>
            </w:pPr>
          </w:p>
          <w:p w14:paraId="49CA68CC">
            <w:pPr>
              <w:pStyle w:val="9"/>
              <w:ind w:right="653"/>
              <w:jc w:val="right"/>
              <w:rPr>
                <w:sz w:val="24"/>
              </w:rPr>
            </w:pPr>
            <w:r>
              <w:rPr>
                <w:spacing w:val="-10"/>
                <w:sz w:val="24"/>
              </w:rPr>
              <w:t>1</w:t>
            </w:r>
          </w:p>
        </w:tc>
        <w:tc>
          <w:tcPr>
            <w:tcW w:w="1839" w:type="dxa"/>
          </w:tcPr>
          <w:p w14:paraId="02C763BB">
            <w:pPr>
              <w:pStyle w:val="9"/>
              <w:rPr>
                <w:b/>
                <w:sz w:val="24"/>
              </w:rPr>
            </w:pPr>
          </w:p>
          <w:p w14:paraId="22FE0B0C">
            <w:pPr>
              <w:pStyle w:val="9"/>
              <w:rPr>
                <w:b/>
                <w:sz w:val="24"/>
              </w:rPr>
            </w:pPr>
          </w:p>
          <w:p w14:paraId="20E67782">
            <w:pPr>
              <w:pStyle w:val="9"/>
              <w:rPr>
                <w:b/>
                <w:sz w:val="24"/>
              </w:rPr>
            </w:pPr>
          </w:p>
          <w:p w14:paraId="2B85A208">
            <w:pPr>
              <w:pStyle w:val="9"/>
              <w:spacing w:before="203"/>
              <w:rPr>
                <w:b/>
                <w:sz w:val="24"/>
              </w:rPr>
            </w:pPr>
          </w:p>
          <w:p w14:paraId="16BBC076">
            <w:pPr>
              <w:pStyle w:val="9"/>
              <w:ind w:right="754"/>
              <w:jc w:val="right"/>
              <w:rPr>
                <w:sz w:val="24"/>
              </w:rPr>
            </w:pPr>
            <w:r>
              <w:rPr>
                <w:spacing w:val="-10"/>
                <w:sz w:val="24"/>
              </w:rPr>
              <w:t>1</w:t>
            </w:r>
          </w:p>
        </w:tc>
        <w:tc>
          <w:tcPr>
            <w:tcW w:w="1350" w:type="dxa"/>
          </w:tcPr>
          <w:p w14:paraId="7AC1C225">
            <w:pPr>
              <w:pStyle w:val="9"/>
              <w:rPr>
                <w:sz w:val="22"/>
              </w:rPr>
            </w:pPr>
          </w:p>
        </w:tc>
        <w:tc>
          <w:tcPr>
            <w:tcW w:w="2488" w:type="dxa"/>
          </w:tcPr>
          <w:p w14:paraId="738E655F">
            <w:pPr>
              <w:pStyle w:val="9"/>
              <w:rPr>
                <w:b/>
                <w:sz w:val="22"/>
              </w:rPr>
            </w:pPr>
          </w:p>
          <w:p w14:paraId="58BC619A">
            <w:pPr>
              <w:pStyle w:val="9"/>
              <w:rPr>
                <w:b/>
                <w:sz w:val="22"/>
              </w:rPr>
            </w:pPr>
          </w:p>
          <w:p w14:paraId="30B28FF4">
            <w:pPr>
              <w:pStyle w:val="9"/>
              <w:rPr>
                <w:b/>
                <w:sz w:val="22"/>
              </w:rPr>
            </w:pPr>
          </w:p>
          <w:p w14:paraId="5CD969E1">
            <w:pPr>
              <w:pStyle w:val="9"/>
              <w:rPr>
                <w:b/>
                <w:sz w:val="22"/>
              </w:rPr>
            </w:pPr>
          </w:p>
          <w:p w14:paraId="50645157">
            <w:pPr>
              <w:pStyle w:val="9"/>
              <w:spacing w:before="61"/>
              <w:rPr>
                <w:b/>
                <w:sz w:val="22"/>
              </w:rPr>
            </w:pPr>
          </w:p>
          <w:p w14:paraId="1946B587">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7E99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4E7875DF">
            <w:pPr>
              <w:pStyle w:val="9"/>
              <w:spacing w:before="35"/>
              <w:ind w:left="103"/>
              <w:rPr>
                <w:sz w:val="24"/>
              </w:rPr>
            </w:pPr>
            <w:r>
              <w:rPr>
                <w:spacing w:val="-5"/>
                <w:sz w:val="24"/>
              </w:rPr>
              <w:t>96</w:t>
            </w:r>
          </w:p>
        </w:tc>
        <w:tc>
          <w:tcPr>
            <w:tcW w:w="4869" w:type="dxa"/>
          </w:tcPr>
          <w:p w14:paraId="6101EA63">
            <w:pPr>
              <w:pStyle w:val="9"/>
              <w:spacing w:before="35"/>
              <w:ind w:left="237"/>
              <w:rPr>
                <w:sz w:val="24"/>
              </w:rPr>
            </w:pPr>
            <w:r>
              <w:rPr>
                <w:sz w:val="24"/>
              </w:rPr>
              <w:t>Выдающиеся</w:t>
            </w:r>
            <w:r>
              <w:rPr>
                <w:spacing w:val="-3"/>
                <w:sz w:val="24"/>
              </w:rPr>
              <w:t xml:space="preserve"> </w:t>
            </w:r>
            <w:r>
              <w:rPr>
                <w:sz w:val="24"/>
              </w:rPr>
              <w:t>люди</w:t>
            </w:r>
            <w:r>
              <w:rPr>
                <w:spacing w:val="-2"/>
                <w:sz w:val="24"/>
              </w:rPr>
              <w:t xml:space="preserve"> </w:t>
            </w:r>
            <w:r>
              <w:rPr>
                <w:sz w:val="24"/>
              </w:rPr>
              <w:t>родной</w:t>
            </w:r>
            <w:r>
              <w:rPr>
                <w:spacing w:val="-7"/>
                <w:sz w:val="24"/>
              </w:rPr>
              <w:t xml:space="preserve"> </w:t>
            </w:r>
            <w:r>
              <w:rPr>
                <w:sz w:val="24"/>
              </w:rPr>
              <w:t xml:space="preserve">страны. </w:t>
            </w:r>
            <w:r>
              <w:rPr>
                <w:spacing w:val="-4"/>
                <w:sz w:val="24"/>
              </w:rPr>
              <w:t>Певцы</w:t>
            </w:r>
          </w:p>
        </w:tc>
        <w:tc>
          <w:tcPr>
            <w:tcW w:w="1628" w:type="dxa"/>
          </w:tcPr>
          <w:p w14:paraId="28BECA58">
            <w:pPr>
              <w:pStyle w:val="9"/>
              <w:spacing w:before="35"/>
              <w:ind w:right="653"/>
              <w:jc w:val="right"/>
              <w:rPr>
                <w:sz w:val="24"/>
              </w:rPr>
            </w:pPr>
            <w:r>
              <w:rPr>
                <w:spacing w:val="-10"/>
                <w:sz w:val="24"/>
              </w:rPr>
              <w:t>1</w:t>
            </w:r>
          </w:p>
        </w:tc>
        <w:tc>
          <w:tcPr>
            <w:tcW w:w="1839" w:type="dxa"/>
          </w:tcPr>
          <w:p w14:paraId="4E664675">
            <w:pPr>
              <w:pStyle w:val="9"/>
              <w:rPr>
                <w:sz w:val="22"/>
              </w:rPr>
            </w:pPr>
          </w:p>
        </w:tc>
        <w:tc>
          <w:tcPr>
            <w:tcW w:w="1350" w:type="dxa"/>
          </w:tcPr>
          <w:p w14:paraId="3EFEEA6A">
            <w:pPr>
              <w:pStyle w:val="9"/>
              <w:rPr>
                <w:sz w:val="22"/>
              </w:rPr>
            </w:pPr>
          </w:p>
        </w:tc>
        <w:tc>
          <w:tcPr>
            <w:tcW w:w="2488" w:type="dxa"/>
          </w:tcPr>
          <w:p w14:paraId="72636DF9">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5F9C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101DF97">
            <w:pPr>
              <w:pStyle w:val="9"/>
              <w:spacing w:before="198"/>
              <w:ind w:left="103"/>
              <w:rPr>
                <w:sz w:val="24"/>
              </w:rPr>
            </w:pPr>
            <w:r>
              <w:rPr>
                <w:spacing w:val="-5"/>
                <w:sz w:val="24"/>
              </w:rPr>
              <w:t>97</w:t>
            </w:r>
          </w:p>
        </w:tc>
        <w:tc>
          <w:tcPr>
            <w:tcW w:w="4869" w:type="dxa"/>
          </w:tcPr>
          <w:p w14:paraId="6E4E4715">
            <w:pPr>
              <w:pStyle w:val="9"/>
              <w:spacing w:before="11" w:line="316" w:lineRule="exact"/>
              <w:ind w:left="237" w:right="163"/>
              <w:rPr>
                <w:sz w:val="24"/>
              </w:rPr>
            </w:pPr>
            <w:r>
              <w:rPr>
                <w:sz w:val="24"/>
              </w:rPr>
              <w:t>Выдающиеся</w:t>
            </w:r>
            <w:r>
              <w:rPr>
                <w:spacing w:val="-15"/>
                <w:sz w:val="24"/>
              </w:rPr>
              <w:t xml:space="preserve"> </w:t>
            </w:r>
            <w:r>
              <w:rPr>
                <w:sz w:val="24"/>
              </w:rPr>
              <w:t>личности</w:t>
            </w:r>
            <w:r>
              <w:rPr>
                <w:spacing w:val="-14"/>
                <w:sz w:val="24"/>
              </w:rPr>
              <w:t xml:space="preserve"> </w:t>
            </w:r>
            <w:r>
              <w:rPr>
                <w:sz w:val="24"/>
              </w:rPr>
              <w:t>страны</w:t>
            </w:r>
            <w:r>
              <w:rPr>
                <w:spacing w:val="-14"/>
                <w:sz w:val="24"/>
              </w:rPr>
              <w:t xml:space="preserve"> </w:t>
            </w:r>
            <w:r>
              <w:rPr>
                <w:sz w:val="24"/>
              </w:rPr>
              <w:t>изучаемого языка. Писатели</w:t>
            </w:r>
          </w:p>
        </w:tc>
        <w:tc>
          <w:tcPr>
            <w:tcW w:w="1628" w:type="dxa"/>
          </w:tcPr>
          <w:p w14:paraId="294163F2">
            <w:pPr>
              <w:pStyle w:val="9"/>
              <w:spacing w:before="198"/>
              <w:ind w:right="653"/>
              <w:jc w:val="right"/>
              <w:rPr>
                <w:sz w:val="24"/>
              </w:rPr>
            </w:pPr>
            <w:r>
              <w:rPr>
                <w:spacing w:val="-10"/>
                <w:sz w:val="24"/>
              </w:rPr>
              <w:t>1</w:t>
            </w:r>
          </w:p>
        </w:tc>
        <w:tc>
          <w:tcPr>
            <w:tcW w:w="1839" w:type="dxa"/>
          </w:tcPr>
          <w:p w14:paraId="50AC24C2">
            <w:pPr>
              <w:pStyle w:val="9"/>
              <w:rPr>
                <w:sz w:val="22"/>
              </w:rPr>
            </w:pPr>
          </w:p>
        </w:tc>
        <w:tc>
          <w:tcPr>
            <w:tcW w:w="1350" w:type="dxa"/>
          </w:tcPr>
          <w:p w14:paraId="3D169305">
            <w:pPr>
              <w:pStyle w:val="9"/>
              <w:rPr>
                <w:sz w:val="22"/>
              </w:rPr>
            </w:pPr>
          </w:p>
        </w:tc>
        <w:tc>
          <w:tcPr>
            <w:tcW w:w="2488" w:type="dxa"/>
          </w:tcPr>
          <w:p w14:paraId="509E97D0">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32CD9C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24D4F946">
            <w:pPr>
              <w:pStyle w:val="9"/>
              <w:spacing w:before="80"/>
              <w:rPr>
                <w:b/>
                <w:sz w:val="24"/>
              </w:rPr>
            </w:pPr>
          </w:p>
          <w:p w14:paraId="17736CB1">
            <w:pPr>
              <w:pStyle w:val="9"/>
              <w:ind w:left="103"/>
              <w:rPr>
                <w:sz w:val="24"/>
              </w:rPr>
            </w:pPr>
            <w:r>
              <w:rPr>
                <w:spacing w:val="-5"/>
                <w:sz w:val="24"/>
              </w:rPr>
              <w:t>98</w:t>
            </w:r>
          </w:p>
        </w:tc>
        <w:tc>
          <w:tcPr>
            <w:tcW w:w="4869" w:type="dxa"/>
          </w:tcPr>
          <w:p w14:paraId="10436A45">
            <w:pPr>
              <w:pStyle w:val="9"/>
              <w:spacing w:before="40" w:line="276" w:lineRule="auto"/>
              <w:ind w:left="237" w:right="163"/>
              <w:rPr>
                <w:sz w:val="24"/>
              </w:rPr>
            </w:pPr>
            <w:r>
              <w:rPr>
                <w:sz w:val="24"/>
              </w:rPr>
              <w:t>Выдающиеся</w:t>
            </w:r>
            <w:r>
              <w:rPr>
                <w:spacing w:val="-15"/>
                <w:sz w:val="24"/>
              </w:rPr>
              <w:t xml:space="preserve"> </w:t>
            </w:r>
            <w:r>
              <w:rPr>
                <w:sz w:val="24"/>
              </w:rPr>
              <w:t>люди</w:t>
            </w:r>
            <w:r>
              <w:rPr>
                <w:spacing w:val="-14"/>
                <w:sz w:val="24"/>
              </w:rPr>
              <w:t xml:space="preserve"> </w:t>
            </w:r>
            <w:r>
              <w:rPr>
                <w:sz w:val="24"/>
              </w:rPr>
              <w:t>страны</w:t>
            </w:r>
            <w:r>
              <w:rPr>
                <w:spacing w:val="-14"/>
                <w:sz w:val="24"/>
              </w:rPr>
              <w:t xml:space="preserve"> </w:t>
            </w:r>
            <w:r>
              <w:rPr>
                <w:sz w:val="24"/>
              </w:rPr>
              <w:t>изучаемого языка. Выдающиеся медицинские</w:t>
            </w:r>
          </w:p>
          <w:p w14:paraId="4F121665">
            <w:pPr>
              <w:pStyle w:val="9"/>
              <w:spacing w:line="275" w:lineRule="exact"/>
              <w:ind w:left="237"/>
              <w:rPr>
                <w:sz w:val="24"/>
              </w:rPr>
            </w:pPr>
            <w:r>
              <w:rPr>
                <w:spacing w:val="-2"/>
                <w:sz w:val="24"/>
              </w:rPr>
              <w:t>работники.</w:t>
            </w:r>
          </w:p>
        </w:tc>
        <w:tc>
          <w:tcPr>
            <w:tcW w:w="1628" w:type="dxa"/>
          </w:tcPr>
          <w:p w14:paraId="4E134A56">
            <w:pPr>
              <w:pStyle w:val="9"/>
              <w:spacing w:before="80"/>
              <w:rPr>
                <w:b/>
                <w:sz w:val="24"/>
              </w:rPr>
            </w:pPr>
          </w:p>
          <w:p w14:paraId="060DE266">
            <w:pPr>
              <w:pStyle w:val="9"/>
              <w:ind w:right="653"/>
              <w:jc w:val="right"/>
              <w:rPr>
                <w:sz w:val="24"/>
              </w:rPr>
            </w:pPr>
            <w:r>
              <w:rPr>
                <w:spacing w:val="-10"/>
                <w:sz w:val="24"/>
              </w:rPr>
              <w:t>1</w:t>
            </w:r>
          </w:p>
        </w:tc>
        <w:tc>
          <w:tcPr>
            <w:tcW w:w="1839" w:type="dxa"/>
          </w:tcPr>
          <w:p w14:paraId="7799313F">
            <w:pPr>
              <w:pStyle w:val="9"/>
              <w:rPr>
                <w:sz w:val="22"/>
              </w:rPr>
            </w:pPr>
          </w:p>
        </w:tc>
        <w:tc>
          <w:tcPr>
            <w:tcW w:w="1350" w:type="dxa"/>
          </w:tcPr>
          <w:p w14:paraId="33171EB6">
            <w:pPr>
              <w:pStyle w:val="9"/>
              <w:rPr>
                <w:sz w:val="22"/>
              </w:rPr>
            </w:pPr>
          </w:p>
        </w:tc>
        <w:tc>
          <w:tcPr>
            <w:tcW w:w="2488" w:type="dxa"/>
          </w:tcPr>
          <w:p w14:paraId="087B628F">
            <w:pPr>
              <w:pStyle w:val="9"/>
              <w:spacing w:before="117"/>
              <w:rPr>
                <w:b/>
                <w:sz w:val="22"/>
              </w:rPr>
            </w:pPr>
          </w:p>
          <w:p w14:paraId="42F61386">
            <w:pPr>
              <w:pStyle w:val="9"/>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41583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7EA48FAC">
            <w:pPr>
              <w:pStyle w:val="9"/>
              <w:spacing w:before="35"/>
              <w:ind w:left="103"/>
              <w:rPr>
                <w:sz w:val="24"/>
              </w:rPr>
            </w:pPr>
            <w:r>
              <w:rPr>
                <w:spacing w:val="-5"/>
                <w:sz w:val="24"/>
              </w:rPr>
              <w:t>99</w:t>
            </w:r>
          </w:p>
        </w:tc>
        <w:tc>
          <w:tcPr>
            <w:tcW w:w="4869" w:type="dxa"/>
          </w:tcPr>
          <w:p w14:paraId="3F8D6C63">
            <w:pPr>
              <w:pStyle w:val="9"/>
              <w:spacing w:before="35"/>
              <w:ind w:left="237"/>
              <w:rPr>
                <w:sz w:val="24"/>
              </w:rPr>
            </w:pPr>
            <w:r>
              <w:rPr>
                <w:sz w:val="24"/>
              </w:rPr>
              <w:t>Выдающиеся</w:t>
            </w:r>
            <w:r>
              <w:rPr>
                <w:spacing w:val="-3"/>
                <w:sz w:val="24"/>
              </w:rPr>
              <w:t xml:space="preserve"> </w:t>
            </w:r>
            <w:r>
              <w:rPr>
                <w:sz w:val="24"/>
              </w:rPr>
              <w:t>люди</w:t>
            </w:r>
            <w:r>
              <w:rPr>
                <w:spacing w:val="-2"/>
                <w:sz w:val="24"/>
              </w:rPr>
              <w:t xml:space="preserve"> </w:t>
            </w:r>
            <w:r>
              <w:rPr>
                <w:sz w:val="24"/>
              </w:rPr>
              <w:t>родной</w:t>
            </w:r>
            <w:r>
              <w:rPr>
                <w:spacing w:val="-7"/>
                <w:sz w:val="24"/>
              </w:rPr>
              <w:t xml:space="preserve"> </w:t>
            </w:r>
            <w:r>
              <w:rPr>
                <w:sz w:val="24"/>
              </w:rPr>
              <w:t xml:space="preserve">страны. </w:t>
            </w:r>
            <w:r>
              <w:rPr>
                <w:spacing w:val="-4"/>
                <w:sz w:val="24"/>
              </w:rPr>
              <w:t>Певец</w:t>
            </w:r>
          </w:p>
        </w:tc>
        <w:tc>
          <w:tcPr>
            <w:tcW w:w="1628" w:type="dxa"/>
          </w:tcPr>
          <w:p w14:paraId="5C500D06">
            <w:pPr>
              <w:pStyle w:val="9"/>
              <w:spacing w:before="35"/>
              <w:ind w:right="653"/>
              <w:jc w:val="right"/>
              <w:rPr>
                <w:sz w:val="24"/>
              </w:rPr>
            </w:pPr>
            <w:r>
              <w:rPr>
                <w:spacing w:val="-10"/>
                <w:sz w:val="24"/>
              </w:rPr>
              <w:t>1</w:t>
            </w:r>
          </w:p>
        </w:tc>
        <w:tc>
          <w:tcPr>
            <w:tcW w:w="1839" w:type="dxa"/>
          </w:tcPr>
          <w:p w14:paraId="3029F617">
            <w:pPr>
              <w:pStyle w:val="9"/>
              <w:rPr>
                <w:sz w:val="22"/>
              </w:rPr>
            </w:pPr>
          </w:p>
        </w:tc>
        <w:tc>
          <w:tcPr>
            <w:tcW w:w="1350" w:type="dxa"/>
          </w:tcPr>
          <w:p w14:paraId="5AE73511">
            <w:pPr>
              <w:pStyle w:val="9"/>
              <w:rPr>
                <w:sz w:val="22"/>
              </w:rPr>
            </w:pPr>
          </w:p>
        </w:tc>
        <w:tc>
          <w:tcPr>
            <w:tcW w:w="2488" w:type="dxa"/>
          </w:tcPr>
          <w:p w14:paraId="5E3028D8">
            <w:pPr>
              <w:pStyle w:val="9"/>
              <w:spacing w:before="53"/>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A05D6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45" w:type="dxa"/>
          </w:tcPr>
          <w:p w14:paraId="213AD8A8">
            <w:pPr>
              <w:pStyle w:val="9"/>
              <w:spacing w:before="198"/>
              <w:ind w:left="103"/>
              <w:rPr>
                <w:sz w:val="24"/>
              </w:rPr>
            </w:pPr>
            <w:r>
              <w:rPr>
                <w:spacing w:val="-5"/>
                <w:sz w:val="24"/>
              </w:rPr>
              <w:t>100</w:t>
            </w:r>
          </w:p>
        </w:tc>
        <w:tc>
          <w:tcPr>
            <w:tcW w:w="4869" w:type="dxa"/>
          </w:tcPr>
          <w:p w14:paraId="2ED3FD90">
            <w:pPr>
              <w:pStyle w:val="9"/>
              <w:spacing w:before="9" w:line="318" w:lineRule="exact"/>
              <w:ind w:left="237" w:right="163"/>
              <w:rPr>
                <w:sz w:val="24"/>
              </w:rPr>
            </w:pPr>
            <w:r>
              <w:rPr>
                <w:sz w:val="24"/>
              </w:rPr>
              <w:t>Выдающиеся</w:t>
            </w:r>
            <w:r>
              <w:rPr>
                <w:spacing w:val="-15"/>
                <w:sz w:val="24"/>
              </w:rPr>
              <w:t xml:space="preserve"> </w:t>
            </w:r>
            <w:r>
              <w:rPr>
                <w:sz w:val="24"/>
              </w:rPr>
              <w:t>личности</w:t>
            </w:r>
            <w:r>
              <w:rPr>
                <w:spacing w:val="-15"/>
                <w:sz w:val="24"/>
              </w:rPr>
              <w:t xml:space="preserve"> </w:t>
            </w:r>
            <w:r>
              <w:rPr>
                <w:sz w:val="24"/>
              </w:rPr>
              <w:t>заруб</w:t>
            </w:r>
            <w:r>
              <w:rPr>
                <w:spacing w:val="-15"/>
                <w:sz w:val="24"/>
              </w:rPr>
              <w:t xml:space="preserve"> </w:t>
            </w:r>
            <w:r>
              <w:rPr>
                <w:sz w:val="24"/>
              </w:rPr>
              <w:t xml:space="preserve">стран. </w:t>
            </w:r>
            <w:r>
              <w:rPr>
                <w:spacing w:val="-2"/>
                <w:sz w:val="24"/>
              </w:rPr>
              <w:t>Спортсмен</w:t>
            </w:r>
          </w:p>
        </w:tc>
        <w:tc>
          <w:tcPr>
            <w:tcW w:w="1628" w:type="dxa"/>
          </w:tcPr>
          <w:p w14:paraId="39AB88D5">
            <w:pPr>
              <w:pStyle w:val="9"/>
              <w:spacing w:before="198"/>
              <w:ind w:right="653"/>
              <w:jc w:val="right"/>
              <w:rPr>
                <w:sz w:val="24"/>
              </w:rPr>
            </w:pPr>
            <w:r>
              <w:rPr>
                <w:spacing w:val="-10"/>
                <w:sz w:val="24"/>
              </w:rPr>
              <w:t>1</w:t>
            </w:r>
          </w:p>
        </w:tc>
        <w:tc>
          <w:tcPr>
            <w:tcW w:w="1839" w:type="dxa"/>
          </w:tcPr>
          <w:p w14:paraId="525806CE">
            <w:pPr>
              <w:pStyle w:val="9"/>
              <w:rPr>
                <w:sz w:val="22"/>
              </w:rPr>
            </w:pPr>
          </w:p>
        </w:tc>
        <w:tc>
          <w:tcPr>
            <w:tcW w:w="1350" w:type="dxa"/>
          </w:tcPr>
          <w:p w14:paraId="52368C75">
            <w:pPr>
              <w:pStyle w:val="9"/>
              <w:rPr>
                <w:sz w:val="22"/>
              </w:rPr>
            </w:pPr>
          </w:p>
        </w:tc>
        <w:tc>
          <w:tcPr>
            <w:tcW w:w="2488" w:type="dxa"/>
          </w:tcPr>
          <w:p w14:paraId="46A28C94">
            <w:pPr>
              <w:pStyle w:val="9"/>
              <w:spacing w:before="217"/>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334A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5632D8F8">
            <w:pPr>
              <w:pStyle w:val="9"/>
              <w:spacing w:before="198"/>
              <w:ind w:left="103"/>
              <w:rPr>
                <w:sz w:val="24"/>
              </w:rPr>
            </w:pPr>
            <w:r>
              <w:rPr>
                <w:spacing w:val="-5"/>
                <w:sz w:val="24"/>
              </w:rPr>
              <w:t>101</w:t>
            </w:r>
          </w:p>
        </w:tc>
        <w:tc>
          <w:tcPr>
            <w:tcW w:w="4869" w:type="dxa"/>
          </w:tcPr>
          <w:p w14:paraId="1D63C064">
            <w:pPr>
              <w:pStyle w:val="9"/>
              <w:spacing w:before="11" w:line="316" w:lineRule="exact"/>
              <w:ind w:left="237" w:right="1005"/>
              <w:rPr>
                <w:sz w:val="24"/>
              </w:rPr>
            </w:pPr>
            <w:r>
              <w:rPr>
                <w:sz w:val="24"/>
              </w:rPr>
              <w:t>Выдающиеся</w:t>
            </w:r>
            <w:r>
              <w:rPr>
                <w:spacing w:val="-14"/>
                <w:sz w:val="24"/>
              </w:rPr>
              <w:t xml:space="preserve"> </w:t>
            </w:r>
            <w:r>
              <w:rPr>
                <w:sz w:val="24"/>
              </w:rPr>
              <w:t>люди</w:t>
            </w:r>
            <w:r>
              <w:rPr>
                <w:spacing w:val="-12"/>
                <w:sz w:val="24"/>
              </w:rPr>
              <w:t xml:space="preserve"> </w:t>
            </w:r>
            <w:r>
              <w:rPr>
                <w:sz w:val="24"/>
              </w:rPr>
              <w:t>родной</w:t>
            </w:r>
            <w:r>
              <w:rPr>
                <w:spacing w:val="-15"/>
                <w:sz w:val="24"/>
              </w:rPr>
              <w:t xml:space="preserve"> </w:t>
            </w:r>
            <w:r>
              <w:rPr>
                <w:sz w:val="24"/>
              </w:rPr>
              <w:t xml:space="preserve">страны. </w:t>
            </w:r>
            <w:r>
              <w:rPr>
                <w:spacing w:val="-2"/>
                <w:sz w:val="24"/>
              </w:rPr>
              <w:t>Писатели-классики</w:t>
            </w:r>
          </w:p>
        </w:tc>
        <w:tc>
          <w:tcPr>
            <w:tcW w:w="1628" w:type="dxa"/>
          </w:tcPr>
          <w:p w14:paraId="5848D7D3">
            <w:pPr>
              <w:pStyle w:val="9"/>
              <w:spacing w:before="198"/>
              <w:ind w:right="653"/>
              <w:jc w:val="right"/>
              <w:rPr>
                <w:sz w:val="24"/>
              </w:rPr>
            </w:pPr>
            <w:r>
              <w:rPr>
                <w:spacing w:val="-10"/>
                <w:sz w:val="24"/>
              </w:rPr>
              <w:t>1</w:t>
            </w:r>
          </w:p>
        </w:tc>
        <w:tc>
          <w:tcPr>
            <w:tcW w:w="1839" w:type="dxa"/>
          </w:tcPr>
          <w:p w14:paraId="68F6336A">
            <w:pPr>
              <w:pStyle w:val="9"/>
              <w:rPr>
                <w:sz w:val="22"/>
              </w:rPr>
            </w:pPr>
          </w:p>
        </w:tc>
        <w:tc>
          <w:tcPr>
            <w:tcW w:w="1350" w:type="dxa"/>
          </w:tcPr>
          <w:p w14:paraId="5352B20A">
            <w:pPr>
              <w:pStyle w:val="9"/>
              <w:rPr>
                <w:sz w:val="22"/>
              </w:rPr>
            </w:pPr>
          </w:p>
        </w:tc>
        <w:tc>
          <w:tcPr>
            <w:tcW w:w="2488" w:type="dxa"/>
          </w:tcPr>
          <w:p w14:paraId="0432508C">
            <w:pPr>
              <w:pStyle w:val="9"/>
              <w:spacing w:before="212"/>
              <w:ind w:left="128" w:right="2"/>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r w14:paraId="53F00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7" w:hRule="atLeast"/>
        </w:trPr>
        <w:tc>
          <w:tcPr>
            <w:tcW w:w="845" w:type="dxa"/>
          </w:tcPr>
          <w:p w14:paraId="68603F27">
            <w:pPr>
              <w:pStyle w:val="9"/>
              <w:rPr>
                <w:b/>
                <w:sz w:val="24"/>
              </w:rPr>
            </w:pPr>
          </w:p>
          <w:p w14:paraId="61C1431E">
            <w:pPr>
              <w:pStyle w:val="9"/>
              <w:spacing w:before="117"/>
              <w:rPr>
                <w:b/>
                <w:sz w:val="24"/>
              </w:rPr>
            </w:pPr>
          </w:p>
          <w:p w14:paraId="5FED3DF1">
            <w:pPr>
              <w:pStyle w:val="9"/>
              <w:ind w:left="103"/>
              <w:rPr>
                <w:sz w:val="24"/>
              </w:rPr>
            </w:pPr>
            <w:r>
              <w:rPr>
                <w:spacing w:val="-5"/>
                <w:sz w:val="24"/>
              </w:rPr>
              <w:t>102</w:t>
            </w:r>
          </w:p>
        </w:tc>
        <w:tc>
          <w:tcPr>
            <w:tcW w:w="4869" w:type="dxa"/>
          </w:tcPr>
          <w:p w14:paraId="16E1FE92">
            <w:pPr>
              <w:pStyle w:val="9"/>
              <w:spacing w:before="35" w:line="276" w:lineRule="auto"/>
              <w:ind w:left="237" w:right="163"/>
              <w:rPr>
                <w:sz w:val="24"/>
              </w:rPr>
            </w:pPr>
            <w:r>
              <w:rPr>
                <w:sz w:val="24"/>
              </w:rPr>
              <w:t>Обобщение по теме "Выдающиеся люди родной</w:t>
            </w:r>
            <w:r>
              <w:rPr>
                <w:spacing w:val="-12"/>
                <w:sz w:val="24"/>
              </w:rPr>
              <w:t xml:space="preserve"> </w:t>
            </w:r>
            <w:r>
              <w:rPr>
                <w:sz w:val="24"/>
              </w:rPr>
              <w:t>страны</w:t>
            </w:r>
            <w:r>
              <w:rPr>
                <w:spacing w:val="-11"/>
                <w:sz w:val="24"/>
              </w:rPr>
              <w:t xml:space="preserve"> </w:t>
            </w:r>
            <w:r>
              <w:rPr>
                <w:sz w:val="24"/>
              </w:rPr>
              <w:t>и</w:t>
            </w:r>
            <w:r>
              <w:rPr>
                <w:spacing w:val="-6"/>
                <w:sz w:val="24"/>
              </w:rPr>
              <w:t xml:space="preserve"> </w:t>
            </w:r>
            <w:r>
              <w:rPr>
                <w:sz w:val="24"/>
              </w:rPr>
              <w:t>страны/стран</w:t>
            </w:r>
            <w:r>
              <w:rPr>
                <w:spacing w:val="-12"/>
                <w:sz w:val="24"/>
              </w:rPr>
              <w:t xml:space="preserve"> </w:t>
            </w:r>
            <w:r>
              <w:rPr>
                <w:sz w:val="24"/>
              </w:rPr>
              <w:t>изучаемого языка, их вклад в науку и мировую культуру: государственные деятели,</w:t>
            </w:r>
          </w:p>
          <w:p w14:paraId="3FB459EC">
            <w:pPr>
              <w:pStyle w:val="9"/>
              <w:spacing w:before="3"/>
              <w:ind w:left="237"/>
              <w:rPr>
                <w:sz w:val="24"/>
              </w:rPr>
            </w:pPr>
            <w:r>
              <w:rPr>
                <w:sz w:val="24"/>
              </w:rPr>
              <w:t>ученые,</w:t>
            </w:r>
            <w:r>
              <w:rPr>
                <w:spacing w:val="-1"/>
                <w:sz w:val="24"/>
              </w:rPr>
              <w:t xml:space="preserve"> </w:t>
            </w:r>
            <w:r>
              <w:rPr>
                <w:sz w:val="24"/>
              </w:rPr>
              <w:t>писатели,</w:t>
            </w:r>
            <w:r>
              <w:rPr>
                <w:spacing w:val="-5"/>
                <w:sz w:val="24"/>
              </w:rPr>
              <w:t xml:space="preserve"> </w:t>
            </w:r>
            <w:r>
              <w:rPr>
                <w:sz w:val="24"/>
              </w:rPr>
              <w:t>поэты,</w:t>
            </w:r>
            <w:r>
              <w:rPr>
                <w:spacing w:val="-5"/>
                <w:sz w:val="24"/>
              </w:rPr>
              <w:t xml:space="preserve"> </w:t>
            </w:r>
            <w:r>
              <w:rPr>
                <w:spacing w:val="-2"/>
                <w:sz w:val="24"/>
              </w:rPr>
              <w:t>художники,</w:t>
            </w:r>
          </w:p>
        </w:tc>
        <w:tc>
          <w:tcPr>
            <w:tcW w:w="1628" w:type="dxa"/>
          </w:tcPr>
          <w:p w14:paraId="12875F5D">
            <w:pPr>
              <w:pStyle w:val="9"/>
              <w:rPr>
                <w:b/>
                <w:sz w:val="24"/>
              </w:rPr>
            </w:pPr>
          </w:p>
          <w:p w14:paraId="6D6E2A82">
            <w:pPr>
              <w:pStyle w:val="9"/>
              <w:spacing w:before="117"/>
              <w:rPr>
                <w:b/>
                <w:sz w:val="24"/>
              </w:rPr>
            </w:pPr>
          </w:p>
          <w:p w14:paraId="6E803044">
            <w:pPr>
              <w:pStyle w:val="9"/>
              <w:ind w:right="653"/>
              <w:jc w:val="right"/>
              <w:rPr>
                <w:sz w:val="24"/>
              </w:rPr>
            </w:pPr>
            <w:r>
              <w:rPr>
                <w:spacing w:val="-10"/>
                <w:sz w:val="24"/>
              </w:rPr>
              <w:t>1</w:t>
            </w:r>
          </w:p>
        </w:tc>
        <w:tc>
          <w:tcPr>
            <w:tcW w:w="1839" w:type="dxa"/>
          </w:tcPr>
          <w:p w14:paraId="51D051BD">
            <w:pPr>
              <w:pStyle w:val="9"/>
              <w:rPr>
                <w:b/>
                <w:sz w:val="24"/>
              </w:rPr>
            </w:pPr>
          </w:p>
          <w:p w14:paraId="7B3BA313">
            <w:pPr>
              <w:pStyle w:val="9"/>
              <w:spacing w:before="117"/>
              <w:rPr>
                <w:b/>
                <w:sz w:val="24"/>
              </w:rPr>
            </w:pPr>
          </w:p>
          <w:p w14:paraId="6021D277">
            <w:pPr>
              <w:pStyle w:val="9"/>
              <w:ind w:right="754"/>
              <w:jc w:val="right"/>
              <w:rPr>
                <w:sz w:val="24"/>
              </w:rPr>
            </w:pPr>
            <w:r>
              <w:rPr>
                <w:spacing w:val="-10"/>
                <w:sz w:val="24"/>
              </w:rPr>
              <w:t>1</w:t>
            </w:r>
          </w:p>
        </w:tc>
        <w:tc>
          <w:tcPr>
            <w:tcW w:w="1350" w:type="dxa"/>
          </w:tcPr>
          <w:p w14:paraId="42D266DF">
            <w:pPr>
              <w:pStyle w:val="9"/>
              <w:rPr>
                <w:sz w:val="22"/>
              </w:rPr>
            </w:pPr>
          </w:p>
        </w:tc>
        <w:tc>
          <w:tcPr>
            <w:tcW w:w="2488" w:type="dxa"/>
          </w:tcPr>
          <w:p w14:paraId="1FACE3E8">
            <w:pPr>
              <w:pStyle w:val="9"/>
              <w:rPr>
                <w:b/>
                <w:sz w:val="22"/>
              </w:rPr>
            </w:pPr>
          </w:p>
          <w:p w14:paraId="6BBFD3FE">
            <w:pPr>
              <w:pStyle w:val="9"/>
              <w:spacing w:before="181"/>
              <w:rPr>
                <w:b/>
                <w:sz w:val="22"/>
              </w:rPr>
            </w:pPr>
          </w:p>
          <w:p w14:paraId="63977A7A">
            <w:pPr>
              <w:pStyle w:val="9"/>
              <w:ind w:left="128"/>
              <w:jc w:val="center"/>
              <w:rPr>
                <w:sz w:val="22"/>
              </w:rPr>
            </w:pPr>
            <w:r>
              <w:fldChar w:fldCharType="begin"/>
            </w:r>
            <w:r>
              <w:instrText xml:space="preserve"> HYPERLINK "https://learningapps.org/" \h </w:instrText>
            </w:r>
            <w:r>
              <w:fldChar w:fldCharType="separate"/>
            </w:r>
            <w:r>
              <w:rPr>
                <w:color w:val="0000FF"/>
                <w:spacing w:val="-2"/>
                <w:sz w:val="22"/>
                <w:u w:val="single" w:color="0000FF"/>
              </w:rPr>
              <w:t>https://learningapps.org/</w:t>
            </w:r>
            <w:r>
              <w:rPr>
                <w:color w:val="0000FF"/>
                <w:spacing w:val="-2"/>
                <w:sz w:val="22"/>
                <w:u w:val="single" w:color="0000FF"/>
              </w:rPr>
              <w:fldChar w:fldCharType="end"/>
            </w:r>
          </w:p>
        </w:tc>
      </w:tr>
    </w:tbl>
    <w:p w14:paraId="6D7A47FD">
      <w:pPr>
        <w:pStyle w:val="9"/>
        <w:spacing w:after="0"/>
        <w:jc w:val="center"/>
        <w:rPr>
          <w:sz w:val="22"/>
        </w:rPr>
        <w:sectPr>
          <w:pgSz w:w="16390" w:h="11910" w:orient="landscape"/>
          <w:pgMar w:top="1100" w:right="1700" w:bottom="280" w:left="1559" w:header="720" w:footer="720" w:gutter="0"/>
          <w:cols w:space="720" w:num="1"/>
        </w:sectPr>
      </w:pPr>
    </w:p>
    <w:p w14:paraId="47813F66">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628"/>
        <w:gridCol w:w="1839"/>
        <w:gridCol w:w="1350"/>
        <w:gridCol w:w="2488"/>
      </w:tblGrid>
      <w:tr w14:paraId="027C1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05992DC7">
            <w:pPr>
              <w:pStyle w:val="9"/>
              <w:rPr>
                <w:sz w:val="24"/>
              </w:rPr>
            </w:pPr>
          </w:p>
        </w:tc>
        <w:tc>
          <w:tcPr>
            <w:tcW w:w="4869" w:type="dxa"/>
          </w:tcPr>
          <w:p w14:paraId="426D6411">
            <w:pPr>
              <w:pStyle w:val="9"/>
              <w:spacing w:before="11" w:line="316" w:lineRule="exact"/>
              <w:ind w:left="237" w:right="1262"/>
              <w:rPr>
                <w:sz w:val="24"/>
              </w:rPr>
            </w:pPr>
            <w:r>
              <w:rPr>
                <w:sz w:val="24"/>
              </w:rPr>
              <w:t>композиторы,</w:t>
            </w:r>
            <w:r>
              <w:rPr>
                <w:spacing w:val="-15"/>
                <w:sz w:val="24"/>
              </w:rPr>
              <w:t xml:space="preserve"> </w:t>
            </w:r>
            <w:r>
              <w:rPr>
                <w:sz w:val="24"/>
              </w:rPr>
              <w:t>путешественники, спортсмены, актеры и т.д."</w:t>
            </w:r>
          </w:p>
        </w:tc>
        <w:tc>
          <w:tcPr>
            <w:tcW w:w="1628" w:type="dxa"/>
          </w:tcPr>
          <w:p w14:paraId="10ABFF07">
            <w:pPr>
              <w:pStyle w:val="9"/>
              <w:rPr>
                <w:sz w:val="24"/>
              </w:rPr>
            </w:pPr>
          </w:p>
        </w:tc>
        <w:tc>
          <w:tcPr>
            <w:tcW w:w="1839" w:type="dxa"/>
          </w:tcPr>
          <w:p w14:paraId="1D6A222B">
            <w:pPr>
              <w:pStyle w:val="9"/>
              <w:rPr>
                <w:sz w:val="24"/>
              </w:rPr>
            </w:pPr>
          </w:p>
        </w:tc>
        <w:tc>
          <w:tcPr>
            <w:tcW w:w="1350" w:type="dxa"/>
          </w:tcPr>
          <w:p w14:paraId="6FC5CDEE">
            <w:pPr>
              <w:pStyle w:val="9"/>
              <w:rPr>
                <w:sz w:val="24"/>
              </w:rPr>
            </w:pPr>
          </w:p>
        </w:tc>
        <w:tc>
          <w:tcPr>
            <w:tcW w:w="2488" w:type="dxa"/>
          </w:tcPr>
          <w:p w14:paraId="575B2208">
            <w:pPr>
              <w:pStyle w:val="9"/>
              <w:rPr>
                <w:sz w:val="24"/>
              </w:rPr>
            </w:pPr>
          </w:p>
        </w:tc>
      </w:tr>
      <w:tr w14:paraId="3084A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4" w:type="dxa"/>
            <w:gridSpan w:val="2"/>
          </w:tcPr>
          <w:p w14:paraId="4E26753C">
            <w:pPr>
              <w:pStyle w:val="9"/>
              <w:spacing w:before="131"/>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628" w:type="dxa"/>
          </w:tcPr>
          <w:p w14:paraId="158F701B">
            <w:pPr>
              <w:pStyle w:val="9"/>
              <w:spacing w:before="131"/>
              <w:ind w:left="727"/>
              <w:rPr>
                <w:sz w:val="24"/>
              </w:rPr>
            </w:pPr>
            <w:r>
              <w:rPr>
                <w:spacing w:val="-5"/>
                <w:sz w:val="24"/>
              </w:rPr>
              <w:t>102</w:t>
            </w:r>
          </w:p>
        </w:tc>
        <w:tc>
          <w:tcPr>
            <w:tcW w:w="1839" w:type="dxa"/>
          </w:tcPr>
          <w:p w14:paraId="616CE8AC">
            <w:pPr>
              <w:pStyle w:val="9"/>
              <w:spacing w:before="131"/>
              <w:ind w:left="200"/>
              <w:jc w:val="center"/>
              <w:rPr>
                <w:sz w:val="24"/>
              </w:rPr>
            </w:pPr>
            <w:r>
              <w:rPr>
                <w:spacing w:val="-10"/>
                <w:sz w:val="24"/>
              </w:rPr>
              <w:t>7</w:t>
            </w:r>
          </w:p>
        </w:tc>
        <w:tc>
          <w:tcPr>
            <w:tcW w:w="3838" w:type="dxa"/>
            <w:gridSpan w:val="2"/>
          </w:tcPr>
          <w:p w14:paraId="3545EC27">
            <w:pPr>
              <w:pStyle w:val="9"/>
              <w:rPr>
                <w:sz w:val="24"/>
              </w:rPr>
            </w:pPr>
          </w:p>
        </w:tc>
      </w:tr>
    </w:tbl>
    <w:p w14:paraId="2CA1446E">
      <w:pPr>
        <w:pStyle w:val="9"/>
        <w:spacing w:after="0"/>
        <w:rPr>
          <w:sz w:val="24"/>
        </w:rPr>
        <w:sectPr>
          <w:pgSz w:w="16390" w:h="11910" w:orient="landscape"/>
          <w:pgMar w:top="1100" w:right="1700" w:bottom="280" w:left="1559" w:header="720" w:footer="720" w:gutter="0"/>
          <w:cols w:space="720" w:num="1"/>
        </w:sectPr>
      </w:pPr>
    </w:p>
    <w:p w14:paraId="6D894469">
      <w:pPr>
        <w:pStyle w:val="6"/>
        <w:spacing w:before="4"/>
        <w:ind w:left="0" w:firstLine="0"/>
        <w:jc w:val="left"/>
        <w:rPr>
          <w:b/>
          <w:sz w:val="17"/>
        </w:rPr>
      </w:pPr>
    </w:p>
    <w:p w14:paraId="5019C708">
      <w:pPr>
        <w:pStyle w:val="6"/>
        <w:spacing w:after="0"/>
        <w:jc w:val="left"/>
        <w:rPr>
          <w:b/>
          <w:sz w:val="17"/>
        </w:rPr>
        <w:sectPr>
          <w:pgSz w:w="16390" w:h="11910" w:orient="landscape"/>
          <w:pgMar w:top="1340" w:right="1700" w:bottom="280" w:left="1559" w:header="720" w:footer="720" w:gutter="0"/>
          <w:cols w:space="720" w:num="1"/>
        </w:sectPr>
      </w:pPr>
    </w:p>
    <w:p w14:paraId="58D91A02">
      <w:pPr>
        <w:pStyle w:val="2"/>
        <w:spacing w:before="88" w:line="276" w:lineRule="auto"/>
        <w:ind w:left="119" w:right="2895"/>
      </w:pPr>
      <w:r>
        <w:t>УЧЕБНО-МЕТОДИЧЕСКОЕ</w:t>
      </w:r>
      <w:r>
        <w:rPr>
          <w:spacing w:val="-18"/>
        </w:rPr>
        <w:t xml:space="preserve"> </w:t>
      </w:r>
      <w:r>
        <w:t>ОБЕСПЕЧЕНИЕ ОБРАЗОВАТЕЛЬНОГО ПРОЦЕССА</w:t>
      </w:r>
    </w:p>
    <w:p w14:paraId="4B84B6AA">
      <w:pPr>
        <w:spacing w:before="4"/>
        <w:ind w:left="119" w:right="0" w:firstLine="0"/>
        <w:jc w:val="left"/>
        <w:rPr>
          <w:b/>
          <w:sz w:val="28"/>
        </w:rPr>
      </w:pPr>
      <w:r>
        <w:rPr>
          <w:b/>
          <w:sz w:val="28"/>
        </w:rPr>
        <w:t>ОБЯЗАТЕЛЬНЫЕ</w:t>
      </w:r>
      <w:r>
        <w:rPr>
          <w:b/>
          <w:spacing w:val="-14"/>
          <w:sz w:val="28"/>
        </w:rPr>
        <w:t xml:space="preserve"> </w:t>
      </w:r>
      <w:r>
        <w:rPr>
          <w:b/>
          <w:sz w:val="28"/>
        </w:rPr>
        <w:t>УЧЕБНЫЕ</w:t>
      </w:r>
      <w:r>
        <w:rPr>
          <w:b/>
          <w:spacing w:val="-12"/>
          <w:sz w:val="28"/>
        </w:rPr>
        <w:t xml:space="preserve"> </w:t>
      </w:r>
      <w:r>
        <w:rPr>
          <w:b/>
          <w:sz w:val="28"/>
        </w:rPr>
        <w:t>МАТЕРИАЛЫ</w:t>
      </w:r>
      <w:r>
        <w:rPr>
          <w:b/>
          <w:spacing w:val="-14"/>
          <w:sz w:val="28"/>
        </w:rPr>
        <w:t xml:space="preserve"> </w:t>
      </w:r>
      <w:r>
        <w:rPr>
          <w:b/>
          <w:sz w:val="28"/>
        </w:rPr>
        <w:t>ДЛЯ</w:t>
      </w:r>
      <w:r>
        <w:rPr>
          <w:b/>
          <w:spacing w:val="-14"/>
          <w:sz w:val="28"/>
        </w:rPr>
        <w:t xml:space="preserve"> </w:t>
      </w:r>
      <w:r>
        <w:rPr>
          <w:b/>
          <w:spacing w:val="-2"/>
          <w:sz w:val="28"/>
        </w:rPr>
        <w:t>УЧЕНИКА</w:t>
      </w:r>
    </w:p>
    <w:p w14:paraId="3C307A7D">
      <w:pPr>
        <w:pStyle w:val="8"/>
        <w:numPr>
          <w:ilvl w:val="0"/>
          <w:numId w:val="5"/>
        </w:numPr>
        <w:tabs>
          <w:tab w:val="left" w:pos="286"/>
        </w:tabs>
        <w:spacing w:before="317" w:after="0" w:line="480" w:lineRule="auto"/>
        <w:ind w:left="119" w:right="299" w:firstLine="0"/>
        <w:jc w:val="left"/>
        <w:rPr>
          <w:sz w:val="28"/>
        </w:rPr>
      </w:pPr>
      <w:r>
        <w:rPr>
          <w:sz w:val="28"/>
        </w:rPr>
        <w:t>Английский</w:t>
      </w:r>
      <w:r>
        <w:rPr>
          <w:spacing w:val="-5"/>
          <w:sz w:val="28"/>
        </w:rPr>
        <w:t xml:space="preserve"> </w:t>
      </w:r>
      <w:r>
        <w:rPr>
          <w:sz w:val="28"/>
        </w:rPr>
        <w:t>язык,</w:t>
      </w:r>
      <w:r>
        <w:rPr>
          <w:spacing w:val="-4"/>
          <w:sz w:val="28"/>
        </w:rPr>
        <w:t xml:space="preserve"> </w:t>
      </w:r>
      <w:r>
        <w:rPr>
          <w:sz w:val="28"/>
        </w:rPr>
        <w:t>10</w:t>
      </w:r>
      <w:r>
        <w:rPr>
          <w:spacing w:val="-5"/>
          <w:sz w:val="28"/>
        </w:rPr>
        <w:t xml:space="preserve"> </w:t>
      </w:r>
      <w:r>
        <w:rPr>
          <w:sz w:val="28"/>
        </w:rPr>
        <w:t>класс/</w:t>
      </w:r>
      <w:r>
        <w:rPr>
          <w:spacing w:val="-5"/>
          <w:sz w:val="28"/>
        </w:rPr>
        <w:t xml:space="preserve"> </w:t>
      </w:r>
      <w:r>
        <w:rPr>
          <w:sz w:val="28"/>
        </w:rPr>
        <w:t>Афанасьева</w:t>
      </w:r>
      <w:r>
        <w:rPr>
          <w:spacing w:val="-4"/>
          <w:sz w:val="28"/>
        </w:rPr>
        <w:t xml:space="preserve"> </w:t>
      </w:r>
      <w:r>
        <w:rPr>
          <w:sz w:val="28"/>
        </w:rPr>
        <w:t>О.В.,</w:t>
      </w:r>
      <w:r>
        <w:rPr>
          <w:spacing w:val="-3"/>
          <w:sz w:val="28"/>
        </w:rPr>
        <w:t xml:space="preserve"> </w:t>
      </w:r>
      <w:r>
        <w:rPr>
          <w:sz w:val="28"/>
        </w:rPr>
        <w:t>Дули</w:t>
      </w:r>
      <w:r>
        <w:rPr>
          <w:spacing w:val="-5"/>
          <w:sz w:val="28"/>
        </w:rPr>
        <w:t xml:space="preserve"> </w:t>
      </w:r>
      <w:r>
        <w:rPr>
          <w:sz w:val="28"/>
        </w:rPr>
        <w:t>Д.,</w:t>
      </w:r>
      <w:r>
        <w:rPr>
          <w:spacing w:val="-7"/>
          <w:sz w:val="28"/>
        </w:rPr>
        <w:t xml:space="preserve"> </w:t>
      </w:r>
      <w:r>
        <w:rPr>
          <w:sz w:val="28"/>
        </w:rPr>
        <w:t>Михеева</w:t>
      </w:r>
      <w:r>
        <w:rPr>
          <w:spacing w:val="-4"/>
          <w:sz w:val="28"/>
        </w:rPr>
        <w:t xml:space="preserve"> </w:t>
      </w:r>
      <w:r>
        <w:rPr>
          <w:sz w:val="28"/>
        </w:rPr>
        <w:t>И.В.</w:t>
      </w:r>
      <w:r>
        <w:rPr>
          <w:spacing w:val="-4"/>
          <w:sz w:val="28"/>
        </w:rPr>
        <w:t xml:space="preserve"> </w:t>
      </w:r>
      <w:r>
        <w:rPr>
          <w:sz w:val="28"/>
        </w:rPr>
        <w:t>и другие, Акционерное общество «Издательство «Просвещение»</w:t>
      </w:r>
    </w:p>
    <w:p w14:paraId="1E03D671">
      <w:pPr>
        <w:pStyle w:val="8"/>
        <w:numPr>
          <w:ilvl w:val="0"/>
          <w:numId w:val="5"/>
        </w:numPr>
        <w:tabs>
          <w:tab w:val="left" w:pos="358"/>
        </w:tabs>
        <w:spacing w:before="0" w:after="0" w:line="480" w:lineRule="auto"/>
        <w:ind w:left="119" w:right="230" w:firstLine="72"/>
        <w:jc w:val="left"/>
        <w:rPr>
          <w:sz w:val="28"/>
        </w:rPr>
      </w:pPr>
      <w:r>
        <w:rPr>
          <w:sz w:val="28"/>
        </w:rPr>
        <w:t>Английский</w:t>
      </w:r>
      <w:r>
        <w:rPr>
          <w:spacing w:val="-6"/>
          <w:sz w:val="28"/>
        </w:rPr>
        <w:t xml:space="preserve"> </w:t>
      </w:r>
      <w:r>
        <w:rPr>
          <w:sz w:val="28"/>
        </w:rPr>
        <w:t>язык,</w:t>
      </w:r>
      <w:r>
        <w:rPr>
          <w:spacing w:val="-4"/>
          <w:sz w:val="28"/>
        </w:rPr>
        <w:t xml:space="preserve"> </w:t>
      </w:r>
      <w:r>
        <w:rPr>
          <w:sz w:val="28"/>
        </w:rPr>
        <w:t>11</w:t>
      </w:r>
      <w:r>
        <w:rPr>
          <w:spacing w:val="-6"/>
          <w:sz w:val="28"/>
        </w:rPr>
        <w:t xml:space="preserve"> </w:t>
      </w:r>
      <w:r>
        <w:rPr>
          <w:sz w:val="28"/>
        </w:rPr>
        <w:t>класс/</w:t>
      </w:r>
      <w:r>
        <w:rPr>
          <w:spacing w:val="-6"/>
          <w:sz w:val="28"/>
        </w:rPr>
        <w:t xml:space="preserve"> </w:t>
      </w:r>
      <w:r>
        <w:rPr>
          <w:sz w:val="28"/>
        </w:rPr>
        <w:t>Афанасьева</w:t>
      </w:r>
      <w:r>
        <w:rPr>
          <w:spacing w:val="-5"/>
          <w:sz w:val="28"/>
        </w:rPr>
        <w:t xml:space="preserve"> </w:t>
      </w:r>
      <w:r>
        <w:rPr>
          <w:sz w:val="28"/>
        </w:rPr>
        <w:t>О.В.,</w:t>
      </w:r>
      <w:r>
        <w:rPr>
          <w:spacing w:val="-3"/>
          <w:sz w:val="28"/>
        </w:rPr>
        <w:t xml:space="preserve"> </w:t>
      </w:r>
      <w:r>
        <w:rPr>
          <w:sz w:val="28"/>
        </w:rPr>
        <w:t>Дули</w:t>
      </w:r>
      <w:r>
        <w:rPr>
          <w:spacing w:val="-6"/>
          <w:sz w:val="28"/>
        </w:rPr>
        <w:t xml:space="preserve"> </w:t>
      </w:r>
      <w:r>
        <w:rPr>
          <w:sz w:val="28"/>
        </w:rPr>
        <w:t>Д.,</w:t>
      </w:r>
      <w:r>
        <w:rPr>
          <w:spacing w:val="-3"/>
          <w:sz w:val="28"/>
        </w:rPr>
        <w:t xml:space="preserve"> </w:t>
      </w:r>
      <w:r>
        <w:rPr>
          <w:sz w:val="28"/>
        </w:rPr>
        <w:t>Михеева</w:t>
      </w:r>
      <w:r>
        <w:rPr>
          <w:spacing w:val="-5"/>
          <w:sz w:val="28"/>
        </w:rPr>
        <w:t xml:space="preserve"> </w:t>
      </w:r>
      <w:r>
        <w:rPr>
          <w:sz w:val="28"/>
        </w:rPr>
        <w:t>И.В.</w:t>
      </w:r>
      <w:r>
        <w:rPr>
          <w:spacing w:val="-3"/>
          <w:sz w:val="28"/>
        </w:rPr>
        <w:t xml:space="preserve"> </w:t>
      </w:r>
      <w:r>
        <w:rPr>
          <w:sz w:val="28"/>
        </w:rPr>
        <w:t>и другие, Акционерное общество «Издательство «Просвещение»</w:t>
      </w:r>
    </w:p>
    <w:p w14:paraId="347CF5B0">
      <w:pPr>
        <w:pStyle w:val="6"/>
        <w:ind w:left="0" w:firstLine="0"/>
        <w:jc w:val="left"/>
      </w:pPr>
    </w:p>
    <w:p w14:paraId="04FE337B">
      <w:pPr>
        <w:pStyle w:val="6"/>
        <w:spacing w:before="208"/>
        <w:ind w:left="0" w:firstLine="0"/>
        <w:jc w:val="left"/>
      </w:pPr>
    </w:p>
    <w:p w14:paraId="0B5879DF">
      <w:pPr>
        <w:pStyle w:val="2"/>
        <w:spacing w:before="0"/>
        <w:ind w:left="119"/>
      </w:pPr>
      <w:r>
        <w:t>МЕТОДИЧЕСКИЕ</w:t>
      </w:r>
      <w:r>
        <w:rPr>
          <w:spacing w:val="-13"/>
        </w:rPr>
        <w:t xml:space="preserve"> </w:t>
      </w:r>
      <w:r>
        <w:t>МАТЕРИАЛЫ</w:t>
      </w:r>
      <w:r>
        <w:rPr>
          <w:spacing w:val="-13"/>
        </w:rPr>
        <w:t xml:space="preserve"> </w:t>
      </w:r>
      <w:r>
        <w:t>ДЛЯ</w:t>
      </w:r>
      <w:r>
        <w:rPr>
          <w:spacing w:val="-13"/>
        </w:rPr>
        <w:t xml:space="preserve"> </w:t>
      </w:r>
      <w:r>
        <w:rPr>
          <w:spacing w:val="-2"/>
        </w:rPr>
        <w:t>УЧИТЕЛЯ</w:t>
      </w:r>
    </w:p>
    <w:p w14:paraId="2613E4BF">
      <w:pPr>
        <w:pStyle w:val="6"/>
        <w:spacing w:before="317" w:line="480" w:lineRule="auto"/>
        <w:ind w:left="192" w:right="3215" w:hanging="73"/>
      </w:pPr>
      <w:r>
        <w:t>Книга для учителя. Английский язык. 10 класс. Книга</w:t>
      </w:r>
      <w:r>
        <w:rPr>
          <w:spacing w:val="-6"/>
        </w:rPr>
        <w:t xml:space="preserve"> </w:t>
      </w:r>
      <w:r>
        <w:t>для</w:t>
      </w:r>
      <w:r>
        <w:rPr>
          <w:spacing w:val="-11"/>
        </w:rPr>
        <w:t xml:space="preserve"> </w:t>
      </w:r>
      <w:r>
        <w:t>учителя.</w:t>
      </w:r>
      <w:r>
        <w:rPr>
          <w:spacing w:val="-5"/>
        </w:rPr>
        <w:t xml:space="preserve"> </w:t>
      </w:r>
      <w:r>
        <w:t>Английский</w:t>
      </w:r>
      <w:r>
        <w:rPr>
          <w:spacing w:val="-8"/>
        </w:rPr>
        <w:t xml:space="preserve"> </w:t>
      </w:r>
      <w:r>
        <w:t>язык.</w:t>
      </w:r>
      <w:r>
        <w:rPr>
          <w:spacing w:val="-6"/>
        </w:rPr>
        <w:t xml:space="preserve"> </w:t>
      </w:r>
      <w:r>
        <w:t>11</w:t>
      </w:r>
      <w:r>
        <w:rPr>
          <w:spacing w:val="-8"/>
        </w:rPr>
        <w:t xml:space="preserve"> </w:t>
      </w:r>
      <w:r>
        <w:t xml:space="preserve">класс. </w:t>
      </w:r>
      <w:r>
        <w:rPr>
          <w:spacing w:val="-2"/>
        </w:rPr>
        <w:t>Аудиокурс.</w:t>
      </w:r>
    </w:p>
    <w:p w14:paraId="6ACED464">
      <w:pPr>
        <w:pStyle w:val="2"/>
        <w:spacing w:before="315" w:line="480" w:lineRule="auto"/>
        <w:ind w:left="119"/>
      </w:pPr>
      <w:r>
        <w:t>ЦИФРОВЫЕ</w:t>
      </w:r>
      <w:r>
        <w:rPr>
          <w:spacing w:val="-7"/>
        </w:rPr>
        <w:t xml:space="preserve"> </w:t>
      </w:r>
      <w:r>
        <w:t>ОБРАЗОВАТЕЛЬНЫЕ</w:t>
      </w:r>
      <w:r>
        <w:rPr>
          <w:spacing w:val="-8"/>
        </w:rPr>
        <w:t xml:space="preserve"> </w:t>
      </w:r>
      <w:r>
        <w:t>РЕСУРСЫ</w:t>
      </w:r>
      <w:r>
        <w:rPr>
          <w:spacing w:val="-8"/>
        </w:rPr>
        <w:t xml:space="preserve"> </w:t>
      </w:r>
      <w:r>
        <w:t>И</w:t>
      </w:r>
      <w:r>
        <w:rPr>
          <w:spacing w:val="-9"/>
        </w:rPr>
        <w:t xml:space="preserve"> </w:t>
      </w:r>
      <w:r>
        <w:t>РЕСУРСЫ</w:t>
      </w:r>
      <w:r>
        <w:rPr>
          <w:spacing w:val="-8"/>
        </w:rPr>
        <w:t xml:space="preserve"> </w:t>
      </w:r>
      <w:r>
        <w:t xml:space="preserve">СЕТИ </w:t>
      </w:r>
      <w:r>
        <w:rPr>
          <w:spacing w:val="-2"/>
        </w:rPr>
        <w:t>ИНТЕРНЕТ</w:t>
      </w:r>
    </w:p>
    <w:p w14:paraId="184134D1">
      <w:pPr>
        <w:pStyle w:val="6"/>
        <w:spacing w:line="480" w:lineRule="auto"/>
        <w:ind w:left="192" w:right="2895" w:hanging="73"/>
        <w:jc w:val="left"/>
      </w:pPr>
      <w:r>
        <w:fldChar w:fldCharType="begin"/>
      </w:r>
      <w:r>
        <w:instrText xml:space="preserve"> HYPERLINK "https://learningapps.org/" \h </w:instrText>
      </w:r>
      <w:r>
        <w:fldChar w:fldCharType="separate"/>
      </w:r>
      <w:r>
        <w:rPr>
          <w:spacing w:val="-2"/>
        </w:rPr>
        <w:t>https://learningapps.org/</w:t>
      </w:r>
      <w:r>
        <w:rPr>
          <w:spacing w:val="-2"/>
        </w:rPr>
        <w:fldChar w:fldCharType="end"/>
      </w:r>
      <w:r>
        <w:rPr>
          <w:spacing w:val="-2"/>
        </w:rPr>
        <w:t xml:space="preserve"> </w:t>
      </w:r>
      <w:r>
        <w:fldChar w:fldCharType="begin"/>
      </w:r>
      <w:r>
        <w:instrText xml:space="preserve"> HYPERLINK "https://resh.edu.ru/subject/11/10/" \h </w:instrText>
      </w:r>
      <w:r>
        <w:fldChar w:fldCharType="separate"/>
      </w:r>
      <w:r>
        <w:rPr>
          <w:spacing w:val="-2"/>
        </w:rPr>
        <w:t>https://resh.edu.ru/subject/11/10/</w:t>
      </w:r>
      <w:r>
        <w:rPr>
          <w:spacing w:val="-2"/>
        </w:rPr>
        <w:fldChar w:fldCharType="end"/>
      </w:r>
      <w:r>
        <w:rPr>
          <w:spacing w:val="-2"/>
        </w:rPr>
        <w:t xml:space="preserve"> </w:t>
      </w:r>
      <w:r>
        <w:fldChar w:fldCharType="begin"/>
      </w:r>
      <w:r>
        <w:instrText xml:space="preserve"> HYPERLINK "https://resh.edu.ru/subject/11/11/" \h </w:instrText>
      </w:r>
      <w:r>
        <w:fldChar w:fldCharType="separate"/>
      </w:r>
      <w:r>
        <w:rPr>
          <w:spacing w:val="-2"/>
        </w:rPr>
        <w:t>https://resh.edu.ru/subject/11/11/</w:t>
      </w:r>
      <w:r>
        <w:rPr>
          <w:spacing w:val="-2"/>
        </w:rPr>
        <w:fldChar w:fldCharType="end"/>
      </w:r>
    </w:p>
    <w:p w14:paraId="66C82ABA">
      <w:pPr>
        <w:pStyle w:val="6"/>
        <w:spacing w:after="0" w:line="480" w:lineRule="auto"/>
        <w:jc w:val="left"/>
        <w:sectPr>
          <w:pgSz w:w="11910" w:h="16390"/>
          <w:pgMar w:top="1040" w:right="1133" w:bottom="280" w:left="1700" w:header="720" w:footer="720" w:gutter="0"/>
          <w:cols w:space="720" w:num="1"/>
        </w:sectPr>
      </w:pPr>
    </w:p>
    <w:p w14:paraId="2BDA76C0">
      <w:pPr>
        <w:pStyle w:val="6"/>
        <w:spacing w:before="4"/>
        <w:ind w:left="0" w:firstLine="0"/>
        <w:jc w:val="left"/>
        <w:rPr>
          <w:sz w:val="17"/>
        </w:rPr>
      </w:pPr>
    </w:p>
    <w:p w14:paraId="29F687DE">
      <w:pPr>
        <w:pStyle w:val="6"/>
        <w:spacing w:after="0"/>
        <w:jc w:val="left"/>
        <w:rPr>
          <w:sz w:val="17"/>
        </w:rPr>
        <w:sectPr>
          <w:pgSz w:w="11910" w:h="16840"/>
          <w:pgMar w:top="1920" w:right="1700" w:bottom="280" w:left="1700" w:header="720" w:footer="720" w:gutter="0"/>
          <w:cols w:space="720" w:num="1"/>
        </w:sectPr>
      </w:pPr>
    </w:p>
    <w:p w14:paraId="0762EFC2">
      <w:pPr>
        <w:spacing w:line="240" w:lineRule="auto"/>
        <w:ind w:left="1644" w:right="0" w:firstLine="0"/>
        <w:rPr>
          <w:sz w:val="20"/>
        </w:rPr>
      </w:pPr>
      <w:r>
        <w:rPr>
          <w:sz w:val="20"/>
        </w:rPr>
        <w:drawing>
          <wp:inline distT="0" distB="0" distL="0" distR="0">
            <wp:extent cx="3285490" cy="1428750"/>
            <wp:effectExtent l="0" t="0" r="0" b="0"/>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3286124" cy="1428750"/>
                    </a:xfrm>
                    <a:prstGeom prst="rect">
                      <a:avLst/>
                    </a:prstGeom>
                  </pic:spPr>
                </pic:pic>
              </a:graphicData>
            </a:graphic>
          </wp:inline>
        </w:drawing>
      </w:r>
    </w:p>
    <w:sectPr>
      <w:pgSz w:w="11910" w:h="16840"/>
      <w:pgMar w:top="540" w:right="1700" w:bottom="280" w:left="17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decorative"/>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0"/>
      <w:numFmt w:val="bullet"/>
      <w:lvlText w:val="•"/>
      <w:lvlJc w:val="left"/>
      <w:pPr>
        <w:ind w:left="119" w:hanging="168"/>
      </w:pPr>
      <w:rPr>
        <w:rFonts w:hint="default" w:ascii="Times New Roman" w:hAnsi="Times New Roman" w:eastAsia="Times New Roman" w:cs="Times New Roman"/>
        <w:b w:val="0"/>
        <w:bCs w:val="0"/>
        <w:i w:val="0"/>
        <w:iCs w:val="0"/>
        <w:spacing w:val="0"/>
        <w:w w:val="99"/>
        <w:sz w:val="28"/>
        <w:szCs w:val="28"/>
        <w:lang w:val="ru-RU" w:eastAsia="en-US" w:bidi="ar-SA"/>
      </w:rPr>
    </w:lvl>
    <w:lvl w:ilvl="1" w:tentative="0">
      <w:start w:val="0"/>
      <w:numFmt w:val="bullet"/>
      <w:lvlText w:val="•"/>
      <w:lvlJc w:val="left"/>
      <w:pPr>
        <w:ind w:left="1015" w:hanging="168"/>
      </w:pPr>
      <w:rPr>
        <w:rFonts w:hint="default"/>
        <w:lang w:val="ru-RU" w:eastAsia="en-US" w:bidi="ar-SA"/>
      </w:rPr>
    </w:lvl>
    <w:lvl w:ilvl="2" w:tentative="0">
      <w:start w:val="0"/>
      <w:numFmt w:val="bullet"/>
      <w:lvlText w:val="•"/>
      <w:lvlJc w:val="left"/>
      <w:pPr>
        <w:ind w:left="1910" w:hanging="168"/>
      </w:pPr>
      <w:rPr>
        <w:rFonts w:hint="default"/>
        <w:lang w:val="ru-RU" w:eastAsia="en-US" w:bidi="ar-SA"/>
      </w:rPr>
    </w:lvl>
    <w:lvl w:ilvl="3" w:tentative="0">
      <w:start w:val="0"/>
      <w:numFmt w:val="bullet"/>
      <w:lvlText w:val="•"/>
      <w:lvlJc w:val="left"/>
      <w:pPr>
        <w:ind w:left="2805" w:hanging="168"/>
      </w:pPr>
      <w:rPr>
        <w:rFonts w:hint="default"/>
        <w:lang w:val="ru-RU" w:eastAsia="en-US" w:bidi="ar-SA"/>
      </w:rPr>
    </w:lvl>
    <w:lvl w:ilvl="4" w:tentative="0">
      <w:start w:val="0"/>
      <w:numFmt w:val="bullet"/>
      <w:lvlText w:val="•"/>
      <w:lvlJc w:val="left"/>
      <w:pPr>
        <w:ind w:left="3700" w:hanging="168"/>
      </w:pPr>
      <w:rPr>
        <w:rFonts w:hint="default"/>
        <w:lang w:val="ru-RU" w:eastAsia="en-US" w:bidi="ar-SA"/>
      </w:rPr>
    </w:lvl>
    <w:lvl w:ilvl="5" w:tentative="0">
      <w:start w:val="0"/>
      <w:numFmt w:val="bullet"/>
      <w:lvlText w:val="•"/>
      <w:lvlJc w:val="left"/>
      <w:pPr>
        <w:ind w:left="4595" w:hanging="168"/>
      </w:pPr>
      <w:rPr>
        <w:rFonts w:hint="default"/>
        <w:lang w:val="ru-RU" w:eastAsia="en-US" w:bidi="ar-SA"/>
      </w:rPr>
    </w:lvl>
    <w:lvl w:ilvl="6" w:tentative="0">
      <w:start w:val="0"/>
      <w:numFmt w:val="bullet"/>
      <w:lvlText w:val="•"/>
      <w:lvlJc w:val="left"/>
      <w:pPr>
        <w:ind w:left="5490" w:hanging="168"/>
      </w:pPr>
      <w:rPr>
        <w:rFonts w:hint="default"/>
        <w:lang w:val="ru-RU" w:eastAsia="en-US" w:bidi="ar-SA"/>
      </w:rPr>
    </w:lvl>
    <w:lvl w:ilvl="7" w:tentative="0">
      <w:start w:val="0"/>
      <w:numFmt w:val="bullet"/>
      <w:lvlText w:val="•"/>
      <w:lvlJc w:val="left"/>
      <w:pPr>
        <w:ind w:left="6385" w:hanging="168"/>
      </w:pPr>
      <w:rPr>
        <w:rFonts w:hint="default"/>
        <w:lang w:val="ru-RU" w:eastAsia="en-US" w:bidi="ar-SA"/>
      </w:rPr>
    </w:lvl>
    <w:lvl w:ilvl="8" w:tentative="0">
      <w:start w:val="0"/>
      <w:numFmt w:val="bullet"/>
      <w:lvlText w:val="•"/>
      <w:lvlJc w:val="left"/>
      <w:pPr>
        <w:ind w:left="7280" w:hanging="168"/>
      </w:pPr>
      <w:rPr>
        <w:rFonts w:hint="default"/>
        <w:lang w:val="ru-RU" w:eastAsia="en-US" w:bidi="ar-SA"/>
      </w:rPr>
    </w:lvl>
  </w:abstractNum>
  <w:abstractNum w:abstractNumId="1">
    <w:nsid w:val="BF205925"/>
    <w:multiLevelType w:val="multilevel"/>
    <w:tmpl w:val="BF205925"/>
    <w:lvl w:ilvl="0" w:tentative="0">
      <w:start w:val="1"/>
      <w:numFmt w:val="decimal"/>
      <w:lvlText w:val="%1)"/>
      <w:lvlJc w:val="left"/>
      <w:pPr>
        <w:ind w:left="1043" w:hanging="303"/>
        <w:jc w:val="left"/>
      </w:pPr>
      <w:rPr>
        <w:rFonts w:hint="default" w:ascii="Times New Roman" w:hAnsi="Times New Roman" w:eastAsia="Times New Roman" w:cs="Times New Roman"/>
        <w:b w:val="0"/>
        <w:bCs w:val="0"/>
        <w:i w:val="0"/>
        <w:iCs w:val="0"/>
        <w:spacing w:val="0"/>
        <w:w w:val="99"/>
        <w:sz w:val="28"/>
        <w:szCs w:val="28"/>
        <w:lang w:val="ru-RU" w:eastAsia="en-US" w:bidi="ar-SA"/>
      </w:rPr>
    </w:lvl>
    <w:lvl w:ilvl="1" w:tentative="0">
      <w:start w:val="0"/>
      <w:numFmt w:val="bullet"/>
      <w:lvlText w:val="•"/>
      <w:lvlJc w:val="left"/>
      <w:pPr>
        <w:ind w:left="1899" w:hanging="303"/>
      </w:pPr>
      <w:rPr>
        <w:rFonts w:hint="default"/>
        <w:lang w:val="ru-RU" w:eastAsia="en-US" w:bidi="ar-SA"/>
      </w:rPr>
    </w:lvl>
    <w:lvl w:ilvl="2" w:tentative="0">
      <w:start w:val="0"/>
      <w:numFmt w:val="bullet"/>
      <w:lvlText w:val="•"/>
      <w:lvlJc w:val="left"/>
      <w:pPr>
        <w:ind w:left="2759" w:hanging="303"/>
      </w:pPr>
      <w:rPr>
        <w:rFonts w:hint="default"/>
        <w:lang w:val="ru-RU" w:eastAsia="en-US" w:bidi="ar-SA"/>
      </w:rPr>
    </w:lvl>
    <w:lvl w:ilvl="3" w:tentative="0">
      <w:start w:val="0"/>
      <w:numFmt w:val="bullet"/>
      <w:lvlText w:val="•"/>
      <w:lvlJc w:val="left"/>
      <w:pPr>
        <w:ind w:left="3619" w:hanging="303"/>
      </w:pPr>
      <w:rPr>
        <w:rFonts w:hint="default"/>
        <w:lang w:val="ru-RU" w:eastAsia="en-US" w:bidi="ar-SA"/>
      </w:rPr>
    </w:lvl>
    <w:lvl w:ilvl="4" w:tentative="0">
      <w:start w:val="0"/>
      <w:numFmt w:val="bullet"/>
      <w:lvlText w:val="•"/>
      <w:lvlJc w:val="left"/>
      <w:pPr>
        <w:ind w:left="4478" w:hanging="303"/>
      </w:pPr>
      <w:rPr>
        <w:rFonts w:hint="default"/>
        <w:lang w:val="ru-RU" w:eastAsia="en-US" w:bidi="ar-SA"/>
      </w:rPr>
    </w:lvl>
    <w:lvl w:ilvl="5" w:tentative="0">
      <w:start w:val="0"/>
      <w:numFmt w:val="bullet"/>
      <w:lvlText w:val="•"/>
      <w:lvlJc w:val="left"/>
      <w:pPr>
        <w:ind w:left="5338" w:hanging="303"/>
      </w:pPr>
      <w:rPr>
        <w:rFonts w:hint="default"/>
        <w:lang w:val="ru-RU" w:eastAsia="en-US" w:bidi="ar-SA"/>
      </w:rPr>
    </w:lvl>
    <w:lvl w:ilvl="6" w:tentative="0">
      <w:start w:val="0"/>
      <w:numFmt w:val="bullet"/>
      <w:lvlText w:val="•"/>
      <w:lvlJc w:val="left"/>
      <w:pPr>
        <w:ind w:left="6198" w:hanging="303"/>
      </w:pPr>
      <w:rPr>
        <w:rFonts w:hint="default"/>
        <w:lang w:val="ru-RU" w:eastAsia="en-US" w:bidi="ar-SA"/>
      </w:rPr>
    </w:lvl>
    <w:lvl w:ilvl="7" w:tentative="0">
      <w:start w:val="0"/>
      <w:numFmt w:val="bullet"/>
      <w:lvlText w:val="•"/>
      <w:lvlJc w:val="left"/>
      <w:pPr>
        <w:ind w:left="7057" w:hanging="303"/>
      </w:pPr>
      <w:rPr>
        <w:rFonts w:hint="default"/>
        <w:lang w:val="ru-RU" w:eastAsia="en-US" w:bidi="ar-SA"/>
      </w:rPr>
    </w:lvl>
    <w:lvl w:ilvl="8" w:tentative="0">
      <w:start w:val="0"/>
      <w:numFmt w:val="bullet"/>
      <w:lvlText w:val="•"/>
      <w:lvlJc w:val="left"/>
      <w:pPr>
        <w:ind w:left="7917" w:hanging="303"/>
      </w:pPr>
      <w:rPr>
        <w:rFonts w:hint="default"/>
        <w:lang w:val="ru-RU" w:eastAsia="en-US" w:bidi="ar-SA"/>
      </w:rPr>
    </w:lvl>
  </w:abstractNum>
  <w:abstractNum w:abstractNumId="2">
    <w:nsid w:val="CF092B84"/>
    <w:multiLevelType w:val="multilevel"/>
    <w:tmpl w:val="CF092B84"/>
    <w:lvl w:ilvl="0" w:tentative="0">
      <w:start w:val="0"/>
      <w:numFmt w:val="bullet"/>
      <w:lvlText w:val=""/>
      <w:lvlJc w:val="left"/>
      <w:pPr>
        <w:ind w:left="1101" w:hanging="360"/>
      </w:pPr>
      <w:rPr>
        <w:rFonts w:hint="default" w:ascii="Symbol" w:hAnsi="Symbol" w:eastAsia="Symbol" w:cs="Symbol"/>
        <w:b w:val="0"/>
        <w:bCs w:val="0"/>
        <w:i w:val="0"/>
        <w:iCs w:val="0"/>
        <w:spacing w:val="0"/>
        <w:w w:val="100"/>
        <w:sz w:val="22"/>
        <w:szCs w:val="22"/>
        <w:lang w:val="ru-RU" w:eastAsia="en-US" w:bidi="ar-SA"/>
      </w:rPr>
    </w:lvl>
    <w:lvl w:ilvl="1" w:tentative="0">
      <w:start w:val="0"/>
      <w:numFmt w:val="bullet"/>
      <w:lvlText w:val=""/>
      <w:lvlJc w:val="left"/>
      <w:pPr>
        <w:ind w:left="1788" w:hanging="361"/>
      </w:pPr>
      <w:rPr>
        <w:rFonts w:hint="default" w:ascii="Symbol" w:hAnsi="Symbol" w:eastAsia="Symbol" w:cs="Symbol"/>
        <w:b w:val="0"/>
        <w:bCs w:val="0"/>
        <w:i w:val="0"/>
        <w:iCs w:val="0"/>
        <w:spacing w:val="0"/>
        <w:w w:val="100"/>
        <w:sz w:val="22"/>
        <w:szCs w:val="22"/>
        <w:lang w:val="ru-RU" w:eastAsia="en-US" w:bidi="ar-SA"/>
      </w:rPr>
    </w:lvl>
    <w:lvl w:ilvl="2" w:tentative="0">
      <w:start w:val="0"/>
      <w:numFmt w:val="bullet"/>
      <w:lvlText w:val="•"/>
      <w:lvlJc w:val="left"/>
      <w:pPr>
        <w:ind w:left="2653" w:hanging="361"/>
      </w:pPr>
      <w:rPr>
        <w:rFonts w:hint="default"/>
        <w:lang w:val="ru-RU" w:eastAsia="en-US" w:bidi="ar-SA"/>
      </w:rPr>
    </w:lvl>
    <w:lvl w:ilvl="3" w:tentative="0">
      <w:start w:val="0"/>
      <w:numFmt w:val="bullet"/>
      <w:lvlText w:val="•"/>
      <w:lvlJc w:val="left"/>
      <w:pPr>
        <w:ind w:left="3526" w:hanging="361"/>
      </w:pPr>
      <w:rPr>
        <w:rFonts w:hint="default"/>
        <w:lang w:val="ru-RU" w:eastAsia="en-US" w:bidi="ar-SA"/>
      </w:rPr>
    </w:lvl>
    <w:lvl w:ilvl="4" w:tentative="0">
      <w:start w:val="0"/>
      <w:numFmt w:val="bullet"/>
      <w:lvlText w:val="•"/>
      <w:lvlJc w:val="left"/>
      <w:pPr>
        <w:ind w:left="4399" w:hanging="361"/>
      </w:pPr>
      <w:rPr>
        <w:rFonts w:hint="default"/>
        <w:lang w:val="ru-RU" w:eastAsia="en-US" w:bidi="ar-SA"/>
      </w:rPr>
    </w:lvl>
    <w:lvl w:ilvl="5" w:tentative="0">
      <w:start w:val="0"/>
      <w:numFmt w:val="bullet"/>
      <w:lvlText w:val="•"/>
      <w:lvlJc w:val="left"/>
      <w:pPr>
        <w:ind w:left="5272" w:hanging="361"/>
      </w:pPr>
      <w:rPr>
        <w:rFonts w:hint="default"/>
        <w:lang w:val="ru-RU" w:eastAsia="en-US" w:bidi="ar-SA"/>
      </w:rPr>
    </w:lvl>
    <w:lvl w:ilvl="6" w:tentative="0">
      <w:start w:val="0"/>
      <w:numFmt w:val="bullet"/>
      <w:lvlText w:val="•"/>
      <w:lvlJc w:val="left"/>
      <w:pPr>
        <w:ind w:left="6145" w:hanging="361"/>
      </w:pPr>
      <w:rPr>
        <w:rFonts w:hint="default"/>
        <w:lang w:val="ru-RU" w:eastAsia="en-US" w:bidi="ar-SA"/>
      </w:rPr>
    </w:lvl>
    <w:lvl w:ilvl="7" w:tentative="0">
      <w:start w:val="0"/>
      <w:numFmt w:val="bullet"/>
      <w:lvlText w:val="•"/>
      <w:lvlJc w:val="left"/>
      <w:pPr>
        <w:ind w:left="7018" w:hanging="361"/>
      </w:pPr>
      <w:rPr>
        <w:rFonts w:hint="default"/>
        <w:lang w:val="ru-RU" w:eastAsia="en-US" w:bidi="ar-SA"/>
      </w:rPr>
    </w:lvl>
    <w:lvl w:ilvl="8" w:tentative="0">
      <w:start w:val="0"/>
      <w:numFmt w:val="bullet"/>
      <w:lvlText w:val="•"/>
      <w:lvlJc w:val="left"/>
      <w:pPr>
        <w:ind w:left="7891" w:hanging="361"/>
      </w:pPr>
      <w:rPr>
        <w:rFonts w:hint="default"/>
        <w:lang w:val="ru-RU" w:eastAsia="en-US" w:bidi="ar-SA"/>
      </w:rPr>
    </w:lvl>
  </w:abstractNum>
  <w:abstractNum w:abstractNumId="3">
    <w:nsid w:val="0053208E"/>
    <w:multiLevelType w:val="multilevel"/>
    <w:tmpl w:val="0053208E"/>
    <w:lvl w:ilvl="0" w:tentative="0">
      <w:start w:val="1"/>
      <w:numFmt w:val="decimal"/>
      <w:lvlText w:val="%1)"/>
      <w:lvlJc w:val="left"/>
      <w:pPr>
        <w:ind w:left="1043" w:hanging="303"/>
        <w:jc w:val="left"/>
      </w:pPr>
      <w:rPr>
        <w:rFonts w:hint="default" w:ascii="Times New Roman" w:hAnsi="Times New Roman" w:eastAsia="Times New Roman" w:cs="Times New Roman"/>
        <w:b/>
        <w:bCs/>
        <w:i w:val="0"/>
        <w:iCs w:val="0"/>
        <w:spacing w:val="0"/>
        <w:w w:val="99"/>
        <w:sz w:val="28"/>
        <w:szCs w:val="28"/>
        <w:lang w:val="ru-RU" w:eastAsia="en-US" w:bidi="ar-SA"/>
      </w:rPr>
    </w:lvl>
    <w:lvl w:ilvl="1" w:tentative="0">
      <w:start w:val="0"/>
      <w:numFmt w:val="bullet"/>
      <w:lvlText w:val="•"/>
      <w:lvlJc w:val="left"/>
      <w:pPr>
        <w:ind w:left="1899" w:hanging="303"/>
      </w:pPr>
      <w:rPr>
        <w:rFonts w:hint="default"/>
        <w:lang w:val="ru-RU" w:eastAsia="en-US" w:bidi="ar-SA"/>
      </w:rPr>
    </w:lvl>
    <w:lvl w:ilvl="2" w:tentative="0">
      <w:start w:val="0"/>
      <w:numFmt w:val="bullet"/>
      <w:lvlText w:val="•"/>
      <w:lvlJc w:val="left"/>
      <w:pPr>
        <w:ind w:left="2759" w:hanging="303"/>
      </w:pPr>
      <w:rPr>
        <w:rFonts w:hint="default"/>
        <w:lang w:val="ru-RU" w:eastAsia="en-US" w:bidi="ar-SA"/>
      </w:rPr>
    </w:lvl>
    <w:lvl w:ilvl="3" w:tentative="0">
      <w:start w:val="0"/>
      <w:numFmt w:val="bullet"/>
      <w:lvlText w:val="•"/>
      <w:lvlJc w:val="left"/>
      <w:pPr>
        <w:ind w:left="3619" w:hanging="303"/>
      </w:pPr>
      <w:rPr>
        <w:rFonts w:hint="default"/>
        <w:lang w:val="ru-RU" w:eastAsia="en-US" w:bidi="ar-SA"/>
      </w:rPr>
    </w:lvl>
    <w:lvl w:ilvl="4" w:tentative="0">
      <w:start w:val="0"/>
      <w:numFmt w:val="bullet"/>
      <w:lvlText w:val="•"/>
      <w:lvlJc w:val="left"/>
      <w:pPr>
        <w:ind w:left="4478" w:hanging="303"/>
      </w:pPr>
      <w:rPr>
        <w:rFonts w:hint="default"/>
        <w:lang w:val="ru-RU" w:eastAsia="en-US" w:bidi="ar-SA"/>
      </w:rPr>
    </w:lvl>
    <w:lvl w:ilvl="5" w:tentative="0">
      <w:start w:val="0"/>
      <w:numFmt w:val="bullet"/>
      <w:lvlText w:val="•"/>
      <w:lvlJc w:val="left"/>
      <w:pPr>
        <w:ind w:left="5338" w:hanging="303"/>
      </w:pPr>
      <w:rPr>
        <w:rFonts w:hint="default"/>
        <w:lang w:val="ru-RU" w:eastAsia="en-US" w:bidi="ar-SA"/>
      </w:rPr>
    </w:lvl>
    <w:lvl w:ilvl="6" w:tentative="0">
      <w:start w:val="0"/>
      <w:numFmt w:val="bullet"/>
      <w:lvlText w:val="•"/>
      <w:lvlJc w:val="left"/>
      <w:pPr>
        <w:ind w:left="6198" w:hanging="303"/>
      </w:pPr>
      <w:rPr>
        <w:rFonts w:hint="default"/>
        <w:lang w:val="ru-RU" w:eastAsia="en-US" w:bidi="ar-SA"/>
      </w:rPr>
    </w:lvl>
    <w:lvl w:ilvl="7" w:tentative="0">
      <w:start w:val="0"/>
      <w:numFmt w:val="bullet"/>
      <w:lvlText w:val="•"/>
      <w:lvlJc w:val="left"/>
      <w:pPr>
        <w:ind w:left="7057" w:hanging="303"/>
      </w:pPr>
      <w:rPr>
        <w:rFonts w:hint="default"/>
        <w:lang w:val="ru-RU" w:eastAsia="en-US" w:bidi="ar-SA"/>
      </w:rPr>
    </w:lvl>
    <w:lvl w:ilvl="8" w:tentative="0">
      <w:start w:val="0"/>
      <w:numFmt w:val="bullet"/>
      <w:lvlText w:val="•"/>
      <w:lvlJc w:val="left"/>
      <w:pPr>
        <w:ind w:left="7917" w:hanging="303"/>
      </w:pPr>
      <w:rPr>
        <w:rFonts w:hint="default"/>
        <w:lang w:val="ru-RU" w:eastAsia="en-US" w:bidi="ar-SA"/>
      </w:rPr>
    </w:lvl>
  </w:abstractNum>
  <w:abstractNum w:abstractNumId="4">
    <w:nsid w:val="59ADCABA"/>
    <w:multiLevelType w:val="multilevel"/>
    <w:tmpl w:val="59ADCABA"/>
    <w:lvl w:ilvl="0" w:tentative="0">
      <w:start w:val="1"/>
      <w:numFmt w:val="decimal"/>
      <w:lvlText w:val="%1)"/>
      <w:lvlJc w:val="left"/>
      <w:pPr>
        <w:ind w:left="1043" w:hanging="303"/>
        <w:jc w:val="left"/>
      </w:pPr>
      <w:rPr>
        <w:rFonts w:hint="default" w:ascii="Times New Roman" w:hAnsi="Times New Roman" w:eastAsia="Times New Roman" w:cs="Times New Roman"/>
        <w:b w:val="0"/>
        <w:bCs w:val="0"/>
        <w:i w:val="0"/>
        <w:iCs w:val="0"/>
        <w:spacing w:val="0"/>
        <w:w w:val="89"/>
        <w:sz w:val="28"/>
        <w:szCs w:val="28"/>
        <w:lang w:val="ru-RU" w:eastAsia="en-US" w:bidi="ar-SA"/>
      </w:rPr>
    </w:lvl>
    <w:lvl w:ilvl="1" w:tentative="0">
      <w:start w:val="0"/>
      <w:numFmt w:val="bullet"/>
      <w:lvlText w:val="•"/>
      <w:lvlJc w:val="left"/>
      <w:pPr>
        <w:ind w:left="1899" w:hanging="303"/>
      </w:pPr>
      <w:rPr>
        <w:rFonts w:hint="default"/>
        <w:lang w:val="ru-RU" w:eastAsia="en-US" w:bidi="ar-SA"/>
      </w:rPr>
    </w:lvl>
    <w:lvl w:ilvl="2" w:tentative="0">
      <w:start w:val="0"/>
      <w:numFmt w:val="bullet"/>
      <w:lvlText w:val="•"/>
      <w:lvlJc w:val="left"/>
      <w:pPr>
        <w:ind w:left="2759" w:hanging="303"/>
      </w:pPr>
      <w:rPr>
        <w:rFonts w:hint="default"/>
        <w:lang w:val="ru-RU" w:eastAsia="en-US" w:bidi="ar-SA"/>
      </w:rPr>
    </w:lvl>
    <w:lvl w:ilvl="3" w:tentative="0">
      <w:start w:val="0"/>
      <w:numFmt w:val="bullet"/>
      <w:lvlText w:val="•"/>
      <w:lvlJc w:val="left"/>
      <w:pPr>
        <w:ind w:left="3619" w:hanging="303"/>
      </w:pPr>
      <w:rPr>
        <w:rFonts w:hint="default"/>
        <w:lang w:val="ru-RU" w:eastAsia="en-US" w:bidi="ar-SA"/>
      </w:rPr>
    </w:lvl>
    <w:lvl w:ilvl="4" w:tentative="0">
      <w:start w:val="0"/>
      <w:numFmt w:val="bullet"/>
      <w:lvlText w:val="•"/>
      <w:lvlJc w:val="left"/>
      <w:pPr>
        <w:ind w:left="4478" w:hanging="303"/>
      </w:pPr>
      <w:rPr>
        <w:rFonts w:hint="default"/>
        <w:lang w:val="ru-RU" w:eastAsia="en-US" w:bidi="ar-SA"/>
      </w:rPr>
    </w:lvl>
    <w:lvl w:ilvl="5" w:tentative="0">
      <w:start w:val="0"/>
      <w:numFmt w:val="bullet"/>
      <w:lvlText w:val="•"/>
      <w:lvlJc w:val="left"/>
      <w:pPr>
        <w:ind w:left="5338" w:hanging="303"/>
      </w:pPr>
      <w:rPr>
        <w:rFonts w:hint="default"/>
        <w:lang w:val="ru-RU" w:eastAsia="en-US" w:bidi="ar-SA"/>
      </w:rPr>
    </w:lvl>
    <w:lvl w:ilvl="6" w:tentative="0">
      <w:start w:val="0"/>
      <w:numFmt w:val="bullet"/>
      <w:lvlText w:val="•"/>
      <w:lvlJc w:val="left"/>
      <w:pPr>
        <w:ind w:left="6198" w:hanging="303"/>
      </w:pPr>
      <w:rPr>
        <w:rFonts w:hint="default"/>
        <w:lang w:val="ru-RU" w:eastAsia="en-US" w:bidi="ar-SA"/>
      </w:rPr>
    </w:lvl>
    <w:lvl w:ilvl="7" w:tentative="0">
      <w:start w:val="0"/>
      <w:numFmt w:val="bullet"/>
      <w:lvlText w:val="•"/>
      <w:lvlJc w:val="left"/>
      <w:pPr>
        <w:ind w:left="7057" w:hanging="303"/>
      </w:pPr>
      <w:rPr>
        <w:rFonts w:hint="default"/>
        <w:lang w:val="ru-RU" w:eastAsia="en-US" w:bidi="ar-SA"/>
      </w:rPr>
    </w:lvl>
    <w:lvl w:ilvl="8" w:tentative="0">
      <w:start w:val="0"/>
      <w:numFmt w:val="bullet"/>
      <w:lvlText w:val="•"/>
      <w:lvlJc w:val="left"/>
      <w:pPr>
        <w:ind w:left="7917" w:hanging="303"/>
      </w:pPr>
      <w:rPr>
        <w:rFonts w:hint="default"/>
        <w:lang w:val="ru-RU" w:eastAsia="en-US" w:bidi="ar-SA"/>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471503AF"/>
    <w:rsid w:val="58C6784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spacing w:before="67"/>
      <w:ind w:left="260"/>
      <w:outlineLvl w:val="1"/>
    </w:pPr>
    <w:rPr>
      <w:rFonts w:ascii="Times New Roman" w:hAnsi="Times New Roman" w:eastAsia="Times New Roman" w:cs="Times New Roman"/>
      <w:b/>
      <w:bCs/>
      <w:sz w:val="28"/>
      <w:szCs w:val="28"/>
      <w:lang w:val="ru-RU" w:eastAsia="en-US" w:bidi="ar-SA"/>
    </w:rPr>
  </w:style>
  <w:style w:type="paragraph" w:styleId="3">
    <w:name w:val="heading 2"/>
    <w:basedOn w:val="1"/>
    <w:qFormat/>
    <w:uiPriority w:val="1"/>
    <w:pPr>
      <w:ind w:left="741"/>
      <w:jc w:val="both"/>
      <w:outlineLvl w:val="2"/>
    </w:pPr>
    <w:rPr>
      <w:rFonts w:ascii="Times New Roman" w:hAnsi="Times New Roman" w:eastAsia="Times New Roman" w:cs="Times New Roman"/>
      <w:b/>
      <w:bCs/>
      <w:sz w:val="28"/>
      <w:szCs w:val="28"/>
      <w:lang w:val="ru-RU"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pPr>
      <w:ind w:left="140" w:firstLine="600"/>
      <w:jc w:val="both"/>
    </w:pPr>
    <w:rPr>
      <w:rFonts w:ascii="Times New Roman" w:hAnsi="Times New Roman" w:eastAsia="Times New Roman" w:cs="Times New Roman"/>
      <w:sz w:val="28"/>
      <w:szCs w:val="28"/>
      <w:lang w:val="ru-RU" w:eastAsia="en-US"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1101" w:hanging="360"/>
      <w:jc w:val="both"/>
    </w:pPr>
    <w:rPr>
      <w:rFonts w:ascii="Times New Roman" w:hAnsi="Times New Roman" w:eastAsia="Times New Roman" w:cs="Times New Roman"/>
      <w:lang w:val="ru-RU" w:eastAsia="en-US" w:bidi="ar-SA"/>
    </w:rPr>
  </w:style>
  <w:style w:type="paragraph" w:customStyle="1" w:styleId="9">
    <w:name w:val="Table Paragraph"/>
    <w:basedOn w:val="1"/>
    <w:qFormat/>
    <w:uiPriority w:val="1"/>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73</Pages>
  <Words>12539</Words>
  <Characters>94347</Characters>
  <TotalTime>2</TotalTime>
  <ScaleCrop>false</ScaleCrop>
  <LinksUpToDate>false</LinksUpToDate>
  <CharactersWithSpaces>105267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2026-10-15T13:17:00Z</dcterms:created>
  <dc:creator>Наталья</dc:creator>
  <cp:lastModifiedBy>WPS_1720375502</cp:lastModifiedBy>
  <dcterms:modified xsi:type="dcterms:W3CDTF">2026-10-15T16:05:30Z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2026-10-15T00:00:00Z</vt:filetime>
  </property>
  <property fmtid="{D5CDD505-2E9C-101B-9397-08002B2CF9AE}" pid="4" name="LastSaved">
    <vt:filetime>2026-10-15T00:00:00Z</vt:filetime>
  </property>
  <property fmtid="{D5CDD505-2E9C-101B-9397-08002B2CF9AE}" pid="5" name="Producer">
    <vt:lpwstr>phpdocx</vt:lpwstr>
  </property>
  <property fmtid="{D5CDD505-2E9C-101B-9397-08002B2CF9AE}" pid="6" name="KSOTemplateDocerSaveRecord">
    <vt:lpwstr>eyJoZGlkIjoiZTZlYjkwYzgyNWE5MzhhOGYxMThmMDg5NWUzMTJiNDkiLCJ1c2VySWQiOiI4NDIzNjQ1MDQwMTkifQ==</vt:lpwstr>
  </property>
  <property fmtid="{D5CDD505-2E9C-101B-9397-08002B2CF9AE}" pid="7" name="KSOProductBuildVer">
    <vt:lpwstr>1049-12.1.0.28485</vt:lpwstr>
  </property>
  <property fmtid="{D5CDD505-2E9C-101B-9397-08002B2CF9AE}" pid="8" name="ICV">
    <vt:lpwstr>E8A3CEFFA73E4F4AB3222B7989E3F64F_12</vt:lpwstr>
  </property>
</Properties>
</file>