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CF3A4">
      <w:pPr>
        <w:pStyle w:val="8"/>
        <w:ind w:left="0"/>
        <w:jc w:val="left"/>
        <w:rPr>
          <w:rFonts w:hint="default"/>
          <w:sz w:val="28"/>
          <w:lang w:val="ru-RU"/>
        </w:rPr>
      </w:pPr>
      <w:bookmarkStart w:id="0" w:name="_GoBack"/>
      <w:r>
        <w:rPr>
          <w:rFonts w:hint="default"/>
          <w:sz w:val="28"/>
          <w:lang w:val="ru-RU"/>
        </w:rPr>
        <w:drawing>
          <wp:inline distT="0" distB="0" distL="114300" distR="114300">
            <wp:extent cx="6563360" cy="4769485"/>
            <wp:effectExtent l="0" t="0" r="5080" b="635"/>
            <wp:docPr id="1" name="Изображение 1" descr="ИЗО 5-7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ИЗО 5-7 клас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63360" cy="476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BB29A20">
      <w:pPr>
        <w:pStyle w:val="8"/>
        <w:ind w:left="0"/>
        <w:jc w:val="left"/>
        <w:rPr>
          <w:sz w:val="28"/>
        </w:rPr>
      </w:pPr>
    </w:p>
    <w:p w14:paraId="43EF7B5E">
      <w:pPr>
        <w:pStyle w:val="8"/>
        <w:ind w:left="0"/>
        <w:jc w:val="left"/>
        <w:rPr>
          <w:sz w:val="28"/>
        </w:rPr>
      </w:pPr>
    </w:p>
    <w:p w14:paraId="454916A0">
      <w:pPr>
        <w:pStyle w:val="8"/>
        <w:ind w:left="0"/>
        <w:jc w:val="left"/>
        <w:rPr>
          <w:sz w:val="28"/>
        </w:rPr>
      </w:pPr>
    </w:p>
    <w:p w14:paraId="0225A17F">
      <w:pPr>
        <w:pStyle w:val="8"/>
        <w:ind w:left="0"/>
        <w:jc w:val="left"/>
        <w:rPr>
          <w:sz w:val="28"/>
        </w:rPr>
      </w:pPr>
    </w:p>
    <w:p w14:paraId="6FF2AD02">
      <w:pPr>
        <w:pStyle w:val="8"/>
        <w:ind w:left="0"/>
        <w:jc w:val="left"/>
        <w:rPr>
          <w:sz w:val="28"/>
        </w:rPr>
      </w:pPr>
    </w:p>
    <w:p w14:paraId="3C015AED">
      <w:pPr>
        <w:pStyle w:val="8"/>
        <w:ind w:left="0"/>
        <w:jc w:val="left"/>
        <w:rPr>
          <w:sz w:val="28"/>
        </w:rPr>
      </w:pPr>
    </w:p>
    <w:p w14:paraId="1F1BF6AB">
      <w:pPr>
        <w:pStyle w:val="8"/>
        <w:ind w:left="0"/>
        <w:jc w:val="left"/>
        <w:rPr>
          <w:sz w:val="28"/>
        </w:rPr>
      </w:pPr>
    </w:p>
    <w:p w14:paraId="2D2902F8">
      <w:pPr>
        <w:pStyle w:val="8"/>
        <w:ind w:left="0"/>
        <w:jc w:val="left"/>
        <w:rPr>
          <w:sz w:val="28"/>
        </w:rPr>
      </w:pPr>
    </w:p>
    <w:p w14:paraId="7E249E95">
      <w:pPr>
        <w:pStyle w:val="8"/>
        <w:ind w:left="0"/>
        <w:jc w:val="left"/>
        <w:rPr>
          <w:sz w:val="28"/>
        </w:rPr>
      </w:pPr>
    </w:p>
    <w:p w14:paraId="4164F60C">
      <w:pPr>
        <w:pStyle w:val="8"/>
        <w:ind w:left="0"/>
        <w:jc w:val="left"/>
        <w:rPr>
          <w:sz w:val="28"/>
        </w:rPr>
      </w:pPr>
    </w:p>
    <w:p w14:paraId="3F666557">
      <w:pPr>
        <w:pStyle w:val="8"/>
        <w:ind w:left="0"/>
        <w:jc w:val="left"/>
        <w:rPr>
          <w:sz w:val="28"/>
        </w:rPr>
      </w:pPr>
    </w:p>
    <w:p w14:paraId="6C8E2F5C">
      <w:pPr>
        <w:pStyle w:val="8"/>
        <w:ind w:left="0"/>
        <w:jc w:val="left"/>
        <w:rPr>
          <w:sz w:val="28"/>
        </w:rPr>
      </w:pPr>
    </w:p>
    <w:p w14:paraId="1C9E3E70">
      <w:pPr>
        <w:pStyle w:val="8"/>
        <w:spacing w:before="63"/>
        <w:ind w:left="0"/>
        <w:jc w:val="left"/>
        <w:rPr>
          <w:sz w:val="28"/>
        </w:rPr>
      </w:pPr>
    </w:p>
    <w:p w14:paraId="69452CAC">
      <w:pPr>
        <w:spacing w:after="0"/>
        <w:jc w:val="center"/>
        <w:rPr>
          <w:b/>
          <w:sz w:val="28"/>
        </w:rPr>
        <w:sectPr>
          <w:type w:val="continuous"/>
          <w:pgSz w:w="11910" w:h="16410"/>
          <w:pgMar w:top="700" w:right="708" w:bottom="280" w:left="850" w:header="720" w:footer="720" w:gutter="0"/>
          <w:cols w:space="720" w:num="1"/>
        </w:sectPr>
      </w:pPr>
    </w:p>
    <w:p w14:paraId="05DAEB1E">
      <w:pPr>
        <w:pStyle w:val="2"/>
        <w:spacing w:before="70"/>
        <w:ind w:right="166" w:firstLine="0"/>
      </w:pPr>
      <w:r>
        <w:rPr>
          <w:spacing w:val="-4"/>
        </w:rPr>
        <w:t xml:space="preserve">ПОЯСНИТЕЛЬНАЯ </w:t>
      </w:r>
      <w:r>
        <w:rPr>
          <w:spacing w:val="-2"/>
        </w:rPr>
        <w:t>ЗАПИСКА</w:t>
      </w:r>
    </w:p>
    <w:p w14:paraId="3267BB25">
      <w:pPr>
        <w:pStyle w:val="8"/>
        <w:spacing w:before="310"/>
        <w:ind w:right="133" w:firstLine="566"/>
      </w:pPr>
      <w: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 от 31.05.2021 №287 и ФОП ООО, а также на основе программы воспитания и концепции преподавания предметной области «Искусство», ориентирована на целевые приоритеты духовно-нравственного развития, воспитания и социализации</w:t>
      </w:r>
      <w:r>
        <w:rPr>
          <w:spacing w:val="40"/>
        </w:rPr>
        <w:t xml:space="preserve"> </w:t>
      </w:r>
      <w:r>
        <w:t>обучающихся, сформулированные в федеральной рабочей программе воспитания.</w:t>
      </w:r>
    </w:p>
    <w:p w14:paraId="0E759A92">
      <w:pPr>
        <w:pStyle w:val="8"/>
        <w:spacing w:before="6" w:line="264" w:lineRule="auto"/>
        <w:ind w:right="132" w:firstLine="600"/>
      </w:pPr>
      <w:r>
        <w:t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</w:t>
      </w:r>
    </w:p>
    <w:p w14:paraId="682239DF">
      <w:pPr>
        <w:pStyle w:val="8"/>
        <w:spacing w:before="2" w:line="264" w:lineRule="auto"/>
        <w:ind w:right="137" w:firstLine="600"/>
      </w:pPr>
      <w: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009C81D5">
      <w:pPr>
        <w:pStyle w:val="8"/>
        <w:spacing w:before="4" w:line="266" w:lineRule="auto"/>
        <w:ind w:right="136" w:firstLine="600"/>
      </w:pPr>
      <w: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4D780534">
      <w:pPr>
        <w:pStyle w:val="8"/>
        <w:spacing w:line="266" w:lineRule="auto"/>
        <w:ind w:right="133" w:firstLine="600"/>
      </w:pPr>
      <w:r>
        <w:t>Программа по изобразительному искусству ориентирована на психовозрастные особенности развития обучающихся 11–15 лет.</w:t>
      </w:r>
    </w:p>
    <w:p w14:paraId="714E58CC">
      <w:pPr>
        <w:pStyle w:val="8"/>
        <w:spacing w:line="264" w:lineRule="auto"/>
        <w:ind w:right="130" w:firstLine="600"/>
      </w:pPr>
      <w:r>
        <w:rPr>
          <w:b/>
        </w:rPr>
        <w:t xml:space="preserve">Целью изучения изобразительного искусства </w:t>
      </w:r>
      <w:r>
        <w:t>является освоение разных видов</w:t>
      </w:r>
      <w:r>
        <w:rPr>
          <w:spacing w:val="40"/>
        </w:rPr>
        <w:t xml:space="preserve"> </w:t>
      </w:r>
      <w:r>
        <w:t>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404E8342">
      <w:pPr>
        <w:pStyle w:val="5"/>
        <w:ind w:left="744" w:firstLine="0"/>
      </w:pPr>
      <w:r>
        <w:t>Задачами</w:t>
      </w:r>
      <w:r>
        <w:rPr>
          <w:spacing w:val="-15"/>
        </w:rPr>
        <w:t xml:space="preserve"> </w:t>
      </w:r>
      <w:r>
        <w:t>изобразительного</w:t>
      </w:r>
      <w:r>
        <w:rPr>
          <w:spacing w:val="-14"/>
        </w:rPr>
        <w:t xml:space="preserve"> </w:t>
      </w:r>
      <w:r>
        <w:t>искусства</w:t>
      </w:r>
      <w:r>
        <w:rPr>
          <w:spacing w:val="-16"/>
        </w:rPr>
        <w:t xml:space="preserve"> </w:t>
      </w:r>
      <w:r>
        <w:rPr>
          <w:spacing w:val="-2"/>
        </w:rPr>
        <w:t>являются:</w:t>
      </w:r>
    </w:p>
    <w:p w14:paraId="7ECC6378">
      <w:pPr>
        <w:pStyle w:val="8"/>
        <w:spacing w:before="13" w:line="264" w:lineRule="auto"/>
        <w:ind w:right="131" w:firstLine="600"/>
      </w:pPr>
      <w: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18271950">
      <w:pPr>
        <w:pStyle w:val="8"/>
        <w:spacing w:before="6" w:line="266" w:lineRule="auto"/>
        <w:ind w:right="137" w:firstLine="600"/>
      </w:pPr>
      <w:r>
        <w:t>формирование у обучающихся представлений об отечественной и мировой</w:t>
      </w:r>
      <w:r>
        <w:rPr>
          <w:spacing w:val="40"/>
        </w:rPr>
        <w:t xml:space="preserve"> </w:t>
      </w:r>
      <w:r>
        <w:t>художественной культуре во всём многообразии её видов;</w:t>
      </w:r>
    </w:p>
    <w:p w14:paraId="4C5347CD">
      <w:pPr>
        <w:pStyle w:val="8"/>
        <w:spacing w:line="266" w:lineRule="auto"/>
        <w:ind w:left="744" w:right="247"/>
      </w:pPr>
      <w:r>
        <w:t>формирование у обучающихся навыков эстетического видения и преобразования мира; приобретение</w:t>
      </w:r>
      <w:r>
        <w:rPr>
          <w:spacing w:val="-15"/>
        </w:rPr>
        <w:t xml:space="preserve"> </w:t>
      </w:r>
      <w:r>
        <w:t>опыта</w:t>
      </w:r>
      <w:r>
        <w:rPr>
          <w:spacing w:val="-11"/>
        </w:rPr>
        <w:t xml:space="preserve"> </w:t>
      </w:r>
      <w:r>
        <w:t>создания</w:t>
      </w:r>
      <w:r>
        <w:rPr>
          <w:spacing w:val="-10"/>
        </w:rPr>
        <w:t xml:space="preserve"> </w:t>
      </w:r>
      <w:r>
        <w:t>творческой</w:t>
      </w:r>
      <w:r>
        <w:rPr>
          <w:spacing w:val="-10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посредством</w:t>
      </w:r>
      <w:r>
        <w:rPr>
          <w:spacing w:val="-10"/>
        </w:rPr>
        <w:t xml:space="preserve"> </w:t>
      </w:r>
      <w:r>
        <w:t>различных</w:t>
      </w:r>
      <w:r>
        <w:rPr>
          <w:spacing w:val="-15"/>
        </w:rPr>
        <w:t xml:space="preserve"> </w:t>
      </w:r>
      <w:r>
        <w:t>художественных</w:t>
      </w:r>
    </w:p>
    <w:p w14:paraId="6CFF34B7">
      <w:pPr>
        <w:pStyle w:val="8"/>
        <w:spacing w:line="264" w:lineRule="auto"/>
        <w:ind w:right="125"/>
      </w:pPr>
      <w:r>
        <w:t>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</w:t>
      </w:r>
      <w:r>
        <w:rPr>
          <w:spacing w:val="40"/>
        </w:rPr>
        <w:t xml:space="preserve"> </w:t>
      </w:r>
      <w:r>
        <w:t>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0328FA44">
      <w:pPr>
        <w:pStyle w:val="8"/>
        <w:tabs>
          <w:tab w:val="left" w:pos="1320"/>
          <w:tab w:val="left" w:pos="2823"/>
          <w:tab w:val="left" w:pos="3178"/>
          <w:tab w:val="left" w:pos="4345"/>
          <w:tab w:val="left" w:pos="6487"/>
          <w:tab w:val="left" w:pos="7500"/>
          <w:tab w:val="left" w:pos="9176"/>
          <w:tab w:val="left" w:pos="10093"/>
        </w:tabs>
        <w:spacing w:line="264" w:lineRule="auto"/>
        <w:ind w:left="153" w:right="126" w:firstLine="628"/>
        <w:jc w:val="right"/>
      </w:pPr>
      <w:r>
        <w:t>формирование пространственного</w:t>
      </w:r>
      <w:r>
        <w:rPr>
          <w:spacing w:val="39"/>
        </w:rPr>
        <w:t xml:space="preserve"> </w:t>
      </w:r>
      <w:r>
        <w:t>мышления и</w:t>
      </w:r>
      <w:r>
        <w:rPr>
          <w:spacing w:val="33"/>
        </w:rPr>
        <w:t xml:space="preserve"> </w:t>
      </w:r>
      <w:r>
        <w:t xml:space="preserve">аналитических визуальных способностей; овладение представлениями о средствах выразительности изобразительного искусства как </w:t>
      </w:r>
      <w:r>
        <w:rPr>
          <w:spacing w:val="-2"/>
        </w:rPr>
        <w:t>способах</w:t>
      </w:r>
      <w:r>
        <w:tab/>
      </w:r>
      <w:r>
        <w:rPr>
          <w:spacing w:val="-2"/>
        </w:rPr>
        <w:t>воплощения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видимых</w:t>
      </w:r>
      <w:r>
        <w:tab/>
      </w:r>
      <w:r>
        <w:rPr>
          <w:spacing w:val="-2"/>
        </w:rPr>
        <w:t>пространственных</w:t>
      </w:r>
      <w:r>
        <w:tab/>
      </w:r>
      <w:r>
        <w:rPr>
          <w:spacing w:val="-2"/>
        </w:rPr>
        <w:t>формах</w:t>
      </w:r>
      <w:r>
        <w:tab/>
      </w:r>
      <w:r>
        <w:rPr>
          <w:spacing w:val="-2"/>
        </w:rPr>
        <w:t>переживаний,</w:t>
      </w:r>
      <w:r>
        <w:tab/>
      </w:r>
      <w:r>
        <w:rPr>
          <w:spacing w:val="-2"/>
        </w:rPr>
        <w:t>чувств</w:t>
      </w:r>
      <w:r>
        <w:tab/>
      </w:r>
      <w:r>
        <w:rPr>
          <w:spacing w:val="-10"/>
        </w:rPr>
        <w:t>и</w:t>
      </w:r>
    </w:p>
    <w:p w14:paraId="44752E96">
      <w:pPr>
        <w:pStyle w:val="8"/>
        <w:spacing w:line="273" w:lineRule="exact"/>
      </w:pPr>
      <w:r>
        <w:t>мировоззренческих</w:t>
      </w:r>
      <w:r>
        <w:rPr>
          <w:spacing w:val="-15"/>
        </w:rPr>
        <w:t xml:space="preserve"> </w:t>
      </w:r>
      <w:r>
        <w:t>позиций</w:t>
      </w:r>
      <w:r>
        <w:rPr>
          <w:spacing w:val="-9"/>
        </w:rPr>
        <w:t xml:space="preserve"> </w:t>
      </w:r>
      <w:r>
        <w:rPr>
          <w:spacing w:val="-2"/>
        </w:rPr>
        <w:t>человека;</w:t>
      </w:r>
    </w:p>
    <w:p w14:paraId="3B1C6016">
      <w:pPr>
        <w:pStyle w:val="8"/>
        <w:spacing w:before="16"/>
        <w:ind w:left="744"/>
      </w:pPr>
      <w:r>
        <w:t>развитие</w:t>
      </w:r>
      <w:r>
        <w:rPr>
          <w:spacing w:val="-19"/>
        </w:rPr>
        <w:t xml:space="preserve"> </w:t>
      </w:r>
      <w:r>
        <w:t>наблюдательности,</w:t>
      </w:r>
      <w:r>
        <w:rPr>
          <w:spacing w:val="-15"/>
        </w:rPr>
        <w:t xml:space="preserve"> </w:t>
      </w:r>
      <w:r>
        <w:t>ассоциативного</w:t>
      </w:r>
      <w:r>
        <w:rPr>
          <w:spacing w:val="-15"/>
        </w:rPr>
        <w:t xml:space="preserve"> </w:t>
      </w:r>
      <w:r>
        <w:t>мышления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творческого</w:t>
      </w:r>
      <w:r>
        <w:rPr>
          <w:spacing w:val="-13"/>
        </w:rPr>
        <w:t xml:space="preserve"> </w:t>
      </w:r>
      <w:r>
        <w:rPr>
          <w:spacing w:val="-2"/>
        </w:rPr>
        <w:t>воображения;</w:t>
      </w:r>
    </w:p>
    <w:p w14:paraId="2DD9B868">
      <w:pPr>
        <w:pStyle w:val="8"/>
        <w:spacing w:after="0"/>
        <w:sectPr>
          <w:footerReference r:id="rId5" w:type="default"/>
          <w:pgSz w:w="11910" w:h="16410"/>
          <w:pgMar w:top="1040" w:right="708" w:bottom="1200" w:left="850" w:header="0" w:footer="963" w:gutter="0"/>
          <w:pgNumType w:start="2"/>
          <w:cols w:space="720" w:num="1"/>
        </w:sectPr>
      </w:pPr>
    </w:p>
    <w:p w14:paraId="49BA5237">
      <w:pPr>
        <w:pStyle w:val="8"/>
        <w:spacing w:before="64" w:line="266" w:lineRule="auto"/>
        <w:ind w:right="146" w:firstLine="600"/>
      </w:pPr>
      <w:r>
        <w:t>воспитание уважения и любви к культурному наследию России через освоение отечественной художественной культуры;</w:t>
      </w:r>
    </w:p>
    <w:p w14:paraId="6DC43A19">
      <w:pPr>
        <w:pStyle w:val="8"/>
        <w:spacing w:line="266" w:lineRule="auto"/>
        <w:ind w:right="140" w:firstLine="600"/>
      </w:pPr>
      <w: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16F67C14">
      <w:pPr>
        <w:pStyle w:val="8"/>
        <w:spacing w:line="264" w:lineRule="auto"/>
        <w:ind w:right="111" w:firstLine="600"/>
      </w:pPr>
      <w:r>
        <w:t>Общее число часов, рекомендованных для изучения изобразительного искусства, – 102</w:t>
      </w:r>
      <w:r>
        <w:rPr>
          <w:spacing w:val="40"/>
        </w:rPr>
        <w:t xml:space="preserve"> </w:t>
      </w:r>
      <w:r>
        <w:t>часа: в 5 классе – 34 часа (1 час в неделю), в 6 классе – 34 часа (1 час в неделю), в 7 классе – 34 часа (1 час в неделю).</w:t>
      </w:r>
    </w:p>
    <w:p w14:paraId="2254570D">
      <w:pPr>
        <w:pStyle w:val="8"/>
        <w:spacing w:line="264" w:lineRule="auto"/>
        <w:ind w:right="127" w:firstLine="600"/>
      </w:pPr>
      <w: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</w:t>
      </w:r>
      <w:r>
        <w:rPr>
          <w:spacing w:val="-6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7</w:t>
      </w:r>
      <w:r>
        <w:rPr>
          <w:spacing w:val="-13"/>
        </w:rPr>
        <w:t xml:space="preserve"> </w:t>
      </w:r>
      <w:r>
        <w:t>классах. Содержание</w:t>
      </w:r>
      <w:r>
        <w:rPr>
          <w:spacing w:val="-7"/>
        </w:rPr>
        <w:t xml:space="preserve"> </w:t>
      </w:r>
      <w:r>
        <w:t>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206C6475">
      <w:pPr>
        <w:pStyle w:val="8"/>
        <w:spacing w:line="266" w:lineRule="auto"/>
        <w:ind w:left="744" w:right="2235"/>
      </w:pPr>
      <w:r>
        <w:t>Модуль №1 «Декоративно-прикладное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народное</w:t>
      </w:r>
      <w:r>
        <w:rPr>
          <w:spacing w:val="-7"/>
        </w:rPr>
        <w:t xml:space="preserve"> </w:t>
      </w:r>
      <w:r>
        <w:t>искусство»</w:t>
      </w:r>
      <w:r>
        <w:rPr>
          <w:spacing w:val="-11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t>класс) Модуль №2 «Живопись, графика, скульптура» (6 класс)</w:t>
      </w:r>
    </w:p>
    <w:p w14:paraId="7E815AB7">
      <w:pPr>
        <w:pStyle w:val="8"/>
        <w:spacing w:line="273" w:lineRule="exact"/>
        <w:ind w:left="744"/>
      </w:pPr>
      <w:r>
        <w:t>Модуль</w:t>
      </w:r>
      <w:r>
        <w:rPr>
          <w:spacing w:val="-9"/>
        </w:rPr>
        <w:t xml:space="preserve"> </w:t>
      </w:r>
      <w:r>
        <w:t>№3</w:t>
      </w:r>
      <w:r>
        <w:rPr>
          <w:spacing w:val="-2"/>
        </w:rPr>
        <w:t xml:space="preserve"> </w:t>
      </w:r>
      <w:r>
        <w:t>«Архитектура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дизайн»</w:t>
      </w:r>
      <w:r>
        <w:rPr>
          <w:spacing w:val="-15"/>
        </w:rPr>
        <w:t xml:space="preserve"> </w:t>
      </w:r>
      <w:r>
        <w:t>(7</w:t>
      </w:r>
      <w:r>
        <w:rPr>
          <w:spacing w:val="-2"/>
        </w:rPr>
        <w:t xml:space="preserve"> класс)</w:t>
      </w:r>
    </w:p>
    <w:p w14:paraId="4A39D5A1">
      <w:pPr>
        <w:pStyle w:val="8"/>
        <w:spacing w:before="9" w:line="266" w:lineRule="auto"/>
        <w:ind w:right="157" w:firstLine="600"/>
      </w:pPr>
      <w:r>
        <w:t>Модуль №4 «Изображение в синтетических, экранных видах искусства и художественная фотография» (вариативный)</w:t>
      </w:r>
    </w:p>
    <w:p w14:paraId="696B0E44">
      <w:pPr>
        <w:pStyle w:val="8"/>
        <w:spacing w:line="264" w:lineRule="auto"/>
        <w:ind w:right="133" w:firstLine="600"/>
      </w:pPr>
      <w:r>
        <w:t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</w:t>
      </w:r>
    </w:p>
    <w:p w14:paraId="44CE8271">
      <w:pPr>
        <w:pStyle w:val="2"/>
        <w:spacing w:before="52" w:line="648" w:lineRule="exact"/>
        <w:ind w:left="3288" w:right="3266" w:firstLine="0"/>
      </w:pPr>
      <w:r>
        <w:rPr>
          <w:spacing w:val="-4"/>
        </w:rPr>
        <w:t>СОДЕРЖАНИЕ</w:t>
      </w:r>
      <w:r>
        <w:rPr>
          <w:spacing w:val="-11"/>
        </w:rPr>
        <w:t xml:space="preserve"> </w:t>
      </w:r>
      <w:r>
        <w:rPr>
          <w:spacing w:val="-4"/>
        </w:rPr>
        <w:t xml:space="preserve">ОБУЧЕНИЯ </w:t>
      </w:r>
      <w:r>
        <w:t>5 КЛАСС</w:t>
      </w:r>
    </w:p>
    <w:p w14:paraId="0BAB9732">
      <w:pPr>
        <w:spacing w:before="0" w:line="291" w:lineRule="exact"/>
        <w:ind w:left="0" w:right="2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Модуль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№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1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«Декоративно-прикладное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народное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искусство»</w:t>
      </w:r>
    </w:p>
    <w:p w14:paraId="4807A10B">
      <w:pPr>
        <w:pStyle w:val="8"/>
        <w:spacing w:before="248"/>
        <w:ind w:left="427"/>
        <w:jc w:val="left"/>
      </w:pPr>
      <w:r>
        <w:t>Общие</w:t>
      </w:r>
      <w:r>
        <w:rPr>
          <w:spacing w:val="-15"/>
        </w:rPr>
        <w:t xml:space="preserve"> </w:t>
      </w:r>
      <w:r>
        <w:t>сведения</w:t>
      </w:r>
      <w:r>
        <w:rPr>
          <w:spacing w:val="-15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декоративно-прикладном</w:t>
      </w:r>
      <w:r>
        <w:rPr>
          <w:spacing w:val="-14"/>
        </w:rPr>
        <w:t xml:space="preserve"> </w:t>
      </w:r>
      <w:r>
        <w:rPr>
          <w:spacing w:val="-2"/>
        </w:rPr>
        <w:t>искусстве.</w:t>
      </w:r>
    </w:p>
    <w:p w14:paraId="589C8BE6">
      <w:pPr>
        <w:pStyle w:val="8"/>
        <w:spacing w:before="5" w:line="237" w:lineRule="auto"/>
        <w:ind w:firstLine="283"/>
        <w:jc w:val="left"/>
      </w:pPr>
      <w:r>
        <w:t>Декоративно-прикладное</w:t>
      </w:r>
      <w:r>
        <w:rPr>
          <w:spacing w:val="40"/>
        </w:rPr>
        <w:t xml:space="preserve"> </w:t>
      </w:r>
      <w:r>
        <w:t>искусство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виды.</w:t>
      </w:r>
      <w:r>
        <w:rPr>
          <w:spacing w:val="40"/>
        </w:rPr>
        <w:t xml:space="preserve"> </w:t>
      </w:r>
      <w:r>
        <w:t>Декоративно-прикладное</w:t>
      </w:r>
      <w:r>
        <w:rPr>
          <w:spacing w:val="40"/>
        </w:rPr>
        <w:t xml:space="preserve"> </w:t>
      </w:r>
      <w:r>
        <w:t>искусство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предметная среда жизни людей.</w:t>
      </w:r>
    </w:p>
    <w:p w14:paraId="2C0CEB83">
      <w:pPr>
        <w:pStyle w:val="8"/>
        <w:spacing w:before="3" w:line="275" w:lineRule="exact"/>
        <w:ind w:left="427"/>
        <w:jc w:val="left"/>
      </w:pPr>
      <w:r>
        <w:t>Древние</w:t>
      </w:r>
      <w:r>
        <w:rPr>
          <w:spacing w:val="-11"/>
        </w:rPr>
        <w:t xml:space="preserve"> </w:t>
      </w:r>
      <w:r>
        <w:t>корни</w:t>
      </w:r>
      <w:r>
        <w:rPr>
          <w:spacing w:val="-15"/>
        </w:rPr>
        <w:t xml:space="preserve"> </w:t>
      </w:r>
      <w:r>
        <w:t>народного</w:t>
      </w:r>
      <w:r>
        <w:rPr>
          <w:spacing w:val="-6"/>
        </w:rPr>
        <w:t xml:space="preserve"> </w:t>
      </w:r>
      <w:r>
        <w:rPr>
          <w:spacing w:val="-2"/>
        </w:rPr>
        <w:t>искусства.</w:t>
      </w:r>
    </w:p>
    <w:p w14:paraId="18320F3C">
      <w:pPr>
        <w:pStyle w:val="8"/>
        <w:tabs>
          <w:tab w:val="left" w:pos="1411"/>
          <w:tab w:val="left" w:pos="2679"/>
          <w:tab w:val="left" w:pos="3505"/>
          <w:tab w:val="left" w:pos="6419"/>
          <w:tab w:val="left" w:pos="7721"/>
          <w:tab w:val="left" w:pos="9483"/>
        </w:tabs>
        <w:spacing w:before="1" w:line="237" w:lineRule="auto"/>
        <w:ind w:right="161" w:firstLine="283"/>
        <w:jc w:val="left"/>
      </w:pPr>
      <w:r>
        <w:rPr>
          <w:spacing w:val="-2"/>
        </w:rPr>
        <w:t>Истоки</w:t>
      </w:r>
      <w:r>
        <w:tab/>
      </w:r>
      <w:r>
        <w:rPr>
          <w:spacing w:val="-2"/>
        </w:rPr>
        <w:t>образного</w:t>
      </w:r>
      <w:r>
        <w:tab/>
      </w:r>
      <w:r>
        <w:rPr>
          <w:spacing w:val="-2"/>
        </w:rPr>
        <w:t>языка</w:t>
      </w:r>
      <w:r>
        <w:tab/>
      </w:r>
      <w:r>
        <w:rPr>
          <w:spacing w:val="-2"/>
        </w:rPr>
        <w:t>декоративно-прикладного</w:t>
      </w:r>
      <w:r>
        <w:tab/>
      </w:r>
      <w:r>
        <w:rPr>
          <w:spacing w:val="-2"/>
        </w:rPr>
        <w:t>искусства.</w:t>
      </w:r>
      <w:r>
        <w:tab/>
      </w:r>
      <w:r>
        <w:rPr>
          <w:spacing w:val="-2"/>
        </w:rPr>
        <w:t>Традиционные</w:t>
      </w:r>
      <w:r>
        <w:tab/>
      </w:r>
      <w:r>
        <w:rPr>
          <w:spacing w:val="-6"/>
        </w:rPr>
        <w:t xml:space="preserve">образы </w:t>
      </w:r>
      <w:r>
        <w:t>народного (крестьянского) прикладного искусства.</w:t>
      </w:r>
    </w:p>
    <w:p w14:paraId="0CACF0C6">
      <w:pPr>
        <w:pStyle w:val="8"/>
        <w:spacing w:before="9" w:line="275" w:lineRule="exact"/>
        <w:ind w:left="427"/>
        <w:jc w:val="left"/>
      </w:pPr>
      <w:r>
        <w:t>Связь</w:t>
      </w:r>
      <w:r>
        <w:rPr>
          <w:spacing w:val="-12"/>
        </w:rPr>
        <w:t xml:space="preserve"> </w:t>
      </w:r>
      <w:r>
        <w:t>народного</w:t>
      </w:r>
      <w:r>
        <w:rPr>
          <w:spacing w:val="-7"/>
        </w:rPr>
        <w:t xml:space="preserve"> </w:t>
      </w:r>
      <w:r>
        <w:t>искусства</w:t>
      </w:r>
      <w:r>
        <w:rPr>
          <w:spacing w:val="-7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природой,</w:t>
      </w:r>
      <w:r>
        <w:rPr>
          <w:spacing w:val="-3"/>
        </w:rPr>
        <w:t xml:space="preserve"> </w:t>
      </w:r>
      <w:r>
        <w:t>бытом,</w:t>
      </w:r>
      <w:r>
        <w:rPr>
          <w:spacing w:val="-14"/>
        </w:rPr>
        <w:t xml:space="preserve"> </w:t>
      </w:r>
      <w:r>
        <w:t>трудом,</w:t>
      </w:r>
      <w:r>
        <w:rPr>
          <w:spacing w:val="-3"/>
        </w:rPr>
        <w:t xml:space="preserve"> </w:t>
      </w:r>
      <w:r>
        <w:t>верованиями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эпосом.</w:t>
      </w:r>
    </w:p>
    <w:p w14:paraId="4B2B1B86">
      <w:pPr>
        <w:pStyle w:val="8"/>
        <w:spacing w:line="242" w:lineRule="auto"/>
        <w:ind w:firstLine="283"/>
        <w:jc w:val="left"/>
      </w:pPr>
      <w:r>
        <w:t>Роль</w:t>
      </w:r>
      <w:r>
        <w:rPr>
          <w:spacing w:val="-10"/>
        </w:rPr>
        <w:t xml:space="preserve"> </w:t>
      </w:r>
      <w:r>
        <w:t>природных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строительстве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изготовлении</w:t>
      </w:r>
      <w:r>
        <w:rPr>
          <w:spacing w:val="-9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быта,</w:t>
      </w:r>
      <w:r>
        <w:rPr>
          <w:spacing w:val="-4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t>в характере труда и жизненного уклада.</w:t>
      </w:r>
    </w:p>
    <w:p w14:paraId="4EDF7070">
      <w:pPr>
        <w:pStyle w:val="8"/>
        <w:spacing w:line="242" w:lineRule="auto"/>
        <w:ind w:left="427" w:right="2765"/>
        <w:jc w:val="left"/>
      </w:pPr>
      <w:r>
        <w:t xml:space="preserve">Образно-символический язык народного прикладного искусства. </w:t>
      </w:r>
      <w:r>
        <w:rPr>
          <w:spacing w:val="-2"/>
        </w:rPr>
        <w:t>Знаки-символы традиционного крестьянского прикладного искусства.</w:t>
      </w:r>
    </w:p>
    <w:p w14:paraId="412E0BCE">
      <w:pPr>
        <w:pStyle w:val="8"/>
        <w:ind w:right="144" w:firstLine="283"/>
      </w:pPr>
      <w:r>
        <w:t xml:space="preserve"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</w:t>
      </w:r>
      <w:r>
        <w:rPr>
          <w:spacing w:val="-2"/>
        </w:rPr>
        <w:t>работы.</w:t>
      </w:r>
    </w:p>
    <w:p w14:paraId="5D659BCE">
      <w:pPr>
        <w:pStyle w:val="8"/>
        <w:spacing w:line="275" w:lineRule="exact"/>
        <w:ind w:left="427"/>
      </w:pPr>
      <w:r>
        <w:t>Убранство</w:t>
      </w:r>
      <w:r>
        <w:rPr>
          <w:spacing w:val="-4"/>
        </w:rPr>
        <w:t xml:space="preserve"> </w:t>
      </w:r>
      <w:r>
        <w:t>русской</w:t>
      </w:r>
      <w:r>
        <w:rPr>
          <w:spacing w:val="-6"/>
        </w:rPr>
        <w:t xml:space="preserve"> </w:t>
      </w:r>
      <w:r>
        <w:rPr>
          <w:spacing w:val="-4"/>
        </w:rPr>
        <w:t>избы.</w:t>
      </w:r>
    </w:p>
    <w:p w14:paraId="12C861F5">
      <w:pPr>
        <w:pStyle w:val="8"/>
        <w:spacing w:line="242" w:lineRule="auto"/>
        <w:ind w:right="125" w:firstLine="283"/>
      </w:pPr>
      <w:r>
        <w:t>Конструкция избы, единство красоты и пользы – функционального и символического – в её постройке и украшении.</w:t>
      </w:r>
    </w:p>
    <w:p w14:paraId="0636CCE7">
      <w:pPr>
        <w:pStyle w:val="8"/>
        <w:spacing w:after="0" w:line="242" w:lineRule="auto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7DBD807D">
      <w:pPr>
        <w:pStyle w:val="8"/>
        <w:spacing w:before="77" w:line="237" w:lineRule="auto"/>
        <w:ind w:right="151" w:firstLine="283"/>
      </w:pPr>
      <w:r>
        <w:t>Символическое значение</w:t>
      </w:r>
      <w:r>
        <w:rPr>
          <w:spacing w:val="-5"/>
        </w:rPr>
        <w:t xml:space="preserve"> </w:t>
      </w:r>
      <w:r>
        <w:t>образов и мотивов в узорном убранстве русских изб. Картина мира</w:t>
      </w:r>
      <w:r>
        <w:rPr>
          <w:spacing w:val="-3"/>
        </w:rPr>
        <w:t xml:space="preserve"> </w:t>
      </w:r>
      <w:r>
        <w:t>в образном строе бытового крестьянского искусства.</w:t>
      </w:r>
    </w:p>
    <w:p w14:paraId="4BDBA727">
      <w:pPr>
        <w:pStyle w:val="8"/>
        <w:spacing w:before="5" w:line="237" w:lineRule="auto"/>
        <w:ind w:left="427" w:right="1857"/>
      </w:pPr>
      <w:r>
        <w:t>Выполнение</w:t>
      </w:r>
      <w:r>
        <w:rPr>
          <w:spacing w:val="-4"/>
        </w:rPr>
        <w:t xml:space="preserve"> </w:t>
      </w:r>
      <w:r>
        <w:t>рисунков –</w:t>
      </w:r>
      <w:r>
        <w:rPr>
          <w:spacing w:val="-5"/>
        </w:rPr>
        <w:t xml:space="preserve"> </w:t>
      </w:r>
      <w:r>
        <w:t>эскизов</w:t>
      </w:r>
      <w:r>
        <w:rPr>
          <w:spacing w:val="-11"/>
        </w:rPr>
        <w:t xml:space="preserve"> </w:t>
      </w:r>
      <w:r>
        <w:t>орнаментального декора</w:t>
      </w:r>
      <w:r>
        <w:rPr>
          <w:spacing w:val="-10"/>
        </w:rPr>
        <w:t xml:space="preserve"> </w:t>
      </w:r>
      <w:r>
        <w:t>крестьянского дома. Устройство внутреннего пространства крестьянского дома.</w:t>
      </w:r>
    </w:p>
    <w:p w14:paraId="7E1D1668">
      <w:pPr>
        <w:pStyle w:val="8"/>
        <w:spacing w:before="4" w:line="273" w:lineRule="exact"/>
        <w:ind w:left="427"/>
      </w:pPr>
      <w:r>
        <w:t>Декоративные</w:t>
      </w:r>
      <w:r>
        <w:rPr>
          <w:spacing w:val="-8"/>
        </w:rPr>
        <w:t xml:space="preserve"> </w:t>
      </w:r>
      <w:r>
        <w:t>элементы</w:t>
      </w:r>
      <w:r>
        <w:rPr>
          <w:spacing w:val="-10"/>
        </w:rPr>
        <w:t xml:space="preserve"> </w:t>
      </w:r>
      <w:r>
        <w:t>жилой</w:t>
      </w:r>
      <w:r>
        <w:rPr>
          <w:spacing w:val="-10"/>
        </w:rPr>
        <w:t xml:space="preserve"> </w:t>
      </w:r>
      <w:r>
        <w:rPr>
          <w:spacing w:val="-2"/>
        </w:rPr>
        <w:t>среды.</w:t>
      </w:r>
    </w:p>
    <w:p w14:paraId="4A9D998E">
      <w:pPr>
        <w:pStyle w:val="8"/>
        <w:ind w:right="146" w:firstLine="283"/>
      </w:pPr>
      <w: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03C0F341">
      <w:pPr>
        <w:pStyle w:val="8"/>
        <w:spacing w:before="10" w:line="232" w:lineRule="auto"/>
        <w:ind w:right="137" w:firstLine="283"/>
      </w:pPr>
      <w: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7D230F4C">
      <w:pPr>
        <w:pStyle w:val="8"/>
        <w:spacing w:before="10" w:line="275" w:lineRule="exact"/>
        <w:ind w:left="427"/>
      </w:pPr>
      <w:r>
        <w:t>Народный</w:t>
      </w:r>
      <w:r>
        <w:rPr>
          <w:spacing w:val="-14"/>
        </w:rPr>
        <w:t xml:space="preserve"> </w:t>
      </w:r>
      <w:r>
        <w:t>праздничный</w:t>
      </w:r>
      <w:r>
        <w:rPr>
          <w:spacing w:val="-9"/>
        </w:rPr>
        <w:t xml:space="preserve"> </w:t>
      </w:r>
      <w:r>
        <w:rPr>
          <w:spacing w:val="-2"/>
        </w:rPr>
        <w:t>костюм.</w:t>
      </w:r>
    </w:p>
    <w:p w14:paraId="0C097CC3">
      <w:pPr>
        <w:pStyle w:val="8"/>
        <w:spacing w:line="274" w:lineRule="exact"/>
        <w:ind w:left="427"/>
      </w:pPr>
      <w:r>
        <w:t>Образный</w:t>
      </w:r>
      <w:r>
        <w:rPr>
          <w:spacing w:val="-14"/>
        </w:rPr>
        <w:t xml:space="preserve"> </w:t>
      </w:r>
      <w:r>
        <w:t>строй</w:t>
      </w:r>
      <w:r>
        <w:rPr>
          <w:spacing w:val="-15"/>
        </w:rPr>
        <w:t xml:space="preserve"> </w:t>
      </w:r>
      <w:r>
        <w:t>народного</w:t>
      </w:r>
      <w:r>
        <w:rPr>
          <w:spacing w:val="-4"/>
        </w:rPr>
        <w:t xml:space="preserve"> </w:t>
      </w:r>
      <w:r>
        <w:t>праздничного</w:t>
      </w:r>
      <w:r>
        <w:rPr>
          <w:spacing w:val="-3"/>
        </w:rPr>
        <w:t xml:space="preserve"> </w:t>
      </w:r>
      <w:r>
        <w:t>костюма</w:t>
      </w:r>
      <w:r>
        <w:rPr>
          <w:spacing w:val="-8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женского</w:t>
      </w:r>
      <w:r>
        <w:rPr>
          <w:spacing w:val="-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rPr>
          <w:spacing w:val="-2"/>
        </w:rPr>
        <w:t>мужского.</w:t>
      </w:r>
    </w:p>
    <w:p w14:paraId="052C519B">
      <w:pPr>
        <w:pStyle w:val="8"/>
        <w:spacing w:before="1" w:line="237" w:lineRule="auto"/>
        <w:ind w:right="127" w:firstLine="283"/>
      </w:pPr>
      <w:r>
        <w:t>Традиционная конструкция русского женского костюма – северорусский (сарафан) и южнорусский (понёва) варианты.</w:t>
      </w:r>
    </w:p>
    <w:p w14:paraId="2AD0424F">
      <w:pPr>
        <w:pStyle w:val="8"/>
        <w:spacing w:before="6" w:line="237" w:lineRule="auto"/>
        <w:ind w:right="163" w:firstLine="283"/>
      </w:pPr>
      <w:r>
        <w:t xml:space="preserve">Разнообразие форм и украшений народного праздничного костюма для различных регионов </w:t>
      </w:r>
      <w:r>
        <w:rPr>
          <w:spacing w:val="-2"/>
        </w:rPr>
        <w:t>страны.</w:t>
      </w:r>
    </w:p>
    <w:p w14:paraId="5836EB38">
      <w:pPr>
        <w:pStyle w:val="8"/>
        <w:spacing w:before="3"/>
        <w:ind w:right="129" w:firstLine="283"/>
      </w:pPr>
      <w: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5E058EDF">
      <w:pPr>
        <w:pStyle w:val="8"/>
        <w:spacing w:before="8" w:line="237" w:lineRule="auto"/>
        <w:ind w:right="151" w:firstLine="283"/>
      </w:pPr>
      <w: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752DCF8E">
      <w:pPr>
        <w:pStyle w:val="8"/>
        <w:spacing w:before="3" w:line="275" w:lineRule="exact"/>
        <w:ind w:left="427"/>
      </w:pPr>
      <w:r>
        <w:t>Народные</w:t>
      </w:r>
      <w:r>
        <w:rPr>
          <w:spacing w:val="-17"/>
        </w:rPr>
        <w:t xml:space="preserve"> </w:t>
      </w:r>
      <w:r>
        <w:t>праздники</w:t>
      </w:r>
      <w:r>
        <w:rPr>
          <w:spacing w:val="-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праздничные</w:t>
      </w:r>
      <w:r>
        <w:rPr>
          <w:spacing w:val="-16"/>
        </w:rPr>
        <w:t xml:space="preserve"> </w:t>
      </w:r>
      <w:r>
        <w:t>обряды</w:t>
      </w:r>
      <w:r>
        <w:rPr>
          <w:spacing w:val="-4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синтез</w:t>
      </w:r>
      <w:r>
        <w:rPr>
          <w:spacing w:val="-9"/>
        </w:rPr>
        <w:t xml:space="preserve"> </w:t>
      </w:r>
      <w:r>
        <w:t>всех</w:t>
      </w:r>
      <w:r>
        <w:rPr>
          <w:spacing w:val="-11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народного</w:t>
      </w:r>
      <w:r>
        <w:rPr>
          <w:spacing w:val="-5"/>
        </w:rPr>
        <w:t xml:space="preserve"> </w:t>
      </w:r>
      <w:r>
        <w:rPr>
          <w:spacing w:val="-2"/>
        </w:rPr>
        <w:t>творчества.</w:t>
      </w:r>
    </w:p>
    <w:p w14:paraId="255AB18E">
      <w:pPr>
        <w:pStyle w:val="8"/>
        <w:spacing w:before="1" w:line="237" w:lineRule="auto"/>
        <w:ind w:right="157" w:firstLine="283"/>
      </w:pPr>
      <w:r>
        <w:t>Выполнение сюжетной композиции или участие в работе по созданию коллективного панно</w:t>
      </w:r>
      <w:r>
        <w:rPr>
          <w:spacing w:val="40"/>
        </w:rPr>
        <w:t xml:space="preserve"> </w:t>
      </w:r>
      <w:r>
        <w:t>на тему традиций народных праздников.</w:t>
      </w:r>
    </w:p>
    <w:p w14:paraId="53E8C853">
      <w:pPr>
        <w:pStyle w:val="8"/>
        <w:spacing w:before="9" w:line="275" w:lineRule="exact"/>
        <w:ind w:left="427"/>
      </w:pPr>
      <w:r>
        <w:rPr>
          <w:spacing w:val="-2"/>
        </w:rPr>
        <w:t>Народные</w:t>
      </w:r>
      <w:r>
        <w:rPr>
          <w:spacing w:val="8"/>
        </w:rPr>
        <w:t xml:space="preserve"> </w:t>
      </w:r>
      <w:r>
        <w:rPr>
          <w:spacing w:val="-2"/>
        </w:rPr>
        <w:t>художественные</w:t>
      </w:r>
      <w:r>
        <w:rPr>
          <w:spacing w:val="4"/>
        </w:rPr>
        <w:t xml:space="preserve"> </w:t>
      </w:r>
      <w:r>
        <w:rPr>
          <w:spacing w:val="-2"/>
        </w:rPr>
        <w:t>промыслы.</w:t>
      </w:r>
    </w:p>
    <w:p w14:paraId="67526886">
      <w:pPr>
        <w:pStyle w:val="8"/>
        <w:spacing w:line="242" w:lineRule="auto"/>
        <w:ind w:right="164" w:firstLine="283"/>
      </w:pPr>
      <w: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4F707A69">
      <w:pPr>
        <w:pStyle w:val="8"/>
        <w:spacing w:line="237" w:lineRule="auto"/>
        <w:ind w:right="148" w:firstLine="283"/>
      </w:pPr>
      <w:r>
        <w:t>Многообразие видов традиционных ремёсел и происхождение художественных промыслов народов России.</w:t>
      </w:r>
    </w:p>
    <w:p w14:paraId="7D8B113E">
      <w:pPr>
        <w:pStyle w:val="8"/>
        <w:spacing w:before="4" w:line="242" w:lineRule="auto"/>
        <w:ind w:right="120" w:firstLine="283"/>
      </w:pPr>
      <w: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15DB1D17">
      <w:pPr>
        <w:pStyle w:val="8"/>
        <w:ind w:right="142" w:firstLine="283"/>
      </w:pPr>
      <w: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3ADAA399">
      <w:pPr>
        <w:pStyle w:val="8"/>
        <w:spacing w:before="1" w:line="273" w:lineRule="exact"/>
        <w:ind w:left="427"/>
      </w:pPr>
      <w:r>
        <w:t>Создание</w:t>
      </w:r>
      <w:r>
        <w:rPr>
          <w:spacing w:val="-14"/>
        </w:rPr>
        <w:t xml:space="preserve"> </w:t>
      </w:r>
      <w:r>
        <w:t>эскиза</w:t>
      </w:r>
      <w:r>
        <w:rPr>
          <w:spacing w:val="-13"/>
        </w:rPr>
        <w:t xml:space="preserve"> </w:t>
      </w:r>
      <w:r>
        <w:t>игрушки</w:t>
      </w:r>
      <w:r>
        <w:rPr>
          <w:spacing w:val="-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мотивам</w:t>
      </w:r>
      <w:r>
        <w:rPr>
          <w:spacing w:val="-10"/>
        </w:rPr>
        <w:t xml:space="preserve"> </w:t>
      </w:r>
      <w:r>
        <w:t>избранного</w:t>
      </w:r>
      <w:r>
        <w:rPr>
          <w:spacing w:val="-11"/>
        </w:rPr>
        <w:t xml:space="preserve"> </w:t>
      </w:r>
      <w:r>
        <w:rPr>
          <w:spacing w:val="-2"/>
        </w:rPr>
        <w:t>промысла.</w:t>
      </w:r>
    </w:p>
    <w:p w14:paraId="67A9BEBE">
      <w:pPr>
        <w:pStyle w:val="8"/>
        <w:ind w:right="139" w:firstLine="283"/>
      </w:pPr>
      <w: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21230D68">
      <w:pPr>
        <w:pStyle w:val="8"/>
        <w:ind w:right="123" w:firstLine="283"/>
      </w:pPr>
      <w:r>
        <w:t xml:space="preserve"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</w:t>
      </w:r>
      <w:r>
        <w:rPr>
          <w:spacing w:val="-2"/>
        </w:rPr>
        <w:t>росписи.</w:t>
      </w:r>
    </w:p>
    <w:p w14:paraId="05E08D64">
      <w:pPr>
        <w:pStyle w:val="8"/>
        <w:ind w:right="135" w:firstLine="283"/>
      </w:pPr>
      <w: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651F27A2">
      <w:pPr>
        <w:pStyle w:val="8"/>
        <w:ind w:right="163" w:firstLine="283"/>
      </w:pPr>
      <w:r>
        <w:t>Роспись по металлу. Жостово. Краткие сведения по истории промысла. Разнообразие форм подносов,</w:t>
      </w:r>
      <w:r>
        <w:rPr>
          <w:spacing w:val="80"/>
        </w:rPr>
        <w:t xml:space="preserve"> </w:t>
      </w:r>
      <w:r>
        <w:t>цветового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композиционного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росписей.</w:t>
      </w:r>
      <w:r>
        <w:rPr>
          <w:spacing w:val="80"/>
        </w:rPr>
        <w:t xml:space="preserve"> </w:t>
      </w:r>
      <w:r>
        <w:t>Приёмы</w:t>
      </w:r>
      <w:r>
        <w:rPr>
          <w:spacing w:val="80"/>
        </w:rPr>
        <w:t xml:space="preserve"> </w:t>
      </w:r>
      <w:r>
        <w:t>свободной</w:t>
      </w:r>
      <w:r>
        <w:rPr>
          <w:spacing w:val="80"/>
        </w:rPr>
        <w:t xml:space="preserve"> </w:t>
      </w:r>
      <w:r>
        <w:t>кистевой</w:t>
      </w:r>
    </w:p>
    <w:p w14:paraId="3519BAD2">
      <w:pPr>
        <w:pStyle w:val="8"/>
        <w:spacing w:after="0"/>
        <w:sectPr>
          <w:pgSz w:w="11910" w:h="16410"/>
          <w:pgMar w:top="1020" w:right="708" w:bottom="1200" w:left="850" w:header="0" w:footer="963" w:gutter="0"/>
          <w:cols w:space="720" w:num="1"/>
        </w:sectPr>
      </w:pPr>
    </w:p>
    <w:p w14:paraId="72AD7422">
      <w:pPr>
        <w:pStyle w:val="8"/>
        <w:spacing w:before="77" w:line="237" w:lineRule="auto"/>
        <w:ind w:right="141"/>
      </w:pPr>
      <w:r>
        <w:t>импровизации в живописи цветочных букетов. Эффект освещённости и объёмности</w:t>
      </w:r>
      <w:r>
        <w:rPr>
          <w:spacing w:val="40"/>
        </w:rPr>
        <w:t xml:space="preserve"> </w:t>
      </w:r>
      <w:r>
        <w:rPr>
          <w:spacing w:val="-2"/>
        </w:rPr>
        <w:t>изображения.</w:t>
      </w:r>
    </w:p>
    <w:p w14:paraId="6742FE7C">
      <w:pPr>
        <w:pStyle w:val="8"/>
        <w:spacing w:before="5" w:line="237" w:lineRule="auto"/>
        <w:ind w:right="153" w:firstLine="283"/>
      </w:pPr>
      <w: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5BDAD912">
      <w:pPr>
        <w:pStyle w:val="8"/>
        <w:spacing w:before="4"/>
        <w:ind w:right="123" w:firstLine="283"/>
      </w:pPr>
      <w: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75D8E595">
      <w:pPr>
        <w:pStyle w:val="8"/>
        <w:spacing w:before="5" w:line="275" w:lineRule="exact"/>
        <w:ind w:left="427"/>
      </w:pPr>
      <w:r>
        <w:t>Мир</w:t>
      </w:r>
      <w:r>
        <w:rPr>
          <w:spacing w:val="-12"/>
        </w:rPr>
        <w:t xml:space="preserve"> </w:t>
      </w:r>
      <w:r>
        <w:t>сказок</w:t>
      </w:r>
      <w:r>
        <w:rPr>
          <w:spacing w:val="-1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легенд,</w:t>
      </w:r>
      <w:r>
        <w:rPr>
          <w:spacing w:val="-4"/>
        </w:rPr>
        <w:t xml:space="preserve"> </w:t>
      </w:r>
      <w:r>
        <w:t>примет</w:t>
      </w:r>
      <w:r>
        <w:rPr>
          <w:spacing w:val="-9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оберегов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творчестве</w:t>
      </w:r>
      <w:r>
        <w:rPr>
          <w:spacing w:val="-2"/>
        </w:rPr>
        <w:t xml:space="preserve"> </w:t>
      </w:r>
      <w:r>
        <w:t>мастеров</w:t>
      </w:r>
      <w:r>
        <w:rPr>
          <w:spacing w:val="-8"/>
        </w:rPr>
        <w:t xml:space="preserve"> </w:t>
      </w:r>
      <w:r>
        <w:t>художественных</w:t>
      </w:r>
      <w:r>
        <w:rPr>
          <w:spacing w:val="-13"/>
        </w:rPr>
        <w:t xml:space="preserve"> </w:t>
      </w:r>
      <w:r>
        <w:rPr>
          <w:spacing w:val="-2"/>
        </w:rPr>
        <w:t>промыслов.</w:t>
      </w:r>
    </w:p>
    <w:p w14:paraId="760C0AE4">
      <w:pPr>
        <w:pStyle w:val="8"/>
        <w:spacing w:line="242" w:lineRule="auto"/>
        <w:ind w:right="158" w:firstLine="283"/>
      </w:pPr>
      <w:r>
        <w:t>Отражение в изделиях народных промыслов многообразия исторических, духовных и культурных традиций.</w:t>
      </w:r>
    </w:p>
    <w:p w14:paraId="57188062">
      <w:pPr>
        <w:pStyle w:val="8"/>
        <w:spacing w:line="242" w:lineRule="auto"/>
        <w:ind w:right="138" w:firstLine="283"/>
      </w:pPr>
      <w: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11FA20C3">
      <w:pPr>
        <w:pStyle w:val="8"/>
        <w:spacing w:line="242" w:lineRule="auto"/>
        <w:ind w:left="427" w:right="2162"/>
        <w:jc w:val="left"/>
      </w:pPr>
      <w:r>
        <w:t>Декоративно-прикладное искусство в культуре разных эпох и народов. Роль</w:t>
      </w:r>
      <w:r>
        <w:rPr>
          <w:spacing w:val="-15"/>
        </w:rPr>
        <w:t xml:space="preserve"> </w:t>
      </w:r>
      <w:r>
        <w:t>декоративно-прикладного</w:t>
      </w:r>
      <w:r>
        <w:rPr>
          <w:spacing w:val="-15"/>
        </w:rPr>
        <w:t xml:space="preserve"> </w:t>
      </w:r>
      <w:r>
        <w:t>искусства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культуре</w:t>
      </w:r>
      <w:r>
        <w:rPr>
          <w:spacing w:val="-15"/>
        </w:rPr>
        <w:t xml:space="preserve"> </w:t>
      </w:r>
      <w:r>
        <w:t>древних</w:t>
      </w:r>
      <w:r>
        <w:rPr>
          <w:spacing w:val="-17"/>
        </w:rPr>
        <w:t xml:space="preserve"> </w:t>
      </w:r>
      <w:r>
        <w:t>цивилизаций.</w:t>
      </w:r>
    </w:p>
    <w:p w14:paraId="0074F2F2">
      <w:pPr>
        <w:pStyle w:val="8"/>
        <w:spacing w:line="242" w:lineRule="auto"/>
        <w:ind w:right="151" w:firstLine="283"/>
      </w:pPr>
      <w:r>
        <w:t>Отражение в декоре мировоззрения эпохи, организации общества, традиций быта и ремесла, уклада жизни людей.</w:t>
      </w:r>
    </w:p>
    <w:p w14:paraId="7412170F">
      <w:pPr>
        <w:pStyle w:val="8"/>
        <w:spacing w:line="242" w:lineRule="auto"/>
        <w:ind w:right="142" w:firstLine="283"/>
      </w:pPr>
      <w:r>
        <w:t>Характерные признаки произведений декоративно-прикладного искусства, основные мотивы</w:t>
      </w:r>
      <w:r>
        <w:rPr>
          <w:spacing w:val="40"/>
        </w:rPr>
        <w:t xml:space="preserve"> </w:t>
      </w:r>
      <w:r>
        <w:t>и символика орнаментов в культуре разных эпох.</w:t>
      </w:r>
    </w:p>
    <w:p w14:paraId="5C00DE52">
      <w:pPr>
        <w:pStyle w:val="8"/>
        <w:ind w:right="135" w:firstLine="283"/>
      </w:pPr>
      <w: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594B03FE">
      <w:pPr>
        <w:pStyle w:val="8"/>
        <w:ind w:left="427"/>
      </w:pPr>
      <w:r>
        <w:t>Декоративно-прикладное</w:t>
      </w:r>
      <w:r>
        <w:rPr>
          <w:spacing w:val="-17"/>
        </w:rPr>
        <w:t xml:space="preserve"> </w:t>
      </w:r>
      <w:r>
        <w:t>искусство</w:t>
      </w:r>
      <w:r>
        <w:rPr>
          <w:spacing w:val="-10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современного</w:t>
      </w:r>
      <w:r>
        <w:rPr>
          <w:spacing w:val="-12"/>
        </w:rPr>
        <w:t xml:space="preserve"> </w:t>
      </w:r>
      <w:r>
        <w:rPr>
          <w:spacing w:val="-2"/>
        </w:rPr>
        <w:t>человека.</w:t>
      </w:r>
    </w:p>
    <w:p w14:paraId="07019F99">
      <w:pPr>
        <w:pStyle w:val="8"/>
        <w:spacing w:line="242" w:lineRule="auto"/>
        <w:ind w:right="132" w:firstLine="283"/>
      </w:pPr>
      <w: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23EE55A0">
      <w:pPr>
        <w:pStyle w:val="8"/>
        <w:spacing w:line="242" w:lineRule="auto"/>
        <w:ind w:right="144" w:firstLine="283"/>
      </w:pPr>
      <w:r>
        <w:t xml:space="preserve">Символический знак в современной жизни: эмблема, логотип, указующий или декоративный </w:t>
      </w:r>
      <w:r>
        <w:rPr>
          <w:spacing w:val="-2"/>
        </w:rPr>
        <w:t>знак.</w:t>
      </w:r>
    </w:p>
    <w:p w14:paraId="7D7588CB">
      <w:pPr>
        <w:pStyle w:val="8"/>
        <w:ind w:right="143" w:firstLine="283"/>
      </w:pPr>
      <w: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0BC82A06">
      <w:pPr>
        <w:pStyle w:val="8"/>
        <w:spacing w:line="237" w:lineRule="auto"/>
        <w:ind w:right="142" w:firstLine="283"/>
      </w:pPr>
      <w:r>
        <w:t>Декор на улицах и декор помещений. Декор праздничный и повседневный. Праздничное оформление школы.</w:t>
      </w:r>
    </w:p>
    <w:p w14:paraId="44EAE30D">
      <w:pPr>
        <w:pStyle w:val="2"/>
        <w:numPr>
          <w:ilvl w:val="0"/>
          <w:numId w:val="1"/>
        </w:numPr>
        <w:tabs>
          <w:tab w:val="left" w:pos="619"/>
        </w:tabs>
        <w:spacing w:before="267" w:after="0" w:line="240" w:lineRule="auto"/>
        <w:ind w:left="619" w:right="0" w:hanging="210"/>
        <w:jc w:val="center"/>
      </w:pPr>
      <w:r>
        <w:rPr>
          <w:spacing w:val="-2"/>
        </w:rPr>
        <w:t>КЛАСС</w:t>
      </w:r>
    </w:p>
    <w:p w14:paraId="0B77E337">
      <w:pPr>
        <w:spacing w:before="38"/>
        <w:ind w:left="2290" w:right="0" w:firstLine="0"/>
        <w:jc w:val="left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«Живопись,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графика,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скульптура»</w:t>
      </w:r>
    </w:p>
    <w:p w14:paraId="6C6104F7">
      <w:pPr>
        <w:pStyle w:val="8"/>
        <w:spacing w:before="18" w:line="264" w:lineRule="auto"/>
        <w:ind w:left="427" w:right="4384"/>
        <w:jc w:val="left"/>
      </w:pPr>
      <w:r>
        <w:t xml:space="preserve">Общие сведения о видах искусства. </w:t>
      </w:r>
      <w:r>
        <w:rPr>
          <w:spacing w:val="-2"/>
        </w:rPr>
        <w:t>Пространственные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временные виды</w:t>
      </w:r>
      <w:r>
        <w:rPr>
          <w:spacing w:val="-5"/>
        </w:rPr>
        <w:t xml:space="preserve"> </w:t>
      </w:r>
      <w:r>
        <w:rPr>
          <w:spacing w:val="-2"/>
        </w:rPr>
        <w:t>искусства.</w:t>
      </w:r>
    </w:p>
    <w:p w14:paraId="1126F23E">
      <w:pPr>
        <w:pStyle w:val="8"/>
        <w:spacing w:before="3" w:line="264" w:lineRule="auto"/>
        <w:ind w:right="314" w:firstLine="283"/>
        <w:jc w:val="left"/>
      </w:pPr>
      <w:r>
        <w:t>Изобразительные,</w:t>
      </w:r>
      <w:r>
        <w:rPr>
          <w:spacing w:val="34"/>
        </w:rPr>
        <w:t xml:space="preserve"> </w:t>
      </w:r>
      <w:r>
        <w:t>конструктивные</w:t>
      </w:r>
      <w:r>
        <w:rPr>
          <w:spacing w:val="30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декоративные виды</w:t>
      </w:r>
      <w:r>
        <w:rPr>
          <w:spacing w:val="32"/>
        </w:rPr>
        <w:t xml:space="preserve"> </w:t>
      </w:r>
      <w:r>
        <w:t>пространственных</w:t>
      </w:r>
      <w:r>
        <w:rPr>
          <w:spacing w:val="27"/>
        </w:rPr>
        <w:t xml:space="preserve"> </w:t>
      </w:r>
      <w:r>
        <w:t>искусств,</w:t>
      </w:r>
      <w:r>
        <w:rPr>
          <w:spacing w:val="37"/>
        </w:rPr>
        <w:t xml:space="preserve"> </w:t>
      </w:r>
      <w:r>
        <w:t>их место и назначение в жизни людей.</w:t>
      </w:r>
    </w:p>
    <w:p w14:paraId="7394992F">
      <w:pPr>
        <w:pStyle w:val="8"/>
        <w:spacing w:before="2" w:line="264" w:lineRule="auto"/>
        <w:ind w:firstLine="283"/>
        <w:jc w:val="left"/>
      </w:pPr>
      <w:r>
        <w:t>Основные</w:t>
      </w:r>
      <w:r>
        <w:rPr>
          <w:spacing w:val="-15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живописи,</w:t>
      </w:r>
      <w:r>
        <w:rPr>
          <w:spacing w:val="-13"/>
        </w:rPr>
        <w:t xml:space="preserve"> </w:t>
      </w:r>
      <w:r>
        <w:t>графики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скульптуры.</w:t>
      </w:r>
      <w:r>
        <w:rPr>
          <w:spacing w:val="-4"/>
        </w:rPr>
        <w:t xml:space="preserve"> </w:t>
      </w:r>
      <w:r>
        <w:t>Художник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зритель:</w:t>
      </w:r>
      <w:r>
        <w:rPr>
          <w:spacing w:val="-11"/>
        </w:rPr>
        <w:t xml:space="preserve"> </w:t>
      </w:r>
      <w:r>
        <w:t>зрительские</w:t>
      </w:r>
      <w:r>
        <w:rPr>
          <w:spacing w:val="-7"/>
        </w:rPr>
        <w:t xml:space="preserve"> </w:t>
      </w:r>
      <w:r>
        <w:t>умения, знания и творчество зрителя.</w:t>
      </w:r>
    </w:p>
    <w:p w14:paraId="360BDBD1">
      <w:pPr>
        <w:pStyle w:val="8"/>
        <w:spacing w:before="3"/>
        <w:ind w:left="427"/>
        <w:jc w:val="left"/>
      </w:pPr>
      <w:r>
        <w:t>Язык</w:t>
      </w:r>
      <w:r>
        <w:rPr>
          <w:spacing w:val="-17"/>
        </w:rPr>
        <w:t xml:space="preserve"> </w:t>
      </w:r>
      <w:r>
        <w:t>изобразительного</w:t>
      </w:r>
      <w:r>
        <w:rPr>
          <w:spacing w:val="-9"/>
        </w:rPr>
        <w:t xml:space="preserve"> </w:t>
      </w:r>
      <w:r>
        <w:t>искусства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выразительные</w:t>
      </w:r>
      <w:r>
        <w:rPr>
          <w:spacing w:val="-13"/>
        </w:rPr>
        <w:t xml:space="preserve"> </w:t>
      </w:r>
      <w:r>
        <w:rPr>
          <w:spacing w:val="-2"/>
        </w:rPr>
        <w:t>средства.</w:t>
      </w:r>
    </w:p>
    <w:p w14:paraId="3B7395D4">
      <w:pPr>
        <w:pStyle w:val="8"/>
        <w:spacing w:before="22" w:line="266" w:lineRule="auto"/>
        <w:ind w:left="427"/>
        <w:jc w:val="left"/>
      </w:pPr>
      <w:r>
        <w:t>Живописные,</w:t>
      </w:r>
      <w:r>
        <w:rPr>
          <w:spacing w:val="-15"/>
        </w:rPr>
        <w:t xml:space="preserve"> </w:t>
      </w:r>
      <w:r>
        <w:t>графические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скульптурные</w:t>
      </w:r>
      <w:r>
        <w:rPr>
          <w:spacing w:val="-11"/>
        </w:rPr>
        <w:t xml:space="preserve"> </w:t>
      </w:r>
      <w:r>
        <w:t>художественные</w:t>
      </w:r>
      <w:r>
        <w:rPr>
          <w:spacing w:val="-17"/>
        </w:rPr>
        <w:t xml:space="preserve"> </w:t>
      </w:r>
      <w:r>
        <w:t>материалы,</w:t>
      </w:r>
      <w:r>
        <w:rPr>
          <w:spacing w:val="-14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особые</w:t>
      </w:r>
      <w:r>
        <w:rPr>
          <w:spacing w:val="-15"/>
        </w:rPr>
        <w:t xml:space="preserve"> </w:t>
      </w:r>
      <w:r>
        <w:t>свойства. Рисунок – основа изобразительного искусства и мастерства художника.</w:t>
      </w:r>
    </w:p>
    <w:p w14:paraId="7DD54FE6">
      <w:pPr>
        <w:pStyle w:val="8"/>
        <w:spacing w:line="264" w:lineRule="auto"/>
        <w:ind w:left="427" w:right="1325"/>
        <w:jc w:val="left"/>
      </w:pPr>
      <w:r>
        <w:t>Виды</w:t>
      </w:r>
      <w:r>
        <w:rPr>
          <w:spacing w:val="-15"/>
        </w:rPr>
        <w:t xml:space="preserve"> </w:t>
      </w:r>
      <w:r>
        <w:t>рисунка:</w:t>
      </w:r>
      <w:r>
        <w:rPr>
          <w:spacing w:val="-15"/>
        </w:rPr>
        <w:t xml:space="preserve"> </w:t>
      </w:r>
      <w:r>
        <w:t>зарисовка,</w:t>
      </w:r>
      <w:r>
        <w:rPr>
          <w:spacing w:val="-15"/>
        </w:rPr>
        <w:t xml:space="preserve"> </w:t>
      </w:r>
      <w:r>
        <w:t>набросок,</w:t>
      </w:r>
      <w:r>
        <w:rPr>
          <w:spacing w:val="-15"/>
        </w:rPr>
        <w:t xml:space="preserve"> </w:t>
      </w:r>
      <w:r>
        <w:t>учебный</w:t>
      </w:r>
      <w:r>
        <w:rPr>
          <w:spacing w:val="-14"/>
        </w:rPr>
        <w:t xml:space="preserve"> </w:t>
      </w:r>
      <w:r>
        <w:t>рисунок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творческий</w:t>
      </w:r>
      <w:r>
        <w:rPr>
          <w:spacing w:val="-15"/>
        </w:rPr>
        <w:t xml:space="preserve"> </w:t>
      </w:r>
      <w:r>
        <w:t>рисунок. Навыки размещения рисунка в листе, выбор формата.</w:t>
      </w:r>
    </w:p>
    <w:p w14:paraId="15E9213F">
      <w:pPr>
        <w:pStyle w:val="8"/>
        <w:ind w:left="427"/>
        <w:jc w:val="left"/>
      </w:pPr>
      <w:r>
        <w:t>Начальные</w:t>
      </w:r>
      <w:r>
        <w:rPr>
          <w:spacing w:val="-13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>рисунка</w:t>
      </w:r>
      <w:r>
        <w:rPr>
          <w:spacing w:val="-8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натуры.</w:t>
      </w:r>
      <w:r>
        <w:rPr>
          <w:spacing w:val="-6"/>
        </w:rPr>
        <w:t xml:space="preserve"> </w:t>
      </w:r>
      <w:r>
        <w:t>Зарисовки</w:t>
      </w:r>
      <w:r>
        <w:rPr>
          <w:spacing w:val="-7"/>
        </w:rPr>
        <w:t xml:space="preserve"> </w:t>
      </w:r>
      <w:r>
        <w:t>простых</w:t>
      </w:r>
      <w:r>
        <w:rPr>
          <w:spacing w:val="-15"/>
        </w:rPr>
        <w:t xml:space="preserve"> </w:t>
      </w:r>
      <w:r>
        <w:rPr>
          <w:spacing w:val="-2"/>
        </w:rPr>
        <w:t>предметов.</w:t>
      </w:r>
    </w:p>
    <w:p w14:paraId="08AB2EFC">
      <w:pPr>
        <w:pStyle w:val="8"/>
        <w:spacing w:after="0"/>
        <w:jc w:val="left"/>
        <w:sectPr>
          <w:pgSz w:w="11910" w:h="16410"/>
          <w:pgMar w:top="1020" w:right="708" w:bottom="1200" w:left="850" w:header="0" w:footer="963" w:gutter="0"/>
          <w:cols w:space="720" w:num="1"/>
        </w:sectPr>
      </w:pPr>
    </w:p>
    <w:p w14:paraId="2695748F">
      <w:pPr>
        <w:pStyle w:val="8"/>
        <w:spacing w:before="64" w:line="266" w:lineRule="auto"/>
        <w:ind w:left="427" w:right="436"/>
      </w:pPr>
      <w:r>
        <w:t>Линейные</w:t>
      </w:r>
      <w:r>
        <w:rPr>
          <w:spacing w:val="-6"/>
        </w:rPr>
        <w:t xml:space="preserve"> </w:t>
      </w:r>
      <w:r>
        <w:t>графические рисунки и наброски.</w:t>
      </w:r>
      <w:r>
        <w:rPr>
          <w:spacing w:val="-3"/>
        </w:rPr>
        <w:t xml:space="preserve"> </w:t>
      </w:r>
      <w:r>
        <w:t>Тон и</w:t>
      </w:r>
      <w:r>
        <w:rPr>
          <w:spacing w:val="-2"/>
        </w:rPr>
        <w:t xml:space="preserve"> </w:t>
      </w:r>
      <w:r>
        <w:t>тональные</w:t>
      </w:r>
      <w:r>
        <w:rPr>
          <w:spacing w:val="-15"/>
        </w:rPr>
        <w:t xml:space="preserve"> </w:t>
      </w:r>
      <w:r>
        <w:t>отношения:</w:t>
      </w:r>
      <w:r>
        <w:rPr>
          <w:spacing w:val="-5"/>
        </w:rPr>
        <w:t xml:space="preserve"> </w:t>
      </w:r>
      <w:r>
        <w:t>тёмное –</w:t>
      </w:r>
      <w:r>
        <w:rPr>
          <w:spacing w:val="-7"/>
        </w:rPr>
        <w:t xml:space="preserve"> </w:t>
      </w:r>
      <w:r>
        <w:t>светлое. Ритм и ритмическая организация плоскости листа.</w:t>
      </w:r>
    </w:p>
    <w:p w14:paraId="0C43F4BF">
      <w:pPr>
        <w:pStyle w:val="8"/>
        <w:spacing w:line="266" w:lineRule="auto"/>
        <w:ind w:right="136" w:firstLine="283"/>
      </w:pPr>
      <w: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1BD35212">
      <w:pPr>
        <w:pStyle w:val="8"/>
        <w:spacing w:line="264" w:lineRule="auto"/>
        <w:ind w:right="146" w:firstLine="283"/>
      </w:pPr>
      <w: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5894C90C">
      <w:pPr>
        <w:pStyle w:val="8"/>
        <w:spacing w:line="264" w:lineRule="auto"/>
        <w:ind w:right="148" w:firstLine="283"/>
      </w:pPr>
      <w: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2E49BA00">
      <w:pPr>
        <w:pStyle w:val="8"/>
        <w:ind w:left="427"/>
      </w:pPr>
      <w:r>
        <w:rPr>
          <w:spacing w:val="-2"/>
        </w:rPr>
        <w:t>Жанры</w:t>
      </w:r>
      <w:r>
        <w:rPr>
          <w:spacing w:val="2"/>
        </w:rPr>
        <w:t xml:space="preserve"> </w:t>
      </w:r>
      <w:r>
        <w:rPr>
          <w:spacing w:val="-2"/>
        </w:rPr>
        <w:t>изобразительного</w:t>
      </w:r>
      <w:r>
        <w:rPr>
          <w:spacing w:val="8"/>
        </w:rPr>
        <w:t xml:space="preserve"> </w:t>
      </w:r>
      <w:r>
        <w:rPr>
          <w:spacing w:val="-2"/>
        </w:rPr>
        <w:t>искусства.</w:t>
      </w:r>
    </w:p>
    <w:p w14:paraId="2F7C040A">
      <w:pPr>
        <w:pStyle w:val="8"/>
        <w:spacing w:before="15" w:line="264" w:lineRule="auto"/>
        <w:ind w:right="145" w:firstLine="283"/>
      </w:pPr>
      <w: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32D9DEBB">
      <w:pPr>
        <w:pStyle w:val="8"/>
        <w:spacing w:line="264" w:lineRule="auto"/>
        <w:ind w:left="427" w:right="925"/>
      </w:pPr>
      <w:r>
        <w:t>Предмет</w:t>
      </w:r>
      <w:r>
        <w:rPr>
          <w:spacing w:val="-6"/>
        </w:rPr>
        <w:t xml:space="preserve"> </w:t>
      </w:r>
      <w:r>
        <w:t>изображения,</w:t>
      </w:r>
      <w:r>
        <w:rPr>
          <w:spacing w:val="-3"/>
        </w:rPr>
        <w:t xml:space="preserve"> </w:t>
      </w:r>
      <w:r>
        <w:t>сюжет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произведения</w:t>
      </w:r>
      <w:r>
        <w:rPr>
          <w:spacing w:val="-9"/>
        </w:rPr>
        <w:t xml:space="preserve"> </w:t>
      </w:r>
      <w:r>
        <w:t xml:space="preserve">изобразительного искусства. </w:t>
      </w:r>
      <w:r>
        <w:rPr>
          <w:spacing w:val="-2"/>
        </w:rPr>
        <w:t>Натюрморт.</w:t>
      </w:r>
    </w:p>
    <w:p w14:paraId="0C36C9E8">
      <w:pPr>
        <w:pStyle w:val="8"/>
        <w:spacing w:before="1" w:line="264" w:lineRule="auto"/>
        <w:ind w:right="144" w:firstLine="283"/>
      </w:pPr>
      <w: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3B5EA166">
      <w:pPr>
        <w:pStyle w:val="8"/>
        <w:spacing w:line="264" w:lineRule="auto"/>
        <w:ind w:left="427" w:right="349"/>
      </w:pPr>
      <w:r>
        <w:t>Основы графической грамоты: правила объёмного изображения предметов на плоскости. Линейное</w:t>
      </w:r>
      <w:r>
        <w:rPr>
          <w:spacing w:val="-6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пространстве:</w:t>
      </w:r>
      <w:r>
        <w:rPr>
          <w:spacing w:val="-13"/>
        </w:rPr>
        <w:t xml:space="preserve"> </w:t>
      </w:r>
      <w:r>
        <w:t>линия</w:t>
      </w:r>
      <w:r>
        <w:rPr>
          <w:spacing w:val="-14"/>
        </w:rPr>
        <w:t xml:space="preserve"> </w:t>
      </w:r>
      <w:r>
        <w:t>горизонта,</w:t>
      </w:r>
      <w:r>
        <w:rPr>
          <w:spacing w:val="-3"/>
        </w:rPr>
        <w:t xml:space="preserve"> </w:t>
      </w:r>
      <w:r>
        <w:t>точка</w:t>
      </w:r>
      <w:r>
        <w:rPr>
          <w:spacing w:val="-8"/>
        </w:rPr>
        <w:t xml:space="preserve"> </w:t>
      </w:r>
      <w:r>
        <w:t>зрения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точка</w:t>
      </w:r>
      <w:r>
        <w:rPr>
          <w:spacing w:val="-7"/>
        </w:rPr>
        <w:t xml:space="preserve"> </w:t>
      </w:r>
      <w:r>
        <w:t>схода,</w:t>
      </w:r>
    </w:p>
    <w:p w14:paraId="7BE33C25">
      <w:pPr>
        <w:pStyle w:val="8"/>
      </w:pPr>
      <w:r>
        <w:t>правила</w:t>
      </w:r>
      <w:r>
        <w:rPr>
          <w:spacing w:val="-9"/>
        </w:rPr>
        <w:t xml:space="preserve"> </w:t>
      </w:r>
      <w:r>
        <w:t>перспективных</w:t>
      </w:r>
      <w:r>
        <w:rPr>
          <w:spacing w:val="-12"/>
        </w:rPr>
        <w:t xml:space="preserve"> </w:t>
      </w:r>
      <w:r>
        <w:rPr>
          <w:spacing w:val="-2"/>
        </w:rPr>
        <w:t>сокращений.</w:t>
      </w:r>
    </w:p>
    <w:p w14:paraId="181B9E4E">
      <w:pPr>
        <w:pStyle w:val="8"/>
        <w:spacing w:before="22"/>
        <w:ind w:left="427"/>
        <w:jc w:val="left"/>
      </w:pPr>
      <w:r>
        <w:t>Изображение</w:t>
      </w:r>
      <w:r>
        <w:rPr>
          <w:spacing w:val="-14"/>
        </w:rPr>
        <w:t xml:space="preserve"> </w:t>
      </w:r>
      <w:r>
        <w:t>окружности</w:t>
      </w:r>
      <w:r>
        <w:rPr>
          <w:spacing w:val="-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перспективе.</w:t>
      </w:r>
    </w:p>
    <w:p w14:paraId="211B1707">
      <w:pPr>
        <w:pStyle w:val="8"/>
        <w:spacing w:before="31" w:line="271" w:lineRule="auto"/>
        <w:ind w:left="427" w:right="2162"/>
        <w:jc w:val="left"/>
      </w:pPr>
      <w:r>
        <w:t>Рисование</w:t>
      </w:r>
      <w:r>
        <w:rPr>
          <w:spacing w:val="-15"/>
        </w:rPr>
        <w:t xml:space="preserve"> </w:t>
      </w:r>
      <w:r>
        <w:t>геометрических</w:t>
      </w:r>
      <w:r>
        <w:rPr>
          <w:spacing w:val="-16"/>
        </w:rPr>
        <w:t xml:space="preserve"> </w:t>
      </w:r>
      <w:r>
        <w:t>тел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7"/>
        </w:rPr>
        <w:t xml:space="preserve"> </w:t>
      </w:r>
      <w:r>
        <w:t>правил</w:t>
      </w:r>
      <w:r>
        <w:rPr>
          <w:spacing w:val="-15"/>
        </w:rPr>
        <w:t xml:space="preserve"> </w:t>
      </w:r>
      <w:r>
        <w:t>линейной</w:t>
      </w:r>
      <w:r>
        <w:rPr>
          <w:spacing w:val="-15"/>
        </w:rPr>
        <w:t xml:space="preserve"> </w:t>
      </w:r>
      <w:r>
        <w:t>перспективы. Сложная пространственная форма и выявление её конструкции.</w:t>
      </w:r>
    </w:p>
    <w:p w14:paraId="411820D8">
      <w:pPr>
        <w:pStyle w:val="8"/>
        <w:spacing w:line="266" w:lineRule="auto"/>
        <w:ind w:left="427" w:right="314"/>
        <w:jc w:val="left"/>
      </w:pPr>
      <w:r>
        <w:t>Рисунок</w:t>
      </w:r>
      <w:r>
        <w:rPr>
          <w:spacing w:val="-15"/>
        </w:rPr>
        <w:t xml:space="preserve"> </w:t>
      </w:r>
      <w:r>
        <w:t>сложной</w:t>
      </w:r>
      <w:r>
        <w:rPr>
          <w:spacing w:val="-15"/>
        </w:rPr>
        <w:t xml:space="preserve"> </w:t>
      </w:r>
      <w:r>
        <w:t>формы</w:t>
      </w:r>
      <w:r>
        <w:rPr>
          <w:spacing w:val="-15"/>
        </w:rPr>
        <w:t xml:space="preserve"> </w:t>
      </w:r>
      <w:r>
        <w:t>предмета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соотношение</w:t>
      </w:r>
      <w:r>
        <w:rPr>
          <w:spacing w:val="-15"/>
        </w:rPr>
        <w:t xml:space="preserve"> </w:t>
      </w:r>
      <w:r>
        <w:t>простых</w:t>
      </w:r>
      <w:r>
        <w:rPr>
          <w:spacing w:val="-17"/>
        </w:rPr>
        <w:t xml:space="preserve"> </w:t>
      </w:r>
      <w:r>
        <w:t>геометрических</w:t>
      </w:r>
      <w:r>
        <w:rPr>
          <w:spacing w:val="-15"/>
        </w:rPr>
        <w:t xml:space="preserve"> </w:t>
      </w:r>
      <w:r>
        <w:t>фигур. Линейный рисунок конструкции из нескольких геометрических тел.</w:t>
      </w:r>
    </w:p>
    <w:p w14:paraId="1AE4B796">
      <w:pPr>
        <w:pStyle w:val="8"/>
        <w:ind w:left="427"/>
        <w:jc w:val="left"/>
      </w:pPr>
      <w:r>
        <w:t>Освещение</w:t>
      </w:r>
      <w:r>
        <w:rPr>
          <w:spacing w:val="29"/>
        </w:rPr>
        <w:t xml:space="preserve"> </w:t>
      </w:r>
      <w:r>
        <w:t>как</w:t>
      </w:r>
      <w:r>
        <w:rPr>
          <w:spacing w:val="30"/>
        </w:rPr>
        <w:t xml:space="preserve"> </w:t>
      </w:r>
      <w:r>
        <w:t>средство</w:t>
      </w:r>
      <w:r>
        <w:rPr>
          <w:spacing w:val="32"/>
        </w:rPr>
        <w:t xml:space="preserve"> </w:t>
      </w:r>
      <w:r>
        <w:t>выявления</w:t>
      </w:r>
      <w:r>
        <w:rPr>
          <w:spacing w:val="24"/>
        </w:rPr>
        <w:t xml:space="preserve"> </w:t>
      </w:r>
      <w:r>
        <w:t>объёма</w:t>
      </w:r>
      <w:r>
        <w:rPr>
          <w:spacing w:val="26"/>
        </w:rPr>
        <w:t xml:space="preserve"> </w:t>
      </w:r>
      <w:r>
        <w:t>предмета.</w:t>
      </w:r>
      <w:r>
        <w:rPr>
          <w:spacing w:val="38"/>
        </w:rPr>
        <w:t xml:space="preserve"> </w:t>
      </w:r>
      <w:r>
        <w:t>Понятия</w:t>
      </w:r>
      <w:r>
        <w:rPr>
          <w:spacing w:val="33"/>
        </w:rPr>
        <w:t xml:space="preserve"> </w:t>
      </w:r>
      <w:r>
        <w:t>«свет»,</w:t>
      </w:r>
      <w:r>
        <w:rPr>
          <w:spacing w:val="43"/>
        </w:rPr>
        <w:t xml:space="preserve"> </w:t>
      </w:r>
      <w:r>
        <w:t>«блик»,</w:t>
      </w:r>
      <w:r>
        <w:rPr>
          <w:spacing w:val="43"/>
        </w:rPr>
        <w:t xml:space="preserve"> </w:t>
      </w:r>
      <w:r>
        <w:rPr>
          <w:spacing w:val="-2"/>
        </w:rPr>
        <w:t>«полутень»,</w:t>
      </w:r>
    </w:p>
    <w:p w14:paraId="2AEDD01C">
      <w:pPr>
        <w:pStyle w:val="8"/>
        <w:spacing w:before="5" w:line="264" w:lineRule="auto"/>
        <w:jc w:val="left"/>
      </w:pPr>
      <w:r>
        <w:t>«собственная</w:t>
      </w:r>
      <w:r>
        <w:rPr>
          <w:spacing w:val="-11"/>
        </w:rPr>
        <w:t xml:space="preserve"> </w:t>
      </w:r>
      <w:r>
        <w:t>тень»,</w:t>
      </w:r>
      <w:r>
        <w:rPr>
          <w:spacing w:val="-2"/>
        </w:rPr>
        <w:t xml:space="preserve"> </w:t>
      </w:r>
      <w:r>
        <w:t>«рефлекс»,</w:t>
      </w:r>
      <w:r>
        <w:rPr>
          <w:spacing w:val="-2"/>
        </w:rPr>
        <w:t xml:space="preserve"> </w:t>
      </w:r>
      <w:r>
        <w:t>«падающая</w:t>
      </w:r>
      <w:r>
        <w:rPr>
          <w:spacing w:val="-8"/>
        </w:rPr>
        <w:t xml:space="preserve"> </w:t>
      </w:r>
      <w:r>
        <w:t>тень».</w:t>
      </w:r>
      <w:r>
        <w:rPr>
          <w:spacing w:val="-2"/>
        </w:rPr>
        <w:t xml:space="preserve"> </w:t>
      </w:r>
      <w:r>
        <w:t>Особенности</w:t>
      </w:r>
      <w:r>
        <w:rPr>
          <w:spacing w:val="-15"/>
        </w:rPr>
        <w:t xml:space="preserve"> </w:t>
      </w:r>
      <w:r>
        <w:t>освещения</w:t>
      </w:r>
      <w:r>
        <w:rPr>
          <w:spacing w:val="-12"/>
        </w:rPr>
        <w:t xml:space="preserve"> </w:t>
      </w:r>
      <w:r>
        <w:t>«по</w:t>
      </w:r>
      <w:r>
        <w:rPr>
          <w:spacing w:val="-8"/>
        </w:rPr>
        <w:t xml:space="preserve"> </w:t>
      </w:r>
      <w:r>
        <w:t>свету»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«против </w:t>
      </w:r>
      <w:r>
        <w:rPr>
          <w:spacing w:val="-2"/>
        </w:rPr>
        <w:t>света».</w:t>
      </w:r>
    </w:p>
    <w:p w14:paraId="0851378A">
      <w:pPr>
        <w:pStyle w:val="8"/>
        <w:spacing w:before="3"/>
        <w:ind w:left="427"/>
        <w:jc w:val="left"/>
      </w:pPr>
      <w:r>
        <w:t>Рисунок</w:t>
      </w:r>
      <w:r>
        <w:rPr>
          <w:spacing w:val="-13"/>
        </w:rPr>
        <w:t xml:space="preserve"> </w:t>
      </w:r>
      <w:r>
        <w:t>натюрморта</w:t>
      </w:r>
      <w:r>
        <w:rPr>
          <w:spacing w:val="-15"/>
        </w:rPr>
        <w:t xml:space="preserve"> </w:t>
      </w:r>
      <w:r>
        <w:t>графическими</w:t>
      </w:r>
      <w:r>
        <w:rPr>
          <w:spacing w:val="-9"/>
        </w:rPr>
        <w:t xml:space="preserve"> </w:t>
      </w:r>
      <w:r>
        <w:t>материалами</w:t>
      </w:r>
      <w:r>
        <w:rPr>
          <w:spacing w:val="-5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натуры</w:t>
      </w:r>
      <w:r>
        <w:rPr>
          <w:spacing w:val="-5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по</w:t>
      </w:r>
      <w:r>
        <w:rPr>
          <w:spacing w:val="-2"/>
        </w:rPr>
        <w:t xml:space="preserve"> представлению.</w:t>
      </w:r>
    </w:p>
    <w:p w14:paraId="748E9B21">
      <w:pPr>
        <w:pStyle w:val="8"/>
        <w:tabs>
          <w:tab w:val="left" w:pos="1848"/>
          <w:tab w:val="left" w:pos="3197"/>
          <w:tab w:val="left" w:pos="3524"/>
          <w:tab w:val="left" w:pos="4629"/>
          <w:tab w:val="left" w:pos="6295"/>
          <w:tab w:val="left" w:pos="8864"/>
        </w:tabs>
        <w:spacing w:before="26" w:line="259" w:lineRule="auto"/>
        <w:ind w:right="180" w:firstLine="283"/>
        <w:jc w:val="left"/>
      </w:pPr>
      <w:r>
        <w:rPr>
          <w:spacing w:val="-2"/>
        </w:rPr>
        <w:t>Творческий</w:t>
      </w:r>
      <w:r>
        <w:tab/>
      </w:r>
      <w:r>
        <w:rPr>
          <w:spacing w:val="-2"/>
        </w:rPr>
        <w:t>натюрморт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графике.</w:t>
      </w:r>
      <w:r>
        <w:tab/>
      </w:r>
      <w:r>
        <w:rPr>
          <w:spacing w:val="-2"/>
        </w:rPr>
        <w:t>Произведения</w:t>
      </w:r>
      <w:r>
        <w:tab/>
      </w:r>
      <w:r>
        <w:rPr>
          <w:spacing w:val="-2"/>
        </w:rPr>
        <w:t>художников-графиков.</w:t>
      </w:r>
      <w:r>
        <w:tab/>
      </w:r>
      <w:r>
        <w:rPr>
          <w:spacing w:val="-6"/>
        </w:rPr>
        <w:t xml:space="preserve">Особенности </w:t>
      </w:r>
      <w:r>
        <w:t>графических техник. Печатная графика.</w:t>
      </w:r>
    </w:p>
    <w:p w14:paraId="060FDB6D">
      <w:pPr>
        <w:pStyle w:val="8"/>
        <w:spacing w:before="14" w:line="266" w:lineRule="auto"/>
        <w:ind w:firstLine="283"/>
        <w:jc w:val="left"/>
      </w:pPr>
      <w:r>
        <w:t>Живописное изображение</w:t>
      </w:r>
      <w:r>
        <w:rPr>
          <w:spacing w:val="33"/>
        </w:rPr>
        <w:t xml:space="preserve"> </w:t>
      </w:r>
      <w:r>
        <w:t>натюрморта.</w:t>
      </w:r>
      <w:r>
        <w:rPr>
          <w:spacing w:val="40"/>
        </w:rPr>
        <w:t xml:space="preserve"> </w:t>
      </w:r>
      <w:r>
        <w:t>Цвет в</w:t>
      </w:r>
      <w:r>
        <w:rPr>
          <w:spacing w:val="39"/>
        </w:rPr>
        <w:t xml:space="preserve"> </w:t>
      </w:r>
      <w:r>
        <w:t>натюрмортах европейских и отечественных живописцев. Опыт создания живописного натюрморта.</w:t>
      </w:r>
    </w:p>
    <w:p w14:paraId="4512F6FC">
      <w:pPr>
        <w:pStyle w:val="8"/>
        <w:spacing w:line="274" w:lineRule="exact"/>
        <w:ind w:left="427"/>
        <w:jc w:val="left"/>
      </w:pPr>
      <w:r>
        <w:rPr>
          <w:spacing w:val="-2"/>
        </w:rPr>
        <w:t>Портрет.</w:t>
      </w:r>
    </w:p>
    <w:p w14:paraId="15732CF9">
      <w:pPr>
        <w:pStyle w:val="8"/>
        <w:spacing w:before="17" w:line="264" w:lineRule="auto"/>
        <w:ind w:right="151" w:firstLine="283"/>
      </w:pPr>
      <w: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377EC566">
      <w:pPr>
        <w:pStyle w:val="8"/>
        <w:spacing w:before="6"/>
        <w:ind w:left="427"/>
      </w:pPr>
      <w:r>
        <w:t>Великие</w:t>
      </w:r>
      <w:r>
        <w:rPr>
          <w:spacing w:val="-12"/>
        </w:rPr>
        <w:t xml:space="preserve"> </w:t>
      </w:r>
      <w:r>
        <w:t>портретисты</w:t>
      </w:r>
      <w:r>
        <w:rPr>
          <w:spacing w:val="-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европейском</w:t>
      </w:r>
      <w:r>
        <w:rPr>
          <w:spacing w:val="-12"/>
        </w:rPr>
        <w:t xml:space="preserve"> </w:t>
      </w:r>
      <w:r>
        <w:rPr>
          <w:spacing w:val="-2"/>
        </w:rPr>
        <w:t>искусстве.</w:t>
      </w:r>
    </w:p>
    <w:p w14:paraId="710512DF">
      <w:pPr>
        <w:pStyle w:val="8"/>
        <w:spacing w:before="21" w:line="271" w:lineRule="auto"/>
        <w:ind w:right="163" w:firstLine="283"/>
      </w:pPr>
      <w:r>
        <w:t>Особенности развития портретного жанра в отечественном искусстве. Великие портретисты</w:t>
      </w:r>
      <w:r>
        <w:rPr>
          <w:spacing w:val="-1"/>
        </w:rPr>
        <w:t xml:space="preserve"> </w:t>
      </w:r>
      <w:r>
        <w:t>в русской живописи.</w:t>
      </w:r>
    </w:p>
    <w:p w14:paraId="4AD37708">
      <w:pPr>
        <w:pStyle w:val="8"/>
        <w:spacing w:line="267" w:lineRule="exact"/>
        <w:ind w:left="427"/>
      </w:pPr>
      <w:r>
        <w:t>Парадный и</w:t>
      </w:r>
      <w:r>
        <w:rPr>
          <w:spacing w:val="-3"/>
        </w:rPr>
        <w:t xml:space="preserve"> </w:t>
      </w:r>
      <w:r>
        <w:t>камерный</w:t>
      </w:r>
      <w:r>
        <w:rPr>
          <w:spacing w:val="-3"/>
        </w:rPr>
        <w:t xml:space="preserve"> </w:t>
      </w:r>
      <w:r>
        <w:t>портрет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spacing w:val="-2"/>
        </w:rPr>
        <w:t>живописи.</w:t>
      </w:r>
    </w:p>
    <w:p w14:paraId="4D6A90DD">
      <w:pPr>
        <w:pStyle w:val="8"/>
        <w:spacing w:before="22"/>
        <w:ind w:left="427"/>
      </w:pPr>
      <w:r>
        <w:t>Особенности</w:t>
      </w:r>
      <w:r>
        <w:rPr>
          <w:spacing w:val="-4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жанра</w:t>
      </w:r>
      <w:r>
        <w:rPr>
          <w:spacing w:val="-10"/>
        </w:rPr>
        <w:t xml:space="preserve"> </w:t>
      </w:r>
      <w:r>
        <w:t>портрета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искусстве</w:t>
      </w:r>
      <w:r>
        <w:rPr>
          <w:spacing w:val="-4"/>
        </w:rPr>
        <w:t xml:space="preserve"> </w:t>
      </w:r>
      <w:r>
        <w:t>ХХ</w:t>
      </w:r>
      <w:r>
        <w:rPr>
          <w:spacing w:val="-5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отечественном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европейском.</w:t>
      </w:r>
    </w:p>
    <w:p w14:paraId="5DBF88DA">
      <w:pPr>
        <w:pStyle w:val="8"/>
        <w:spacing w:before="31" w:line="264" w:lineRule="auto"/>
        <w:ind w:firstLine="283"/>
        <w:jc w:val="left"/>
      </w:pPr>
      <w:r>
        <w:t>Построение головы</w:t>
      </w:r>
      <w:r>
        <w:rPr>
          <w:spacing w:val="30"/>
        </w:rPr>
        <w:t xml:space="preserve"> </w:t>
      </w:r>
      <w:r>
        <w:t>человека,</w:t>
      </w:r>
      <w:r>
        <w:rPr>
          <w:spacing w:val="30"/>
        </w:rPr>
        <w:t xml:space="preserve"> </w:t>
      </w:r>
      <w:r>
        <w:t>основные пропорции</w:t>
      </w:r>
      <w:r>
        <w:rPr>
          <w:spacing w:val="34"/>
        </w:rPr>
        <w:t xml:space="preserve"> </w:t>
      </w:r>
      <w:r>
        <w:t>лица,</w:t>
      </w:r>
      <w:r>
        <w:rPr>
          <w:spacing w:val="34"/>
        </w:rPr>
        <w:t xml:space="preserve"> </w:t>
      </w:r>
      <w:r>
        <w:t>соотношение</w:t>
      </w:r>
      <w:r>
        <w:rPr>
          <w:spacing w:val="33"/>
        </w:rPr>
        <w:t xml:space="preserve"> </w:t>
      </w:r>
      <w:r>
        <w:t>лицевой и черепной частей головы.</w:t>
      </w:r>
    </w:p>
    <w:p w14:paraId="5C18F9D5">
      <w:pPr>
        <w:pStyle w:val="8"/>
        <w:spacing w:line="268" w:lineRule="auto"/>
        <w:ind w:firstLine="283"/>
        <w:jc w:val="left"/>
      </w:pPr>
      <w:r>
        <w:t>Графический</w:t>
      </w:r>
      <w:r>
        <w:rPr>
          <w:spacing w:val="-6"/>
        </w:rPr>
        <w:t xml:space="preserve"> </w:t>
      </w:r>
      <w:r>
        <w:t>портрет</w:t>
      </w:r>
      <w:r>
        <w:rPr>
          <w:spacing w:val="-1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работах</w:t>
      </w:r>
      <w:r>
        <w:rPr>
          <w:spacing w:val="-11"/>
        </w:rPr>
        <w:t xml:space="preserve"> </w:t>
      </w:r>
      <w:r>
        <w:t>известных</w:t>
      </w:r>
      <w:r>
        <w:rPr>
          <w:spacing w:val="-15"/>
        </w:rPr>
        <w:t xml:space="preserve"> </w:t>
      </w:r>
      <w:r>
        <w:t>художников.</w:t>
      </w:r>
      <w:r>
        <w:rPr>
          <w:spacing w:val="-4"/>
        </w:rPr>
        <w:t xml:space="preserve"> </w:t>
      </w:r>
      <w:r>
        <w:t>Разнообразие</w:t>
      </w:r>
      <w:r>
        <w:rPr>
          <w:spacing w:val="-11"/>
        </w:rPr>
        <w:t xml:space="preserve"> </w:t>
      </w:r>
      <w:r>
        <w:t>графических</w:t>
      </w:r>
      <w:r>
        <w:rPr>
          <w:spacing w:val="-15"/>
        </w:rPr>
        <w:t xml:space="preserve"> </w:t>
      </w:r>
      <w:r>
        <w:t>средств в изображении образа человека. Графический портретный рисунок с натуры или по памяти.</w:t>
      </w:r>
    </w:p>
    <w:p w14:paraId="175F0BFA">
      <w:pPr>
        <w:pStyle w:val="8"/>
        <w:spacing w:line="273" w:lineRule="exact"/>
        <w:ind w:left="427"/>
        <w:jc w:val="left"/>
      </w:pPr>
      <w:r>
        <w:t>Роль</w:t>
      </w:r>
      <w:r>
        <w:rPr>
          <w:spacing w:val="-22"/>
        </w:rPr>
        <w:t xml:space="preserve"> </w:t>
      </w:r>
      <w:r>
        <w:t>освещения</w:t>
      </w:r>
      <w:r>
        <w:rPr>
          <w:spacing w:val="-15"/>
        </w:rPr>
        <w:t xml:space="preserve"> </w:t>
      </w:r>
      <w:r>
        <w:t>головы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создании</w:t>
      </w:r>
      <w:r>
        <w:rPr>
          <w:spacing w:val="-9"/>
        </w:rPr>
        <w:t xml:space="preserve"> </w:t>
      </w:r>
      <w:r>
        <w:t>портретного</w:t>
      </w:r>
      <w:r>
        <w:rPr>
          <w:spacing w:val="-8"/>
        </w:rPr>
        <w:t xml:space="preserve"> </w:t>
      </w:r>
      <w:r>
        <w:rPr>
          <w:spacing w:val="-2"/>
        </w:rPr>
        <w:t>образа.</w:t>
      </w:r>
    </w:p>
    <w:p w14:paraId="38F181E9">
      <w:pPr>
        <w:pStyle w:val="8"/>
        <w:spacing w:after="0" w:line="273" w:lineRule="exact"/>
        <w:jc w:val="left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5AC39263">
      <w:pPr>
        <w:pStyle w:val="8"/>
        <w:spacing w:before="64" w:line="266" w:lineRule="auto"/>
        <w:ind w:left="427" w:right="5407"/>
        <w:jc w:val="left"/>
      </w:pPr>
      <w:r>
        <w:t>Свет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тень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изображении</w:t>
      </w:r>
      <w:r>
        <w:rPr>
          <w:spacing w:val="-15"/>
        </w:rPr>
        <w:t xml:space="preserve"> </w:t>
      </w:r>
      <w:r>
        <w:t>головы</w:t>
      </w:r>
      <w:r>
        <w:rPr>
          <w:spacing w:val="-15"/>
        </w:rPr>
        <w:t xml:space="preserve"> </w:t>
      </w:r>
      <w:r>
        <w:t>человека. Портрет в скульптуре.</w:t>
      </w:r>
    </w:p>
    <w:p w14:paraId="0F83A426">
      <w:pPr>
        <w:pStyle w:val="8"/>
        <w:spacing w:line="266" w:lineRule="auto"/>
        <w:ind w:firstLine="283"/>
        <w:jc w:val="left"/>
      </w:pPr>
      <w:r>
        <w:t>Выражение</w:t>
      </w:r>
      <w:r>
        <w:rPr>
          <w:spacing w:val="-8"/>
        </w:rPr>
        <w:t xml:space="preserve"> </w:t>
      </w:r>
      <w:r>
        <w:t>характера</w:t>
      </w:r>
      <w:r>
        <w:rPr>
          <w:spacing w:val="-10"/>
        </w:rPr>
        <w:t xml:space="preserve"> </w:t>
      </w:r>
      <w:r>
        <w:t>человека,</w:t>
      </w:r>
      <w:r>
        <w:rPr>
          <w:spacing w:val="25"/>
        </w:rPr>
        <w:t xml:space="preserve"> </w:t>
      </w:r>
      <w:r>
        <w:t>его</w:t>
      </w:r>
      <w:r>
        <w:rPr>
          <w:spacing w:val="27"/>
        </w:rPr>
        <w:t xml:space="preserve"> </w:t>
      </w:r>
      <w:r>
        <w:t>социального</w:t>
      </w:r>
      <w:r>
        <w:rPr>
          <w:spacing w:val="-7"/>
        </w:rPr>
        <w:t xml:space="preserve"> </w:t>
      </w:r>
      <w:r>
        <w:t>положения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образа</w:t>
      </w:r>
      <w:r>
        <w:rPr>
          <w:spacing w:val="-9"/>
        </w:rPr>
        <w:t xml:space="preserve"> </w:t>
      </w:r>
      <w:r>
        <w:t>эпохи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 xml:space="preserve">скульптурном </w:t>
      </w:r>
      <w:r>
        <w:rPr>
          <w:spacing w:val="-2"/>
        </w:rPr>
        <w:t>портрете.</w:t>
      </w:r>
    </w:p>
    <w:p w14:paraId="6DCE596A">
      <w:pPr>
        <w:pStyle w:val="8"/>
        <w:ind w:left="427"/>
        <w:jc w:val="left"/>
      </w:pPr>
      <w:r>
        <w:t>Значение</w:t>
      </w:r>
      <w:r>
        <w:rPr>
          <w:spacing w:val="-17"/>
        </w:rPr>
        <w:t xml:space="preserve"> </w:t>
      </w:r>
      <w:r>
        <w:t>свойств</w:t>
      </w:r>
      <w:r>
        <w:rPr>
          <w:spacing w:val="-15"/>
        </w:rPr>
        <w:t xml:space="preserve"> </w:t>
      </w:r>
      <w:r>
        <w:t>художественных</w:t>
      </w:r>
      <w:r>
        <w:rPr>
          <w:spacing w:val="-15"/>
        </w:rPr>
        <w:t xml:space="preserve"> </w:t>
      </w:r>
      <w:r>
        <w:t>материалов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создании</w:t>
      </w:r>
      <w:r>
        <w:rPr>
          <w:spacing w:val="-14"/>
        </w:rPr>
        <w:t xml:space="preserve"> </w:t>
      </w:r>
      <w:r>
        <w:t>скульптурного</w:t>
      </w:r>
      <w:r>
        <w:rPr>
          <w:spacing w:val="-12"/>
        </w:rPr>
        <w:t xml:space="preserve"> </w:t>
      </w:r>
      <w:r>
        <w:rPr>
          <w:spacing w:val="-2"/>
        </w:rPr>
        <w:t>портрета.</w:t>
      </w:r>
    </w:p>
    <w:p w14:paraId="72238B24">
      <w:pPr>
        <w:pStyle w:val="8"/>
        <w:spacing w:before="11" w:line="264" w:lineRule="auto"/>
        <w:ind w:firstLine="283"/>
        <w:jc w:val="left"/>
      </w:pPr>
      <w:r>
        <w:t>Живописное</w:t>
      </w:r>
      <w:r>
        <w:rPr>
          <w:spacing w:val="75"/>
        </w:rPr>
        <w:t xml:space="preserve"> </w:t>
      </w:r>
      <w:r>
        <w:t>изображение</w:t>
      </w:r>
      <w:r>
        <w:rPr>
          <w:spacing w:val="75"/>
        </w:rPr>
        <w:t xml:space="preserve"> </w:t>
      </w:r>
      <w:r>
        <w:t>портрета.</w:t>
      </w:r>
      <w:r>
        <w:rPr>
          <w:spacing w:val="76"/>
        </w:rPr>
        <w:t xml:space="preserve"> </w:t>
      </w:r>
      <w:r>
        <w:t>Роль</w:t>
      </w:r>
      <w:r>
        <w:rPr>
          <w:spacing w:val="75"/>
        </w:rPr>
        <w:t xml:space="preserve"> </w:t>
      </w:r>
      <w:r>
        <w:t>цвета</w:t>
      </w:r>
      <w:r>
        <w:rPr>
          <w:spacing w:val="79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живописном</w:t>
      </w:r>
      <w:r>
        <w:rPr>
          <w:spacing w:val="77"/>
        </w:rPr>
        <w:t xml:space="preserve"> </w:t>
      </w:r>
      <w:r>
        <w:t>портретном</w:t>
      </w:r>
      <w:r>
        <w:rPr>
          <w:spacing w:val="40"/>
        </w:rPr>
        <w:t xml:space="preserve"> </w:t>
      </w:r>
      <w:r>
        <w:t>образе</w:t>
      </w:r>
      <w:r>
        <w:rPr>
          <w:spacing w:val="79"/>
        </w:rPr>
        <w:t xml:space="preserve"> </w:t>
      </w:r>
      <w:r>
        <w:t>в произведениях выдающихся живописцев.</w:t>
      </w:r>
    </w:p>
    <w:p w14:paraId="55FD19B3">
      <w:pPr>
        <w:pStyle w:val="8"/>
        <w:spacing w:line="264" w:lineRule="auto"/>
        <w:ind w:left="427" w:right="4384"/>
        <w:jc w:val="left"/>
      </w:pPr>
      <w:r>
        <w:rPr>
          <w:spacing w:val="-2"/>
        </w:rPr>
        <w:t>Опыт</w:t>
      </w:r>
      <w:r>
        <w:rPr>
          <w:spacing w:val="-4"/>
        </w:rPr>
        <w:t xml:space="preserve"> </w:t>
      </w:r>
      <w:r>
        <w:rPr>
          <w:spacing w:val="-2"/>
        </w:rPr>
        <w:t>работы</w:t>
      </w:r>
      <w:r>
        <w:rPr>
          <w:spacing w:val="-7"/>
        </w:rPr>
        <w:t xml:space="preserve"> </w:t>
      </w:r>
      <w:r>
        <w:rPr>
          <w:spacing w:val="-2"/>
        </w:rPr>
        <w:t>над</w:t>
      </w:r>
      <w:r>
        <w:rPr>
          <w:spacing w:val="-7"/>
        </w:rPr>
        <w:t xml:space="preserve"> </w:t>
      </w:r>
      <w:r>
        <w:rPr>
          <w:spacing w:val="-2"/>
        </w:rPr>
        <w:t>созданием</w:t>
      </w:r>
      <w:r>
        <w:rPr>
          <w:spacing w:val="-7"/>
        </w:rPr>
        <w:t xml:space="preserve"> </w:t>
      </w:r>
      <w:r>
        <w:rPr>
          <w:spacing w:val="-2"/>
        </w:rPr>
        <w:t>живописного</w:t>
      </w:r>
      <w:r>
        <w:rPr>
          <w:spacing w:val="-4"/>
        </w:rPr>
        <w:t xml:space="preserve"> </w:t>
      </w:r>
      <w:r>
        <w:rPr>
          <w:spacing w:val="-2"/>
        </w:rPr>
        <w:t>портрета. Пейзаж.</w:t>
      </w:r>
    </w:p>
    <w:p w14:paraId="5D592D1A">
      <w:pPr>
        <w:pStyle w:val="8"/>
        <w:spacing w:line="264" w:lineRule="auto"/>
        <w:ind w:right="159" w:firstLine="283"/>
      </w:pPr>
      <w:r>
        <w:t>Особенности изображения пространства в эпоху Древнего мира, в средневековом искусстве и в эпоху Возрождения.</w:t>
      </w:r>
    </w:p>
    <w:p w14:paraId="34F2898F">
      <w:pPr>
        <w:pStyle w:val="8"/>
        <w:spacing w:before="3"/>
        <w:ind w:left="427"/>
      </w:pPr>
      <w:r>
        <w:t>Правила</w:t>
      </w:r>
      <w:r>
        <w:rPr>
          <w:spacing w:val="-14"/>
        </w:rPr>
        <w:t xml:space="preserve"> </w:t>
      </w:r>
      <w:r>
        <w:t>построения</w:t>
      </w:r>
      <w:r>
        <w:rPr>
          <w:spacing w:val="-10"/>
        </w:rPr>
        <w:t xml:space="preserve"> </w:t>
      </w:r>
      <w:r>
        <w:t>линейной</w:t>
      </w:r>
      <w:r>
        <w:rPr>
          <w:spacing w:val="-14"/>
        </w:rPr>
        <w:t xml:space="preserve"> </w:t>
      </w:r>
      <w:r>
        <w:t>перспективы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изображении</w:t>
      </w:r>
      <w:r>
        <w:rPr>
          <w:spacing w:val="-8"/>
        </w:rPr>
        <w:t xml:space="preserve"> </w:t>
      </w:r>
      <w:r>
        <w:rPr>
          <w:spacing w:val="-2"/>
        </w:rPr>
        <w:t>пространства.</w:t>
      </w:r>
    </w:p>
    <w:p w14:paraId="574A04A2">
      <w:pPr>
        <w:pStyle w:val="8"/>
        <w:spacing w:before="27" w:line="259" w:lineRule="auto"/>
        <w:ind w:right="143" w:firstLine="283"/>
      </w:pPr>
      <w:r>
        <w:t>Правила воздушной перспективы, построения переднего, среднего и дальнего планов при изображении пейзажа.</w:t>
      </w:r>
    </w:p>
    <w:p w14:paraId="36BA4BBB">
      <w:pPr>
        <w:pStyle w:val="8"/>
        <w:spacing w:before="8" w:line="264" w:lineRule="auto"/>
        <w:ind w:right="158" w:firstLine="283"/>
      </w:pPr>
      <w:r>
        <w:t>Особенности изображения разных состояний природы и её освещения. Романтический</w:t>
      </w:r>
      <w:r>
        <w:rPr>
          <w:spacing w:val="40"/>
        </w:rPr>
        <w:t xml:space="preserve"> </w:t>
      </w:r>
      <w:r>
        <w:t>пейзаж. Морские пейзажи И. Айвазовского.</w:t>
      </w:r>
    </w:p>
    <w:p w14:paraId="4FE0D418">
      <w:pPr>
        <w:pStyle w:val="8"/>
        <w:spacing w:before="3"/>
        <w:ind w:left="427"/>
      </w:pPr>
      <w:r>
        <w:t>Особенности</w:t>
      </w:r>
      <w:r>
        <w:rPr>
          <w:spacing w:val="28"/>
        </w:rPr>
        <w:t xml:space="preserve"> </w:t>
      </w:r>
      <w:r>
        <w:t>изображения</w:t>
      </w:r>
      <w:r>
        <w:rPr>
          <w:spacing w:val="30"/>
        </w:rPr>
        <w:t xml:space="preserve"> </w:t>
      </w:r>
      <w:r>
        <w:t>природы</w:t>
      </w:r>
      <w:r>
        <w:rPr>
          <w:spacing w:val="29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творчестве</w:t>
      </w:r>
      <w:r>
        <w:rPr>
          <w:spacing w:val="32"/>
        </w:rPr>
        <w:t xml:space="preserve"> </w:t>
      </w:r>
      <w:r>
        <w:t>импрессионистов</w:t>
      </w:r>
      <w:r>
        <w:rPr>
          <w:spacing w:val="36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rPr>
          <w:spacing w:val="-2"/>
        </w:rPr>
        <w:t>постимпрессионистов.</w:t>
      </w:r>
    </w:p>
    <w:p w14:paraId="50F57D84">
      <w:pPr>
        <w:pStyle w:val="8"/>
        <w:spacing w:before="27"/>
      </w:pPr>
      <w:r>
        <w:t>Представления</w:t>
      </w:r>
      <w:r>
        <w:rPr>
          <w:spacing w:val="-17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пленэрной</w:t>
      </w:r>
      <w:r>
        <w:rPr>
          <w:spacing w:val="-15"/>
        </w:rPr>
        <w:t xml:space="preserve"> </w:t>
      </w:r>
      <w:r>
        <w:t>живописи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колористической</w:t>
      </w:r>
      <w:r>
        <w:rPr>
          <w:spacing w:val="-11"/>
        </w:rPr>
        <w:t xml:space="preserve"> </w:t>
      </w:r>
      <w:r>
        <w:t>изменчивости</w:t>
      </w:r>
      <w:r>
        <w:rPr>
          <w:spacing w:val="-9"/>
        </w:rPr>
        <w:t xml:space="preserve"> </w:t>
      </w:r>
      <w:r>
        <w:t>состояний</w:t>
      </w:r>
      <w:r>
        <w:rPr>
          <w:spacing w:val="-15"/>
        </w:rPr>
        <w:t xml:space="preserve"> </w:t>
      </w:r>
      <w:r>
        <w:rPr>
          <w:spacing w:val="-2"/>
        </w:rPr>
        <w:t>природы.</w:t>
      </w:r>
    </w:p>
    <w:p w14:paraId="024261FB">
      <w:pPr>
        <w:pStyle w:val="8"/>
        <w:spacing w:before="26" w:line="264" w:lineRule="auto"/>
        <w:ind w:right="140" w:firstLine="283"/>
      </w:pPr>
      <w:r>
        <w:t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XIX в.</w:t>
      </w:r>
    </w:p>
    <w:p w14:paraId="343A45A8">
      <w:pPr>
        <w:pStyle w:val="8"/>
        <w:spacing w:before="2" w:line="264" w:lineRule="auto"/>
        <w:ind w:right="130" w:firstLine="283"/>
      </w:pPr>
      <w:r>
        <w:t>Становление образа родной природы в произведениях А.Венецианова и его учеников: А.Саврасова, И.Шишкина.</w:t>
      </w:r>
      <w:r>
        <w:rPr>
          <w:spacing w:val="-2"/>
        </w:rPr>
        <w:t xml:space="preserve"> </w:t>
      </w:r>
      <w:r>
        <w:t>Пейзажная живопись И.Левитана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её</w:t>
      </w:r>
      <w:r>
        <w:rPr>
          <w:spacing w:val="-8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русской культуры. Значение художественного образа отечественного пейзажа в развитии чувства Родины.</w:t>
      </w:r>
    </w:p>
    <w:p w14:paraId="7BCD1513">
      <w:pPr>
        <w:pStyle w:val="8"/>
        <w:spacing w:before="1"/>
        <w:ind w:left="427"/>
      </w:pPr>
      <w:r>
        <w:t>Творческий</w:t>
      </w:r>
      <w:r>
        <w:rPr>
          <w:spacing w:val="-17"/>
        </w:rPr>
        <w:t xml:space="preserve"> </w:t>
      </w:r>
      <w:r>
        <w:t>опыт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создании</w:t>
      </w:r>
      <w:r>
        <w:rPr>
          <w:spacing w:val="-13"/>
        </w:rPr>
        <w:t xml:space="preserve"> </w:t>
      </w:r>
      <w:r>
        <w:t>композиционного</w:t>
      </w:r>
      <w:r>
        <w:rPr>
          <w:spacing w:val="-11"/>
        </w:rPr>
        <w:t xml:space="preserve"> </w:t>
      </w:r>
      <w:r>
        <w:t>живописного</w:t>
      </w:r>
      <w:r>
        <w:rPr>
          <w:spacing w:val="-6"/>
        </w:rPr>
        <w:t xml:space="preserve"> </w:t>
      </w:r>
      <w:r>
        <w:t>пейзажа</w:t>
      </w:r>
      <w:r>
        <w:rPr>
          <w:spacing w:val="-11"/>
        </w:rPr>
        <w:t xml:space="preserve"> </w:t>
      </w:r>
      <w:r>
        <w:t>своей</w:t>
      </w:r>
      <w:r>
        <w:rPr>
          <w:spacing w:val="-10"/>
        </w:rPr>
        <w:t xml:space="preserve"> </w:t>
      </w:r>
      <w:r>
        <w:rPr>
          <w:spacing w:val="-2"/>
        </w:rPr>
        <w:t>Родины.</w:t>
      </w:r>
    </w:p>
    <w:p w14:paraId="125A89CA">
      <w:pPr>
        <w:pStyle w:val="8"/>
        <w:spacing w:before="27" w:line="264" w:lineRule="auto"/>
        <w:ind w:right="149" w:firstLine="283"/>
      </w:pPr>
      <w: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5A07E21B">
      <w:pPr>
        <w:pStyle w:val="8"/>
        <w:spacing w:before="3"/>
        <w:ind w:left="427"/>
      </w:pPr>
      <w:r>
        <w:t>Графические</w:t>
      </w:r>
      <w:r>
        <w:rPr>
          <w:spacing w:val="-17"/>
        </w:rPr>
        <w:t xml:space="preserve"> </w:t>
      </w:r>
      <w:r>
        <w:t>зарисовки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графическая</w:t>
      </w:r>
      <w:r>
        <w:rPr>
          <w:spacing w:val="-7"/>
        </w:rPr>
        <w:t xml:space="preserve"> </w:t>
      </w:r>
      <w:r>
        <w:t>композиция</w:t>
      </w:r>
      <w:r>
        <w:rPr>
          <w:spacing w:val="-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темы</w:t>
      </w:r>
      <w:r>
        <w:rPr>
          <w:spacing w:val="-15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rPr>
          <w:spacing w:val="-2"/>
        </w:rPr>
        <w:t>природы.</w:t>
      </w:r>
    </w:p>
    <w:p w14:paraId="3B50B75F">
      <w:pPr>
        <w:pStyle w:val="8"/>
        <w:spacing w:before="31" w:line="259" w:lineRule="auto"/>
        <w:ind w:firstLine="283"/>
        <w:jc w:val="left"/>
      </w:pPr>
      <w:r>
        <w:t>Городской</w:t>
      </w:r>
      <w:r>
        <w:rPr>
          <w:spacing w:val="34"/>
        </w:rPr>
        <w:t xml:space="preserve"> </w:t>
      </w:r>
      <w:r>
        <w:t>пейзаж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творчестве</w:t>
      </w:r>
      <w:r>
        <w:rPr>
          <w:spacing w:val="40"/>
        </w:rPr>
        <w:t xml:space="preserve"> </w:t>
      </w:r>
      <w:r>
        <w:t>мастеров</w:t>
      </w:r>
      <w:r>
        <w:rPr>
          <w:spacing w:val="40"/>
        </w:rPr>
        <w:t xml:space="preserve"> </w:t>
      </w:r>
      <w:r>
        <w:t>искусства.</w:t>
      </w:r>
      <w:r>
        <w:rPr>
          <w:spacing w:val="80"/>
        </w:rPr>
        <w:t xml:space="preserve"> </w:t>
      </w:r>
      <w:r>
        <w:t>Многообразие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понимании</w:t>
      </w:r>
      <w:r>
        <w:rPr>
          <w:spacing w:val="40"/>
        </w:rPr>
        <w:t xml:space="preserve"> </w:t>
      </w:r>
      <w:r>
        <w:t>образа</w:t>
      </w:r>
      <w:r>
        <w:rPr>
          <w:spacing w:val="40"/>
        </w:rPr>
        <w:t xml:space="preserve"> </w:t>
      </w:r>
      <w:r>
        <w:rPr>
          <w:spacing w:val="-2"/>
        </w:rPr>
        <w:t>города.</w:t>
      </w:r>
    </w:p>
    <w:p w14:paraId="530754B1">
      <w:pPr>
        <w:pStyle w:val="8"/>
        <w:spacing w:before="8" w:line="271" w:lineRule="auto"/>
        <w:ind w:firstLine="283"/>
        <w:jc w:val="left"/>
      </w:pPr>
      <w:r>
        <w:t>Город</w:t>
      </w:r>
      <w:r>
        <w:rPr>
          <w:spacing w:val="-13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материальное</w:t>
      </w:r>
      <w:r>
        <w:rPr>
          <w:spacing w:val="-12"/>
        </w:rPr>
        <w:t xml:space="preserve"> </w:t>
      </w:r>
      <w:r>
        <w:t>воплощение</w:t>
      </w:r>
      <w:r>
        <w:rPr>
          <w:spacing w:val="-16"/>
        </w:rPr>
        <w:t xml:space="preserve"> </w:t>
      </w:r>
      <w:r>
        <w:t>отечественной</w:t>
      </w:r>
      <w:r>
        <w:rPr>
          <w:spacing w:val="-6"/>
        </w:rPr>
        <w:t xml:space="preserve"> </w:t>
      </w:r>
      <w:r>
        <w:t>истории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культурного</w:t>
      </w:r>
      <w:r>
        <w:rPr>
          <w:spacing w:val="-7"/>
        </w:rPr>
        <w:t xml:space="preserve"> </w:t>
      </w:r>
      <w:r>
        <w:t>наследия.</w:t>
      </w:r>
      <w:r>
        <w:rPr>
          <w:spacing w:val="-1"/>
        </w:rPr>
        <w:t xml:space="preserve"> </w:t>
      </w:r>
      <w:r>
        <w:t>Задачи охраны культурного наследия и исторического образа в жизни современного города.</w:t>
      </w:r>
    </w:p>
    <w:p w14:paraId="398D0FDB">
      <w:pPr>
        <w:pStyle w:val="8"/>
        <w:tabs>
          <w:tab w:val="left" w:pos="1200"/>
          <w:tab w:val="left" w:pos="2736"/>
          <w:tab w:val="left" w:pos="4081"/>
          <w:tab w:val="left" w:pos="5181"/>
          <w:tab w:val="left" w:pos="7102"/>
          <w:tab w:val="left" w:pos="8571"/>
          <w:tab w:val="left" w:pos="8907"/>
        </w:tabs>
        <w:spacing w:line="266" w:lineRule="auto"/>
        <w:ind w:right="183" w:firstLine="283"/>
        <w:jc w:val="left"/>
      </w:pPr>
      <w:r>
        <w:rPr>
          <w:spacing w:val="-4"/>
        </w:rPr>
        <w:t>Опыт</w:t>
      </w:r>
      <w:r>
        <w:tab/>
      </w:r>
      <w:r>
        <w:rPr>
          <w:spacing w:val="-2"/>
        </w:rPr>
        <w:t>изображения</w:t>
      </w:r>
      <w:r>
        <w:tab/>
      </w:r>
      <w:r>
        <w:rPr>
          <w:spacing w:val="-2"/>
        </w:rPr>
        <w:t>городского</w:t>
      </w:r>
      <w:r>
        <w:tab/>
      </w:r>
      <w:r>
        <w:rPr>
          <w:spacing w:val="-2"/>
        </w:rPr>
        <w:t>пейзажа.</w:t>
      </w:r>
      <w:r>
        <w:tab/>
      </w:r>
      <w:r>
        <w:rPr>
          <w:spacing w:val="-2"/>
        </w:rPr>
        <w:t>Наблюдательная</w:t>
      </w:r>
      <w:r>
        <w:tab/>
      </w:r>
      <w:r>
        <w:rPr>
          <w:spacing w:val="-2"/>
        </w:rPr>
        <w:t>перспектива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 xml:space="preserve">ритмическая </w:t>
      </w:r>
      <w:r>
        <w:t>организация плоскости изображения.</w:t>
      </w:r>
    </w:p>
    <w:p w14:paraId="3EF4F57F">
      <w:pPr>
        <w:pStyle w:val="8"/>
        <w:ind w:left="427"/>
        <w:jc w:val="left"/>
      </w:pPr>
      <w:r>
        <w:t>Бытовой</w:t>
      </w:r>
      <w:r>
        <w:rPr>
          <w:spacing w:val="-7"/>
        </w:rPr>
        <w:t xml:space="preserve"> </w:t>
      </w:r>
      <w:r>
        <w:t>жанр</w:t>
      </w:r>
      <w:r>
        <w:rPr>
          <w:spacing w:val="-1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изобразительном</w:t>
      </w:r>
      <w:r>
        <w:rPr>
          <w:spacing w:val="-12"/>
        </w:rPr>
        <w:t xml:space="preserve"> </w:t>
      </w:r>
      <w:r>
        <w:rPr>
          <w:spacing w:val="-2"/>
        </w:rPr>
        <w:t>искусстве.</w:t>
      </w:r>
    </w:p>
    <w:p w14:paraId="354B1DFA">
      <w:pPr>
        <w:pStyle w:val="8"/>
        <w:spacing w:before="1" w:line="264" w:lineRule="auto"/>
        <w:ind w:right="154" w:firstLine="283"/>
      </w:pPr>
      <w: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755088E1">
      <w:pPr>
        <w:pStyle w:val="8"/>
        <w:spacing w:before="1" w:line="264" w:lineRule="auto"/>
        <w:ind w:right="154" w:firstLine="283"/>
      </w:pPr>
      <w: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</w:t>
      </w:r>
      <w:r>
        <w:rPr>
          <w:spacing w:val="40"/>
        </w:rPr>
        <w:t xml:space="preserve"> </w:t>
      </w:r>
      <w:r>
        <w:t>картине и роль картины в их утверждении.</w:t>
      </w:r>
    </w:p>
    <w:p w14:paraId="3C0D7389">
      <w:pPr>
        <w:pStyle w:val="8"/>
        <w:spacing w:before="2" w:line="264" w:lineRule="auto"/>
        <w:ind w:right="153" w:firstLine="283"/>
      </w:pPr>
      <w: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1C0ECDAC">
      <w:pPr>
        <w:pStyle w:val="8"/>
        <w:spacing w:before="2"/>
        <w:ind w:left="427"/>
      </w:pPr>
      <w:r>
        <w:t>Исторический</w:t>
      </w:r>
      <w:r>
        <w:rPr>
          <w:spacing w:val="-11"/>
        </w:rPr>
        <w:t xml:space="preserve"> </w:t>
      </w:r>
      <w:r>
        <w:t>жанр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изобразительном</w:t>
      </w:r>
      <w:r>
        <w:rPr>
          <w:spacing w:val="-12"/>
        </w:rPr>
        <w:t xml:space="preserve"> </w:t>
      </w:r>
      <w:r>
        <w:rPr>
          <w:spacing w:val="-2"/>
        </w:rPr>
        <w:t>искусстве.</w:t>
      </w:r>
    </w:p>
    <w:p w14:paraId="2F1B4BA0">
      <w:pPr>
        <w:pStyle w:val="8"/>
        <w:spacing w:before="27" w:line="264" w:lineRule="auto"/>
        <w:ind w:right="154" w:firstLine="283"/>
      </w:pPr>
      <w:r>
        <w:t xml:space="preserve">Историческая тема в искусстве как изображение наиболее значительных событий в жизни </w:t>
      </w:r>
      <w:r>
        <w:rPr>
          <w:spacing w:val="-2"/>
        </w:rPr>
        <w:t>общества.</w:t>
      </w:r>
    </w:p>
    <w:p w14:paraId="332D92BF">
      <w:pPr>
        <w:pStyle w:val="8"/>
        <w:spacing w:after="0" w:line="264" w:lineRule="auto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138EF2F2">
      <w:pPr>
        <w:pStyle w:val="8"/>
        <w:spacing w:before="64" w:line="266" w:lineRule="auto"/>
        <w:ind w:right="145" w:firstLine="283"/>
      </w:pPr>
      <w: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321EB9EC">
      <w:pPr>
        <w:pStyle w:val="8"/>
        <w:spacing w:line="266" w:lineRule="auto"/>
        <w:ind w:right="133" w:firstLine="283"/>
      </w:pPr>
      <w:r>
        <w:t>Историческая картина</w:t>
      </w:r>
      <w:r>
        <w:rPr>
          <w:spacing w:val="-1"/>
        </w:rPr>
        <w:t xml:space="preserve"> </w:t>
      </w:r>
      <w:r>
        <w:t>в русском искусстве XIX в. и её</w:t>
      </w:r>
      <w:r>
        <w:rPr>
          <w:spacing w:val="-3"/>
        </w:rPr>
        <w:t xml:space="preserve"> </w:t>
      </w:r>
      <w:r>
        <w:t>особое</w:t>
      </w:r>
      <w:r>
        <w:rPr>
          <w:spacing w:val="-2"/>
        </w:rPr>
        <w:t xml:space="preserve"> </w:t>
      </w:r>
      <w:r>
        <w:t>место в развитии</w:t>
      </w:r>
      <w:r>
        <w:rPr>
          <w:spacing w:val="-8"/>
        </w:rPr>
        <w:t xml:space="preserve"> </w:t>
      </w:r>
      <w:r>
        <w:t xml:space="preserve">отечественной </w:t>
      </w:r>
      <w:r>
        <w:rPr>
          <w:spacing w:val="-2"/>
        </w:rPr>
        <w:t>культуры.</w:t>
      </w:r>
    </w:p>
    <w:p w14:paraId="3E5432CB">
      <w:pPr>
        <w:pStyle w:val="8"/>
        <w:spacing w:line="264" w:lineRule="auto"/>
        <w:ind w:right="137" w:firstLine="283"/>
      </w:pPr>
      <w: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29EDB708">
      <w:pPr>
        <w:pStyle w:val="8"/>
        <w:spacing w:line="264" w:lineRule="auto"/>
        <w:ind w:right="150" w:firstLine="283"/>
      </w:pPr>
      <w: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14:paraId="2B824D3C">
      <w:pPr>
        <w:pStyle w:val="8"/>
        <w:spacing w:line="266" w:lineRule="auto"/>
        <w:ind w:right="158" w:firstLine="283"/>
      </w:pPr>
      <w:r>
        <w:t>Разработка эскизов композиции на историческую тему с опорой на собранный материал по задуманному сюжету.</w:t>
      </w:r>
    </w:p>
    <w:p w14:paraId="19AD426D">
      <w:pPr>
        <w:pStyle w:val="8"/>
        <w:spacing w:line="273" w:lineRule="exact"/>
        <w:ind w:left="427"/>
      </w:pPr>
      <w:r>
        <w:t>Библейские</w:t>
      </w:r>
      <w:r>
        <w:rPr>
          <w:spacing w:val="-7"/>
        </w:rPr>
        <w:t xml:space="preserve"> </w:t>
      </w:r>
      <w:r>
        <w:t>темы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изобразительном</w:t>
      </w:r>
      <w:r>
        <w:rPr>
          <w:spacing w:val="-12"/>
        </w:rPr>
        <w:t xml:space="preserve"> </w:t>
      </w:r>
      <w:r>
        <w:rPr>
          <w:spacing w:val="-2"/>
        </w:rPr>
        <w:t>искусстве.</w:t>
      </w:r>
    </w:p>
    <w:p w14:paraId="399A878A">
      <w:pPr>
        <w:pStyle w:val="8"/>
        <w:spacing w:before="5" w:line="266" w:lineRule="auto"/>
        <w:ind w:right="150" w:firstLine="283"/>
      </w:pPr>
      <w:r>
        <w:t>Исторические картины на библейские темы: место и значение сюжетов Священной истории в европейской культуре.</w:t>
      </w:r>
    </w:p>
    <w:p w14:paraId="0C2D41D8">
      <w:pPr>
        <w:pStyle w:val="8"/>
        <w:spacing w:line="264" w:lineRule="auto"/>
        <w:ind w:right="148" w:firstLine="283"/>
      </w:pPr>
      <w: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0C7FA152">
      <w:pPr>
        <w:pStyle w:val="8"/>
        <w:spacing w:before="5"/>
        <w:ind w:left="0" w:right="168"/>
        <w:jc w:val="right"/>
      </w:pPr>
      <w:r>
        <w:t>Произведения</w:t>
      </w:r>
      <w:r>
        <w:rPr>
          <w:spacing w:val="26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библейские</w:t>
      </w:r>
      <w:r>
        <w:rPr>
          <w:spacing w:val="37"/>
        </w:rPr>
        <w:t xml:space="preserve"> </w:t>
      </w:r>
      <w:r>
        <w:t>темы</w:t>
      </w:r>
      <w:r>
        <w:rPr>
          <w:spacing w:val="29"/>
        </w:rPr>
        <w:t xml:space="preserve"> </w:t>
      </w:r>
      <w:r>
        <w:t>Леонардо</w:t>
      </w:r>
      <w:r>
        <w:rPr>
          <w:spacing w:val="28"/>
        </w:rPr>
        <w:t xml:space="preserve"> </w:t>
      </w:r>
      <w:r>
        <w:t>да</w:t>
      </w:r>
      <w:r>
        <w:rPr>
          <w:spacing w:val="36"/>
        </w:rPr>
        <w:t xml:space="preserve"> </w:t>
      </w:r>
      <w:r>
        <w:t>Винчи,</w:t>
      </w:r>
      <w:r>
        <w:rPr>
          <w:spacing w:val="35"/>
        </w:rPr>
        <w:t xml:space="preserve"> </w:t>
      </w:r>
      <w:r>
        <w:t>Рафаэля,</w:t>
      </w:r>
      <w:r>
        <w:rPr>
          <w:spacing w:val="35"/>
        </w:rPr>
        <w:t xml:space="preserve"> </w:t>
      </w:r>
      <w:r>
        <w:t>Рембрандта,</w:t>
      </w:r>
      <w:r>
        <w:rPr>
          <w:spacing w:val="39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rPr>
          <w:spacing w:val="-2"/>
        </w:rPr>
        <w:t>скульптуре</w:t>
      </w:r>
    </w:p>
    <w:p w14:paraId="75C18A94">
      <w:pPr>
        <w:pStyle w:val="8"/>
        <w:spacing w:before="22"/>
        <w:ind w:left="0" w:right="161"/>
        <w:jc w:val="right"/>
      </w:pPr>
      <w:r>
        <w:t>«Пьета»</w:t>
      </w:r>
      <w:r>
        <w:rPr>
          <w:spacing w:val="-19"/>
        </w:rPr>
        <w:t xml:space="preserve"> </w:t>
      </w:r>
      <w:r>
        <w:t>Микеланджело</w:t>
      </w:r>
      <w:r>
        <w:rPr>
          <w:spacing w:val="2"/>
        </w:rPr>
        <w:t xml:space="preserve"> </w:t>
      </w:r>
      <w:r>
        <w:t>и других.</w:t>
      </w:r>
      <w:r>
        <w:rPr>
          <w:spacing w:val="1"/>
        </w:rPr>
        <w:t xml:space="preserve"> </w:t>
      </w:r>
      <w:r>
        <w:t>Библейские</w:t>
      </w:r>
      <w:r>
        <w:rPr>
          <w:spacing w:val="-6"/>
        </w:rPr>
        <w:t xml:space="preserve"> </w:t>
      </w:r>
      <w:r>
        <w:t>темы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отечественных</w:t>
      </w:r>
      <w:r>
        <w:rPr>
          <w:spacing w:val="-9"/>
        </w:rPr>
        <w:t xml:space="preserve"> </w:t>
      </w:r>
      <w:r>
        <w:t>картинах</w:t>
      </w:r>
      <w:r>
        <w:rPr>
          <w:spacing w:val="-6"/>
        </w:rPr>
        <w:t xml:space="preserve"> </w:t>
      </w:r>
      <w:r>
        <w:t>XIX</w:t>
      </w:r>
      <w:r>
        <w:rPr>
          <w:spacing w:val="-9"/>
        </w:rPr>
        <w:t xml:space="preserve"> </w:t>
      </w:r>
      <w:r>
        <w:t>в.</w:t>
      </w:r>
      <w:r>
        <w:rPr>
          <w:spacing w:val="-8"/>
        </w:rPr>
        <w:t xml:space="preserve"> </w:t>
      </w:r>
      <w:r>
        <w:t>(А.</w:t>
      </w:r>
      <w:r>
        <w:rPr>
          <w:spacing w:val="2"/>
        </w:rPr>
        <w:t xml:space="preserve"> </w:t>
      </w:r>
      <w:r>
        <w:rPr>
          <w:spacing w:val="-2"/>
        </w:rPr>
        <w:t>Иванов.</w:t>
      </w:r>
    </w:p>
    <w:p w14:paraId="2938E804">
      <w:pPr>
        <w:pStyle w:val="8"/>
        <w:spacing w:before="26" w:line="264" w:lineRule="auto"/>
        <w:ind w:right="142"/>
      </w:pPr>
      <w:r>
        <w:t>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4ED10AB4">
      <w:pPr>
        <w:pStyle w:val="8"/>
        <w:spacing w:before="2" w:line="264" w:lineRule="auto"/>
        <w:ind w:firstLine="283"/>
        <w:jc w:val="left"/>
      </w:pPr>
      <w:r>
        <w:t>Великие</w:t>
      </w:r>
      <w:r>
        <w:rPr>
          <w:spacing w:val="78"/>
        </w:rPr>
        <w:t xml:space="preserve"> </w:t>
      </w:r>
      <w:r>
        <w:t>русские</w:t>
      </w:r>
      <w:r>
        <w:rPr>
          <w:spacing w:val="77"/>
        </w:rPr>
        <w:t xml:space="preserve"> </w:t>
      </w:r>
      <w:r>
        <w:t>иконописцы:</w:t>
      </w:r>
      <w:r>
        <w:rPr>
          <w:spacing w:val="75"/>
        </w:rPr>
        <w:t xml:space="preserve"> </w:t>
      </w:r>
      <w:r>
        <w:t>духовный</w:t>
      </w:r>
      <w:r>
        <w:rPr>
          <w:spacing w:val="79"/>
        </w:rPr>
        <w:t xml:space="preserve"> </w:t>
      </w:r>
      <w:r>
        <w:t>свет</w:t>
      </w:r>
      <w:r>
        <w:rPr>
          <w:spacing w:val="78"/>
        </w:rPr>
        <w:t xml:space="preserve"> </w:t>
      </w:r>
      <w:r>
        <w:t>икон</w:t>
      </w:r>
      <w:r>
        <w:rPr>
          <w:spacing w:val="75"/>
        </w:rPr>
        <w:t xml:space="preserve"> </w:t>
      </w:r>
      <w:r>
        <w:t>Андрея</w:t>
      </w:r>
      <w:r>
        <w:rPr>
          <w:spacing w:val="40"/>
        </w:rPr>
        <w:t xml:space="preserve"> </w:t>
      </w:r>
      <w:r>
        <w:t>Рублёва,</w:t>
      </w:r>
      <w:r>
        <w:rPr>
          <w:spacing w:val="76"/>
        </w:rPr>
        <w:t xml:space="preserve"> </w:t>
      </w:r>
      <w:r>
        <w:t>Феофана</w:t>
      </w:r>
      <w:r>
        <w:rPr>
          <w:spacing w:val="40"/>
        </w:rPr>
        <w:t xml:space="preserve"> </w:t>
      </w:r>
      <w:r>
        <w:t xml:space="preserve">Грека, </w:t>
      </w:r>
      <w:r>
        <w:rPr>
          <w:spacing w:val="-2"/>
        </w:rPr>
        <w:t>Дионисия.</w:t>
      </w:r>
    </w:p>
    <w:p w14:paraId="2C37994B">
      <w:pPr>
        <w:pStyle w:val="8"/>
        <w:spacing w:before="2"/>
        <w:ind w:left="427"/>
        <w:jc w:val="left"/>
      </w:pPr>
      <w:r>
        <w:t>Работа</w:t>
      </w:r>
      <w:r>
        <w:rPr>
          <w:spacing w:val="-5"/>
        </w:rPr>
        <w:t xml:space="preserve"> </w:t>
      </w:r>
      <w:r>
        <w:t>над</w:t>
      </w:r>
      <w:r>
        <w:rPr>
          <w:spacing w:val="-7"/>
        </w:rPr>
        <w:t xml:space="preserve"> </w:t>
      </w:r>
      <w:r>
        <w:t>эскизом</w:t>
      </w:r>
      <w:r>
        <w:rPr>
          <w:spacing w:val="-8"/>
        </w:rPr>
        <w:t xml:space="preserve"> </w:t>
      </w:r>
      <w:r>
        <w:t>сюжетной</w:t>
      </w:r>
      <w:r>
        <w:rPr>
          <w:spacing w:val="-3"/>
        </w:rPr>
        <w:t xml:space="preserve"> </w:t>
      </w:r>
      <w:r>
        <w:rPr>
          <w:spacing w:val="-2"/>
        </w:rPr>
        <w:t>композиции.</w:t>
      </w:r>
    </w:p>
    <w:p w14:paraId="634B5094">
      <w:pPr>
        <w:pStyle w:val="8"/>
        <w:spacing w:before="27" w:line="264" w:lineRule="auto"/>
        <w:ind w:firstLine="283"/>
        <w:jc w:val="left"/>
      </w:pPr>
      <w:r>
        <w:t>Роль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значение</w:t>
      </w:r>
      <w:r>
        <w:rPr>
          <w:spacing w:val="-12"/>
        </w:rPr>
        <w:t xml:space="preserve"> </w:t>
      </w:r>
      <w:r>
        <w:t>изобразительного искусства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жизни</w:t>
      </w:r>
      <w:r>
        <w:rPr>
          <w:spacing w:val="-9"/>
        </w:rPr>
        <w:t xml:space="preserve"> </w:t>
      </w:r>
      <w:r>
        <w:t>людей:</w:t>
      </w:r>
      <w:r>
        <w:rPr>
          <w:spacing w:val="-11"/>
        </w:rPr>
        <w:t xml:space="preserve"> </w:t>
      </w:r>
      <w:r>
        <w:t>образ</w:t>
      </w:r>
      <w:r>
        <w:rPr>
          <w:spacing w:val="-5"/>
        </w:rPr>
        <w:t xml:space="preserve"> </w:t>
      </w:r>
      <w:r>
        <w:t>мира</w:t>
      </w:r>
      <w:r>
        <w:rPr>
          <w:spacing w:val="-1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изобразительном </w:t>
      </w:r>
      <w:r>
        <w:rPr>
          <w:spacing w:val="-2"/>
        </w:rPr>
        <w:t>искусстве.</w:t>
      </w:r>
    </w:p>
    <w:p w14:paraId="6A3D2954">
      <w:pPr>
        <w:pStyle w:val="8"/>
        <w:spacing w:before="44"/>
        <w:ind w:left="0"/>
        <w:jc w:val="left"/>
      </w:pPr>
    </w:p>
    <w:p w14:paraId="00A3F15D">
      <w:pPr>
        <w:pStyle w:val="2"/>
        <w:numPr>
          <w:ilvl w:val="0"/>
          <w:numId w:val="1"/>
        </w:numPr>
        <w:tabs>
          <w:tab w:val="left" w:pos="619"/>
        </w:tabs>
        <w:spacing w:before="1" w:after="0" w:line="240" w:lineRule="auto"/>
        <w:ind w:left="619" w:right="0" w:hanging="210"/>
        <w:jc w:val="center"/>
      </w:pPr>
      <w:r>
        <w:rPr>
          <w:spacing w:val="-2"/>
        </w:rPr>
        <w:t>КЛАСС</w:t>
      </w:r>
    </w:p>
    <w:p w14:paraId="65EFA6FB">
      <w:pPr>
        <w:spacing w:before="47"/>
        <w:ind w:left="3005" w:right="0" w:firstLine="0"/>
        <w:jc w:val="left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«Архитектура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дизайн»</w:t>
      </w:r>
    </w:p>
    <w:p w14:paraId="6EECA6DA">
      <w:pPr>
        <w:pStyle w:val="8"/>
        <w:spacing w:before="23"/>
        <w:ind w:left="427"/>
        <w:jc w:val="left"/>
      </w:pPr>
      <w:r>
        <w:t>Архитектура</w:t>
      </w:r>
      <w:r>
        <w:rPr>
          <w:spacing w:val="-1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дизайн</w:t>
      </w:r>
      <w:r>
        <w:rPr>
          <w:spacing w:val="-9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искусства</w:t>
      </w:r>
      <w:r>
        <w:rPr>
          <w:spacing w:val="-7"/>
        </w:rPr>
        <w:t xml:space="preserve"> </w:t>
      </w:r>
      <w:r>
        <w:t>художественной</w:t>
      </w:r>
      <w:r>
        <w:rPr>
          <w:spacing w:val="-14"/>
        </w:rPr>
        <w:t xml:space="preserve"> </w:t>
      </w:r>
      <w:r>
        <w:t>постройки</w:t>
      </w:r>
      <w:r>
        <w:rPr>
          <w:spacing w:val="-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конструктивные</w:t>
      </w:r>
      <w:r>
        <w:rPr>
          <w:spacing w:val="-15"/>
        </w:rPr>
        <w:t xml:space="preserve"> </w:t>
      </w:r>
      <w:r>
        <w:rPr>
          <w:spacing w:val="-2"/>
        </w:rPr>
        <w:t>искусства.</w:t>
      </w:r>
    </w:p>
    <w:p w14:paraId="33A7944D">
      <w:pPr>
        <w:pStyle w:val="8"/>
        <w:spacing w:before="26" w:line="264" w:lineRule="auto"/>
        <w:ind w:firstLine="283"/>
        <w:jc w:val="left"/>
      </w:pPr>
      <w:r>
        <w:t>Дизайн</w:t>
      </w:r>
      <w:r>
        <w:rPr>
          <w:spacing w:val="-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архитектура</w:t>
      </w:r>
      <w:r>
        <w:rPr>
          <w:spacing w:val="-8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создатели</w:t>
      </w:r>
      <w:r>
        <w:rPr>
          <w:spacing w:val="-6"/>
        </w:rPr>
        <w:t xml:space="preserve"> </w:t>
      </w:r>
      <w:r>
        <w:t>«второй</w:t>
      </w:r>
      <w:r>
        <w:rPr>
          <w:spacing w:val="-15"/>
        </w:rPr>
        <w:t xml:space="preserve"> </w:t>
      </w:r>
      <w:r>
        <w:t>природы»</w:t>
      </w:r>
      <w:r>
        <w:rPr>
          <w:spacing w:val="-7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предметно-пространственной</w:t>
      </w:r>
      <w:r>
        <w:rPr>
          <w:spacing w:val="-4"/>
        </w:rPr>
        <w:t xml:space="preserve"> </w:t>
      </w:r>
      <w:r>
        <w:t>среды жизни людей.</w:t>
      </w:r>
    </w:p>
    <w:p w14:paraId="39E76562">
      <w:pPr>
        <w:pStyle w:val="8"/>
        <w:spacing w:line="266" w:lineRule="auto"/>
        <w:ind w:right="314" w:firstLine="283"/>
        <w:jc w:val="left"/>
      </w:pPr>
      <w:r>
        <w:t>Функциональность</w:t>
      </w:r>
      <w:r>
        <w:rPr>
          <w:spacing w:val="21"/>
        </w:rPr>
        <w:t xml:space="preserve"> </w:t>
      </w:r>
      <w:r>
        <w:t>предметно-пространственной</w:t>
      </w:r>
      <w:r>
        <w:rPr>
          <w:spacing w:val="-7"/>
        </w:rPr>
        <w:t xml:space="preserve"> </w:t>
      </w:r>
      <w:r>
        <w:t>среды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выражение</w:t>
      </w:r>
      <w:r>
        <w:rPr>
          <w:spacing w:val="-1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ней</w:t>
      </w:r>
      <w:r>
        <w:rPr>
          <w:spacing w:val="-3"/>
        </w:rPr>
        <w:t xml:space="preserve"> </w:t>
      </w:r>
      <w:r>
        <w:t>мировосприятия, духовно-ценностных позиций общества.</w:t>
      </w:r>
    </w:p>
    <w:p w14:paraId="6BC3C548">
      <w:pPr>
        <w:pStyle w:val="8"/>
        <w:spacing w:line="266" w:lineRule="auto"/>
        <w:ind w:firstLine="283"/>
        <w:jc w:val="left"/>
      </w:pPr>
      <w:r>
        <w:t>Материальная</w:t>
      </w:r>
      <w:r>
        <w:rPr>
          <w:spacing w:val="36"/>
        </w:rPr>
        <w:t xml:space="preserve"> </w:t>
      </w:r>
      <w:r>
        <w:t>культура человечества как</w:t>
      </w:r>
      <w:r>
        <w:rPr>
          <w:spacing w:val="38"/>
        </w:rPr>
        <w:t xml:space="preserve"> </w:t>
      </w:r>
      <w:r>
        <w:t>уникальная</w:t>
      </w:r>
      <w:r>
        <w:rPr>
          <w:spacing w:val="36"/>
        </w:rPr>
        <w:t xml:space="preserve"> </w:t>
      </w:r>
      <w:r>
        <w:t>информация</w:t>
      </w:r>
      <w:r>
        <w:rPr>
          <w:spacing w:val="-7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жизни</w:t>
      </w:r>
      <w:r>
        <w:rPr>
          <w:spacing w:val="32"/>
        </w:rPr>
        <w:t xml:space="preserve"> </w:t>
      </w:r>
      <w:r>
        <w:t>людей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разные исторические эпохи.</w:t>
      </w:r>
    </w:p>
    <w:p w14:paraId="3DE8332D">
      <w:pPr>
        <w:pStyle w:val="8"/>
        <w:tabs>
          <w:tab w:val="left" w:pos="1123"/>
          <w:tab w:val="left" w:pos="2640"/>
          <w:tab w:val="left" w:pos="2972"/>
          <w:tab w:val="left" w:pos="4335"/>
          <w:tab w:val="left" w:pos="5618"/>
          <w:tab w:val="left" w:pos="6405"/>
          <w:tab w:val="left" w:pos="8115"/>
          <w:tab w:val="left" w:pos="9032"/>
        </w:tabs>
        <w:spacing w:line="264" w:lineRule="auto"/>
        <w:ind w:right="183" w:firstLine="283"/>
        <w:jc w:val="left"/>
      </w:pPr>
      <w:r>
        <w:rPr>
          <w:spacing w:val="-4"/>
        </w:rPr>
        <w:t>Роль</w:t>
      </w:r>
      <w:r>
        <w:tab/>
      </w:r>
      <w:r>
        <w:rPr>
          <w:spacing w:val="-2"/>
        </w:rPr>
        <w:t>архитектуры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понимании</w:t>
      </w:r>
      <w:r>
        <w:tab/>
      </w:r>
      <w:r>
        <w:rPr>
          <w:spacing w:val="-2"/>
        </w:rPr>
        <w:t>человеком</w:t>
      </w:r>
      <w:r>
        <w:tab/>
      </w:r>
      <w:r>
        <w:rPr>
          <w:spacing w:val="-2"/>
        </w:rPr>
        <w:t>своей</w:t>
      </w:r>
      <w:r>
        <w:tab/>
      </w:r>
      <w:r>
        <w:rPr>
          <w:spacing w:val="-2"/>
        </w:rPr>
        <w:t>идентичности.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6"/>
        </w:rPr>
        <w:t xml:space="preserve">сохранения </w:t>
      </w:r>
      <w:r>
        <w:t>культурного наследия и природного ландшафта.</w:t>
      </w:r>
    </w:p>
    <w:p w14:paraId="410D716C">
      <w:pPr>
        <w:pStyle w:val="8"/>
        <w:spacing w:line="264" w:lineRule="auto"/>
        <w:ind w:firstLine="283"/>
        <w:jc w:val="left"/>
      </w:pPr>
      <w:r>
        <w:t>Возникновение</w:t>
      </w:r>
      <w:r>
        <w:rPr>
          <w:spacing w:val="-7"/>
        </w:rPr>
        <w:t xml:space="preserve"> </w:t>
      </w:r>
      <w:r>
        <w:t>архитектуры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дизайна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разных</w:t>
      </w:r>
      <w:r>
        <w:rPr>
          <w:spacing w:val="14"/>
        </w:rPr>
        <w:t xml:space="preserve"> </w:t>
      </w:r>
      <w:r>
        <w:t>этапах</w:t>
      </w:r>
      <w:r>
        <w:rPr>
          <w:spacing w:val="-15"/>
        </w:rPr>
        <w:t xml:space="preserve"> </w:t>
      </w:r>
      <w:r>
        <w:t>общественного</w:t>
      </w:r>
      <w:r>
        <w:rPr>
          <w:spacing w:val="-2"/>
        </w:rPr>
        <w:t xml:space="preserve"> </w:t>
      </w:r>
      <w:r>
        <w:t>развития.</w:t>
      </w:r>
      <w:r>
        <w:rPr>
          <w:spacing w:val="-9"/>
        </w:rPr>
        <w:t xml:space="preserve"> </w:t>
      </w:r>
      <w:r>
        <w:t>Единство функционального и художественного – целесообразности и красоты.</w:t>
      </w:r>
    </w:p>
    <w:p w14:paraId="505DD167">
      <w:pPr>
        <w:pStyle w:val="8"/>
        <w:spacing w:line="274" w:lineRule="exact"/>
        <w:ind w:left="427"/>
        <w:jc w:val="left"/>
      </w:pPr>
      <w:r>
        <w:t>Графический</w:t>
      </w:r>
      <w:r>
        <w:rPr>
          <w:spacing w:val="-14"/>
        </w:rPr>
        <w:t xml:space="preserve"> </w:t>
      </w:r>
      <w:r>
        <w:rPr>
          <w:spacing w:val="-2"/>
        </w:rPr>
        <w:t>дизайн.</w:t>
      </w:r>
    </w:p>
    <w:p w14:paraId="692878DE">
      <w:pPr>
        <w:pStyle w:val="8"/>
        <w:spacing w:before="22" w:line="264" w:lineRule="auto"/>
        <w:ind w:firstLine="283"/>
        <w:jc w:val="left"/>
      </w:pPr>
      <w:r>
        <w:t>Композиция</w:t>
      </w:r>
      <w:r>
        <w:rPr>
          <w:spacing w:val="38"/>
        </w:rPr>
        <w:t xml:space="preserve"> </w:t>
      </w:r>
      <w:r>
        <w:t>как</w:t>
      </w:r>
      <w:r>
        <w:rPr>
          <w:spacing w:val="31"/>
        </w:rPr>
        <w:t xml:space="preserve"> </w:t>
      </w:r>
      <w:r>
        <w:t>основа</w:t>
      </w:r>
      <w:r>
        <w:rPr>
          <w:spacing w:val="36"/>
        </w:rPr>
        <w:t xml:space="preserve"> </w:t>
      </w:r>
      <w:r>
        <w:t>реализации</w:t>
      </w:r>
      <w:r>
        <w:rPr>
          <w:spacing w:val="39"/>
        </w:rPr>
        <w:t xml:space="preserve"> </w:t>
      </w:r>
      <w:r>
        <w:t>замысла</w:t>
      </w:r>
      <w:r>
        <w:rPr>
          <w:spacing w:val="32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любой</w:t>
      </w:r>
      <w:r>
        <w:rPr>
          <w:spacing w:val="40"/>
        </w:rPr>
        <w:t xml:space="preserve"> </w:t>
      </w:r>
      <w:r>
        <w:t>творческой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Основы формальной композиции в конструктивных искусствах.</w:t>
      </w:r>
    </w:p>
    <w:p w14:paraId="1BD8772F">
      <w:pPr>
        <w:pStyle w:val="8"/>
        <w:tabs>
          <w:tab w:val="left" w:pos="1666"/>
          <w:tab w:val="left" w:pos="3116"/>
          <w:tab w:val="left" w:pos="4960"/>
          <w:tab w:val="left" w:pos="6050"/>
          <w:tab w:val="left" w:pos="6900"/>
          <w:tab w:val="left" w:pos="8494"/>
          <w:tab w:val="left" w:pos="9330"/>
          <w:tab w:val="left" w:pos="10074"/>
        </w:tabs>
        <w:spacing w:line="264" w:lineRule="auto"/>
        <w:ind w:right="145" w:firstLine="283"/>
        <w:jc w:val="left"/>
      </w:pPr>
      <w:r>
        <w:rPr>
          <w:spacing w:val="-2"/>
        </w:rPr>
        <w:t>Элементы</w:t>
      </w:r>
      <w:r>
        <w:tab/>
      </w:r>
      <w:r>
        <w:rPr>
          <w:spacing w:val="-2"/>
        </w:rPr>
        <w:t>композиции</w:t>
      </w:r>
      <w:r>
        <w:tab/>
      </w:r>
      <w:r>
        <w:t>в</w:t>
      </w:r>
      <w:r>
        <w:rPr>
          <w:spacing w:val="40"/>
        </w:rPr>
        <w:t xml:space="preserve"> </w:t>
      </w:r>
      <w:r>
        <w:t>графическом</w:t>
      </w:r>
      <w:r>
        <w:tab/>
      </w:r>
      <w:r>
        <w:rPr>
          <w:spacing w:val="-2"/>
        </w:rPr>
        <w:t>дизайне:</w:t>
      </w:r>
      <w:r>
        <w:tab/>
      </w:r>
      <w:r>
        <w:rPr>
          <w:spacing w:val="-2"/>
        </w:rPr>
        <w:t>пятно,</w:t>
      </w:r>
      <w:r>
        <w:tab/>
      </w:r>
      <w:r>
        <w:t>линия,</w:t>
      </w:r>
      <w:r>
        <w:rPr>
          <w:spacing w:val="40"/>
        </w:rPr>
        <w:t xml:space="preserve"> </w:t>
      </w:r>
      <w:r>
        <w:t>цвет,</w:t>
      </w:r>
      <w:r>
        <w:tab/>
      </w:r>
      <w:r>
        <w:rPr>
          <w:spacing w:val="-2"/>
        </w:rPr>
        <w:t>буква,</w:t>
      </w:r>
      <w:r>
        <w:tab/>
      </w:r>
      <w:r>
        <w:rPr>
          <w:spacing w:val="-2"/>
        </w:rPr>
        <w:t>текст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изображение.</w:t>
      </w:r>
    </w:p>
    <w:p w14:paraId="3B56CC42">
      <w:pPr>
        <w:pStyle w:val="8"/>
        <w:spacing w:after="0" w:line="264" w:lineRule="auto"/>
        <w:jc w:val="left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1379033C">
      <w:pPr>
        <w:pStyle w:val="8"/>
        <w:spacing w:before="64" w:line="266" w:lineRule="auto"/>
        <w:ind w:right="147" w:firstLine="283"/>
      </w:pPr>
      <w:r>
        <w:t>Формальная композиция как композиционное построение на основе сочетания</w:t>
      </w:r>
      <w:r>
        <w:rPr>
          <w:spacing w:val="40"/>
        </w:rPr>
        <w:t xml:space="preserve"> </w:t>
      </w:r>
      <w:r>
        <w:t>геометрических фигур, без предметного содержания.</w:t>
      </w:r>
    </w:p>
    <w:p w14:paraId="4E980CE1">
      <w:pPr>
        <w:pStyle w:val="8"/>
        <w:spacing w:line="273" w:lineRule="exact"/>
        <w:ind w:left="427"/>
      </w:pPr>
      <w:r>
        <w:t>Основные</w:t>
      </w:r>
      <w:r>
        <w:rPr>
          <w:spacing w:val="-17"/>
        </w:rPr>
        <w:t xml:space="preserve"> </w:t>
      </w:r>
      <w:r>
        <w:t>свойства</w:t>
      </w:r>
      <w:r>
        <w:rPr>
          <w:spacing w:val="-15"/>
        </w:rPr>
        <w:t xml:space="preserve"> </w:t>
      </w:r>
      <w:r>
        <w:t>композиции:</w:t>
      </w:r>
      <w:r>
        <w:rPr>
          <w:spacing w:val="-11"/>
        </w:rPr>
        <w:t xml:space="preserve"> </w:t>
      </w:r>
      <w:r>
        <w:t>целостность</w:t>
      </w:r>
      <w:r>
        <w:rPr>
          <w:spacing w:val="-14"/>
        </w:rPr>
        <w:t xml:space="preserve"> </w:t>
      </w:r>
      <w:r>
        <w:t>и</w:t>
      </w:r>
      <w:r>
        <w:rPr>
          <w:spacing w:val="-21"/>
        </w:rPr>
        <w:t xml:space="preserve"> </w:t>
      </w:r>
      <w:r>
        <w:t>соподчинённость</w:t>
      </w:r>
      <w:r>
        <w:rPr>
          <w:spacing w:val="-12"/>
        </w:rPr>
        <w:t xml:space="preserve"> </w:t>
      </w:r>
      <w:r>
        <w:rPr>
          <w:spacing w:val="-2"/>
        </w:rPr>
        <w:t>элементов.</w:t>
      </w:r>
    </w:p>
    <w:p w14:paraId="45A586F1">
      <w:pPr>
        <w:pStyle w:val="8"/>
        <w:spacing w:before="17" w:line="266" w:lineRule="auto"/>
        <w:ind w:right="150" w:firstLine="283"/>
      </w:pPr>
      <w:r>
        <w:t xml:space="preserve"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</w:t>
      </w:r>
      <w:r>
        <w:rPr>
          <w:spacing w:val="-2"/>
        </w:rPr>
        <w:t>композиции.</w:t>
      </w:r>
    </w:p>
    <w:p w14:paraId="599D359A">
      <w:pPr>
        <w:pStyle w:val="8"/>
        <w:spacing w:line="264" w:lineRule="auto"/>
        <w:ind w:right="138" w:firstLine="283"/>
      </w:pPr>
      <w: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5EE4D506">
      <w:pPr>
        <w:pStyle w:val="8"/>
        <w:spacing w:before="1" w:line="266" w:lineRule="auto"/>
        <w:ind w:right="160" w:firstLine="283"/>
      </w:pPr>
      <w:r>
        <w:t>Роль цвета в организации композиционного пространства. Функциональные задачи цвета в конструктивных искусствах.</w:t>
      </w:r>
    </w:p>
    <w:p w14:paraId="42E425B4">
      <w:pPr>
        <w:pStyle w:val="8"/>
        <w:spacing w:before="2" w:line="266" w:lineRule="auto"/>
        <w:ind w:right="140" w:firstLine="283"/>
      </w:pPr>
      <w:r>
        <w:t>Цвет и законы колористики. Применение локального цвета. Цветовой акцент, ритм цветовых форм, доминанта.</w:t>
      </w:r>
    </w:p>
    <w:p w14:paraId="22CE8075">
      <w:pPr>
        <w:pStyle w:val="8"/>
        <w:spacing w:line="266" w:lineRule="auto"/>
        <w:ind w:right="117" w:firstLine="283"/>
      </w:pPr>
      <w:r>
        <w:t>Шрифты и шрифтовая композиция в графическом дизайне. Форма буквы как изобразительно-смысловой символ.</w:t>
      </w:r>
    </w:p>
    <w:p w14:paraId="13745E3F">
      <w:pPr>
        <w:pStyle w:val="8"/>
        <w:ind w:left="427"/>
      </w:pPr>
      <w:r>
        <w:t>Шрифт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12"/>
        </w:rPr>
        <w:t xml:space="preserve"> </w:t>
      </w:r>
      <w:r>
        <w:t>текста.</w:t>
      </w:r>
      <w:r>
        <w:rPr>
          <w:spacing w:val="-5"/>
        </w:rPr>
        <w:t xml:space="preserve"> </w:t>
      </w:r>
      <w:r>
        <w:t>Стилизация</w:t>
      </w:r>
      <w:r>
        <w:rPr>
          <w:spacing w:val="-14"/>
        </w:rPr>
        <w:t xml:space="preserve"> </w:t>
      </w:r>
      <w:r>
        <w:rPr>
          <w:spacing w:val="-2"/>
        </w:rPr>
        <w:t>шрифта.</w:t>
      </w:r>
    </w:p>
    <w:p w14:paraId="37EB1E00">
      <w:pPr>
        <w:pStyle w:val="8"/>
        <w:spacing w:before="1"/>
        <w:ind w:left="427"/>
      </w:pPr>
      <w:r>
        <w:t>Типографика.</w:t>
      </w:r>
      <w:r>
        <w:rPr>
          <w:spacing w:val="-14"/>
        </w:rPr>
        <w:t xml:space="preserve"> </w:t>
      </w:r>
      <w:r>
        <w:t>Понимание</w:t>
      </w:r>
      <w:r>
        <w:rPr>
          <w:spacing w:val="-11"/>
        </w:rPr>
        <w:t xml:space="preserve"> </w:t>
      </w:r>
      <w:r>
        <w:t>типографской</w:t>
      </w:r>
      <w:r>
        <w:rPr>
          <w:spacing w:val="-9"/>
        </w:rPr>
        <w:t xml:space="preserve"> </w:t>
      </w:r>
      <w:r>
        <w:t>строки</w:t>
      </w:r>
      <w:r>
        <w:rPr>
          <w:spacing w:val="-14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элемента</w:t>
      </w:r>
      <w:r>
        <w:rPr>
          <w:spacing w:val="-12"/>
        </w:rPr>
        <w:t xml:space="preserve"> </w:t>
      </w:r>
      <w:r>
        <w:t>плоскостной</w:t>
      </w:r>
      <w:r>
        <w:rPr>
          <w:spacing w:val="-8"/>
        </w:rPr>
        <w:t xml:space="preserve"> </w:t>
      </w:r>
      <w:r>
        <w:rPr>
          <w:spacing w:val="-2"/>
        </w:rPr>
        <w:t>композиции.</w:t>
      </w:r>
    </w:p>
    <w:p w14:paraId="0C547994">
      <w:pPr>
        <w:pStyle w:val="8"/>
        <w:spacing w:before="32" w:line="254" w:lineRule="auto"/>
        <w:ind w:firstLine="283"/>
        <w:jc w:val="left"/>
      </w:pPr>
      <w:r>
        <w:t>Выполнение</w:t>
      </w:r>
      <w:r>
        <w:rPr>
          <w:spacing w:val="-8"/>
        </w:rPr>
        <w:t xml:space="preserve"> </w:t>
      </w:r>
      <w:r>
        <w:t>аналитических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практических</w:t>
      </w:r>
      <w:r>
        <w:rPr>
          <w:spacing w:val="-11"/>
        </w:rPr>
        <w:t xml:space="preserve"> </w:t>
      </w:r>
      <w:r>
        <w:t>работ</w:t>
      </w:r>
      <w:r>
        <w:rPr>
          <w:spacing w:val="-10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</w:t>
      </w:r>
      <w:r>
        <w:rPr>
          <w:spacing w:val="-12"/>
        </w:rPr>
        <w:t xml:space="preserve"> </w:t>
      </w:r>
      <w:r>
        <w:t>«Буква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изобразительный</w:t>
      </w:r>
      <w:r>
        <w:rPr>
          <w:spacing w:val="-8"/>
        </w:rPr>
        <w:t xml:space="preserve"> </w:t>
      </w:r>
      <w:r>
        <w:t xml:space="preserve">элемент </w:t>
      </w:r>
      <w:r>
        <w:rPr>
          <w:spacing w:val="-2"/>
        </w:rPr>
        <w:t>композиции».</w:t>
      </w:r>
    </w:p>
    <w:p w14:paraId="7E15AE4B">
      <w:pPr>
        <w:pStyle w:val="8"/>
        <w:spacing w:before="15" w:line="264" w:lineRule="auto"/>
        <w:ind w:firstLine="283"/>
        <w:jc w:val="left"/>
      </w:pPr>
      <w:r>
        <w:t>Логотип как графический</w:t>
      </w:r>
      <w:r>
        <w:rPr>
          <w:spacing w:val="27"/>
        </w:rPr>
        <w:t xml:space="preserve"> </w:t>
      </w:r>
      <w:r>
        <w:t>знак, эмблема или</w:t>
      </w:r>
      <w:r>
        <w:rPr>
          <w:spacing w:val="-6"/>
        </w:rPr>
        <w:t xml:space="preserve"> </w:t>
      </w:r>
      <w:r>
        <w:t>стилизованный графический</w:t>
      </w:r>
      <w:r>
        <w:rPr>
          <w:spacing w:val="32"/>
        </w:rPr>
        <w:t xml:space="preserve"> </w:t>
      </w:r>
      <w:r>
        <w:t>символ.</w:t>
      </w:r>
      <w:r>
        <w:rPr>
          <w:spacing w:val="28"/>
        </w:rPr>
        <w:t xml:space="preserve"> </w:t>
      </w:r>
      <w:r>
        <w:t>Функции логотипа. Шрифтовой логотип. Знаковый логотип.</w:t>
      </w:r>
    </w:p>
    <w:p w14:paraId="658B24AE">
      <w:pPr>
        <w:pStyle w:val="8"/>
        <w:spacing w:before="2" w:line="271" w:lineRule="auto"/>
        <w:ind w:firstLine="283"/>
        <w:jc w:val="left"/>
      </w:pPr>
      <w:r>
        <w:t>Композиционные основы</w:t>
      </w:r>
      <w:r>
        <w:rPr>
          <w:spacing w:val="29"/>
        </w:rPr>
        <w:t xml:space="preserve"> </w:t>
      </w:r>
      <w:r>
        <w:t>макетирования</w:t>
      </w:r>
      <w:r>
        <w:rPr>
          <w:spacing w:val="29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графическом</w:t>
      </w:r>
      <w:r>
        <w:rPr>
          <w:spacing w:val="39"/>
        </w:rPr>
        <w:t xml:space="preserve"> </w:t>
      </w:r>
      <w:r>
        <w:t>дизайне</w:t>
      </w:r>
      <w:r>
        <w:rPr>
          <w:spacing w:val="32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соединении</w:t>
      </w:r>
      <w:r>
        <w:rPr>
          <w:spacing w:val="39"/>
        </w:rPr>
        <w:t xml:space="preserve"> </w:t>
      </w:r>
      <w:r>
        <w:t>текста</w:t>
      </w:r>
      <w:r>
        <w:rPr>
          <w:spacing w:val="32"/>
        </w:rPr>
        <w:t xml:space="preserve"> </w:t>
      </w:r>
      <w:r>
        <w:t xml:space="preserve">и </w:t>
      </w:r>
      <w:r>
        <w:rPr>
          <w:spacing w:val="-2"/>
        </w:rPr>
        <w:t>изображения.</w:t>
      </w:r>
    </w:p>
    <w:p w14:paraId="0EC55E51">
      <w:pPr>
        <w:pStyle w:val="8"/>
        <w:tabs>
          <w:tab w:val="left" w:pos="1728"/>
          <w:tab w:val="left" w:pos="2818"/>
          <w:tab w:val="left" w:pos="3779"/>
          <w:tab w:val="left" w:pos="4581"/>
          <w:tab w:val="left" w:pos="4950"/>
          <w:tab w:val="left" w:pos="6578"/>
          <w:tab w:val="left" w:pos="8643"/>
          <w:tab w:val="left" w:pos="9363"/>
        </w:tabs>
        <w:spacing w:line="267" w:lineRule="exact"/>
        <w:ind w:left="427"/>
        <w:jc w:val="left"/>
      </w:pPr>
      <w:r>
        <w:rPr>
          <w:spacing w:val="-2"/>
        </w:rPr>
        <w:t>Искусство</w:t>
      </w:r>
      <w:r>
        <w:tab/>
      </w:r>
      <w:r>
        <w:rPr>
          <w:spacing w:val="-2"/>
        </w:rPr>
        <w:t>плаката.</w:t>
      </w:r>
      <w:r>
        <w:tab/>
      </w:r>
      <w:r>
        <w:rPr>
          <w:spacing w:val="-2"/>
        </w:rPr>
        <w:t>Синтез</w:t>
      </w:r>
      <w:r>
        <w:tab/>
      </w:r>
      <w:r>
        <w:rPr>
          <w:spacing w:val="-4"/>
        </w:rPr>
        <w:t>слова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изображения.</w:t>
      </w:r>
      <w:r>
        <w:tab/>
      </w:r>
      <w:r>
        <w:rPr>
          <w:spacing w:val="-2"/>
        </w:rPr>
        <w:t>Изобразительный</w:t>
      </w:r>
      <w:r>
        <w:tab/>
      </w:r>
      <w:r>
        <w:rPr>
          <w:spacing w:val="-4"/>
        </w:rPr>
        <w:t>язык</w:t>
      </w:r>
      <w:r>
        <w:tab/>
      </w:r>
      <w:r>
        <w:rPr>
          <w:spacing w:val="-2"/>
        </w:rPr>
        <w:t>плаката.</w:t>
      </w:r>
    </w:p>
    <w:p w14:paraId="545B3F87">
      <w:pPr>
        <w:pStyle w:val="8"/>
        <w:spacing w:before="22"/>
        <w:jc w:val="left"/>
      </w:pPr>
      <w:r>
        <w:t>Композиционный</w:t>
      </w:r>
      <w:r>
        <w:rPr>
          <w:spacing w:val="-17"/>
        </w:rPr>
        <w:t xml:space="preserve"> </w:t>
      </w:r>
      <w:r>
        <w:t>монтаж</w:t>
      </w:r>
      <w:r>
        <w:rPr>
          <w:spacing w:val="-15"/>
        </w:rPr>
        <w:t xml:space="preserve"> </w:t>
      </w:r>
      <w:r>
        <w:t>изображения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текста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плакате,</w:t>
      </w:r>
      <w:r>
        <w:rPr>
          <w:spacing w:val="-10"/>
        </w:rPr>
        <w:t xml:space="preserve"> </w:t>
      </w:r>
      <w:r>
        <w:t>рекламе,</w:t>
      </w:r>
      <w:r>
        <w:rPr>
          <w:spacing w:val="-5"/>
        </w:rPr>
        <w:t xml:space="preserve"> </w:t>
      </w:r>
      <w:r>
        <w:t>поздравительной</w:t>
      </w:r>
      <w:r>
        <w:rPr>
          <w:spacing w:val="-15"/>
        </w:rPr>
        <w:t xml:space="preserve"> </w:t>
      </w:r>
      <w:r>
        <w:rPr>
          <w:spacing w:val="-2"/>
        </w:rPr>
        <w:t>открытке.</w:t>
      </w:r>
    </w:p>
    <w:p w14:paraId="3FAC81D4">
      <w:pPr>
        <w:pStyle w:val="8"/>
        <w:tabs>
          <w:tab w:val="left" w:pos="2156"/>
          <w:tab w:val="left" w:pos="2948"/>
          <w:tab w:val="left" w:pos="4590"/>
          <w:tab w:val="left" w:pos="5714"/>
          <w:tab w:val="left" w:pos="6712"/>
          <w:tab w:val="left" w:pos="7558"/>
          <w:tab w:val="left" w:pos="7932"/>
          <w:tab w:val="left" w:pos="9104"/>
        </w:tabs>
        <w:spacing w:before="26" w:line="259" w:lineRule="auto"/>
        <w:ind w:right="181" w:firstLine="283"/>
        <w:jc w:val="left"/>
      </w:pPr>
      <w:r>
        <w:rPr>
          <w:spacing w:val="-2"/>
        </w:rPr>
        <w:t>Многообразие</w:t>
      </w:r>
      <w:r>
        <w:tab/>
      </w:r>
      <w:r>
        <w:rPr>
          <w:spacing w:val="-4"/>
        </w:rPr>
        <w:t>форм</w:t>
      </w:r>
      <w:r>
        <w:tab/>
      </w:r>
      <w:r>
        <w:rPr>
          <w:spacing w:val="-2"/>
        </w:rPr>
        <w:t>графического</w:t>
      </w:r>
      <w:r>
        <w:tab/>
      </w:r>
      <w:r>
        <w:rPr>
          <w:spacing w:val="-2"/>
        </w:rPr>
        <w:t>дизайна.</w:t>
      </w:r>
      <w:r>
        <w:tab/>
      </w:r>
      <w:r>
        <w:rPr>
          <w:spacing w:val="-2"/>
        </w:rPr>
        <w:t>Дизайн</w:t>
      </w:r>
      <w:r>
        <w:tab/>
      </w:r>
      <w:r>
        <w:rPr>
          <w:spacing w:val="-2"/>
        </w:rPr>
        <w:t>книги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журнала.</w:t>
      </w:r>
      <w:r>
        <w:tab/>
      </w:r>
      <w:r>
        <w:rPr>
          <w:spacing w:val="-6"/>
        </w:rPr>
        <w:t xml:space="preserve">Элементы, </w:t>
      </w:r>
      <w:r>
        <w:t>составляющие конструкцию и художественное оформление книги, журнала.</w:t>
      </w:r>
    </w:p>
    <w:p w14:paraId="1C7B7A0F">
      <w:pPr>
        <w:pStyle w:val="8"/>
        <w:spacing w:before="9" w:line="266" w:lineRule="auto"/>
        <w:ind w:firstLine="283"/>
        <w:jc w:val="left"/>
      </w:pPr>
      <w:r>
        <w:t>Макет</w:t>
      </w:r>
      <w:r>
        <w:rPr>
          <w:spacing w:val="40"/>
        </w:rPr>
        <w:t xml:space="preserve"> </w:t>
      </w:r>
      <w:r>
        <w:t>разворота</w:t>
      </w:r>
      <w:r>
        <w:rPr>
          <w:spacing w:val="38"/>
        </w:rPr>
        <w:t xml:space="preserve"> </w:t>
      </w:r>
      <w:r>
        <w:t>книги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журнала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выбранной</w:t>
      </w:r>
      <w:r>
        <w:rPr>
          <w:spacing w:val="68"/>
        </w:rPr>
        <w:t xml:space="preserve"> </w:t>
      </w:r>
      <w:r>
        <w:t>теме</w:t>
      </w:r>
      <w:r>
        <w:rPr>
          <w:spacing w:val="32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коллажа</w:t>
      </w:r>
      <w:r>
        <w:rPr>
          <w:spacing w:val="37"/>
        </w:rPr>
        <w:t xml:space="preserve"> </w:t>
      </w:r>
      <w:r>
        <w:t>или</w:t>
      </w:r>
      <w:r>
        <w:rPr>
          <w:spacing w:val="39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основе компьютерных программ.</w:t>
      </w:r>
    </w:p>
    <w:p w14:paraId="2B2F5C45">
      <w:pPr>
        <w:pStyle w:val="8"/>
        <w:spacing w:line="273" w:lineRule="exact"/>
        <w:ind w:left="427"/>
        <w:jc w:val="left"/>
      </w:pPr>
      <w:r>
        <w:rPr>
          <w:spacing w:val="-2"/>
        </w:rPr>
        <w:t>Макетирование</w:t>
      </w:r>
      <w:r>
        <w:rPr>
          <w:spacing w:val="6"/>
        </w:rPr>
        <w:t xml:space="preserve"> </w:t>
      </w:r>
      <w:r>
        <w:rPr>
          <w:spacing w:val="-2"/>
        </w:rPr>
        <w:t>объёмно-пространственных</w:t>
      </w:r>
      <w:r>
        <w:rPr>
          <w:spacing w:val="14"/>
        </w:rPr>
        <w:t xml:space="preserve"> </w:t>
      </w:r>
      <w:r>
        <w:rPr>
          <w:spacing w:val="-2"/>
        </w:rPr>
        <w:t>композиций.</w:t>
      </w:r>
    </w:p>
    <w:p w14:paraId="1F2AF3F2">
      <w:pPr>
        <w:pStyle w:val="8"/>
        <w:spacing w:before="26"/>
        <w:ind w:left="427"/>
        <w:jc w:val="left"/>
      </w:pPr>
      <w:r>
        <w:t>Композиция</w:t>
      </w:r>
      <w:r>
        <w:rPr>
          <w:spacing w:val="40"/>
        </w:rPr>
        <w:t xml:space="preserve"> </w:t>
      </w:r>
      <w:r>
        <w:t>плоскостная</w:t>
      </w:r>
      <w:r>
        <w:rPr>
          <w:spacing w:val="5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пространственная.</w:t>
      </w:r>
      <w:r>
        <w:rPr>
          <w:spacing w:val="59"/>
        </w:rPr>
        <w:t xml:space="preserve"> </w:t>
      </w:r>
      <w:r>
        <w:t>Композиционная</w:t>
      </w:r>
      <w:r>
        <w:rPr>
          <w:spacing w:val="48"/>
        </w:rPr>
        <w:t xml:space="preserve"> </w:t>
      </w:r>
      <w:r>
        <w:t>организация</w:t>
      </w:r>
      <w:r>
        <w:rPr>
          <w:spacing w:val="43"/>
        </w:rPr>
        <w:t xml:space="preserve"> </w:t>
      </w:r>
      <w:r>
        <w:rPr>
          <w:spacing w:val="-2"/>
        </w:rPr>
        <w:t>пространства.</w:t>
      </w:r>
    </w:p>
    <w:p w14:paraId="3EF841F8">
      <w:pPr>
        <w:pStyle w:val="8"/>
        <w:spacing w:before="27"/>
        <w:jc w:val="left"/>
      </w:pPr>
      <w:r>
        <w:t>Прочтение</w:t>
      </w:r>
      <w:r>
        <w:rPr>
          <w:spacing w:val="-19"/>
        </w:rPr>
        <w:t xml:space="preserve"> </w:t>
      </w:r>
      <w:r>
        <w:t>плоскостной</w:t>
      </w:r>
      <w:r>
        <w:rPr>
          <w:spacing w:val="-13"/>
        </w:rPr>
        <w:t xml:space="preserve"> </w:t>
      </w:r>
      <w:r>
        <w:t>композиции</w:t>
      </w:r>
      <w:r>
        <w:rPr>
          <w:spacing w:val="-10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«чертежа»</w:t>
      </w:r>
      <w:r>
        <w:rPr>
          <w:spacing w:val="-16"/>
        </w:rPr>
        <w:t xml:space="preserve"> </w:t>
      </w:r>
      <w:r>
        <w:rPr>
          <w:spacing w:val="-2"/>
        </w:rPr>
        <w:t>пространства.</w:t>
      </w:r>
    </w:p>
    <w:p w14:paraId="71989A79">
      <w:pPr>
        <w:pStyle w:val="8"/>
        <w:spacing w:before="26" w:line="264" w:lineRule="auto"/>
        <w:ind w:right="157" w:firstLine="283"/>
      </w:pPr>
      <w:r>
        <w:t xml:space="preserve">Макетирование. Введение в макет понятия рельефа местности и способы его обозначения на </w:t>
      </w:r>
      <w:r>
        <w:rPr>
          <w:spacing w:val="-2"/>
        </w:rPr>
        <w:t>макете.</w:t>
      </w:r>
    </w:p>
    <w:p w14:paraId="598A7763">
      <w:pPr>
        <w:pStyle w:val="8"/>
        <w:spacing w:before="3" w:line="264" w:lineRule="auto"/>
        <w:ind w:right="129" w:firstLine="283"/>
      </w:pPr>
      <w:r>
        <w:t>Выполнение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работ по созданию</w:t>
      </w:r>
      <w:r>
        <w:rPr>
          <w:spacing w:val="-8"/>
        </w:rPr>
        <w:t xml:space="preserve"> </w:t>
      </w:r>
      <w:r>
        <w:t>объёмно-пространственных</w:t>
      </w:r>
      <w:r>
        <w:rPr>
          <w:spacing w:val="-2"/>
        </w:rPr>
        <w:t xml:space="preserve"> </w:t>
      </w:r>
      <w:r>
        <w:t>композиций. Объём и пространство. Взаимосвязь объектов в архитектурном макете.</w:t>
      </w:r>
    </w:p>
    <w:p w14:paraId="3F644811">
      <w:pPr>
        <w:pStyle w:val="8"/>
        <w:spacing w:line="264" w:lineRule="auto"/>
        <w:ind w:right="152" w:firstLine="283"/>
      </w:pPr>
      <w: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2762D0DC">
      <w:pPr>
        <w:pStyle w:val="8"/>
        <w:spacing w:line="264" w:lineRule="auto"/>
        <w:ind w:right="155" w:firstLine="283"/>
      </w:pPr>
      <w: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27310303">
      <w:pPr>
        <w:pStyle w:val="8"/>
        <w:spacing w:before="2" w:line="264" w:lineRule="auto"/>
        <w:ind w:right="135" w:firstLine="283"/>
      </w:pPr>
      <w:r>
        <w:t>Роль эволюции строительных материалов и строительных технологий в изменении архитектурных</w:t>
      </w:r>
      <w:r>
        <w:rPr>
          <w:spacing w:val="-3"/>
        </w:rPr>
        <w:t xml:space="preserve"> </w:t>
      </w:r>
      <w:r>
        <w:t>конструкций (перекрытия и</w:t>
      </w:r>
      <w:r>
        <w:rPr>
          <w:spacing w:val="-12"/>
        </w:rPr>
        <w:t xml:space="preserve"> </w:t>
      </w:r>
      <w:r>
        <w:t>опора – стоечно-балочная конструкция – архитектура сводов, каркасная каменная архитектура, металлический каркас, железобетон и язык</w:t>
      </w:r>
      <w:r>
        <w:rPr>
          <w:spacing w:val="40"/>
        </w:rPr>
        <w:t xml:space="preserve"> </w:t>
      </w:r>
      <w:r>
        <w:t>современной архитектуры).</w:t>
      </w:r>
    </w:p>
    <w:p w14:paraId="44A8D821">
      <w:pPr>
        <w:pStyle w:val="8"/>
        <w:spacing w:before="5" w:line="264" w:lineRule="auto"/>
        <w:ind w:right="154" w:firstLine="283"/>
      </w:pPr>
      <w: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295B0DE3">
      <w:pPr>
        <w:pStyle w:val="8"/>
        <w:spacing w:after="0" w:line="264" w:lineRule="auto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35F63918">
      <w:pPr>
        <w:pStyle w:val="8"/>
        <w:spacing w:before="79" w:line="264" w:lineRule="auto"/>
        <w:ind w:right="126" w:firstLine="283"/>
      </w:pPr>
      <w:r>
        <w:t>Дизайн</w:t>
      </w:r>
      <w:r>
        <w:rPr>
          <w:spacing w:val="-1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искусство и социальное</w:t>
      </w:r>
      <w:r>
        <w:rPr>
          <w:spacing w:val="-7"/>
        </w:rPr>
        <w:t xml:space="preserve"> </w:t>
      </w:r>
      <w:r>
        <w:t>проектирование. Анализ формы через</w:t>
      </w:r>
      <w:r>
        <w:rPr>
          <w:spacing w:val="-2"/>
        </w:rPr>
        <w:t xml:space="preserve"> </w:t>
      </w:r>
      <w:r>
        <w:t>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49518FDA">
      <w:pPr>
        <w:pStyle w:val="8"/>
        <w:spacing w:before="2"/>
        <w:ind w:left="427"/>
      </w:pPr>
      <w:r>
        <w:t>Выполнение</w:t>
      </w:r>
      <w:r>
        <w:rPr>
          <w:spacing w:val="-15"/>
        </w:rPr>
        <w:t xml:space="preserve"> </w:t>
      </w:r>
      <w:r>
        <w:t>аналитических</w:t>
      </w:r>
      <w:r>
        <w:rPr>
          <w:spacing w:val="-10"/>
        </w:rPr>
        <w:t xml:space="preserve"> </w:t>
      </w:r>
      <w:r>
        <w:t>зарисовок</w:t>
      </w:r>
      <w:r>
        <w:rPr>
          <w:spacing w:val="-12"/>
        </w:rPr>
        <w:t xml:space="preserve"> </w:t>
      </w:r>
      <w:r>
        <w:t>форм</w:t>
      </w:r>
      <w:r>
        <w:rPr>
          <w:spacing w:val="-9"/>
        </w:rPr>
        <w:t xml:space="preserve"> </w:t>
      </w:r>
      <w:r>
        <w:t>бытовых</w:t>
      </w:r>
      <w:r>
        <w:rPr>
          <w:spacing w:val="-15"/>
        </w:rPr>
        <w:t xml:space="preserve"> </w:t>
      </w:r>
      <w:r>
        <w:rPr>
          <w:spacing w:val="-2"/>
        </w:rPr>
        <w:t>предметов.</w:t>
      </w:r>
    </w:p>
    <w:p w14:paraId="0534EBB2">
      <w:pPr>
        <w:pStyle w:val="8"/>
        <w:spacing w:before="27" w:line="264" w:lineRule="auto"/>
        <w:ind w:firstLine="283"/>
        <w:jc w:val="left"/>
      </w:pPr>
      <w:r>
        <w:t>Творческое</w:t>
      </w:r>
      <w:r>
        <w:rPr>
          <w:spacing w:val="37"/>
        </w:rPr>
        <w:t xml:space="preserve"> </w:t>
      </w:r>
      <w:r>
        <w:t>проектирование</w:t>
      </w:r>
      <w:r>
        <w:rPr>
          <w:spacing w:val="40"/>
        </w:rPr>
        <w:t xml:space="preserve"> </w:t>
      </w:r>
      <w:r>
        <w:t>предметов</w:t>
      </w:r>
      <w:r>
        <w:rPr>
          <w:spacing w:val="40"/>
        </w:rPr>
        <w:t xml:space="preserve"> </w:t>
      </w:r>
      <w:r>
        <w:t>быта</w:t>
      </w:r>
      <w:r>
        <w:rPr>
          <w:spacing w:val="40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определением</w:t>
      </w:r>
      <w:r>
        <w:rPr>
          <w:spacing w:val="40"/>
        </w:rPr>
        <w:t xml:space="preserve"> </w:t>
      </w:r>
      <w:r>
        <w:t>их</w:t>
      </w:r>
      <w:r>
        <w:rPr>
          <w:spacing w:val="32"/>
        </w:rPr>
        <w:t xml:space="preserve"> </w:t>
      </w:r>
      <w:r>
        <w:t>функций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материала </w:t>
      </w:r>
      <w:r>
        <w:rPr>
          <w:spacing w:val="-2"/>
        </w:rPr>
        <w:t>изготовления.</w:t>
      </w:r>
    </w:p>
    <w:p w14:paraId="2B4842BD">
      <w:pPr>
        <w:pStyle w:val="8"/>
        <w:spacing w:line="266" w:lineRule="auto"/>
        <w:ind w:right="314" w:firstLine="283"/>
        <w:jc w:val="left"/>
      </w:pPr>
      <w:r>
        <w:t>Цвет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архитектуре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дизайне.</w:t>
      </w:r>
      <w:r>
        <w:rPr>
          <w:spacing w:val="-9"/>
        </w:rPr>
        <w:t xml:space="preserve"> </w:t>
      </w:r>
      <w:r>
        <w:t>Эмоциональное</w:t>
      </w:r>
      <w:r>
        <w:rPr>
          <w:spacing w:val="-1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формообразующее</w:t>
      </w:r>
      <w:r>
        <w:rPr>
          <w:spacing w:val="-7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цвета</w:t>
      </w:r>
      <w:r>
        <w:rPr>
          <w:spacing w:val="-1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дизайне и архитектуре. Влияние цвета на восприятие формы объектов архитектуры и дизайна.</w:t>
      </w:r>
    </w:p>
    <w:p w14:paraId="279DAC59">
      <w:pPr>
        <w:pStyle w:val="8"/>
        <w:spacing w:line="266" w:lineRule="auto"/>
        <w:ind w:right="314" w:firstLine="283"/>
        <w:jc w:val="left"/>
      </w:pPr>
      <w:r>
        <w:t>Конструирование объектов</w:t>
      </w:r>
      <w:r>
        <w:rPr>
          <w:spacing w:val="32"/>
        </w:rPr>
        <w:t xml:space="preserve"> </w:t>
      </w:r>
      <w:r>
        <w:t>дизайна или</w:t>
      </w:r>
      <w:r>
        <w:rPr>
          <w:spacing w:val="32"/>
        </w:rPr>
        <w:t xml:space="preserve"> </w:t>
      </w:r>
      <w:r>
        <w:t>архитектурное</w:t>
      </w:r>
      <w:r>
        <w:rPr>
          <w:spacing w:val="30"/>
        </w:rPr>
        <w:t xml:space="preserve"> </w:t>
      </w:r>
      <w:r>
        <w:t>макетирование</w:t>
      </w:r>
      <w:r>
        <w:rPr>
          <w:spacing w:val="31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 xml:space="preserve">использованием </w:t>
      </w:r>
      <w:r>
        <w:rPr>
          <w:spacing w:val="-2"/>
        </w:rPr>
        <w:t>цвета.</w:t>
      </w:r>
    </w:p>
    <w:p w14:paraId="0CF22F47">
      <w:pPr>
        <w:pStyle w:val="8"/>
        <w:spacing w:line="273" w:lineRule="exact"/>
        <w:ind w:left="427"/>
        <w:jc w:val="left"/>
      </w:pPr>
      <w:r>
        <w:t>Социальное</w:t>
      </w:r>
      <w:r>
        <w:rPr>
          <w:spacing w:val="-18"/>
        </w:rPr>
        <w:t xml:space="preserve"> </w:t>
      </w:r>
      <w:r>
        <w:t>значение</w:t>
      </w:r>
      <w:r>
        <w:rPr>
          <w:spacing w:val="-14"/>
        </w:rPr>
        <w:t xml:space="preserve"> </w:t>
      </w:r>
      <w:r>
        <w:t>дизайна</w:t>
      </w:r>
      <w:r>
        <w:rPr>
          <w:spacing w:val="-1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архитектуры</w:t>
      </w:r>
      <w:r>
        <w:rPr>
          <w:spacing w:val="-4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среды</w:t>
      </w:r>
      <w:r>
        <w:rPr>
          <w:spacing w:val="-5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rPr>
          <w:spacing w:val="-2"/>
        </w:rPr>
        <w:t>человека.</w:t>
      </w:r>
    </w:p>
    <w:p w14:paraId="13813213">
      <w:pPr>
        <w:pStyle w:val="8"/>
        <w:spacing w:before="16" w:line="264" w:lineRule="auto"/>
        <w:ind w:right="136" w:firstLine="283"/>
      </w:pPr>
      <w: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081CC422">
      <w:pPr>
        <w:pStyle w:val="8"/>
        <w:spacing w:before="5" w:line="268" w:lineRule="auto"/>
        <w:ind w:right="122" w:firstLine="283"/>
      </w:pPr>
      <w: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151CA1D5">
      <w:pPr>
        <w:pStyle w:val="8"/>
        <w:spacing w:line="266" w:lineRule="auto"/>
        <w:ind w:right="158" w:firstLine="283"/>
      </w:pPr>
      <w: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7EB82810">
      <w:pPr>
        <w:pStyle w:val="8"/>
        <w:ind w:left="427"/>
      </w:pPr>
      <w:r>
        <w:t>Пути</w:t>
      </w:r>
      <w:r>
        <w:rPr>
          <w:spacing w:val="-7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современной</w:t>
      </w:r>
      <w:r>
        <w:rPr>
          <w:spacing w:val="-5"/>
        </w:rPr>
        <w:t xml:space="preserve"> </w:t>
      </w:r>
      <w:r>
        <w:t>архитектуры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дизайна:</w:t>
      </w:r>
      <w:r>
        <w:rPr>
          <w:spacing w:val="-5"/>
        </w:rPr>
        <w:t xml:space="preserve"> </w:t>
      </w:r>
      <w:r>
        <w:t>город</w:t>
      </w:r>
      <w:r>
        <w:rPr>
          <w:spacing w:val="-13"/>
        </w:rPr>
        <w:t xml:space="preserve"> </w:t>
      </w:r>
      <w:r>
        <w:t>сегодня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-2"/>
        </w:rPr>
        <w:t>завтра.</w:t>
      </w:r>
    </w:p>
    <w:p w14:paraId="774473B9">
      <w:pPr>
        <w:pStyle w:val="8"/>
        <w:spacing w:before="15" w:line="266" w:lineRule="auto"/>
        <w:ind w:right="150" w:firstLine="283"/>
      </w:pPr>
      <w:r>
        <w:t>Архитектурная и градостроительная революция XX в. Её технологические и эстетические предпосылки и истоки. Социальный аспект «перестройки» в архитектуре.</w:t>
      </w:r>
    </w:p>
    <w:p w14:paraId="4C1D5B38">
      <w:pPr>
        <w:pStyle w:val="8"/>
        <w:spacing w:line="264" w:lineRule="auto"/>
        <w:ind w:right="129" w:firstLine="283"/>
      </w:pPr>
      <w:r>
        <w:t>Отрицание канонов и</w:t>
      </w:r>
      <w:r>
        <w:rPr>
          <w:spacing w:val="-2"/>
        </w:rPr>
        <w:t xml:space="preserve"> </w:t>
      </w:r>
      <w:r>
        <w:t>сохранение наследия с учётом нового уровня</w:t>
      </w:r>
      <w:r>
        <w:rPr>
          <w:spacing w:val="-3"/>
        </w:rPr>
        <w:t xml:space="preserve"> </w:t>
      </w:r>
      <w:r>
        <w:t>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3EF28995">
      <w:pPr>
        <w:pStyle w:val="8"/>
        <w:spacing w:line="264" w:lineRule="auto"/>
        <w:ind w:right="141" w:firstLine="283"/>
      </w:pPr>
      <w:r>
        <w:t>Пространство городской среды. Исторические формы планировки городской среды и их связь с образом жизни людей.</w:t>
      </w:r>
    </w:p>
    <w:p w14:paraId="19F18836">
      <w:pPr>
        <w:pStyle w:val="8"/>
        <w:ind w:left="427"/>
      </w:pPr>
      <w:r>
        <w:t>Роль</w:t>
      </w:r>
      <w:r>
        <w:rPr>
          <w:spacing w:val="-17"/>
        </w:rPr>
        <w:t xml:space="preserve"> </w:t>
      </w:r>
      <w:r>
        <w:t>цвета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формировании</w:t>
      </w:r>
      <w:r>
        <w:rPr>
          <w:spacing w:val="-11"/>
        </w:rPr>
        <w:t xml:space="preserve"> </w:t>
      </w:r>
      <w:r>
        <w:t>пространства.</w:t>
      </w:r>
      <w:r>
        <w:rPr>
          <w:spacing w:val="-7"/>
        </w:rPr>
        <w:t xml:space="preserve"> </w:t>
      </w:r>
      <w:r>
        <w:t>Схема-планировка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реальность.</w:t>
      </w:r>
    </w:p>
    <w:p w14:paraId="01DD74BF">
      <w:pPr>
        <w:pStyle w:val="8"/>
        <w:spacing w:before="18" w:line="264" w:lineRule="auto"/>
        <w:ind w:right="138" w:firstLine="283"/>
      </w:pPr>
      <w: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403D17D2">
      <w:pPr>
        <w:pStyle w:val="8"/>
        <w:spacing w:before="2" w:line="264" w:lineRule="auto"/>
        <w:ind w:right="152" w:firstLine="283"/>
      </w:pPr>
      <w: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105B84C5">
      <w:pPr>
        <w:pStyle w:val="8"/>
        <w:spacing w:line="264" w:lineRule="auto"/>
        <w:ind w:right="148" w:firstLine="283"/>
      </w:pPr>
      <w: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7A314644">
      <w:pPr>
        <w:pStyle w:val="8"/>
        <w:spacing w:line="264" w:lineRule="auto"/>
        <w:ind w:right="150" w:firstLine="283"/>
      </w:pPr>
      <w: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7F3C7AC8">
      <w:pPr>
        <w:pStyle w:val="8"/>
        <w:spacing w:line="264" w:lineRule="auto"/>
        <w:ind w:right="120" w:firstLine="283"/>
      </w:pPr>
      <w: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14:paraId="24C31063">
      <w:pPr>
        <w:pStyle w:val="8"/>
        <w:spacing w:before="3"/>
        <w:ind w:left="427"/>
      </w:pPr>
      <w:r>
        <w:t>Интерьер</w:t>
      </w:r>
      <w:r>
        <w:rPr>
          <w:spacing w:val="40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предметный</w:t>
      </w:r>
      <w:r>
        <w:rPr>
          <w:spacing w:val="43"/>
        </w:rPr>
        <w:t xml:space="preserve"> </w:t>
      </w:r>
      <w:r>
        <w:t>мир</w:t>
      </w:r>
      <w:r>
        <w:rPr>
          <w:spacing w:val="43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доме.</w:t>
      </w:r>
      <w:r>
        <w:rPr>
          <w:spacing w:val="49"/>
        </w:rPr>
        <w:t xml:space="preserve"> </w:t>
      </w:r>
      <w:r>
        <w:t>Назначение</w:t>
      </w:r>
      <w:r>
        <w:rPr>
          <w:spacing w:val="51"/>
        </w:rPr>
        <w:t xml:space="preserve"> </w:t>
      </w:r>
      <w:r>
        <w:t>помещения</w:t>
      </w:r>
      <w:r>
        <w:rPr>
          <w:spacing w:val="44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построение</w:t>
      </w:r>
      <w:r>
        <w:rPr>
          <w:spacing w:val="51"/>
        </w:rPr>
        <w:t xml:space="preserve"> </w:t>
      </w:r>
      <w:r>
        <w:t>его</w:t>
      </w:r>
      <w:r>
        <w:rPr>
          <w:spacing w:val="52"/>
        </w:rPr>
        <w:t xml:space="preserve"> </w:t>
      </w:r>
      <w:r>
        <w:rPr>
          <w:spacing w:val="-2"/>
        </w:rPr>
        <w:t>интерьера.</w:t>
      </w:r>
    </w:p>
    <w:p w14:paraId="744B6D75">
      <w:pPr>
        <w:pStyle w:val="8"/>
        <w:spacing w:before="22"/>
      </w:pPr>
      <w:r>
        <w:rPr>
          <w:spacing w:val="-2"/>
        </w:rPr>
        <w:t>Дизайн</w:t>
      </w:r>
      <w:r>
        <w:t xml:space="preserve"> </w:t>
      </w:r>
      <w:r>
        <w:rPr>
          <w:spacing w:val="-2"/>
        </w:rPr>
        <w:t>пространственно-предметной</w:t>
      </w:r>
      <w:r>
        <w:rPr>
          <w:spacing w:val="15"/>
        </w:rPr>
        <w:t xml:space="preserve"> </w:t>
      </w:r>
      <w:r>
        <w:rPr>
          <w:spacing w:val="-2"/>
        </w:rPr>
        <w:t>среды</w:t>
      </w:r>
      <w:r>
        <w:rPr>
          <w:spacing w:val="3"/>
        </w:rPr>
        <w:t xml:space="preserve"> </w:t>
      </w:r>
      <w:r>
        <w:rPr>
          <w:spacing w:val="-2"/>
        </w:rPr>
        <w:t>интерьера.</w:t>
      </w:r>
    </w:p>
    <w:p w14:paraId="7644D79D">
      <w:pPr>
        <w:pStyle w:val="8"/>
        <w:spacing w:before="31" w:line="268" w:lineRule="auto"/>
        <w:ind w:right="144" w:firstLine="283"/>
      </w:pPr>
      <w:r>
        <w:t>Образно-стилевое единство материальной культуры каждой эпохи. Интерьер как отражение стиля жизни его хозяев.</w:t>
      </w:r>
    </w:p>
    <w:p w14:paraId="10267932">
      <w:pPr>
        <w:pStyle w:val="8"/>
        <w:spacing w:after="0" w:line="268" w:lineRule="auto"/>
        <w:sectPr>
          <w:pgSz w:w="11910" w:h="16410"/>
          <w:pgMar w:top="1020" w:right="708" w:bottom="1200" w:left="850" w:header="0" w:footer="963" w:gutter="0"/>
          <w:cols w:space="720" w:num="1"/>
        </w:sectPr>
      </w:pPr>
    </w:p>
    <w:p w14:paraId="1627B2D6">
      <w:pPr>
        <w:pStyle w:val="8"/>
        <w:spacing w:before="64" w:line="266" w:lineRule="auto"/>
        <w:ind w:right="142" w:firstLine="283"/>
      </w:pPr>
      <w: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7598A67A">
      <w:pPr>
        <w:pStyle w:val="8"/>
        <w:spacing w:line="273" w:lineRule="exact"/>
        <w:ind w:left="427"/>
      </w:pPr>
      <w:r>
        <w:t>Интерьеры</w:t>
      </w:r>
      <w:r>
        <w:rPr>
          <w:spacing w:val="-15"/>
        </w:rPr>
        <w:t xml:space="preserve"> </w:t>
      </w:r>
      <w:r>
        <w:t>общественных</w:t>
      </w:r>
      <w:r>
        <w:rPr>
          <w:spacing w:val="-9"/>
        </w:rPr>
        <w:t xml:space="preserve"> </w:t>
      </w:r>
      <w:r>
        <w:t>зданий</w:t>
      </w:r>
      <w:r>
        <w:rPr>
          <w:spacing w:val="-4"/>
        </w:rPr>
        <w:t xml:space="preserve"> </w:t>
      </w:r>
      <w:r>
        <w:t>(театр,</w:t>
      </w:r>
      <w:r>
        <w:rPr>
          <w:spacing w:val="-2"/>
        </w:rPr>
        <w:t xml:space="preserve"> </w:t>
      </w:r>
      <w:r>
        <w:t>кафе,</w:t>
      </w:r>
      <w:r>
        <w:rPr>
          <w:spacing w:val="-13"/>
        </w:rPr>
        <w:t xml:space="preserve"> </w:t>
      </w:r>
      <w:r>
        <w:t>вокзал,</w:t>
      </w:r>
      <w:r>
        <w:rPr>
          <w:spacing w:val="-12"/>
        </w:rPr>
        <w:t xml:space="preserve"> </w:t>
      </w:r>
      <w:r>
        <w:t>офис,</w:t>
      </w:r>
      <w:r>
        <w:rPr>
          <w:spacing w:val="-12"/>
        </w:rPr>
        <w:t xml:space="preserve"> </w:t>
      </w:r>
      <w:r>
        <w:rPr>
          <w:spacing w:val="-2"/>
        </w:rPr>
        <w:t>школа).</w:t>
      </w:r>
    </w:p>
    <w:p w14:paraId="5F5F1E39">
      <w:pPr>
        <w:pStyle w:val="8"/>
        <w:spacing w:before="17" w:line="264" w:lineRule="auto"/>
        <w:ind w:right="127" w:firstLine="283"/>
      </w:pPr>
      <w: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2744C56B">
      <w:pPr>
        <w:pStyle w:val="8"/>
        <w:spacing w:before="3" w:line="264" w:lineRule="auto"/>
        <w:ind w:right="127" w:firstLine="283"/>
      </w:pPr>
      <w:r>
        <w:t>Организация архитектурно-ландшафтного пространства. Город в единстве с ландшафтно-парковой средой.</w:t>
      </w:r>
    </w:p>
    <w:p w14:paraId="173923FE">
      <w:pPr>
        <w:pStyle w:val="8"/>
        <w:spacing w:line="264" w:lineRule="auto"/>
        <w:ind w:right="136" w:firstLine="283"/>
      </w:pPr>
      <w: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0B71CF98">
      <w:pPr>
        <w:pStyle w:val="8"/>
        <w:spacing w:before="9" w:line="266" w:lineRule="auto"/>
        <w:ind w:right="127" w:firstLine="283"/>
      </w:pPr>
      <w:r>
        <w:t>Выполнение дизайн-проекта территории парка или приусадебного участка в виде схемы-</w:t>
      </w:r>
      <w:r>
        <w:rPr>
          <w:spacing w:val="-2"/>
        </w:rPr>
        <w:t>чертежа.</w:t>
      </w:r>
    </w:p>
    <w:p w14:paraId="7D49DBBD">
      <w:pPr>
        <w:pStyle w:val="8"/>
        <w:spacing w:line="266" w:lineRule="auto"/>
        <w:ind w:right="132" w:firstLine="283"/>
      </w:pPr>
      <w:r>
        <w:t>Единство эстетического и функционального в объёмно-пространственной организации среды жизнедеятельности людей.</w:t>
      </w:r>
    </w:p>
    <w:p w14:paraId="390E5656">
      <w:pPr>
        <w:pStyle w:val="8"/>
        <w:ind w:left="427"/>
      </w:pPr>
      <w:r>
        <w:t>Образ</w:t>
      </w:r>
      <w:r>
        <w:rPr>
          <w:spacing w:val="-8"/>
        </w:rPr>
        <w:t xml:space="preserve"> </w:t>
      </w:r>
      <w:r>
        <w:t>человека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индивидуальное</w:t>
      </w:r>
      <w:r>
        <w:rPr>
          <w:spacing w:val="-11"/>
        </w:rPr>
        <w:t xml:space="preserve"> </w:t>
      </w:r>
      <w:r>
        <w:rPr>
          <w:spacing w:val="-2"/>
        </w:rPr>
        <w:t>проектирование.</w:t>
      </w:r>
    </w:p>
    <w:p w14:paraId="1FADA2C7">
      <w:pPr>
        <w:pStyle w:val="8"/>
        <w:spacing w:before="6" w:line="264" w:lineRule="auto"/>
        <w:ind w:right="152" w:firstLine="283"/>
      </w:pPr>
      <w:r>
        <w:t>Организация пространства жилой среды как отражение социального заказа и индивидуальности человека, его вкуса, потребностей и возможностей.</w:t>
      </w:r>
    </w:p>
    <w:p w14:paraId="0F6B5B2B">
      <w:pPr>
        <w:pStyle w:val="8"/>
        <w:spacing w:before="3"/>
        <w:ind w:left="427"/>
      </w:pPr>
      <w:r>
        <w:t>Образно-личностное</w:t>
      </w:r>
      <w:r>
        <w:rPr>
          <w:spacing w:val="-17"/>
        </w:rPr>
        <w:t xml:space="preserve"> </w:t>
      </w:r>
      <w:r>
        <w:t>проектирование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дизайне</w:t>
      </w:r>
      <w:r>
        <w:rPr>
          <w:spacing w:val="-1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архитектуре.</w:t>
      </w:r>
    </w:p>
    <w:p w14:paraId="54AE49C4">
      <w:pPr>
        <w:pStyle w:val="8"/>
        <w:spacing w:before="26" w:line="264" w:lineRule="auto"/>
        <w:ind w:right="137" w:firstLine="283"/>
      </w:pPr>
      <w: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26A172E1">
      <w:pPr>
        <w:pStyle w:val="8"/>
        <w:spacing w:line="264" w:lineRule="auto"/>
        <w:ind w:right="148" w:firstLine="283"/>
      </w:pPr>
      <w: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22BFD422">
      <w:pPr>
        <w:pStyle w:val="8"/>
        <w:spacing w:line="264" w:lineRule="auto"/>
        <w:ind w:right="148" w:firstLine="283"/>
      </w:pPr>
      <w: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</w:t>
      </w:r>
      <w:r>
        <w:rPr>
          <w:spacing w:val="40"/>
        </w:rPr>
        <w:t xml:space="preserve"> </w:t>
      </w:r>
      <w:r>
        <w:t>вкуса в подборе одежды.</w:t>
      </w:r>
    </w:p>
    <w:p w14:paraId="123B1D1A">
      <w:pPr>
        <w:pStyle w:val="8"/>
        <w:spacing w:before="5"/>
        <w:ind w:left="427"/>
      </w:pPr>
      <w:r>
        <w:t>Выполнение</w:t>
      </w:r>
      <w:r>
        <w:rPr>
          <w:spacing w:val="-17"/>
        </w:rPr>
        <w:t xml:space="preserve"> </w:t>
      </w:r>
      <w:r>
        <w:t>практических</w:t>
      </w:r>
      <w:r>
        <w:rPr>
          <w:spacing w:val="-15"/>
        </w:rPr>
        <w:t xml:space="preserve"> </w:t>
      </w:r>
      <w:r>
        <w:t>творческих</w:t>
      </w:r>
      <w:r>
        <w:rPr>
          <w:spacing w:val="-15"/>
        </w:rPr>
        <w:t xml:space="preserve"> </w:t>
      </w:r>
      <w:r>
        <w:t>эскизов</w:t>
      </w:r>
      <w:r>
        <w:rPr>
          <w:spacing w:val="-1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теме</w:t>
      </w:r>
      <w:r>
        <w:rPr>
          <w:spacing w:val="-8"/>
        </w:rPr>
        <w:t xml:space="preserve"> </w:t>
      </w:r>
      <w:r>
        <w:t>«Дизайн</w:t>
      </w:r>
      <w:r>
        <w:rPr>
          <w:spacing w:val="-4"/>
        </w:rPr>
        <w:t xml:space="preserve"> </w:t>
      </w:r>
      <w:r>
        <w:t>современной</w:t>
      </w:r>
      <w:r>
        <w:rPr>
          <w:spacing w:val="-14"/>
        </w:rPr>
        <w:t xml:space="preserve"> </w:t>
      </w:r>
      <w:r>
        <w:rPr>
          <w:spacing w:val="-2"/>
        </w:rPr>
        <w:t>одежды».</w:t>
      </w:r>
    </w:p>
    <w:p w14:paraId="54B0E250">
      <w:pPr>
        <w:pStyle w:val="8"/>
        <w:spacing w:before="21" w:line="264" w:lineRule="auto"/>
        <w:ind w:firstLine="283"/>
        <w:jc w:val="left"/>
      </w:pPr>
      <w:r>
        <w:t>Искусство</w:t>
      </w:r>
      <w:r>
        <w:rPr>
          <w:spacing w:val="79"/>
        </w:rPr>
        <w:t xml:space="preserve"> </w:t>
      </w:r>
      <w:r>
        <w:t>грима</w:t>
      </w:r>
      <w:r>
        <w:rPr>
          <w:spacing w:val="74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причёски.</w:t>
      </w:r>
      <w:r>
        <w:rPr>
          <w:spacing w:val="73"/>
        </w:rPr>
        <w:t xml:space="preserve"> </w:t>
      </w:r>
      <w:r>
        <w:t>Форма</w:t>
      </w:r>
      <w:r>
        <w:rPr>
          <w:spacing w:val="69"/>
        </w:rPr>
        <w:t xml:space="preserve"> </w:t>
      </w:r>
      <w:r>
        <w:t>лица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причёска.</w:t>
      </w:r>
      <w:r>
        <w:rPr>
          <w:spacing w:val="80"/>
        </w:rPr>
        <w:t xml:space="preserve"> </w:t>
      </w:r>
      <w:r>
        <w:t>Макияж</w:t>
      </w:r>
      <w:r>
        <w:rPr>
          <w:spacing w:val="77"/>
        </w:rPr>
        <w:t xml:space="preserve"> </w:t>
      </w:r>
      <w:r>
        <w:t>дневной,</w:t>
      </w:r>
      <w:r>
        <w:rPr>
          <w:spacing w:val="72"/>
        </w:rPr>
        <w:t xml:space="preserve"> </w:t>
      </w:r>
      <w:r>
        <w:t>вечерний</w:t>
      </w:r>
      <w:r>
        <w:rPr>
          <w:spacing w:val="71"/>
        </w:rPr>
        <w:t xml:space="preserve"> </w:t>
      </w:r>
      <w:r>
        <w:t>и карнавальный. Грим бытовой и сценический.</w:t>
      </w:r>
    </w:p>
    <w:p w14:paraId="0843F1C3">
      <w:pPr>
        <w:pStyle w:val="8"/>
        <w:spacing w:before="8" w:line="264" w:lineRule="auto"/>
        <w:ind w:firstLine="283"/>
        <w:jc w:val="left"/>
      </w:pPr>
      <w:r>
        <w:t>Имидж-дизайн и</w:t>
      </w:r>
      <w:r>
        <w:rPr>
          <w:spacing w:val="-6"/>
        </w:rPr>
        <w:t xml:space="preserve"> </w:t>
      </w:r>
      <w:r>
        <w:t>его</w:t>
      </w:r>
      <w:r>
        <w:rPr>
          <w:spacing w:val="30"/>
        </w:rPr>
        <w:t xml:space="preserve"> </w:t>
      </w:r>
      <w:r>
        <w:t>связь с</w:t>
      </w:r>
      <w:r>
        <w:rPr>
          <w:spacing w:val="-3"/>
        </w:rPr>
        <w:t xml:space="preserve"> </w:t>
      </w:r>
      <w:r>
        <w:t>публичностью,</w:t>
      </w:r>
      <w:r>
        <w:rPr>
          <w:spacing w:val="34"/>
        </w:rPr>
        <w:t xml:space="preserve"> </w:t>
      </w:r>
      <w:r>
        <w:t>технологией</w:t>
      </w:r>
      <w:r>
        <w:rPr>
          <w:spacing w:val="27"/>
        </w:rPr>
        <w:t xml:space="preserve"> </w:t>
      </w:r>
      <w:r>
        <w:t>социального</w:t>
      </w:r>
      <w:r>
        <w:rPr>
          <w:spacing w:val="27"/>
        </w:rPr>
        <w:t xml:space="preserve"> </w:t>
      </w:r>
      <w:r>
        <w:t>поведения,</w:t>
      </w:r>
      <w:r>
        <w:rPr>
          <w:spacing w:val="28"/>
        </w:rPr>
        <w:t xml:space="preserve"> </w:t>
      </w:r>
      <w:r>
        <w:t>рекламой, общественной деятельностью.</w:t>
      </w:r>
    </w:p>
    <w:p w14:paraId="5AB4AB94">
      <w:pPr>
        <w:pStyle w:val="8"/>
        <w:spacing w:line="266" w:lineRule="auto"/>
        <w:ind w:firstLine="283"/>
        <w:jc w:val="left"/>
      </w:pPr>
      <w:r>
        <w:t>Дизайн</w:t>
      </w:r>
      <w:r>
        <w:rPr>
          <w:spacing w:val="33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архитектура</w:t>
      </w:r>
      <w:r>
        <w:rPr>
          <w:spacing w:val="30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средства</w:t>
      </w:r>
      <w:r>
        <w:rPr>
          <w:spacing w:val="30"/>
        </w:rPr>
        <w:t xml:space="preserve"> </w:t>
      </w:r>
      <w:r>
        <w:t>организации</w:t>
      </w:r>
      <w:r>
        <w:rPr>
          <w:spacing w:val="34"/>
        </w:rPr>
        <w:t xml:space="preserve"> </w:t>
      </w:r>
      <w:r>
        <w:t>среды</w:t>
      </w:r>
      <w:r>
        <w:rPr>
          <w:spacing w:val="38"/>
        </w:rPr>
        <w:t xml:space="preserve"> </w:t>
      </w:r>
      <w:r>
        <w:t>жизни</w:t>
      </w:r>
      <w:r>
        <w:rPr>
          <w:spacing w:val="33"/>
        </w:rPr>
        <w:t xml:space="preserve"> </w:t>
      </w:r>
      <w:r>
        <w:t>людей</w:t>
      </w:r>
      <w:r>
        <w:rPr>
          <w:spacing w:val="36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строительства</w:t>
      </w:r>
      <w:r>
        <w:rPr>
          <w:spacing w:val="31"/>
        </w:rPr>
        <w:t xml:space="preserve"> </w:t>
      </w:r>
      <w:r>
        <w:t xml:space="preserve">нового </w:t>
      </w:r>
      <w:r>
        <w:rPr>
          <w:spacing w:val="-2"/>
        </w:rPr>
        <w:t>мира.</w:t>
      </w:r>
    </w:p>
    <w:p w14:paraId="66D14240">
      <w:pPr>
        <w:pStyle w:val="8"/>
        <w:spacing w:before="37"/>
        <w:ind w:left="0"/>
        <w:jc w:val="left"/>
      </w:pPr>
    </w:p>
    <w:p w14:paraId="410CDD9D">
      <w:pPr>
        <w:pStyle w:val="3"/>
        <w:ind w:left="3995"/>
        <w:jc w:val="left"/>
      </w:pPr>
      <w:r>
        <w:rPr>
          <w:spacing w:val="-2"/>
        </w:rPr>
        <w:t>Вариативный</w:t>
      </w:r>
      <w:r>
        <w:rPr>
          <w:spacing w:val="-11"/>
        </w:rPr>
        <w:t xml:space="preserve"> </w:t>
      </w:r>
      <w:r>
        <w:rPr>
          <w:spacing w:val="-2"/>
        </w:rPr>
        <w:t>модуль</w:t>
      </w:r>
    </w:p>
    <w:p w14:paraId="255BFFDF">
      <w:pPr>
        <w:spacing w:before="28" w:line="264" w:lineRule="auto"/>
        <w:ind w:left="1632" w:right="914" w:firstLine="902"/>
        <w:jc w:val="left"/>
        <w:rPr>
          <w:b/>
          <w:sz w:val="28"/>
        </w:rPr>
      </w:pPr>
      <w:r>
        <w:rPr>
          <w:b/>
          <w:sz w:val="28"/>
        </w:rPr>
        <w:t xml:space="preserve">Модуль № 4 «Изображение в синтетических, </w:t>
      </w:r>
      <w:r>
        <w:rPr>
          <w:b/>
          <w:spacing w:val="-2"/>
          <w:sz w:val="28"/>
        </w:rPr>
        <w:t>экранных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видах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искусства и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художественная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фотография»</w:t>
      </w:r>
    </w:p>
    <w:p w14:paraId="48626E15">
      <w:pPr>
        <w:pStyle w:val="8"/>
        <w:tabs>
          <w:tab w:val="left" w:pos="2208"/>
          <w:tab w:val="left" w:pos="2564"/>
          <w:tab w:val="left" w:pos="5743"/>
          <w:tab w:val="left" w:pos="6506"/>
          <w:tab w:val="left" w:pos="7807"/>
          <w:tab w:val="left" w:pos="8528"/>
          <w:tab w:val="left" w:pos="10093"/>
        </w:tabs>
        <w:spacing w:line="264" w:lineRule="auto"/>
        <w:ind w:right="141" w:firstLine="283"/>
        <w:jc w:val="left"/>
      </w:pPr>
      <w:r>
        <w:rPr>
          <w:spacing w:val="-2"/>
        </w:rPr>
        <w:t>Синтетические</w:t>
      </w:r>
      <w:r>
        <w:tab/>
      </w:r>
      <w:r>
        <w:t>–</w:t>
      </w:r>
      <w:r>
        <w:tab/>
      </w:r>
      <w:r>
        <w:rPr>
          <w:spacing w:val="-2"/>
        </w:rPr>
        <w:t>пространственно-временные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2"/>
        </w:rPr>
        <w:t>искусства.</w:t>
      </w:r>
      <w:r>
        <w:tab/>
      </w:r>
      <w:r>
        <w:rPr>
          <w:spacing w:val="-4"/>
        </w:rPr>
        <w:t>Роль</w:t>
      </w:r>
      <w:r>
        <w:tab/>
      </w:r>
      <w:r>
        <w:rPr>
          <w:spacing w:val="-2"/>
        </w:rPr>
        <w:t>изображения</w:t>
      </w:r>
      <w:r>
        <w:tab/>
      </w:r>
      <w:r>
        <w:rPr>
          <w:spacing w:val="-10"/>
        </w:rPr>
        <w:t xml:space="preserve">в </w:t>
      </w:r>
      <w:r>
        <w:t>синтетических искусствах в соединении со словом, музыкой, движением.</w:t>
      </w:r>
    </w:p>
    <w:p w14:paraId="3C233E79">
      <w:pPr>
        <w:pStyle w:val="8"/>
        <w:ind w:left="427"/>
        <w:jc w:val="left"/>
      </w:pPr>
      <w:r>
        <w:t>Значение</w:t>
      </w:r>
      <w:r>
        <w:rPr>
          <w:spacing w:val="-13"/>
        </w:rPr>
        <w:t xml:space="preserve"> </w:t>
      </w:r>
      <w:r>
        <w:t>развития</w:t>
      </w:r>
      <w:r>
        <w:rPr>
          <w:spacing w:val="-14"/>
        </w:rPr>
        <w:t xml:space="preserve"> </w:t>
      </w:r>
      <w:r>
        <w:t>технологий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становлении</w:t>
      </w:r>
      <w:r>
        <w:rPr>
          <w:spacing w:val="-8"/>
        </w:rPr>
        <w:t xml:space="preserve"> </w:t>
      </w:r>
      <w:r>
        <w:t>новых</w:t>
      </w:r>
      <w:r>
        <w:rPr>
          <w:spacing w:val="-11"/>
        </w:rPr>
        <w:t xml:space="preserve"> </w:t>
      </w:r>
      <w:r>
        <w:t>видов</w:t>
      </w:r>
      <w:r>
        <w:rPr>
          <w:spacing w:val="-12"/>
        </w:rPr>
        <w:t xml:space="preserve"> </w:t>
      </w:r>
      <w:r>
        <w:rPr>
          <w:spacing w:val="-2"/>
        </w:rPr>
        <w:t>искусства.</w:t>
      </w:r>
    </w:p>
    <w:p w14:paraId="069C14FE">
      <w:pPr>
        <w:pStyle w:val="8"/>
        <w:spacing w:before="21" w:line="264" w:lineRule="auto"/>
        <w:ind w:firstLine="283"/>
        <w:jc w:val="left"/>
      </w:pPr>
      <w:r>
        <w:t>Мультимедиа</w:t>
      </w:r>
      <w:r>
        <w:rPr>
          <w:spacing w:val="3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объединение</w:t>
      </w:r>
      <w:r>
        <w:rPr>
          <w:spacing w:val="34"/>
        </w:rPr>
        <w:t xml:space="preserve"> </w:t>
      </w:r>
      <w:r>
        <w:t>множества</w:t>
      </w:r>
      <w:r>
        <w:rPr>
          <w:spacing w:val="34"/>
        </w:rPr>
        <w:t xml:space="preserve"> </w:t>
      </w:r>
      <w:r>
        <w:t>воспринимаемых</w:t>
      </w:r>
      <w:r>
        <w:rPr>
          <w:spacing w:val="30"/>
        </w:rPr>
        <w:t xml:space="preserve"> </w:t>
      </w:r>
      <w:r>
        <w:t>человеком</w:t>
      </w:r>
      <w:r>
        <w:rPr>
          <w:spacing w:val="36"/>
        </w:rPr>
        <w:t xml:space="preserve"> </w:t>
      </w:r>
      <w:r>
        <w:t>информационных средств на экране цифрового искусства.</w:t>
      </w:r>
    </w:p>
    <w:p w14:paraId="41B0E2CB">
      <w:pPr>
        <w:pStyle w:val="8"/>
        <w:spacing w:before="8"/>
        <w:ind w:left="427"/>
        <w:jc w:val="left"/>
      </w:pPr>
      <w:r>
        <w:t>Художник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искусство</w:t>
      </w:r>
      <w:r>
        <w:rPr>
          <w:spacing w:val="5"/>
        </w:rPr>
        <w:t xml:space="preserve"> </w:t>
      </w:r>
      <w:r>
        <w:rPr>
          <w:spacing w:val="-2"/>
        </w:rPr>
        <w:t>театра.</w:t>
      </w:r>
    </w:p>
    <w:p w14:paraId="30B19ECF">
      <w:pPr>
        <w:pStyle w:val="8"/>
        <w:spacing w:before="21"/>
        <w:ind w:left="427"/>
        <w:jc w:val="left"/>
      </w:pPr>
      <w:r>
        <w:t>Рождение</w:t>
      </w:r>
      <w:r>
        <w:rPr>
          <w:spacing w:val="-14"/>
        </w:rPr>
        <w:t xml:space="preserve"> </w:t>
      </w:r>
      <w:r>
        <w:t>театра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древнейших</w:t>
      </w:r>
      <w:r>
        <w:rPr>
          <w:spacing w:val="-15"/>
        </w:rPr>
        <w:t xml:space="preserve"> </w:t>
      </w:r>
      <w:r>
        <w:t>обрядах.</w:t>
      </w:r>
      <w:r>
        <w:rPr>
          <w:spacing w:val="-5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искусства</w:t>
      </w:r>
      <w:r>
        <w:rPr>
          <w:spacing w:val="-6"/>
        </w:rPr>
        <w:t xml:space="preserve"> </w:t>
      </w:r>
      <w:r>
        <w:rPr>
          <w:spacing w:val="-2"/>
        </w:rPr>
        <w:t>театра.</w:t>
      </w:r>
    </w:p>
    <w:p w14:paraId="1C5C33F5">
      <w:pPr>
        <w:pStyle w:val="8"/>
        <w:spacing w:after="0"/>
        <w:jc w:val="left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0D3DA0EA">
      <w:pPr>
        <w:pStyle w:val="8"/>
        <w:spacing w:before="64" w:line="266" w:lineRule="auto"/>
        <w:ind w:left="427" w:right="133"/>
      </w:pPr>
      <w:r>
        <w:t>Жанровое</w:t>
      </w:r>
      <w:r>
        <w:rPr>
          <w:spacing w:val="-3"/>
        </w:rPr>
        <w:t xml:space="preserve"> </w:t>
      </w:r>
      <w:r>
        <w:t>многообразие</w:t>
      </w:r>
      <w:r>
        <w:rPr>
          <w:spacing w:val="-3"/>
        </w:rPr>
        <w:t xml:space="preserve"> </w:t>
      </w:r>
      <w:r>
        <w:t>театральных</w:t>
      </w:r>
      <w:r>
        <w:rPr>
          <w:spacing w:val="-7"/>
        </w:rPr>
        <w:t xml:space="preserve"> </w:t>
      </w:r>
      <w:r>
        <w:t>представлений, шоу, праздников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визуальный</w:t>
      </w:r>
      <w:r>
        <w:rPr>
          <w:spacing w:val="-5"/>
        </w:rPr>
        <w:t xml:space="preserve"> </w:t>
      </w:r>
      <w:r>
        <w:t>облик. Роль художника и виды профессиональной деятельности художника в современном театре.</w:t>
      </w:r>
    </w:p>
    <w:p w14:paraId="16D76B1B">
      <w:pPr>
        <w:pStyle w:val="8"/>
        <w:spacing w:line="266" w:lineRule="auto"/>
        <w:ind w:right="121" w:firstLine="283"/>
      </w:pPr>
      <w: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48CFDEB5">
      <w:pPr>
        <w:pStyle w:val="8"/>
        <w:spacing w:line="264" w:lineRule="auto"/>
        <w:ind w:right="145" w:firstLine="283"/>
      </w:pPr>
      <w: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6930D21A">
      <w:pPr>
        <w:pStyle w:val="8"/>
        <w:spacing w:line="274" w:lineRule="exact"/>
        <w:ind w:left="427"/>
      </w:pPr>
      <w:r>
        <w:t>Сценический</w:t>
      </w:r>
      <w:r>
        <w:rPr>
          <w:spacing w:val="27"/>
        </w:rPr>
        <w:t xml:space="preserve"> </w:t>
      </w:r>
      <w:r>
        <w:t>костюм,</w:t>
      </w:r>
      <w:r>
        <w:rPr>
          <w:spacing w:val="21"/>
        </w:rPr>
        <w:t xml:space="preserve"> </w:t>
      </w:r>
      <w:r>
        <w:t>грим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маска.</w:t>
      </w:r>
      <w:r>
        <w:rPr>
          <w:spacing w:val="34"/>
        </w:rPr>
        <w:t xml:space="preserve"> </w:t>
      </w:r>
      <w:r>
        <w:t>Стилистическое</w:t>
      </w:r>
      <w:r>
        <w:rPr>
          <w:spacing w:val="33"/>
        </w:rPr>
        <w:t xml:space="preserve"> </w:t>
      </w:r>
      <w:r>
        <w:t>единство</w:t>
      </w:r>
      <w:r>
        <w:rPr>
          <w:spacing w:val="33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решении</w:t>
      </w:r>
      <w:r>
        <w:rPr>
          <w:spacing w:val="16"/>
        </w:rPr>
        <w:t xml:space="preserve"> </w:t>
      </w:r>
      <w:r>
        <w:t>образа</w:t>
      </w:r>
      <w:r>
        <w:rPr>
          <w:spacing w:val="32"/>
        </w:rPr>
        <w:t xml:space="preserve"> </w:t>
      </w:r>
      <w:r>
        <w:rPr>
          <w:spacing w:val="-2"/>
        </w:rPr>
        <w:t>спектакля.</w:t>
      </w:r>
    </w:p>
    <w:p w14:paraId="7C13B220">
      <w:pPr>
        <w:pStyle w:val="8"/>
        <w:spacing w:before="11"/>
      </w:pPr>
      <w:r>
        <w:t>Выражение</w:t>
      </w:r>
      <w:r>
        <w:rPr>
          <w:spacing w:val="-1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костюме</w:t>
      </w:r>
      <w:r>
        <w:rPr>
          <w:spacing w:val="-11"/>
        </w:rPr>
        <w:t xml:space="preserve"> </w:t>
      </w:r>
      <w:r>
        <w:t>характера</w:t>
      </w:r>
      <w:r>
        <w:rPr>
          <w:spacing w:val="-8"/>
        </w:rPr>
        <w:t xml:space="preserve"> </w:t>
      </w:r>
      <w:r>
        <w:rPr>
          <w:spacing w:val="-2"/>
        </w:rPr>
        <w:t>персонажа.</w:t>
      </w:r>
    </w:p>
    <w:p w14:paraId="0240D95A">
      <w:pPr>
        <w:pStyle w:val="8"/>
        <w:spacing w:before="32" w:line="264" w:lineRule="auto"/>
        <w:ind w:right="132" w:firstLine="283"/>
      </w:pPr>
      <w: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42CA9221">
      <w:pPr>
        <w:pStyle w:val="8"/>
        <w:spacing w:before="1" w:line="264" w:lineRule="auto"/>
        <w:ind w:right="155" w:firstLine="283"/>
      </w:pPr>
      <w:r>
        <w:t>Художник в театре кукол и его ведущая роль как соавтора режиссёра и актёра в процессе создания образа персонажа.</w:t>
      </w:r>
    </w:p>
    <w:p w14:paraId="16362BD5">
      <w:pPr>
        <w:pStyle w:val="8"/>
        <w:spacing w:line="266" w:lineRule="auto"/>
        <w:ind w:right="132" w:firstLine="283"/>
      </w:pPr>
      <w:r>
        <w:t xml:space="preserve">Условность и метафора в театральной постановке как образная и авторская интерпретация </w:t>
      </w:r>
      <w:r>
        <w:rPr>
          <w:spacing w:val="-2"/>
        </w:rPr>
        <w:t>реальности.</w:t>
      </w:r>
    </w:p>
    <w:p w14:paraId="057E91C2">
      <w:pPr>
        <w:pStyle w:val="8"/>
        <w:ind w:left="427"/>
      </w:pPr>
      <w:r>
        <w:t>Художественная</w:t>
      </w:r>
      <w:r>
        <w:rPr>
          <w:spacing w:val="-7"/>
        </w:rPr>
        <w:t xml:space="preserve"> </w:t>
      </w:r>
      <w:r>
        <w:rPr>
          <w:spacing w:val="-2"/>
        </w:rPr>
        <w:t>фотография.</w:t>
      </w:r>
    </w:p>
    <w:p w14:paraId="58DF87DF">
      <w:pPr>
        <w:pStyle w:val="8"/>
        <w:spacing w:before="22" w:line="259" w:lineRule="auto"/>
        <w:ind w:right="158" w:firstLine="283"/>
      </w:pPr>
      <w: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14:paraId="3D9D6DC8">
      <w:pPr>
        <w:pStyle w:val="8"/>
        <w:spacing w:before="9"/>
        <w:ind w:left="427"/>
      </w:pPr>
      <w:r>
        <w:t>Современные</w:t>
      </w:r>
      <w:r>
        <w:rPr>
          <w:spacing w:val="-19"/>
        </w:rPr>
        <w:t xml:space="preserve"> </w:t>
      </w:r>
      <w:r>
        <w:t>возможности</w:t>
      </w:r>
      <w:r>
        <w:rPr>
          <w:spacing w:val="-15"/>
        </w:rPr>
        <w:t xml:space="preserve"> </w:t>
      </w:r>
      <w:r>
        <w:t>художественной</w:t>
      </w:r>
      <w:r>
        <w:rPr>
          <w:spacing w:val="-19"/>
        </w:rPr>
        <w:t xml:space="preserve"> </w:t>
      </w:r>
      <w:r>
        <w:t>обработки</w:t>
      </w:r>
      <w:r>
        <w:rPr>
          <w:spacing w:val="-7"/>
        </w:rPr>
        <w:t xml:space="preserve"> </w:t>
      </w:r>
      <w:r>
        <w:t>цифровой</w:t>
      </w:r>
      <w:r>
        <w:rPr>
          <w:spacing w:val="-14"/>
        </w:rPr>
        <w:t xml:space="preserve"> </w:t>
      </w:r>
      <w:r>
        <w:rPr>
          <w:spacing w:val="-2"/>
        </w:rPr>
        <w:t>фотографии.</w:t>
      </w:r>
    </w:p>
    <w:p w14:paraId="4B1A1443">
      <w:pPr>
        <w:pStyle w:val="8"/>
        <w:spacing w:before="26" w:line="271" w:lineRule="auto"/>
        <w:ind w:right="138" w:firstLine="283"/>
      </w:pPr>
      <w: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14:paraId="16F603DA">
      <w:pPr>
        <w:pStyle w:val="8"/>
        <w:spacing w:line="267" w:lineRule="exact"/>
        <w:ind w:left="427"/>
      </w:pPr>
      <w:r>
        <w:t>Фотография</w:t>
      </w:r>
      <w:r>
        <w:rPr>
          <w:spacing w:val="45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t>искусство</w:t>
      </w:r>
      <w:r>
        <w:rPr>
          <w:spacing w:val="61"/>
        </w:rPr>
        <w:t xml:space="preserve"> </w:t>
      </w:r>
      <w:r>
        <w:t>светописи.</w:t>
      </w:r>
      <w:r>
        <w:rPr>
          <w:spacing w:val="55"/>
        </w:rPr>
        <w:t xml:space="preserve"> </w:t>
      </w:r>
      <w:r>
        <w:t>Роль</w:t>
      </w:r>
      <w:r>
        <w:rPr>
          <w:spacing w:val="53"/>
        </w:rPr>
        <w:t xml:space="preserve"> </w:t>
      </w:r>
      <w:r>
        <w:t>света</w:t>
      </w:r>
      <w:r>
        <w:rPr>
          <w:spacing w:val="51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выявлении</w:t>
      </w:r>
      <w:r>
        <w:rPr>
          <w:spacing w:val="49"/>
        </w:rPr>
        <w:t xml:space="preserve"> </w:t>
      </w:r>
      <w:r>
        <w:t>формы</w:t>
      </w:r>
      <w:r>
        <w:rPr>
          <w:spacing w:val="49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фактуры</w:t>
      </w:r>
      <w:r>
        <w:rPr>
          <w:spacing w:val="57"/>
        </w:rPr>
        <w:t xml:space="preserve"> </w:t>
      </w:r>
      <w:r>
        <w:rPr>
          <w:spacing w:val="-2"/>
        </w:rPr>
        <w:t>предмета.</w:t>
      </w:r>
    </w:p>
    <w:p w14:paraId="2BCFEAC9">
      <w:pPr>
        <w:pStyle w:val="8"/>
        <w:spacing w:before="22"/>
      </w:pPr>
      <w:r>
        <w:t>Примеры</w:t>
      </w:r>
      <w:r>
        <w:rPr>
          <w:spacing w:val="-15"/>
        </w:rPr>
        <w:t xml:space="preserve"> </w:t>
      </w:r>
      <w:r>
        <w:t>художественной</w:t>
      </w:r>
      <w:r>
        <w:rPr>
          <w:spacing w:val="-11"/>
        </w:rPr>
        <w:t xml:space="preserve"> </w:t>
      </w:r>
      <w:r>
        <w:t>фотографии</w:t>
      </w:r>
      <w:r>
        <w:rPr>
          <w:spacing w:val="-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творчестве</w:t>
      </w:r>
      <w:r>
        <w:rPr>
          <w:spacing w:val="-13"/>
        </w:rPr>
        <w:t xml:space="preserve"> </w:t>
      </w:r>
      <w:r>
        <w:t>профессиональных</w:t>
      </w:r>
      <w:r>
        <w:rPr>
          <w:spacing w:val="-15"/>
        </w:rPr>
        <w:t xml:space="preserve"> </w:t>
      </w:r>
      <w:r>
        <w:rPr>
          <w:spacing w:val="-2"/>
        </w:rPr>
        <w:t>мастеров.</w:t>
      </w:r>
    </w:p>
    <w:p w14:paraId="1B8775C5">
      <w:pPr>
        <w:pStyle w:val="8"/>
        <w:spacing w:before="31"/>
        <w:ind w:left="427"/>
      </w:pPr>
      <w:r>
        <w:t>Композиция</w:t>
      </w:r>
      <w:r>
        <w:rPr>
          <w:spacing w:val="-17"/>
        </w:rPr>
        <w:t xml:space="preserve"> </w:t>
      </w:r>
      <w:r>
        <w:t>кадра,</w:t>
      </w:r>
      <w:r>
        <w:rPr>
          <w:spacing w:val="-15"/>
        </w:rPr>
        <w:t xml:space="preserve"> </w:t>
      </w:r>
      <w:r>
        <w:t>ракурс,</w:t>
      </w:r>
      <w:r>
        <w:rPr>
          <w:spacing w:val="-7"/>
        </w:rPr>
        <w:t xml:space="preserve"> </w:t>
      </w:r>
      <w:r>
        <w:t>плановость,</w:t>
      </w:r>
      <w:r>
        <w:rPr>
          <w:spacing w:val="-10"/>
        </w:rPr>
        <w:t xml:space="preserve"> </w:t>
      </w:r>
      <w:r>
        <w:t>графический</w:t>
      </w:r>
      <w:r>
        <w:rPr>
          <w:spacing w:val="-7"/>
        </w:rPr>
        <w:t xml:space="preserve"> </w:t>
      </w:r>
      <w:r>
        <w:rPr>
          <w:spacing w:val="-2"/>
        </w:rPr>
        <w:t>ритм.</w:t>
      </w:r>
    </w:p>
    <w:p w14:paraId="0A2A73B2">
      <w:pPr>
        <w:pStyle w:val="8"/>
        <w:spacing w:before="26" w:line="264" w:lineRule="auto"/>
        <w:ind w:right="141" w:firstLine="283"/>
      </w:pPr>
      <w:r>
        <w:t xml:space="preserve">Умения наблюдать и выявлять выразительность и красоту окружающей жизни с помощью </w:t>
      </w:r>
      <w:r>
        <w:rPr>
          <w:spacing w:val="-2"/>
        </w:rPr>
        <w:t>фотографии.</w:t>
      </w:r>
    </w:p>
    <w:p w14:paraId="0FA0BB32">
      <w:pPr>
        <w:pStyle w:val="8"/>
        <w:spacing w:line="264" w:lineRule="auto"/>
        <w:ind w:left="427" w:right="3785"/>
        <w:jc w:val="left"/>
      </w:pPr>
      <w:r>
        <w:t>Фотопейзаж в творчестве профессиональных фотографов. Образные</w:t>
      </w:r>
      <w:r>
        <w:rPr>
          <w:spacing w:val="-15"/>
        </w:rPr>
        <w:t xml:space="preserve"> </w:t>
      </w:r>
      <w:r>
        <w:t>возможности</w:t>
      </w:r>
      <w:r>
        <w:rPr>
          <w:spacing w:val="-15"/>
        </w:rPr>
        <w:t xml:space="preserve"> </w:t>
      </w:r>
      <w:r>
        <w:t>чёрно-белой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цветной</w:t>
      </w:r>
      <w:r>
        <w:rPr>
          <w:spacing w:val="-15"/>
        </w:rPr>
        <w:t xml:space="preserve"> </w:t>
      </w:r>
      <w:r>
        <w:t>фотографии.</w:t>
      </w:r>
    </w:p>
    <w:p w14:paraId="0F517E9A">
      <w:pPr>
        <w:pStyle w:val="8"/>
        <w:spacing w:before="6" w:line="264" w:lineRule="auto"/>
        <w:ind w:left="427" w:right="794"/>
        <w:jc w:val="left"/>
      </w:pPr>
      <w:r>
        <w:t>Роль</w:t>
      </w:r>
      <w:r>
        <w:rPr>
          <w:spacing w:val="-14"/>
        </w:rPr>
        <w:t xml:space="preserve"> </w:t>
      </w:r>
      <w:r>
        <w:t>тональных</w:t>
      </w:r>
      <w:r>
        <w:rPr>
          <w:spacing w:val="-10"/>
        </w:rPr>
        <w:t xml:space="preserve"> </w:t>
      </w:r>
      <w:r>
        <w:t>контрастов</w:t>
      </w:r>
      <w:r>
        <w:rPr>
          <w:spacing w:val="-1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роль</w:t>
      </w:r>
      <w:r>
        <w:rPr>
          <w:spacing w:val="-11"/>
        </w:rPr>
        <w:t xml:space="preserve"> </w:t>
      </w:r>
      <w:r>
        <w:t>цвета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эмоционально-образном</w:t>
      </w:r>
      <w:r>
        <w:rPr>
          <w:spacing w:val="-14"/>
        </w:rPr>
        <w:t xml:space="preserve"> </w:t>
      </w:r>
      <w:r>
        <w:t>восприятии</w:t>
      </w:r>
      <w:r>
        <w:rPr>
          <w:spacing w:val="-14"/>
        </w:rPr>
        <w:t xml:space="preserve"> </w:t>
      </w:r>
      <w:r>
        <w:t>пейзажа. Роль освещения в портретном образе. Фотография постановочная и документальная.</w:t>
      </w:r>
    </w:p>
    <w:p w14:paraId="4A1D7D28">
      <w:pPr>
        <w:pStyle w:val="8"/>
        <w:spacing w:before="2" w:line="266" w:lineRule="auto"/>
        <w:ind w:firstLine="283"/>
        <w:jc w:val="left"/>
      </w:pPr>
      <w:r>
        <w:t>Фотопортрет</w:t>
      </w:r>
      <w:r>
        <w:rPr>
          <w:spacing w:val="73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истории</w:t>
      </w:r>
      <w:r>
        <w:rPr>
          <w:spacing w:val="73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фотографии</w:t>
      </w:r>
      <w:r>
        <w:rPr>
          <w:spacing w:val="73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связь</w:t>
      </w:r>
      <w:r>
        <w:rPr>
          <w:spacing w:val="72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направлениями</w:t>
      </w:r>
      <w:r>
        <w:rPr>
          <w:spacing w:val="74"/>
        </w:rPr>
        <w:t xml:space="preserve"> </w:t>
      </w:r>
      <w:r>
        <w:t>в изобразительном искусстве.</w:t>
      </w:r>
    </w:p>
    <w:p w14:paraId="5FB0F80F">
      <w:pPr>
        <w:pStyle w:val="8"/>
        <w:spacing w:line="266" w:lineRule="auto"/>
        <w:ind w:firstLine="283"/>
        <w:jc w:val="left"/>
      </w:pPr>
      <w:r>
        <w:t>Портрет</w:t>
      </w:r>
      <w:r>
        <w:rPr>
          <w:spacing w:val="-6"/>
        </w:rPr>
        <w:t xml:space="preserve"> </w:t>
      </w:r>
      <w:r>
        <w:t>в фотографии,</w:t>
      </w:r>
      <w:r>
        <w:rPr>
          <w:spacing w:val="-4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общее</w:t>
      </w:r>
      <w:r>
        <w:rPr>
          <w:spacing w:val="-7"/>
        </w:rPr>
        <w:t xml:space="preserve"> </w:t>
      </w:r>
      <w:r>
        <w:t>и особенное по</w:t>
      </w:r>
      <w:r>
        <w:rPr>
          <w:spacing w:val="27"/>
        </w:rPr>
        <w:t xml:space="preserve"> </w:t>
      </w:r>
      <w:r>
        <w:t>сравнению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живописным и</w:t>
      </w:r>
      <w:r>
        <w:rPr>
          <w:spacing w:val="-5"/>
        </w:rPr>
        <w:t xml:space="preserve"> </w:t>
      </w:r>
      <w:r>
        <w:t>графическим портретом. Опыт выполнения портретных фотографий.</w:t>
      </w:r>
    </w:p>
    <w:p w14:paraId="031A13CA">
      <w:pPr>
        <w:pStyle w:val="8"/>
        <w:spacing w:line="264" w:lineRule="auto"/>
        <w:ind w:firstLine="283"/>
        <w:jc w:val="left"/>
      </w:pPr>
      <w:r>
        <w:t>Фоторепортаж.</w:t>
      </w:r>
      <w:r>
        <w:rPr>
          <w:spacing w:val="-6"/>
        </w:rPr>
        <w:t xml:space="preserve"> </w:t>
      </w:r>
      <w:r>
        <w:t>Образ</w:t>
      </w:r>
      <w:r>
        <w:rPr>
          <w:spacing w:val="-7"/>
        </w:rPr>
        <w:t xml:space="preserve"> </w:t>
      </w:r>
      <w:r>
        <w:t>события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кадре.</w:t>
      </w:r>
      <w:r>
        <w:rPr>
          <w:spacing w:val="-2"/>
        </w:rPr>
        <w:t xml:space="preserve"> </w:t>
      </w:r>
      <w:r>
        <w:t>Репортажный</w:t>
      </w:r>
      <w:r>
        <w:rPr>
          <w:spacing w:val="-11"/>
        </w:rPr>
        <w:t xml:space="preserve"> </w:t>
      </w:r>
      <w:r>
        <w:t>снимок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свидетельство</w:t>
      </w:r>
      <w:r>
        <w:rPr>
          <w:spacing w:val="-1"/>
        </w:rPr>
        <w:t xml:space="preserve"> </w:t>
      </w:r>
      <w:r>
        <w:t>истории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его значение в сохранении памяти о событии.</w:t>
      </w:r>
    </w:p>
    <w:p w14:paraId="1D044DE1">
      <w:pPr>
        <w:pStyle w:val="8"/>
        <w:spacing w:line="266" w:lineRule="auto"/>
        <w:ind w:firstLine="283"/>
        <w:jc w:val="left"/>
      </w:pPr>
      <w:r>
        <w:t>Фоторепортаж</w:t>
      </w:r>
      <w:r>
        <w:rPr>
          <w:spacing w:val="39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дневник</w:t>
      </w:r>
      <w:r>
        <w:rPr>
          <w:spacing w:val="36"/>
        </w:rPr>
        <w:t xml:space="preserve"> </w:t>
      </w:r>
      <w:r>
        <w:t>истории.</w:t>
      </w:r>
      <w:r>
        <w:rPr>
          <w:spacing w:val="39"/>
        </w:rPr>
        <w:t xml:space="preserve"> </w:t>
      </w:r>
      <w:r>
        <w:t>Значение</w:t>
      </w:r>
      <w:r>
        <w:rPr>
          <w:spacing w:val="32"/>
        </w:rPr>
        <w:t xml:space="preserve"> </w:t>
      </w:r>
      <w:r>
        <w:t>работы</w:t>
      </w:r>
      <w:r>
        <w:rPr>
          <w:spacing w:val="35"/>
        </w:rPr>
        <w:t xml:space="preserve"> </w:t>
      </w:r>
      <w:r>
        <w:t>военных</w:t>
      </w:r>
      <w:r>
        <w:rPr>
          <w:spacing w:val="33"/>
        </w:rPr>
        <w:t xml:space="preserve"> </w:t>
      </w:r>
      <w:r>
        <w:t>фотографов.</w:t>
      </w:r>
      <w:r>
        <w:rPr>
          <w:spacing w:val="40"/>
        </w:rPr>
        <w:t xml:space="preserve"> </w:t>
      </w:r>
      <w:r>
        <w:t>Спортивные фотографии. Образ современности в репортажных фотографиях.</w:t>
      </w:r>
    </w:p>
    <w:p w14:paraId="6E8D83D8">
      <w:pPr>
        <w:pStyle w:val="8"/>
        <w:spacing w:line="264" w:lineRule="auto"/>
        <w:ind w:firstLine="283"/>
        <w:jc w:val="left"/>
      </w:pPr>
      <w:r>
        <w:t>«Работать для</w:t>
      </w:r>
      <w:r>
        <w:rPr>
          <w:spacing w:val="-6"/>
        </w:rPr>
        <w:t xml:space="preserve"> </w:t>
      </w:r>
      <w:r>
        <w:t>жизни…»</w:t>
      </w:r>
      <w:r>
        <w:rPr>
          <w:spacing w:val="-9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фотографии</w:t>
      </w:r>
      <w:r>
        <w:rPr>
          <w:spacing w:val="-8"/>
        </w:rPr>
        <w:t xml:space="preserve"> </w:t>
      </w:r>
      <w:r>
        <w:t>Александра</w:t>
      </w:r>
      <w:r>
        <w:rPr>
          <w:spacing w:val="-6"/>
        </w:rPr>
        <w:t xml:space="preserve"> </w:t>
      </w:r>
      <w:r>
        <w:t>Родченко,</w:t>
      </w:r>
      <w:r>
        <w:rPr>
          <w:spacing w:val="-7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значение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влияние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стиль </w:t>
      </w:r>
      <w:r>
        <w:rPr>
          <w:spacing w:val="-2"/>
        </w:rPr>
        <w:t>эпохи.</w:t>
      </w:r>
    </w:p>
    <w:p w14:paraId="60B0AA49">
      <w:pPr>
        <w:pStyle w:val="8"/>
        <w:spacing w:line="266" w:lineRule="auto"/>
        <w:ind w:firstLine="283"/>
        <w:jc w:val="left"/>
      </w:pPr>
      <w:r>
        <w:t>Возможности</w:t>
      </w:r>
      <w:r>
        <w:rPr>
          <w:spacing w:val="32"/>
        </w:rPr>
        <w:t xml:space="preserve"> </w:t>
      </w:r>
      <w:r>
        <w:t>компьютерной</w:t>
      </w:r>
      <w:r>
        <w:rPr>
          <w:spacing w:val="27"/>
        </w:rPr>
        <w:t xml:space="preserve"> </w:t>
      </w:r>
      <w:r>
        <w:t>обработки</w:t>
      </w:r>
      <w:r>
        <w:rPr>
          <w:spacing w:val="30"/>
        </w:rPr>
        <w:t xml:space="preserve"> </w:t>
      </w:r>
      <w:r>
        <w:t>фотографий,</w:t>
      </w:r>
      <w:r>
        <w:rPr>
          <w:spacing w:val="37"/>
        </w:rPr>
        <w:t xml:space="preserve"> </w:t>
      </w:r>
      <w:r>
        <w:t>задачи</w:t>
      </w:r>
      <w:r>
        <w:rPr>
          <w:spacing w:val="31"/>
        </w:rPr>
        <w:t xml:space="preserve"> </w:t>
      </w:r>
      <w:r>
        <w:t>преобразования фотографий</w:t>
      </w:r>
      <w:r>
        <w:rPr>
          <w:spacing w:val="31"/>
        </w:rPr>
        <w:t xml:space="preserve"> </w:t>
      </w:r>
      <w:r>
        <w:t>и границы достоверности.</w:t>
      </w:r>
    </w:p>
    <w:p w14:paraId="3C2B214D">
      <w:pPr>
        <w:pStyle w:val="8"/>
        <w:spacing w:line="264" w:lineRule="auto"/>
        <w:ind w:firstLine="283"/>
        <w:jc w:val="left"/>
      </w:pPr>
      <w:r>
        <w:t>Коллаж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жанр</w:t>
      </w:r>
      <w:r>
        <w:rPr>
          <w:spacing w:val="40"/>
        </w:rPr>
        <w:t xml:space="preserve"> </w:t>
      </w:r>
      <w:r>
        <w:t>художественного</w:t>
      </w:r>
      <w:r>
        <w:rPr>
          <w:spacing w:val="40"/>
        </w:rPr>
        <w:t xml:space="preserve"> </w:t>
      </w:r>
      <w:r>
        <w:t>творчества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компьютерных</w:t>
      </w:r>
      <w:r>
        <w:rPr>
          <w:spacing w:val="80"/>
        </w:rPr>
        <w:t xml:space="preserve"> </w:t>
      </w:r>
      <w:r>
        <w:rPr>
          <w:spacing w:val="-2"/>
        </w:rPr>
        <w:t>программ.</w:t>
      </w:r>
    </w:p>
    <w:p w14:paraId="7DC56B7C">
      <w:pPr>
        <w:pStyle w:val="8"/>
        <w:spacing w:line="266" w:lineRule="auto"/>
        <w:ind w:firstLine="283"/>
        <w:jc w:val="left"/>
      </w:pPr>
      <w:r>
        <w:t>Художественная</w:t>
      </w:r>
      <w:r>
        <w:rPr>
          <w:spacing w:val="39"/>
        </w:rPr>
        <w:t xml:space="preserve"> </w:t>
      </w:r>
      <w:r>
        <w:t>фотография</w:t>
      </w:r>
      <w:r>
        <w:rPr>
          <w:spacing w:val="38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авторское</w:t>
      </w:r>
      <w:r>
        <w:rPr>
          <w:spacing w:val="36"/>
        </w:rPr>
        <w:t xml:space="preserve"> </w:t>
      </w:r>
      <w:r>
        <w:t>видение</w:t>
      </w:r>
      <w:r>
        <w:rPr>
          <w:spacing w:val="37"/>
        </w:rPr>
        <w:t xml:space="preserve"> </w:t>
      </w:r>
      <w:r>
        <w:t>мира,</w:t>
      </w:r>
      <w:r>
        <w:rPr>
          <w:spacing w:val="40"/>
        </w:rPr>
        <w:t xml:space="preserve"> </w:t>
      </w:r>
      <w:r>
        <w:t>как</w:t>
      </w:r>
      <w:r>
        <w:rPr>
          <w:spacing w:val="36"/>
        </w:rPr>
        <w:t xml:space="preserve"> </w:t>
      </w:r>
      <w:r>
        <w:t>образ</w:t>
      </w:r>
      <w:r>
        <w:rPr>
          <w:spacing w:val="38"/>
        </w:rPr>
        <w:t xml:space="preserve"> </w:t>
      </w:r>
      <w:r>
        <w:t>времени</w:t>
      </w:r>
      <w:r>
        <w:rPr>
          <w:spacing w:val="38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влияние фотообраза на жизнь людей.</w:t>
      </w:r>
    </w:p>
    <w:p w14:paraId="53C7C8C2">
      <w:pPr>
        <w:pStyle w:val="8"/>
        <w:spacing w:after="0" w:line="266" w:lineRule="auto"/>
        <w:jc w:val="left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743940D4">
      <w:pPr>
        <w:pStyle w:val="8"/>
        <w:spacing w:before="79"/>
        <w:ind w:left="427"/>
      </w:pPr>
      <w:r>
        <w:t>Изображение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искусство</w:t>
      </w:r>
      <w:r>
        <w:rPr>
          <w:spacing w:val="5"/>
        </w:rPr>
        <w:t xml:space="preserve"> </w:t>
      </w:r>
      <w:r>
        <w:rPr>
          <w:spacing w:val="-4"/>
        </w:rPr>
        <w:t>кино.</w:t>
      </w:r>
    </w:p>
    <w:p w14:paraId="3267B3B3">
      <w:pPr>
        <w:pStyle w:val="8"/>
        <w:spacing w:before="27"/>
        <w:ind w:left="427"/>
      </w:pPr>
      <w:r>
        <w:t>Ожившее</w:t>
      </w:r>
      <w:r>
        <w:rPr>
          <w:spacing w:val="-14"/>
        </w:rPr>
        <w:t xml:space="preserve"> </w:t>
      </w:r>
      <w:r>
        <w:t>изображение.</w:t>
      </w:r>
      <w:r>
        <w:rPr>
          <w:spacing w:val="-4"/>
        </w:rPr>
        <w:t xml:space="preserve"> </w:t>
      </w:r>
      <w:r>
        <w:t>История</w:t>
      </w:r>
      <w:r>
        <w:rPr>
          <w:spacing w:val="-11"/>
        </w:rPr>
        <w:t xml:space="preserve"> </w:t>
      </w:r>
      <w:r>
        <w:t>кино</w:t>
      </w:r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эволюция</w:t>
      </w:r>
      <w:r>
        <w:rPr>
          <w:spacing w:val="-11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rPr>
          <w:spacing w:val="-2"/>
        </w:rPr>
        <w:t>искусства.</w:t>
      </w:r>
    </w:p>
    <w:p w14:paraId="1B434AF5">
      <w:pPr>
        <w:pStyle w:val="8"/>
        <w:spacing w:before="26" w:line="264" w:lineRule="auto"/>
        <w:ind w:right="130" w:firstLine="283"/>
      </w:pPr>
      <w: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39838E16">
      <w:pPr>
        <w:pStyle w:val="8"/>
        <w:spacing w:before="7"/>
        <w:ind w:left="427"/>
      </w:pPr>
      <w:r>
        <w:t>Монтаж</w:t>
      </w:r>
      <w:r>
        <w:rPr>
          <w:spacing w:val="-15"/>
        </w:rPr>
        <w:t xml:space="preserve"> </w:t>
      </w:r>
      <w:r>
        <w:t>композиционно</w:t>
      </w:r>
      <w:r>
        <w:rPr>
          <w:spacing w:val="5"/>
        </w:rPr>
        <w:t xml:space="preserve"> </w:t>
      </w:r>
      <w:r>
        <w:t>построенных</w:t>
      </w:r>
      <w:r>
        <w:rPr>
          <w:spacing w:val="-9"/>
        </w:rPr>
        <w:t xml:space="preserve"> </w:t>
      </w:r>
      <w:r>
        <w:t>кадров</w:t>
      </w:r>
      <w:r>
        <w:rPr>
          <w:spacing w:val="-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основа</w:t>
      </w:r>
      <w:r>
        <w:rPr>
          <w:spacing w:val="-14"/>
        </w:rPr>
        <w:t xml:space="preserve"> </w:t>
      </w:r>
      <w:r>
        <w:t>языка</w:t>
      </w:r>
      <w:r>
        <w:rPr>
          <w:spacing w:val="-7"/>
        </w:rPr>
        <w:t xml:space="preserve"> </w:t>
      </w:r>
      <w:r>
        <w:rPr>
          <w:spacing w:val="-2"/>
        </w:rPr>
        <w:t>киноискусства.</w:t>
      </w:r>
    </w:p>
    <w:p w14:paraId="0F5C1497">
      <w:pPr>
        <w:pStyle w:val="8"/>
        <w:spacing w:before="26" w:line="264" w:lineRule="auto"/>
        <w:ind w:right="123" w:firstLine="283"/>
      </w:pPr>
      <w:r>
        <w:t>Художник-постановщик и его команда художников в работе по созданию фильма. Эскизы</w:t>
      </w:r>
      <w:r>
        <w:rPr>
          <w:spacing w:val="40"/>
        </w:rPr>
        <w:t xml:space="preserve"> </w:t>
      </w:r>
      <w:r>
        <w:t>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721C6C9B">
      <w:pPr>
        <w:pStyle w:val="8"/>
        <w:spacing w:before="5" w:line="266" w:lineRule="auto"/>
        <w:ind w:right="131" w:firstLine="283"/>
      </w:pPr>
      <w: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298FE3EC">
      <w:pPr>
        <w:pStyle w:val="8"/>
        <w:spacing w:line="264" w:lineRule="auto"/>
        <w:ind w:right="140" w:firstLine="283"/>
      </w:pPr>
      <w: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07D75C87">
      <w:pPr>
        <w:pStyle w:val="8"/>
        <w:ind w:left="427"/>
      </w:pPr>
      <w:r>
        <w:t>Использование</w:t>
      </w:r>
      <w:r>
        <w:rPr>
          <w:spacing w:val="-17"/>
        </w:rPr>
        <w:t xml:space="preserve"> </w:t>
      </w:r>
      <w:r>
        <w:t>электронно-цифровых</w:t>
      </w:r>
      <w:r>
        <w:rPr>
          <w:spacing w:val="-16"/>
        </w:rPr>
        <w:t xml:space="preserve"> </w:t>
      </w:r>
      <w:r>
        <w:t>технологий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современном</w:t>
      </w:r>
      <w:r>
        <w:rPr>
          <w:spacing w:val="-9"/>
        </w:rPr>
        <w:t xml:space="preserve"> </w:t>
      </w:r>
      <w:r>
        <w:t>игровом</w:t>
      </w:r>
      <w:r>
        <w:rPr>
          <w:spacing w:val="-10"/>
        </w:rPr>
        <w:t xml:space="preserve"> </w:t>
      </w:r>
      <w:r>
        <w:rPr>
          <w:spacing w:val="-2"/>
        </w:rPr>
        <w:t>кинематографе.</w:t>
      </w:r>
    </w:p>
    <w:p w14:paraId="6CBAEC8D">
      <w:pPr>
        <w:pStyle w:val="8"/>
        <w:spacing w:before="21" w:line="264" w:lineRule="auto"/>
        <w:ind w:right="141" w:firstLine="283"/>
      </w:pPr>
      <w:r>
        <w:t xml:space="preserve"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</w:t>
      </w:r>
      <w:r>
        <w:rPr>
          <w:spacing w:val="-2"/>
        </w:rPr>
        <w:t>анимация.</w:t>
      </w:r>
    </w:p>
    <w:p w14:paraId="58315039">
      <w:pPr>
        <w:pStyle w:val="8"/>
        <w:spacing w:line="266" w:lineRule="auto"/>
        <w:ind w:left="427" w:right="1234"/>
      </w:pPr>
      <w:r>
        <w:t>Этапы</w:t>
      </w:r>
      <w:r>
        <w:rPr>
          <w:spacing w:val="-2"/>
        </w:rPr>
        <w:t xml:space="preserve"> </w:t>
      </w:r>
      <w:r>
        <w:t>создания</w:t>
      </w:r>
      <w:r>
        <w:rPr>
          <w:spacing w:val="-8"/>
        </w:rPr>
        <w:t xml:space="preserve"> </w:t>
      </w:r>
      <w:r>
        <w:t>анимационного фильма.</w:t>
      </w:r>
      <w:r>
        <w:rPr>
          <w:spacing w:val="-4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художественности. Изобразительное искусство на телевидении.</w:t>
      </w:r>
    </w:p>
    <w:p w14:paraId="538879D2">
      <w:pPr>
        <w:pStyle w:val="8"/>
        <w:spacing w:line="266" w:lineRule="auto"/>
        <w:ind w:firstLine="283"/>
        <w:jc w:val="left"/>
      </w:pPr>
      <w:r>
        <w:t>Телевидение</w:t>
      </w:r>
      <w:r>
        <w:rPr>
          <w:spacing w:val="36"/>
        </w:rPr>
        <w:t xml:space="preserve"> </w:t>
      </w:r>
      <w:r>
        <w:t>–</w:t>
      </w:r>
      <w:r>
        <w:rPr>
          <w:spacing w:val="35"/>
        </w:rPr>
        <w:t xml:space="preserve"> </w:t>
      </w:r>
      <w:r>
        <w:t>экранное</w:t>
      </w:r>
      <w:r>
        <w:rPr>
          <w:spacing w:val="31"/>
        </w:rPr>
        <w:t xml:space="preserve"> </w:t>
      </w:r>
      <w:r>
        <w:t>искусство:</w:t>
      </w:r>
      <w:r>
        <w:rPr>
          <w:spacing w:val="37"/>
        </w:rPr>
        <w:t xml:space="preserve"> </w:t>
      </w:r>
      <w:r>
        <w:t>средство</w:t>
      </w:r>
      <w:r>
        <w:rPr>
          <w:spacing w:val="36"/>
        </w:rPr>
        <w:t xml:space="preserve"> </w:t>
      </w:r>
      <w:r>
        <w:t>массовой</w:t>
      </w:r>
      <w:r>
        <w:rPr>
          <w:spacing w:val="33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художественного</w:t>
      </w:r>
      <w:r>
        <w:rPr>
          <w:spacing w:val="38"/>
        </w:rPr>
        <w:t xml:space="preserve"> </w:t>
      </w:r>
      <w:r>
        <w:t>и научного просвещения, развлечения и организации досуга.</w:t>
      </w:r>
    </w:p>
    <w:p w14:paraId="0B405BEA">
      <w:pPr>
        <w:pStyle w:val="8"/>
        <w:spacing w:line="264" w:lineRule="auto"/>
        <w:ind w:firstLine="283"/>
        <w:jc w:val="left"/>
      </w:pPr>
      <w:r>
        <w:t>Искусство</w:t>
      </w:r>
      <w:r>
        <w:rPr>
          <w:spacing w:val="40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технология.</w:t>
      </w:r>
      <w:r>
        <w:rPr>
          <w:spacing w:val="40"/>
        </w:rPr>
        <w:t xml:space="preserve"> </w:t>
      </w:r>
      <w:r>
        <w:t>Создатель</w:t>
      </w:r>
      <w:r>
        <w:rPr>
          <w:spacing w:val="37"/>
        </w:rPr>
        <w:t xml:space="preserve"> </w:t>
      </w:r>
      <w:r>
        <w:t>телевидения</w:t>
      </w:r>
      <w:r>
        <w:rPr>
          <w:spacing w:val="40"/>
        </w:rPr>
        <w:t xml:space="preserve"> </w:t>
      </w:r>
      <w:r>
        <w:t>–</w:t>
      </w:r>
      <w:r>
        <w:rPr>
          <w:spacing w:val="35"/>
        </w:rPr>
        <w:t xml:space="preserve"> </w:t>
      </w:r>
      <w:r>
        <w:t>русский</w:t>
      </w:r>
      <w:r>
        <w:rPr>
          <w:spacing w:val="40"/>
        </w:rPr>
        <w:t xml:space="preserve"> </w:t>
      </w:r>
      <w:r>
        <w:t>инженер</w:t>
      </w:r>
      <w:r>
        <w:rPr>
          <w:spacing w:val="36"/>
        </w:rPr>
        <w:t xml:space="preserve"> </w:t>
      </w:r>
      <w:r>
        <w:t>Владимир</w:t>
      </w:r>
      <w:r>
        <w:rPr>
          <w:spacing w:val="36"/>
        </w:rPr>
        <w:t xml:space="preserve"> </w:t>
      </w:r>
      <w:r>
        <w:t xml:space="preserve">Козьмич </w:t>
      </w:r>
      <w:r>
        <w:rPr>
          <w:spacing w:val="-2"/>
        </w:rPr>
        <w:t>Зворыкин.</w:t>
      </w:r>
    </w:p>
    <w:p w14:paraId="25F14DB1">
      <w:pPr>
        <w:pStyle w:val="8"/>
        <w:spacing w:line="266" w:lineRule="auto"/>
        <w:ind w:firstLine="283"/>
        <w:jc w:val="left"/>
      </w:pPr>
      <w:r>
        <w:t>Роль</w:t>
      </w:r>
      <w:r>
        <w:rPr>
          <w:spacing w:val="29"/>
        </w:rPr>
        <w:t xml:space="preserve"> </w:t>
      </w:r>
      <w:r>
        <w:t>телевидения в</w:t>
      </w:r>
      <w:r>
        <w:rPr>
          <w:spacing w:val="33"/>
        </w:rPr>
        <w:t xml:space="preserve"> </w:t>
      </w:r>
      <w:r>
        <w:t>превращении</w:t>
      </w:r>
      <w:r>
        <w:rPr>
          <w:spacing w:val="30"/>
        </w:rPr>
        <w:t xml:space="preserve"> </w:t>
      </w:r>
      <w:r>
        <w:t>мира</w:t>
      </w:r>
      <w:r>
        <w:rPr>
          <w:spacing w:val="31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единое</w:t>
      </w:r>
      <w:r>
        <w:rPr>
          <w:spacing w:val="31"/>
        </w:rPr>
        <w:t xml:space="preserve"> </w:t>
      </w:r>
      <w:r>
        <w:t>информационное</w:t>
      </w:r>
      <w:r>
        <w:rPr>
          <w:spacing w:val="33"/>
        </w:rPr>
        <w:t xml:space="preserve"> </w:t>
      </w:r>
      <w:r>
        <w:t>пространство.</w:t>
      </w:r>
      <w:r>
        <w:rPr>
          <w:spacing w:val="40"/>
        </w:rPr>
        <w:t xml:space="preserve"> </w:t>
      </w:r>
      <w:r>
        <w:t>Картина мира, создаваемая телевидением. Прямой эфир и его значение.</w:t>
      </w:r>
    </w:p>
    <w:p w14:paraId="2E74EC75">
      <w:pPr>
        <w:pStyle w:val="8"/>
        <w:tabs>
          <w:tab w:val="left" w:pos="2069"/>
          <w:tab w:val="left" w:pos="3447"/>
          <w:tab w:val="left" w:pos="3937"/>
          <w:tab w:val="left" w:pos="5545"/>
          <w:tab w:val="left" w:pos="6948"/>
          <w:tab w:val="left" w:pos="7447"/>
          <w:tab w:val="left" w:pos="8307"/>
          <w:tab w:val="left" w:pos="9522"/>
        </w:tabs>
        <w:spacing w:line="264" w:lineRule="auto"/>
        <w:ind w:right="171" w:firstLine="283"/>
        <w:jc w:val="left"/>
      </w:pPr>
      <w:r>
        <w:rPr>
          <w:spacing w:val="-2"/>
        </w:rPr>
        <w:t>Деятельность</w:t>
      </w:r>
      <w:r>
        <w:tab/>
      </w:r>
      <w:r>
        <w:rPr>
          <w:spacing w:val="-2"/>
        </w:rPr>
        <w:t>художника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телевидении:</w:t>
      </w:r>
      <w:r>
        <w:tab/>
      </w:r>
      <w:r>
        <w:rPr>
          <w:spacing w:val="-2"/>
        </w:rPr>
        <w:t>художники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свету,</w:t>
      </w:r>
      <w:r>
        <w:tab/>
      </w:r>
      <w:r>
        <w:rPr>
          <w:spacing w:val="-2"/>
        </w:rPr>
        <w:t>костюму,</w:t>
      </w:r>
      <w:r>
        <w:tab/>
      </w:r>
      <w:r>
        <w:rPr>
          <w:spacing w:val="-6"/>
        </w:rPr>
        <w:t xml:space="preserve">гриму, </w:t>
      </w:r>
      <w:r>
        <w:t>сценографический дизайн и компьютерная графика.</w:t>
      </w:r>
    </w:p>
    <w:p w14:paraId="16AA6478">
      <w:pPr>
        <w:pStyle w:val="8"/>
        <w:spacing w:line="264" w:lineRule="auto"/>
        <w:ind w:firstLine="283"/>
        <w:jc w:val="left"/>
      </w:pPr>
      <w:r>
        <w:t>Школьное</w:t>
      </w:r>
      <w:r>
        <w:rPr>
          <w:spacing w:val="30"/>
        </w:rPr>
        <w:t xml:space="preserve"> </w:t>
      </w:r>
      <w:r>
        <w:t>телевидение</w:t>
      </w:r>
      <w:r>
        <w:rPr>
          <w:spacing w:val="30"/>
        </w:rPr>
        <w:t xml:space="preserve"> </w:t>
      </w:r>
      <w:r>
        <w:t>и студия</w:t>
      </w:r>
      <w:r>
        <w:rPr>
          <w:spacing w:val="30"/>
        </w:rPr>
        <w:t xml:space="preserve"> </w:t>
      </w:r>
      <w:r>
        <w:t>мультимедиа.</w:t>
      </w:r>
      <w:r>
        <w:rPr>
          <w:spacing w:val="38"/>
        </w:rPr>
        <w:t xml:space="preserve"> </w:t>
      </w:r>
      <w:r>
        <w:t>Построение</w:t>
      </w:r>
      <w:r>
        <w:rPr>
          <w:spacing w:val="30"/>
        </w:rPr>
        <w:t xml:space="preserve"> </w:t>
      </w:r>
      <w:r>
        <w:t>видеоряда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 xml:space="preserve">художественного </w:t>
      </w:r>
      <w:r>
        <w:rPr>
          <w:spacing w:val="-2"/>
        </w:rPr>
        <w:t>оформления.</w:t>
      </w:r>
    </w:p>
    <w:p w14:paraId="709EDBF6">
      <w:pPr>
        <w:pStyle w:val="8"/>
        <w:ind w:left="427"/>
        <w:jc w:val="left"/>
      </w:pPr>
      <w:r>
        <w:t>Художнические</w:t>
      </w:r>
      <w:r>
        <w:rPr>
          <w:spacing w:val="-17"/>
        </w:rPr>
        <w:t xml:space="preserve"> </w:t>
      </w:r>
      <w:r>
        <w:t>роли</w:t>
      </w:r>
      <w:r>
        <w:rPr>
          <w:spacing w:val="-14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человека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реальной</w:t>
      </w:r>
      <w:r>
        <w:rPr>
          <w:spacing w:val="-13"/>
        </w:rPr>
        <w:t xml:space="preserve"> </w:t>
      </w:r>
      <w:r>
        <w:t>бытийной</w:t>
      </w:r>
      <w:r>
        <w:rPr>
          <w:spacing w:val="-15"/>
        </w:rPr>
        <w:t xml:space="preserve"> </w:t>
      </w:r>
      <w:r>
        <w:rPr>
          <w:spacing w:val="-2"/>
        </w:rPr>
        <w:t>жизни.</w:t>
      </w:r>
    </w:p>
    <w:p w14:paraId="6682D25D">
      <w:pPr>
        <w:pStyle w:val="8"/>
        <w:spacing w:before="7"/>
        <w:ind w:left="427"/>
        <w:jc w:val="left"/>
      </w:pPr>
      <w:r>
        <w:t>Роль</w:t>
      </w:r>
      <w:r>
        <w:rPr>
          <w:spacing w:val="-17"/>
        </w:rPr>
        <w:t xml:space="preserve"> </w:t>
      </w:r>
      <w:r>
        <w:t>искусства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общества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влияние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жизнь</w:t>
      </w:r>
      <w:r>
        <w:rPr>
          <w:spacing w:val="-4"/>
        </w:rPr>
        <w:t xml:space="preserve"> </w:t>
      </w:r>
      <w:r>
        <w:t xml:space="preserve">каждого </w:t>
      </w:r>
      <w:r>
        <w:rPr>
          <w:spacing w:val="-2"/>
        </w:rPr>
        <w:t>человека.</w:t>
      </w:r>
    </w:p>
    <w:p w14:paraId="36132F77">
      <w:pPr>
        <w:pStyle w:val="8"/>
        <w:spacing w:before="57"/>
        <w:ind w:left="0"/>
        <w:jc w:val="left"/>
      </w:pPr>
    </w:p>
    <w:p w14:paraId="0F5D66B4">
      <w:pPr>
        <w:pStyle w:val="4"/>
        <w:spacing w:line="264" w:lineRule="auto"/>
        <w:ind w:left="1643" w:right="1519"/>
        <w:jc w:val="center"/>
      </w:pPr>
      <w:r>
        <w:rPr>
          <w:spacing w:val="-2"/>
        </w:rPr>
        <w:t>ПЛАНИРУЕМЫЕ</w:t>
      </w:r>
      <w:r>
        <w:rPr>
          <w:spacing w:val="-13"/>
        </w:rPr>
        <w:t xml:space="preserve"> </w:t>
      </w:r>
      <w:r>
        <w:rPr>
          <w:spacing w:val="-2"/>
        </w:rPr>
        <w:t>РЕЗУЛЬТАТЫ</w:t>
      </w:r>
      <w:r>
        <w:rPr>
          <w:spacing w:val="-13"/>
        </w:rPr>
        <w:t xml:space="preserve"> </w:t>
      </w:r>
      <w:r>
        <w:rPr>
          <w:spacing w:val="-2"/>
        </w:rPr>
        <w:t>ОСВОЕНИЯ</w:t>
      </w:r>
      <w:r>
        <w:rPr>
          <w:spacing w:val="-11"/>
        </w:rPr>
        <w:t xml:space="preserve"> </w:t>
      </w:r>
      <w:r>
        <w:rPr>
          <w:spacing w:val="-2"/>
        </w:rPr>
        <w:t xml:space="preserve">ПРОГРАММЫ </w:t>
      </w:r>
      <w:r>
        <w:t>ПО ИЗОБРАЗИТЕЛЬНОМУ ИСКУССТВУ</w:t>
      </w:r>
    </w:p>
    <w:p w14:paraId="53B327E8">
      <w:pPr>
        <w:spacing w:before="3" w:line="547" w:lineRule="auto"/>
        <w:ind w:left="1643" w:right="152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УРОВНЕ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ОСНОВНОГО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ОБЩЕГО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 xml:space="preserve">ОБРАЗОВАНИЯ </w:t>
      </w:r>
      <w:r>
        <w:rPr>
          <w:b/>
          <w:sz w:val="24"/>
        </w:rPr>
        <w:t>ЛИЧНОСТНЫЕ РЕЗУЛЬТАТЫ</w:t>
      </w:r>
    </w:p>
    <w:p w14:paraId="3A8B1BAA">
      <w:pPr>
        <w:pStyle w:val="8"/>
        <w:spacing w:line="264" w:lineRule="auto"/>
        <w:ind w:right="142" w:firstLine="600"/>
      </w:pPr>
      <w: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2C60CCCF">
      <w:pPr>
        <w:pStyle w:val="8"/>
        <w:spacing w:line="266" w:lineRule="auto"/>
        <w:ind w:right="127" w:firstLine="600"/>
      </w:pPr>
      <w: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103C6CB8">
      <w:pPr>
        <w:pStyle w:val="8"/>
        <w:spacing w:after="0" w:line="266" w:lineRule="auto"/>
        <w:sectPr>
          <w:pgSz w:w="11910" w:h="16410"/>
          <w:pgMar w:top="1020" w:right="708" w:bottom="1200" w:left="850" w:header="0" w:footer="963" w:gutter="0"/>
          <w:cols w:space="720" w:num="1"/>
        </w:sectPr>
      </w:pPr>
    </w:p>
    <w:p w14:paraId="3A7B6750">
      <w:pPr>
        <w:pStyle w:val="8"/>
        <w:spacing w:before="79" w:line="264" w:lineRule="auto"/>
        <w:ind w:right="120" w:firstLine="599"/>
      </w:pPr>
      <w: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</w:t>
      </w:r>
      <w:r>
        <w:rPr>
          <w:spacing w:val="-2"/>
        </w:rPr>
        <w:t xml:space="preserve"> </w:t>
      </w:r>
      <w:r>
        <w:t>установки и</w:t>
      </w:r>
      <w:r>
        <w:rPr>
          <w:spacing w:val="-2"/>
        </w:rPr>
        <w:t xml:space="preserve"> </w:t>
      </w:r>
      <w:r>
        <w:t>социально значимые</w:t>
      </w:r>
      <w:r>
        <w:rPr>
          <w:spacing w:val="-1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личности, духовно-нравственное</w:t>
      </w:r>
      <w:r>
        <w:rPr>
          <w:spacing w:val="-2"/>
        </w:rPr>
        <w:t xml:space="preserve"> </w:t>
      </w:r>
      <w:r>
        <w:t>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1D395C32">
      <w:pPr>
        <w:pStyle w:val="5"/>
        <w:numPr>
          <w:ilvl w:val="0"/>
          <w:numId w:val="2"/>
        </w:numPr>
        <w:tabs>
          <w:tab w:val="left" w:pos="997"/>
        </w:tabs>
        <w:spacing w:before="14" w:after="0" w:line="240" w:lineRule="auto"/>
        <w:ind w:left="997" w:right="0" w:hanging="253"/>
        <w:jc w:val="both"/>
      </w:pPr>
      <w:r>
        <w:rPr>
          <w:spacing w:val="-2"/>
        </w:rPr>
        <w:t>Патриотическое</w:t>
      </w:r>
      <w:r>
        <w:rPr>
          <w:spacing w:val="-3"/>
        </w:rPr>
        <w:t xml:space="preserve"> </w:t>
      </w:r>
      <w:r>
        <w:rPr>
          <w:spacing w:val="-2"/>
        </w:rPr>
        <w:t>воспитание.</w:t>
      </w:r>
    </w:p>
    <w:p w14:paraId="04C2700A">
      <w:pPr>
        <w:pStyle w:val="8"/>
        <w:spacing w:before="12" w:line="264" w:lineRule="auto"/>
        <w:ind w:right="117" w:firstLine="600"/>
      </w:pPr>
      <w: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</w:t>
      </w:r>
      <w:r>
        <w:rPr>
          <w:spacing w:val="80"/>
        </w:rPr>
        <w:t xml:space="preserve"> </w:t>
      </w:r>
      <w:r>
        <w:t>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2CFF55EB">
      <w:pPr>
        <w:pStyle w:val="5"/>
        <w:numPr>
          <w:ilvl w:val="0"/>
          <w:numId w:val="2"/>
        </w:numPr>
        <w:tabs>
          <w:tab w:val="left" w:pos="997"/>
        </w:tabs>
        <w:spacing w:before="22" w:after="0" w:line="240" w:lineRule="auto"/>
        <w:ind w:left="997" w:right="0" w:hanging="253"/>
        <w:jc w:val="both"/>
      </w:pPr>
      <w:r>
        <w:rPr>
          <w:spacing w:val="-2"/>
        </w:rPr>
        <w:t>Гражданское</w:t>
      </w:r>
      <w:r>
        <w:rPr>
          <w:spacing w:val="-11"/>
        </w:rPr>
        <w:t xml:space="preserve"> </w:t>
      </w:r>
      <w:r>
        <w:rPr>
          <w:spacing w:val="-2"/>
        </w:rPr>
        <w:t>воспитание.</w:t>
      </w:r>
    </w:p>
    <w:p w14:paraId="2760BF1E">
      <w:pPr>
        <w:pStyle w:val="8"/>
        <w:spacing w:before="12" w:line="264" w:lineRule="auto"/>
        <w:ind w:right="132" w:firstLine="600"/>
      </w:pPr>
      <w:r>
        <w:t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</w:t>
      </w:r>
    </w:p>
    <w:p w14:paraId="6B19F604">
      <w:pPr>
        <w:pStyle w:val="5"/>
        <w:numPr>
          <w:ilvl w:val="0"/>
          <w:numId w:val="2"/>
        </w:numPr>
        <w:tabs>
          <w:tab w:val="left" w:pos="997"/>
        </w:tabs>
        <w:spacing w:before="21" w:after="0" w:line="240" w:lineRule="auto"/>
        <w:ind w:left="997" w:right="0" w:hanging="253"/>
        <w:jc w:val="both"/>
      </w:pPr>
      <w:r>
        <w:rPr>
          <w:spacing w:val="-2"/>
        </w:rPr>
        <w:t>Духовно-нравственное</w:t>
      </w:r>
      <w:r>
        <w:rPr>
          <w:spacing w:val="-3"/>
        </w:rPr>
        <w:t xml:space="preserve"> </w:t>
      </w:r>
      <w:r>
        <w:rPr>
          <w:spacing w:val="-2"/>
        </w:rPr>
        <w:t>воспитание.</w:t>
      </w:r>
    </w:p>
    <w:p w14:paraId="1A4EAE1D">
      <w:pPr>
        <w:pStyle w:val="8"/>
        <w:spacing w:before="12" w:line="264" w:lineRule="auto"/>
        <w:ind w:right="113" w:firstLine="600"/>
      </w:pPr>
      <w: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</w:t>
      </w:r>
      <w:r>
        <w:rPr>
          <w:spacing w:val="-3"/>
        </w:rPr>
        <w:t xml:space="preserve"> </w:t>
      </w:r>
      <w:r>
        <w:t>его эмоционально-образной, чувственной</w:t>
      </w:r>
      <w:r>
        <w:rPr>
          <w:spacing w:val="-2"/>
        </w:rPr>
        <w:t xml:space="preserve"> </w:t>
      </w:r>
      <w:r>
        <w:t>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</w:t>
      </w:r>
      <w:r>
        <w:rPr>
          <w:spacing w:val="-5"/>
        </w:rPr>
        <w:t xml:space="preserve"> </w:t>
      </w:r>
      <w:r>
        <w:t>общества и важному условию ощущения человеком полноты проживаемой жизни.</w:t>
      </w:r>
    </w:p>
    <w:p w14:paraId="73956E2C">
      <w:pPr>
        <w:pStyle w:val="5"/>
        <w:numPr>
          <w:ilvl w:val="0"/>
          <w:numId w:val="2"/>
        </w:numPr>
        <w:tabs>
          <w:tab w:val="left" w:pos="997"/>
        </w:tabs>
        <w:spacing w:before="15" w:after="0" w:line="240" w:lineRule="auto"/>
        <w:ind w:left="997" w:right="0" w:hanging="253"/>
        <w:jc w:val="both"/>
      </w:pPr>
      <w:r>
        <w:rPr>
          <w:spacing w:val="-2"/>
        </w:rPr>
        <w:t>Эстетическое</w:t>
      </w:r>
      <w:r>
        <w:rPr>
          <w:spacing w:val="-1"/>
        </w:rPr>
        <w:t xml:space="preserve"> </w:t>
      </w:r>
      <w:r>
        <w:rPr>
          <w:spacing w:val="-2"/>
        </w:rPr>
        <w:t>воспитание.</w:t>
      </w:r>
    </w:p>
    <w:p w14:paraId="75B19CF4">
      <w:pPr>
        <w:pStyle w:val="8"/>
        <w:spacing w:before="12" w:line="264" w:lineRule="auto"/>
        <w:ind w:right="122" w:firstLine="600"/>
      </w:pPr>
      <w:r>
        <w:t>Эстетическое (от греч. aisthetikos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</w:t>
      </w:r>
      <w:r>
        <w:rPr>
          <w:spacing w:val="80"/>
        </w:rPr>
        <w:t xml:space="preserve"> </w:t>
      </w:r>
      <w:r>
        <w:t>поиска идеалов, веры, надежд, представлений о добре и зле. Эстетическое воспитание является важнейшим</w:t>
      </w:r>
      <w:r>
        <w:rPr>
          <w:spacing w:val="40"/>
        </w:rPr>
        <w:t xml:space="preserve"> </w:t>
      </w:r>
      <w:r>
        <w:t>компонентом и</w:t>
      </w:r>
      <w:r>
        <w:rPr>
          <w:spacing w:val="40"/>
        </w:rPr>
        <w:t xml:space="preserve"> </w:t>
      </w:r>
      <w:r>
        <w:t>условием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социально</w:t>
      </w:r>
      <w:r>
        <w:rPr>
          <w:spacing w:val="40"/>
        </w:rPr>
        <w:t xml:space="preserve"> </w:t>
      </w:r>
      <w:r>
        <w:t>значимых</w:t>
      </w:r>
      <w:r>
        <w:rPr>
          <w:spacing w:val="-1"/>
        </w:rPr>
        <w:t xml:space="preserve"> </w:t>
      </w:r>
      <w:r>
        <w:t>отношений обучающихся.</w:t>
      </w:r>
    </w:p>
    <w:p w14:paraId="24DD7C4F">
      <w:pPr>
        <w:pStyle w:val="8"/>
        <w:spacing w:after="0" w:line="264" w:lineRule="auto"/>
        <w:sectPr>
          <w:pgSz w:w="11910" w:h="16410"/>
          <w:pgMar w:top="1020" w:right="708" w:bottom="1200" w:left="850" w:header="0" w:footer="963" w:gutter="0"/>
          <w:cols w:space="720" w:num="1"/>
        </w:sectPr>
      </w:pPr>
    </w:p>
    <w:p w14:paraId="5462A6D5">
      <w:pPr>
        <w:pStyle w:val="8"/>
        <w:spacing w:before="79" w:line="264" w:lineRule="auto"/>
        <w:ind w:right="125"/>
      </w:pPr>
      <w:r>
        <w:t>Способствует формированию ценностных ориентаций обучающихся в отношении к</w:t>
      </w:r>
      <w:r>
        <w:rPr>
          <w:spacing w:val="40"/>
        </w:rPr>
        <w:t xml:space="preserve"> </w:t>
      </w:r>
      <w:r>
        <w:t>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</w:t>
      </w:r>
      <w:r>
        <w:rPr>
          <w:spacing w:val="-1"/>
        </w:rPr>
        <w:t xml:space="preserve"> </w:t>
      </w:r>
      <w:r>
        <w:t>ценностного отношения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труду, искусству, культурному наследию.</w:t>
      </w:r>
    </w:p>
    <w:p w14:paraId="1825E3D4">
      <w:pPr>
        <w:pStyle w:val="5"/>
        <w:numPr>
          <w:ilvl w:val="0"/>
          <w:numId w:val="2"/>
        </w:numPr>
        <w:tabs>
          <w:tab w:val="left" w:pos="997"/>
        </w:tabs>
        <w:spacing w:before="13" w:after="0" w:line="240" w:lineRule="auto"/>
        <w:ind w:left="997" w:right="0" w:hanging="253"/>
        <w:jc w:val="both"/>
      </w:pPr>
      <w:r>
        <w:rPr>
          <w:spacing w:val="-2"/>
        </w:rPr>
        <w:t>Ценности</w:t>
      </w:r>
      <w:r>
        <w:rPr>
          <w:spacing w:val="-10"/>
        </w:rPr>
        <w:t xml:space="preserve"> </w:t>
      </w:r>
      <w:r>
        <w:rPr>
          <w:spacing w:val="-2"/>
        </w:rPr>
        <w:t>познавательной</w:t>
      </w:r>
      <w:r>
        <w:rPr>
          <w:spacing w:val="1"/>
        </w:rPr>
        <w:t xml:space="preserve"> </w:t>
      </w:r>
      <w:r>
        <w:rPr>
          <w:spacing w:val="-2"/>
        </w:rPr>
        <w:t>деятельности.</w:t>
      </w:r>
    </w:p>
    <w:p w14:paraId="24017609">
      <w:pPr>
        <w:pStyle w:val="8"/>
        <w:spacing w:before="12" w:line="264" w:lineRule="auto"/>
        <w:ind w:right="127" w:firstLine="600"/>
      </w:pPr>
      <w: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1F9CF249">
      <w:pPr>
        <w:pStyle w:val="5"/>
        <w:numPr>
          <w:ilvl w:val="0"/>
          <w:numId w:val="2"/>
        </w:numPr>
        <w:tabs>
          <w:tab w:val="left" w:pos="997"/>
        </w:tabs>
        <w:spacing w:before="17" w:after="0" w:line="240" w:lineRule="auto"/>
        <w:ind w:left="997" w:right="0" w:hanging="253"/>
        <w:jc w:val="both"/>
      </w:pPr>
      <w:r>
        <w:rPr>
          <w:spacing w:val="-2"/>
        </w:rPr>
        <w:t>Экологическое</w:t>
      </w:r>
      <w:r>
        <w:rPr>
          <w:spacing w:val="-10"/>
        </w:rPr>
        <w:t xml:space="preserve"> </w:t>
      </w:r>
      <w:r>
        <w:rPr>
          <w:spacing w:val="-2"/>
        </w:rPr>
        <w:t>воспитание.</w:t>
      </w:r>
    </w:p>
    <w:p w14:paraId="3B1D7C56">
      <w:pPr>
        <w:pStyle w:val="8"/>
        <w:spacing w:before="12" w:line="264" w:lineRule="auto"/>
        <w:ind w:right="146" w:firstLine="600"/>
      </w:pPr>
      <w: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03C5B6F3">
      <w:pPr>
        <w:pStyle w:val="5"/>
        <w:numPr>
          <w:ilvl w:val="0"/>
          <w:numId w:val="2"/>
        </w:numPr>
        <w:tabs>
          <w:tab w:val="left" w:pos="997"/>
        </w:tabs>
        <w:spacing w:before="19" w:after="0" w:line="240" w:lineRule="auto"/>
        <w:ind w:left="997" w:right="0" w:hanging="253"/>
        <w:jc w:val="both"/>
      </w:pPr>
      <w:r>
        <w:rPr>
          <w:spacing w:val="-2"/>
        </w:rPr>
        <w:t>Трудовое воспитание.</w:t>
      </w:r>
    </w:p>
    <w:p w14:paraId="591165E4">
      <w:pPr>
        <w:pStyle w:val="8"/>
        <w:spacing w:before="17" w:line="264" w:lineRule="auto"/>
        <w:ind w:right="125" w:firstLine="600"/>
      </w:pPr>
      <w:r>
        <w:t>Художественно-эстетическое развитие обучающихся обязательно должно осуществляться</w:t>
      </w:r>
      <w:r>
        <w:rPr>
          <w:spacing w:val="80"/>
        </w:rPr>
        <w:t xml:space="preserve"> </w:t>
      </w:r>
      <w:r>
        <w:t>в процессе личной художественно-творческой работы с освоением художественных материалов</w:t>
      </w:r>
      <w:r>
        <w:rPr>
          <w:spacing w:val="80"/>
        </w:rPr>
        <w:t xml:space="preserve"> </w:t>
      </w:r>
      <w:r>
        <w:t>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375F8053">
      <w:pPr>
        <w:pStyle w:val="5"/>
        <w:numPr>
          <w:ilvl w:val="0"/>
          <w:numId w:val="2"/>
        </w:numPr>
        <w:tabs>
          <w:tab w:val="left" w:pos="997"/>
        </w:tabs>
        <w:spacing w:before="9" w:after="0" w:line="240" w:lineRule="auto"/>
        <w:ind w:left="997" w:right="0" w:hanging="253"/>
        <w:jc w:val="both"/>
      </w:pPr>
      <w:r>
        <w:rPr>
          <w:spacing w:val="-2"/>
        </w:rPr>
        <w:t>Воспитывающая</w:t>
      </w:r>
      <w:r>
        <w:rPr>
          <w:spacing w:val="-10"/>
        </w:rPr>
        <w:t xml:space="preserve"> </w:t>
      </w:r>
      <w:r>
        <w:rPr>
          <w:spacing w:val="-2"/>
        </w:rPr>
        <w:t>предметно-эстетическая</w:t>
      </w:r>
      <w:r>
        <w:rPr>
          <w:spacing w:val="1"/>
        </w:rPr>
        <w:t xml:space="preserve"> </w:t>
      </w:r>
      <w:r>
        <w:rPr>
          <w:spacing w:val="-2"/>
        </w:rPr>
        <w:t>среда.</w:t>
      </w:r>
    </w:p>
    <w:p w14:paraId="479FB092">
      <w:pPr>
        <w:pStyle w:val="8"/>
        <w:spacing w:before="17" w:line="264" w:lineRule="auto"/>
        <w:ind w:right="125" w:firstLine="600"/>
      </w:pPr>
      <w: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</w:t>
      </w:r>
      <w:r>
        <w:rPr>
          <w:spacing w:val="40"/>
        </w:rPr>
        <w:t xml:space="preserve"> </w:t>
      </w:r>
      <w:r>
        <w:t>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005DCFA4">
      <w:pPr>
        <w:pStyle w:val="8"/>
        <w:spacing w:before="56"/>
        <w:ind w:left="0"/>
        <w:jc w:val="left"/>
      </w:pPr>
    </w:p>
    <w:p w14:paraId="36A42A5D">
      <w:pPr>
        <w:pStyle w:val="4"/>
        <w:spacing w:before="1"/>
        <w:ind w:left="291" w:right="165"/>
        <w:jc w:val="center"/>
      </w:pPr>
      <w:r>
        <w:rPr>
          <w:spacing w:val="-2"/>
        </w:rPr>
        <w:t>МЕТАПРЕДМЕТНЫЕ</w:t>
      </w:r>
      <w:r>
        <w:rPr>
          <w:spacing w:val="7"/>
        </w:rPr>
        <w:t xml:space="preserve"> </w:t>
      </w:r>
      <w:r>
        <w:rPr>
          <w:spacing w:val="-2"/>
        </w:rPr>
        <w:t>РЕЗУЛЬТАТЫ</w:t>
      </w:r>
    </w:p>
    <w:p w14:paraId="7E8A512B">
      <w:pPr>
        <w:pStyle w:val="5"/>
        <w:spacing w:before="45"/>
        <w:ind w:left="264" w:firstLine="0"/>
        <w:jc w:val="left"/>
      </w:pPr>
      <w:r>
        <w:t>Овладение</w:t>
      </w:r>
      <w:r>
        <w:rPr>
          <w:spacing w:val="-17"/>
        </w:rPr>
        <w:t xml:space="preserve"> </w:t>
      </w:r>
      <w:r>
        <w:t>универсальными</w:t>
      </w:r>
      <w:r>
        <w:rPr>
          <w:spacing w:val="-15"/>
        </w:rPr>
        <w:t xml:space="preserve"> </w:t>
      </w:r>
      <w:r>
        <w:t>познавательными</w:t>
      </w:r>
      <w:r>
        <w:rPr>
          <w:spacing w:val="-9"/>
        </w:rPr>
        <w:t xml:space="preserve"> </w:t>
      </w:r>
      <w:r>
        <w:rPr>
          <w:spacing w:val="-2"/>
        </w:rPr>
        <w:t>действиями</w:t>
      </w:r>
    </w:p>
    <w:p w14:paraId="58971906">
      <w:pPr>
        <w:pStyle w:val="8"/>
        <w:spacing w:before="12" w:line="264" w:lineRule="auto"/>
        <w:ind w:firstLine="600"/>
        <w:jc w:val="left"/>
      </w:pPr>
      <w:r>
        <w:t>У</w:t>
      </w:r>
      <w:r>
        <w:rPr>
          <w:spacing w:val="28"/>
        </w:rPr>
        <w:t xml:space="preserve"> </w:t>
      </w:r>
      <w:r>
        <w:t>обучающегося</w:t>
      </w:r>
      <w:r>
        <w:rPr>
          <w:spacing w:val="30"/>
        </w:rPr>
        <w:t xml:space="preserve"> </w:t>
      </w:r>
      <w:r>
        <w:t>будут</w:t>
      </w:r>
      <w:r>
        <w:rPr>
          <w:spacing w:val="35"/>
        </w:rPr>
        <w:t xml:space="preserve"> </w:t>
      </w:r>
      <w:r>
        <w:t>сформированы</w:t>
      </w:r>
      <w:r>
        <w:rPr>
          <w:spacing w:val="32"/>
        </w:rPr>
        <w:t xml:space="preserve"> </w:t>
      </w:r>
      <w:r>
        <w:t>следующие</w:t>
      </w:r>
      <w:r>
        <w:rPr>
          <w:spacing w:val="29"/>
        </w:rPr>
        <w:t xml:space="preserve"> </w:t>
      </w:r>
      <w:r>
        <w:t>пространственные</w:t>
      </w:r>
      <w:r>
        <w:rPr>
          <w:spacing w:val="30"/>
        </w:rPr>
        <w:t xml:space="preserve"> </w:t>
      </w:r>
      <w:r>
        <w:t>представления</w:t>
      </w:r>
      <w:r>
        <w:rPr>
          <w:spacing w:val="30"/>
        </w:rPr>
        <w:t xml:space="preserve"> </w:t>
      </w:r>
      <w:r>
        <w:t>и сенсорные способности как часть универсальных познавательных учебных действий:</w:t>
      </w:r>
    </w:p>
    <w:p w14:paraId="022319A0">
      <w:pPr>
        <w:pStyle w:val="10"/>
        <w:numPr>
          <w:ilvl w:val="1"/>
          <w:numId w:val="2"/>
        </w:numPr>
        <w:tabs>
          <w:tab w:val="left" w:pos="1104"/>
        </w:tabs>
        <w:spacing w:before="0" w:after="0" w:line="294" w:lineRule="exact"/>
        <w:ind w:left="1104" w:right="0" w:hanging="360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17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пространственные</w:t>
      </w:r>
      <w:r>
        <w:rPr>
          <w:spacing w:val="-16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основаниям;</w:t>
      </w:r>
    </w:p>
    <w:p w14:paraId="46B3A8BC">
      <w:pPr>
        <w:pStyle w:val="10"/>
        <w:numPr>
          <w:ilvl w:val="1"/>
          <w:numId w:val="2"/>
        </w:numPr>
        <w:tabs>
          <w:tab w:val="left" w:pos="1104"/>
        </w:tabs>
        <w:spacing w:before="28" w:after="0" w:line="240" w:lineRule="auto"/>
        <w:ind w:left="1104" w:right="0" w:hanging="360"/>
        <w:jc w:val="left"/>
        <w:rPr>
          <w:sz w:val="24"/>
        </w:rPr>
      </w:pPr>
      <w:r>
        <w:rPr>
          <w:sz w:val="24"/>
        </w:rPr>
        <w:t>характеризовать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форму</w:t>
      </w:r>
      <w:r>
        <w:rPr>
          <w:spacing w:val="-21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14:paraId="22BC815D">
      <w:pPr>
        <w:pStyle w:val="10"/>
        <w:spacing w:after="0" w:line="240" w:lineRule="auto"/>
        <w:jc w:val="left"/>
        <w:rPr>
          <w:sz w:val="24"/>
        </w:rPr>
        <w:sectPr>
          <w:pgSz w:w="11910" w:h="16410"/>
          <w:pgMar w:top="1020" w:right="708" w:bottom="1200" w:left="850" w:header="0" w:footer="963" w:gutter="0"/>
          <w:cols w:space="720" w:num="1"/>
        </w:sectPr>
      </w:pPr>
    </w:p>
    <w:p w14:paraId="55A8F68C">
      <w:pPr>
        <w:pStyle w:val="10"/>
        <w:numPr>
          <w:ilvl w:val="1"/>
          <w:numId w:val="2"/>
        </w:numPr>
        <w:tabs>
          <w:tab w:val="left" w:pos="1104"/>
        </w:tabs>
        <w:spacing w:before="76" w:after="0" w:line="240" w:lineRule="auto"/>
        <w:ind w:left="1104" w:right="0" w:hanging="360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8"/>
          <w:sz w:val="24"/>
        </w:rPr>
        <w:t xml:space="preserve"> </w:t>
      </w: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пространстве;</w:t>
      </w:r>
    </w:p>
    <w:p w14:paraId="3659F76E">
      <w:pPr>
        <w:pStyle w:val="10"/>
        <w:numPr>
          <w:ilvl w:val="1"/>
          <w:numId w:val="2"/>
        </w:numPr>
        <w:tabs>
          <w:tab w:val="left" w:pos="1104"/>
        </w:tabs>
        <w:spacing w:before="28" w:after="0" w:line="240" w:lineRule="auto"/>
        <w:ind w:left="1104" w:right="0" w:hanging="360"/>
        <w:jc w:val="left"/>
        <w:rPr>
          <w:sz w:val="24"/>
        </w:rPr>
      </w:pPr>
      <w:r>
        <w:rPr>
          <w:sz w:val="24"/>
        </w:rPr>
        <w:t>обобщать форму</w:t>
      </w:r>
      <w:r>
        <w:rPr>
          <w:spacing w:val="-22"/>
          <w:sz w:val="24"/>
        </w:rPr>
        <w:t xml:space="preserve"> </w:t>
      </w:r>
      <w:r>
        <w:rPr>
          <w:sz w:val="24"/>
        </w:rPr>
        <w:t>составной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14:paraId="02DBD6B8">
      <w:pPr>
        <w:pStyle w:val="10"/>
        <w:numPr>
          <w:ilvl w:val="1"/>
          <w:numId w:val="2"/>
        </w:numPr>
        <w:tabs>
          <w:tab w:val="left" w:pos="1104"/>
        </w:tabs>
        <w:spacing w:before="28" w:after="0" w:line="240" w:lineRule="auto"/>
        <w:ind w:left="1104" w:right="0" w:hanging="360"/>
        <w:jc w:val="left"/>
        <w:rPr>
          <w:sz w:val="24"/>
        </w:rPr>
      </w:pPr>
      <w:r>
        <w:rPr>
          <w:spacing w:val="-2"/>
          <w:sz w:val="24"/>
        </w:rPr>
        <w:t>анализировать структуру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предмета,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конструкции,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пространства,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зрительного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образа;</w:t>
      </w:r>
    </w:p>
    <w:p w14:paraId="5F39814F">
      <w:pPr>
        <w:pStyle w:val="10"/>
        <w:numPr>
          <w:ilvl w:val="1"/>
          <w:numId w:val="2"/>
        </w:numPr>
        <w:tabs>
          <w:tab w:val="left" w:pos="1104"/>
        </w:tabs>
        <w:spacing w:before="27" w:after="0" w:line="240" w:lineRule="auto"/>
        <w:ind w:left="1104" w:right="0" w:hanging="360"/>
        <w:jc w:val="left"/>
        <w:rPr>
          <w:sz w:val="24"/>
        </w:rPr>
      </w:pPr>
      <w:r>
        <w:rPr>
          <w:spacing w:val="-2"/>
          <w:sz w:val="24"/>
        </w:rPr>
        <w:t>структурировать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предметно-пространственные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14:paraId="7398EE1D">
      <w:pPr>
        <w:pStyle w:val="10"/>
        <w:numPr>
          <w:ilvl w:val="1"/>
          <w:numId w:val="2"/>
        </w:numPr>
        <w:tabs>
          <w:tab w:val="left" w:pos="1104"/>
        </w:tabs>
        <w:spacing w:before="24" w:after="0" w:line="261" w:lineRule="auto"/>
        <w:ind w:left="1104" w:right="207" w:hanging="366"/>
        <w:jc w:val="left"/>
        <w:rPr>
          <w:sz w:val="24"/>
        </w:rPr>
      </w:pPr>
      <w:r>
        <w:rPr>
          <w:sz w:val="24"/>
        </w:rPr>
        <w:t>сопоставлять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пропорциональное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соотношение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8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6"/>
          <w:sz w:val="24"/>
        </w:rPr>
        <w:t xml:space="preserve"> </w:t>
      </w:r>
      <w:r>
        <w:rPr>
          <w:sz w:val="24"/>
        </w:rPr>
        <w:t>целого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между </w:t>
      </w:r>
      <w:r>
        <w:rPr>
          <w:spacing w:val="-2"/>
          <w:sz w:val="24"/>
        </w:rPr>
        <w:t>собой;</w:t>
      </w:r>
    </w:p>
    <w:p w14:paraId="773C3BEB">
      <w:pPr>
        <w:pStyle w:val="10"/>
        <w:numPr>
          <w:ilvl w:val="1"/>
          <w:numId w:val="2"/>
        </w:numPr>
        <w:tabs>
          <w:tab w:val="left" w:pos="1104"/>
          <w:tab w:val="left" w:pos="2876"/>
          <w:tab w:val="left" w:pos="3644"/>
          <w:tab w:val="left" w:pos="4998"/>
          <w:tab w:val="left" w:pos="5315"/>
          <w:tab w:val="left" w:pos="6707"/>
          <w:tab w:val="left" w:pos="7750"/>
          <w:tab w:val="left" w:pos="8331"/>
        </w:tabs>
        <w:spacing w:before="0" w:after="0" w:line="261" w:lineRule="auto"/>
        <w:ind w:left="1104" w:right="204" w:hanging="366"/>
        <w:jc w:val="left"/>
        <w:rPr>
          <w:sz w:val="24"/>
        </w:rPr>
      </w:pPr>
      <w:r>
        <w:rPr>
          <w:spacing w:val="-2"/>
          <w:sz w:val="24"/>
        </w:rPr>
        <w:t>абстрагировать</w:t>
      </w:r>
      <w:r>
        <w:rPr>
          <w:sz w:val="24"/>
        </w:rPr>
        <w:tab/>
      </w:r>
      <w:r>
        <w:rPr>
          <w:spacing w:val="-4"/>
          <w:sz w:val="24"/>
        </w:rPr>
        <w:t>образ</w:t>
      </w:r>
      <w:r>
        <w:rPr>
          <w:sz w:val="24"/>
        </w:rPr>
        <w:tab/>
      </w:r>
      <w:r>
        <w:rPr>
          <w:spacing w:val="-2"/>
          <w:sz w:val="24"/>
        </w:rPr>
        <w:t>реальности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построении</w:t>
      </w:r>
      <w:r>
        <w:rPr>
          <w:sz w:val="24"/>
        </w:rPr>
        <w:tab/>
      </w:r>
      <w:r>
        <w:rPr>
          <w:spacing w:val="-2"/>
          <w:sz w:val="24"/>
        </w:rPr>
        <w:t>плоской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6"/>
          <w:sz w:val="24"/>
        </w:rPr>
        <w:t xml:space="preserve">пространственной </w:t>
      </w:r>
      <w:r>
        <w:rPr>
          <w:spacing w:val="-2"/>
          <w:sz w:val="24"/>
        </w:rPr>
        <w:t>композиции.</w:t>
      </w:r>
    </w:p>
    <w:p w14:paraId="270F9E1F">
      <w:pPr>
        <w:pStyle w:val="8"/>
        <w:tabs>
          <w:tab w:val="left" w:pos="1258"/>
          <w:tab w:val="left" w:pos="3092"/>
          <w:tab w:val="left" w:pos="4023"/>
          <w:tab w:val="left" w:pos="5896"/>
          <w:tab w:val="left" w:pos="7414"/>
          <w:tab w:val="left" w:pos="8580"/>
          <w:tab w:val="left" w:pos="10074"/>
        </w:tabs>
        <w:spacing w:line="264" w:lineRule="auto"/>
        <w:ind w:right="145" w:firstLine="600"/>
        <w:jc w:val="left"/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базовые</w:t>
      </w:r>
      <w:r>
        <w:tab/>
      </w:r>
      <w:r>
        <w:rPr>
          <w:spacing w:val="-2"/>
        </w:rPr>
        <w:t>логические</w:t>
      </w:r>
      <w:r>
        <w:tab/>
      </w:r>
      <w:r>
        <w:rPr>
          <w:spacing w:val="-10"/>
        </w:rPr>
        <w:t xml:space="preserve">и </w:t>
      </w:r>
      <w:r>
        <w:t>исследовательские действия как часть универсальных познавательных учебных действий:</w:t>
      </w:r>
    </w:p>
    <w:p w14:paraId="55B8E860">
      <w:pPr>
        <w:pStyle w:val="10"/>
        <w:numPr>
          <w:ilvl w:val="1"/>
          <w:numId w:val="2"/>
        </w:numPr>
        <w:tabs>
          <w:tab w:val="left" w:pos="1104"/>
          <w:tab w:val="left" w:pos="2280"/>
          <w:tab w:val="left" w:pos="2640"/>
          <w:tab w:val="left" w:pos="4557"/>
          <w:tab w:val="left" w:pos="6261"/>
          <w:tab w:val="left" w:pos="7447"/>
          <w:tab w:val="left" w:pos="8513"/>
        </w:tabs>
        <w:spacing w:before="0" w:after="0" w:line="252" w:lineRule="auto"/>
        <w:ind w:left="1104" w:right="194" w:hanging="366"/>
        <w:jc w:val="left"/>
        <w:rPr>
          <w:sz w:val="24"/>
        </w:rPr>
      </w:pPr>
      <w:r>
        <w:rPr>
          <w:spacing w:val="-2"/>
          <w:sz w:val="24"/>
        </w:rPr>
        <w:t>выявлять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характеризовать</w:t>
      </w:r>
      <w:r>
        <w:rPr>
          <w:sz w:val="24"/>
        </w:rPr>
        <w:tab/>
      </w:r>
      <w:r>
        <w:rPr>
          <w:spacing w:val="-2"/>
          <w:sz w:val="24"/>
        </w:rPr>
        <w:t>существенные</w:t>
      </w:r>
      <w:r>
        <w:rPr>
          <w:sz w:val="24"/>
        </w:rPr>
        <w:tab/>
      </w:r>
      <w:r>
        <w:rPr>
          <w:spacing w:val="-2"/>
          <w:sz w:val="24"/>
        </w:rPr>
        <w:t>признаки</w:t>
      </w:r>
      <w:r>
        <w:rPr>
          <w:sz w:val="24"/>
        </w:rPr>
        <w:tab/>
      </w:r>
      <w:r>
        <w:rPr>
          <w:spacing w:val="-2"/>
          <w:sz w:val="24"/>
        </w:rPr>
        <w:t>явлений</w:t>
      </w:r>
      <w:r>
        <w:rPr>
          <w:sz w:val="24"/>
        </w:rPr>
        <w:tab/>
      </w:r>
      <w:r>
        <w:rPr>
          <w:spacing w:val="-6"/>
          <w:sz w:val="24"/>
        </w:rPr>
        <w:t xml:space="preserve">художественной </w:t>
      </w:r>
      <w:r>
        <w:rPr>
          <w:spacing w:val="-2"/>
          <w:sz w:val="24"/>
        </w:rPr>
        <w:t>культуры;</w:t>
      </w:r>
    </w:p>
    <w:p w14:paraId="3DEF3CE6">
      <w:pPr>
        <w:pStyle w:val="10"/>
        <w:numPr>
          <w:ilvl w:val="1"/>
          <w:numId w:val="2"/>
        </w:numPr>
        <w:tabs>
          <w:tab w:val="left" w:pos="1104"/>
        </w:tabs>
        <w:spacing w:before="24" w:after="0" w:line="261" w:lineRule="auto"/>
        <w:ind w:left="1104" w:right="219" w:hanging="366"/>
        <w:jc w:val="left"/>
        <w:rPr>
          <w:sz w:val="24"/>
        </w:rPr>
      </w:pPr>
      <w:r>
        <w:rPr>
          <w:sz w:val="24"/>
        </w:rPr>
        <w:t>сопоставлять,</w:t>
      </w:r>
      <w:r>
        <w:rPr>
          <w:spacing w:val="-15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-15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11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категорий явления искусства и действительности;</w:t>
      </w:r>
    </w:p>
    <w:p w14:paraId="5B127136">
      <w:pPr>
        <w:pStyle w:val="10"/>
        <w:numPr>
          <w:ilvl w:val="1"/>
          <w:numId w:val="2"/>
        </w:numPr>
        <w:tabs>
          <w:tab w:val="left" w:pos="1104"/>
        </w:tabs>
        <w:spacing w:before="0" w:after="0" w:line="261" w:lineRule="auto"/>
        <w:ind w:left="1104" w:right="307" w:hanging="366"/>
        <w:jc w:val="left"/>
        <w:rPr>
          <w:sz w:val="24"/>
        </w:rPr>
      </w:pPr>
      <w:r>
        <w:rPr>
          <w:sz w:val="24"/>
        </w:rPr>
        <w:t>классифицировать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видам</w:t>
      </w:r>
      <w:r>
        <w:rPr>
          <w:spacing w:val="-9"/>
          <w:sz w:val="24"/>
        </w:rPr>
        <w:t xml:space="preserve"> </w:t>
      </w:r>
      <w:r>
        <w:rPr>
          <w:sz w:val="24"/>
        </w:rPr>
        <w:t>и,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соответственно,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назначению в жизни людей;</w:t>
      </w:r>
    </w:p>
    <w:p w14:paraId="2FA54754">
      <w:pPr>
        <w:pStyle w:val="10"/>
        <w:numPr>
          <w:ilvl w:val="1"/>
          <w:numId w:val="2"/>
        </w:numPr>
        <w:tabs>
          <w:tab w:val="left" w:pos="1104"/>
        </w:tabs>
        <w:spacing w:before="0" w:after="0" w:line="293" w:lineRule="exact"/>
        <w:ind w:left="1104" w:right="0" w:hanging="360"/>
        <w:jc w:val="left"/>
        <w:rPr>
          <w:sz w:val="24"/>
        </w:rPr>
      </w:pPr>
      <w:r>
        <w:rPr>
          <w:sz w:val="24"/>
        </w:rPr>
        <w:t>ставить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5"/>
          <w:sz w:val="24"/>
        </w:rPr>
        <w:t xml:space="preserve"> </w:t>
      </w:r>
      <w:r>
        <w:rPr>
          <w:sz w:val="24"/>
        </w:rPr>
        <w:t>как</w:t>
      </w:r>
      <w:r>
        <w:rPr>
          <w:spacing w:val="-15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14:paraId="46852CFC">
      <w:pPr>
        <w:pStyle w:val="10"/>
        <w:numPr>
          <w:ilvl w:val="1"/>
          <w:numId w:val="2"/>
        </w:numPr>
        <w:tabs>
          <w:tab w:val="left" w:pos="1104"/>
          <w:tab w:val="left" w:pos="1925"/>
          <w:tab w:val="left" w:pos="4177"/>
          <w:tab w:val="left" w:pos="5133"/>
          <w:tab w:val="left" w:pos="5647"/>
          <w:tab w:val="left" w:pos="6496"/>
          <w:tab w:val="left" w:pos="8643"/>
          <w:tab w:val="left" w:pos="9954"/>
        </w:tabs>
        <w:spacing w:before="11" w:after="0" w:line="261" w:lineRule="auto"/>
        <w:ind w:left="1104" w:right="154" w:hanging="366"/>
        <w:jc w:val="left"/>
        <w:rPr>
          <w:sz w:val="24"/>
        </w:rPr>
      </w:pPr>
      <w:r>
        <w:rPr>
          <w:spacing w:val="-2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исследовательскую</w:t>
      </w:r>
      <w:r>
        <w:rPr>
          <w:sz w:val="24"/>
        </w:rPr>
        <w:tab/>
      </w:r>
      <w:r>
        <w:rPr>
          <w:spacing w:val="-2"/>
          <w:sz w:val="24"/>
        </w:rPr>
        <w:t>работу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сбору</w:t>
      </w:r>
      <w:r>
        <w:rPr>
          <w:sz w:val="24"/>
        </w:rPr>
        <w:tab/>
      </w:r>
      <w:r>
        <w:rPr>
          <w:spacing w:val="-2"/>
          <w:sz w:val="24"/>
        </w:rPr>
        <w:t>информационного</w:t>
      </w:r>
      <w:r>
        <w:rPr>
          <w:sz w:val="24"/>
        </w:rPr>
        <w:tab/>
      </w:r>
      <w:r>
        <w:rPr>
          <w:spacing w:val="-2"/>
          <w:sz w:val="24"/>
        </w:rPr>
        <w:t>материала</w:t>
      </w:r>
      <w:r>
        <w:rPr>
          <w:sz w:val="24"/>
        </w:rPr>
        <w:tab/>
      </w:r>
      <w:r>
        <w:rPr>
          <w:spacing w:val="-8"/>
          <w:sz w:val="24"/>
        </w:rPr>
        <w:t xml:space="preserve">по </w:t>
      </w:r>
      <w:r>
        <w:rPr>
          <w:sz w:val="24"/>
        </w:rPr>
        <w:t>установленной или выбранной теме;</w:t>
      </w:r>
    </w:p>
    <w:p w14:paraId="037A6B06">
      <w:pPr>
        <w:pStyle w:val="10"/>
        <w:numPr>
          <w:ilvl w:val="1"/>
          <w:numId w:val="2"/>
        </w:numPr>
        <w:tabs>
          <w:tab w:val="left" w:pos="1104"/>
        </w:tabs>
        <w:spacing w:before="0" w:after="0" w:line="261" w:lineRule="auto"/>
        <w:ind w:left="1104" w:right="420" w:hanging="366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13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8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или исследования, аргументированно защищать свои позиции.</w:t>
      </w:r>
    </w:p>
    <w:p w14:paraId="34FB4990">
      <w:pPr>
        <w:pStyle w:val="8"/>
        <w:spacing w:line="264" w:lineRule="auto"/>
        <w:ind w:firstLine="600"/>
        <w:jc w:val="left"/>
      </w:pPr>
      <w:r>
        <w:t>У</w:t>
      </w:r>
      <w:r>
        <w:rPr>
          <w:spacing w:val="28"/>
        </w:rPr>
        <w:t xml:space="preserve"> </w:t>
      </w:r>
      <w:r>
        <w:t>обучающегося</w:t>
      </w:r>
      <w:r>
        <w:rPr>
          <w:spacing w:val="31"/>
        </w:rPr>
        <w:t xml:space="preserve"> </w:t>
      </w:r>
      <w:r>
        <w:t>будут</w:t>
      </w:r>
      <w:r>
        <w:rPr>
          <w:spacing w:val="36"/>
        </w:rPr>
        <w:t xml:space="preserve"> </w:t>
      </w:r>
      <w:r>
        <w:t>сформированы</w:t>
      </w:r>
      <w:r>
        <w:rPr>
          <w:spacing w:val="33"/>
        </w:rPr>
        <w:t xml:space="preserve"> </w:t>
      </w:r>
      <w:r>
        <w:t>следующие</w:t>
      </w:r>
      <w:r>
        <w:rPr>
          <w:spacing w:val="34"/>
        </w:rPr>
        <w:t xml:space="preserve"> </w:t>
      </w:r>
      <w:r>
        <w:t>умения</w:t>
      </w:r>
      <w:r>
        <w:rPr>
          <w:spacing w:val="36"/>
        </w:rPr>
        <w:t xml:space="preserve"> </w:t>
      </w:r>
      <w:r>
        <w:t>работать</w:t>
      </w:r>
      <w:r>
        <w:rPr>
          <w:spacing w:val="32"/>
        </w:rPr>
        <w:t xml:space="preserve"> </w:t>
      </w:r>
      <w:r>
        <w:t>с информацией</w:t>
      </w:r>
      <w:r>
        <w:rPr>
          <w:spacing w:val="33"/>
        </w:rPr>
        <w:t xml:space="preserve"> </w:t>
      </w:r>
      <w:r>
        <w:t>как часть универсальных познавательных учебных действий:</w:t>
      </w:r>
    </w:p>
    <w:p w14:paraId="3FDDAA6D">
      <w:pPr>
        <w:pStyle w:val="10"/>
        <w:numPr>
          <w:ilvl w:val="1"/>
          <w:numId w:val="2"/>
        </w:numPr>
        <w:tabs>
          <w:tab w:val="left" w:pos="1104"/>
        </w:tabs>
        <w:spacing w:before="0" w:after="0" w:line="261" w:lineRule="auto"/>
        <w:ind w:left="1104" w:right="217" w:hanging="366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различные методы,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том</w:t>
      </w:r>
      <w:r>
        <w:rPr>
          <w:spacing w:val="33"/>
          <w:sz w:val="24"/>
        </w:rPr>
        <w:t xml:space="preserve"> </w:t>
      </w:r>
      <w:r>
        <w:rPr>
          <w:sz w:val="24"/>
        </w:rPr>
        <w:t>числе электронные технологии,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2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32"/>
          <w:sz w:val="24"/>
        </w:rPr>
        <w:t xml:space="preserve"> </w:t>
      </w:r>
      <w:r>
        <w:rPr>
          <w:sz w:val="24"/>
        </w:rPr>
        <w:t>и отбора информации на основе образовательных задач и заданных критериев;</w:t>
      </w:r>
    </w:p>
    <w:p w14:paraId="5F10DC40">
      <w:pPr>
        <w:pStyle w:val="10"/>
        <w:numPr>
          <w:ilvl w:val="1"/>
          <w:numId w:val="2"/>
        </w:numPr>
        <w:tabs>
          <w:tab w:val="left" w:pos="1104"/>
        </w:tabs>
        <w:spacing w:before="0" w:after="0" w:line="292" w:lineRule="exact"/>
        <w:ind w:left="1104" w:right="0" w:hanging="360"/>
        <w:jc w:val="left"/>
        <w:rPr>
          <w:sz w:val="24"/>
        </w:rPr>
      </w:pPr>
      <w:r>
        <w:rPr>
          <w:spacing w:val="-2"/>
          <w:sz w:val="24"/>
        </w:rPr>
        <w:t>использовать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электронные</w:t>
      </w:r>
      <w:r>
        <w:rPr>
          <w:sz w:val="24"/>
        </w:rPr>
        <w:t xml:space="preserve"> </w:t>
      </w:r>
      <w:r>
        <w:rPr>
          <w:spacing w:val="-2"/>
          <w:sz w:val="24"/>
        </w:rPr>
        <w:t>образовательные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ресурсы;</w:t>
      </w:r>
    </w:p>
    <w:p w14:paraId="327E55EA">
      <w:pPr>
        <w:pStyle w:val="10"/>
        <w:numPr>
          <w:ilvl w:val="1"/>
          <w:numId w:val="2"/>
        </w:numPr>
        <w:tabs>
          <w:tab w:val="left" w:pos="1104"/>
        </w:tabs>
        <w:spacing w:before="17" w:after="0" w:line="240" w:lineRule="auto"/>
        <w:ind w:left="1104" w:right="0" w:hanging="360"/>
        <w:jc w:val="left"/>
        <w:rPr>
          <w:sz w:val="24"/>
        </w:rPr>
      </w:pPr>
      <w:r>
        <w:rPr>
          <w:sz w:val="24"/>
        </w:rPr>
        <w:t>уметь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пособиями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учебниками;</w:t>
      </w:r>
    </w:p>
    <w:p w14:paraId="5EDB5CD3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23" w:after="0" w:line="261" w:lineRule="auto"/>
        <w:ind w:left="1104" w:right="143" w:hanging="366"/>
        <w:jc w:val="both"/>
        <w:rPr>
          <w:sz w:val="24"/>
        </w:rPr>
      </w:pPr>
      <w:r>
        <w:rPr>
          <w:sz w:val="24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схемах;</w:t>
      </w:r>
    </w:p>
    <w:p w14:paraId="2558317D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4" w:after="0" w:line="259" w:lineRule="auto"/>
        <w:ind w:left="1104" w:right="143" w:hanging="366"/>
        <w:jc w:val="both"/>
        <w:rPr>
          <w:sz w:val="24"/>
        </w:rPr>
      </w:pPr>
      <w:r>
        <w:rPr>
          <w:sz w:val="24"/>
        </w:rPr>
        <w:t xml:space="preserve"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</w:t>
      </w:r>
      <w:r>
        <w:rPr>
          <w:spacing w:val="-2"/>
          <w:sz w:val="24"/>
        </w:rPr>
        <w:t>презентациях.</w:t>
      </w:r>
    </w:p>
    <w:p w14:paraId="5EA4B0F0">
      <w:pPr>
        <w:pStyle w:val="5"/>
        <w:spacing w:before="21"/>
        <w:ind w:left="264" w:firstLine="0"/>
      </w:pPr>
      <w:r>
        <w:rPr>
          <w:spacing w:val="-2"/>
        </w:rPr>
        <w:t>Овладение универсальными</w:t>
      </w:r>
      <w:r>
        <w:rPr>
          <w:spacing w:val="4"/>
        </w:rPr>
        <w:t xml:space="preserve"> </w:t>
      </w:r>
      <w:r>
        <w:rPr>
          <w:spacing w:val="-2"/>
        </w:rPr>
        <w:t>коммуникативными</w:t>
      </w:r>
      <w:r>
        <w:rPr>
          <w:spacing w:val="11"/>
        </w:rPr>
        <w:t xml:space="preserve"> </w:t>
      </w:r>
      <w:r>
        <w:rPr>
          <w:spacing w:val="-2"/>
        </w:rPr>
        <w:t>действиями</w:t>
      </w:r>
    </w:p>
    <w:p w14:paraId="5CE66942">
      <w:pPr>
        <w:pStyle w:val="8"/>
        <w:spacing w:before="12" w:line="264" w:lineRule="auto"/>
        <w:ind w:right="148" w:firstLine="600"/>
      </w:pPr>
      <w:r>
        <w:t>У обучающегося будут сформированы следующие умения общения как часть коммуникативных универсальных учебных действий:</w:t>
      </w:r>
    </w:p>
    <w:p w14:paraId="156B1927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0" w:after="0" w:line="261" w:lineRule="auto"/>
        <w:ind w:left="1104" w:right="120" w:hanging="366"/>
        <w:jc w:val="both"/>
        <w:rPr>
          <w:sz w:val="24"/>
        </w:rPr>
      </w:pPr>
      <w:r>
        <w:rPr>
          <w:sz w:val="24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39342CA3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3" w:after="0" w:line="259" w:lineRule="auto"/>
        <w:ind w:left="1104" w:right="132" w:hanging="366"/>
        <w:jc w:val="both"/>
        <w:rPr>
          <w:sz w:val="24"/>
        </w:rPr>
      </w:pPr>
      <w:r>
        <w:rPr>
          <w:sz w:val="24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</w:t>
      </w:r>
      <w:r>
        <w:rPr>
          <w:spacing w:val="-2"/>
          <w:sz w:val="24"/>
        </w:rPr>
        <w:t>окружающих;</w:t>
      </w:r>
    </w:p>
    <w:p w14:paraId="3D46DA98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7" w:after="0" w:line="261" w:lineRule="auto"/>
        <w:ind w:left="1104" w:right="121" w:hanging="366"/>
        <w:jc w:val="both"/>
        <w:rPr>
          <w:sz w:val="24"/>
        </w:rPr>
      </w:pPr>
      <w:r>
        <w:rPr>
          <w:sz w:val="24"/>
        </w:rPr>
        <w:t>вести диалог и участвовать в дискуссии, проявляя уважительное отношение к оппонентам, сопоставлять свои</w:t>
      </w:r>
      <w:r>
        <w:rPr>
          <w:spacing w:val="-6"/>
          <w:sz w:val="24"/>
        </w:rPr>
        <w:t xml:space="preserve"> </w:t>
      </w:r>
      <w:r>
        <w:rPr>
          <w:sz w:val="24"/>
        </w:rPr>
        <w:t>суждения с</w:t>
      </w:r>
      <w:r>
        <w:rPr>
          <w:spacing w:val="-4"/>
          <w:sz w:val="24"/>
        </w:rPr>
        <w:t xml:space="preserve"> </w:t>
      </w:r>
      <w:r>
        <w:rPr>
          <w:sz w:val="24"/>
        </w:rPr>
        <w:t>суждениями участников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выявляя</w:t>
      </w:r>
      <w:r>
        <w:rPr>
          <w:spacing w:val="-7"/>
          <w:sz w:val="24"/>
        </w:rPr>
        <w:t xml:space="preserve"> </w:t>
      </w:r>
      <w:r>
        <w:rPr>
          <w:sz w:val="24"/>
        </w:rPr>
        <w:t>и корректно, доказательно отстаивая свои позиции в оценке и понимании обсуждаемого</w:t>
      </w:r>
    </w:p>
    <w:p w14:paraId="5EFC5C65">
      <w:pPr>
        <w:pStyle w:val="10"/>
        <w:spacing w:after="0" w:line="261" w:lineRule="auto"/>
        <w:jc w:val="both"/>
        <w:rPr>
          <w:sz w:val="24"/>
        </w:rPr>
        <w:sectPr>
          <w:pgSz w:w="11910" w:h="16410"/>
          <w:pgMar w:top="1020" w:right="708" w:bottom="1200" w:left="850" w:header="0" w:footer="963" w:gutter="0"/>
          <w:cols w:space="720" w:num="1"/>
        </w:sectPr>
      </w:pPr>
    </w:p>
    <w:p w14:paraId="2A9555EE">
      <w:pPr>
        <w:pStyle w:val="8"/>
        <w:spacing w:before="64" w:line="266" w:lineRule="auto"/>
        <w:ind w:left="1104" w:right="154"/>
      </w:pPr>
      <w:r>
        <w:t>явления, находить общее решение и разрешать конфликты на основе общих позиций и учёта интересов;</w:t>
      </w:r>
    </w:p>
    <w:p w14:paraId="55490CBD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0" w:after="0" w:line="252" w:lineRule="auto"/>
        <w:ind w:left="1104" w:right="140" w:hanging="366"/>
        <w:jc w:val="both"/>
        <w:rPr>
          <w:sz w:val="24"/>
        </w:rPr>
      </w:pPr>
      <w:r>
        <w:rPr>
          <w:sz w:val="24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0F5692B1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20" w:after="0" w:line="261" w:lineRule="auto"/>
        <w:ind w:left="1104" w:right="132" w:hanging="366"/>
        <w:jc w:val="both"/>
        <w:rPr>
          <w:sz w:val="24"/>
        </w:rPr>
      </w:pPr>
      <w:r>
        <w:rPr>
          <w:sz w:val="24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676D53DE">
      <w:pPr>
        <w:pStyle w:val="5"/>
        <w:spacing w:before="4"/>
        <w:ind w:left="264" w:firstLine="0"/>
      </w:pPr>
      <w:r>
        <w:rPr>
          <w:spacing w:val="-2"/>
        </w:rPr>
        <w:t>Овладение</w:t>
      </w:r>
      <w:r>
        <w:t xml:space="preserve"> </w:t>
      </w:r>
      <w:r>
        <w:rPr>
          <w:spacing w:val="-2"/>
        </w:rPr>
        <w:t>универсальными</w:t>
      </w:r>
      <w:r>
        <w:rPr>
          <w:spacing w:val="7"/>
        </w:rPr>
        <w:t xml:space="preserve"> </w:t>
      </w:r>
      <w:r>
        <w:rPr>
          <w:spacing w:val="-2"/>
        </w:rPr>
        <w:t>регулятивными</w:t>
      </w:r>
      <w:r>
        <w:rPr>
          <w:spacing w:val="13"/>
        </w:rPr>
        <w:t xml:space="preserve"> </w:t>
      </w:r>
      <w:r>
        <w:rPr>
          <w:spacing w:val="-2"/>
        </w:rPr>
        <w:t>действиями</w:t>
      </w:r>
    </w:p>
    <w:p w14:paraId="535182D1">
      <w:pPr>
        <w:pStyle w:val="8"/>
        <w:spacing w:before="12" w:line="264" w:lineRule="auto"/>
        <w:ind w:right="153" w:firstLine="600"/>
      </w:pPr>
      <w: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43D30FB2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0" w:after="0" w:line="261" w:lineRule="auto"/>
        <w:ind w:left="1104" w:right="144" w:hanging="366"/>
        <w:jc w:val="both"/>
        <w:rPr>
          <w:sz w:val="24"/>
        </w:rPr>
      </w:pPr>
      <w:r>
        <w:rPr>
          <w:sz w:val="24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4C3D113D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0" w:after="0" w:line="261" w:lineRule="auto"/>
        <w:ind w:left="1104" w:right="132" w:hanging="366"/>
        <w:jc w:val="both"/>
        <w:rPr>
          <w:sz w:val="24"/>
        </w:rPr>
      </w:pPr>
      <w:r>
        <w:rPr>
          <w:sz w:val="24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</w:t>
      </w:r>
      <w:r>
        <w:rPr>
          <w:spacing w:val="40"/>
          <w:sz w:val="24"/>
        </w:rPr>
        <w:t xml:space="preserve"> </w:t>
      </w:r>
      <w:r>
        <w:rPr>
          <w:sz w:val="24"/>
        </w:rPr>
        <w:t>познавательных, художественно-творческих задач;</w:t>
      </w:r>
    </w:p>
    <w:p w14:paraId="604DE6C7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5" w:after="0" w:line="264" w:lineRule="auto"/>
        <w:ind w:left="1104" w:right="123" w:hanging="366"/>
        <w:jc w:val="both"/>
        <w:rPr>
          <w:sz w:val="24"/>
        </w:rPr>
      </w:pPr>
      <w:r>
        <w:rPr>
          <w:sz w:val="24"/>
        </w:rPr>
        <w:t>уметь организовывать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своё рабочее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 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 работы, сохраняя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порядок в окружающем пространстве и бережно относясь к используемым материалам.</w:t>
      </w:r>
    </w:p>
    <w:p w14:paraId="3CAC8A4C">
      <w:pPr>
        <w:pStyle w:val="8"/>
        <w:spacing w:line="266" w:lineRule="auto"/>
        <w:ind w:right="148" w:firstLine="600"/>
      </w:pPr>
      <w: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3D38A82F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0" w:after="0" w:line="261" w:lineRule="auto"/>
        <w:ind w:left="1104" w:right="138" w:hanging="366"/>
        <w:jc w:val="both"/>
        <w:rPr>
          <w:sz w:val="24"/>
        </w:rPr>
      </w:pPr>
      <w:r>
        <w:rPr>
          <w:sz w:val="24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282523F8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0" w:after="0" w:line="261" w:lineRule="auto"/>
        <w:ind w:left="1104" w:right="146" w:hanging="366"/>
        <w:jc w:val="both"/>
        <w:rPr>
          <w:sz w:val="24"/>
        </w:rPr>
      </w:pPr>
      <w:r>
        <w:rPr>
          <w:sz w:val="24"/>
        </w:rPr>
        <w:t>владеть основами самоконтроля, рефлексии, самооценки на основе соответствующих целям критериев.</w:t>
      </w:r>
    </w:p>
    <w:p w14:paraId="33742E05">
      <w:pPr>
        <w:pStyle w:val="8"/>
        <w:spacing w:line="264" w:lineRule="auto"/>
        <w:ind w:right="155" w:firstLine="600"/>
      </w:pPr>
      <w: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58AA32BD">
      <w:pPr>
        <w:pStyle w:val="10"/>
        <w:numPr>
          <w:ilvl w:val="1"/>
          <w:numId w:val="2"/>
        </w:numPr>
        <w:tabs>
          <w:tab w:val="left" w:pos="1104"/>
        </w:tabs>
        <w:spacing w:before="0" w:after="0" w:line="264" w:lineRule="auto"/>
        <w:ind w:left="1104" w:right="245" w:hanging="366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32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31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31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31"/>
          <w:sz w:val="24"/>
        </w:rPr>
        <w:t xml:space="preserve"> </w:t>
      </w:r>
      <w:r>
        <w:rPr>
          <w:sz w:val="24"/>
        </w:rPr>
        <w:t>эмоциями,</w:t>
      </w:r>
      <w:r>
        <w:rPr>
          <w:spacing w:val="32"/>
          <w:sz w:val="24"/>
        </w:rPr>
        <w:t xml:space="preserve"> </w:t>
      </w:r>
      <w:r>
        <w:rPr>
          <w:sz w:val="24"/>
        </w:rPr>
        <w:t>стремиться к</w:t>
      </w:r>
      <w:r>
        <w:rPr>
          <w:spacing w:val="27"/>
          <w:sz w:val="24"/>
        </w:rPr>
        <w:t xml:space="preserve"> </w:t>
      </w:r>
      <w:r>
        <w:rPr>
          <w:sz w:val="24"/>
        </w:rPr>
        <w:t>пониманию эмоций других;</w:t>
      </w:r>
    </w:p>
    <w:p w14:paraId="7A4382DB">
      <w:pPr>
        <w:pStyle w:val="10"/>
        <w:numPr>
          <w:ilvl w:val="1"/>
          <w:numId w:val="2"/>
        </w:numPr>
        <w:tabs>
          <w:tab w:val="left" w:pos="1104"/>
          <w:tab w:val="left" w:pos="1896"/>
          <w:tab w:val="left" w:pos="3731"/>
          <w:tab w:val="left" w:pos="4696"/>
          <w:tab w:val="left" w:pos="5238"/>
          <w:tab w:val="left" w:pos="6496"/>
          <w:tab w:val="left" w:pos="7049"/>
          <w:tab w:val="left" w:pos="9032"/>
        </w:tabs>
        <w:spacing w:before="0" w:after="0" w:line="261" w:lineRule="auto"/>
        <w:ind w:left="1104" w:right="180" w:hanging="366"/>
        <w:jc w:val="left"/>
        <w:rPr>
          <w:sz w:val="24"/>
        </w:rPr>
      </w:pPr>
      <w:r>
        <w:rPr>
          <w:spacing w:val="-2"/>
          <w:sz w:val="24"/>
        </w:rPr>
        <w:t>уметь</w:t>
      </w:r>
      <w:r>
        <w:rPr>
          <w:sz w:val="24"/>
        </w:rPr>
        <w:tab/>
      </w:r>
      <w:r>
        <w:rPr>
          <w:spacing w:val="-2"/>
          <w:sz w:val="24"/>
        </w:rPr>
        <w:t>рефлексировать</w:t>
      </w:r>
      <w:r>
        <w:rPr>
          <w:sz w:val="24"/>
        </w:rPr>
        <w:tab/>
      </w:r>
      <w:r>
        <w:rPr>
          <w:spacing w:val="-2"/>
          <w:sz w:val="24"/>
        </w:rPr>
        <w:t>эмоции</w:t>
      </w:r>
      <w:r>
        <w:rPr>
          <w:sz w:val="24"/>
        </w:rPr>
        <w:tab/>
      </w:r>
      <w:r>
        <w:rPr>
          <w:spacing w:val="-4"/>
          <w:sz w:val="24"/>
        </w:rPr>
        <w:t>как</w:t>
      </w:r>
      <w:r>
        <w:rPr>
          <w:sz w:val="24"/>
        </w:rPr>
        <w:tab/>
      </w:r>
      <w:r>
        <w:rPr>
          <w:spacing w:val="-2"/>
          <w:sz w:val="24"/>
        </w:rPr>
        <w:t>основание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художественного</w:t>
      </w:r>
      <w:r>
        <w:rPr>
          <w:sz w:val="24"/>
        </w:rPr>
        <w:tab/>
      </w:r>
      <w:r>
        <w:rPr>
          <w:spacing w:val="-6"/>
          <w:sz w:val="24"/>
        </w:rPr>
        <w:t xml:space="preserve">восприятия </w:t>
      </w:r>
      <w:r>
        <w:rPr>
          <w:sz w:val="24"/>
        </w:rPr>
        <w:t>искусства и собственной художественной деятельности;</w:t>
      </w:r>
    </w:p>
    <w:p w14:paraId="7AAC50D6">
      <w:pPr>
        <w:pStyle w:val="10"/>
        <w:numPr>
          <w:ilvl w:val="1"/>
          <w:numId w:val="2"/>
        </w:numPr>
        <w:tabs>
          <w:tab w:val="left" w:pos="1104"/>
        </w:tabs>
        <w:spacing w:before="0" w:after="0" w:line="261" w:lineRule="auto"/>
        <w:ind w:left="1104" w:right="685" w:hanging="366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35"/>
          <w:sz w:val="24"/>
        </w:rPr>
        <w:t xml:space="preserve"> </w:t>
      </w:r>
      <w:r>
        <w:rPr>
          <w:sz w:val="24"/>
        </w:rPr>
        <w:t>свои</w:t>
      </w:r>
      <w:r>
        <w:rPr>
          <w:spacing w:val="34"/>
          <w:sz w:val="24"/>
        </w:rPr>
        <w:t xml:space="preserve"> </w:t>
      </w:r>
      <w:r>
        <w:rPr>
          <w:sz w:val="24"/>
        </w:rPr>
        <w:t>эмпатические</w:t>
      </w:r>
      <w:r>
        <w:rPr>
          <w:spacing w:val="33"/>
          <w:sz w:val="24"/>
        </w:rPr>
        <w:t xml:space="preserve"> </w:t>
      </w:r>
      <w:r>
        <w:rPr>
          <w:sz w:val="24"/>
        </w:rPr>
        <w:t>способности,</w:t>
      </w:r>
      <w:r>
        <w:rPr>
          <w:spacing w:val="36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35"/>
          <w:sz w:val="24"/>
        </w:rPr>
        <w:t xml:space="preserve"> </w:t>
      </w:r>
      <w:r>
        <w:rPr>
          <w:sz w:val="24"/>
        </w:rPr>
        <w:t>сопереживать,</w:t>
      </w:r>
      <w:r>
        <w:rPr>
          <w:spacing w:val="32"/>
          <w:sz w:val="24"/>
        </w:rPr>
        <w:t xml:space="preserve"> </w:t>
      </w:r>
      <w:r>
        <w:rPr>
          <w:sz w:val="24"/>
        </w:rPr>
        <w:t>понимать намерения и переживания свои и других;</w:t>
      </w:r>
    </w:p>
    <w:p w14:paraId="1B14292E">
      <w:pPr>
        <w:pStyle w:val="10"/>
        <w:numPr>
          <w:ilvl w:val="1"/>
          <w:numId w:val="2"/>
        </w:numPr>
        <w:tabs>
          <w:tab w:val="left" w:pos="1104"/>
        </w:tabs>
        <w:spacing w:before="0" w:after="0" w:line="288" w:lineRule="exact"/>
        <w:ind w:left="1104" w:right="0" w:hanging="360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своё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чужое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 на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ошибку;</w:t>
      </w:r>
    </w:p>
    <w:p w14:paraId="174A58BD">
      <w:pPr>
        <w:pStyle w:val="10"/>
        <w:numPr>
          <w:ilvl w:val="1"/>
          <w:numId w:val="2"/>
        </w:numPr>
        <w:tabs>
          <w:tab w:val="left" w:pos="1102"/>
          <w:tab w:val="left" w:pos="1104"/>
        </w:tabs>
        <w:spacing w:before="0" w:after="0" w:line="261" w:lineRule="auto"/>
        <w:ind w:left="1104" w:right="138" w:hanging="366"/>
        <w:jc w:val="both"/>
        <w:rPr>
          <w:sz w:val="24"/>
        </w:rPr>
      </w:pPr>
      <w:r>
        <w:rPr>
          <w:sz w:val="24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14:paraId="3990EB82">
      <w:pPr>
        <w:pStyle w:val="8"/>
        <w:spacing w:before="58"/>
        <w:ind w:left="0"/>
        <w:jc w:val="left"/>
      </w:pPr>
    </w:p>
    <w:p w14:paraId="140EE50A">
      <w:pPr>
        <w:pStyle w:val="4"/>
        <w:spacing w:before="1"/>
        <w:ind w:left="291" w:right="165"/>
        <w:jc w:val="center"/>
      </w:pPr>
      <w:r>
        <w:rPr>
          <w:spacing w:val="-2"/>
        </w:rPr>
        <w:t>ПРЕДМЕТНЫЕ</w:t>
      </w:r>
      <w:r>
        <w:rPr>
          <w:spacing w:val="-1"/>
        </w:rPr>
        <w:t xml:space="preserve"> </w:t>
      </w:r>
      <w:r>
        <w:rPr>
          <w:spacing w:val="-2"/>
        </w:rPr>
        <w:t>РЕЗУЛЬТАТЫ</w:t>
      </w:r>
    </w:p>
    <w:p w14:paraId="1343A82A">
      <w:pPr>
        <w:pStyle w:val="8"/>
        <w:spacing w:before="91"/>
        <w:ind w:left="0"/>
        <w:jc w:val="left"/>
        <w:rPr>
          <w:b/>
        </w:rPr>
      </w:pPr>
    </w:p>
    <w:p w14:paraId="3B5523DE">
      <w:pPr>
        <w:pStyle w:val="8"/>
        <w:spacing w:line="266" w:lineRule="auto"/>
        <w:ind w:left="264"/>
        <w:jc w:val="left"/>
      </w:pPr>
      <w:r>
        <w:t>К</w:t>
      </w:r>
      <w:r>
        <w:rPr>
          <w:spacing w:val="29"/>
        </w:rPr>
        <w:t xml:space="preserve"> </w:t>
      </w:r>
      <w:r>
        <w:t>концу обучения</w:t>
      </w:r>
      <w:r>
        <w:rPr>
          <w:spacing w:val="37"/>
        </w:rPr>
        <w:t xml:space="preserve"> </w:t>
      </w:r>
      <w:r>
        <w:rPr>
          <w:b/>
        </w:rPr>
        <w:t>в</w:t>
      </w:r>
      <w:r>
        <w:rPr>
          <w:b/>
          <w:spacing w:val="35"/>
        </w:rPr>
        <w:t xml:space="preserve"> </w:t>
      </w:r>
      <w:r>
        <w:rPr>
          <w:b/>
        </w:rPr>
        <w:t>5</w:t>
      </w:r>
      <w:r>
        <w:rPr>
          <w:b/>
          <w:spacing w:val="31"/>
        </w:rPr>
        <w:t xml:space="preserve"> </w:t>
      </w:r>
      <w:r>
        <w:rPr>
          <w:b/>
        </w:rPr>
        <w:t>классе</w:t>
      </w:r>
      <w:r>
        <w:rPr>
          <w:b/>
          <w:spacing w:val="27"/>
        </w:rPr>
        <w:t xml:space="preserve"> </w:t>
      </w:r>
      <w:r>
        <w:t>обучающийся</w:t>
      </w:r>
      <w:r>
        <w:rPr>
          <w:spacing w:val="37"/>
        </w:rPr>
        <w:t xml:space="preserve"> </w:t>
      </w:r>
      <w:r>
        <w:t>получит</w:t>
      </w:r>
      <w:r>
        <w:rPr>
          <w:spacing w:val="37"/>
        </w:rPr>
        <w:t xml:space="preserve"> </w:t>
      </w:r>
      <w:r>
        <w:t>следующие</w:t>
      </w:r>
      <w:r>
        <w:rPr>
          <w:spacing w:val="36"/>
        </w:rPr>
        <w:t xml:space="preserve"> </w:t>
      </w:r>
      <w:r>
        <w:t>предметные</w:t>
      </w:r>
      <w:r>
        <w:rPr>
          <w:spacing w:val="31"/>
        </w:rPr>
        <w:t xml:space="preserve"> </w:t>
      </w:r>
      <w:r>
        <w:t>результаты</w:t>
      </w:r>
      <w:r>
        <w:rPr>
          <w:spacing w:val="39"/>
        </w:rPr>
        <w:t xml:space="preserve"> </w:t>
      </w:r>
      <w:r>
        <w:t>по отдельным темам программы по изобразительному искусству:</w:t>
      </w:r>
    </w:p>
    <w:p w14:paraId="69D4FFE8">
      <w:pPr>
        <w:spacing w:before="16"/>
        <w:ind w:left="264" w:right="0" w:firstLine="0"/>
        <w:jc w:val="left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«Декоративно-прикладное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народное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искусство»:</w:t>
      </w:r>
    </w:p>
    <w:p w14:paraId="663BFD29">
      <w:pPr>
        <w:pStyle w:val="8"/>
        <w:tabs>
          <w:tab w:val="left" w:pos="1603"/>
          <w:tab w:val="left" w:pos="2040"/>
          <w:tab w:val="left" w:pos="3793"/>
          <w:tab w:val="left" w:pos="4701"/>
          <w:tab w:val="left" w:pos="7697"/>
          <w:tab w:val="left" w:pos="9084"/>
        </w:tabs>
        <w:spacing w:before="12" w:line="264" w:lineRule="auto"/>
        <w:ind w:right="152" w:firstLine="600"/>
        <w:jc w:val="left"/>
      </w:pPr>
      <w:r>
        <w:rPr>
          <w:spacing w:val="-2"/>
        </w:rPr>
        <w:t>знать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многообразии</w:t>
      </w:r>
      <w:r>
        <w:tab/>
      </w:r>
      <w:r>
        <w:rPr>
          <w:spacing w:val="-4"/>
        </w:rPr>
        <w:t>видов</w:t>
      </w:r>
      <w:r>
        <w:tab/>
      </w:r>
      <w:r>
        <w:rPr>
          <w:spacing w:val="-2"/>
        </w:rPr>
        <w:t>декоративно-прикладного</w:t>
      </w:r>
      <w:r>
        <w:tab/>
      </w:r>
      <w:r>
        <w:rPr>
          <w:spacing w:val="-2"/>
        </w:rPr>
        <w:t>искусства:</w:t>
      </w:r>
      <w:r>
        <w:tab/>
      </w:r>
      <w:r>
        <w:rPr>
          <w:spacing w:val="-2"/>
        </w:rPr>
        <w:t xml:space="preserve">народного, </w:t>
      </w:r>
      <w:r>
        <w:t>классического, современного, искусства, промыслов;</w:t>
      </w:r>
    </w:p>
    <w:p w14:paraId="31352291">
      <w:pPr>
        <w:pStyle w:val="8"/>
        <w:spacing w:after="0" w:line="264" w:lineRule="auto"/>
        <w:jc w:val="left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12D87A7D">
      <w:pPr>
        <w:pStyle w:val="8"/>
        <w:spacing w:before="64" w:line="266" w:lineRule="auto"/>
        <w:ind w:right="135" w:firstLine="600"/>
      </w:pPr>
      <w: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3A89569D">
      <w:pPr>
        <w:pStyle w:val="8"/>
        <w:spacing w:line="266" w:lineRule="auto"/>
        <w:ind w:right="144" w:firstLine="600"/>
      </w:pPr>
      <w: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14:paraId="406FF7CB">
      <w:pPr>
        <w:pStyle w:val="8"/>
        <w:spacing w:line="266" w:lineRule="auto"/>
        <w:ind w:right="112" w:firstLine="600"/>
      </w:pPr>
      <w:r>
        <w:t>характеризовать коммуникативные, познавательные и культовые функции декоративно-прикладного искусства;</w:t>
      </w:r>
    </w:p>
    <w:p w14:paraId="3A8128FC">
      <w:pPr>
        <w:pStyle w:val="8"/>
        <w:spacing w:line="264" w:lineRule="auto"/>
        <w:ind w:right="122" w:firstLine="600"/>
      </w:pPr>
      <w:r>
        <w:t>уметь объяснять коммуникативное значение декоративного образа в организации межличностных отношений,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обозначении</w:t>
      </w:r>
      <w:r>
        <w:rPr>
          <w:spacing w:val="-1"/>
        </w:rPr>
        <w:t xml:space="preserve"> </w:t>
      </w:r>
      <w:r>
        <w:t>социальной роли человека, в</w:t>
      </w:r>
      <w:r>
        <w:rPr>
          <w:spacing w:val="-7"/>
        </w:rPr>
        <w:t xml:space="preserve"> </w:t>
      </w:r>
      <w:r>
        <w:t>оформлении</w:t>
      </w:r>
      <w:r>
        <w:rPr>
          <w:spacing w:val="-1"/>
        </w:rPr>
        <w:t xml:space="preserve"> </w:t>
      </w:r>
      <w:r>
        <w:t>предметно-пространственной среды;</w:t>
      </w:r>
    </w:p>
    <w:p w14:paraId="48923B99">
      <w:pPr>
        <w:pStyle w:val="8"/>
        <w:spacing w:line="264" w:lineRule="auto"/>
        <w:ind w:right="129" w:firstLine="600"/>
      </w:pPr>
      <w: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1AA945A7">
      <w:pPr>
        <w:pStyle w:val="8"/>
        <w:spacing w:line="264" w:lineRule="auto"/>
        <w:ind w:right="126" w:firstLine="600"/>
      </w:pPr>
      <w:r>
        <w:t xml:space="preserve"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</w:t>
      </w:r>
      <w:r>
        <w:rPr>
          <w:spacing w:val="-2"/>
        </w:rPr>
        <w:t>техники;</w:t>
      </w:r>
    </w:p>
    <w:p w14:paraId="68BF5AE1">
      <w:pPr>
        <w:pStyle w:val="8"/>
        <w:spacing w:line="264" w:lineRule="auto"/>
        <w:ind w:right="144" w:firstLine="600"/>
      </w:pPr>
      <w: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1B4BA773">
      <w:pPr>
        <w:pStyle w:val="8"/>
        <w:spacing w:line="264" w:lineRule="auto"/>
        <w:ind w:right="145" w:firstLine="600"/>
      </w:pPr>
      <w:r>
        <w:t>различать разные виды орнамента по сюжетной основе: геометрический, растительный, зооморфный, антропоморфный;</w:t>
      </w:r>
    </w:p>
    <w:p w14:paraId="61BAC89C">
      <w:pPr>
        <w:pStyle w:val="8"/>
        <w:spacing w:line="266" w:lineRule="auto"/>
        <w:ind w:right="144" w:firstLine="600"/>
      </w:pPr>
      <w: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5F29364F">
      <w:pPr>
        <w:pStyle w:val="8"/>
        <w:spacing w:line="264" w:lineRule="auto"/>
        <w:ind w:right="145" w:firstLine="600"/>
      </w:pPr>
      <w: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3A1E6CBA">
      <w:pPr>
        <w:pStyle w:val="8"/>
        <w:spacing w:line="264" w:lineRule="auto"/>
        <w:ind w:right="126" w:firstLine="600"/>
      </w:pPr>
      <w: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0365D50D">
      <w:pPr>
        <w:pStyle w:val="8"/>
        <w:spacing w:line="264" w:lineRule="auto"/>
        <w:ind w:right="125" w:firstLine="600"/>
      </w:pPr>
      <w: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</w:t>
      </w:r>
      <w:r>
        <w:rPr>
          <w:spacing w:val="40"/>
        </w:rPr>
        <w:t xml:space="preserve"> </w:t>
      </w:r>
      <w:r>
        <w:rPr>
          <w:spacing w:val="-2"/>
        </w:rPr>
        <w:t>целом;</w:t>
      </w:r>
    </w:p>
    <w:p w14:paraId="744725D1">
      <w:pPr>
        <w:pStyle w:val="8"/>
        <w:spacing w:line="264" w:lineRule="auto"/>
        <w:ind w:right="157" w:firstLine="600"/>
      </w:pPr>
      <w: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7708162E">
      <w:pPr>
        <w:pStyle w:val="8"/>
        <w:spacing w:line="264" w:lineRule="auto"/>
        <w:ind w:right="139" w:firstLine="600"/>
      </w:pPr>
      <w: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47BE52D5">
      <w:pPr>
        <w:pStyle w:val="8"/>
        <w:spacing w:line="264" w:lineRule="auto"/>
        <w:ind w:right="138" w:firstLine="600"/>
      </w:pPr>
      <w:r>
        <w:t>иметь практический опыт изображения характерных традиционных предметов крестьянского быта;</w:t>
      </w:r>
    </w:p>
    <w:p w14:paraId="0B15D0AA">
      <w:pPr>
        <w:pStyle w:val="8"/>
        <w:spacing w:line="264" w:lineRule="auto"/>
        <w:ind w:right="136" w:firstLine="600"/>
      </w:pPr>
      <w: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63CEE75C">
      <w:pPr>
        <w:pStyle w:val="8"/>
        <w:spacing w:line="264" w:lineRule="auto"/>
        <w:ind w:right="145" w:firstLine="600"/>
      </w:pPr>
      <w: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7357A42C">
      <w:pPr>
        <w:pStyle w:val="8"/>
        <w:spacing w:after="0" w:line="264" w:lineRule="auto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65E3C8CF">
      <w:pPr>
        <w:pStyle w:val="8"/>
        <w:spacing w:before="79" w:line="264" w:lineRule="auto"/>
        <w:ind w:right="133" w:firstLine="600"/>
      </w:pPr>
      <w: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14EA901B">
      <w:pPr>
        <w:pStyle w:val="8"/>
        <w:spacing w:before="2" w:line="264" w:lineRule="auto"/>
        <w:ind w:right="133" w:firstLine="600"/>
      </w:pPr>
      <w: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6F975DE9">
      <w:pPr>
        <w:pStyle w:val="8"/>
        <w:spacing w:line="264" w:lineRule="auto"/>
        <w:ind w:right="132" w:firstLine="600"/>
      </w:pPr>
      <w:r>
        <w:t>объяснять значение народных промыслов и традиций художественного ремесла в современной жизни;</w:t>
      </w:r>
    </w:p>
    <w:p w14:paraId="619C2468">
      <w:pPr>
        <w:pStyle w:val="8"/>
        <w:spacing w:before="2" w:line="271" w:lineRule="auto"/>
        <w:ind w:right="153" w:firstLine="600"/>
      </w:pPr>
      <w:r>
        <w:t>рассказывать о происхождении народных художественных промыслов, о соотношении ремесла и искусства;</w:t>
      </w:r>
    </w:p>
    <w:p w14:paraId="134F4773">
      <w:pPr>
        <w:pStyle w:val="8"/>
        <w:spacing w:line="264" w:lineRule="auto"/>
        <w:ind w:right="146" w:firstLine="600"/>
      </w:pPr>
      <w:r>
        <w:t>называть характерные черты орнаментов и изделий ряда отечественных народных художественных промыслов;</w:t>
      </w:r>
    </w:p>
    <w:p w14:paraId="00241A64">
      <w:pPr>
        <w:pStyle w:val="8"/>
        <w:spacing w:line="264" w:lineRule="auto"/>
        <w:ind w:right="137" w:firstLine="600"/>
      </w:pPr>
      <w:r>
        <w:t>характеризовать древние образы народного искусства в произведениях современных народных промыслов;</w:t>
      </w:r>
    </w:p>
    <w:p w14:paraId="32D5C835">
      <w:pPr>
        <w:pStyle w:val="8"/>
        <w:spacing w:line="266" w:lineRule="auto"/>
        <w:ind w:right="152" w:firstLine="600"/>
      </w:pPr>
      <w:r>
        <w:t>уметь перечислять материалы, используемые в народных художественных промыслах: дерево, глина, металл, стекло;</w:t>
      </w:r>
    </w:p>
    <w:p w14:paraId="2B02EFAD">
      <w:pPr>
        <w:pStyle w:val="8"/>
        <w:spacing w:line="264" w:lineRule="auto"/>
        <w:ind w:right="131" w:firstLine="600"/>
      </w:pPr>
      <w:r>
        <w:t>различать изделия народных художественных промыслов по материалу изготовления и технике декора;</w:t>
      </w:r>
    </w:p>
    <w:p w14:paraId="04565315">
      <w:pPr>
        <w:pStyle w:val="8"/>
        <w:spacing w:line="266" w:lineRule="auto"/>
        <w:ind w:right="148" w:firstLine="600"/>
      </w:pPr>
      <w:r>
        <w:t xml:space="preserve">объяснять связь между материалом, формой и техникой декора в произведениях народных </w:t>
      </w:r>
      <w:r>
        <w:rPr>
          <w:spacing w:val="-2"/>
        </w:rPr>
        <w:t>промыслов;</w:t>
      </w:r>
    </w:p>
    <w:p w14:paraId="3015CEE1">
      <w:pPr>
        <w:pStyle w:val="8"/>
        <w:spacing w:line="264" w:lineRule="auto"/>
        <w:ind w:right="152" w:firstLine="600"/>
      </w:pPr>
      <w: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7D8A5409">
      <w:pPr>
        <w:pStyle w:val="8"/>
        <w:spacing w:line="266" w:lineRule="auto"/>
        <w:ind w:right="140" w:firstLine="600"/>
      </w:pPr>
      <w: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72BE39FC">
      <w:pPr>
        <w:pStyle w:val="8"/>
        <w:spacing w:line="264" w:lineRule="auto"/>
        <w:ind w:right="150" w:firstLine="600"/>
      </w:pPr>
      <w: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58E05D7B">
      <w:pPr>
        <w:pStyle w:val="8"/>
        <w:spacing w:line="266" w:lineRule="auto"/>
        <w:ind w:right="162" w:firstLine="600"/>
      </w:pPr>
      <w:r>
        <w:t>понимать и объяснять значение государственной символики, иметь представление о значении и содержании геральдики;</w:t>
      </w:r>
    </w:p>
    <w:p w14:paraId="55E27468">
      <w:pPr>
        <w:pStyle w:val="8"/>
        <w:spacing w:line="264" w:lineRule="auto"/>
        <w:ind w:right="122" w:firstLine="600"/>
      </w:pPr>
      <w: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</w:t>
      </w:r>
      <w:r>
        <w:rPr>
          <w:spacing w:val="40"/>
        </w:rPr>
        <w:t xml:space="preserve"> </w:t>
      </w:r>
      <w:r>
        <w:t>обстановке и характеризовать их образное назначение;</w:t>
      </w:r>
    </w:p>
    <w:p w14:paraId="292B4378">
      <w:pPr>
        <w:pStyle w:val="8"/>
        <w:spacing w:line="264" w:lineRule="auto"/>
        <w:ind w:right="126" w:firstLine="600"/>
      </w:pPr>
      <w: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792BFF97">
      <w:pPr>
        <w:pStyle w:val="8"/>
        <w:spacing w:line="266" w:lineRule="auto"/>
        <w:ind w:right="144" w:firstLine="600"/>
      </w:pPr>
      <w:r>
        <w:t>иметь навыки коллективной практической творческой работы по оформлению</w:t>
      </w:r>
      <w:r>
        <w:rPr>
          <w:spacing w:val="40"/>
        </w:rPr>
        <w:t xml:space="preserve"> </w:t>
      </w:r>
      <w:r>
        <w:t>пространства школы и школьных праздников.</w:t>
      </w:r>
    </w:p>
    <w:p w14:paraId="126E153E">
      <w:pPr>
        <w:pStyle w:val="8"/>
        <w:spacing w:before="4"/>
        <w:ind w:left="0"/>
        <w:jc w:val="left"/>
      </w:pPr>
    </w:p>
    <w:p w14:paraId="6279DD32">
      <w:pPr>
        <w:pStyle w:val="8"/>
        <w:spacing w:line="266" w:lineRule="auto"/>
        <w:ind w:left="264"/>
        <w:jc w:val="left"/>
      </w:pPr>
      <w:r>
        <w:t>К</w:t>
      </w:r>
      <w:r>
        <w:rPr>
          <w:spacing w:val="29"/>
        </w:rPr>
        <w:t xml:space="preserve"> </w:t>
      </w:r>
      <w:r>
        <w:t>концу обучения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rPr>
          <w:b/>
        </w:rPr>
        <w:t>6</w:t>
      </w:r>
      <w:r>
        <w:rPr>
          <w:b/>
          <w:spacing w:val="31"/>
        </w:rPr>
        <w:t xml:space="preserve"> </w:t>
      </w:r>
      <w:r>
        <w:rPr>
          <w:b/>
        </w:rPr>
        <w:t>классе</w:t>
      </w:r>
      <w:r>
        <w:rPr>
          <w:b/>
          <w:spacing w:val="26"/>
        </w:rPr>
        <w:t xml:space="preserve"> </w:t>
      </w:r>
      <w:r>
        <w:t>обучающийся</w:t>
      </w:r>
      <w:r>
        <w:rPr>
          <w:spacing w:val="37"/>
        </w:rPr>
        <w:t xml:space="preserve"> </w:t>
      </w:r>
      <w:r>
        <w:t>получит</w:t>
      </w:r>
      <w:r>
        <w:rPr>
          <w:spacing w:val="37"/>
        </w:rPr>
        <w:t xml:space="preserve"> </w:t>
      </w:r>
      <w:r>
        <w:t>следующие</w:t>
      </w:r>
      <w:r>
        <w:rPr>
          <w:spacing w:val="36"/>
        </w:rPr>
        <w:t xml:space="preserve"> </w:t>
      </w:r>
      <w:r>
        <w:t>предметные</w:t>
      </w:r>
      <w:r>
        <w:rPr>
          <w:spacing w:val="36"/>
        </w:rPr>
        <w:t xml:space="preserve"> </w:t>
      </w:r>
      <w:r>
        <w:t>результаты</w:t>
      </w:r>
      <w:r>
        <w:rPr>
          <w:spacing w:val="39"/>
        </w:rPr>
        <w:t xml:space="preserve"> </w:t>
      </w:r>
      <w:r>
        <w:t>по отдельным темам программы по изобразительному искусству:</w:t>
      </w:r>
    </w:p>
    <w:p w14:paraId="64CFB1CB">
      <w:pPr>
        <w:spacing w:before="7"/>
        <w:ind w:left="264" w:right="0" w:firstLine="0"/>
        <w:jc w:val="left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«Живопись,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графика,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скульптура»:</w:t>
      </w:r>
    </w:p>
    <w:p w14:paraId="57A4D532">
      <w:pPr>
        <w:pStyle w:val="8"/>
        <w:spacing w:before="12" w:line="259" w:lineRule="auto"/>
        <w:ind w:firstLine="600"/>
        <w:jc w:val="left"/>
      </w:pPr>
      <w:r>
        <w:t>характеризовать</w:t>
      </w:r>
      <w:r>
        <w:rPr>
          <w:spacing w:val="-11"/>
        </w:rPr>
        <w:t xml:space="preserve"> </w:t>
      </w:r>
      <w:r>
        <w:t>различия</w:t>
      </w:r>
      <w:r>
        <w:rPr>
          <w:spacing w:val="-10"/>
        </w:rPr>
        <w:t xml:space="preserve"> </w:t>
      </w:r>
      <w:r>
        <w:t>между</w:t>
      </w:r>
      <w:r>
        <w:rPr>
          <w:spacing w:val="-21"/>
        </w:rPr>
        <w:t xml:space="preserve"> </w:t>
      </w:r>
      <w:r>
        <w:t>пространственными</w:t>
      </w:r>
      <w:r>
        <w:rPr>
          <w:spacing w:val="-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временными</w:t>
      </w:r>
      <w:r>
        <w:rPr>
          <w:spacing w:val="-9"/>
        </w:rPr>
        <w:t xml:space="preserve"> </w:t>
      </w:r>
      <w:r>
        <w:t>видами</w:t>
      </w:r>
      <w:r>
        <w:rPr>
          <w:spacing w:val="-9"/>
        </w:rPr>
        <w:t xml:space="preserve"> </w:t>
      </w:r>
      <w:r>
        <w:t>искусства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их значение в жизни людей;</w:t>
      </w:r>
    </w:p>
    <w:p w14:paraId="1A6708D0">
      <w:pPr>
        <w:pStyle w:val="8"/>
        <w:spacing w:before="9"/>
        <w:ind w:left="744"/>
        <w:jc w:val="left"/>
      </w:pPr>
      <w:r>
        <w:t>объяснять</w:t>
      </w:r>
      <w:r>
        <w:rPr>
          <w:spacing w:val="-17"/>
        </w:rPr>
        <w:t xml:space="preserve"> </w:t>
      </w:r>
      <w:r>
        <w:t>причины</w:t>
      </w:r>
      <w:r>
        <w:rPr>
          <w:spacing w:val="-15"/>
        </w:rPr>
        <w:t xml:space="preserve"> </w:t>
      </w:r>
      <w:r>
        <w:t>деления</w:t>
      </w:r>
      <w:r>
        <w:rPr>
          <w:spacing w:val="-15"/>
        </w:rPr>
        <w:t xml:space="preserve"> </w:t>
      </w:r>
      <w:r>
        <w:t>пространственных</w:t>
      </w:r>
      <w:r>
        <w:rPr>
          <w:spacing w:val="-20"/>
        </w:rPr>
        <w:t xml:space="preserve"> </w:t>
      </w:r>
      <w:r>
        <w:t>искусств</w:t>
      </w:r>
      <w:r>
        <w:rPr>
          <w:spacing w:val="-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rPr>
          <w:spacing w:val="-2"/>
        </w:rPr>
        <w:t>виды;</w:t>
      </w:r>
    </w:p>
    <w:p w14:paraId="22B9A715">
      <w:pPr>
        <w:pStyle w:val="8"/>
        <w:spacing w:after="0"/>
        <w:jc w:val="left"/>
        <w:sectPr>
          <w:pgSz w:w="11910" w:h="16410"/>
          <w:pgMar w:top="1020" w:right="708" w:bottom="1200" w:left="850" w:header="0" w:footer="963" w:gutter="0"/>
          <w:cols w:space="720" w:num="1"/>
        </w:sectPr>
      </w:pPr>
    </w:p>
    <w:p w14:paraId="1BFA0618">
      <w:pPr>
        <w:pStyle w:val="8"/>
        <w:spacing w:before="64" w:line="266" w:lineRule="auto"/>
        <w:ind w:right="156" w:firstLine="600"/>
      </w:pPr>
      <w:r>
        <w:t xml:space="preserve">знать основные виды живописи, графики и скульптуры, объяснять их назначение в жизни </w:t>
      </w:r>
      <w:r>
        <w:rPr>
          <w:spacing w:val="-2"/>
        </w:rPr>
        <w:t>людей.</w:t>
      </w:r>
    </w:p>
    <w:p w14:paraId="2F75BC2F">
      <w:pPr>
        <w:pStyle w:val="8"/>
        <w:spacing w:line="273" w:lineRule="exact"/>
        <w:ind w:left="744"/>
      </w:pPr>
      <w:r>
        <w:t>Язык</w:t>
      </w:r>
      <w:r>
        <w:rPr>
          <w:spacing w:val="-17"/>
        </w:rPr>
        <w:t xml:space="preserve"> </w:t>
      </w:r>
      <w:r>
        <w:t>изобразительного</w:t>
      </w:r>
      <w:r>
        <w:rPr>
          <w:spacing w:val="-7"/>
        </w:rPr>
        <w:t xml:space="preserve"> </w:t>
      </w:r>
      <w:r>
        <w:t>искусства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выразительные</w:t>
      </w:r>
      <w:r>
        <w:rPr>
          <w:spacing w:val="-13"/>
        </w:rPr>
        <w:t xml:space="preserve"> </w:t>
      </w:r>
      <w:r>
        <w:rPr>
          <w:spacing w:val="-2"/>
        </w:rPr>
        <w:t>средства:</w:t>
      </w:r>
    </w:p>
    <w:p w14:paraId="69C76436">
      <w:pPr>
        <w:pStyle w:val="8"/>
        <w:spacing w:before="17" w:line="264" w:lineRule="auto"/>
        <w:ind w:right="138" w:firstLine="600"/>
      </w:pPr>
      <w:r>
        <w:t>различать и характеризовать традиционные художественные материалы для графики, живописи, скульптуры;</w:t>
      </w:r>
    </w:p>
    <w:p w14:paraId="2A9263DA">
      <w:pPr>
        <w:pStyle w:val="8"/>
        <w:spacing w:before="3" w:line="264" w:lineRule="auto"/>
        <w:ind w:right="153" w:firstLine="600"/>
      </w:pPr>
      <w: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36E1D8DC">
      <w:pPr>
        <w:pStyle w:val="8"/>
        <w:spacing w:line="264" w:lineRule="auto"/>
        <w:ind w:right="144" w:firstLine="600"/>
      </w:pPr>
      <w: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186C7F20">
      <w:pPr>
        <w:pStyle w:val="8"/>
        <w:spacing w:before="9" w:line="266" w:lineRule="auto"/>
        <w:ind w:right="148" w:firstLine="600"/>
      </w:pPr>
      <w:r>
        <w:t>иметь представление о различных художественных техниках в использовании художественных материалов;</w:t>
      </w:r>
    </w:p>
    <w:p w14:paraId="32BB54EB">
      <w:pPr>
        <w:pStyle w:val="8"/>
        <w:spacing w:line="268" w:lineRule="exact"/>
        <w:ind w:left="744"/>
      </w:pPr>
      <w:r>
        <w:t>понимать</w:t>
      </w:r>
      <w:r>
        <w:rPr>
          <w:spacing w:val="-17"/>
        </w:rPr>
        <w:t xml:space="preserve"> </w:t>
      </w:r>
      <w:r>
        <w:t>роль</w:t>
      </w:r>
      <w:r>
        <w:rPr>
          <w:spacing w:val="-13"/>
        </w:rPr>
        <w:t xml:space="preserve"> </w:t>
      </w:r>
      <w:r>
        <w:t>рисунка</w:t>
      </w:r>
      <w:r>
        <w:rPr>
          <w:spacing w:val="-13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изобразительной</w:t>
      </w:r>
      <w:r>
        <w:rPr>
          <w:spacing w:val="-5"/>
        </w:rPr>
        <w:t xml:space="preserve"> </w:t>
      </w:r>
      <w:r>
        <w:rPr>
          <w:spacing w:val="-2"/>
        </w:rPr>
        <w:t>деятельности;</w:t>
      </w:r>
    </w:p>
    <w:p w14:paraId="6E28E6D7">
      <w:pPr>
        <w:pStyle w:val="8"/>
        <w:spacing w:before="21"/>
        <w:ind w:left="744"/>
      </w:pPr>
      <w:r>
        <w:t>иметь</w:t>
      </w:r>
      <w:r>
        <w:rPr>
          <w:spacing w:val="-21"/>
        </w:rPr>
        <w:t xml:space="preserve"> </w:t>
      </w:r>
      <w:r>
        <w:t>опыт</w:t>
      </w:r>
      <w:r>
        <w:rPr>
          <w:spacing w:val="-1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рисунка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светотеневого</w:t>
      </w:r>
      <w:r>
        <w:rPr>
          <w:spacing w:val="-5"/>
        </w:rPr>
        <w:t xml:space="preserve"> </w:t>
      </w:r>
      <w:r>
        <w:t>изображения</w:t>
      </w:r>
      <w:r>
        <w:rPr>
          <w:spacing w:val="-15"/>
        </w:rPr>
        <w:t xml:space="preserve"> </w:t>
      </w:r>
      <w:r>
        <w:t>объёмных</w:t>
      </w:r>
      <w:r>
        <w:rPr>
          <w:spacing w:val="-15"/>
        </w:rPr>
        <w:t xml:space="preserve"> </w:t>
      </w:r>
      <w:r>
        <w:rPr>
          <w:spacing w:val="-2"/>
        </w:rPr>
        <w:t>форм;</w:t>
      </w:r>
    </w:p>
    <w:p w14:paraId="01F4AB37">
      <w:pPr>
        <w:pStyle w:val="8"/>
        <w:spacing w:before="27" w:line="264" w:lineRule="auto"/>
        <w:ind w:right="120" w:firstLine="600"/>
      </w:pPr>
      <w:r>
        <w:t>знать основы линейной перспективы и уметь изображать объёмные геометрические тела на двухмерной плоскости;</w:t>
      </w:r>
    </w:p>
    <w:p w14:paraId="29F75ED4">
      <w:pPr>
        <w:pStyle w:val="8"/>
        <w:spacing w:before="3"/>
        <w:ind w:left="744"/>
      </w:pPr>
      <w:r>
        <w:t>знать</w:t>
      </w:r>
      <w:r>
        <w:rPr>
          <w:spacing w:val="23"/>
        </w:rPr>
        <w:t xml:space="preserve"> </w:t>
      </w:r>
      <w:r>
        <w:t>понятия</w:t>
      </w:r>
      <w:r>
        <w:rPr>
          <w:spacing w:val="18"/>
        </w:rPr>
        <w:t xml:space="preserve"> </w:t>
      </w:r>
      <w:r>
        <w:t>графической</w:t>
      </w:r>
      <w:r>
        <w:rPr>
          <w:spacing w:val="25"/>
        </w:rPr>
        <w:t xml:space="preserve"> </w:t>
      </w:r>
      <w:r>
        <w:t>грамоты</w:t>
      </w:r>
      <w:r>
        <w:rPr>
          <w:spacing w:val="25"/>
        </w:rPr>
        <w:t xml:space="preserve"> </w:t>
      </w:r>
      <w:r>
        <w:t>изображения</w:t>
      </w:r>
      <w:r>
        <w:rPr>
          <w:spacing w:val="33"/>
        </w:rPr>
        <w:t xml:space="preserve"> </w:t>
      </w:r>
      <w:r>
        <w:t>предмета</w:t>
      </w:r>
      <w:r>
        <w:rPr>
          <w:spacing w:val="32"/>
        </w:rPr>
        <w:t xml:space="preserve"> </w:t>
      </w:r>
      <w:r>
        <w:t>«освещённая</w:t>
      </w:r>
      <w:r>
        <w:rPr>
          <w:spacing w:val="33"/>
        </w:rPr>
        <w:t xml:space="preserve"> </w:t>
      </w:r>
      <w:r>
        <w:t>часть»,</w:t>
      </w:r>
      <w:r>
        <w:rPr>
          <w:spacing w:val="40"/>
        </w:rPr>
        <w:t xml:space="preserve"> </w:t>
      </w:r>
      <w:r>
        <w:rPr>
          <w:spacing w:val="-2"/>
        </w:rPr>
        <w:t>«блик»,</w:t>
      </w:r>
    </w:p>
    <w:p w14:paraId="421AC7F0">
      <w:pPr>
        <w:pStyle w:val="8"/>
        <w:tabs>
          <w:tab w:val="left" w:pos="1925"/>
          <w:tab w:val="left" w:pos="4393"/>
          <w:tab w:val="left" w:pos="5243"/>
          <w:tab w:val="left" w:pos="8436"/>
          <w:tab w:val="left" w:pos="9239"/>
          <w:tab w:val="left" w:pos="9954"/>
        </w:tabs>
        <w:spacing w:before="26" w:line="264" w:lineRule="auto"/>
        <w:ind w:left="744" w:right="162" w:hanging="600"/>
        <w:jc w:val="left"/>
      </w:pPr>
      <w:r>
        <w:t xml:space="preserve">«полутень», «собственная тень», «падающая тень» и уметь их применять в практике рисунка; </w:t>
      </w:r>
      <w:r>
        <w:rPr>
          <w:spacing w:val="-2"/>
        </w:rPr>
        <w:t>понимать</w:t>
      </w:r>
      <w:r>
        <w:tab/>
      </w:r>
      <w:r>
        <w:t>содержание</w:t>
      </w:r>
      <w:r>
        <w:rPr>
          <w:spacing w:val="40"/>
        </w:rPr>
        <w:t xml:space="preserve"> </w:t>
      </w:r>
      <w:r>
        <w:t>понятий</w:t>
      </w:r>
      <w:r>
        <w:tab/>
      </w:r>
      <w:r>
        <w:rPr>
          <w:spacing w:val="-2"/>
        </w:rPr>
        <w:t>«тон»,</w:t>
      </w:r>
      <w:r>
        <w:tab/>
      </w:r>
      <w:r>
        <w:t>«тональные</w:t>
      </w:r>
      <w:r>
        <w:rPr>
          <w:spacing w:val="40"/>
        </w:rPr>
        <w:t xml:space="preserve"> </w:t>
      </w:r>
      <w:r>
        <w:t>отношения»</w:t>
      </w:r>
      <w:r>
        <w:rPr>
          <w:spacing w:val="40"/>
        </w:rPr>
        <w:t xml:space="preserve"> </w:t>
      </w:r>
      <w:r>
        <w:t>и</w:t>
      </w:r>
      <w:r>
        <w:tab/>
      </w:r>
      <w:r>
        <w:rPr>
          <w:spacing w:val="-2"/>
        </w:rPr>
        <w:t>иметь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12"/>
        </w:rPr>
        <w:t>их</w:t>
      </w:r>
    </w:p>
    <w:p w14:paraId="131D0793">
      <w:pPr>
        <w:pStyle w:val="8"/>
        <w:spacing w:before="3"/>
        <w:jc w:val="left"/>
      </w:pPr>
      <w:r>
        <w:t>визуального</w:t>
      </w:r>
      <w:r>
        <w:rPr>
          <w:spacing w:val="-11"/>
        </w:rPr>
        <w:t xml:space="preserve"> </w:t>
      </w:r>
      <w:r>
        <w:rPr>
          <w:spacing w:val="-2"/>
        </w:rPr>
        <w:t>анализа;</w:t>
      </w:r>
    </w:p>
    <w:p w14:paraId="7F526555">
      <w:pPr>
        <w:pStyle w:val="8"/>
        <w:spacing w:before="26" w:line="271" w:lineRule="auto"/>
        <w:ind w:firstLine="600"/>
        <w:jc w:val="left"/>
      </w:pPr>
      <w:r>
        <w:t>обладать</w:t>
      </w:r>
      <w:r>
        <w:rPr>
          <w:spacing w:val="-5"/>
        </w:rPr>
        <w:t xml:space="preserve"> </w:t>
      </w:r>
      <w:r>
        <w:t>навыком</w:t>
      </w:r>
      <w:r>
        <w:rPr>
          <w:spacing w:val="-14"/>
        </w:rPr>
        <w:t xml:space="preserve"> </w:t>
      </w:r>
      <w:r>
        <w:t>определения</w:t>
      </w:r>
      <w:r>
        <w:rPr>
          <w:spacing w:val="-6"/>
        </w:rPr>
        <w:t xml:space="preserve"> </w:t>
      </w:r>
      <w:r>
        <w:t>конструкции</w:t>
      </w:r>
      <w:r>
        <w:rPr>
          <w:spacing w:val="-5"/>
        </w:rPr>
        <w:t xml:space="preserve"> </w:t>
      </w:r>
      <w:r>
        <w:t>сложных</w:t>
      </w:r>
      <w:r>
        <w:rPr>
          <w:spacing w:val="-15"/>
        </w:rPr>
        <w:t xml:space="preserve"> </w:t>
      </w:r>
      <w:r>
        <w:t>форм,</w:t>
      </w:r>
      <w:r>
        <w:rPr>
          <w:spacing w:val="-9"/>
        </w:rPr>
        <w:t xml:space="preserve"> </w:t>
      </w:r>
      <w:r>
        <w:t>геометризации</w:t>
      </w:r>
      <w:r>
        <w:rPr>
          <w:spacing w:val="-10"/>
        </w:rPr>
        <w:t xml:space="preserve"> </w:t>
      </w:r>
      <w:r>
        <w:t>плоскостных</w:t>
      </w:r>
      <w:r>
        <w:rPr>
          <w:spacing w:val="-8"/>
        </w:rPr>
        <w:t xml:space="preserve"> </w:t>
      </w:r>
      <w:r>
        <w:t>и объёмных форм, умением соотносить между собой пропорции частей внутри целого;</w:t>
      </w:r>
    </w:p>
    <w:p w14:paraId="40B51F1D">
      <w:pPr>
        <w:pStyle w:val="8"/>
        <w:spacing w:line="267" w:lineRule="exact"/>
        <w:ind w:left="744"/>
        <w:jc w:val="left"/>
      </w:pPr>
      <w:r>
        <w:t>иметь</w:t>
      </w:r>
      <w:r>
        <w:rPr>
          <w:spacing w:val="-15"/>
        </w:rPr>
        <w:t xml:space="preserve"> </w:t>
      </w:r>
      <w:r>
        <w:t>опыт</w:t>
      </w:r>
      <w:r>
        <w:rPr>
          <w:spacing w:val="-15"/>
        </w:rPr>
        <w:t xml:space="preserve"> </w:t>
      </w:r>
      <w:r>
        <w:t>линейного</w:t>
      </w:r>
      <w:r>
        <w:rPr>
          <w:spacing w:val="-15"/>
        </w:rPr>
        <w:t xml:space="preserve"> </w:t>
      </w:r>
      <w:r>
        <w:t>рисунка,</w:t>
      </w:r>
      <w:r>
        <w:rPr>
          <w:spacing w:val="-11"/>
        </w:rPr>
        <w:t xml:space="preserve"> </w:t>
      </w:r>
      <w:r>
        <w:t>понимать</w:t>
      </w:r>
      <w:r>
        <w:rPr>
          <w:spacing w:val="-15"/>
        </w:rPr>
        <w:t xml:space="preserve"> </w:t>
      </w:r>
      <w:r>
        <w:t>выразительные</w:t>
      </w:r>
      <w:r>
        <w:rPr>
          <w:spacing w:val="-15"/>
        </w:rPr>
        <w:t xml:space="preserve"> </w:t>
      </w:r>
      <w:r>
        <w:t>возможности</w:t>
      </w:r>
      <w:r>
        <w:rPr>
          <w:spacing w:val="-15"/>
        </w:rPr>
        <w:t xml:space="preserve"> </w:t>
      </w:r>
      <w:r>
        <w:rPr>
          <w:spacing w:val="-2"/>
        </w:rPr>
        <w:t>линии;</w:t>
      </w:r>
    </w:p>
    <w:p w14:paraId="698D3209">
      <w:pPr>
        <w:pStyle w:val="8"/>
        <w:spacing w:before="17" w:line="264" w:lineRule="auto"/>
        <w:ind w:right="314" w:firstLine="600"/>
        <w:jc w:val="left"/>
      </w:pPr>
      <w:r>
        <w:t>иметь опыт</w:t>
      </w:r>
      <w:r>
        <w:rPr>
          <w:spacing w:val="-6"/>
        </w:rPr>
        <w:t xml:space="preserve"> </w:t>
      </w:r>
      <w:r>
        <w:t>творческого</w:t>
      </w:r>
      <w:r>
        <w:rPr>
          <w:spacing w:val="37"/>
        </w:rPr>
        <w:t xml:space="preserve"> </w:t>
      </w:r>
      <w:r>
        <w:t>композиционного</w:t>
      </w:r>
      <w:r>
        <w:rPr>
          <w:spacing w:val="31"/>
        </w:rPr>
        <w:t xml:space="preserve"> </w:t>
      </w:r>
      <w:r>
        <w:t>рисунка</w:t>
      </w:r>
      <w:r>
        <w:rPr>
          <w:spacing w:val="25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ответ на</w:t>
      </w:r>
      <w:r>
        <w:rPr>
          <w:spacing w:val="-8"/>
        </w:rPr>
        <w:t xml:space="preserve"> </w:t>
      </w:r>
      <w:r>
        <w:t>заданную</w:t>
      </w:r>
      <w:r>
        <w:rPr>
          <w:spacing w:val="38"/>
        </w:rPr>
        <w:t xml:space="preserve"> </w:t>
      </w:r>
      <w:r>
        <w:t>учебную</w:t>
      </w:r>
      <w:r>
        <w:rPr>
          <w:spacing w:val="29"/>
        </w:rPr>
        <w:t xml:space="preserve"> </w:t>
      </w:r>
      <w:r>
        <w:t>задачу или как самостоятельное творческое действие;</w:t>
      </w:r>
    </w:p>
    <w:p w14:paraId="5D3915BC">
      <w:pPr>
        <w:pStyle w:val="8"/>
        <w:spacing w:before="2" w:line="264" w:lineRule="auto"/>
        <w:ind w:firstLine="600"/>
        <w:jc w:val="left"/>
      </w:pPr>
      <w:r>
        <w:t>знать</w:t>
      </w:r>
      <w:r>
        <w:rPr>
          <w:spacing w:val="-14"/>
        </w:rPr>
        <w:t xml:space="preserve"> </w:t>
      </w:r>
      <w:r>
        <w:t>основы</w:t>
      </w:r>
      <w:r>
        <w:rPr>
          <w:spacing w:val="-10"/>
        </w:rPr>
        <w:t xml:space="preserve"> </w:t>
      </w:r>
      <w:r>
        <w:t>цветоведения:</w:t>
      </w:r>
      <w:r>
        <w:rPr>
          <w:spacing w:val="-6"/>
        </w:rPr>
        <w:t xml:space="preserve"> </w:t>
      </w:r>
      <w:r>
        <w:t>характеризовать</w:t>
      </w:r>
      <w:r>
        <w:rPr>
          <w:spacing w:val="-15"/>
        </w:rPr>
        <w:t xml:space="preserve"> </w:t>
      </w:r>
      <w:r>
        <w:t>основные</w:t>
      </w:r>
      <w:r>
        <w:rPr>
          <w:spacing w:val="-1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составные</w:t>
      </w:r>
      <w:r>
        <w:rPr>
          <w:spacing w:val="-12"/>
        </w:rPr>
        <w:t xml:space="preserve"> </w:t>
      </w:r>
      <w:r>
        <w:t>цвета,</w:t>
      </w:r>
      <w:r>
        <w:rPr>
          <w:spacing w:val="-10"/>
        </w:rPr>
        <w:t xml:space="preserve"> </w:t>
      </w:r>
      <w:r>
        <w:t>дополнительные цвета – и значение этих знаний для искусства живописи;</w:t>
      </w:r>
    </w:p>
    <w:p w14:paraId="34DFCA89">
      <w:pPr>
        <w:pStyle w:val="8"/>
        <w:spacing w:line="266" w:lineRule="auto"/>
        <w:ind w:firstLine="600"/>
        <w:jc w:val="left"/>
      </w:pPr>
      <w:r>
        <w:t>определять</w:t>
      </w:r>
      <w:r>
        <w:rPr>
          <w:spacing w:val="-15"/>
        </w:rPr>
        <w:t xml:space="preserve"> </w:t>
      </w:r>
      <w:r>
        <w:t>содержание</w:t>
      </w:r>
      <w:r>
        <w:rPr>
          <w:spacing w:val="-15"/>
        </w:rPr>
        <w:t xml:space="preserve"> </w:t>
      </w:r>
      <w:r>
        <w:t>понятий</w:t>
      </w:r>
      <w:r>
        <w:rPr>
          <w:spacing w:val="-9"/>
        </w:rPr>
        <w:t xml:space="preserve"> </w:t>
      </w:r>
      <w:r>
        <w:t>«колорит»,</w:t>
      </w:r>
      <w:r>
        <w:rPr>
          <w:spacing w:val="-2"/>
        </w:rPr>
        <w:t xml:space="preserve"> </w:t>
      </w:r>
      <w:r>
        <w:t>«цветовые</w:t>
      </w:r>
      <w:r>
        <w:rPr>
          <w:spacing w:val="-17"/>
        </w:rPr>
        <w:t xml:space="preserve"> </w:t>
      </w:r>
      <w:r>
        <w:t>отношения»,</w:t>
      </w:r>
      <w:r>
        <w:rPr>
          <w:spacing w:val="-1"/>
        </w:rPr>
        <w:t xml:space="preserve"> </w:t>
      </w:r>
      <w:r>
        <w:t>«цветовой</w:t>
      </w:r>
      <w:r>
        <w:rPr>
          <w:spacing w:val="-11"/>
        </w:rPr>
        <w:t xml:space="preserve"> </w:t>
      </w:r>
      <w:r>
        <w:t>контраст»</w:t>
      </w:r>
      <w:r>
        <w:rPr>
          <w:spacing w:val="-16"/>
        </w:rPr>
        <w:t xml:space="preserve"> </w:t>
      </w:r>
      <w:r>
        <w:t>и иметь навыки практической работы гуашью и акварелью;</w:t>
      </w:r>
    </w:p>
    <w:p w14:paraId="61C012F3">
      <w:pPr>
        <w:pStyle w:val="8"/>
        <w:spacing w:line="264" w:lineRule="auto"/>
        <w:ind w:firstLine="600"/>
        <w:jc w:val="left"/>
      </w:pPr>
      <w:r>
        <w:t>иметь</w:t>
      </w:r>
      <w:r>
        <w:rPr>
          <w:spacing w:val="29"/>
        </w:rPr>
        <w:t xml:space="preserve"> </w:t>
      </w:r>
      <w:r>
        <w:t>опыт объёмного</w:t>
      </w:r>
      <w:r>
        <w:rPr>
          <w:spacing w:val="37"/>
        </w:rPr>
        <w:t xml:space="preserve"> </w:t>
      </w:r>
      <w:r>
        <w:t>изображения</w:t>
      </w:r>
      <w:r>
        <w:rPr>
          <w:spacing w:val="29"/>
        </w:rPr>
        <w:t xml:space="preserve"> </w:t>
      </w:r>
      <w:r>
        <w:t>(лепки) и</w:t>
      </w:r>
      <w:r>
        <w:rPr>
          <w:spacing w:val="33"/>
        </w:rPr>
        <w:t xml:space="preserve"> </w:t>
      </w:r>
      <w:r>
        <w:t>начальные представления о</w:t>
      </w:r>
      <w:r>
        <w:rPr>
          <w:spacing w:val="36"/>
        </w:rPr>
        <w:t xml:space="preserve"> </w:t>
      </w:r>
      <w:r>
        <w:t>пластической выразительности</w:t>
      </w:r>
      <w:r>
        <w:rPr>
          <w:spacing w:val="-9"/>
        </w:rPr>
        <w:t xml:space="preserve"> </w:t>
      </w:r>
      <w:r>
        <w:t>скульптуры,</w:t>
      </w:r>
      <w:r>
        <w:rPr>
          <w:spacing w:val="3"/>
        </w:rPr>
        <w:t xml:space="preserve"> </w:t>
      </w:r>
      <w:r>
        <w:t>соотношении</w:t>
      </w:r>
      <w:r>
        <w:rPr>
          <w:spacing w:val="-12"/>
        </w:rPr>
        <w:t xml:space="preserve"> </w:t>
      </w:r>
      <w:r>
        <w:t>пропорций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изображении</w:t>
      </w:r>
      <w:r>
        <w:rPr>
          <w:spacing w:val="-11"/>
        </w:rPr>
        <w:t xml:space="preserve"> </w:t>
      </w:r>
      <w:r>
        <w:t>предметов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rPr>
          <w:spacing w:val="-2"/>
        </w:rPr>
        <w:t>животных.</w:t>
      </w:r>
    </w:p>
    <w:p w14:paraId="3B0B0538">
      <w:pPr>
        <w:pStyle w:val="8"/>
        <w:ind w:left="744"/>
        <w:jc w:val="left"/>
      </w:pPr>
      <w:r>
        <w:rPr>
          <w:spacing w:val="-2"/>
        </w:rPr>
        <w:t>Жанры</w:t>
      </w:r>
      <w:r>
        <w:rPr>
          <w:spacing w:val="2"/>
        </w:rPr>
        <w:t xml:space="preserve"> </w:t>
      </w:r>
      <w:r>
        <w:rPr>
          <w:spacing w:val="-2"/>
        </w:rPr>
        <w:t>изобразительного</w:t>
      </w:r>
      <w:r>
        <w:rPr>
          <w:spacing w:val="9"/>
        </w:rPr>
        <w:t xml:space="preserve"> </w:t>
      </w:r>
      <w:r>
        <w:rPr>
          <w:spacing w:val="-2"/>
        </w:rPr>
        <w:t>искусства:</w:t>
      </w:r>
    </w:p>
    <w:p w14:paraId="4EACD548">
      <w:pPr>
        <w:pStyle w:val="8"/>
        <w:spacing w:before="25"/>
        <w:ind w:left="744"/>
        <w:jc w:val="left"/>
      </w:pPr>
      <w:r>
        <w:t>объяснять</w:t>
      </w:r>
      <w:r>
        <w:rPr>
          <w:spacing w:val="-17"/>
        </w:rPr>
        <w:t xml:space="preserve"> </w:t>
      </w:r>
      <w:r>
        <w:t>понятие</w:t>
      </w:r>
      <w:r>
        <w:rPr>
          <w:spacing w:val="-15"/>
        </w:rPr>
        <w:t xml:space="preserve"> </w:t>
      </w:r>
      <w:r>
        <w:t>«жанры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изобразительном</w:t>
      </w:r>
      <w:r>
        <w:rPr>
          <w:spacing w:val="-15"/>
        </w:rPr>
        <w:t xml:space="preserve"> </w:t>
      </w:r>
      <w:r>
        <w:t>искусстве»,</w:t>
      </w:r>
      <w:r>
        <w:rPr>
          <w:spacing w:val="-8"/>
        </w:rPr>
        <w:t xml:space="preserve"> </w:t>
      </w:r>
      <w:r>
        <w:t>перечислять</w:t>
      </w:r>
      <w:r>
        <w:rPr>
          <w:spacing w:val="-10"/>
        </w:rPr>
        <w:t xml:space="preserve"> </w:t>
      </w:r>
      <w:r>
        <w:rPr>
          <w:spacing w:val="-2"/>
        </w:rPr>
        <w:t>жанры;</w:t>
      </w:r>
    </w:p>
    <w:p w14:paraId="382D12D9">
      <w:pPr>
        <w:pStyle w:val="8"/>
        <w:spacing w:before="31" w:line="259" w:lineRule="auto"/>
        <w:ind w:firstLine="600"/>
        <w:jc w:val="left"/>
      </w:pPr>
      <w:r>
        <w:t>объяснять</w:t>
      </w:r>
      <w:r>
        <w:rPr>
          <w:spacing w:val="-12"/>
        </w:rPr>
        <w:t xml:space="preserve"> </w:t>
      </w:r>
      <w:r>
        <w:t>разницу</w:t>
      </w:r>
      <w:r>
        <w:rPr>
          <w:spacing w:val="-21"/>
        </w:rPr>
        <w:t xml:space="preserve"> </w:t>
      </w:r>
      <w:r>
        <w:t>между</w:t>
      </w:r>
      <w:r>
        <w:rPr>
          <w:spacing w:val="-21"/>
        </w:rPr>
        <w:t xml:space="preserve"> </w:t>
      </w:r>
      <w:r>
        <w:t>предметом</w:t>
      </w:r>
      <w:r>
        <w:rPr>
          <w:spacing w:val="-8"/>
        </w:rPr>
        <w:t xml:space="preserve"> </w:t>
      </w:r>
      <w:r>
        <w:t>изображения,</w:t>
      </w:r>
      <w:r>
        <w:rPr>
          <w:spacing w:val="-7"/>
        </w:rPr>
        <w:t xml:space="preserve"> </w:t>
      </w:r>
      <w:r>
        <w:t>сюжетом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содержанием</w:t>
      </w:r>
      <w:r>
        <w:rPr>
          <w:spacing w:val="-8"/>
        </w:rPr>
        <w:t xml:space="preserve"> </w:t>
      </w:r>
      <w:r>
        <w:t xml:space="preserve">произведения </w:t>
      </w:r>
      <w:r>
        <w:rPr>
          <w:spacing w:val="-2"/>
        </w:rPr>
        <w:t>искусства.</w:t>
      </w:r>
    </w:p>
    <w:p w14:paraId="04364B06">
      <w:pPr>
        <w:pStyle w:val="8"/>
        <w:spacing w:before="14"/>
        <w:ind w:left="744"/>
        <w:jc w:val="left"/>
      </w:pPr>
      <w:r>
        <w:rPr>
          <w:spacing w:val="-2"/>
        </w:rPr>
        <w:t>Натюрморт:</w:t>
      </w:r>
    </w:p>
    <w:p w14:paraId="2B88E086">
      <w:pPr>
        <w:pStyle w:val="8"/>
        <w:spacing w:before="26" w:line="254" w:lineRule="auto"/>
        <w:ind w:right="151" w:firstLine="600"/>
      </w:pPr>
      <w:r>
        <w:t>характеризовать изображение предметного мира в различные эпохи истории человечества</w:t>
      </w:r>
      <w:r>
        <w:rPr>
          <w:spacing w:val="40"/>
        </w:rPr>
        <w:t xml:space="preserve"> </w:t>
      </w:r>
      <w:r>
        <w:t>и приводить примеры натюрморта в европейской живописи Нового времени;</w:t>
      </w:r>
    </w:p>
    <w:p w14:paraId="108D6FC1">
      <w:pPr>
        <w:pStyle w:val="8"/>
        <w:spacing w:before="15" w:line="264" w:lineRule="auto"/>
        <w:ind w:right="148" w:firstLine="600"/>
      </w:pPr>
      <w:r>
        <w:t xml:space="preserve"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</w:t>
      </w:r>
      <w:r>
        <w:rPr>
          <w:spacing w:val="-2"/>
        </w:rPr>
        <w:t>художников;</w:t>
      </w:r>
    </w:p>
    <w:p w14:paraId="51EE7B37">
      <w:pPr>
        <w:pStyle w:val="8"/>
        <w:spacing w:before="2" w:line="264" w:lineRule="auto"/>
        <w:ind w:right="153" w:firstLine="600"/>
      </w:pPr>
      <w: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562713F6">
      <w:pPr>
        <w:pStyle w:val="8"/>
        <w:spacing w:before="2" w:line="264" w:lineRule="auto"/>
        <w:ind w:right="147" w:firstLine="600"/>
      </w:pPr>
      <w: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672284A8">
      <w:pPr>
        <w:pStyle w:val="8"/>
        <w:spacing w:after="0" w:line="264" w:lineRule="auto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1C8FCDC7">
      <w:pPr>
        <w:pStyle w:val="8"/>
        <w:spacing w:before="79"/>
        <w:ind w:left="744"/>
      </w:pPr>
      <w:r>
        <w:t>иметь</w:t>
      </w:r>
      <w:r>
        <w:rPr>
          <w:spacing w:val="-13"/>
        </w:rPr>
        <w:t xml:space="preserve"> </w:t>
      </w:r>
      <w:r>
        <w:t>опыт</w:t>
      </w:r>
      <w:r>
        <w:rPr>
          <w:spacing w:val="-5"/>
        </w:rPr>
        <w:t xml:space="preserve"> </w:t>
      </w:r>
      <w:r>
        <w:t>создания</w:t>
      </w:r>
      <w:r>
        <w:rPr>
          <w:spacing w:val="-14"/>
        </w:rPr>
        <w:t xml:space="preserve"> </w:t>
      </w:r>
      <w:r>
        <w:t>графического</w:t>
      </w:r>
      <w:r>
        <w:rPr>
          <w:spacing w:val="-4"/>
        </w:rPr>
        <w:t xml:space="preserve"> </w:t>
      </w:r>
      <w:r>
        <w:rPr>
          <w:spacing w:val="-2"/>
        </w:rPr>
        <w:t>натюрморта;</w:t>
      </w:r>
    </w:p>
    <w:p w14:paraId="2DAC529A">
      <w:pPr>
        <w:pStyle w:val="8"/>
        <w:spacing w:before="27" w:line="264" w:lineRule="auto"/>
        <w:ind w:left="744" w:right="3769"/>
      </w:pPr>
      <w:r>
        <w:t>иметь</w:t>
      </w:r>
      <w:r>
        <w:rPr>
          <w:spacing w:val="-6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натюрморта</w:t>
      </w:r>
      <w:r>
        <w:rPr>
          <w:spacing w:val="-4"/>
        </w:rPr>
        <w:t xml:space="preserve"> </w:t>
      </w:r>
      <w:r>
        <w:t>средствами</w:t>
      </w:r>
      <w:r>
        <w:rPr>
          <w:spacing w:val="-7"/>
        </w:rPr>
        <w:t xml:space="preserve"> </w:t>
      </w:r>
      <w:r>
        <w:t xml:space="preserve">живописи. </w:t>
      </w:r>
      <w:r>
        <w:rPr>
          <w:spacing w:val="-2"/>
        </w:rPr>
        <w:t>Портрет:</w:t>
      </w:r>
    </w:p>
    <w:p w14:paraId="2A842199">
      <w:pPr>
        <w:pStyle w:val="8"/>
        <w:spacing w:line="268" w:lineRule="auto"/>
        <w:ind w:right="165" w:firstLine="600"/>
      </w:pPr>
      <w: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069CCB86">
      <w:pPr>
        <w:pStyle w:val="8"/>
        <w:spacing w:line="264" w:lineRule="auto"/>
        <w:ind w:right="157" w:firstLine="600"/>
      </w:pPr>
      <w:r>
        <w:t>уметь сравнивать содержание портретного образа в искусстве Древнего Рима, эпохи Возрождения и Нового времени;</w:t>
      </w:r>
    </w:p>
    <w:p w14:paraId="204AF46E">
      <w:pPr>
        <w:pStyle w:val="8"/>
        <w:spacing w:before="1" w:line="266" w:lineRule="auto"/>
        <w:ind w:right="153" w:firstLine="600"/>
      </w:pPr>
      <w:r>
        <w:t>понимать, что в художественном портрете присутствует также выражение идеалов эпохи и авторская позиция художника;</w:t>
      </w:r>
    </w:p>
    <w:p w14:paraId="6302B758">
      <w:pPr>
        <w:pStyle w:val="8"/>
        <w:spacing w:line="264" w:lineRule="auto"/>
        <w:ind w:right="159" w:firstLine="600"/>
      </w:pPr>
      <w: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7C6D4EBD">
      <w:pPr>
        <w:pStyle w:val="8"/>
        <w:spacing w:line="264" w:lineRule="auto"/>
        <w:ind w:right="144" w:firstLine="600"/>
      </w:pPr>
      <w: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3034CF9F">
      <w:pPr>
        <w:pStyle w:val="8"/>
        <w:spacing w:line="266" w:lineRule="auto"/>
        <w:ind w:right="145" w:firstLine="600"/>
      </w:pPr>
      <w: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1CCDB524">
      <w:pPr>
        <w:pStyle w:val="8"/>
        <w:spacing w:line="264" w:lineRule="auto"/>
        <w:ind w:right="146" w:firstLine="600"/>
      </w:pPr>
      <w:r>
        <w:t xml:space="preserve"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</w:t>
      </w:r>
      <w:r>
        <w:rPr>
          <w:spacing w:val="-2"/>
        </w:rPr>
        <w:t>практике;</w:t>
      </w:r>
    </w:p>
    <w:p w14:paraId="5685060C">
      <w:pPr>
        <w:pStyle w:val="8"/>
        <w:spacing w:line="264" w:lineRule="auto"/>
        <w:ind w:right="139" w:firstLine="600"/>
      </w:pPr>
      <w:r>
        <w:t>иметь представление о скульптурном портрете в истории искусства, о выражении</w:t>
      </w:r>
      <w:r>
        <w:rPr>
          <w:spacing w:val="40"/>
        </w:rPr>
        <w:t xml:space="preserve"> </w:t>
      </w:r>
      <w:r>
        <w:t>характера человека и образа эпохи в скульптурном портрете;</w:t>
      </w:r>
    </w:p>
    <w:p w14:paraId="0D75B108">
      <w:pPr>
        <w:pStyle w:val="8"/>
        <w:spacing w:before="3"/>
        <w:ind w:left="744"/>
      </w:pPr>
      <w:r>
        <w:t>иметь</w:t>
      </w:r>
      <w:r>
        <w:rPr>
          <w:spacing w:val="-3"/>
        </w:rPr>
        <w:t xml:space="preserve"> </w:t>
      </w:r>
      <w:r>
        <w:t>начальный</w:t>
      </w:r>
      <w:r>
        <w:rPr>
          <w:spacing w:val="-12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лепки</w:t>
      </w:r>
      <w:r>
        <w:rPr>
          <w:spacing w:val="-8"/>
        </w:rPr>
        <w:t xml:space="preserve"> </w:t>
      </w:r>
      <w:r>
        <w:t>головы</w:t>
      </w:r>
      <w:r>
        <w:rPr>
          <w:spacing w:val="-7"/>
        </w:rPr>
        <w:t xml:space="preserve"> </w:t>
      </w:r>
      <w:r>
        <w:rPr>
          <w:spacing w:val="-2"/>
        </w:rPr>
        <w:t>человека;</w:t>
      </w:r>
    </w:p>
    <w:p w14:paraId="1E281515">
      <w:pPr>
        <w:pStyle w:val="8"/>
        <w:spacing w:before="7" w:line="254" w:lineRule="auto"/>
        <w:ind w:firstLine="600"/>
        <w:jc w:val="left"/>
      </w:pPr>
      <w:r>
        <w:t>иметь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графического</w:t>
      </w:r>
      <w:r>
        <w:rPr>
          <w:spacing w:val="77"/>
        </w:rPr>
        <w:t xml:space="preserve"> </w:t>
      </w:r>
      <w:r>
        <w:t>портретного</w:t>
      </w:r>
      <w:r>
        <w:rPr>
          <w:spacing w:val="78"/>
        </w:rPr>
        <w:t xml:space="preserve"> </w:t>
      </w:r>
      <w:r>
        <w:t>изображения</w:t>
      </w:r>
      <w:r>
        <w:rPr>
          <w:spacing w:val="79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нового</w:t>
      </w:r>
      <w:r>
        <w:rPr>
          <w:spacing w:val="8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себя</w:t>
      </w:r>
      <w:r>
        <w:rPr>
          <w:spacing w:val="78"/>
        </w:rPr>
        <w:t xml:space="preserve"> </w:t>
      </w:r>
      <w:r>
        <w:t>видения индивидуальности человека;</w:t>
      </w:r>
    </w:p>
    <w:p w14:paraId="55A3616C">
      <w:pPr>
        <w:pStyle w:val="8"/>
        <w:spacing w:before="15" w:line="264" w:lineRule="auto"/>
        <w:ind w:firstLine="600"/>
        <w:jc w:val="left"/>
      </w:pPr>
      <w:r>
        <w:t>иметь</w:t>
      </w:r>
      <w:r>
        <w:rPr>
          <w:spacing w:val="39"/>
        </w:rPr>
        <w:t xml:space="preserve"> </w:t>
      </w:r>
      <w:r>
        <w:t>представление о</w:t>
      </w:r>
      <w:r>
        <w:rPr>
          <w:spacing w:val="37"/>
        </w:rPr>
        <w:t xml:space="preserve"> </w:t>
      </w:r>
      <w:r>
        <w:t>графических портретах мастеров</w:t>
      </w:r>
      <w:r>
        <w:rPr>
          <w:spacing w:val="35"/>
        </w:rPr>
        <w:t xml:space="preserve"> </w:t>
      </w:r>
      <w:r>
        <w:t>разных эпох,</w:t>
      </w:r>
      <w:r>
        <w:rPr>
          <w:spacing w:val="3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разнообразии графических средств в изображении образа человека;</w:t>
      </w:r>
    </w:p>
    <w:p w14:paraId="1156F0D3">
      <w:pPr>
        <w:pStyle w:val="8"/>
        <w:spacing w:before="3" w:line="264" w:lineRule="auto"/>
        <w:ind w:firstLine="600"/>
        <w:jc w:val="left"/>
      </w:pPr>
      <w:r>
        <w:t>уметь</w:t>
      </w:r>
      <w:r>
        <w:rPr>
          <w:spacing w:val="37"/>
        </w:rPr>
        <w:t xml:space="preserve"> </w:t>
      </w:r>
      <w:r>
        <w:t>характеризовать</w:t>
      </w:r>
      <w:r>
        <w:rPr>
          <w:spacing w:val="38"/>
        </w:rPr>
        <w:t xml:space="preserve"> </w:t>
      </w:r>
      <w:r>
        <w:t>роль</w:t>
      </w:r>
      <w:r>
        <w:rPr>
          <w:spacing w:val="31"/>
        </w:rPr>
        <w:t xml:space="preserve"> </w:t>
      </w:r>
      <w:r>
        <w:t>освещения</w:t>
      </w:r>
      <w:r>
        <w:rPr>
          <w:spacing w:val="36"/>
        </w:rPr>
        <w:t xml:space="preserve"> </w:t>
      </w:r>
      <w:r>
        <w:t>как</w:t>
      </w:r>
      <w:r>
        <w:rPr>
          <w:spacing w:val="33"/>
        </w:rPr>
        <w:t xml:space="preserve"> </w:t>
      </w:r>
      <w:r>
        <w:t>выразительного</w:t>
      </w:r>
      <w:r>
        <w:rPr>
          <w:spacing w:val="40"/>
        </w:rPr>
        <w:t xml:space="preserve"> </w:t>
      </w:r>
      <w:r>
        <w:t>средства</w:t>
      </w:r>
      <w:r>
        <w:rPr>
          <w:spacing w:val="34"/>
        </w:rPr>
        <w:t xml:space="preserve"> </w:t>
      </w:r>
      <w:r>
        <w:t>при</w:t>
      </w:r>
      <w:r>
        <w:rPr>
          <w:spacing w:val="36"/>
        </w:rPr>
        <w:t xml:space="preserve"> </w:t>
      </w:r>
      <w:r>
        <w:t>создании художественного образа;</w:t>
      </w:r>
    </w:p>
    <w:p w14:paraId="225CB8EB">
      <w:pPr>
        <w:pStyle w:val="8"/>
        <w:spacing w:line="266" w:lineRule="auto"/>
        <w:ind w:firstLine="600"/>
        <w:jc w:val="left"/>
      </w:pPr>
      <w:r>
        <w:t>иметь</w:t>
      </w:r>
      <w:r>
        <w:rPr>
          <w:spacing w:val="-9"/>
        </w:rPr>
        <w:t xml:space="preserve"> </w:t>
      </w:r>
      <w:r>
        <w:t>опыт</w:t>
      </w:r>
      <w:r>
        <w:rPr>
          <w:spacing w:val="-10"/>
        </w:rPr>
        <w:t xml:space="preserve"> </w:t>
      </w:r>
      <w:r>
        <w:t>создания</w:t>
      </w:r>
      <w:r>
        <w:rPr>
          <w:spacing w:val="-7"/>
        </w:rPr>
        <w:t xml:space="preserve"> </w:t>
      </w:r>
      <w:r>
        <w:t>живописного</w:t>
      </w:r>
      <w:r>
        <w:rPr>
          <w:spacing w:val="-4"/>
        </w:rPr>
        <w:t xml:space="preserve"> </w:t>
      </w:r>
      <w:r>
        <w:t>портрета,</w:t>
      </w:r>
      <w:r>
        <w:rPr>
          <w:spacing w:val="-9"/>
        </w:rPr>
        <w:t xml:space="preserve"> </w:t>
      </w:r>
      <w:r>
        <w:t>понимать</w:t>
      </w:r>
      <w:r>
        <w:rPr>
          <w:spacing w:val="-9"/>
        </w:rPr>
        <w:t xml:space="preserve"> </w:t>
      </w:r>
      <w:r>
        <w:t>роль</w:t>
      </w:r>
      <w:r>
        <w:rPr>
          <w:spacing w:val="-10"/>
        </w:rPr>
        <w:t xml:space="preserve"> </w:t>
      </w:r>
      <w:r>
        <w:t>цвета</w:t>
      </w:r>
      <w:r>
        <w:rPr>
          <w:spacing w:val="-1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создании</w:t>
      </w:r>
      <w:r>
        <w:rPr>
          <w:spacing w:val="-9"/>
        </w:rPr>
        <w:t xml:space="preserve"> </w:t>
      </w:r>
      <w:r>
        <w:t>портретного образа как средства выражения настроения, характера, индивидуальности героя портрета;</w:t>
      </w:r>
    </w:p>
    <w:p w14:paraId="25019AB2">
      <w:pPr>
        <w:pStyle w:val="8"/>
        <w:spacing w:line="266" w:lineRule="auto"/>
        <w:ind w:left="744" w:right="314"/>
        <w:jc w:val="left"/>
      </w:pPr>
      <w:r>
        <w:t>иметь</w:t>
      </w:r>
      <w:r>
        <w:rPr>
          <w:spacing w:val="-11"/>
        </w:rPr>
        <w:t xml:space="preserve"> </w:t>
      </w:r>
      <w:r>
        <w:t>представление</w:t>
      </w:r>
      <w:r>
        <w:rPr>
          <w:spacing w:val="-1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жанре</w:t>
      </w:r>
      <w:r>
        <w:rPr>
          <w:spacing w:val="-11"/>
        </w:rPr>
        <w:t xml:space="preserve"> </w:t>
      </w:r>
      <w:r>
        <w:t>портрета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искусстве</w:t>
      </w:r>
      <w:r>
        <w:rPr>
          <w:spacing w:val="-6"/>
        </w:rPr>
        <w:t xml:space="preserve"> </w:t>
      </w:r>
      <w:r>
        <w:t>ХХ</w:t>
      </w:r>
      <w:r>
        <w:rPr>
          <w:spacing w:val="-11"/>
        </w:rPr>
        <w:t xml:space="preserve"> </w:t>
      </w:r>
      <w:r>
        <w:t>в. –</w:t>
      </w:r>
      <w:r>
        <w:rPr>
          <w:spacing w:val="-17"/>
        </w:rPr>
        <w:t xml:space="preserve"> </w:t>
      </w:r>
      <w:r>
        <w:t>западном</w:t>
      </w:r>
      <w:r>
        <w:rPr>
          <w:spacing w:val="-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 xml:space="preserve">отечественном. </w:t>
      </w:r>
      <w:r>
        <w:rPr>
          <w:spacing w:val="-2"/>
        </w:rPr>
        <w:t>Пейзаж:</w:t>
      </w:r>
    </w:p>
    <w:p w14:paraId="2B433072">
      <w:pPr>
        <w:pStyle w:val="8"/>
        <w:spacing w:line="264" w:lineRule="auto"/>
        <w:ind w:right="143" w:firstLine="599"/>
      </w:pPr>
      <w:r>
        <w:t>иметь представление и уметь сравнивать изображение пространства в эпоху Древнего</w:t>
      </w:r>
      <w:r>
        <w:rPr>
          <w:spacing w:val="40"/>
        </w:rPr>
        <w:t xml:space="preserve"> </w:t>
      </w:r>
      <w:r>
        <w:t>мира, в Средневековом искусстве и в эпоху Возрождения;</w:t>
      </w:r>
    </w:p>
    <w:p w14:paraId="79886B38">
      <w:pPr>
        <w:pStyle w:val="8"/>
        <w:ind w:left="744"/>
      </w:pPr>
      <w:r>
        <w:t>знать</w:t>
      </w:r>
      <w:r>
        <w:rPr>
          <w:spacing w:val="-16"/>
        </w:rPr>
        <w:t xml:space="preserve"> </w:t>
      </w:r>
      <w:r>
        <w:t>правила</w:t>
      </w:r>
      <w:r>
        <w:rPr>
          <w:spacing w:val="-10"/>
        </w:rPr>
        <w:t xml:space="preserve"> </w:t>
      </w:r>
      <w:r>
        <w:t>построения</w:t>
      </w:r>
      <w:r>
        <w:rPr>
          <w:spacing w:val="-6"/>
        </w:rPr>
        <w:t xml:space="preserve"> </w:t>
      </w:r>
      <w:r>
        <w:t>линейной</w:t>
      </w:r>
      <w:r>
        <w:rPr>
          <w:spacing w:val="-13"/>
        </w:rPr>
        <w:t xml:space="preserve"> </w:t>
      </w:r>
      <w:r>
        <w:t>перспективы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уметь</w:t>
      </w:r>
      <w:r>
        <w:rPr>
          <w:spacing w:val="-5"/>
        </w:rPr>
        <w:t xml:space="preserve"> </w:t>
      </w:r>
      <w:r>
        <w:t>применять</w:t>
      </w:r>
      <w:r>
        <w:rPr>
          <w:spacing w:val="-4"/>
        </w:rPr>
        <w:t xml:space="preserve"> </w:t>
      </w:r>
      <w:r>
        <w:t>их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рисунке;</w:t>
      </w:r>
    </w:p>
    <w:p w14:paraId="1D15B98F">
      <w:pPr>
        <w:pStyle w:val="8"/>
        <w:spacing w:before="16" w:line="266" w:lineRule="auto"/>
        <w:ind w:right="144" w:firstLine="600"/>
      </w:pPr>
      <w: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26C2CD25">
      <w:pPr>
        <w:pStyle w:val="8"/>
        <w:spacing w:before="2"/>
        <w:ind w:left="744"/>
      </w:pPr>
      <w:r>
        <w:t>знать</w:t>
      </w:r>
      <w:r>
        <w:rPr>
          <w:spacing w:val="-16"/>
        </w:rPr>
        <w:t xml:space="preserve"> </w:t>
      </w:r>
      <w:r>
        <w:t>правила</w:t>
      </w:r>
      <w:r>
        <w:rPr>
          <w:spacing w:val="-15"/>
        </w:rPr>
        <w:t xml:space="preserve"> </w:t>
      </w:r>
      <w:r>
        <w:t>воздушной</w:t>
      </w:r>
      <w:r>
        <w:rPr>
          <w:spacing w:val="-3"/>
        </w:rPr>
        <w:t xml:space="preserve"> </w:t>
      </w:r>
      <w:r>
        <w:t>перспективы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уметь</w:t>
      </w:r>
      <w:r>
        <w:rPr>
          <w:spacing w:val="-4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rPr>
          <w:spacing w:val="-2"/>
        </w:rPr>
        <w:t>практике;</w:t>
      </w:r>
    </w:p>
    <w:p w14:paraId="0266707F">
      <w:pPr>
        <w:pStyle w:val="8"/>
        <w:spacing w:before="27" w:line="259" w:lineRule="auto"/>
        <w:ind w:right="149" w:firstLine="600"/>
      </w:pPr>
      <w: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1236ECC4">
      <w:pPr>
        <w:pStyle w:val="8"/>
        <w:spacing w:before="9"/>
        <w:ind w:left="744"/>
      </w:pPr>
      <w:r>
        <w:t>иметь</w:t>
      </w:r>
      <w:r>
        <w:rPr>
          <w:spacing w:val="-15"/>
        </w:rPr>
        <w:t xml:space="preserve"> </w:t>
      </w:r>
      <w:r>
        <w:t>представление</w:t>
      </w:r>
      <w:r>
        <w:rPr>
          <w:spacing w:val="-9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морских</w:t>
      </w:r>
      <w:r>
        <w:rPr>
          <w:spacing w:val="-13"/>
        </w:rPr>
        <w:t xml:space="preserve"> </w:t>
      </w:r>
      <w:r>
        <w:t>пейзажах</w:t>
      </w:r>
      <w:r>
        <w:rPr>
          <w:spacing w:val="-9"/>
        </w:rPr>
        <w:t xml:space="preserve"> </w:t>
      </w:r>
      <w:r>
        <w:t>И.</w:t>
      </w:r>
      <w:r>
        <w:rPr>
          <w:spacing w:val="7"/>
        </w:rPr>
        <w:t xml:space="preserve"> </w:t>
      </w:r>
      <w:r>
        <w:rPr>
          <w:spacing w:val="-2"/>
        </w:rPr>
        <w:t>Айвазовского;</w:t>
      </w:r>
    </w:p>
    <w:p w14:paraId="473E87EB">
      <w:pPr>
        <w:pStyle w:val="8"/>
        <w:spacing w:before="26" w:line="264" w:lineRule="auto"/>
        <w:ind w:right="139" w:firstLine="600"/>
      </w:pPr>
      <w:r>
        <w:t>иметь представление об особенностях пленэрной живописи и колористической изменчивости состояний природы;</w:t>
      </w:r>
    </w:p>
    <w:p w14:paraId="1F181150">
      <w:pPr>
        <w:pStyle w:val="8"/>
        <w:spacing w:before="2" w:line="264" w:lineRule="auto"/>
        <w:ind w:right="138" w:firstLine="600"/>
      </w:pPr>
      <w: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71F40D4B">
      <w:pPr>
        <w:pStyle w:val="8"/>
        <w:spacing w:after="0" w:line="264" w:lineRule="auto"/>
        <w:sectPr>
          <w:pgSz w:w="11910" w:h="16410"/>
          <w:pgMar w:top="1020" w:right="708" w:bottom="1200" w:left="850" w:header="0" w:footer="963" w:gutter="0"/>
          <w:cols w:space="720" w:num="1"/>
        </w:sectPr>
      </w:pPr>
    </w:p>
    <w:p w14:paraId="11127028">
      <w:pPr>
        <w:pStyle w:val="8"/>
        <w:spacing w:before="64" w:line="266" w:lineRule="auto"/>
        <w:ind w:firstLine="600"/>
        <w:jc w:val="left"/>
      </w:pPr>
      <w:r>
        <w:t>уметь</w:t>
      </w:r>
      <w:r>
        <w:rPr>
          <w:spacing w:val="33"/>
        </w:rPr>
        <w:t xml:space="preserve"> </w:t>
      </w:r>
      <w:r>
        <w:t>объяснять,</w:t>
      </w:r>
      <w:r>
        <w:rPr>
          <w:spacing w:val="34"/>
        </w:rPr>
        <w:t xml:space="preserve"> </w:t>
      </w:r>
      <w:r>
        <w:t>как в</w:t>
      </w:r>
      <w:r>
        <w:rPr>
          <w:spacing w:val="28"/>
        </w:rPr>
        <w:t xml:space="preserve"> </w:t>
      </w:r>
      <w:r>
        <w:t>пейзажной живописи</w:t>
      </w:r>
      <w:r>
        <w:rPr>
          <w:spacing w:val="-1"/>
        </w:rPr>
        <w:t xml:space="preserve"> </w:t>
      </w:r>
      <w:r>
        <w:t>развивался</w:t>
      </w:r>
      <w:r>
        <w:rPr>
          <w:spacing w:val="-6"/>
        </w:rPr>
        <w:t xml:space="preserve"> </w:t>
      </w:r>
      <w:r>
        <w:t>образ отечественной</w:t>
      </w:r>
      <w:r>
        <w:rPr>
          <w:spacing w:val="28"/>
        </w:rPr>
        <w:t xml:space="preserve"> </w:t>
      </w:r>
      <w:r>
        <w:t>природы</w:t>
      </w:r>
      <w:r>
        <w:rPr>
          <w:spacing w:val="29"/>
        </w:rPr>
        <w:t xml:space="preserve"> </w:t>
      </w:r>
      <w:r>
        <w:t>и каково его значение в развитии чувства Родины;</w:t>
      </w:r>
    </w:p>
    <w:p w14:paraId="1A68847D">
      <w:pPr>
        <w:pStyle w:val="8"/>
        <w:spacing w:line="266" w:lineRule="auto"/>
        <w:ind w:firstLine="600"/>
        <w:jc w:val="left"/>
      </w:pPr>
      <w:r>
        <w:t>иметь</w:t>
      </w:r>
      <w:r>
        <w:rPr>
          <w:spacing w:val="40"/>
        </w:rPr>
        <w:t xml:space="preserve"> </w:t>
      </w:r>
      <w:r>
        <w:t>опыт</w:t>
      </w:r>
      <w:r>
        <w:rPr>
          <w:spacing w:val="40"/>
        </w:rPr>
        <w:t xml:space="preserve"> </w:t>
      </w:r>
      <w:r>
        <w:t>живописного</w:t>
      </w:r>
      <w:r>
        <w:rPr>
          <w:spacing w:val="40"/>
        </w:rPr>
        <w:t xml:space="preserve"> </w:t>
      </w:r>
      <w:r>
        <w:t>изображения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активно</w:t>
      </w:r>
      <w:r>
        <w:rPr>
          <w:spacing w:val="40"/>
        </w:rPr>
        <w:t xml:space="preserve"> </w:t>
      </w:r>
      <w:r>
        <w:t>выраженных</w:t>
      </w:r>
      <w:r>
        <w:rPr>
          <w:spacing w:val="40"/>
        </w:rPr>
        <w:t xml:space="preserve"> </w:t>
      </w:r>
      <w:r>
        <w:t>состояний</w:t>
      </w:r>
      <w:r>
        <w:rPr>
          <w:spacing w:val="40"/>
        </w:rPr>
        <w:t xml:space="preserve"> </w:t>
      </w:r>
      <w:r>
        <w:rPr>
          <w:spacing w:val="-2"/>
        </w:rPr>
        <w:t>природы;</w:t>
      </w:r>
    </w:p>
    <w:p w14:paraId="25C90D3D">
      <w:pPr>
        <w:pStyle w:val="8"/>
        <w:spacing w:line="264" w:lineRule="auto"/>
        <w:ind w:firstLine="600"/>
        <w:jc w:val="left"/>
      </w:pPr>
      <w:r>
        <w:t>иметь</w:t>
      </w:r>
      <w:r>
        <w:rPr>
          <w:spacing w:val="34"/>
        </w:rPr>
        <w:t xml:space="preserve"> </w:t>
      </w:r>
      <w:r>
        <w:t>опыт</w:t>
      </w:r>
      <w:r>
        <w:rPr>
          <w:spacing w:val="38"/>
        </w:rPr>
        <w:t xml:space="preserve"> </w:t>
      </w:r>
      <w:r>
        <w:t>пейзажных</w:t>
      </w:r>
      <w:r>
        <w:rPr>
          <w:spacing w:val="40"/>
        </w:rPr>
        <w:t xml:space="preserve"> </w:t>
      </w:r>
      <w:r>
        <w:t>зарисовок,</w:t>
      </w:r>
      <w:r>
        <w:rPr>
          <w:spacing w:val="40"/>
        </w:rPr>
        <w:t xml:space="preserve"> </w:t>
      </w:r>
      <w:r>
        <w:t>графического</w:t>
      </w:r>
      <w:r>
        <w:rPr>
          <w:spacing w:val="40"/>
        </w:rPr>
        <w:t xml:space="preserve"> </w:t>
      </w:r>
      <w:r>
        <w:t>изображения</w:t>
      </w:r>
      <w:r>
        <w:rPr>
          <w:spacing w:val="40"/>
        </w:rPr>
        <w:t xml:space="preserve"> </w:t>
      </w:r>
      <w:r>
        <w:t>природы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памяти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представлению;</w:t>
      </w:r>
    </w:p>
    <w:p w14:paraId="5045EC38">
      <w:pPr>
        <w:pStyle w:val="8"/>
        <w:tabs>
          <w:tab w:val="left" w:pos="1555"/>
          <w:tab w:val="left" w:pos="2276"/>
          <w:tab w:val="left" w:pos="4172"/>
          <w:tab w:val="left" w:pos="6295"/>
          <w:tab w:val="left" w:pos="6842"/>
          <w:tab w:val="left" w:pos="7860"/>
          <w:tab w:val="left" w:pos="8974"/>
          <w:tab w:val="left" w:pos="10088"/>
        </w:tabs>
        <w:spacing w:line="266" w:lineRule="auto"/>
        <w:ind w:right="143" w:firstLine="600"/>
        <w:jc w:val="left"/>
      </w:pPr>
      <w:r>
        <w:rPr>
          <w:spacing w:val="-2"/>
        </w:rPr>
        <w:t>иметь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художественной</w:t>
      </w:r>
      <w:r>
        <w:tab/>
      </w:r>
      <w:r>
        <w:rPr>
          <w:spacing w:val="-2"/>
        </w:rPr>
        <w:t>наблюдательности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способа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интереса</w:t>
      </w:r>
      <w:r>
        <w:tab/>
      </w:r>
      <w:r>
        <w:rPr>
          <w:spacing w:val="-10"/>
        </w:rPr>
        <w:t xml:space="preserve">к </w:t>
      </w:r>
      <w:r>
        <w:t>окружающему миру и его художественно-поэтическому видению;</w:t>
      </w:r>
    </w:p>
    <w:p w14:paraId="4CF5B1F4">
      <w:pPr>
        <w:pStyle w:val="8"/>
        <w:ind w:left="744"/>
        <w:jc w:val="left"/>
      </w:pPr>
      <w:r>
        <w:t>иметь</w:t>
      </w:r>
      <w:r>
        <w:rPr>
          <w:spacing w:val="-15"/>
        </w:rPr>
        <w:t xml:space="preserve"> </w:t>
      </w:r>
      <w:r>
        <w:t>опыт</w:t>
      </w:r>
      <w:r>
        <w:rPr>
          <w:spacing w:val="-13"/>
        </w:rPr>
        <w:t xml:space="preserve"> </w:t>
      </w:r>
      <w:r>
        <w:t>изображения</w:t>
      </w:r>
      <w:r>
        <w:rPr>
          <w:spacing w:val="-12"/>
        </w:rPr>
        <w:t xml:space="preserve"> </w:t>
      </w:r>
      <w:r>
        <w:t>городского</w:t>
      </w:r>
      <w:r>
        <w:rPr>
          <w:spacing w:val="-1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памяти</w:t>
      </w:r>
      <w:r>
        <w:rPr>
          <w:spacing w:val="-8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rPr>
          <w:spacing w:val="-2"/>
        </w:rPr>
        <w:t>представлению;</w:t>
      </w:r>
    </w:p>
    <w:p w14:paraId="1133DED0">
      <w:pPr>
        <w:pStyle w:val="8"/>
        <w:tabs>
          <w:tab w:val="left" w:pos="1603"/>
          <w:tab w:val="left" w:pos="2616"/>
          <w:tab w:val="left" w:pos="4043"/>
          <w:tab w:val="left" w:pos="5449"/>
          <w:tab w:val="left" w:pos="6847"/>
          <w:tab w:val="left" w:pos="8470"/>
          <w:tab w:val="left" w:pos="9065"/>
        </w:tabs>
        <w:spacing w:before="6" w:line="264" w:lineRule="auto"/>
        <w:ind w:right="174" w:firstLine="600"/>
        <w:jc w:val="left"/>
      </w:pPr>
      <w:r>
        <w:rPr>
          <w:spacing w:val="-2"/>
        </w:rPr>
        <w:t>иметь</w:t>
      </w:r>
      <w:r>
        <w:tab/>
      </w:r>
      <w:r>
        <w:rPr>
          <w:spacing w:val="-2"/>
        </w:rPr>
        <w:t>навыки</w:t>
      </w:r>
      <w:r>
        <w:tab/>
      </w:r>
      <w:r>
        <w:rPr>
          <w:spacing w:val="-2"/>
        </w:rPr>
        <w:t>восприятия</w:t>
      </w:r>
      <w:r>
        <w:tab/>
      </w:r>
      <w:r>
        <w:rPr>
          <w:spacing w:val="-2"/>
        </w:rPr>
        <w:t>образности</w:t>
      </w:r>
      <w:r>
        <w:tab/>
      </w:r>
      <w:r>
        <w:rPr>
          <w:spacing w:val="-2"/>
        </w:rPr>
        <w:t>городского</w:t>
      </w:r>
      <w:r>
        <w:tab/>
      </w:r>
      <w:r>
        <w:rPr>
          <w:spacing w:val="-2"/>
        </w:rPr>
        <w:t>пространства</w:t>
      </w:r>
      <w:r>
        <w:tab/>
      </w:r>
      <w:r>
        <w:rPr>
          <w:spacing w:val="-4"/>
        </w:rPr>
        <w:t>как</w:t>
      </w:r>
      <w:r>
        <w:tab/>
      </w:r>
      <w:r>
        <w:rPr>
          <w:spacing w:val="-6"/>
        </w:rPr>
        <w:t xml:space="preserve">выражения </w:t>
      </w:r>
      <w:r>
        <w:t>самобытного лица культуры и истории народа;</w:t>
      </w:r>
    </w:p>
    <w:p w14:paraId="04943D51">
      <w:pPr>
        <w:pStyle w:val="8"/>
        <w:spacing w:before="3" w:line="266" w:lineRule="auto"/>
        <w:ind w:firstLine="600"/>
        <w:jc w:val="left"/>
      </w:pPr>
      <w:r>
        <w:t>понимать</w:t>
      </w:r>
      <w:r>
        <w:rPr>
          <w:spacing w:val="2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объяснять</w:t>
      </w:r>
      <w:r>
        <w:rPr>
          <w:spacing w:val="32"/>
        </w:rPr>
        <w:t xml:space="preserve"> </w:t>
      </w:r>
      <w:r>
        <w:t>роль</w:t>
      </w:r>
      <w:r>
        <w:rPr>
          <w:spacing w:val="32"/>
        </w:rPr>
        <w:t xml:space="preserve"> </w:t>
      </w:r>
      <w:r>
        <w:t>культурного</w:t>
      </w:r>
      <w:r>
        <w:rPr>
          <w:spacing w:val="36"/>
        </w:rPr>
        <w:t xml:space="preserve"> </w:t>
      </w:r>
      <w:r>
        <w:t>наследия</w:t>
      </w:r>
      <w:r>
        <w:rPr>
          <w:spacing w:val="35"/>
        </w:rPr>
        <w:t xml:space="preserve"> </w:t>
      </w:r>
      <w:r>
        <w:t>в городском</w:t>
      </w:r>
      <w:r>
        <w:rPr>
          <w:spacing w:val="29"/>
        </w:rPr>
        <w:t xml:space="preserve"> </w:t>
      </w:r>
      <w:r>
        <w:t>пространстве,</w:t>
      </w:r>
      <w:r>
        <w:rPr>
          <w:spacing w:val="29"/>
        </w:rPr>
        <w:t xml:space="preserve"> </w:t>
      </w:r>
      <w:r>
        <w:t>задачи</w:t>
      </w:r>
      <w:r>
        <w:rPr>
          <w:spacing w:val="36"/>
        </w:rPr>
        <w:t xml:space="preserve"> </w:t>
      </w:r>
      <w:r>
        <w:t>его охраны и сохранения.</w:t>
      </w:r>
    </w:p>
    <w:p w14:paraId="44EF331E">
      <w:pPr>
        <w:pStyle w:val="8"/>
        <w:spacing w:before="1"/>
        <w:ind w:left="744"/>
        <w:jc w:val="left"/>
      </w:pPr>
      <w:r>
        <w:t>Бытовой</w:t>
      </w:r>
      <w:r>
        <w:rPr>
          <w:spacing w:val="-15"/>
        </w:rPr>
        <w:t xml:space="preserve"> </w:t>
      </w:r>
      <w:r>
        <w:rPr>
          <w:spacing w:val="-4"/>
        </w:rPr>
        <w:t>жанр:</w:t>
      </w:r>
    </w:p>
    <w:p w14:paraId="25E081AC">
      <w:pPr>
        <w:pStyle w:val="8"/>
        <w:spacing w:before="17" w:line="264" w:lineRule="auto"/>
        <w:ind w:firstLine="600"/>
        <w:jc w:val="left"/>
      </w:pPr>
      <w:r>
        <w:t>характеризовать</w:t>
      </w:r>
      <w:r>
        <w:rPr>
          <w:spacing w:val="-9"/>
        </w:rPr>
        <w:t xml:space="preserve"> </w:t>
      </w:r>
      <w:r>
        <w:t>роль</w:t>
      </w:r>
      <w:r>
        <w:rPr>
          <w:spacing w:val="-15"/>
        </w:rPr>
        <w:t xml:space="preserve"> </w:t>
      </w:r>
      <w:r>
        <w:t>изобразительного</w:t>
      </w:r>
      <w:r>
        <w:rPr>
          <w:spacing w:val="-2"/>
        </w:rPr>
        <w:t xml:space="preserve"> </w:t>
      </w:r>
      <w:r>
        <w:t>искусства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формировании</w:t>
      </w:r>
      <w:r>
        <w:rPr>
          <w:spacing w:val="-9"/>
        </w:rPr>
        <w:t xml:space="preserve"> </w:t>
      </w:r>
      <w:r>
        <w:t>представлений</w:t>
      </w:r>
      <w:r>
        <w:rPr>
          <w:spacing w:val="-14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жизни людей разных эпох и народов;</w:t>
      </w:r>
    </w:p>
    <w:p w14:paraId="1F0EBC83">
      <w:pPr>
        <w:pStyle w:val="8"/>
        <w:tabs>
          <w:tab w:val="left" w:pos="1699"/>
          <w:tab w:val="left" w:pos="3106"/>
          <w:tab w:val="left" w:pos="4311"/>
          <w:tab w:val="left" w:pos="6165"/>
          <w:tab w:val="left" w:pos="7529"/>
          <w:tab w:val="left" w:pos="9027"/>
        </w:tabs>
        <w:spacing w:before="3"/>
        <w:ind w:left="744"/>
        <w:jc w:val="left"/>
      </w:pPr>
      <w:r>
        <w:rPr>
          <w:spacing w:val="-2"/>
        </w:rPr>
        <w:t>уметь</w:t>
      </w:r>
      <w:r>
        <w:tab/>
      </w:r>
      <w:r>
        <w:rPr>
          <w:spacing w:val="-2"/>
        </w:rPr>
        <w:t>объяснять</w:t>
      </w:r>
      <w:r>
        <w:tab/>
      </w:r>
      <w:r>
        <w:rPr>
          <w:spacing w:val="-2"/>
        </w:rPr>
        <w:t>понятия</w:t>
      </w:r>
      <w:r>
        <w:tab/>
      </w:r>
      <w:r>
        <w:rPr>
          <w:spacing w:val="-2"/>
        </w:rPr>
        <w:t>«тематическая</w:t>
      </w:r>
      <w:r>
        <w:tab/>
      </w:r>
      <w:r>
        <w:rPr>
          <w:spacing w:val="-2"/>
        </w:rPr>
        <w:t>картина»,</w:t>
      </w:r>
      <w:r>
        <w:tab/>
      </w:r>
      <w:r>
        <w:rPr>
          <w:spacing w:val="-2"/>
        </w:rPr>
        <w:t>«станковая</w:t>
      </w:r>
      <w:r>
        <w:tab/>
      </w:r>
      <w:r>
        <w:rPr>
          <w:spacing w:val="-2"/>
        </w:rPr>
        <w:t>живопись»,</w:t>
      </w:r>
    </w:p>
    <w:p w14:paraId="2B5D4353">
      <w:pPr>
        <w:pStyle w:val="8"/>
        <w:spacing w:before="27"/>
        <w:jc w:val="left"/>
      </w:pPr>
      <w:r>
        <w:t>«монументальная</w:t>
      </w:r>
      <w:r>
        <w:rPr>
          <w:spacing w:val="-17"/>
        </w:rPr>
        <w:t xml:space="preserve"> </w:t>
      </w:r>
      <w:r>
        <w:t>живопись»,</w:t>
      </w:r>
      <w:r>
        <w:rPr>
          <w:spacing w:val="-12"/>
        </w:rPr>
        <w:t xml:space="preserve"> </w:t>
      </w:r>
      <w:r>
        <w:t>перечислять</w:t>
      </w:r>
      <w:r>
        <w:rPr>
          <w:spacing w:val="-19"/>
        </w:rPr>
        <w:t xml:space="preserve"> </w:t>
      </w:r>
      <w:r>
        <w:t>основные</w:t>
      </w:r>
      <w:r>
        <w:rPr>
          <w:spacing w:val="-17"/>
        </w:rPr>
        <w:t xml:space="preserve"> </w:t>
      </w:r>
      <w:r>
        <w:t>жанры</w:t>
      </w:r>
      <w:r>
        <w:rPr>
          <w:spacing w:val="-10"/>
        </w:rPr>
        <w:t xml:space="preserve"> </w:t>
      </w:r>
      <w:r>
        <w:t>тематической</w:t>
      </w:r>
      <w:r>
        <w:rPr>
          <w:spacing w:val="-10"/>
        </w:rPr>
        <w:t xml:space="preserve"> </w:t>
      </w:r>
      <w:r>
        <w:rPr>
          <w:spacing w:val="-2"/>
        </w:rPr>
        <w:t>картины;</w:t>
      </w:r>
    </w:p>
    <w:p w14:paraId="39C09322">
      <w:pPr>
        <w:pStyle w:val="8"/>
        <w:spacing w:before="26" w:line="264" w:lineRule="auto"/>
        <w:ind w:right="159" w:firstLine="600"/>
      </w:pPr>
      <w: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5DA33B32">
      <w:pPr>
        <w:pStyle w:val="8"/>
        <w:spacing w:before="3" w:line="271" w:lineRule="auto"/>
        <w:ind w:right="148" w:firstLine="600"/>
      </w:pPr>
      <w: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0B0E04D8">
      <w:pPr>
        <w:pStyle w:val="8"/>
        <w:spacing w:line="266" w:lineRule="auto"/>
        <w:ind w:right="139" w:firstLine="600"/>
      </w:pPr>
      <w: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564A93C2">
      <w:pPr>
        <w:pStyle w:val="8"/>
        <w:spacing w:line="264" w:lineRule="auto"/>
        <w:ind w:right="123" w:firstLine="600"/>
      </w:pPr>
      <w:r>
        <w:t>осознавать многообразие</w:t>
      </w:r>
      <w:r>
        <w:rPr>
          <w:spacing w:val="-1"/>
        </w:rPr>
        <w:t xml:space="preserve"> </w:t>
      </w:r>
      <w:r>
        <w:t>форм</w:t>
      </w:r>
      <w:r>
        <w:rPr>
          <w:spacing w:val="-7"/>
        </w:rPr>
        <w:t xml:space="preserve"> </w:t>
      </w:r>
      <w:r>
        <w:t>организации бытовой жизни</w:t>
      </w:r>
      <w:r>
        <w:rPr>
          <w:spacing w:val="-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одновременно единство мира </w:t>
      </w:r>
      <w:r>
        <w:rPr>
          <w:spacing w:val="-2"/>
        </w:rPr>
        <w:t>людей;</w:t>
      </w:r>
    </w:p>
    <w:p w14:paraId="19C27433">
      <w:pPr>
        <w:pStyle w:val="8"/>
        <w:spacing w:line="266" w:lineRule="auto"/>
        <w:ind w:right="149" w:firstLine="600"/>
      </w:pPr>
      <w: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</w:t>
      </w:r>
      <w:r>
        <w:rPr>
          <w:spacing w:val="40"/>
        </w:rPr>
        <w:t xml:space="preserve"> </w:t>
      </w:r>
      <w:r>
        <w:t>признакам и изобразительным традициям (Древний Египет, Китай, античный мир и другие);</w:t>
      </w:r>
    </w:p>
    <w:p w14:paraId="25D5CE20">
      <w:pPr>
        <w:pStyle w:val="8"/>
        <w:spacing w:line="266" w:lineRule="auto"/>
        <w:ind w:right="146" w:firstLine="600"/>
      </w:pPr>
      <w:r>
        <w:t xml:space="preserve">иметь опыт изображения бытовой жизни разных народов в контексте традиций их </w:t>
      </w:r>
      <w:r>
        <w:rPr>
          <w:spacing w:val="-2"/>
        </w:rPr>
        <w:t>искусства;</w:t>
      </w:r>
    </w:p>
    <w:p w14:paraId="077D93C2">
      <w:pPr>
        <w:pStyle w:val="8"/>
        <w:spacing w:line="264" w:lineRule="auto"/>
        <w:ind w:right="144" w:firstLine="600"/>
      </w:pPr>
      <w: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3DB44481">
      <w:pPr>
        <w:pStyle w:val="8"/>
        <w:spacing w:line="266" w:lineRule="auto"/>
        <w:ind w:right="161" w:firstLine="600"/>
      </w:pPr>
      <w: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08F2DC89">
      <w:pPr>
        <w:pStyle w:val="8"/>
        <w:spacing w:line="273" w:lineRule="exact"/>
        <w:ind w:left="744"/>
      </w:pPr>
      <w:r>
        <w:t>Исторический</w:t>
      </w:r>
      <w:r>
        <w:rPr>
          <w:spacing w:val="-15"/>
        </w:rPr>
        <w:t xml:space="preserve"> </w:t>
      </w:r>
      <w:r>
        <w:rPr>
          <w:spacing w:val="-4"/>
        </w:rPr>
        <w:t>жанр:</w:t>
      </w:r>
    </w:p>
    <w:p w14:paraId="2CE31D95">
      <w:pPr>
        <w:pStyle w:val="8"/>
        <w:spacing w:line="266" w:lineRule="auto"/>
        <w:ind w:right="148" w:firstLine="600"/>
      </w:pPr>
      <w: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034D1C61">
      <w:pPr>
        <w:pStyle w:val="8"/>
        <w:spacing w:line="264" w:lineRule="auto"/>
        <w:ind w:right="137" w:firstLine="600"/>
      </w:pPr>
      <w: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58F6F66C">
      <w:pPr>
        <w:pStyle w:val="8"/>
        <w:spacing w:line="264" w:lineRule="auto"/>
        <w:ind w:right="132" w:firstLine="600"/>
      </w:pPr>
      <w:r>
        <w:t>иметь представление о развитии исторического жанра в творчестве отечественных художников ХХ в.;</w:t>
      </w:r>
    </w:p>
    <w:p w14:paraId="563B69A0">
      <w:pPr>
        <w:pStyle w:val="8"/>
        <w:spacing w:line="264" w:lineRule="auto"/>
        <w:ind w:right="151" w:firstLine="600"/>
      </w:pPr>
      <w: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6458AB2F">
      <w:pPr>
        <w:pStyle w:val="8"/>
        <w:spacing w:after="0" w:line="264" w:lineRule="auto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420E5543">
      <w:pPr>
        <w:pStyle w:val="8"/>
        <w:spacing w:before="64" w:line="266" w:lineRule="auto"/>
        <w:ind w:right="161" w:firstLine="600"/>
      </w:pPr>
      <w:r>
        <w:t xml:space="preserve">узнавать и называть авторов таких произведений, как «Давид» Микеланджело, «Весна» С. </w:t>
      </w:r>
      <w:r>
        <w:rPr>
          <w:spacing w:val="-2"/>
        </w:rPr>
        <w:t>Боттичелли;</w:t>
      </w:r>
    </w:p>
    <w:p w14:paraId="3A35A3CD">
      <w:pPr>
        <w:pStyle w:val="8"/>
        <w:spacing w:line="266" w:lineRule="auto"/>
        <w:ind w:right="142" w:firstLine="600"/>
      </w:pPr>
      <w: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16B8A253">
      <w:pPr>
        <w:pStyle w:val="8"/>
        <w:spacing w:line="266" w:lineRule="auto"/>
        <w:ind w:right="149" w:firstLine="600"/>
      </w:pPr>
      <w: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1C8A17D7">
      <w:pPr>
        <w:pStyle w:val="8"/>
        <w:spacing w:line="273" w:lineRule="exact"/>
        <w:ind w:left="744"/>
      </w:pPr>
      <w:r>
        <w:t>Библейские</w:t>
      </w:r>
      <w:r>
        <w:rPr>
          <w:spacing w:val="-7"/>
        </w:rPr>
        <w:t xml:space="preserve"> </w:t>
      </w:r>
      <w:r>
        <w:t>темы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изобразительном</w:t>
      </w:r>
      <w:r>
        <w:rPr>
          <w:spacing w:val="-12"/>
        </w:rPr>
        <w:t xml:space="preserve"> </w:t>
      </w:r>
      <w:r>
        <w:rPr>
          <w:spacing w:val="-2"/>
        </w:rPr>
        <w:t>искусстве:</w:t>
      </w:r>
    </w:p>
    <w:p w14:paraId="0B517CD0">
      <w:pPr>
        <w:pStyle w:val="8"/>
        <w:spacing w:before="3" w:line="264" w:lineRule="auto"/>
        <w:ind w:right="141" w:firstLine="600"/>
      </w:pPr>
      <w:r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42CABEFB">
      <w:pPr>
        <w:pStyle w:val="8"/>
        <w:spacing w:before="2"/>
        <w:ind w:left="744"/>
      </w:pPr>
      <w:r>
        <w:t>объяснять</w:t>
      </w:r>
      <w:r>
        <w:rPr>
          <w:spacing w:val="41"/>
        </w:rPr>
        <w:t xml:space="preserve"> </w:t>
      </w:r>
      <w:r>
        <w:t>значение</w:t>
      </w:r>
      <w:r>
        <w:rPr>
          <w:spacing w:val="48"/>
        </w:rPr>
        <w:t xml:space="preserve"> </w:t>
      </w:r>
      <w:r>
        <w:t>великих</w:t>
      </w:r>
      <w:r>
        <w:rPr>
          <w:spacing w:val="50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вечных</w:t>
      </w:r>
      <w:r>
        <w:rPr>
          <w:spacing w:val="45"/>
        </w:rPr>
        <w:t xml:space="preserve"> </w:t>
      </w:r>
      <w:r>
        <w:t>тем</w:t>
      </w:r>
      <w:r>
        <w:rPr>
          <w:spacing w:val="54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искусстве</w:t>
      </w:r>
      <w:r>
        <w:rPr>
          <w:spacing w:val="53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основе</w:t>
      </w:r>
      <w:r>
        <w:rPr>
          <w:spacing w:val="49"/>
        </w:rPr>
        <w:t xml:space="preserve"> </w:t>
      </w:r>
      <w:r>
        <w:t>сюжетов</w:t>
      </w:r>
      <w:r>
        <w:rPr>
          <w:spacing w:val="51"/>
        </w:rPr>
        <w:t xml:space="preserve"> </w:t>
      </w:r>
      <w:r>
        <w:t>Библии</w:t>
      </w:r>
      <w:r>
        <w:rPr>
          <w:spacing w:val="56"/>
        </w:rPr>
        <w:t xml:space="preserve"> </w:t>
      </w:r>
      <w:r>
        <w:rPr>
          <w:spacing w:val="-5"/>
        </w:rPr>
        <w:t>как</w:t>
      </w:r>
    </w:p>
    <w:p w14:paraId="5000DA72">
      <w:pPr>
        <w:pStyle w:val="8"/>
        <w:spacing w:before="32"/>
      </w:pPr>
      <w:r>
        <w:t>«духовную</w:t>
      </w:r>
      <w:r>
        <w:rPr>
          <w:spacing w:val="-17"/>
        </w:rPr>
        <w:t xml:space="preserve"> </w:t>
      </w:r>
      <w:r>
        <w:t>ось»,</w:t>
      </w:r>
      <w:r>
        <w:rPr>
          <w:spacing w:val="-14"/>
        </w:rPr>
        <w:t xml:space="preserve"> </w:t>
      </w:r>
      <w:r>
        <w:t>соединяющую</w:t>
      </w:r>
      <w:r>
        <w:rPr>
          <w:spacing w:val="-9"/>
        </w:rPr>
        <w:t xml:space="preserve"> </w:t>
      </w:r>
      <w:r>
        <w:t>жизненные</w:t>
      </w:r>
      <w:r>
        <w:rPr>
          <w:spacing w:val="-15"/>
        </w:rPr>
        <w:t xml:space="preserve"> </w:t>
      </w:r>
      <w:r>
        <w:t>позиции</w:t>
      </w:r>
      <w:r>
        <w:rPr>
          <w:spacing w:val="-14"/>
        </w:rPr>
        <w:t xml:space="preserve"> </w:t>
      </w:r>
      <w:r>
        <w:t>разных</w:t>
      </w:r>
      <w:r>
        <w:rPr>
          <w:spacing w:val="-16"/>
        </w:rPr>
        <w:t xml:space="preserve"> </w:t>
      </w:r>
      <w:r>
        <w:rPr>
          <w:spacing w:val="-2"/>
        </w:rPr>
        <w:t>поколений;</w:t>
      </w:r>
    </w:p>
    <w:p w14:paraId="25FDAEF1">
      <w:pPr>
        <w:pStyle w:val="8"/>
        <w:spacing w:before="26" w:line="264" w:lineRule="auto"/>
        <w:ind w:right="121" w:firstLine="600"/>
      </w:pPr>
      <w: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3117E299">
      <w:pPr>
        <w:pStyle w:val="8"/>
        <w:spacing w:before="1"/>
        <w:ind w:left="744"/>
      </w:pPr>
      <w:r>
        <w:t>знать</w:t>
      </w:r>
      <w:r>
        <w:rPr>
          <w:spacing w:val="-15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картинах</w:t>
      </w:r>
      <w:r>
        <w:rPr>
          <w:spacing w:val="-15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библейские</w:t>
      </w:r>
      <w:r>
        <w:rPr>
          <w:spacing w:val="-2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русского</w:t>
      </w:r>
      <w:r>
        <w:rPr>
          <w:spacing w:val="-5"/>
        </w:rPr>
        <w:t xml:space="preserve"> </w:t>
      </w:r>
      <w:r>
        <w:rPr>
          <w:spacing w:val="-2"/>
        </w:rPr>
        <w:t>искусства;</w:t>
      </w:r>
    </w:p>
    <w:p w14:paraId="79E024F3">
      <w:pPr>
        <w:pStyle w:val="8"/>
        <w:spacing w:before="26" w:line="264" w:lineRule="auto"/>
        <w:ind w:right="142" w:firstLine="600"/>
      </w:pPr>
      <w: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14:paraId="575C9B9C">
      <w:pPr>
        <w:pStyle w:val="8"/>
        <w:spacing w:before="6"/>
        <w:ind w:left="744"/>
      </w:pPr>
      <w:r>
        <w:t>иметь</w:t>
      </w:r>
      <w:r>
        <w:rPr>
          <w:spacing w:val="57"/>
        </w:rPr>
        <w:t xml:space="preserve"> </w:t>
      </w:r>
      <w:r>
        <w:t>представление</w:t>
      </w:r>
      <w:r>
        <w:rPr>
          <w:spacing w:val="44"/>
        </w:rPr>
        <w:t xml:space="preserve"> </w:t>
      </w:r>
      <w:r>
        <w:t>о</w:t>
      </w:r>
      <w:r>
        <w:rPr>
          <w:spacing w:val="68"/>
        </w:rPr>
        <w:t xml:space="preserve"> </w:t>
      </w:r>
      <w:r>
        <w:t>смысловом</w:t>
      </w:r>
      <w:r>
        <w:rPr>
          <w:spacing w:val="59"/>
        </w:rPr>
        <w:t xml:space="preserve"> </w:t>
      </w:r>
      <w:r>
        <w:t>различии</w:t>
      </w:r>
      <w:r>
        <w:rPr>
          <w:spacing w:val="55"/>
        </w:rPr>
        <w:t xml:space="preserve"> </w:t>
      </w:r>
      <w:r>
        <w:t>между</w:t>
      </w:r>
      <w:r>
        <w:rPr>
          <w:spacing w:val="44"/>
        </w:rPr>
        <w:t xml:space="preserve"> </w:t>
      </w:r>
      <w:r>
        <w:t>иконой</w:t>
      </w:r>
      <w:r>
        <w:rPr>
          <w:spacing w:val="60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картиной</w:t>
      </w:r>
      <w:r>
        <w:rPr>
          <w:spacing w:val="59"/>
        </w:rPr>
        <w:t xml:space="preserve"> </w:t>
      </w:r>
      <w:r>
        <w:t>на</w:t>
      </w:r>
      <w:r>
        <w:rPr>
          <w:spacing w:val="57"/>
        </w:rPr>
        <w:t xml:space="preserve"> </w:t>
      </w:r>
      <w:r>
        <w:rPr>
          <w:spacing w:val="-2"/>
        </w:rPr>
        <w:t>библейские</w:t>
      </w:r>
    </w:p>
    <w:p w14:paraId="11FC72AF">
      <w:pPr>
        <w:pStyle w:val="8"/>
        <w:spacing w:before="22"/>
        <w:jc w:val="left"/>
      </w:pPr>
      <w:r>
        <w:rPr>
          <w:spacing w:val="-2"/>
        </w:rPr>
        <w:t>темы;</w:t>
      </w:r>
    </w:p>
    <w:p w14:paraId="182F8AB9">
      <w:pPr>
        <w:pStyle w:val="8"/>
        <w:spacing w:before="27"/>
        <w:ind w:left="744"/>
        <w:jc w:val="left"/>
      </w:pPr>
      <w:r>
        <w:t>иметь</w:t>
      </w:r>
      <w:r>
        <w:rPr>
          <w:spacing w:val="50"/>
        </w:rPr>
        <w:t xml:space="preserve"> </w:t>
      </w:r>
      <w:r>
        <w:t>знания</w:t>
      </w:r>
      <w:r>
        <w:rPr>
          <w:spacing w:val="42"/>
        </w:rPr>
        <w:t xml:space="preserve"> </w:t>
      </w:r>
      <w:r>
        <w:t>о</w:t>
      </w:r>
      <w:r>
        <w:rPr>
          <w:spacing w:val="63"/>
        </w:rPr>
        <w:t xml:space="preserve"> </w:t>
      </w:r>
      <w:r>
        <w:t>русской</w:t>
      </w:r>
      <w:r>
        <w:rPr>
          <w:spacing w:val="62"/>
        </w:rPr>
        <w:t xml:space="preserve"> </w:t>
      </w:r>
      <w:r>
        <w:t>иконописи,</w:t>
      </w:r>
      <w:r>
        <w:rPr>
          <w:spacing w:val="50"/>
        </w:rPr>
        <w:t xml:space="preserve"> </w:t>
      </w:r>
      <w:r>
        <w:t>о</w:t>
      </w:r>
      <w:r>
        <w:rPr>
          <w:spacing w:val="55"/>
        </w:rPr>
        <w:t xml:space="preserve"> </w:t>
      </w:r>
      <w:r>
        <w:t>великих</w:t>
      </w:r>
      <w:r>
        <w:rPr>
          <w:spacing w:val="51"/>
        </w:rPr>
        <w:t xml:space="preserve"> </w:t>
      </w:r>
      <w:r>
        <w:t>русских</w:t>
      </w:r>
      <w:r>
        <w:rPr>
          <w:spacing w:val="52"/>
        </w:rPr>
        <w:t xml:space="preserve"> </w:t>
      </w:r>
      <w:r>
        <w:t>иконописцах:</w:t>
      </w:r>
      <w:r>
        <w:rPr>
          <w:spacing w:val="60"/>
        </w:rPr>
        <w:t xml:space="preserve"> </w:t>
      </w:r>
      <w:r>
        <w:t>Андрее</w:t>
      </w:r>
      <w:r>
        <w:rPr>
          <w:spacing w:val="60"/>
        </w:rPr>
        <w:t xml:space="preserve"> </w:t>
      </w:r>
      <w:r>
        <w:rPr>
          <w:spacing w:val="-2"/>
        </w:rPr>
        <w:t>Рублёве,</w:t>
      </w:r>
    </w:p>
    <w:p w14:paraId="3E5DF36E">
      <w:pPr>
        <w:pStyle w:val="8"/>
        <w:spacing w:before="26"/>
        <w:jc w:val="left"/>
      </w:pPr>
      <w:r>
        <w:t>Феофане</w:t>
      </w:r>
      <w:r>
        <w:rPr>
          <w:spacing w:val="-4"/>
        </w:rPr>
        <w:t xml:space="preserve"> </w:t>
      </w:r>
      <w:r>
        <w:t>Греке,</w:t>
      </w:r>
      <w:r>
        <w:rPr>
          <w:spacing w:val="-1"/>
        </w:rPr>
        <w:t xml:space="preserve"> </w:t>
      </w:r>
      <w:r>
        <w:rPr>
          <w:spacing w:val="-2"/>
        </w:rPr>
        <w:t>Дионисии;</w:t>
      </w:r>
    </w:p>
    <w:p w14:paraId="3AB4C9E7">
      <w:pPr>
        <w:pStyle w:val="8"/>
        <w:spacing w:before="31" w:line="264" w:lineRule="auto"/>
        <w:ind w:firstLine="600"/>
        <w:jc w:val="left"/>
      </w:pPr>
      <w:r>
        <w:t>воспринимать</w:t>
      </w:r>
      <w:r>
        <w:rPr>
          <w:spacing w:val="-9"/>
        </w:rPr>
        <w:t xml:space="preserve"> </w:t>
      </w:r>
      <w:r>
        <w:t>искусство</w:t>
      </w:r>
      <w:r>
        <w:rPr>
          <w:spacing w:val="-6"/>
        </w:rPr>
        <w:t xml:space="preserve"> </w:t>
      </w:r>
      <w:r>
        <w:t>древнерусской</w:t>
      </w:r>
      <w:r>
        <w:rPr>
          <w:spacing w:val="-7"/>
        </w:rPr>
        <w:t xml:space="preserve"> </w:t>
      </w:r>
      <w:r>
        <w:t>иконописи</w:t>
      </w:r>
      <w:r>
        <w:rPr>
          <w:spacing w:val="-9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уникальное</w:t>
      </w:r>
      <w:r>
        <w:rPr>
          <w:spacing w:val="-1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высокое</w:t>
      </w:r>
      <w:r>
        <w:rPr>
          <w:spacing w:val="-14"/>
        </w:rPr>
        <w:t xml:space="preserve"> </w:t>
      </w:r>
      <w:r>
        <w:t>достижение отечественной культуры;</w:t>
      </w:r>
    </w:p>
    <w:p w14:paraId="3B4031B1">
      <w:pPr>
        <w:pStyle w:val="8"/>
        <w:spacing w:before="3" w:line="264" w:lineRule="auto"/>
        <w:ind w:firstLine="600"/>
        <w:jc w:val="left"/>
      </w:pPr>
      <w:r>
        <w:t>объяснять</w:t>
      </w:r>
      <w:r>
        <w:rPr>
          <w:spacing w:val="36"/>
        </w:rPr>
        <w:t xml:space="preserve"> </w:t>
      </w:r>
      <w:r>
        <w:t>творческий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деятельный</w:t>
      </w:r>
      <w:r>
        <w:rPr>
          <w:spacing w:val="36"/>
        </w:rPr>
        <w:t xml:space="preserve"> </w:t>
      </w:r>
      <w:r>
        <w:t>характер</w:t>
      </w:r>
      <w:r>
        <w:rPr>
          <w:spacing w:val="38"/>
        </w:rPr>
        <w:t xml:space="preserve"> </w:t>
      </w:r>
      <w:r>
        <w:t>восприятия</w:t>
      </w:r>
      <w:r>
        <w:rPr>
          <w:spacing w:val="31"/>
        </w:rPr>
        <w:t xml:space="preserve"> </w:t>
      </w:r>
      <w:r>
        <w:t>произведений</w:t>
      </w:r>
      <w:r>
        <w:rPr>
          <w:spacing w:val="36"/>
        </w:rPr>
        <w:t xml:space="preserve"> </w:t>
      </w:r>
      <w:r>
        <w:t>искусства</w:t>
      </w:r>
      <w:r>
        <w:rPr>
          <w:spacing w:val="35"/>
        </w:rPr>
        <w:t xml:space="preserve"> </w:t>
      </w:r>
      <w:r>
        <w:t>на основе художественной культуры зрителя;</w:t>
      </w:r>
    </w:p>
    <w:p w14:paraId="2D34AE8D">
      <w:pPr>
        <w:pStyle w:val="8"/>
        <w:spacing w:before="3" w:line="266" w:lineRule="auto"/>
        <w:ind w:right="314" w:firstLine="600"/>
        <w:jc w:val="left"/>
      </w:pPr>
      <w:r>
        <w:t>рассуждать</w:t>
      </w:r>
      <w:r>
        <w:rPr>
          <w:spacing w:val="-10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месте</w:t>
      </w:r>
      <w:r>
        <w:rPr>
          <w:spacing w:val="-9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значении</w:t>
      </w:r>
      <w:r>
        <w:rPr>
          <w:spacing w:val="-6"/>
        </w:rPr>
        <w:t xml:space="preserve"> </w:t>
      </w:r>
      <w:r>
        <w:t>изобразительного</w:t>
      </w:r>
      <w:r>
        <w:rPr>
          <w:spacing w:val="-7"/>
        </w:rPr>
        <w:t xml:space="preserve"> </w:t>
      </w:r>
      <w:r>
        <w:t>искусства</w:t>
      </w:r>
      <w:r>
        <w:rPr>
          <w:spacing w:val="-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культуре,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жизни</w:t>
      </w:r>
      <w:r>
        <w:rPr>
          <w:spacing w:val="-15"/>
        </w:rPr>
        <w:t xml:space="preserve"> </w:t>
      </w:r>
      <w:r>
        <w:t>общества, в жизни человека.</w:t>
      </w:r>
    </w:p>
    <w:p w14:paraId="45A7535E">
      <w:pPr>
        <w:pStyle w:val="8"/>
        <w:spacing w:line="266" w:lineRule="auto"/>
        <w:ind w:left="264"/>
        <w:jc w:val="left"/>
      </w:pPr>
      <w:r>
        <w:t>К</w:t>
      </w:r>
      <w:r>
        <w:rPr>
          <w:spacing w:val="29"/>
        </w:rPr>
        <w:t xml:space="preserve"> </w:t>
      </w:r>
      <w:r>
        <w:t>концу обучения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rPr>
          <w:b/>
        </w:rPr>
        <w:t>7</w:t>
      </w:r>
      <w:r>
        <w:rPr>
          <w:b/>
          <w:spacing w:val="31"/>
        </w:rPr>
        <w:t xml:space="preserve"> </w:t>
      </w:r>
      <w:r>
        <w:rPr>
          <w:b/>
        </w:rPr>
        <w:t>классе</w:t>
      </w:r>
      <w:r>
        <w:rPr>
          <w:b/>
          <w:spacing w:val="26"/>
        </w:rPr>
        <w:t xml:space="preserve"> </w:t>
      </w:r>
      <w:r>
        <w:t>обучающийся</w:t>
      </w:r>
      <w:r>
        <w:rPr>
          <w:spacing w:val="37"/>
        </w:rPr>
        <w:t xml:space="preserve"> </w:t>
      </w:r>
      <w:r>
        <w:t>получит</w:t>
      </w:r>
      <w:r>
        <w:rPr>
          <w:spacing w:val="37"/>
        </w:rPr>
        <w:t xml:space="preserve"> </w:t>
      </w:r>
      <w:r>
        <w:t>следующие</w:t>
      </w:r>
      <w:r>
        <w:rPr>
          <w:spacing w:val="36"/>
        </w:rPr>
        <w:t xml:space="preserve"> </w:t>
      </w:r>
      <w:r>
        <w:t>предметные</w:t>
      </w:r>
      <w:r>
        <w:rPr>
          <w:spacing w:val="36"/>
        </w:rPr>
        <w:t xml:space="preserve"> </w:t>
      </w:r>
      <w:r>
        <w:t>результаты</w:t>
      </w:r>
      <w:r>
        <w:rPr>
          <w:spacing w:val="39"/>
        </w:rPr>
        <w:t xml:space="preserve"> </w:t>
      </w:r>
      <w:r>
        <w:t>по отдельным темам программы по изобразительному искусству:</w:t>
      </w:r>
    </w:p>
    <w:p w14:paraId="0EBE9517">
      <w:pPr>
        <w:spacing w:before="0"/>
        <w:ind w:left="264" w:right="0" w:firstLine="0"/>
        <w:jc w:val="left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«Архитектура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дизайн»</w:t>
      </w:r>
    </w:p>
    <w:p w14:paraId="4652F98B">
      <w:pPr>
        <w:pStyle w:val="8"/>
        <w:spacing w:before="11" w:line="264" w:lineRule="auto"/>
        <w:ind w:firstLine="600"/>
        <w:jc w:val="left"/>
      </w:pPr>
      <w:r>
        <w:t>характеризовать</w:t>
      </w:r>
      <w:r>
        <w:rPr>
          <w:spacing w:val="40"/>
        </w:rPr>
        <w:t xml:space="preserve"> </w:t>
      </w:r>
      <w:r>
        <w:t>архитектуру</w:t>
      </w:r>
      <w:r>
        <w:rPr>
          <w:spacing w:val="3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дизайн</w:t>
      </w:r>
      <w:r>
        <w:rPr>
          <w:spacing w:val="79"/>
        </w:rPr>
        <w:t xml:space="preserve"> </w:t>
      </w:r>
      <w:r>
        <w:t>как</w:t>
      </w:r>
      <w:r>
        <w:rPr>
          <w:spacing w:val="34"/>
        </w:rPr>
        <w:t xml:space="preserve"> </w:t>
      </w:r>
      <w:r>
        <w:t>конструктивные</w:t>
      </w:r>
      <w:r>
        <w:rPr>
          <w:spacing w:val="40"/>
        </w:rPr>
        <w:t xml:space="preserve"> </w:t>
      </w:r>
      <w:r>
        <w:t>виды</w:t>
      </w:r>
      <w:r>
        <w:rPr>
          <w:spacing w:val="40"/>
        </w:rPr>
        <w:t xml:space="preserve"> </w:t>
      </w:r>
      <w:r>
        <w:t>искусства,</w:t>
      </w:r>
      <w:r>
        <w:rPr>
          <w:spacing w:val="80"/>
        </w:rPr>
        <w:t xml:space="preserve"> </w:t>
      </w:r>
      <w:r>
        <w:t>то</w:t>
      </w:r>
      <w:r>
        <w:rPr>
          <w:spacing w:val="40"/>
        </w:rPr>
        <w:t xml:space="preserve"> </w:t>
      </w:r>
      <w:r>
        <w:t>есть искусства художественного построения предметно-пространственной среды жизни людей;</w:t>
      </w:r>
    </w:p>
    <w:p w14:paraId="235EA9CE">
      <w:pPr>
        <w:pStyle w:val="8"/>
        <w:spacing w:before="2" w:line="266" w:lineRule="auto"/>
        <w:ind w:firstLine="600"/>
        <w:jc w:val="left"/>
      </w:pPr>
      <w:r>
        <w:t>объяснять</w:t>
      </w:r>
      <w:r>
        <w:rPr>
          <w:spacing w:val="21"/>
        </w:rPr>
        <w:t xml:space="preserve"> </w:t>
      </w:r>
      <w:r>
        <w:t>роль архитектуры</w:t>
      </w:r>
      <w:r>
        <w:rPr>
          <w:spacing w:val="-5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дизайна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построении</w:t>
      </w:r>
      <w:r>
        <w:rPr>
          <w:spacing w:val="-6"/>
        </w:rPr>
        <w:t xml:space="preserve"> </w:t>
      </w:r>
      <w:r>
        <w:t>предметно-пространственной среды жизнедеятельности человека;</w:t>
      </w:r>
    </w:p>
    <w:p w14:paraId="5F122344">
      <w:pPr>
        <w:pStyle w:val="8"/>
        <w:spacing w:line="264" w:lineRule="auto"/>
        <w:ind w:firstLine="600"/>
        <w:jc w:val="left"/>
      </w:pPr>
      <w:r>
        <w:t>рассуждать</w:t>
      </w:r>
      <w:r>
        <w:rPr>
          <w:spacing w:val="35"/>
        </w:rPr>
        <w:t xml:space="preserve"> </w:t>
      </w:r>
      <w:r>
        <w:t>о</w:t>
      </w:r>
      <w:r>
        <w:rPr>
          <w:spacing w:val="38"/>
        </w:rPr>
        <w:t xml:space="preserve"> </w:t>
      </w:r>
      <w:r>
        <w:t>влиянии</w:t>
      </w:r>
      <w:r>
        <w:rPr>
          <w:spacing w:val="31"/>
        </w:rPr>
        <w:t xml:space="preserve"> </w:t>
      </w:r>
      <w:r>
        <w:t>предметно-пространственной</w:t>
      </w:r>
      <w:r>
        <w:rPr>
          <w:spacing w:val="36"/>
        </w:rPr>
        <w:t xml:space="preserve"> </w:t>
      </w:r>
      <w:r>
        <w:t>среды</w:t>
      </w:r>
      <w:r>
        <w:rPr>
          <w:spacing w:val="35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чувства,</w:t>
      </w:r>
      <w:r>
        <w:rPr>
          <w:spacing w:val="40"/>
        </w:rPr>
        <w:t xml:space="preserve"> </w:t>
      </w:r>
      <w:r>
        <w:t>установки</w:t>
      </w:r>
      <w:r>
        <w:rPr>
          <w:spacing w:val="35"/>
        </w:rPr>
        <w:t xml:space="preserve"> </w:t>
      </w:r>
      <w:r>
        <w:t>и поведение человека;</w:t>
      </w:r>
    </w:p>
    <w:p w14:paraId="59D1E7DB">
      <w:pPr>
        <w:pStyle w:val="8"/>
        <w:spacing w:line="266" w:lineRule="auto"/>
        <w:ind w:firstLine="600"/>
        <w:jc w:val="left"/>
      </w:pPr>
      <w:r>
        <w:t>рассуждать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том,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предметно-пространственная</w:t>
      </w:r>
      <w:r>
        <w:rPr>
          <w:spacing w:val="40"/>
        </w:rPr>
        <w:t xml:space="preserve"> </w:t>
      </w:r>
      <w:r>
        <w:t>среда</w:t>
      </w:r>
      <w:r>
        <w:rPr>
          <w:spacing w:val="40"/>
        </w:rPr>
        <w:t xml:space="preserve"> </w:t>
      </w:r>
      <w:r>
        <w:t>организует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человека и представления о самом себе;</w:t>
      </w:r>
    </w:p>
    <w:p w14:paraId="026EB109">
      <w:pPr>
        <w:pStyle w:val="8"/>
        <w:spacing w:line="264" w:lineRule="auto"/>
        <w:ind w:firstLine="600"/>
        <w:jc w:val="left"/>
      </w:pPr>
      <w:r>
        <w:t>объяснять</w:t>
      </w:r>
      <w:r>
        <w:rPr>
          <w:spacing w:val="30"/>
        </w:rPr>
        <w:t xml:space="preserve"> </w:t>
      </w:r>
      <w:r>
        <w:t>ценность</w:t>
      </w:r>
      <w:r>
        <w:rPr>
          <w:spacing w:val="35"/>
        </w:rPr>
        <w:t xml:space="preserve"> </w:t>
      </w:r>
      <w:r>
        <w:t>сохранения</w:t>
      </w:r>
      <w:r>
        <w:rPr>
          <w:spacing w:val="34"/>
        </w:rPr>
        <w:t xml:space="preserve"> </w:t>
      </w:r>
      <w:r>
        <w:t>культурного</w:t>
      </w:r>
      <w:r>
        <w:rPr>
          <w:spacing w:val="29"/>
        </w:rPr>
        <w:t xml:space="preserve"> </w:t>
      </w:r>
      <w:r>
        <w:t>наследия,</w:t>
      </w:r>
      <w:r>
        <w:rPr>
          <w:spacing w:val="36"/>
        </w:rPr>
        <w:t xml:space="preserve"> </w:t>
      </w:r>
      <w:r>
        <w:t>выраженного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архитектуре, предметах труда и быта разных эпох.</w:t>
      </w:r>
    </w:p>
    <w:p w14:paraId="22475A5B">
      <w:pPr>
        <w:pStyle w:val="8"/>
        <w:ind w:left="744"/>
        <w:jc w:val="left"/>
      </w:pPr>
      <w:r>
        <w:t>Графический</w:t>
      </w:r>
      <w:r>
        <w:rPr>
          <w:spacing w:val="-13"/>
        </w:rPr>
        <w:t xml:space="preserve"> </w:t>
      </w:r>
      <w:r>
        <w:rPr>
          <w:spacing w:val="-2"/>
        </w:rPr>
        <w:t>дизайн:</w:t>
      </w:r>
    </w:p>
    <w:p w14:paraId="32D363A5">
      <w:pPr>
        <w:pStyle w:val="8"/>
        <w:tabs>
          <w:tab w:val="left" w:pos="2021"/>
          <w:tab w:val="left" w:pos="3082"/>
          <w:tab w:val="left" w:pos="4585"/>
          <w:tab w:val="left" w:pos="6069"/>
          <w:tab w:val="left" w:pos="6434"/>
          <w:tab w:val="left" w:pos="6886"/>
          <w:tab w:val="left" w:pos="8048"/>
          <w:tab w:val="left" w:pos="8624"/>
          <w:tab w:val="left" w:pos="9613"/>
        </w:tabs>
        <w:spacing w:before="12" w:line="266" w:lineRule="auto"/>
        <w:ind w:right="148" w:firstLine="600"/>
        <w:jc w:val="left"/>
      </w:pPr>
      <w:r>
        <w:rPr>
          <w:spacing w:val="-2"/>
        </w:rPr>
        <w:t>объяснять</w:t>
      </w:r>
      <w:r>
        <w:tab/>
      </w:r>
      <w:r>
        <w:rPr>
          <w:spacing w:val="-2"/>
        </w:rPr>
        <w:t>понятие</w:t>
      </w:r>
      <w:r>
        <w:tab/>
      </w:r>
      <w:r>
        <w:rPr>
          <w:spacing w:val="-2"/>
        </w:rPr>
        <w:t>формальной</w:t>
      </w:r>
      <w:r>
        <w:tab/>
      </w:r>
      <w:r>
        <w:rPr>
          <w:spacing w:val="-2"/>
        </w:rPr>
        <w:t>композиции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её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основы</w:t>
      </w:r>
      <w:r>
        <w:tab/>
      </w:r>
      <w:r>
        <w:rPr>
          <w:spacing w:val="-2"/>
        </w:rPr>
        <w:t xml:space="preserve">языка </w:t>
      </w:r>
      <w:r>
        <w:t>конструктивных искусств;</w:t>
      </w:r>
    </w:p>
    <w:p w14:paraId="57064C2F">
      <w:pPr>
        <w:pStyle w:val="8"/>
        <w:spacing w:after="0" w:line="266" w:lineRule="auto"/>
        <w:jc w:val="left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651396D8">
      <w:pPr>
        <w:pStyle w:val="8"/>
        <w:spacing w:before="79"/>
        <w:ind w:left="744"/>
        <w:jc w:val="left"/>
      </w:pPr>
      <w:r>
        <w:t>объяснять</w:t>
      </w:r>
      <w:r>
        <w:rPr>
          <w:spacing w:val="-21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 xml:space="preserve">к </w:t>
      </w:r>
      <w:r>
        <w:rPr>
          <w:spacing w:val="-2"/>
        </w:rPr>
        <w:t>композиции;</w:t>
      </w:r>
    </w:p>
    <w:p w14:paraId="0168E069">
      <w:pPr>
        <w:pStyle w:val="8"/>
        <w:spacing w:before="27"/>
        <w:ind w:left="744"/>
        <w:jc w:val="left"/>
      </w:pPr>
      <w:r>
        <w:t>уметь</w:t>
      </w:r>
      <w:r>
        <w:rPr>
          <w:spacing w:val="-8"/>
        </w:rPr>
        <w:t xml:space="preserve"> </w:t>
      </w:r>
      <w:r>
        <w:t>перечислять</w:t>
      </w:r>
      <w:r>
        <w:rPr>
          <w:spacing w:val="-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объяснять</w:t>
      </w:r>
      <w:r>
        <w:rPr>
          <w:spacing w:val="-13"/>
        </w:rPr>
        <w:t xml:space="preserve"> </w:t>
      </w:r>
      <w:r>
        <w:t>основные</w:t>
      </w:r>
      <w:r>
        <w:rPr>
          <w:spacing w:val="-14"/>
        </w:rPr>
        <w:t xml:space="preserve"> </w:t>
      </w:r>
      <w:r>
        <w:t>типы</w:t>
      </w:r>
      <w:r>
        <w:rPr>
          <w:spacing w:val="-15"/>
        </w:rPr>
        <w:t xml:space="preserve"> </w:t>
      </w:r>
      <w:r>
        <w:t>формальной</w:t>
      </w:r>
      <w:r>
        <w:rPr>
          <w:spacing w:val="-3"/>
        </w:rPr>
        <w:t xml:space="preserve"> </w:t>
      </w:r>
      <w:r>
        <w:rPr>
          <w:spacing w:val="-2"/>
        </w:rPr>
        <w:t>композиции;</w:t>
      </w:r>
    </w:p>
    <w:p w14:paraId="638551EB">
      <w:pPr>
        <w:pStyle w:val="8"/>
        <w:tabs>
          <w:tab w:val="left" w:pos="2074"/>
          <w:tab w:val="left" w:pos="3390"/>
          <w:tab w:val="left" w:pos="4902"/>
          <w:tab w:val="left" w:pos="6381"/>
          <w:tab w:val="left" w:pos="6842"/>
          <w:tab w:val="left" w:pos="8124"/>
          <w:tab w:val="left" w:pos="8470"/>
          <w:tab w:val="left" w:pos="9987"/>
        </w:tabs>
        <w:spacing w:before="26" w:line="264" w:lineRule="auto"/>
        <w:ind w:right="140" w:firstLine="600"/>
        <w:jc w:val="left"/>
      </w:pPr>
      <w:r>
        <w:rPr>
          <w:spacing w:val="-2"/>
        </w:rPr>
        <w:t>составлять</w:t>
      </w:r>
      <w:r>
        <w:tab/>
      </w:r>
      <w:r>
        <w:rPr>
          <w:spacing w:val="-2"/>
        </w:rPr>
        <w:t>различные</w:t>
      </w:r>
      <w:r>
        <w:tab/>
      </w:r>
      <w:r>
        <w:rPr>
          <w:spacing w:val="-2"/>
        </w:rPr>
        <w:t>формальные</w:t>
      </w:r>
      <w:r>
        <w:tab/>
      </w:r>
      <w:r>
        <w:rPr>
          <w:spacing w:val="-2"/>
        </w:rPr>
        <w:t>композиции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плоскости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зависимости</w:t>
      </w:r>
      <w:r>
        <w:tab/>
      </w:r>
      <w:r>
        <w:rPr>
          <w:spacing w:val="-6"/>
        </w:rPr>
        <w:t xml:space="preserve">от </w:t>
      </w:r>
      <w:r>
        <w:t>поставленных задач;</w:t>
      </w:r>
    </w:p>
    <w:p w14:paraId="64E64709">
      <w:pPr>
        <w:pStyle w:val="8"/>
        <w:spacing w:line="264" w:lineRule="auto"/>
        <w:ind w:left="744" w:right="794"/>
        <w:jc w:val="left"/>
      </w:pPr>
      <w:r>
        <w:t>выделять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творческом</w:t>
      </w:r>
      <w:r>
        <w:rPr>
          <w:spacing w:val="-15"/>
        </w:rPr>
        <w:t xml:space="preserve"> </w:t>
      </w:r>
      <w:r>
        <w:t>построении</w:t>
      </w:r>
      <w:r>
        <w:rPr>
          <w:spacing w:val="-15"/>
        </w:rPr>
        <w:t xml:space="preserve"> </w:t>
      </w:r>
      <w:r>
        <w:t>композиции</w:t>
      </w:r>
      <w:r>
        <w:rPr>
          <w:spacing w:val="-15"/>
        </w:rPr>
        <w:t xml:space="preserve"> </w:t>
      </w:r>
      <w:r>
        <w:t>листа</w:t>
      </w:r>
      <w:r>
        <w:rPr>
          <w:spacing w:val="-15"/>
        </w:rPr>
        <w:t xml:space="preserve"> </w:t>
      </w:r>
      <w:r>
        <w:t>композиционную</w:t>
      </w:r>
      <w:r>
        <w:rPr>
          <w:spacing w:val="-15"/>
        </w:rPr>
        <w:t xml:space="preserve"> </w:t>
      </w:r>
      <w:r>
        <w:t>доминанту; составлять формальные композиции на выражение в них движения и статики; осваивать навыки вариативности в ритмической организации листа;</w:t>
      </w:r>
    </w:p>
    <w:p w14:paraId="0899643F">
      <w:pPr>
        <w:pStyle w:val="8"/>
        <w:spacing w:before="4"/>
        <w:ind w:left="744"/>
        <w:jc w:val="left"/>
      </w:pPr>
      <w:r>
        <w:t>объяснять</w:t>
      </w:r>
      <w:r>
        <w:rPr>
          <w:spacing w:val="-12"/>
        </w:rPr>
        <w:t xml:space="preserve"> </w:t>
      </w:r>
      <w:r>
        <w:t>роль</w:t>
      </w:r>
      <w:r>
        <w:rPr>
          <w:spacing w:val="-10"/>
        </w:rPr>
        <w:t xml:space="preserve"> </w:t>
      </w:r>
      <w:r>
        <w:t>цвета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конструктивных</w:t>
      </w:r>
      <w:r>
        <w:rPr>
          <w:spacing w:val="-13"/>
        </w:rPr>
        <w:t xml:space="preserve"> </w:t>
      </w:r>
      <w:r>
        <w:rPr>
          <w:spacing w:val="-2"/>
        </w:rPr>
        <w:t>искусствах;</w:t>
      </w:r>
    </w:p>
    <w:p w14:paraId="48A6C878">
      <w:pPr>
        <w:pStyle w:val="8"/>
        <w:spacing w:before="27" w:line="264" w:lineRule="auto"/>
        <w:ind w:left="744"/>
        <w:jc w:val="left"/>
      </w:pPr>
      <w:r>
        <w:t>различать</w:t>
      </w:r>
      <w:r>
        <w:rPr>
          <w:spacing w:val="-9"/>
        </w:rPr>
        <w:t xml:space="preserve"> </w:t>
      </w:r>
      <w:r>
        <w:t>технологию</w:t>
      </w:r>
      <w:r>
        <w:rPr>
          <w:spacing w:val="-15"/>
        </w:rPr>
        <w:t xml:space="preserve"> </w:t>
      </w:r>
      <w:r>
        <w:t>использования</w:t>
      </w:r>
      <w:r>
        <w:rPr>
          <w:spacing w:val="-14"/>
        </w:rPr>
        <w:t xml:space="preserve"> </w:t>
      </w:r>
      <w:r>
        <w:t>цвета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живописи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конструктивных</w:t>
      </w:r>
      <w:r>
        <w:rPr>
          <w:spacing w:val="-15"/>
        </w:rPr>
        <w:t xml:space="preserve"> </w:t>
      </w:r>
      <w:r>
        <w:t>искусствах; объяснять выражение «цветовой образ»;</w:t>
      </w:r>
    </w:p>
    <w:p w14:paraId="24912D43">
      <w:pPr>
        <w:pStyle w:val="8"/>
        <w:spacing w:before="7" w:line="266" w:lineRule="auto"/>
        <w:ind w:right="137" w:firstLine="600"/>
      </w:pPr>
      <w:r>
        <w:t>применять цвет в графических композициях как акцент или доминанту, объединённые одним стилем;</w:t>
      </w:r>
    </w:p>
    <w:p w14:paraId="01E4C7D1">
      <w:pPr>
        <w:pStyle w:val="8"/>
        <w:spacing w:line="266" w:lineRule="auto"/>
        <w:ind w:right="142" w:firstLine="600"/>
      </w:pPr>
      <w: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27B82718">
      <w:pPr>
        <w:pStyle w:val="8"/>
        <w:ind w:left="744"/>
      </w:pPr>
      <w:r>
        <w:t>соотносить</w:t>
      </w:r>
      <w:r>
        <w:rPr>
          <w:spacing w:val="61"/>
        </w:rPr>
        <w:t xml:space="preserve"> </w:t>
      </w:r>
      <w:r>
        <w:t>особенности</w:t>
      </w:r>
      <w:r>
        <w:rPr>
          <w:spacing w:val="53"/>
          <w:w w:val="150"/>
        </w:rPr>
        <w:t xml:space="preserve"> </w:t>
      </w:r>
      <w:r>
        <w:t>стилизации</w:t>
      </w:r>
      <w:r>
        <w:rPr>
          <w:spacing w:val="77"/>
        </w:rPr>
        <w:t xml:space="preserve"> </w:t>
      </w:r>
      <w:r>
        <w:t>рисунка</w:t>
      </w:r>
      <w:r>
        <w:rPr>
          <w:spacing w:val="53"/>
          <w:w w:val="150"/>
        </w:rPr>
        <w:t xml:space="preserve"> </w:t>
      </w:r>
      <w:r>
        <w:t>шрифта</w:t>
      </w:r>
      <w:r>
        <w:rPr>
          <w:spacing w:val="75"/>
        </w:rPr>
        <w:t xml:space="preserve"> </w:t>
      </w:r>
      <w:r>
        <w:t>и</w:t>
      </w:r>
      <w:r>
        <w:rPr>
          <w:spacing w:val="72"/>
        </w:rPr>
        <w:t xml:space="preserve"> </w:t>
      </w:r>
      <w:r>
        <w:t>содержание</w:t>
      </w:r>
      <w:r>
        <w:rPr>
          <w:spacing w:val="71"/>
        </w:rPr>
        <w:t xml:space="preserve"> </w:t>
      </w:r>
      <w:r>
        <w:t>текста,</w:t>
      </w:r>
      <w:r>
        <w:rPr>
          <w:spacing w:val="77"/>
        </w:rPr>
        <w:t xml:space="preserve"> </w:t>
      </w:r>
      <w:r>
        <w:rPr>
          <w:spacing w:val="-2"/>
        </w:rPr>
        <w:t>различать</w:t>
      </w:r>
    </w:p>
    <w:p w14:paraId="0B1B7AD5">
      <w:pPr>
        <w:pStyle w:val="8"/>
        <w:spacing w:before="11" w:line="268" w:lineRule="auto"/>
        <w:ind w:right="152"/>
      </w:pPr>
      <w:r>
        <w:t>«архитектуру» шрифта и особенности шрифтовых гарнитур, иметь опыт творческого</w:t>
      </w:r>
      <w:r>
        <w:rPr>
          <w:spacing w:val="40"/>
        </w:rPr>
        <w:t xml:space="preserve"> </w:t>
      </w:r>
      <w:r>
        <w:t>воплощения шрифтовой композиции (буквицы);</w:t>
      </w:r>
    </w:p>
    <w:p w14:paraId="6AF9EE77">
      <w:pPr>
        <w:pStyle w:val="8"/>
        <w:spacing w:line="266" w:lineRule="auto"/>
        <w:ind w:right="148" w:firstLine="600"/>
      </w:pPr>
      <w:r>
        <w:t xml:space="preserve">применять печатное слово, типографскую строку в качестве элементов графической </w:t>
      </w:r>
      <w:r>
        <w:rPr>
          <w:spacing w:val="-2"/>
        </w:rPr>
        <w:t>композиции;</w:t>
      </w:r>
    </w:p>
    <w:p w14:paraId="518E37D8">
      <w:pPr>
        <w:pStyle w:val="8"/>
        <w:spacing w:line="266" w:lineRule="auto"/>
        <w:ind w:right="130" w:firstLine="600"/>
      </w:pPr>
      <w: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5E4C0DA5">
      <w:pPr>
        <w:pStyle w:val="8"/>
        <w:spacing w:line="264" w:lineRule="auto"/>
        <w:ind w:right="148" w:firstLine="600"/>
      </w:pPr>
      <w: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28E9BFE2">
      <w:pPr>
        <w:pStyle w:val="8"/>
        <w:spacing w:line="264" w:lineRule="auto"/>
        <w:ind w:right="145" w:firstLine="600"/>
      </w:pPr>
      <w: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0240491B">
      <w:pPr>
        <w:pStyle w:val="8"/>
        <w:ind w:left="744"/>
      </w:pPr>
      <w:r>
        <w:t>Социальное</w:t>
      </w:r>
      <w:r>
        <w:rPr>
          <w:spacing w:val="-18"/>
        </w:rPr>
        <w:t xml:space="preserve"> </w:t>
      </w:r>
      <w:r>
        <w:t>значение</w:t>
      </w:r>
      <w:r>
        <w:rPr>
          <w:spacing w:val="-14"/>
        </w:rPr>
        <w:t xml:space="preserve"> </w:t>
      </w:r>
      <w:r>
        <w:t>дизайна</w:t>
      </w:r>
      <w:r>
        <w:rPr>
          <w:spacing w:val="-1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архитектуры</w:t>
      </w:r>
      <w:r>
        <w:rPr>
          <w:spacing w:val="-4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жизни</w:t>
      </w:r>
      <w:r>
        <w:rPr>
          <w:spacing w:val="-13"/>
        </w:rPr>
        <w:t xml:space="preserve"> </w:t>
      </w:r>
      <w:r>
        <w:rPr>
          <w:spacing w:val="-2"/>
        </w:rPr>
        <w:t>человека:</w:t>
      </w:r>
    </w:p>
    <w:p w14:paraId="5A4B8578">
      <w:pPr>
        <w:pStyle w:val="8"/>
        <w:spacing w:before="3" w:line="264" w:lineRule="auto"/>
        <w:ind w:right="133" w:firstLine="600"/>
      </w:pPr>
      <w:r>
        <w:t>иметь</w:t>
      </w:r>
      <w:r>
        <w:rPr>
          <w:spacing w:val="-1"/>
        </w:rPr>
        <w:t xml:space="preserve"> </w:t>
      </w:r>
      <w:r>
        <w:t>опыт построения</w:t>
      </w:r>
      <w:r>
        <w:rPr>
          <w:spacing w:val="-2"/>
        </w:rPr>
        <w:t xml:space="preserve"> </w:t>
      </w:r>
      <w:r>
        <w:t>объёмно-пространственной композиции как макета архитектурного пространства в реальной жизни;</w:t>
      </w:r>
    </w:p>
    <w:p w14:paraId="544ABD89">
      <w:pPr>
        <w:pStyle w:val="8"/>
        <w:spacing w:before="3" w:line="266" w:lineRule="auto"/>
        <w:ind w:right="138" w:firstLine="600"/>
      </w:pPr>
      <w:r>
        <w:t xml:space="preserve">уметь выполнять построение макета пространственно-объёмной композиции по его </w:t>
      </w:r>
      <w:r>
        <w:rPr>
          <w:spacing w:val="-2"/>
        </w:rPr>
        <w:t>чертежу;</w:t>
      </w:r>
    </w:p>
    <w:p w14:paraId="6437594A">
      <w:pPr>
        <w:pStyle w:val="8"/>
        <w:spacing w:line="264" w:lineRule="auto"/>
        <w:ind w:right="143" w:firstLine="600"/>
      </w:pPr>
      <w:r>
        <w:t xml:space="preserve"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</w:t>
      </w:r>
      <w:r>
        <w:rPr>
          <w:spacing w:val="-2"/>
        </w:rPr>
        <w:t>людей;</w:t>
      </w:r>
    </w:p>
    <w:p w14:paraId="3FB6BBB1">
      <w:pPr>
        <w:pStyle w:val="8"/>
        <w:spacing w:line="264" w:lineRule="auto"/>
        <w:ind w:right="158" w:firstLine="600"/>
      </w:pPr>
      <w: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78CF910E">
      <w:pPr>
        <w:pStyle w:val="8"/>
        <w:spacing w:line="266" w:lineRule="auto"/>
        <w:ind w:right="134" w:firstLine="600"/>
      </w:pPr>
      <w: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78F10403">
      <w:pPr>
        <w:pStyle w:val="8"/>
        <w:spacing w:line="264" w:lineRule="auto"/>
        <w:ind w:right="120" w:firstLine="600"/>
      </w:pPr>
      <w: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7309FB51">
      <w:pPr>
        <w:pStyle w:val="8"/>
        <w:spacing w:line="264" w:lineRule="auto"/>
        <w:ind w:right="147" w:firstLine="600"/>
      </w:pPr>
      <w:r>
        <w:t>характеризовать архитектурные и градостроительные изменения в культуре новейшего времени,</w:t>
      </w:r>
      <w:r>
        <w:rPr>
          <w:spacing w:val="75"/>
        </w:rPr>
        <w:t xml:space="preserve">  </w:t>
      </w:r>
      <w:r>
        <w:t>современный</w:t>
      </w:r>
      <w:r>
        <w:rPr>
          <w:spacing w:val="77"/>
        </w:rPr>
        <w:t xml:space="preserve">  </w:t>
      </w:r>
      <w:r>
        <w:t>уровень</w:t>
      </w:r>
      <w:r>
        <w:rPr>
          <w:spacing w:val="76"/>
        </w:rPr>
        <w:t xml:space="preserve">  </w:t>
      </w:r>
      <w:r>
        <w:t>развития</w:t>
      </w:r>
      <w:r>
        <w:rPr>
          <w:spacing w:val="73"/>
        </w:rPr>
        <w:t xml:space="preserve">  </w:t>
      </w:r>
      <w:r>
        <w:t>технологий</w:t>
      </w:r>
      <w:r>
        <w:rPr>
          <w:spacing w:val="77"/>
        </w:rPr>
        <w:t xml:space="preserve">  </w:t>
      </w:r>
      <w:r>
        <w:t>и</w:t>
      </w:r>
      <w:r>
        <w:rPr>
          <w:spacing w:val="71"/>
        </w:rPr>
        <w:t xml:space="preserve">  </w:t>
      </w:r>
      <w:r>
        <w:t>материалов,</w:t>
      </w:r>
      <w:r>
        <w:rPr>
          <w:spacing w:val="77"/>
        </w:rPr>
        <w:t xml:space="preserve">  </w:t>
      </w:r>
      <w:r>
        <w:t>рассуждать</w:t>
      </w:r>
      <w:r>
        <w:rPr>
          <w:spacing w:val="79"/>
        </w:rPr>
        <w:t xml:space="preserve">  </w:t>
      </w:r>
      <w:r>
        <w:t>о</w:t>
      </w:r>
    </w:p>
    <w:p w14:paraId="6970C627">
      <w:pPr>
        <w:pStyle w:val="8"/>
        <w:spacing w:after="0" w:line="264" w:lineRule="auto"/>
        <w:sectPr>
          <w:pgSz w:w="11910" w:h="16410"/>
          <w:pgMar w:top="1020" w:right="708" w:bottom="1200" w:left="850" w:header="0" w:footer="963" w:gutter="0"/>
          <w:cols w:space="720" w:num="1"/>
        </w:sectPr>
      </w:pPr>
    </w:p>
    <w:p w14:paraId="1CB4D04D">
      <w:pPr>
        <w:pStyle w:val="8"/>
        <w:spacing w:before="64" w:line="266" w:lineRule="auto"/>
        <w:ind w:right="158"/>
      </w:pPr>
      <w:r>
        <w:t>социокультурных противоречиях в организации современной городской среды и поисках путей их преодоления;</w:t>
      </w:r>
    </w:p>
    <w:p w14:paraId="6847C50E">
      <w:pPr>
        <w:pStyle w:val="8"/>
        <w:spacing w:line="266" w:lineRule="auto"/>
        <w:ind w:right="135" w:firstLine="600"/>
      </w:pPr>
      <w: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</w:t>
      </w:r>
      <w:r>
        <w:rPr>
          <w:spacing w:val="40"/>
        </w:rPr>
        <w:t xml:space="preserve"> </w:t>
      </w:r>
      <w:r>
        <w:t>понимания своей идентичности;</w:t>
      </w:r>
    </w:p>
    <w:p w14:paraId="1BE58874">
      <w:pPr>
        <w:pStyle w:val="8"/>
        <w:spacing w:line="266" w:lineRule="auto"/>
        <w:ind w:right="155" w:firstLine="600"/>
      </w:pPr>
      <w: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4A248C49">
      <w:pPr>
        <w:pStyle w:val="8"/>
        <w:spacing w:line="266" w:lineRule="auto"/>
        <w:ind w:right="141" w:firstLine="600"/>
      </w:pPr>
      <w: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4E6D20A4">
      <w:pPr>
        <w:pStyle w:val="8"/>
        <w:spacing w:line="266" w:lineRule="auto"/>
        <w:ind w:right="139" w:firstLine="600"/>
      </w:pPr>
      <w: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3BF9A99D">
      <w:pPr>
        <w:pStyle w:val="8"/>
        <w:spacing w:line="264" w:lineRule="auto"/>
        <w:ind w:right="143" w:firstLine="600"/>
      </w:pPr>
      <w: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79ECFC40">
      <w:pPr>
        <w:pStyle w:val="8"/>
        <w:spacing w:line="264" w:lineRule="auto"/>
        <w:ind w:right="141" w:firstLine="600"/>
      </w:pPr>
      <w: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31AC2796">
      <w:pPr>
        <w:pStyle w:val="8"/>
        <w:spacing w:line="264" w:lineRule="auto"/>
        <w:ind w:right="136" w:firstLine="600"/>
      </w:pPr>
      <w:r>
        <w:t>объяснять, в чём заключается взаимосвязь формы и материала при построении</w:t>
      </w:r>
      <w:r>
        <w:rPr>
          <w:spacing w:val="40"/>
        </w:rPr>
        <w:t xml:space="preserve"> </w:t>
      </w:r>
      <w:r>
        <w:t>предметного мира, объяснять характер влияния цвета на восприятие человеком формы объектов архитектуры и дизайна;</w:t>
      </w:r>
    </w:p>
    <w:p w14:paraId="38C747E9">
      <w:pPr>
        <w:pStyle w:val="8"/>
        <w:spacing w:line="266" w:lineRule="auto"/>
        <w:ind w:right="156" w:firstLine="600"/>
      </w:pPr>
      <w:r>
        <w:t>иметь опыт творческого проектирования интерьерного пространства для конкретных</w:t>
      </w:r>
      <w:r>
        <w:rPr>
          <w:spacing w:val="-1"/>
        </w:rPr>
        <w:t xml:space="preserve"> </w:t>
      </w:r>
      <w:r>
        <w:t>задач жизнедеятельности человека;</w:t>
      </w:r>
    </w:p>
    <w:p w14:paraId="3C91EE69">
      <w:pPr>
        <w:pStyle w:val="8"/>
        <w:spacing w:line="264" w:lineRule="auto"/>
        <w:ind w:right="142" w:firstLine="600"/>
      </w:pPr>
      <w: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543A5CD8">
      <w:pPr>
        <w:pStyle w:val="8"/>
        <w:spacing w:line="264" w:lineRule="auto"/>
        <w:ind w:right="146" w:firstLine="600"/>
      </w:pPr>
      <w:r>
        <w:t>иметь представление об истории костюма в истории разных эпох, характеризовать понятие моды в одежде;</w:t>
      </w:r>
    </w:p>
    <w:p w14:paraId="74E8C3A0">
      <w:pPr>
        <w:pStyle w:val="8"/>
        <w:spacing w:line="266" w:lineRule="auto"/>
        <w:ind w:right="140" w:firstLine="600"/>
      </w:pPr>
      <w: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43AFFFC9">
      <w:pPr>
        <w:pStyle w:val="8"/>
        <w:spacing w:line="264" w:lineRule="auto"/>
        <w:ind w:right="150" w:firstLine="600"/>
      </w:pPr>
      <w: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24BB24BE">
      <w:pPr>
        <w:pStyle w:val="8"/>
        <w:spacing w:line="266" w:lineRule="auto"/>
        <w:ind w:right="142" w:firstLine="600"/>
      </w:pPr>
      <w: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1A868B1D">
      <w:pPr>
        <w:pStyle w:val="8"/>
        <w:spacing w:line="264" w:lineRule="auto"/>
        <w:ind w:right="145" w:firstLine="600"/>
      </w:pPr>
      <w: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73C57567">
      <w:pPr>
        <w:pStyle w:val="8"/>
        <w:spacing w:line="264" w:lineRule="auto"/>
        <w:ind w:right="136" w:firstLine="600"/>
      </w:pPr>
      <w: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476BD968">
      <w:pPr>
        <w:pStyle w:val="8"/>
        <w:spacing w:before="264" w:line="266" w:lineRule="auto"/>
        <w:ind w:left="264" w:right="133"/>
      </w:pPr>
      <w:r>
        <w:t xml:space="preserve">По результатам реализации </w:t>
      </w:r>
      <w:r>
        <w:rPr>
          <w:b/>
        </w:rPr>
        <w:t xml:space="preserve">вариативного модуля </w:t>
      </w:r>
      <w:r>
        <w:t>обучающийся получит следующие предметные результаты по отдельным темам программы по изобразительному искусству.</w:t>
      </w:r>
    </w:p>
    <w:p w14:paraId="65E96CDF">
      <w:pPr>
        <w:spacing w:before="7" w:line="264" w:lineRule="auto"/>
        <w:ind w:left="264" w:right="133" w:firstLine="0"/>
        <w:jc w:val="both"/>
        <w:rPr>
          <w:b/>
          <w:sz w:val="24"/>
        </w:rPr>
      </w:pPr>
      <w:r>
        <w:rPr>
          <w:b/>
          <w:sz w:val="24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037EF8F4">
      <w:pPr>
        <w:spacing w:after="0" w:line="264" w:lineRule="auto"/>
        <w:jc w:val="both"/>
        <w:rPr>
          <w:b/>
          <w:sz w:val="24"/>
        </w:rPr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3D5B08E4">
      <w:pPr>
        <w:pStyle w:val="8"/>
        <w:spacing w:before="64" w:line="266" w:lineRule="auto"/>
        <w:ind w:firstLine="600"/>
        <w:jc w:val="left"/>
      </w:pPr>
      <w:r>
        <w:t>знать о</w:t>
      </w:r>
      <w:r>
        <w:rPr>
          <w:spacing w:val="33"/>
        </w:rPr>
        <w:t xml:space="preserve"> </w:t>
      </w:r>
      <w:r>
        <w:t>синтетической</w:t>
      </w:r>
      <w:r>
        <w:rPr>
          <w:spacing w:val="27"/>
        </w:rPr>
        <w:t xml:space="preserve"> </w:t>
      </w:r>
      <w:r>
        <w:t>природе</w:t>
      </w:r>
      <w:r>
        <w:rPr>
          <w:spacing w:val="29"/>
        </w:rPr>
        <w:t xml:space="preserve"> </w:t>
      </w:r>
      <w:r>
        <w:t>– коллективности</w:t>
      </w:r>
      <w:r>
        <w:rPr>
          <w:spacing w:val="36"/>
        </w:rPr>
        <w:t xml:space="preserve"> </w:t>
      </w:r>
      <w:r>
        <w:t>творческого</w:t>
      </w:r>
      <w:r>
        <w:rPr>
          <w:spacing w:val="30"/>
        </w:rPr>
        <w:t xml:space="preserve"> </w:t>
      </w:r>
      <w:r>
        <w:t>процесса в</w:t>
      </w:r>
      <w:r>
        <w:rPr>
          <w:spacing w:val="27"/>
        </w:rPr>
        <w:t xml:space="preserve"> </w:t>
      </w:r>
      <w:r>
        <w:t>синтетических искусствах,</w:t>
      </w:r>
      <w:r>
        <w:rPr>
          <w:spacing w:val="-4"/>
        </w:rPr>
        <w:t xml:space="preserve"> </w:t>
      </w:r>
      <w:r>
        <w:t>синтезирующих</w:t>
      </w:r>
      <w:r>
        <w:rPr>
          <w:spacing w:val="-9"/>
        </w:rPr>
        <w:t xml:space="preserve"> </w:t>
      </w:r>
      <w:r>
        <w:t>выразительные</w:t>
      </w:r>
      <w:r>
        <w:rPr>
          <w:spacing w:val="-10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разных</w:t>
      </w:r>
      <w:r>
        <w:rPr>
          <w:spacing w:val="-12"/>
        </w:rPr>
        <w:t xml:space="preserve"> </w:t>
      </w:r>
      <w:r>
        <w:t>видов</w:t>
      </w:r>
      <w:r>
        <w:rPr>
          <w:spacing w:val="-6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rPr>
          <w:spacing w:val="-2"/>
        </w:rPr>
        <w:t>творчества;</w:t>
      </w:r>
    </w:p>
    <w:p w14:paraId="32443663">
      <w:pPr>
        <w:pStyle w:val="8"/>
        <w:spacing w:line="254" w:lineRule="auto"/>
        <w:ind w:left="744" w:right="551"/>
        <w:jc w:val="left"/>
      </w:pPr>
      <w:r>
        <w:t>понимать</w:t>
      </w:r>
      <w:r>
        <w:rPr>
          <w:spacing w:val="-4"/>
        </w:rPr>
        <w:t xml:space="preserve"> </w:t>
      </w:r>
      <w:r>
        <w:t>и характеризовать роль визуального образа в синтетических искусствах; иметь</w:t>
      </w:r>
      <w:r>
        <w:rPr>
          <w:spacing w:val="76"/>
        </w:rPr>
        <w:t xml:space="preserve"> </w:t>
      </w:r>
      <w:r>
        <w:t>представление</w:t>
      </w:r>
      <w:r>
        <w:rPr>
          <w:spacing w:val="76"/>
        </w:rPr>
        <w:t xml:space="preserve"> </w:t>
      </w:r>
      <w:r>
        <w:t>о</w:t>
      </w:r>
      <w:r>
        <w:rPr>
          <w:spacing w:val="76"/>
        </w:rPr>
        <w:t xml:space="preserve"> </w:t>
      </w:r>
      <w:r>
        <w:t>влиянии</w:t>
      </w:r>
      <w:r>
        <w:rPr>
          <w:spacing w:val="78"/>
        </w:rPr>
        <w:t xml:space="preserve"> </w:t>
      </w:r>
      <w:r>
        <w:t>развития</w:t>
      </w:r>
      <w:r>
        <w:rPr>
          <w:spacing w:val="78"/>
        </w:rPr>
        <w:t xml:space="preserve"> </w:t>
      </w:r>
      <w:r>
        <w:t>технологий</w:t>
      </w:r>
      <w:r>
        <w:rPr>
          <w:spacing w:val="78"/>
        </w:rPr>
        <w:t xml:space="preserve"> </w:t>
      </w:r>
      <w:r>
        <w:t>на</w:t>
      </w:r>
      <w:r>
        <w:rPr>
          <w:spacing w:val="75"/>
        </w:rPr>
        <w:t xml:space="preserve"> </w:t>
      </w:r>
      <w:r>
        <w:t>появление</w:t>
      </w:r>
      <w:r>
        <w:rPr>
          <w:spacing w:val="76"/>
        </w:rPr>
        <w:t xml:space="preserve"> </w:t>
      </w:r>
      <w:r>
        <w:t>новых</w:t>
      </w:r>
      <w:r>
        <w:rPr>
          <w:spacing w:val="77"/>
        </w:rPr>
        <w:t xml:space="preserve"> </w:t>
      </w:r>
      <w:r>
        <w:rPr>
          <w:spacing w:val="-2"/>
        </w:rPr>
        <w:t>видов</w:t>
      </w:r>
    </w:p>
    <w:p w14:paraId="49E8607B">
      <w:pPr>
        <w:pStyle w:val="8"/>
        <w:spacing w:before="8"/>
        <w:jc w:val="left"/>
      </w:pPr>
      <w:r>
        <w:t>художественного</w:t>
      </w:r>
      <w:r>
        <w:rPr>
          <w:spacing w:val="-5"/>
        </w:rPr>
        <w:t xml:space="preserve"> </w:t>
      </w:r>
      <w:r>
        <w:t>творчества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развитии</w:t>
      </w:r>
      <w:r>
        <w:rPr>
          <w:spacing w:val="-6"/>
        </w:rPr>
        <w:t xml:space="preserve"> </w:t>
      </w:r>
      <w:r>
        <w:t>параллельно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традиционными</w:t>
      </w:r>
      <w:r>
        <w:rPr>
          <w:spacing w:val="-6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rPr>
          <w:spacing w:val="-2"/>
        </w:rPr>
        <w:t>искусства.</w:t>
      </w:r>
    </w:p>
    <w:p w14:paraId="7B337D63">
      <w:pPr>
        <w:pStyle w:val="8"/>
        <w:spacing w:before="31"/>
        <w:ind w:left="744"/>
        <w:jc w:val="left"/>
      </w:pPr>
      <w:r>
        <w:t>Художник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искусство</w:t>
      </w:r>
      <w:r>
        <w:rPr>
          <w:spacing w:val="5"/>
        </w:rPr>
        <w:t xml:space="preserve"> </w:t>
      </w:r>
      <w:r>
        <w:rPr>
          <w:spacing w:val="-2"/>
        </w:rPr>
        <w:t>театра:</w:t>
      </w:r>
    </w:p>
    <w:p w14:paraId="025F504E">
      <w:pPr>
        <w:pStyle w:val="8"/>
        <w:spacing w:before="26" w:line="264" w:lineRule="auto"/>
        <w:ind w:firstLine="600"/>
        <w:jc w:val="left"/>
      </w:pPr>
      <w:r>
        <w:t>иметь</w:t>
      </w:r>
      <w:r>
        <w:rPr>
          <w:spacing w:val="24"/>
        </w:rPr>
        <w:t xml:space="preserve"> </w:t>
      </w:r>
      <w:r>
        <w:t>представление</w:t>
      </w:r>
      <w:r>
        <w:rPr>
          <w:spacing w:val="-10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истории</w:t>
      </w:r>
      <w:r>
        <w:rPr>
          <w:spacing w:val="24"/>
        </w:rPr>
        <w:t xml:space="preserve"> </w:t>
      </w:r>
      <w:r>
        <w:t>развития</w:t>
      </w:r>
      <w:r>
        <w:rPr>
          <w:spacing w:val="22"/>
        </w:rPr>
        <w:t xml:space="preserve"> </w:t>
      </w:r>
      <w:r>
        <w:t>театра</w:t>
      </w:r>
      <w:r>
        <w:rPr>
          <w:spacing w:val="-6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жанровом</w:t>
      </w:r>
      <w:r>
        <w:rPr>
          <w:spacing w:val="-3"/>
        </w:rPr>
        <w:t xml:space="preserve"> </w:t>
      </w:r>
      <w:r>
        <w:t>многообразии</w:t>
      </w:r>
      <w:r>
        <w:rPr>
          <w:spacing w:val="23"/>
        </w:rPr>
        <w:t xml:space="preserve"> </w:t>
      </w:r>
      <w:r>
        <w:t xml:space="preserve">театральных </w:t>
      </w:r>
      <w:r>
        <w:rPr>
          <w:spacing w:val="-2"/>
        </w:rPr>
        <w:t>представлений;</w:t>
      </w:r>
    </w:p>
    <w:p w14:paraId="6EED9D48">
      <w:pPr>
        <w:pStyle w:val="8"/>
        <w:spacing w:line="264" w:lineRule="auto"/>
        <w:ind w:firstLine="600"/>
        <w:jc w:val="left"/>
      </w:pPr>
      <w:r>
        <w:t>знать</w:t>
      </w:r>
      <w:r>
        <w:rPr>
          <w:spacing w:val="34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роли</w:t>
      </w:r>
      <w:r>
        <w:rPr>
          <w:spacing w:val="40"/>
        </w:rPr>
        <w:t xml:space="preserve"> </w:t>
      </w:r>
      <w:r>
        <w:t>художника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видах</w:t>
      </w:r>
      <w:r>
        <w:rPr>
          <w:spacing w:val="32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художнической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34"/>
        </w:rPr>
        <w:t xml:space="preserve"> </w:t>
      </w:r>
      <w:r>
        <w:t>в современном театре;</w:t>
      </w:r>
    </w:p>
    <w:p w14:paraId="11D1B1D3">
      <w:pPr>
        <w:pStyle w:val="8"/>
        <w:spacing w:before="6" w:line="264" w:lineRule="auto"/>
        <w:ind w:left="744"/>
        <w:jc w:val="left"/>
      </w:pPr>
      <w:r>
        <w:t>иметь представление о сценографии и символическом характере сценического образа; понимать</w:t>
      </w:r>
      <w:r>
        <w:rPr>
          <w:spacing w:val="76"/>
          <w:w w:val="150"/>
        </w:rPr>
        <w:t xml:space="preserve"> </w:t>
      </w:r>
      <w:r>
        <w:t>различие</w:t>
      </w:r>
      <w:r>
        <w:rPr>
          <w:spacing w:val="73"/>
          <w:w w:val="15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>бытовым</w:t>
      </w:r>
      <w:r>
        <w:rPr>
          <w:spacing w:val="80"/>
          <w:w w:val="150"/>
        </w:rPr>
        <w:t xml:space="preserve"> </w:t>
      </w:r>
      <w:r>
        <w:t>костюмом</w:t>
      </w:r>
      <w:r>
        <w:rPr>
          <w:spacing w:val="75"/>
          <w:w w:val="150"/>
        </w:rPr>
        <w:t xml:space="preserve"> </w:t>
      </w:r>
      <w:r>
        <w:t>в</w:t>
      </w:r>
      <w:r>
        <w:rPr>
          <w:spacing w:val="74"/>
          <w:w w:val="150"/>
        </w:rPr>
        <w:t xml:space="preserve"> </w:t>
      </w:r>
      <w:r>
        <w:t>жизни</w:t>
      </w:r>
      <w:r>
        <w:rPr>
          <w:spacing w:val="75"/>
          <w:w w:val="150"/>
        </w:rPr>
        <w:t xml:space="preserve"> </w:t>
      </w:r>
      <w:r>
        <w:t>и</w:t>
      </w:r>
      <w:r>
        <w:rPr>
          <w:spacing w:val="78"/>
          <w:w w:val="150"/>
        </w:rPr>
        <w:t xml:space="preserve"> </w:t>
      </w:r>
      <w:r>
        <w:t>сценическим</w:t>
      </w:r>
      <w:r>
        <w:rPr>
          <w:spacing w:val="80"/>
          <w:w w:val="150"/>
        </w:rPr>
        <w:t xml:space="preserve"> </w:t>
      </w:r>
      <w:r>
        <w:t>костюмом</w:t>
      </w:r>
    </w:p>
    <w:p w14:paraId="3A6549BE">
      <w:pPr>
        <w:pStyle w:val="8"/>
        <w:spacing w:line="266" w:lineRule="auto"/>
        <w:jc w:val="left"/>
      </w:pPr>
      <w:r>
        <w:t>театрального</w:t>
      </w:r>
      <w:r>
        <w:rPr>
          <w:spacing w:val="80"/>
        </w:rPr>
        <w:t xml:space="preserve"> </w:t>
      </w:r>
      <w:r>
        <w:t>персонажа,</w:t>
      </w:r>
      <w:r>
        <w:rPr>
          <w:spacing w:val="72"/>
        </w:rPr>
        <w:t xml:space="preserve"> </w:t>
      </w:r>
      <w:r>
        <w:t>воплощающим</w:t>
      </w:r>
      <w:r>
        <w:rPr>
          <w:spacing w:val="78"/>
        </w:rPr>
        <w:t xml:space="preserve"> </w:t>
      </w:r>
      <w:r>
        <w:t>характер</w:t>
      </w:r>
      <w:r>
        <w:rPr>
          <w:spacing w:val="79"/>
        </w:rPr>
        <w:t xml:space="preserve"> </w:t>
      </w:r>
      <w:r>
        <w:t>героя</w:t>
      </w:r>
      <w:r>
        <w:rPr>
          <w:spacing w:val="74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его</w:t>
      </w:r>
      <w:r>
        <w:rPr>
          <w:spacing w:val="79"/>
        </w:rPr>
        <w:t xml:space="preserve"> </w:t>
      </w:r>
      <w:r>
        <w:t>эпоху</w:t>
      </w:r>
      <w:r>
        <w:rPr>
          <w:spacing w:val="69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единстве</w:t>
      </w:r>
      <w:r>
        <w:rPr>
          <w:spacing w:val="74"/>
        </w:rPr>
        <w:t xml:space="preserve"> </w:t>
      </w:r>
      <w:r>
        <w:t>всего стилистического образа спектакля;</w:t>
      </w:r>
    </w:p>
    <w:p w14:paraId="179B13F4">
      <w:pPr>
        <w:pStyle w:val="8"/>
        <w:spacing w:line="264" w:lineRule="auto"/>
        <w:ind w:right="115" w:firstLine="600"/>
      </w:pPr>
      <w: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1FD5E7E1">
      <w:pPr>
        <w:pStyle w:val="8"/>
        <w:spacing w:before="1" w:line="264" w:lineRule="auto"/>
        <w:ind w:right="135" w:firstLine="600"/>
      </w:pPr>
      <w: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2236D954">
      <w:pPr>
        <w:pStyle w:val="8"/>
        <w:spacing w:line="264" w:lineRule="auto"/>
        <w:ind w:right="129" w:firstLine="600"/>
      </w:pPr>
      <w:r>
        <w:t>объяснять</w:t>
      </w:r>
      <w:r>
        <w:rPr>
          <w:spacing w:val="-5"/>
        </w:rPr>
        <w:t xml:space="preserve"> </w:t>
      </w:r>
      <w:r>
        <w:t>ведущую</w:t>
      </w:r>
      <w:r>
        <w:rPr>
          <w:spacing w:val="-4"/>
        </w:rPr>
        <w:t xml:space="preserve"> </w:t>
      </w:r>
      <w:r>
        <w:t>роль</w:t>
      </w:r>
      <w:r>
        <w:rPr>
          <w:spacing w:val="-1"/>
        </w:rPr>
        <w:t xml:space="preserve"> </w:t>
      </w:r>
      <w:r>
        <w:t>художника</w:t>
      </w:r>
      <w:r>
        <w:rPr>
          <w:spacing w:val="-3"/>
        </w:rPr>
        <w:t xml:space="preserve"> </w:t>
      </w:r>
      <w:r>
        <w:t>кукольного спектакля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соавтора</w:t>
      </w:r>
      <w:r>
        <w:rPr>
          <w:spacing w:val="-3"/>
        </w:rPr>
        <w:t xml:space="preserve"> </w:t>
      </w:r>
      <w:r>
        <w:t>режиссёра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актёра в процессе создания образа персонажа;</w:t>
      </w:r>
    </w:p>
    <w:p w14:paraId="0E326C5E">
      <w:pPr>
        <w:pStyle w:val="8"/>
        <w:spacing w:before="5" w:line="264" w:lineRule="auto"/>
        <w:ind w:left="744" w:right="128"/>
      </w:pPr>
      <w:r>
        <w:t>иметь практический навык игрового одушевления куклы из простых бытовых предметов; понимать</w:t>
      </w:r>
      <w:r>
        <w:rPr>
          <w:spacing w:val="-4"/>
        </w:rPr>
        <w:t xml:space="preserve"> </w:t>
      </w:r>
      <w:r>
        <w:t>необходимость зрительских знаний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умений –</w:t>
      </w:r>
      <w:r>
        <w:rPr>
          <w:spacing w:val="-2"/>
        </w:rPr>
        <w:t xml:space="preserve"> </w:t>
      </w:r>
      <w:r>
        <w:t>обладания</w:t>
      </w:r>
      <w:r>
        <w:rPr>
          <w:spacing w:val="-1"/>
        </w:rPr>
        <w:t xml:space="preserve"> </w:t>
      </w:r>
      <w:r>
        <w:t>зрительской культурой</w:t>
      </w:r>
    </w:p>
    <w:p w14:paraId="4EA03E12">
      <w:pPr>
        <w:pStyle w:val="8"/>
        <w:spacing w:line="264" w:lineRule="auto"/>
        <w:ind w:right="159"/>
      </w:pPr>
      <w:r>
        <w:t>для восприятия произведений художественного творчества и понимания их значения в интерпретации явлений жизни.</w:t>
      </w:r>
    </w:p>
    <w:p w14:paraId="61DE2F21">
      <w:pPr>
        <w:pStyle w:val="8"/>
        <w:spacing w:before="5"/>
        <w:ind w:left="744"/>
        <w:jc w:val="left"/>
      </w:pPr>
      <w:r>
        <w:t>Художественная</w:t>
      </w:r>
      <w:r>
        <w:rPr>
          <w:spacing w:val="-7"/>
        </w:rPr>
        <w:t xml:space="preserve"> </w:t>
      </w:r>
      <w:r>
        <w:rPr>
          <w:spacing w:val="-2"/>
        </w:rPr>
        <w:t>фотография:</w:t>
      </w:r>
    </w:p>
    <w:p w14:paraId="40414005">
      <w:pPr>
        <w:pStyle w:val="8"/>
        <w:spacing w:before="7" w:line="264" w:lineRule="auto"/>
        <w:ind w:firstLine="600"/>
        <w:jc w:val="left"/>
      </w:pPr>
      <w:r>
        <w:t>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79"/>
        </w:rPr>
        <w:t xml:space="preserve"> </w:t>
      </w:r>
      <w:r>
        <w:t>рождении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истории</w:t>
      </w:r>
      <w:r>
        <w:rPr>
          <w:spacing w:val="40"/>
        </w:rPr>
        <w:t xml:space="preserve"> </w:t>
      </w:r>
      <w:r>
        <w:t>фотографии,</w:t>
      </w:r>
      <w:r>
        <w:rPr>
          <w:spacing w:val="40"/>
        </w:rPr>
        <w:t xml:space="preserve"> </w:t>
      </w:r>
      <w:r>
        <w:t>о</w:t>
      </w:r>
      <w:r>
        <w:rPr>
          <w:spacing w:val="79"/>
        </w:rPr>
        <w:t xml:space="preserve"> </w:t>
      </w:r>
      <w:r>
        <w:t>соотношении</w:t>
      </w:r>
      <w:r>
        <w:rPr>
          <w:spacing w:val="35"/>
        </w:rPr>
        <w:t xml:space="preserve"> </w:t>
      </w:r>
      <w:r>
        <w:t>прогресса технологий и развитии искусства запечатления реальности в зримых образах;</w:t>
      </w:r>
    </w:p>
    <w:p w14:paraId="1F2A4576">
      <w:pPr>
        <w:pStyle w:val="8"/>
        <w:spacing w:before="3"/>
        <w:ind w:left="744"/>
        <w:jc w:val="left"/>
      </w:pPr>
      <w:r>
        <w:rPr>
          <w:spacing w:val="-2"/>
        </w:rPr>
        <w:t>уметь</w:t>
      </w:r>
      <w:r>
        <w:rPr>
          <w:spacing w:val="-8"/>
        </w:rPr>
        <w:t xml:space="preserve"> </w:t>
      </w:r>
      <w:r>
        <w:rPr>
          <w:spacing w:val="-2"/>
        </w:rPr>
        <w:t>объяснять</w:t>
      </w:r>
      <w:r>
        <w:rPr>
          <w:spacing w:val="-6"/>
        </w:rPr>
        <w:t xml:space="preserve"> </w:t>
      </w:r>
      <w:r>
        <w:rPr>
          <w:spacing w:val="-2"/>
        </w:rPr>
        <w:t>понятия</w:t>
      </w:r>
      <w:r>
        <w:rPr>
          <w:spacing w:val="-1"/>
        </w:rPr>
        <w:t xml:space="preserve"> </w:t>
      </w:r>
      <w:r>
        <w:rPr>
          <w:spacing w:val="-2"/>
        </w:rPr>
        <w:t>«длительность</w:t>
      </w:r>
      <w:r>
        <w:t xml:space="preserve"> </w:t>
      </w:r>
      <w:r>
        <w:rPr>
          <w:spacing w:val="-2"/>
        </w:rPr>
        <w:t>экспозиции»,</w:t>
      </w:r>
      <w:r>
        <w:rPr>
          <w:spacing w:val="13"/>
        </w:rPr>
        <w:t xml:space="preserve"> </w:t>
      </w:r>
      <w:r>
        <w:rPr>
          <w:spacing w:val="-2"/>
        </w:rPr>
        <w:t>«выдержка»,</w:t>
      </w:r>
      <w:r>
        <w:rPr>
          <w:spacing w:val="14"/>
        </w:rPr>
        <w:t xml:space="preserve"> </w:t>
      </w:r>
      <w:r>
        <w:rPr>
          <w:spacing w:val="-2"/>
        </w:rPr>
        <w:t>«диафрагма»;</w:t>
      </w:r>
    </w:p>
    <w:p w14:paraId="07641FB7">
      <w:pPr>
        <w:pStyle w:val="8"/>
        <w:tabs>
          <w:tab w:val="left" w:pos="2501"/>
          <w:tab w:val="left" w:pos="7471"/>
        </w:tabs>
        <w:spacing w:before="27" w:line="264" w:lineRule="auto"/>
        <w:ind w:right="336" w:firstLine="600"/>
        <w:jc w:val="left"/>
      </w:pPr>
      <w:r>
        <w:t>иметь</w:t>
      </w:r>
      <w:r>
        <w:rPr>
          <w:spacing w:val="40"/>
        </w:rPr>
        <w:t xml:space="preserve"> </w:t>
      </w:r>
      <w:r>
        <w:t>навыки</w:t>
      </w:r>
      <w:r>
        <w:tab/>
      </w:r>
      <w:r>
        <w:t>фотографирования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обработки</w:t>
      </w:r>
      <w:r>
        <w:rPr>
          <w:spacing w:val="40"/>
        </w:rPr>
        <w:t xml:space="preserve"> </w:t>
      </w:r>
      <w:r>
        <w:t>цифровых</w:t>
      </w:r>
      <w:r>
        <w:tab/>
      </w:r>
      <w:r>
        <w:t>фотографий</w:t>
      </w:r>
      <w:r>
        <w:rPr>
          <w:spacing w:val="26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помощью компьютерных графических редакторов;</w:t>
      </w:r>
    </w:p>
    <w:p w14:paraId="4BC2AB67">
      <w:pPr>
        <w:pStyle w:val="8"/>
        <w:spacing w:line="271" w:lineRule="auto"/>
        <w:ind w:firstLine="600"/>
        <w:jc w:val="left"/>
      </w:pPr>
      <w:r>
        <w:t>уметь</w:t>
      </w:r>
      <w:r>
        <w:rPr>
          <w:spacing w:val="30"/>
        </w:rPr>
        <w:t xml:space="preserve"> </w:t>
      </w:r>
      <w:r>
        <w:t>объяснять</w:t>
      </w:r>
      <w:r>
        <w:rPr>
          <w:spacing w:val="30"/>
        </w:rPr>
        <w:t xml:space="preserve"> </w:t>
      </w:r>
      <w:r>
        <w:t>значение</w:t>
      </w:r>
      <w:r>
        <w:rPr>
          <w:spacing w:val="29"/>
        </w:rPr>
        <w:t xml:space="preserve"> </w:t>
      </w:r>
      <w:r>
        <w:t>фотографий</w:t>
      </w:r>
      <w:r>
        <w:rPr>
          <w:spacing w:val="30"/>
        </w:rPr>
        <w:t xml:space="preserve"> </w:t>
      </w:r>
      <w:r>
        <w:t>«Родиноведения» С.М.</w:t>
      </w:r>
      <w:r>
        <w:rPr>
          <w:spacing w:val="30"/>
        </w:rPr>
        <w:t xml:space="preserve"> </w:t>
      </w:r>
      <w:r>
        <w:t>Прокудина-Горского</w:t>
      </w:r>
      <w:r>
        <w:rPr>
          <w:spacing w:val="38"/>
        </w:rPr>
        <w:t xml:space="preserve"> </w:t>
      </w:r>
      <w:r>
        <w:t>для современных представлений об истории жизни в нашей стране;</w:t>
      </w:r>
    </w:p>
    <w:p w14:paraId="43D455D2">
      <w:pPr>
        <w:pStyle w:val="8"/>
        <w:spacing w:line="264" w:lineRule="auto"/>
        <w:ind w:left="744" w:right="1325"/>
        <w:jc w:val="left"/>
      </w:pPr>
      <w:r>
        <w:t>различать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характеризовать</w:t>
      </w:r>
      <w:r>
        <w:rPr>
          <w:spacing w:val="-15"/>
        </w:rPr>
        <w:t xml:space="preserve"> </w:t>
      </w:r>
      <w:r>
        <w:t>различные</w:t>
      </w:r>
      <w:r>
        <w:rPr>
          <w:spacing w:val="-15"/>
        </w:rPr>
        <w:t xml:space="preserve"> </w:t>
      </w:r>
      <w:r>
        <w:t>жанры</w:t>
      </w:r>
      <w:r>
        <w:rPr>
          <w:spacing w:val="-15"/>
        </w:rPr>
        <w:t xml:space="preserve"> </w:t>
      </w:r>
      <w:r>
        <w:t>художественной</w:t>
      </w:r>
      <w:r>
        <w:rPr>
          <w:spacing w:val="-12"/>
        </w:rPr>
        <w:t xml:space="preserve"> </w:t>
      </w:r>
      <w:r>
        <w:t>фотографии; объяснять</w:t>
      </w:r>
      <w:r>
        <w:rPr>
          <w:spacing w:val="-17"/>
        </w:rPr>
        <w:t xml:space="preserve"> </w:t>
      </w:r>
      <w:r>
        <w:t>роль</w:t>
      </w:r>
      <w:r>
        <w:rPr>
          <w:spacing w:val="-7"/>
        </w:rPr>
        <w:t xml:space="preserve"> </w:t>
      </w:r>
      <w:r>
        <w:t>света</w:t>
      </w:r>
      <w:r>
        <w:rPr>
          <w:spacing w:val="-13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средства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искусстве</w:t>
      </w:r>
      <w:r>
        <w:rPr>
          <w:spacing w:val="-12"/>
        </w:rPr>
        <w:t xml:space="preserve"> </w:t>
      </w:r>
      <w:r>
        <w:rPr>
          <w:spacing w:val="-2"/>
        </w:rPr>
        <w:t>фотографии;</w:t>
      </w:r>
    </w:p>
    <w:p w14:paraId="18B3035D">
      <w:pPr>
        <w:pStyle w:val="8"/>
        <w:tabs>
          <w:tab w:val="left" w:pos="1070"/>
          <w:tab w:val="left" w:pos="1815"/>
          <w:tab w:val="left" w:pos="3294"/>
          <w:tab w:val="left" w:pos="3649"/>
          <w:tab w:val="left" w:pos="6962"/>
          <w:tab w:val="left" w:pos="7980"/>
        </w:tabs>
        <w:spacing w:line="264" w:lineRule="auto"/>
        <w:ind w:left="244" w:right="112" w:firstLine="893"/>
        <w:jc w:val="right"/>
      </w:pPr>
      <w:r>
        <w:t>понимать,</w:t>
      </w:r>
      <w:r>
        <w:rPr>
          <w:spacing w:val="39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художественной</w:t>
      </w:r>
      <w:r>
        <w:rPr>
          <w:spacing w:val="39"/>
        </w:rPr>
        <w:t xml:space="preserve"> </w:t>
      </w:r>
      <w:r>
        <w:t>фотографии</w:t>
      </w:r>
      <w:r>
        <w:rPr>
          <w:spacing w:val="34"/>
        </w:rPr>
        <w:t xml:space="preserve"> </w:t>
      </w:r>
      <w:r>
        <w:t>проявляются</w:t>
      </w:r>
      <w:r>
        <w:rPr>
          <w:spacing w:val="37"/>
        </w:rPr>
        <w:t xml:space="preserve"> </w:t>
      </w:r>
      <w:r>
        <w:t>средства</w:t>
      </w:r>
      <w:r>
        <w:rPr>
          <w:spacing w:val="36"/>
        </w:rPr>
        <w:t xml:space="preserve"> </w:t>
      </w:r>
      <w:r>
        <w:t>выразительности изобразительного</w:t>
      </w:r>
      <w:r>
        <w:rPr>
          <w:spacing w:val="-12"/>
        </w:rPr>
        <w:t xml:space="preserve"> </w:t>
      </w:r>
      <w:r>
        <w:t>искусства,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стремиться</w:t>
      </w:r>
      <w:r>
        <w:rPr>
          <w:spacing w:val="-7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применению</w:t>
      </w:r>
      <w:r>
        <w:rPr>
          <w:spacing w:val="-15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своей</w:t>
      </w:r>
      <w:r>
        <w:rPr>
          <w:spacing w:val="-14"/>
        </w:rPr>
        <w:t xml:space="preserve"> </w:t>
      </w:r>
      <w:r>
        <w:t>практике</w:t>
      </w:r>
      <w:r>
        <w:rPr>
          <w:spacing w:val="-8"/>
        </w:rPr>
        <w:t xml:space="preserve"> </w:t>
      </w:r>
      <w:r>
        <w:t xml:space="preserve">фотографирования; </w:t>
      </w:r>
      <w:r>
        <w:rPr>
          <w:spacing w:val="-2"/>
        </w:rPr>
        <w:t>иметь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наблюдения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художественно-эстетического</w:t>
      </w:r>
      <w:r>
        <w:tab/>
      </w:r>
      <w:r>
        <w:rPr>
          <w:spacing w:val="-2"/>
        </w:rPr>
        <w:t>анализа</w:t>
      </w:r>
      <w:r>
        <w:tab/>
      </w:r>
      <w:r>
        <w:rPr>
          <w:spacing w:val="-2"/>
        </w:rPr>
        <w:t>художественных</w:t>
      </w:r>
    </w:p>
    <w:p w14:paraId="54D307BA">
      <w:pPr>
        <w:pStyle w:val="8"/>
      </w:pPr>
      <w:r>
        <w:t>фотографий</w:t>
      </w:r>
      <w:r>
        <w:rPr>
          <w:spacing w:val="-17"/>
        </w:rPr>
        <w:t xml:space="preserve"> </w:t>
      </w:r>
      <w:r>
        <w:t>известных</w:t>
      </w:r>
      <w:r>
        <w:rPr>
          <w:spacing w:val="-15"/>
        </w:rPr>
        <w:t xml:space="preserve"> </w:t>
      </w:r>
      <w:r>
        <w:t>профессиональных</w:t>
      </w:r>
      <w:r>
        <w:rPr>
          <w:spacing w:val="-15"/>
        </w:rPr>
        <w:t xml:space="preserve"> </w:t>
      </w:r>
      <w:r>
        <w:t>мастеров</w:t>
      </w:r>
      <w:r>
        <w:rPr>
          <w:spacing w:val="-11"/>
        </w:rPr>
        <w:t xml:space="preserve"> </w:t>
      </w:r>
      <w:r>
        <w:rPr>
          <w:spacing w:val="-2"/>
        </w:rPr>
        <w:t>фотографии;</w:t>
      </w:r>
    </w:p>
    <w:p w14:paraId="040DEAC5">
      <w:pPr>
        <w:pStyle w:val="8"/>
        <w:spacing w:before="10" w:line="266" w:lineRule="auto"/>
        <w:ind w:right="134" w:firstLine="600"/>
      </w:pPr>
      <w: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3384533F">
      <w:pPr>
        <w:pStyle w:val="8"/>
        <w:spacing w:line="264" w:lineRule="auto"/>
        <w:ind w:right="149" w:firstLine="600"/>
      </w:pPr>
      <w: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7DD0D037">
      <w:pPr>
        <w:pStyle w:val="8"/>
        <w:spacing w:line="264" w:lineRule="auto"/>
        <w:ind w:right="140" w:firstLine="600"/>
      </w:pPr>
      <w: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5B2D5BAF">
      <w:pPr>
        <w:pStyle w:val="8"/>
        <w:spacing w:after="0" w:line="264" w:lineRule="auto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395E41DB">
      <w:pPr>
        <w:pStyle w:val="8"/>
        <w:spacing w:before="64" w:line="266" w:lineRule="auto"/>
        <w:ind w:firstLine="600"/>
        <w:jc w:val="left"/>
      </w:pPr>
      <w:r>
        <w:t>понимать</w:t>
      </w:r>
      <w:r>
        <w:rPr>
          <w:spacing w:val="-9"/>
        </w:rPr>
        <w:t xml:space="preserve"> </w:t>
      </w:r>
      <w:r>
        <w:t>значение</w:t>
      </w:r>
      <w:r>
        <w:rPr>
          <w:spacing w:val="-11"/>
        </w:rPr>
        <w:t xml:space="preserve"> </w:t>
      </w:r>
      <w:r>
        <w:t>репортажного</w:t>
      </w:r>
      <w:r>
        <w:rPr>
          <w:spacing w:val="-2"/>
        </w:rPr>
        <w:t xml:space="preserve"> </w:t>
      </w:r>
      <w:r>
        <w:t>жанра,</w:t>
      </w:r>
      <w:r>
        <w:rPr>
          <w:spacing w:val="-5"/>
        </w:rPr>
        <w:t xml:space="preserve"> </w:t>
      </w:r>
      <w:r>
        <w:t>роли</w:t>
      </w:r>
      <w:r>
        <w:rPr>
          <w:spacing w:val="-15"/>
        </w:rPr>
        <w:t xml:space="preserve"> </w:t>
      </w:r>
      <w:r>
        <w:t>журналистов-фотографов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ХХ</w:t>
      </w:r>
      <w:r>
        <w:rPr>
          <w:spacing w:val="-11"/>
        </w:rPr>
        <w:t xml:space="preserve"> </w:t>
      </w:r>
      <w:r>
        <w:t>в.</w:t>
      </w:r>
      <w:r>
        <w:rPr>
          <w:spacing w:val="-6"/>
        </w:rPr>
        <w:t xml:space="preserve"> </w:t>
      </w:r>
      <w:r>
        <w:t>и современном мире;</w:t>
      </w:r>
    </w:p>
    <w:p w14:paraId="1D4C596C">
      <w:pPr>
        <w:pStyle w:val="8"/>
        <w:spacing w:line="266" w:lineRule="auto"/>
        <w:ind w:firstLine="599"/>
        <w:jc w:val="left"/>
      </w:pPr>
      <w:r>
        <w:t>иметь</w:t>
      </w:r>
      <w:r>
        <w:rPr>
          <w:spacing w:val="-13"/>
        </w:rPr>
        <w:t xml:space="preserve"> </w:t>
      </w:r>
      <w:r>
        <w:t>представление</w:t>
      </w:r>
      <w:r>
        <w:rPr>
          <w:spacing w:val="-15"/>
        </w:rPr>
        <w:t xml:space="preserve"> </w:t>
      </w:r>
      <w:r>
        <w:t>о фототворчестве</w:t>
      </w:r>
      <w:r>
        <w:rPr>
          <w:spacing w:val="-4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Родченко,</w:t>
      </w:r>
      <w:r>
        <w:rPr>
          <w:spacing w:val="-1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том,как</w:t>
      </w:r>
      <w:r>
        <w:rPr>
          <w:spacing w:val="-8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фотографии</w:t>
      </w:r>
      <w:r>
        <w:rPr>
          <w:spacing w:val="-10"/>
        </w:rPr>
        <w:t xml:space="preserve"> </w:t>
      </w:r>
      <w:r>
        <w:t>выражают образ эпохи, его авторскую позицию, и о влиянии его фотографий на стиль эпохи;</w:t>
      </w:r>
    </w:p>
    <w:p w14:paraId="79C26D2B">
      <w:pPr>
        <w:pStyle w:val="8"/>
        <w:spacing w:line="264" w:lineRule="auto"/>
        <w:ind w:left="744" w:right="2162"/>
        <w:jc w:val="left"/>
      </w:pPr>
      <w:r>
        <w:t>иметь</w:t>
      </w:r>
      <w:r>
        <w:rPr>
          <w:spacing w:val="-15"/>
        </w:rPr>
        <w:t xml:space="preserve"> </w:t>
      </w:r>
      <w:r>
        <w:t>навыки</w:t>
      </w:r>
      <w:r>
        <w:rPr>
          <w:spacing w:val="-15"/>
        </w:rPr>
        <w:t xml:space="preserve"> </w:t>
      </w:r>
      <w:r>
        <w:t>компьютерной</w:t>
      </w:r>
      <w:r>
        <w:rPr>
          <w:spacing w:val="-19"/>
        </w:rPr>
        <w:t xml:space="preserve"> </w:t>
      </w:r>
      <w:r>
        <w:t>обработки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преобразования</w:t>
      </w:r>
      <w:r>
        <w:rPr>
          <w:spacing w:val="-15"/>
        </w:rPr>
        <w:t xml:space="preserve"> </w:t>
      </w:r>
      <w:r>
        <w:t>фотографий. Изображение и искусство кино:</w:t>
      </w:r>
    </w:p>
    <w:p w14:paraId="7B7C6C35">
      <w:pPr>
        <w:pStyle w:val="8"/>
        <w:spacing w:line="274" w:lineRule="exact"/>
        <w:ind w:left="744"/>
        <w:jc w:val="left"/>
      </w:pPr>
      <w:r>
        <w:t>иметь</w:t>
      </w:r>
      <w:r>
        <w:rPr>
          <w:spacing w:val="-17"/>
        </w:rPr>
        <w:t xml:space="preserve"> </w:t>
      </w:r>
      <w:r>
        <w:t>представление</w:t>
      </w:r>
      <w:r>
        <w:rPr>
          <w:spacing w:val="-10"/>
        </w:rPr>
        <w:t xml:space="preserve"> </w:t>
      </w:r>
      <w:r>
        <w:t>об</w:t>
      </w:r>
      <w:r>
        <w:rPr>
          <w:spacing w:val="-13"/>
        </w:rPr>
        <w:t xml:space="preserve"> </w:t>
      </w:r>
      <w:r>
        <w:t>этапах</w:t>
      </w:r>
      <w:r>
        <w:rPr>
          <w:spacing w:val="-9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кино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эволюции</w:t>
      </w:r>
      <w:r>
        <w:rPr>
          <w:spacing w:val="-3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rPr>
          <w:spacing w:val="-2"/>
        </w:rPr>
        <w:t>искусства;</w:t>
      </w:r>
    </w:p>
    <w:p w14:paraId="351103C5">
      <w:pPr>
        <w:pStyle w:val="8"/>
        <w:spacing w:before="11" w:line="264" w:lineRule="auto"/>
        <w:ind w:firstLine="600"/>
        <w:jc w:val="left"/>
      </w:pPr>
      <w:r>
        <w:t>уметь</w:t>
      </w:r>
      <w:r>
        <w:rPr>
          <w:spacing w:val="80"/>
        </w:rPr>
        <w:t xml:space="preserve"> </w:t>
      </w:r>
      <w:r>
        <w:t>объяснять,</w:t>
      </w:r>
      <w:r>
        <w:rPr>
          <w:spacing w:val="78"/>
        </w:rPr>
        <w:t xml:space="preserve"> </w:t>
      </w:r>
      <w:r>
        <w:t>почему</w:t>
      </w:r>
      <w:r>
        <w:rPr>
          <w:spacing w:val="71"/>
        </w:rPr>
        <w:t xml:space="preserve"> </w:t>
      </w:r>
      <w:r>
        <w:t>экранное</w:t>
      </w:r>
      <w:r>
        <w:rPr>
          <w:spacing w:val="75"/>
        </w:rPr>
        <w:t xml:space="preserve"> </w:t>
      </w:r>
      <w:r>
        <w:t>время</w:t>
      </w:r>
      <w:r>
        <w:rPr>
          <w:spacing w:val="75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всё</w:t>
      </w:r>
      <w:r>
        <w:rPr>
          <w:spacing w:val="74"/>
        </w:rPr>
        <w:t xml:space="preserve"> </w:t>
      </w:r>
      <w:r>
        <w:t>изображаемое</w:t>
      </w:r>
      <w:r>
        <w:rPr>
          <w:spacing w:val="75"/>
        </w:rPr>
        <w:t xml:space="preserve"> </w:t>
      </w:r>
      <w:r>
        <w:t>в</w:t>
      </w:r>
      <w:r>
        <w:rPr>
          <w:spacing w:val="77"/>
        </w:rPr>
        <w:t xml:space="preserve"> </w:t>
      </w:r>
      <w:r>
        <w:t>фильме,</w:t>
      </w:r>
      <w:r>
        <w:rPr>
          <w:spacing w:val="78"/>
        </w:rPr>
        <w:t xml:space="preserve"> </w:t>
      </w:r>
      <w:r>
        <w:t>являясь условностью, формирует у людей восприятие реального мира;</w:t>
      </w:r>
    </w:p>
    <w:p w14:paraId="3B506818">
      <w:pPr>
        <w:pStyle w:val="8"/>
        <w:spacing w:before="3" w:line="264" w:lineRule="auto"/>
        <w:ind w:firstLine="600"/>
        <w:jc w:val="left"/>
      </w:pPr>
      <w:r>
        <w:t>иметь</w:t>
      </w:r>
      <w:r>
        <w:rPr>
          <w:spacing w:val="33"/>
        </w:rPr>
        <w:t xml:space="preserve"> </w:t>
      </w:r>
      <w:r>
        <w:t>представление</w:t>
      </w:r>
      <w:r>
        <w:rPr>
          <w:spacing w:val="-7"/>
        </w:rPr>
        <w:t xml:space="preserve"> </w:t>
      </w:r>
      <w:r>
        <w:t>об</w:t>
      </w:r>
      <w:r>
        <w:rPr>
          <w:spacing w:val="31"/>
        </w:rPr>
        <w:t xml:space="preserve"> </w:t>
      </w:r>
      <w:r>
        <w:t>экранных</w:t>
      </w:r>
      <w:r>
        <w:rPr>
          <w:spacing w:val="27"/>
        </w:rPr>
        <w:t xml:space="preserve"> </w:t>
      </w:r>
      <w:r>
        <w:t>искусствах</w:t>
      </w:r>
      <w:r>
        <w:rPr>
          <w:spacing w:val="32"/>
        </w:rPr>
        <w:t xml:space="preserve"> </w:t>
      </w:r>
      <w:r>
        <w:t>как</w:t>
      </w:r>
      <w:r>
        <w:rPr>
          <w:spacing w:val="29"/>
        </w:rPr>
        <w:t xml:space="preserve"> </w:t>
      </w:r>
      <w:r>
        <w:t>монтаже</w:t>
      </w:r>
      <w:r>
        <w:rPr>
          <w:spacing w:val="31"/>
        </w:rPr>
        <w:t xml:space="preserve"> </w:t>
      </w:r>
      <w:r>
        <w:t>композиционно</w:t>
      </w:r>
      <w:r>
        <w:rPr>
          <w:spacing w:val="37"/>
        </w:rPr>
        <w:t xml:space="preserve"> </w:t>
      </w:r>
      <w:r>
        <w:t xml:space="preserve">построенных </w:t>
      </w:r>
      <w:r>
        <w:rPr>
          <w:spacing w:val="-2"/>
        </w:rPr>
        <w:t>кадров;</w:t>
      </w:r>
    </w:p>
    <w:p w14:paraId="0C8DF9C9">
      <w:pPr>
        <w:pStyle w:val="8"/>
        <w:spacing w:before="3" w:line="266" w:lineRule="auto"/>
        <w:ind w:firstLine="600"/>
        <w:jc w:val="left"/>
      </w:pPr>
      <w:r>
        <w:t>знать</w:t>
      </w:r>
      <w:r>
        <w:rPr>
          <w:spacing w:val="38"/>
        </w:rPr>
        <w:t xml:space="preserve"> </w:t>
      </w:r>
      <w:r>
        <w:t>и объяснять,</w:t>
      </w:r>
      <w:r>
        <w:rPr>
          <w:spacing w:val="34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чём</w:t>
      </w:r>
      <w:r>
        <w:rPr>
          <w:spacing w:val="38"/>
        </w:rPr>
        <w:t xml:space="preserve"> </w:t>
      </w:r>
      <w:r>
        <w:t>состоит</w:t>
      </w:r>
      <w:r>
        <w:rPr>
          <w:spacing w:val="32"/>
        </w:rPr>
        <w:t xml:space="preserve"> </w:t>
      </w:r>
      <w:r>
        <w:t>работа</w:t>
      </w:r>
      <w:r>
        <w:rPr>
          <w:spacing w:val="31"/>
        </w:rPr>
        <w:t xml:space="preserve"> </w:t>
      </w:r>
      <w:r>
        <w:t>художника-постановщика</w:t>
      </w:r>
      <w:r>
        <w:rPr>
          <w:spacing w:val="31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специалистов</w:t>
      </w:r>
      <w:r>
        <w:rPr>
          <w:spacing w:val="39"/>
        </w:rPr>
        <w:t xml:space="preserve"> </w:t>
      </w:r>
      <w:r>
        <w:t>его команды художников в период подготовки и съёмки игрового фильма;</w:t>
      </w:r>
    </w:p>
    <w:p w14:paraId="18F4C63E">
      <w:pPr>
        <w:pStyle w:val="8"/>
        <w:spacing w:before="1"/>
        <w:ind w:left="744"/>
        <w:jc w:val="left"/>
      </w:pPr>
      <w:r>
        <w:t>объяснять</w:t>
      </w:r>
      <w:r>
        <w:rPr>
          <w:spacing w:val="-16"/>
        </w:rPr>
        <w:t xml:space="preserve"> </w:t>
      </w:r>
      <w:r>
        <w:t>роль</w:t>
      </w:r>
      <w:r>
        <w:rPr>
          <w:spacing w:val="-15"/>
        </w:rPr>
        <w:t xml:space="preserve"> </w:t>
      </w:r>
      <w:r>
        <w:t>видео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современной</w:t>
      </w:r>
      <w:r>
        <w:rPr>
          <w:spacing w:val="-5"/>
        </w:rPr>
        <w:t xml:space="preserve"> </w:t>
      </w:r>
      <w:r>
        <w:t>бытовой</w:t>
      </w:r>
      <w:r>
        <w:rPr>
          <w:spacing w:val="-14"/>
        </w:rPr>
        <w:t xml:space="preserve"> </w:t>
      </w:r>
      <w:r>
        <w:rPr>
          <w:spacing w:val="-2"/>
        </w:rPr>
        <w:t>культуре;</w:t>
      </w:r>
    </w:p>
    <w:p w14:paraId="7D01D617">
      <w:pPr>
        <w:pStyle w:val="8"/>
        <w:spacing w:before="17" w:line="264" w:lineRule="auto"/>
        <w:ind w:right="137" w:firstLine="600"/>
      </w:pPr>
      <w: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104805A3">
      <w:pPr>
        <w:pStyle w:val="8"/>
        <w:spacing w:line="264" w:lineRule="auto"/>
        <w:ind w:right="145" w:firstLine="600"/>
      </w:pPr>
      <w: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04D4AC63">
      <w:pPr>
        <w:pStyle w:val="8"/>
        <w:spacing w:before="5" w:line="266" w:lineRule="auto"/>
        <w:ind w:right="150" w:firstLine="600"/>
      </w:pPr>
      <w:r>
        <w:t>иметь начальные навыки практической работы по видеомонтажу на основе соответствующих компьютерных программ;</w:t>
      </w:r>
    </w:p>
    <w:p w14:paraId="7AF10B4E">
      <w:pPr>
        <w:pStyle w:val="8"/>
        <w:spacing w:line="273" w:lineRule="exact"/>
        <w:ind w:left="744"/>
      </w:pPr>
      <w:r>
        <w:t>иметь</w:t>
      </w:r>
      <w:r>
        <w:rPr>
          <w:spacing w:val="-12"/>
        </w:rPr>
        <w:t xml:space="preserve"> </w:t>
      </w:r>
      <w:r>
        <w:t>навык</w:t>
      </w:r>
      <w:r>
        <w:rPr>
          <w:spacing w:val="-12"/>
        </w:rPr>
        <w:t xml:space="preserve"> </w:t>
      </w:r>
      <w:r>
        <w:t>критического</w:t>
      </w:r>
      <w:r>
        <w:rPr>
          <w:spacing w:val="-7"/>
        </w:rPr>
        <w:t xml:space="preserve"> </w:t>
      </w:r>
      <w:r>
        <w:t>осмысления</w:t>
      </w:r>
      <w:r>
        <w:rPr>
          <w:spacing w:val="-11"/>
        </w:rPr>
        <w:t xml:space="preserve"> </w:t>
      </w:r>
      <w:r>
        <w:t>качества</w:t>
      </w:r>
      <w:r>
        <w:rPr>
          <w:spacing w:val="-12"/>
        </w:rPr>
        <w:t xml:space="preserve"> </w:t>
      </w:r>
      <w:r>
        <w:t>снятых</w:t>
      </w:r>
      <w:r>
        <w:rPr>
          <w:spacing w:val="-11"/>
        </w:rPr>
        <w:t xml:space="preserve"> </w:t>
      </w:r>
      <w:r>
        <w:rPr>
          <w:spacing w:val="-2"/>
        </w:rPr>
        <w:t>роликов;</w:t>
      </w:r>
    </w:p>
    <w:p w14:paraId="6496325E">
      <w:pPr>
        <w:pStyle w:val="8"/>
        <w:spacing w:before="21" w:line="264" w:lineRule="auto"/>
        <w:ind w:right="131" w:firstLine="600"/>
      </w:pPr>
      <w: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0B846CD0">
      <w:pPr>
        <w:pStyle w:val="8"/>
        <w:spacing w:line="264" w:lineRule="auto"/>
        <w:ind w:right="152" w:firstLine="600"/>
      </w:pPr>
      <w: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7B7253C7">
      <w:pPr>
        <w:pStyle w:val="8"/>
        <w:spacing w:before="4" w:line="266" w:lineRule="auto"/>
        <w:ind w:right="154" w:firstLine="600"/>
      </w:pPr>
      <w:r>
        <w:t>осваивать опыт создания компьютерной анимации в выбранной технике и в соответствующей компьютерной программе;</w:t>
      </w:r>
    </w:p>
    <w:p w14:paraId="0D1562B9">
      <w:pPr>
        <w:pStyle w:val="8"/>
        <w:spacing w:line="266" w:lineRule="auto"/>
        <w:ind w:right="143" w:firstLine="600"/>
      </w:pPr>
      <w:r>
        <w:t xml:space="preserve">иметь опыт совместной творческой коллективной работы по созданию анимационного </w:t>
      </w:r>
      <w:r>
        <w:rPr>
          <w:spacing w:val="-2"/>
        </w:rPr>
        <w:t>фильма.</w:t>
      </w:r>
    </w:p>
    <w:p w14:paraId="286AC67D">
      <w:pPr>
        <w:pStyle w:val="8"/>
        <w:spacing w:line="273" w:lineRule="exact"/>
        <w:ind w:left="744"/>
      </w:pPr>
      <w:r>
        <w:t>Изобразительное</w:t>
      </w:r>
      <w:r>
        <w:rPr>
          <w:spacing w:val="-15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rPr>
          <w:spacing w:val="-2"/>
        </w:rPr>
        <w:t>телевидении:</w:t>
      </w:r>
    </w:p>
    <w:p w14:paraId="1E11F660">
      <w:pPr>
        <w:pStyle w:val="8"/>
        <w:spacing w:before="19" w:line="264" w:lineRule="auto"/>
        <w:ind w:right="149" w:firstLine="600"/>
      </w:pPr>
      <w:r>
        <w:t>объяснять особую роль и функции телевидения в жизни</w:t>
      </w:r>
      <w:r>
        <w:rPr>
          <w:spacing w:val="-1"/>
        </w:rPr>
        <w:t xml:space="preserve"> </w:t>
      </w:r>
      <w:r>
        <w:t>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73ECF819">
      <w:pPr>
        <w:pStyle w:val="8"/>
        <w:spacing w:before="2"/>
        <w:ind w:left="744"/>
      </w:pPr>
      <w:r>
        <w:t>знать</w:t>
      </w:r>
      <w:r>
        <w:rPr>
          <w:spacing w:val="-16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создателе</w:t>
      </w:r>
      <w:r>
        <w:rPr>
          <w:spacing w:val="-7"/>
        </w:rPr>
        <w:t xml:space="preserve"> </w:t>
      </w:r>
      <w:r>
        <w:t>телевидения</w:t>
      </w:r>
      <w:r>
        <w:rPr>
          <w:spacing w:val="-1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русском</w:t>
      </w:r>
      <w:r>
        <w:rPr>
          <w:spacing w:val="-6"/>
        </w:rPr>
        <w:t xml:space="preserve"> </w:t>
      </w:r>
      <w:r>
        <w:t>инженере</w:t>
      </w:r>
      <w:r>
        <w:rPr>
          <w:spacing w:val="-7"/>
        </w:rPr>
        <w:t xml:space="preserve"> </w:t>
      </w:r>
      <w:r>
        <w:t>Владимире</w:t>
      </w:r>
      <w:r>
        <w:rPr>
          <w:spacing w:val="-7"/>
        </w:rPr>
        <w:t xml:space="preserve"> </w:t>
      </w:r>
      <w:r>
        <w:rPr>
          <w:spacing w:val="-2"/>
        </w:rPr>
        <w:t>Зворыкине;</w:t>
      </w:r>
    </w:p>
    <w:p w14:paraId="52E97E60">
      <w:pPr>
        <w:pStyle w:val="8"/>
        <w:spacing w:before="26" w:line="264" w:lineRule="auto"/>
        <w:ind w:left="744" w:right="127"/>
      </w:pPr>
      <w:r>
        <w:t>осознавать роль</w:t>
      </w:r>
      <w:r>
        <w:rPr>
          <w:spacing w:val="-2"/>
        </w:rPr>
        <w:t xml:space="preserve"> </w:t>
      </w:r>
      <w:r>
        <w:t>телевидения</w:t>
      </w:r>
      <w:r>
        <w:rPr>
          <w:spacing w:val="-3"/>
        </w:rPr>
        <w:t xml:space="preserve"> </w:t>
      </w:r>
      <w:r>
        <w:t>в превращении мира в единое</w:t>
      </w:r>
      <w:r>
        <w:rPr>
          <w:spacing w:val="-3"/>
        </w:rPr>
        <w:t xml:space="preserve"> </w:t>
      </w:r>
      <w:r>
        <w:t>информационное</w:t>
      </w:r>
      <w:r>
        <w:rPr>
          <w:spacing w:val="-2"/>
        </w:rPr>
        <w:t xml:space="preserve"> </w:t>
      </w:r>
      <w:r>
        <w:t>пространство; иметь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многих</w:t>
      </w:r>
      <w:r>
        <w:rPr>
          <w:spacing w:val="40"/>
        </w:rPr>
        <w:t xml:space="preserve"> </w:t>
      </w:r>
      <w:r>
        <w:t>направлениях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профессиях</w:t>
      </w:r>
      <w:r>
        <w:rPr>
          <w:spacing w:val="40"/>
        </w:rPr>
        <w:t xml:space="preserve"> </w:t>
      </w:r>
      <w:r>
        <w:t>художника</w:t>
      </w:r>
      <w:r>
        <w:rPr>
          <w:spacing w:val="40"/>
        </w:rPr>
        <w:t xml:space="preserve"> </w:t>
      </w:r>
      <w:r>
        <w:t>на</w:t>
      </w:r>
    </w:p>
    <w:p w14:paraId="469BF388">
      <w:pPr>
        <w:pStyle w:val="8"/>
        <w:spacing w:before="3"/>
        <w:jc w:val="left"/>
      </w:pPr>
      <w:r>
        <w:rPr>
          <w:spacing w:val="-2"/>
        </w:rPr>
        <w:t>телевидении;</w:t>
      </w:r>
    </w:p>
    <w:p w14:paraId="26F83002">
      <w:pPr>
        <w:pStyle w:val="8"/>
        <w:spacing w:before="26" w:line="264" w:lineRule="auto"/>
        <w:ind w:right="143" w:firstLine="600"/>
      </w:pPr>
      <w:r>
        <w:t>применять полученные знания и опыт творчества в работе школьного телевидения и</w:t>
      </w:r>
      <w:r>
        <w:rPr>
          <w:spacing w:val="40"/>
        </w:rPr>
        <w:t xml:space="preserve"> </w:t>
      </w:r>
      <w:r>
        <w:t>студии мультимедиа;</w:t>
      </w:r>
    </w:p>
    <w:p w14:paraId="2FC3AAE2">
      <w:pPr>
        <w:pStyle w:val="8"/>
        <w:spacing w:line="264" w:lineRule="auto"/>
        <w:ind w:right="152" w:firstLine="600"/>
      </w:pPr>
      <w:r>
        <w:t xml:space="preserve">понимать образовательные задачи зрительской культуры и необходимость зрительских </w:t>
      </w:r>
      <w:r>
        <w:rPr>
          <w:spacing w:val="-2"/>
        </w:rPr>
        <w:t>умений;</w:t>
      </w:r>
    </w:p>
    <w:p w14:paraId="20FEFF6B">
      <w:pPr>
        <w:pStyle w:val="8"/>
        <w:spacing w:before="1" w:line="264" w:lineRule="auto"/>
        <w:ind w:right="127" w:firstLine="600"/>
      </w:pPr>
      <w: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0E14249E">
      <w:pPr>
        <w:pStyle w:val="8"/>
        <w:spacing w:after="0" w:line="264" w:lineRule="auto"/>
        <w:sectPr>
          <w:pgSz w:w="11910" w:h="16410"/>
          <w:pgMar w:top="1040" w:right="708" w:bottom="1200" w:left="850" w:header="0" w:footer="963" w:gutter="0"/>
          <w:cols w:space="720" w:num="1"/>
        </w:sectPr>
      </w:pPr>
    </w:p>
    <w:p w14:paraId="01803668">
      <w:pPr>
        <w:pStyle w:val="2"/>
        <w:spacing w:before="63"/>
        <w:ind w:left="5339" w:firstLine="0"/>
        <w:jc w:val="left"/>
      </w:pPr>
      <w:r>
        <w:rPr>
          <w:spacing w:val="-2"/>
        </w:rPr>
        <w:t>ТЕМАТИЧЕСКОЕ</w:t>
      </w:r>
      <w:r>
        <w:rPr>
          <w:spacing w:val="-12"/>
        </w:rPr>
        <w:t xml:space="preserve"> </w:t>
      </w:r>
      <w:r>
        <w:rPr>
          <w:spacing w:val="-2"/>
        </w:rPr>
        <w:t>ПЛАНИРОВАНИЕ</w:t>
      </w:r>
    </w:p>
    <w:p w14:paraId="328C4DCC">
      <w:pPr>
        <w:pStyle w:val="10"/>
        <w:numPr>
          <w:ilvl w:val="0"/>
          <w:numId w:val="3"/>
        </w:numPr>
        <w:tabs>
          <w:tab w:val="left" w:pos="1251"/>
        </w:tabs>
        <w:spacing w:before="58" w:after="45" w:line="240" w:lineRule="auto"/>
        <w:ind w:left="1251" w:right="0" w:hanging="210"/>
        <w:jc w:val="left"/>
        <w:rPr>
          <w:b/>
          <w:sz w:val="28"/>
        </w:rPr>
      </w:pPr>
      <w:r>
        <w:rPr>
          <w:b/>
          <w:spacing w:val="-2"/>
          <w:sz w:val="28"/>
        </w:rPr>
        <w:t>КЛАСС.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МОДУЛЬ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«ДЕКОРАТИВНО-ПРИКЛАДНОЕ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НАРОДНОЕ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ИСКУССТВО»</w:t>
      </w:r>
    </w:p>
    <w:tbl>
      <w:tblPr>
        <w:tblStyle w:val="7"/>
        <w:tblW w:w="0" w:type="auto"/>
        <w:tblInd w:w="13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5109"/>
        <w:gridCol w:w="994"/>
        <w:gridCol w:w="1416"/>
        <w:gridCol w:w="1474"/>
        <w:gridCol w:w="4955"/>
      </w:tblGrid>
      <w:tr w14:paraId="63388F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06" w:type="dxa"/>
            <w:vMerge w:val="restart"/>
          </w:tcPr>
          <w:p w14:paraId="75AD783E">
            <w:pPr>
              <w:pStyle w:val="11"/>
              <w:spacing w:before="203" w:line="247" w:lineRule="auto"/>
              <w:ind w:left="237" w:right="1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5109" w:type="dxa"/>
            <w:vMerge w:val="restart"/>
          </w:tcPr>
          <w:p w14:paraId="1C6B7ECE">
            <w:pPr>
              <w:pStyle w:val="11"/>
              <w:spacing w:before="208"/>
              <w:ind w:left="24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884" w:type="dxa"/>
            <w:gridSpan w:val="3"/>
          </w:tcPr>
          <w:p w14:paraId="1BAF5295">
            <w:pPr>
              <w:pStyle w:val="11"/>
              <w:spacing w:before="2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4955" w:type="dxa"/>
            <w:vMerge w:val="restart"/>
          </w:tcPr>
          <w:p w14:paraId="43831CA5">
            <w:pPr>
              <w:pStyle w:val="11"/>
              <w:spacing w:before="68" w:line="242" w:lineRule="auto"/>
              <w:ind w:left="246" w:right="18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(цифровые) образовательные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14:paraId="3D23A5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06" w:type="dxa"/>
            <w:vMerge w:val="continue"/>
            <w:tcBorders>
              <w:top w:val="nil"/>
            </w:tcBorders>
          </w:tcPr>
          <w:p w14:paraId="534FA56C">
            <w:pPr>
              <w:rPr>
                <w:sz w:val="2"/>
                <w:szCs w:val="2"/>
              </w:rPr>
            </w:pPr>
          </w:p>
        </w:tc>
        <w:tc>
          <w:tcPr>
            <w:tcW w:w="5109" w:type="dxa"/>
            <w:vMerge w:val="continue"/>
            <w:tcBorders>
              <w:top w:val="nil"/>
            </w:tcBorders>
          </w:tcPr>
          <w:p w14:paraId="58B09852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7836BA12">
            <w:pPr>
              <w:pStyle w:val="11"/>
              <w:spacing w:before="44"/>
              <w:ind w:left="230" w:right="12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16" w:type="dxa"/>
          </w:tcPr>
          <w:p w14:paraId="7E4A30FC">
            <w:pPr>
              <w:pStyle w:val="11"/>
              <w:spacing w:before="23" w:line="237" w:lineRule="auto"/>
              <w:ind w:left="10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Контрольн </w:t>
            </w:r>
            <w:r>
              <w:rPr>
                <w:b/>
                <w:sz w:val="24"/>
              </w:rPr>
              <w:t>ые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1474" w:type="dxa"/>
          </w:tcPr>
          <w:p w14:paraId="23BDFF66">
            <w:pPr>
              <w:pStyle w:val="11"/>
              <w:spacing w:before="23" w:line="237" w:lineRule="auto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работы</w:t>
            </w:r>
          </w:p>
        </w:tc>
        <w:tc>
          <w:tcPr>
            <w:tcW w:w="4955" w:type="dxa"/>
            <w:vMerge w:val="continue"/>
            <w:tcBorders>
              <w:top w:val="nil"/>
            </w:tcBorders>
          </w:tcPr>
          <w:p w14:paraId="5310A92E">
            <w:pPr>
              <w:rPr>
                <w:sz w:val="2"/>
                <w:szCs w:val="2"/>
              </w:rPr>
            </w:pPr>
          </w:p>
        </w:tc>
      </w:tr>
      <w:tr w14:paraId="709FD9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706" w:type="dxa"/>
          </w:tcPr>
          <w:p w14:paraId="6B5F2B78">
            <w:pPr>
              <w:pStyle w:val="11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9" w:type="dxa"/>
          </w:tcPr>
          <w:p w14:paraId="044A91CB">
            <w:pPr>
              <w:pStyle w:val="11"/>
              <w:spacing w:before="35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994" w:type="dxa"/>
          </w:tcPr>
          <w:p w14:paraId="585EA184">
            <w:pPr>
              <w:pStyle w:val="11"/>
              <w:spacing w:before="35"/>
              <w:ind w:left="23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14:paraId="0F48EDEA">
            <w:pPr>
              <w:pStyle w:val="11"/>
              <w:spacing w:before="35"/>
              <w:ind w:right="5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74" w:type="dxa"/>
          </w:tcPr>
          <w:p w14:paraId="7CB25B6D">
            <w:pPr>
              <w:pStyle w:val="11"/>
              <w:spacing w:before="35"/>
              <w:ind w:left="1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955" w:type="dxa"/>
          </w:tcPr>
          <w:p w14:paraId="28C00053">
            <w:pPr>
              <w:pStyle w:val="11"/>
              <w:spacing w:before="44"/>
              <w:ind w:left="14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"https://resh.edu.ru/subject/lesson/7825/start/312989/"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https://resh.edu.ru/subject/lesson/7825/start/312989/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49301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706" w:type="dxa"/>
          </w:tcPr>
          <w:p w14:paraId="0BD4D711">
            <w:pPr>
              <w:pStyle w:val="11"/>
              <w:spacing w:before="3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9" w:type="dxa"/>
          </w:tcPr>
          <w:p w14:paraId="581F4BE7">
            <w:pPr>
              <w:pStyle w:val="11"/>
              <w:spacing w:before="30"/>
              <w:ind w:left="246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994" w:type="dxa"/>
          </w:tcPr>
          <w:p w14:paraId="05DD2A6F">
            <w:pPr>
              <w:pStyle w:val="11"/>
              <w:spacing w:before="30"/>
              <w:ind w:left="23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16" w:type="dxa"/>
          </w:tcPr>
          <w:p w14:paraId="18854C05">
            <w:pPr>
              <w:pStyle w:val="11"/>
              <w:spacing w:before="30"/>
              <w:ind w:right="5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74" w:type="dxa"/>
          </w:tcPr>
          <w:p w14:paraId="44804A97">
            <w:pPr>
              <w:pStyle w:val="11"/>
              <w:spacing w:before="30"/>
              <w:ind w:left="1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4,5</w:t>
            </w:r>
          </w:p>
        </w:tc>
        <w:tc>
          <w:tcPr>
            <w:tcW w:w="4955" w:type="dxa"/>
          </w:tcPr>
          <w:p w14:paraId="2A20B6BD">
            <w:pPr>
              <w:pStyle w:val="11"/>
              <w:spacing w:before="44"/>
              <w:ind w:left="14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"https://resh.edu.ru/subject/lesson/7826/start/313020/"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https://resh.edu.ru/subject/lesson/7826/start/313020/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52190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06" w:type="dxa"/>
          </w:tcPr>
          <w:p w14:paraId="0BCE6530">
            <w:pPr>
              <w:pStyle w:val="11"/>
              <w:spacing w:before="3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09" w:type="dxa"/>
          </w:tcPr>
          <w:p w14:paraId="3032142E">
            <w:pPr>
              <w:pStyle w:val="11"/>
              <w:spacing w:before="30"/>
              <w:ind w:left="246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994" w:type="dxa"/>
          </w:tcPr>
          <w:p w14:paraId="0D8F2DA3">
            <w:pPr>
              <w:pStyle w:val="11"/>
              <w:spacing w:before="30"/>
              <w:ind w:left="23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16" w:type="dxa"/>
          </w:tcPr>
          <w:p w14:paraId="73AE1345">
            <w:pPr>
              <w:pStyle w:val="11"/>
              <w:spacing w:before="30"/>
              <w:ind w:right="5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74" w:type="dxa"/>
          </w:tcPr>
          <w:p w14:paraId="692A20F5">
            <w:pPr>
              <w:pStyle w:val="11"/>
              <w:spacing w:before="30"/>
              <w:ind w:left="1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w="4955" w:type="dxa"/>
          </w:tcPr>
          <w:p w14:paraId="3F9268AA">
            <w:pPr>
              <w:pStyle w:val="11"/>
              <w:spacing w:before="44"/>
              <w:ind w:left="14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"https://resh.edu.ru/subject/lesson/7829/start/313051/"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https://resh.edu.ru/subject/lesson/7829/start/313051/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71196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706" w:type="dxa"/>
          </w:tcPr>
          <w:p w14:paraId="7D205B3E">
            <w:pPr>
              <w:pStyle w:val="11"/>
              <w:spacing w:before="3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09" w:type="dxa"/>
          </w:tcPr>
          <w:p w14:paraId="49C061D0">
            <w:pPr>
              <w:pStyle w:val="11"/>
              <w:spacing w:before="31"/>
              <w:ind w:left="246"/>
              <w:rPr>
                <w:sz w:val="24"/>
              </w:rPr>
            </w:pPr>
            <w:r>
              <w:rPr>
                <w:sz w:val="24"/>
              </w:rPr>
              <w:t>Декор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994" w:type="dxa"/>
          </w:tcPr>
          <w:p w14:paraId="4194B935">
            <w:pPr>
              <w:pStyle w:val="11"/>
              <w:spacing w:before="31"/>
              <w:ind w:left="23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16" w:type="dxa"/>
          </w:tcPr>
          <w:p w14:paraId="79787B12">
            <w:pPr>
              <w:pStyle w:val="11"/>
              <w:spacing w:before="31"/>
              <w:ind w:right="5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74" w:type="dxa"/>
          </w:tcPr>
          <w:p w14:paraId="25160F32">
            <w:pPr>
              <w:pStyle w:val="11"/>
              <w:spacing w:before="31"/>
              <w:ind w:left="1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55" w:type="dxa"/>
          </w:tcPr>
          <w:p w14:paraId="615FB2E2">
            <w:pPr>
              <w:pStyle w:val="11"/>
              <w:spacing w:before="40"/>
              <w:ind w:left="14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"https://resh.edu.ru/subject/lesson/7833/start/313143/"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https://resh.edu.ru/subject/lesson/7833/start/313143/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5A9B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06" w:type="dxa"/>
          </w:tcPr>
          <w:p w14:paraId="4497A234">
            <w:pPr>
              <w:pStyle w:val="11"/>
              <w:spacing w:before="3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09" w:type="dxa"/>
          </w:tcPr>
          <w:p w14:paraId="1E8918F2">
            <w:pPr>
              <w:pStyle w:val="11"/>
              <w:spacing w:before="30"/>
              <w:ind w:left="246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994" w:type="dxa"/>
          </w:tcPr>
          <w:p w14:paraId="60864588">
            <w:pPr>
              <w:pStyle w:val="11"/>
              <w:spacing w:before="30"/>
              <w:ind w:left="23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6" w:type="dxa"/>
          </w:tcPr>
          <w:p w14:paraId="3BAA7230">
            <w:pPr>
              <w:pStyle w:val="11"/>
              <w:spacing w:before="30"/>
              <w:ind w:right="5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4" w:type="dxa"/>
          </w:tcPr>
          <w:p w14:paraId="24943F4E">
            <w:pPr>
              <w:pStyle w:val="11"/>
              <w:spacing w:before="30"/>
              <w:ind w:left="1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4955" w:type="dxa"/>
          </w:tcPr>
          <w:p w14:paraId="78D5EABF">
            <w:pPr>
              <w:pStyle w:val="11"/>
              <w:spacing w:before="44"/>
              <w:ind w:left="143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"https://resh.edu.ru/subject/lesson/7841/start/313539/"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https://resh.edu.ru/subject/lesson/7841/start/313539/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D61BA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815" w:type="dxa"/>
            <w:gridSpan w:val="2"/>
          </w:tcPr>
          <w:p w14:paraId="4D7A2AC9">
            <w:pPr>
              <w:pStyle w:val="11"/>
              <w:spacing w:before="12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94" w:type="dxa"/>
          </w:tcPr>
          <w:p w14:paraId="2A42D89B">
            <w:pPr>
              <w:pStyle w:val="11"/>
              <w:spacing w:before="126"/>
              <w:ind w:left="230" w:righ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416" w:type="dxa"/>
          </w:tcPr>
          <w:p w14:paraId="3729F083">
            <w:pPr>
              <w:pStyle w:val="11"/>
              <w:spacing w:before="126"/>
              <w:ind w:right="5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74" w:type="dxa"/>
          </w:tcPr>
          <w:p w14:paraId="242ABC8D">
            <w:pPr>
              <w:pStyle w:val="11"/>
              <w:spacing w:before="126"/>
              <w:ind w:left="162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17,5</w:t>
            </w:r>
          </w:p>
        </w:tc>
        <w:tc>
          <w:tcPr>
            <w:tcW w:w="4955" w:type="dxa"/>
          </w:tcPr>
          <w:p w14:paraId="77062123">
            <w:pPr>
              <w:pStyle w:val="11"/>
              <w:rPr>
                <w:sz w:val="22"/>
              </w:rPr>
            </w:pPr>
          </w:p>
        </w:tc>
      </w:tr>
    </w:tbl>
    <w:p w14:paraId="59DC4A96">
      <w:pPr>
        <w:pStyle w:val="11"/>
        <w:spacing w:after="0"/>
        <w:rPr>
          <w:sz w:val="22"/>
        </w:rPr>
        <w:sectPr>
          <w:footerReference r:id="rId6" w:type="default"/>
          <w:pgSz w:w="16410" w:h="11910" w:orient="landscape"/>
          <w:pgMar w:top="1040" w:right="708" w:bottom="1180" w:left="850" w:header="0" w:footer="948" w:gutter="0"/>
          <w:cols w:space="720" w:num="1"/>
        </w:sectPr>
      </w:pPr>
    </w:p>
    <w:p w14:paraId="27F3B45A">
      <w:pPr>
        <w:pStyle w:val="2"/>
        <w:numPr>
          <w:ilvl w:val="0"/>
          <w:numId w:val="3"/>
        </w:numPr>
        <w:tabs>
          <w:tab w:val="left" w:pos="804"/>
        </w:tabs>
        <w:spacing w:before="67" w:after="51" w:line="240" w:lineRule="auto"/>
        <w:ind w:left="804" w:right="0" w:hanging="210"/>
        <w:jc w:val="center"/>
      </w:pPr>
      <w:r>
        <w:rPr>
          <w:spacing w:val="-2"/>
        </w:rPr>
        <w:t>КЛАСС.</w:t>
      </w:r>
      <w:r>
        <w:rPr>
          <w:spacing w:val="-16"/>
        </w:rPr>
        <w:t xml:space="preserve"> </w:t>
      </w:r>
      <w:r>
        <w:rPr>
          <w:spacing w:val="-2"/>
        </w:rPr>
        <w:t>МОДУЛЬ</w:t>
      </w:r>
      <w:r>
        <w:rPr>
          <w:spacing w:val="-15"/>
        </w:rPr>
        <w:t xml:space="preserve"> </w:t>
      </w:r>
      <w:r>
        <w:rPr>
          <w:spacing w:val="-2"/>
        </w:rPr>
        <w:t>«ЖИВОПИСЬ,</w:t>
      </w:r>
      <w:r>
        <w:rPr>
          <w:spacing w:val="-14"/>
        </w:rPr>
        <w:t xml:space="preserve"> </w:t>
      </w:r>
      <w:r>
        <w:rPr>
          <w:spacing w:val="-2"/>
        </w:rPr>
        <w:t>ГРАФИКА,</w:t>
      </w:r>
      <w:r>
        <w:rPr>
          <w:spacing w:val="-8"/>
        </w:rPr>
        <w:t xml:space="preserve"> </w:t>
      </w:r>
      <w:r>
        <w:rPr>
          <w:spacing w:val="-2"/>
        </w:rPr>
        <w:t>СКУЛЬПТУРА»</w:t>
      </w:r>
    </w:p>
    <w:tbl>
      <w:tblPr>
        <w:tblStyle w:val="7"/>
        <w:tblW w:w="0" w:type="auto"/>
        <w:tblInd w:w="13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"/>
        <w:gridCol w:w="5109"/>
        <w:gridCol w:w="855"/>
        <w:gridCol w:w="1416"/>
        <w:gridCol w:w="1560"/>
        <w:gridCol w:w="4868"/>
      </w:tblGrid>
      <w:tr w14:paraId="79E39A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850" w:type="dxa"/>
            <w:vMerge w:val="restart"/>
          </w:tcPr>
          <w:p w14:paraId="7F49F4FE">
            <w:pPr>
              <w:pStyle w:val="11"/>
              <w:spacing w:before="40" w:line="280" w:lineRule="auto"/>
              <w:ind w:left="237" w:right="26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5109" w:type="dxa"/>
            <w:vMerge w:val="restart"/>
          </w:tcPr>
          <w:p w14:paraId="686E79F2">
            <w:pPr>
              <w:pStyle w:val="11"/>
              <w:spacing w:before="203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831" w:type="dxa"/>
            <w:gridSpan w:val="3"/>
          </w:tcPr>
          <w:p w14:paraId="0EB2E859">
            <w:pPr>
              <w:pStyle w:val="11"/>
              <w:spacing w:before="4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4868" w:type="dxa"/>
            <w:vMerge w:val="restart"/>
          </w:tcPr>
          <w:p w14:paraId="18AB786F">
            <w:pPr>
              <w:pStyle w:val="11"/>
              <w:spacing w:before="40" w:line="280" w:lineRule="auto"/>
              <w:ind w:left="237" w:right="18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(цифровые) образовательные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14:paraId="3610E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0" w:type="dxa"/>
            <w:vMerge w:val="continue"/>
            <w:tcBorders>
              <w:top w:val="nil"/>
            </w:tcBorders>
          </w:tcPr>
          <w:p w14:paraId="06C7F09F">
            <w:pPr>
              <w:rPr>
                <w:sz w:val="2"/>
                <w:szCs w:val="2"/>
              </w:rPr>
            </w:pPr>
          </w:p>
        </w:tc>
        <w:tc>
          <w:tcPr>
            <w:tcW w:w="5109" w:type="dxa"/>
            <w:vMerge w:val="continue"/>
            <w:tcBorders>
              <w:top w:val="nil"/>
            </w:tcBorders>
          </w:tcPr>
          <w:p w14:paraId="7DEA9FE3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14:paraId="696FD33D">
            <w:pPr>
              <w:pStyle w:val="11"/>
              <w:spacing w:before="54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16" w:type="dxa"/>
          </w:tcPr>
          <w:p w14:paraId="18FF1A16">
            <w:pPr>
              <w:pStyle w:val="11"/>
              <w:spacing w:before="47" w:line="237" w:lineRule="auto"/>
              <w:ind w:left="9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Контрольн </w:t>
            </w:r>
            <w:r>
              <w:rPr>
                <w:b/>
                <w:sz w:val="24"/>
              </w:rPr>
              <w:t>ые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1560" w:type="dxa"/>
          </w:tcPr>
          <w:p w14:paraId="0ADBA6BD">
            <w:pPr>
              <w:pStyle w:val="11"/>
              <w:spacing w:before="47" w:line="237" w:lineRule="auto"/>
              <w:ind w:left="10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Практическ </w:t>
            </w:r>
            <w:r>
              <w:rPr>
                <w:b/>
                <w:sz w:val="24"/>
              </w:rPr>
              <w:t>ие работы</w:t>
            </w:r>
          </w:p>
        </w:tc>
        <w:tc>
          <w:tcPr>
            <w:tcW w:w="4868" w:type="dxa"/>
            <w:vMerge w:val="continue"/>
            <w:tcBorders>
              <w:top w:val="nil"/>
            </w:tcBorders>
          </w:tcPr>
          <w:p w14:paraId="712D2ACB">
            <w:pPr>
              <w:rPr>
                <w:sz w:val="2"/>
                <w:szCs w:val="2"/>
              </w:rPr>
            </w:pPr>
          </w:p>
        </w:tc>
      </w:tr>
      <w:tr w14:paraId="37A3CA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850" w:type="dxa"/>
          </w:tcPr>
          <w:p w14:paraId="35145ECA">
            <w:pPr>
              <w:pStyle w:val="11"/>
              <w:spacing w:before="18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09" w:type="dxa"/>
          </w:tcPr>
          <w:p w14:paraId="69B61906">
            <w:pPr>
              <w:pStyle w:val="11"/>
              <w:spacing w:before="9" w:line="31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изобразительного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основы </w:t>
            </w:r>
            <w:r>
              <w:rPr>
                <w:sz w:val="24"/>
              </w:rPr>
              <w:t>образного языка</w:t>
            </w:r>
          </w:p>
        </w:tc>
        <w:tc>
          <w:tcPr>
            <w:tcW w:w="855" w:type="dxa"/>
          </w:tcPr>
          <w:p w14:paraId="79D882E7">
            <w:pPr>
              <w:pStyle w:val="11"/>
              <w:spacing w:before="188"/>
              <w:ind w:left="46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14:paraId="4C0C515E">
            <w:pPr>
              <w:pStyle w:val="11"/>
              <w:spacing w:before="188"/>
              <w:ind w:right="5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60" w:type="dxa"/>
          </w:tcPr>
          <w:p w14:paraId="698C842F">
            <w:pPr>
              <w:pStyle w:val="11"/>
              <w:spacing w:before="188"/>
              <w:ind w:left="1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68" w:type="dxa"/>
          </w:tcPr>
          <w:p w14:paraId="0F3A6B33">
            <w:pPr>
              <w:pStyle w:val="11"/>
              <w:spacing w:before="202"/>
              <w:ind w:left="29" w:right="65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"https://resh.edu.ru/subject/lesson/7877/start/277317/"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https://resh.edu.ru/subject/lesson/7877/start/277317/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5091B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50" w:type="dxa"/>
          </w:tcPr>
          <w:p w14:paraId="4294AD5D">
            <w:pPr>
              <w:pStyle w:val="11"/>
              <w:spacing w:before="3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09" w:type="dxa"/>
          </w:tcPr>
          <w:p w14:paraId="27CB69D4">
            <w:pPr>
              <w:pStyle w:val="11"/>
              <w:spacing w:before="30"/>
              <w:ind w:left="107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вещей.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Натюрморт</w:t>
            </w:r>
          </w:p>
        </w:tc>
        <w:tc>
          <w:tcPr>
            <w:tcW w:w="855" w:type="dxa"/>
          </w:tcPr>
          <w:p w14:paraId="4CF0BEB4">
            <w:pPr>
              <w:pStyle w:val="11"/>
              <w:spacing w:before="30"/>
              <w:ind w:left="46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16" w:type="dxa"/>
          </w:tcPr>
          <w:p w14:paraId="07EDC02A">
            <w:pPr>
              <w:pStyle w:val="11"/>
              <w:spacing w:before="30"/>
              <w:ind w:right="5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60" w:type="dxa"/>
          </w:tcPr>
          <w:p w14:paraId="518F19D8">
            <w:pPr>
              <w:pStyle w:val="11"/>
              <w:spacing w:before="30"/>
              <w:ind w:left="1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68" w:type="dxa"/>
          </w:tcPr>
          <w:p w14:paraId="6E1A39B5">
            <w:pPr>
              <w:pStyle w:val="11"/>
              <w:spacing w:before="44"/>
              <w:ind w:left="29" w:right="65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"https://resh.edu.ru/subject/lesson/7884/start/277429/"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https://resh.edu.ru/subject/lesson/7884/start/277429/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1FCB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50" w:type="dxa"/>
          </w:tcPr>
          <w:p w14:paraId="6714B5A2">
            <w:pPr>
              <w:pStyle w:val="11"/>
              <w:spacing w:before="3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09" w:type="dxa"/>
          </w:tcPr>
          <w:p w14:paraId="5DAD41ED">
            <w:pPr>
              <w:pStyle w:val="11"/>
              <w:spacing w:before="30"/>
              <w:ind w:left="107"/>
              <w:rPr>
                <w:sz w:val="24"/>
              </w:rPr>
            </w:pPr>
            <w:r>
              <w:rPr>
                <w:sz w:val="24"/>
              </w:rPr>
              <w:t>Вглядываясь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Портрет</w:t>
            </w:r>
          </w:p>
        </w:tc>
        <w:tc>
          <w:tcPr>
            <w:tcW w:w="855" w:type="dxa"/>
          </w:tcPr>
          <w:p w14:paraId="3CB37726">
            <w:pPr>
              <w:pStyle w:val="11"/>
              <w:spacing w:before="30"/>
              <w:ind w:left="40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416" w:type="dxa"/>
          </w:tcPr>
          <w:p w14:paraId="4906E2A2">
            <w:pPr>
              <w:pStyle w:val="11"/>
              <w:spacing w:before="30"/>
              <w:ind w:right="5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60" w:type="dxa"/>
          </w:tcPr>
          <w:p w14:paraId="6A917612">
            <w:pPr>
              <w:pStyle w:val="11"/>
              <w:spacing w:before="30"/>
              <w:ind w:left="1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68" w:type="dxa"/>
          </w:tcPr>
          <w:p w14:paraId="3C2F5D89">
            <w:pPr>
              <w:pStyle w:val="11"/>
              <w:spacing w:before="44"/>
              <w:ind w:left="65" w:right="36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"https://resh.edu.ru/subject/lesson/7885/start/294213/"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https://resh.edu.ru/subject/lesson/7885/start/294213/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2614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50" w:type="dxa"/>
          </w:tcPr>
          <w:p w14:paraId="2E21735D">
            <w:pPr>
              <w:pStyle w:val="11"/>
              <w:spacing w:before="18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09" w:type="dxa"/>
          </w:tcPr>
          <w:p w14:paraId="49BF9DA6">
            <w:pPr>
              <w:pStyle w:val="11"/>
              <w:spacing w:before="31" w:line="271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Пространство и время в изобразительном </w:t>
            </w:r>
            <w:r>
              <w:rPr>
                <w:spacing w:val="-2"/>
                <w:sz w:val="24"/>
              </w:rPr>
              <w:t>искусстве. Пейзаж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картина</w:t>
            </w:r>
          </w:p>
        </w:tc>
        <w:tc>
          <w:tcPr>
            <w:tcW w:w="855" w:type="dxa"/>
          </w:tcPr>
          <w:p w14:paraId="5F09DE89">
            <w:pPr>
              <w:pStyle w:val="11"/>
              <w:spacing w:before="189"/>
              <w:ind w:left="40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416" w:type="dxa"/>
          </w:tcPr>
          <w:p w14:paraId="142FAEF8">
            <w:pPr>
              <w:pStyle w:val="11"/>
              <w:spacing w:before="189"/>
              <w:ind w:right="5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0901A491">
            <w:pPr>
              <w:pStyle w:val="11"/>
              <w:spacing w:before="189"/>
              <w:ind w:left="1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68" w:type="dxa"/>
          </w:tcPr>
          <w:p w14:paraId="0B590B3F">
            <w:pPr>
              <w:pStyle w:val="11"/>
              <w:spacing w:before="203"/>
              <w:ind w:left="65" w:right="36"/>
              <w:jc w:val="center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"https://resh.edu.ru/subject/lesson/7891/start/308967/"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https://resh.edu.ru/subject/lesson/7891/start/308967/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A2803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959" w:type="dxa"/>
            <w:gridSpan w:val="2"/>
          </w:tcPr>
          <w:p w14:paraId="17E17CC0">
            <w:pPr>
              <w:pStyle w:val="11"/>
              <w:spacing w:before="12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55" w:type="dxa"/>
          </w:tcPr>
          <w:p w14:paraId="06408C36">
            <w:pPr>
              <w:pStyle w:val="11"/>
              <w:spacing w:before="121"/>
              <w:ind w:left="40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416" w:type="dxa"/>
          </w:tcPr>
          <w:p w14:paraId="7872BCB5">
            <w:pPr>
              <w:pStyle w:val="11"/>
              <w:spacing w:before="121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0" w:type="dxa"/>
          </w:tcPr>
          <w:p w14:paraId="2B4272DC">
            <w:pPr>
              <w:pStyle w:val="11"/>
              <w:spacing w:before="121"/>
              <w:ind w:left="152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868" w:type="dxa"/>
          </w:tcPr>
          <w:p w14:paraId="05E645C0">
            <w:pPr>
              <w:pStyle w:val="11"/>
              <w:rPr>
                <w:sz w:val="22"/>
              </w:rPr>
            </w:pPr>
          </w:p>
        </w:tc>
      </w:tr>
    </w:tbl>
    <w:p w14:paraId="59311656">
      <w:pPr>
        <w:pStyle w:val="11"/>
        <w:spacing w:after="0"/>
        <w:rPr>
          <w:sz w:val="22"/>
        </w:rPr>
        <w:sectPr>
          <w:pgSz w:w="16410" w:h="11910" w:orient="landscape"/>
          <w:pgMar w:top="1040" w:right="708" w:bottom="1180" w:left="850" w:header="0" w:footer="948" w:gutter="0"/>
          <w:cols w:space="720" w:num="1"/>
        </w:sectPr>
      </w:pPr>
    </w:p>
    <w:p w14:paraId="21E6760D">
      <w:pPr>
        <w:pStyle w:val="2"/>
        <w:numPr>
          <w:ilvl w:val="0"/>
          <w:numId w:val="3"/>
        </w:numPr>
        <w:tabs>
          <w:tab w:val="left" w:pos="1251"/>
        </w:tabs>
        <w:spacing w:before="67" w:after="51" w:line="240" w:lineRule="auto"/>
        <w:ind w:left="1251" w:right="0" w:hanging="210"/>
        <w:jc w:val="left"/>
      </w:pPr>
      <w:r>
        <w:rPr>
          <w:spacing w:val="-2"/>
        </w:rPr>
        <w:t>КЛАСС.</w:t>
      </w:r>
      <w:r>
        <w:rPr>
          <w:spacing w:val="-7"/>
        </w:rPr>
        <w:t xml:space="preserve"> </w:t>
      </w:r>
      <w:r>
        <w:rPr>
          <w:spacing w:val="-2"/>
        </w:rPr>
        <w:t>МОДУЛЬ</w:t>
      </w:r>
      <w:r>
        <w:rPr>
          <w:spacing w:val="-11"/>
        </w:rPr>
        <w:t xml:space="preserve"> </w:t>
      </w:r>
      <w:r>
        <w:rPr>
          <w:spacing w:val="-2"/>
        </w:rPr>
        <w:t>«АРХИТЕКТУРА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ДИЗАЙН»</w:t>
      </w:r>
    </w:p>
    <w:tbl>
      <w:tblPr>
        <w:tblStyle w:val="7"/>
        <w:tblW w:w="0" w:type="auto"/>
        <w:tblInd w:w="13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5680"/>
        <w:gridCol w:w="850"/>
        <w:gridCol w:w="1416"/>
        <w:gridCol w:w="1421"/>
        <w:gridCol w:w="4249"/>
      </w:tblGrid>
      <w:tr w14:paraId="6221F4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706" w:type="dxa"/>
            <w:vMerge w:val="restart"/>
          </w:tcPr>
          <w:p w14:paraId="29DD1EF9">
            <w:pPr>
              <w:pStyle w:val="11"/>
              <w:spacing w:before="74" w:line="276" w:lineRule="auto"/>
              <w:ind w:left="237" w:right="1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п/п</w:t>
            </w:r>
          </w:p>
        </w:tc>
        <w:tc>
          <w:tcPr>
            <w:tcW w:w="5680" w:type="dxa"/>
            <w:vMerge w:val="restart"/>
          </w:tcPr>
          <w:p w14:paraId="75FBB59B">
            <w:pPr>
              <w:pStyle w:val="11"/>
              <w:spacing w:before="232"/>
              <w:ind w:left="24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687" w:type="dxa"/>
            <w:gridSpan w:val="3"/>
          </w:tcPr>
          <w:p w14:paraId="2B272AAF">
            <w:pPr>
              <w:pStyle w:val="11"/>
              <w:spacing w:before="45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4249" w:type="dxa"/>
            <w:vMerge w:val="restart"/>
          </w:tcPr>
          <w:p w14:paraId="14191404">
            <w:pPr>
              <w:pStyle w:val="11"/>
              <w:spacing w:before="74" w:line="276" w:lineRule="auto"/>
              <w:ind w:left="242" w:right="11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(цифровые) образовательные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14:paraId="7A9989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706" w:type="dxa"/>
            <w:vMerge w:val="continue"/>
            <w:tcBorders>
              <w:top w:val="nil"/>
            </w:tcBorders>
          </w:tcPr>
          <w:p w14:paraId="556F7E4D">
            <w:pPr>
              <w:rPr>
                <w:sz w:val="2"/>
                <w:szCs w:val="2"/>
              </w:rPr>
            </w:pPr>
          </w:p>
        </w:tc>
        <w:tc>
          <w:tcPr>
            <w:tcW w:w="5680" w:type="dxa"/>
            <w:vMerge w:val="continue"/>
            <w:tcBorders>
              <w:top w:val="nil"/>
            </w:tcBorders>
          </w:tcPr>
          <w:p w14:paraId="4F9DE9C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14:paraId="4176B7FD">
            <w:pPr>
              <w:pStyle w:val="11"/>
              <w:spacing w:before="44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16" w:type="dxa"/>
          </w:tcPr>
          <w:p w14:paraId="7B935AC0">
            <w:pPr>
              <w:pStyle w:val="11"/>
              <w:spacing w:before="44" w:line="259" w:lineRule="auto"/>
              <w:ind w:left="10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Контрольн </w:t>
            </w:r>
            <w:r>
              <w:rPr>
                <w:b/>
                <w:sz w:val="24"/>
              </w:rPr>
              <w:t>ые</w:t>
            </w:r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1421" w:type="dxa"/>
          </w:tcPr>
          <w:p w14:paraId="3C3917AC">
            <w:pPr>
              <w:pStyle w:val="11"/>
              <w:spacing w:before="44" w:line="259" w:lineRule="auto"/>
              <w:ind w:left="107" w:right="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Практичес </w:t>
            </w:r>
            <w:r>
              <w:rPr>
                <w:b/>
                <w:sz w:val="24"/>
              </w:rPr>
              <w:t>кие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работы</w:t>
            </w:r>
          </w:p>
        </w:tc>
        <w:tc>
          <w:tcPr>
            <w:tcW w:w="4249" w:type="dxa"/>
            <w:vMerge w:val="continue"/>
            <w:tcBorders>
              <w:top w:val="nil"/>
            </w:tcBorders>
          </w:tcPr>
          <w:p w14:paraId="3B9008AE">
            <w:pPr>
              <w:rPr>
                <w:sz w:val="2"/>
                <w:szCs w:val="2"/>
              </w:rPr>
            </w:pPr>
          </w:p>
        </w:tc>
      </w:tr>
      <w:tr w14:paraId="2A3A66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706" w:type="dxa"/>
          </w:tcPr>
          <w:p w14:paraId="54675E4B">
            <w:pPr>
              <w:pStyle w:val="11"/>
              <w:spacing w:before="18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680" w:type="dxa"/>
          </w:tcPr>
          <w:p w14:paraId="543C7A2B">
            <w:pPr>
              <w:pStyle w:val="11"/>
              <w:spacing w:before="9" w:line="312" w:lineRule="exact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Архитектура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конструктивные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виды искусства</w:t>
            </w:r>
          </w:p>
        </w:tc>
        <w:tc>
          <w:tcPr>
            <w:tcW w:w="850" w:type="dxa"/>
          </w:tcPr>
          <w:p w14:paraId="6C17A889">
            <w:pPr>
              <w:pStyle w:val="11"/>
              <w:spacing w:before="189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6" w:type="dxa"/>
          </w:tcPr>
          <w:p w14:paraId="3E50D7FC">
            <w:pPr>
              <w:pStyle w:val="11"/>
              <w:spacing w:before="208"/>
              <w:ind w:right="551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0</w:t>
            </w:r>
          </w:p>
        </w:tc>
        <w:tc>
          <w:tcPr>
            <w:tcW w:w="1421" w:type="dxa"/>
          </w:tcPr>
          <w:p w14:paraId="3B060899">
            <w:pPr>
              <w:pStyle w:val="11"/>
              <w:spacing w:before="208"/>
              <w:ind w:right="570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4249" w:type="dxa"/>
          </w:tcPr>
          <w:p w14:paraId="0BBD6865">
            <w:pPr>
              <w:pStyle w:val="11"/>
              <w:spacing w:before="203"/>
              <w:ind w:left="7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"https://resh.edu.ru/subject/lesson/1508/start/"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https://resh.edu.ru/subject/lesson/1508/start/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1FBD8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06" w:type="dxa"/>
          </w:tcPr>
          <w:p w14:paraId="5C555E07">
            <w:pPr>
              <w:pStyle w:val="11"/>
              <w:spacing w:before="3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80" w:type="dxa"/>
          </w:tcPr>
          <w:p w14:paraId="3793030C">
            <w:pPr>
              <w:pStyle w:val="11"/>
              <w:spacing w:before="30"/>
              <w:ind w:left="150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</w:t>
            </w:r>
          </w:p>
        </w:tc>
        <w:tc>
          <w:tcPr>
            <w:tcW w:w="850" w:type="dxa"/>
          </w:tcPr>
          <w:p w14:paraId="156685AE">
            <w:pPr>
              <w:pStyle w:val="11"/>
              <w:spacing w:before="30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6" w:type="dxa"/>
          </w:tcPr>
          <w:p w14:paraId="360FB8C9">
            <w:pPr>
              <w:pStyle w:val="11"/>
              <w:spacing w:before="49"/>
              <w:ind w:right="551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0</w:t>
            </w:r>
          </w:p>
        </w:tc>
        <w:tc>
          <w:tcPr>
            <w:tcW w:w="1421" w:type="dxa"/>
          </w:tcPr>
          <w:p w14:paraId="370AF11E">
            <w:pPr>
              <w:pStyle w:val="11"/>
              <w:spacing w:before="49"/>
              <w:ind w:right="570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5</w:t>
            </w:r>
          </w:p>
        </w:tc>
        <w:tc>
          <w:tcPr>
            <w:tcW w:w="4249" w:type="dxa"/>
          </w:tcPr>
          <w:p w14:paraId="3B7FDABE">
            <w:pPr>
              <w:pStyle w:val="11"/>
              <w:spacing w:before="44"/>
              <w:ind w:left="7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"https://resh.edu.ru/subject/lesson/3261/start/"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https://resh.edu.ru/subject/lesson/3261/start/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33688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706" w:type="dxa"/>
          </w:tcPr>
          <w:p w14:paraId="20ADACD5">
            <w:pPr>
              <w:pStyle w:val="11"/>
              <w:spacing w:before="18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680" w:type="dxa"/>
          </w:tcPr>
          <w:p w14:paraId="5832ADED">
            <w:pPr>
              <w:pStyle w:val="11"/>
              <w:spacing w:before="6" w:line="322" w:lineRule="exact"/>
              <w:ind w:left="150" w:right="1079"/>
              <w:rPr>
                <w:sz w:val="24"/>
              </w:rPr>
            </w:pPr>
            <w:r>
              <w:rPr>
                <w:spacing w:val="-2"/>
                <w:sz w:val="24"/>
              </w:rPr>
              <w:t>Макетирование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объемно-пространственных композиций</w:t>
            </w:r>
          </w:p>
        </w:tc>
        <w:tc>
          <w:tcPr>
            <w:tcW w:w="850" w:type="dxa"/>
          </w:tcPr>
          <w:p w14:paraId="7743E218">
            <w:pPr>
              <w:pStyle w:val="11"/>
              <w:spacing w:before="188"/>
              <w:ind w:left="45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6" w:type="dxa"/>
          </w:tcPr>
          <w:p w14:paraId="2D25CAF4">
            <w:pPr>
              <w:pStyle w:val="11"/>
              <w:spacing w:before="208"/>
              <w:ind w:right="551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0</w:t>
            </w:r>
          </w:p>
        </w:tc>
        <w:tc>
          <w:tcPr>
            <w:tcW w:w="1421" w:type="dxa"/>
          </w:tcPr>
          <w:p w14:paraId="4AC7C0C2">
            <w:pPr>
              <w:pStyle w:val="11"/>
              <w:spacing w:before="208"/>
              <w:ind w:right="570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5</w:t>
            </w:r>
          </w:p>
        </w:tc>
        <w:tc>
          <w:tcPr>
            <w:tcW w:w="4249" w:type="dxa"/>
          </w:tcPr>
          <w:p w14:paraId="61335A98">
            <w:pPr>
              <w:pStyle w:val="11"/>
              <w:spacing w:before="202"/>
              <w:ind w:left="7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"https://resh.edu.ru/subject/lesson/2765/start/"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https://resh.edu.ru/subject/lesson/2765/start/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7381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706" w:type="dxa"/>
          </w:tcPr>
          <w:p w14:paraId="665AA2DA">
            <w:pPr>
              <w:pStyle w:val="11"/>
              <w:spacing w:before="3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680" w:type="dxa"/>
          </w:tcPr>
          <w:p w14:paraId="0DBAF3B9">
            <w:pPr>
              <w:pStyle w:val="11"/>
              <w:spacing w:before="30"/>
              <w:ind w:left="150"/>
              <w:rPr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архитектура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850" w:type="dxa"/>
          </w:tcPr>
          <w:p w14:paraId="4C35EC4F">
            <w:pPr>
              <w:pStyle w:val="11"/>
              <w:spacing w:before="30"/>
              <w:ind w:lef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16" w:type="dxa"/>
          </w:tcPr>
          <w:p w14:paraId="35845C3A">
            <w:pPr>
              <w:pStyle w:val="11"/>
              <w:spacing w:before="45"/>
              <w:ind w:right="551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0</w:t>
            </w:r>
          </w:p>
        </w:tc>
        <w:tc>
          <w:tcPr>
            <w:tcW w:w="1421" w:type="dxa"/>
          </w:tcPr>
          <w:p w14:paraId="2CA25A1D">
            <w:pPr>
              <w:pStyle w:val="11"/>
              <w:spacing w:before="45"/>
              <w:ind w:right="570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6</w:t>
            </w:r>
          </w:p>
        </w:tc>
        <w:tc>
          <w:tcPr>
            <w:tcW w:w="4249" w:type="dxa"/>
          </w:tcPr>
          <w:p w14:paraId="46622837">
            <w:pPr>
              <w:pStyle w:val="11"/>
              <w:spacing w:before="39"/>
              <w:ind w:left="7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"https://resh.edu.ru/subject/lesson/2105/start/"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https://resh.edu.ru/subject/lesson/2105/start/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BA4EF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706" w:type="dxa"/>
          </w:tcPr>
          <w:p w14:paraId="398040BC">
            <w:pPr>
              <w:pStyle w:val="11"/>
              <w:spacing w:before="2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680" w:type="dxa"/>
          </w:tcPr>
          <w:p w14:paraId="2ABAD206">
            <w:pPr>
              <w:pStyle w:val="11"/>
              <w:spacing w:before="25"/>
              <w:ind w:left="150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проектирование</w:t>
            </w:r>
          </w:p>
        </w:tc>
        <w:tc>
          <w:tcPr>
            <w:tcW w:w="850" w:type="dxa"/>
          </w:tcPr>
          <w:p w14:paraId="6429D9DC">
            <w:pPr>
              <w:pStyle w:val="11"/>
              <w:spacing w:before="25"/>
              <w:ind w:lef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6" w:type="dxa"/>
          </w:tcPr>
          <w:p w14:paraId="237A44C8">
            <w:pPr>
              <w:pStyle w:val="11"/>
              <w:spacing w:before="49"/>
              <w:ind w:right="551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1421" w:type="dxa"/>
          </w:tcPr>
          <w:p w14:paraId="5A1BB6DD">
            <w:pPr>
              <w:pStyle w:val="11"/>
              <w:spacing w:before="49"/>
              <w:ind w:right="570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3</w:t>
            </w:r>
          </w:p>
        </w:tc>
        <w:tc>
          <w:tcPr>
            <w:tcW w:w="4249" w:type="dxa"/>
          </w:tcPr>
          <w:p w14:paraId="6788AF13">
            <w:pPr>
              <w:pStyle w:val="11"/>
              <w:spacing w:before="49"/>
              <w:ind w:left="7"/>
              <w:rPr>
                <w:rFonts w:ascii="Calibri"/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"https://resh.edu.ru/subject/lesson/2768/start" \h </w:instrText>
            </w:r>
            <w:r>
              <w:fldChar w:fldCharType="separate"/>
            </w:r>
            <w:r>
              <w:rPr>
                <w:rFonts w:ascii="Calibri"/>
                <w:spacing w:val="-2"/>
                <w:sz w:val="22"/>
              </w:rPr>
              <w:t>https://resh.edu.ru/subject/lesson/2768/start</w:t>
            </w:r>
            <w:r>
              <w:rPr>
                <w:rFonts w:ascii="Calibri"/>
                <w:spacing w:val="-2"/>
                <w:sz w:val="22"/>
              </w:rPr>
              <w:fldChar w:fldCharType="end"/>
            </w:r>
          </w:p>
        </w:tc>
      </w:tr>
      <w:tr w14:paraId="623E9E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706" w:type="dxa"/>
          </w:tcPr>
          <w:p w14:paraId="63C512C1">
            <w:pPr>
              <w:pStyle w:val="11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680" w:type="dxa"/>
          </w:tcPr>
          <w:p w14:paraId="3AF643DC">
            <w:pPr>
              <w:pStyle w:val="11"/>
              <w:spacing w:before="30" w:line="26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синтетических, экранных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видах </w:t>
            </w:r>
            <w:r>
              <w:rPr>
                <w:sz w:val="24"/>
              </w:rPr>
              <w:t>искусства и художественная фотография</w:t>
            </w:r>
          </w:p>
        </w:tc>
        <w:tc>
          <w:tcPr>
            <w:tcW w:w="850" w:type="dxa"/>
          </w:tcPr>
          <w:p w14:paraId="1DBF9C3B">
            <w:pPr>
              <w:pStyle w:val="11"/>
              <w:spacing w:before="184"/>
              <w:ind w:left="1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6" w:type="dxa"/>
          </w:tcPr>
          <w:p w14:paraId="7F9DA9CF">
            <w:pPr>
              <w:pStyle w:val="11"/>
              <w:spacing w:before="208"/>
              <w:ind w:right="551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0</w:t>
            </w:r>
          </w:p>
        </w:tc>
        <w:tc>
          <w:tcPr>
            <w:tcW w:w="1421" w:type="dxa"/>
          </w:tcPr>
          <w:p w14:paraId="153BD98E">
            <w:pPr>
              <w:pStyle w:val="11"/>
              <w:spacing w:before="208"/>
              <w:ind w:right="570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2</w:t>
            </w:r>
          </w:p>
        </w:tc>
        <w:tc>
          <w:tcPr>
            <w:tcW w:w="4249" w:type="dxa"/>
          </w:tcPr>
          <w:p w14:paraId="50E545E8">
            <w:pPr>
              <w:pStyle w:val="11"/>
              <w:rPr>
                <w:sz w:val="22"/>
              </w:rPr>
            </w:pPr>
          </w:p>
        </w:tc>
      </w:tr>
      <w:tr w14:paraId="761CC6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6386" w:type="dxa"/>
            <w:gridSpan w:val="2"/>
          </w:tcPr>
          <w:p w14:paraId="6D8C5A44">
            <w:pPr>
              <w:pStyle w:val="11"/>
              <w:spacing w:before="12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50" w:type="dxa"/>
          </w:tcPr>
          <w:p w14:paraId="3BC7F5EB">
            <w:pPr>
              <w:pStyle w:val="11"/>
              <w:spacing w:before="126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416" w:type="dxa"/>
          </w:tcPr>
          <w:p w14:paraId="1BF90A39">
            <w:pPr>
              <w:pStyle w:val="11"/>
              <w:spacing w:before="126"/>
              <w:ind w:right="5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1" w:type="dxa"/>
          </w:tcPr>
          <w:p w14:paraId="2E96FDEB">
            <w:pPr>
              <w:pStyle w:val="11"/>
              <w:spacing w:before="126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249" w:type="dxa"/>
          </w:tcPr>
          <w:p w14:paraId="6289E605">
            <w:pPr>
              <w:pStyle w:val="11"/>
              <w:rPr>
                <w:sz w:val="22"/>
              </w:rPr>
            </w:pPr>
          </w:p>
        </w:tc>
      </w:tr>
    </w:tbl>
    <w:p w14:paraId="7E1130BD">
      <w:pPr>
        <w:pStyle w:val="11"/>
        <w:spacing w:after="0"/>
        <w:rPr>
          <w:sz w:val="22"/>
        </w:rPr>
        <w:sectPr>
          <w:pgSz w:w="16410" w:h="11910" w:orient="landscape"/>
          <w:pgMar w:top="1040" w:right="708" w:bottom="1180" w:left="850" w:header="0" w:footer="948" w:gutter="0"/>
          <w:cols w:space="720" w:num="1"/>
        </w:sectPr>
      </w:pPr>
    </w:p>
    <w:p w14:paraId="08A79002">
      <w:pPr>
        <w:pStyle w:val="2"/>
        <w:spacing w:before="67" w:after="10" w:line="276" w:lineRule="auto"/>
        <w:ind w:left="612" w:right="5801" w:hanging="120"/>
        <w:jc w:val="left"/>
      </w:pPr>
      <w:r>
        <w:rPr>
          <w:spacing w:val="-4"/>
        </w:rPr>
        <w:t>ПОУРОЧНОЕ</w:t>
      </w:r>
      <w:r>
        <w:rPr>
          <w:spacing w:val="-6"/>
        </w:rPr>
        <w:t xml:space="preserve"> </w:t>
      </w:r>
      <w:r>
        <w:rPr>
          <w:spacing w:val="-4"/>
        </w:rPr>
        <w:t xml:space="preserve">ПЛАНИРОВАНИЕ </w:t>
      </w:r>
      <w:r>
        <w:t>5 КЛАСС</w:t>
      </w:r>
    </w:p>
    <w:tbl>
      <w:tblPr>
        <w:tblStyle w:val="7"/>
        <w:tblW w:w="0" w:type="auto"/>
        <w:tblInd w:w="1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3827"/>
        <w:gridCol w:w="855"/>
        <w:gridCol w:w="989"/>
        <w:gridCol w:w="994"/>
        <w:gridCol w:w="1143"/>
        <w:gridCol w:w="1988"/>
      </w:tblGrid>
      <w:tr w14:paraId="1E2975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71" w:type="dxa"/>
            <w:vMerge w:val="restart"/>
          </w:tcPr>
          <w:p w14:paraId="41756334">
            <w:pPr>
              <w:pStyle w:val="11"/>
              <w:spacing w:before="25"/>
              <w:ind w:left="24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7F59F18C">
            <w:pPr>
              <w:pStyle w:val="11"/>
              <w:spacing w:before="82"/>
              <w:rPr>
                <w:b/>
                <w:sz w:val="24"/>
              </w:rPr>
            </w:pPr>
          </w:p>
          <w:p w14:paraId="2EBB1A54">
            <w:pPr>
              <w:pStyle w:val="11"/>
              <w:spacing w:line="276" w:lineRule="auto"/>
              <w:ind w:left="247" w:right="115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3827" w:type="dxa"/>
            <w:vMerge w:val="restart"/>
          </w:tcPr>
          <w:p w14:paraId="372D1205">
            <w:pPr>
              <w:pStyle w:val="11"/>
              <w:spacing w:before="224"/>
              <w:rPr>
                <w:b/>
                <w:sz w:val="24"/>
              </w:rPr>
            </w:pPr>
          </w:p>
          <w:p w14:paraId="185D88E6">
            <w:pPr>
              <w:pStyle w:val="11"/>
              <w:ind w:left="24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838" w:type="dxa"/>
            <w:gridSpan w:val="3"/>
          </w:tcPr>
          <w:p w14:paraId="601A5FDB">
            <w:pPr>
              <w:pStyle w:val="11"/>
              <w:spacing w:before="25"/>
              <w:ind w:left="516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143" w:type="dxa"/>
            <w:vMerge w:val="restart"/>
          </w:tcPr>
          <w:p w14:paraId="1630A246">
            <w:pPr>
              <w:pStyle w:val="11"/>
              <w:spacing w:before="61"/>
              <w:rPr>
                <w:b/>
                <w:sz w:val="24"/>
              </w:rPr>
            </w:pPr>
          </w:p>
          <w:p w14:paraId="00B397C3">
            <w:pPr>
              <w:pStyle w:val="11"/>
              <w:spacing w:line="276" w:lineRule="auto"/>
              <w:ind w:left="353" w:right="230" w:firstLine="4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6"/>
                <w:sz w:val="24"/>
              </w:rPr>
              <w:t xml:space="preserve">изуче </w:t>
            </w:r>
            <w:r>
              <w:rPr>
                <w:spacing w:val="-4"/>
                <w:sz w:val="24"/>
              </w:rPr>
              <w:t>ния</w:t>
            </w:r>
          </w:p>
        </w:tc>
        <w:tc>
          <w:tcPr>
            <w:tcW w:w="1988" w:type="dxa"/>
            <w:vMerge w:val="restart"/>
          </w:tcPr>
          <w:p w14:paraId="51358F4B">
            <w:pPr>
              <w:pStyle w:val="11"/>
              <w:spacing w:before="179" w:line="276" w:lineRule="auto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Электронные цифровые </w:t>
            </w:r>
            <w:r>
              <w:rPr>
                <w:spacing w:val="-6"/>
                <w:sz w:val="24"/>
              </w:rPr>
              <w:t xml:space="preserve">образовательные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14:paraId="275BFE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 w14:paraId="7A39E6FB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 w:val="continue"/>
            <w:tcBorders>
              <w:top w:val="nil"/>
            </w:tcBorders>
          </w:tcPr>
          <w:p w14:paraId="7FB64E99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14:paraId="497566C7">
            <w:pPr>
              <w:pStyle w:val="11"/>
              <w:spacing w:before="42"/>
              <w:rPr>
                <w:b/>
                <w:sz w:val="24"/>
              </w:rPr>
            </w:pPr>
          </w:p>
          <w:p w14:paraId="72D6D816">
            <w:pPr>
              <w:pStyle w:val="11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989" w:type="dxa"/>
          </w:tcPr>
          <w:p w14:paraId="3145D3AF">
            <w:pPr>
              <w:pStyle w:val="11"/>
              <w:spacing w:before="215" w:line="237" w:lineRule="auto"/>
              <w:ind w:left="112" w:right="12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Контро </w:t>
            </w:r>
            <w:r>
              <w:rPr>
                <w:spacing w:val="-2"/>
                <w:sz w:val="24"/>
              </w:rPr>
              <w:t>льные работы</w:t>
            </w:r>
          </w:p>
        </w:tc>
        <w:tc>
          <w:tcPr>
            <w:tcW w:w="994" w:type="dxa"/>
          </w:tcPr>
          <w:p w14:paraId="4DCE2E46">
            <w:pPr>
              <w:pStyle w:val="11"/>
              <w:spacing w:before="160" w:line="271" w:lineRule="auto"/>
              <w:ind w:left="113" w:right="14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Практи </w:t>
            </w:r>
            <w:r>
              <w:rPr>
                <w:spacing w:val="-2"/>
                <w:sz w:val="24"/>
              </w:rPr>
              <w:t xml:space="preserve">ческие </w:t>
            </w:r>
            <w:r>
              <w:rPr>
                <w:spacing w:val="-4"/>
                <w:sz w:val="24"/>
              </w:rPr>
              <w:t>работы</w:t>
            </w: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4308CA59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vMerge w:val="continue"/>
            <w:tcBorders>
              <w:top w:val="nil"/>
            </w:tcBorders>
          </w:tcPr>
          <w:p w14:paraId="26D99BDB">
            <w:pPr>
              <w:rPr>
                <w:sz w:val="2"/>
                <w:szCs w:val="2"/>
              </w:rPr>
            </w:pPr>
          </w:p>
        </w:tc>
      </w:tr>
      <w:tr w14:paraId="11865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571" w:type="dxa"/>
          </w:tcPr>
          <w:p w14:paraId="070DC95C">
            <w:pPr>
              <w:pStyle w:val="11"/>
              <w:spacing w:before="138"/>
              <w:rPr>
                <w:b/>
                <w:sz w:val="24"/>
              </w:rPr>
            </w:pPr>
          </w:p>
          <w:p w14:paraId="7D43AC7D">
            <w:pPr>
              <w:pStyle w:val="11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7" w:type="dxa"/>
          </w:tcPr>
          <w:p w14:paraId="15C65115">
            <w:pPr>
              <w:pStyle w:val="11"/>
              <w:spacing w:before="11"/>
              <w:ind w:left="108" w:right="467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Декоративно-прикладное искусство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обсуждаем </w:t>
            </w:r>
            <w:r>
              <w:rPr>
                <w:sz w:val="24"/>
              </w:rPr>
              <w:t xml:space="preserve">многообразие прикладного </w:t>
            </w:r>
            <w:r>
              <w:rPr>
                <w:spacing w:val="-2"/>
                <w:sz w:val="24"/>
              </w:rPr>
              <w:t>искусства.</w:t>
            </w:r>
          </w:p>
        </w:tc>
        <w:tc>
          <w:tcPr>
            <w:tcW w:w="855" w:type="dxa"/>
          </w:tcPr>
          <w:p w14:paraId="7A95A03D">
            <w:pPr>
              <w:pStyle w:val="11"/>
              <w:spacing w:before="138"/>
              <w:rPr>
                <w:b/>
                <w:sz w:val="24"/>
              </w:rPr>
            </w:pPr>
          </w:p>
          <w:p w14:paraId="2A1E6F01">
            <w:pPr>
              <w:pStyle w:val="1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1D962F9">
            <w:pPr>
              <w:pStyle w:val="11"/>
              <w:spacing w:before="138"/>
              <w:rPr>
                <w:b/>
                <w:sz w:val="24"/>
              </w:rPr>
            </w:pPr>
          </w:p>
          <w:p w14:paraId="62C8051D">
            <w:pPr>
              <w:pStyle w:val="11"/>
              <w:ind w:left="2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085DC1C2">
            <w:pPr>
              <w:pStyle w:val="11"/>
              <w:spacing w:before="138"/>
              <w:rPr>
                <w:b/>
                <w:sz w:val="24"/>
              </w:rPr>
            </w:pPr>
          </w:p>
          <w:p w14:paraId="5D34AC5E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43" w:type="dxa"/>
          </w:tcPr>
          <w:p w14:paraId="57F500FA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AEAB5FC">
            <w:pPr>
              <w:pStyle w:val="11"/>
              <w:rPr>
                <w:sz w:val="22"/>
              </w:rPr>
            </w:pPr>
          </w:p>
        </w:tc>
      </w:tr>
      <w:tr w14:paraId="5B3C8A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571" w:type="dxa"/>
          </w:tcPr>
          <w:p w14:paraId="38AA5964">
            <w:pPr>
              <w:pStyle w:val="11"/>
              <w:spacing w:before="143"/>
              <w:rPr>
                <w:b/>
                <w:sz w:val="24"/>
              </w:rPr>
            </w:pPr>
          </w:p>
          <w:p w14:paraId="1ABE84A1">
            <w:pPr>
              <w:pStyle w:val="11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27" w:type="dxa"/>
          </w:tcPr>
          <w:p w14:paraId="6E1803C8">
            <w:pPr>
              <w:pStyle w:val="11"/>
              <w:spacing w:before="37" w:line="232" w:lineRule="auto"/>
              <w:ind w:left="108" w:right="728"/>
              <w:rPr>
                <w:sz w:val="24"/>
              </w:rPr>
            </w:pPr>
            <w:r>
              <w:rPr>
                <w:sz w:val="24"/>
              </w:rPr>
              <w:t>Стартовая диагностика Древние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народном</w:t>
            </w:r>
          </w:p>
          <w:p w14:paraId="05DF8485">
            <w:pPr>
              <w:pStyle w:val="11"/>
              <w:spacing w:line="27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искусстве: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или </w:t>
            </w:r>
            <w:r>
              <w:rPr>
                <w:sz w:val="24"/>
              </w:rPr>
              <w:t>лепим узоры</w:t>
            </w:r>
          </w:p>
        </w:tc>
        <w:tc>
          <w:tcPr>
            <w:tcW w:w="855" w:type="dxa"/>
          </w:tcPr>
          <w:p w14:paraId="6B99D68C">
            <w:pPr>
              <w:pStyle w:val="11"/>
              <w:spacing w:before="143"/>
              <w:rPr>
                <w:b/>
                <w:sz w:val="24"/>
              </w:rPr>
            </w:pPr>
          </w:p>
          <w:p w14:paraId="4E0FF3A1">
            <w:pPr>
              <w:pStyle w:val="1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C89A889">
            <w:pPr>
              <w:pStyle w:val="11"/>
              <w:spacing w:before="143"/>
              <w:rPr>
                <w:b/>
                <w:sz w:val="24"/>
              </w:rPr>
            </w:pPr>
          </w:p>
          <w:p w14:paraId="6A1C7294">
            <w:pPr>
              <w:pStyle w:val="11"/>
              <w:ind w:left="2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994" w:type="dxa"/>
          </w:tcPr>
          <w:p w14:paraId="4346082D">
            <w:pPr>
              <w:pStyle w:val="11"/>
              <w:spacing w:before="143"/>
              <w:rPr>
                <w:b/>
                <w:sz w:val="24"/>
              </w:rPr>
            </w:pPr>
          </w:p>
          <w:p w14:paraId="50CB552A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508F17B3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02374D47">
            <w:pPr>
              <w:pStyle w:val="11"/>
              <w:spacing w:before="145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"https://resh.edu.ru/subject/lesson/7825"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subject/lesson/7825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0446B87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/start/312989/</w:t>
            </w:r>
          </w:p>
        </w:tc>
      </w:tr>
      <w:tr w14:paraId="4A9F11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71" w:type="dxa"/>
          </w:tcPr>
          <w:p w14:paraId="1E50EDB9">
            <w:pPr>
              <w:pStyle w:val="11"/>
              <w:spacing w:before="28"/>
              <w:rPr>
                <w:b/>
                <w:sz w:val="24"/>
              </w:rPr>
            </w:pPr>
          </w:p>
          <w:p w14:paraId="7831E1A0">
            <w:pPr>
              <w:pStyle w:val="11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7" w:type="dxa"/>
          </w:tcPr>
          <w:p w14:paraId="7CFC4ADE">
            <w:pPr>
              <w:pStyle w:val="11"/>
              <w:spacing w:before="47" w:line="237" w:lineRule="auto"/>
              <w:ind w:left="108" w:right="418"/>
              <w:rPr>
                <w:sz w:val="24"/>
              </w:rPr>
            </w:pPr>
            <w:r>
              <w:rPr>
                <w:sz w:val="24"/>
              </w:rPr>
              <w:t xml:space="preserve">Убранство русской избы: </w:t>
            </w:r>
            <w:r>
              <w:rPr>
                <w:spacing w:val="-2"/>
                <w:sz w:val="24"/>
              </w:rPr>
              <w:t>выполняем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фрагмент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украшения </w:t>
            </w:r>
            <w:r>
              <w:rPr>
                <w:spacing w:val="-4"/>
                <w:sz w:val="24"/>
              </w:rPr>
              <w:t>избы</w:t>
            </w:r>
          </w:p>
        </w:tc>
        <w:tc>
          <w:tcPr>
            <w:tcW w:w="855" w:type="dxa"/>
          </w:tcPr>
          <w:p w14:paraId="2A13185A">
            <w:pPr>
              <w:pStyle w:val="11"/>
              <w:spacing w:before="28"/>
              <w:rPr>
                <w:b/>
                <w:sz w:val="24"/>
              </w:rPr>
            </w:pPr>
          </w:p>
          <w:p w14:paraId="5A2FED5B">
            <w:pPr>
              <w:pStyle w:val="1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7B3B90B">
            <w:pPr>
              <w:pStyle w:val="11"/>
              <w:spacing w:before="28"/>
              <w:rPr>
                <w:b/>
                <w:sz w:val="24"/>
              </w:rPr>
            </w:pPr>
          </w:p>
          <w:p w14:paraId="5A9F93A7">
            <w:pPr>
              <w:pStyle w:val="11"/>
              <w:ind w:left="2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27FEF35">
            <w:pPr>
              <w:pStyle w:val="11"/>
              <w:spacing w:before="28"/>
              <w:rPr>
                <w:b/>
                <w:sz w:val="24"/>
              </w:rPr>
            </w:pPr>
          </w:p>
          <w:p w14:paraId="35C243D6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02106FC2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2159CB32">
            <w:pPr>
              <w:pStyle w:val="11"/>
              <w:spacing w:before="29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subject/lesson/7826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0801A663">
            <w:pPr>
              <w:pStyle w:val="11"/>
              <w:spacing w:line="247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/start/313020/</w:t>
            </w:r>
          </w:p>
        </w:tc>
      </w:tr>
      <w:tr w14:paraId="3CCD85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571" w:type="dxa"/>
          </w:tcPr>
          <w:p w14:paraId="5AD1AC0D">
            <w:pPr>
              <w:pStyle w:val="11"/>
              <w:spacing w:before="27"/>
              <w:rPr>
                <w:b/>
                <w:sz w:val="24"/>
              </w:rPr>
            </w:pPr>
          </w:p>
          <w:p w14:paraId="5ACF3D04">
            <w:pPr>
              <w:pStyle w:val="11"/>
              <w:spacing w:before="1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27" w:type="dxa"/>
          </w:tcPr>
          <w:p w14:paraId="69E6662D">
            <w:pPr>
              <w:pStyle w:val="11"/>
              <w:spacing w:before="47"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Внутренний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избы: </w:t>
            </w:r>
            <w:r>
              <w:rPr>
                <w:sz w:val="24"/>
              </w:rPr>
              <w:t xml:space="preserve">изображение крестьянского </w:t>
            </w:r>
            <w:r>
              <w:rPr>
                <w:spacing w:val="-2"/>
                <w:sz w:val="24"/>
              </w:rPr>
              <w:t>интерьера</w:t>
            </w:r>
          </w:p>
        </w:tc>
        <w:tc>
          <w:tcPr>
            <w:tcW w:w="855" w:type="dxa"/>
          </w:tcPr>
          <w:p w14:paraId="0743BA72">
            <w:pPr>
              <w:pStyle w:val="11"/>
              <w:spacing w:before="27"/>
              <w:rPr>
                <w:b/>
                <w:sz w:val="24"/>
              </w:rPr>
            </w:pPr>
          </w:p>
          <w:p w14:paraId="3489506D">
            <w:pPr>
              <w:pStyle w:val="11"/>
              <w:spacing w:before="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5520A9E">
            <w:pPr>
              <w:pStyle w:val="11"/>
              <w:spacing w:before="27"/>
              <w:rPr>
                <w:b/>
                <w:sz w:val="24"/>
              </w:rPr>
            </w:pPr>
          </w:p>
          <w:p w14:paraId="2F0D4F32">
            <w:pPr>
              <w:pStyle w:val="11"/>
              <w:spacing w:before="1"/>
              <w:ind w:left="2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7516510">
            <w:pPr>
              <w:pStyle w:val="11"/>
              <w:spacing w:before="27"/>
              <w:rPr>
                <w:b/>
                <w:sz w:val="24"/>
              </w:rPr>
            </w:pPr>
          </w:p>
          <w:p w14:paraId="1AE67F45">
            <w:pPr>
              <w:pStyle w:val="11"/>
              <w:spacing w:before="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61680DAD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B4B7A23">
            <w:pPr>
              <w:pStyle w:val="11"/>
              <w:spacing w:before="29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subject/lesson/7826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558E4FA">
            <w:pPr>
              <w:pStyle w:val="11"/>
              <w:spacing w:line="24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/start/313020/</w:t>
            </w:r>
          </w:p>
        </w:tc>
      </w:tr>
      <w:tr w14:paraId="0914CE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71" w:type="dxa"/>
          </w:tcPr>
          <w:p w14:paraId="31C65397">
            <w:pPr>
              <w:pStyle w:val="11"/>
              <w:spacing w:before="28"/>
              <w:rPr>
                <w:b/>
                <w:sz w:val="24"/>
              </w:rPr>
            </w:pPr>
          </w:p>
          <w:p w14:paraId="485F11FD">
            <w:pPr>
              <w:pStyle w:val="11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27" w:type="dxa"/>
          </w:tcPr>
          <w:p w14:paraId="771F302E">
            <w:pPr>
              <w:pStyle w:val="11"/>
              <w:spacing w:before="52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Конструкция и декор предметов </w:t>
            </w:r>
            <w:r>
              <w:rPr>
                <w:spacing w:val="-2"/>
                <w:sz w:val="24"/>
              </w:rPr>
              <w:t>народного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эскиз </w:t>
            </w:r>
            <w:r>
              <w:rPr>
                <w:sz w:val="24"/>
              </w:rPr>
              <w:t>формы прялки или посуды</w:t>
            </w:r>
          </w:p>
        </w:tc>
        <w:tc>
          <w:tcPr>
            <w:tcW w:w="855" w:type="dxa"/>
          </w:tcPr>
          <w:p w14:paraId="493E74C6">
            <w:pPr>
              <w:pStyle w:val="11"/>
              <w:spacing w:before="28"/>
              <w:rPr>
                <w:b/>
                <w:sz w:val="24"/>
              </w:rPr>
            </w:pPr>
          </w:p>
          <w:p w14:paraId="614F4EB1">
            <w:pPr>
              <w:pStyle w:val="1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14BFD11">
            <w:pPr>
              <w:pStyle w:val="11"/>
              <w:spacing w:before="28"/>
              <w:rPr>
                <w:b/>
                <w:sz w:val="24"/>
              </w:rPr>
            </w:pPr>
          </w:p>
          <w:p w14:paraId="173651AD">
            <w:pPr>
              <w:pStyle w:val="11"/>
              <w:ind w:left="2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71AD447E">
            <w:pPr>
              <w:pStyle w:val="11"/>
              <w:spacing w:before="28"/>
              <w:rPr>
                <w:b/>
                <w:sz w:val="24"/>
              </w:rPr>
            </w:pPr>
          </w:p>
          <w:p w14:paraId="0C6C9366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63D8580E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1311ABBD">
            <w:pPr>
              <w:pStyle w:val="11"/>
              <w:spacing w:before="29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subject/lesson/7826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38802A9">
            <w:pPr>
              <w:pStyle w:val="11"/>
              <w:spacing w:line="247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/start/313020/</w:t>
            </w:r>
          </w:p>
        </w:tc>
      </w:tr>
      <w:tr w14:paraId="6CBE12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571" w:type="dxa"/>
          </w:tcPr>
          <w:p w14:paraId="20F40A87">
            <w:pPr>
              <w:pStyle w:val="11"/>
              <w:spacing w:before="143"/>
              <w:rPr>
                <w:b/>
                <w:sz w:val="24"/>
              </w:rPr>
            </w:pPr>
          </w:p>
          <w:p w14:paraId="073F2C0F">
            <w:pPr>
              <w:pStyle w:val="11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27" w:type="dxa"/>
          </w:tcPr>
          <w:p w14:paraId="2945C0F9">
            <w:pPr>
              <w:pStyle w:val="11"/>
              <w:spacing w:before="16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Конструкция и декор предметов народного быта (продолжение): </w:t>
            </w:r>
            <w:r>
              <w:rPr>
                <w:spacing w:val="-2"/>
                <w:sz w:val="24"/>
              </w:rPr>
              <w:t>выполняем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эскиза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прялки </w:t>
            </w:r>
            <w:r>
              <w:rPr>
                <w:sz w:val="24"/>
              </w:rPr>
              <w:t>или посуды</w:t>
            </w:r>
          </w:p>
        </w:tc>
        <w:tc>
          <w:tcPr>
            <w:tcW w:w="855" w:type="dxa"/>
          </w:tcPr>
          <w:p w14:paraId="06721867">
            <w:pPr>
              <w:pStyle w:val="11"/>
              <w:spacing w:before="143"/>
              <w:rPr>
                <w:b/>
                <w:sz w:val="24"/>
              </w:rPr>
            </w:pPr>
          </w:p>
          <w:p w14:paraId="666196A1">
            <w:pPr>
              <w:pStyle w:val="1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C316BE3">
            <w:pPr>
              <w:pStyle w:val="11"/>
              <w:spacing w:before="143"/>
              <w:rPr>
                <w:b/>
                <w:sz w:val="24"/>
              </w:rPr>
            </w:pPr>
          </w:p>
          <w:p w14:paraId="1198D142">
            <w:pPr>
              <w:pStyle w:val="11"/>
              <w:ind w:left="2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AC80922">
            <w:pPr>
              <w:pStyle w:val="11"/>
              <w:spacing w:before="143"/>
              <w:rPr>
                <w:b/>
                <w:sz w:val="24"/>
              </w:rPr>
            </w:pPr>
          </w:p>
          <w:p w14:paraId="3E16A5EB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2822E77C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73EAA05">
            <w:pPr>
              <w:pStyle w:val="11"/>
              <w:spacing w:before="145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subject/lesson/7826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0E3B3F30">
            <w:pPr>
              <w:pStyle w:val="11"/>
              <w:spacing w:line="24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/start/313020/</w:t>
            </w:r>
          </w:p>
        </w:tc>
      </w:tr>
      <w:tr w14:paraId="5B61AC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571" w:type="dxa"/>
          </w:tcPr>
          <w:p w14:paraId="5C06D9A0">
            <w:pPr>
              <w:pStyle w:val="11"/>
              <w:spacing w:before="32"/>
              <w:rPr>
                <w:b/>
                <w:sz w:val="24"/>
              </w:rPr>
            </w:pPr>
          </w:p>
          <w:p w14:paraId="223D5ED0">
            <w:pPr>
              <w:pStyle w:val="11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27" w:type="dxa"/>
          </w:tcPr>
          <w:p w14:paraId="2CC5B8C8">
            <w:pPr>
              <w:pStyle w:val="11"/>
              <w:spacing w:before="49"/>
              <w:ind w:left="108" w:right="817"/>
              <w:jc w:val="both"/>
              <w:rPr>
                <w:sz w:val="24"/>
              </w:rPr>
            </w:pPr>
            <w:r>
              <w:rPr>
                <w:sz w:val="24"/>
              </w:rPr>
              <w:t>Русская народная вышивка: выполняем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эскиз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орнамента вышивки полотенца</w:t>
            </w:r>
          </w:p>
        </w:tc>
        <w:tc>
          <w:tcPr>
            <w:tcW w:w="855" w:type="dxa"/>
          </w:tcPr>
          <w:p w14:paraId="3F6324A8">
            <w:pPr>
              <w:pStyle w:val="11"/>
              <w:spacing w:before="32"/>
              <w:rPr>
                <w:b/>
                <w:sz w:val="24"/>
              </w:rPr>
            </w:pPr>
          </w:p>
          <w:p w14:paraId="5F576343">
            <w:pPr>
              <w:pStyle w:val="1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04F0989">
            <w:pPr>
              <w:pStyle w:val="11"/>
              <w:spacing w:before="32"/>
              <w:rPr>
                <w:b/>
                <w:sz w:val="24"/>
              </w:rPr>
            </w:pPr>
          </w:p>
          <w:p w14:paraId="1E0C94D4">
            <w:pPr>
              <w:pStyle w:val="11"/>
              <w:ind w:left="2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C23A012">
            <w:pPr>
              <w:pStyle w:val="11"/>
              <w:spacing w:before="32"/>
              <w:rPr>
                <w:b/>
                <w:sz w:val="24"/>
              </w:rPr>
            </w:pPr>
          </w:p>
          <w:p w14:paraId="516EAA59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41320008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214C2EE8">
            <w:pPr>
              <w:pStyle w:val="11"/>
              <w:spacing w:before="29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subject/lesson/7827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3C6526F7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/start/276982/</w:t>
            </w:r>
          </w:p>
        </w:tc>
      </w:tr>
      <w:tr w14:paraId="5B2225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571" w:type="dxa"/>
          </w:tcPr>
          <w:p w14:paraId="2A7F783D">
            <w:pPr>
              <w:pStyle w:val="11"/>
              <w:spacing w:before="147"/>
              <w:rPr>
                <w:b/>
                <w:sz w:val="24"/>
              </w:rPr>
            </w:pPr>
          </w:p>
          <w:p w14:paraId="508934CC">
            <w:pPr>
              <w:pStyle w:val="11"/>
              <w:spacing w:before="1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27" w:type="dxa"/>
          </w:tcPr>
          <w:p w14:paraId="15235C16">
            <w:pPr>
              <w:pStyle w:val="11"/>
              <w:spacing w:before="16"/>
              <w:ind w:left="108" w:right="321"/>
              <w:rPr>
                <w:sz w:val="24"/>
              </w:rPr>
            </w:pPr>
            <w:r>
              <w:rPr>
                <w:spacing w:val="-2"/>
                <w:sz w:val="24"/>
              </w:rPr>
              <w:t>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праздничный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костюм: </w:t>
            </w:r>
            <w:r>
              <w:rPr>
                <w:sz w:val="24"/>
              </w:rPr>
              <w:t xml:space="preserve">выполняем эскиз народного </w:t>
            </w:r>
            <w:r>
              <w:rPr>
                <w:spacing w:val="-2"/>
                <w:sz w:val="24"/>
              </w:rPr>
              <w:t>праздничного костюма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северных </w:t>
            </w:r>
            <w:r>
              <w:rPr>
                <w:sz w:val="24"/>
              </w:rPr>
              <w:t>или южных районов России</w:t>
            </w:r>
          </w:p>
        </w:tc>
        <w:tc>
          <w:tcPr>
            <w:tcW w:w="855" w:type="dxa"/>
          </w:tcPr>
          <w:p w14:paraId="70355CCE">
            <w:pPr>
              <w:pStyle w:val="11"/>
              <w:spacing w:before="147"/>
              <w:rPr>
                <w:b/>
                <w:sz w:val="24"/>
              </w:rPr>
            </w:pPr>
          </w:p>
          <w:p w14:paraId="7E047D3F">
            <w:pPr>
              <w:pStyle w:val="11"/>
              <w:spacing w:before="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3F894BB">
            <w:pPr>
              <w:pStyle w:val="11"/>
              <w:spacing w:before="147"/>
              <w:rPr>
                <w:b/>
                <w:sz w:val="24"/>
              </w:rPr>
            </w:pPr>
          </w:p>
          <w:p w14:paraId="4ED8DEA5">
            <w:pPr>
              <w:pStyle w:val="11"/>
              <w:spacing w:before="1"/>
              <w:ind w:left="2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9CD10DE">
            <w:pPr>
              <w:pStyle w:val="11"/>
              <w:spacing w:before="147"/>
              <w:rPr>
                <w:b/>
                <w:sz w:val="24"/>
              </w:rPr>
            </w:pPr>
          </w:p>
          <w:p w14:paraId="1CEA3FD2">
            <w:pPr>
              <w:pStyle w:val="11"/>
              <w:spacing w:before="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4F54C02F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60A056C">
            <w:pPr>
              <w:pStyle w:val="11"/>
              <w:spacing w:before="149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subject/lesson/7827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22A11FC">
            <w:pPr>
              <w:pStyle w:val="11"/>
              <w:spacing w:before="4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/start/276982/</w:t>
            </w:r>
          </w:p>
        </w:tc>
      </w:tr>
      <w:tr w14:paraId="68884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571" w:type="dxa"/>
          </w:tcPr>
          <w:p w14:paraId="65FB3C1C">
            <w:pPr>
              <w:pStyle w:val="11"/>
              <w:spacing w:before="143"/>
              <w:rPr>
                <w:b/>
                <w:sz w:val="24"/>
              </w:rPr>
            </w:pPr>
          </w:p>
          <w:p w14:paraId="270E8E33">
            <w:pPr>
              <w:pStyle w:val="11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27" w:type="dxa"/>
          </w:tcPr>
          <w:p w14:paraId="6EBC557D">
            <w:pPr>
              <w:pStyle w:val="11"/>
              <w:spacing w:before="16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костюм </w:t>
            </w:r>
            <w:r>
              <w:rPr>
                <w:sz w:val="24"/>
              </w:rPr>
              <w:t>(продолжение): выполняем орнаментализацию народного праздничного костюма</w:t>
            </w:r>
          </w:p>
        </w:tc>
        <w:tc>
          <w:tcPr>
            <w:tcW w:w="855" w:type="dxa"/>
          </w:tcPr>
          <w:p w14:paraId="4C92CC9D">
            <w:pPr>
              <w:pStyle w:val="11"/>
              <w:spacing w:before="143"/>
              <w:rPr>
                <w:b/>
                <w:sz w:val="24"/>
              </w:rPr>
            </w:pPr>
          </w:p>
          <w:p w14:paraId="4B5C6197">
            <w:pPr>
              <w:pStyle w:val="1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D561C8A">
            <w:pPr>
              <w:pStyle w:val="11"/>
              <w:spacing w:before="143"/>
              <w:rPr>
                <w:b/>
                <w:sz w:val="24"/>
              </w:rPr>
            </w:pPr>
          </w:p>
          <w:p w14:paraId="1FA8E083">
            <w:pPr>
              <w:pStyle w:val="11"/>
              <w:ind w:left="2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95E8E41">
            <w:pPr>
              <w:pStyle w:val="11"/>
              <w:spacing w:before="143"/>
              <w:rPr>
                <w:b/>
                <w:sz w:val="24"/>
              </w:rPr>
            </w:pPr>
          </w:p>
          <w:p w14:paraId="4B105DEB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3C50AD48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161C810">
            <w:pPr>
              <w:pStyle w:val="11"/>
              <w:spacing w:before="149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subject/lesson/7827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35FF5B2A">
            <w:pPr>
              <w:pStyle w:val="11"/>
              <w:spacing w:before="4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/start/276982/</w:t>
            </w:r>
          </w:p>
        </w:tc>
      </w:tr>
      <w:tr w14:paraId="4201D8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71" w:type="dxa"/>
          </w:tcPr>
          <w:p w14:paraId="0886F286">
            <w:pPr>
              <w:pStyle w:val="11"/>
              <w:spacing w:before="28"/>
              <w:rPr>
                <w:b/>
                <w:sz w:val="24"/>
              </w:rPr>
            </w:pPr>
          </w:p>
          <w:p w14:paraId="1836D8E8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27" w:type="dxa"/>
          </w:tcPr>
          <w:p w14:paraId="2F8429C5">
            <w:pPr>
              <w:pStyle w:val="11"/>
              <w:spacing w:before="47" w:line="237" w:lineRule="auto"/>
              <w:ind w:left="108" w:right="412"/>
              <w:rPr>
                <w:sz w:val="24"/>
              </w:rPr>
            </w:pPr>
            <w:r>
              <w:rPr>
                <w:spacing w:val="-2"/>
                <w:sz w:val="24"/>
              </w:rPr>
              <w:t>Народные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праздничные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обряды: </w:t>
            </w:r>
            <w:r>
              <w:rPr>
                <w:sz w:val="24"/>
              </w:rPr>
              <w:t>проводим конкурсы, ролевые и интерактивные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квесты</w:t>
            </w:r>
          </w:p>
        </w:tc>
        <w:tc>
          <w:tcPr>
            <w:tcW w:w="855" w:type="dxa"/>
          </w:tcPr>
          <w:p w14:paraId="3935A5C6">
            <w:pPr>
              <w:pStyle w:val="11"/>
              <w:spacing w:before="28"/>
              <w:rPr>
                <w:b/>
                <w:sz w:val="24"/>
              </w:rPr>
            </w:pPr>
          </w:p>
          <w:p w14:paraId="35E10763">
            <w:pPr>
              <w:pStyle w:val="1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74882F4">
            <w:pPr>
              <w:pStyle w:val="11"/>
              <w:spacing w:before="28"/>
              <w:rPr>
                <w:b/>
                <w:sz w:val="24"/>
              </w:rPr>
            </w:pPr>
          </w:p>
          <w:p w14:paraId="01642824">
            <w:pPr>
              <w:pStyle w:val="11"/>
              <w:ind w:left="2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534301B">
            <w:pPr>
              <w:pStyle w:val="11"/>
              <w:spacing w:before="28"/>
              <w:rPr>
                <w:b/>
                <w:sz w:val="24"/>
              </w:rPr>
            </w:pPr>
          </w:p>
          <w:p w14:paraId="6D66CE23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21037382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CC0795A">
            <w:pPr>
              <w:pStyle w:val="11"/>
              <w:spacing w:before="30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subject/lesson/7828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1AED0C8">
            <w:pPr>
              <w:pStyle w:val="11"/>
              <w:spacing w:before="3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/start/277014/</w:t>
            </w:r>
          </w:p>
        </w:tc>
      </w:tr>
      <w:tr w14:paraId="2EBDC0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71" w:type="dxa"/>
          </w:tcPr>
          <w:p w14:paraId="263073FC">
            <w:pPr>
              <w:pStyle w:val="11"/>
              <w:spacing w:before="23"/>
              <w:rPr>
                <w:b/>
                <w:sz w:val="24"/>
              </w:rPr>
            </w:pPr>
          </w:p>
          <w:p w14:paraId="7B770323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27" w:type="dxa"/>
          </w:tcPr>
          <w:p w14:paraId="0C9F771D">
            <w:pPr>
              <w:pStyle w:val="11"/>
              <w:spacing w:before="51"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Древние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современных </w:t>
            </w:r>
            <w:r>
              <w:rPr>
                <w:sz w:val="24"/>
              </w:rPr>
              <w:t>народных игрушках: создаем пластическую форму игрушки</w:t>
            </w:r>
          </w:p>
        </w:tc>
        <w:tc>
          <w:tcPr>
            <w:tcW w:w="855" w:type="dxa"/>
          </w:tcPr>
          <w:p w14:paraId="5F01E290">
            <w:pPr>
              <w:pStyle w:val="11"/>
              <w:spacing w:before="23"/>
              <w:rPr>
                <w:b/>
                <w:sz w:val="24"/>
              </w:rPr>
            </w:pPr>
          </w:p>
          <w:p w14:paraId="012F5602">
            <w:pPr>
              <w:pStyle w:val="11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15E8605">
            <w:pPr>
              <w:pStyle w:val="11"/>
              <w:spacing w:before="23"/>
              <w:rPr>
                <w:b/>
                <w:sz w:val="24"/>
              </w:rPr>
            </w:pPr>
          </w:p>
          <w:p w14:paraId="768C565E">
            <w:pPr>
              <w:pStyle w:val="11"/>
              <w:ind w:left="2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77BA6D43">
            <w:pPr>
              <w:pStyle w:val="11"/>
              <w:spacing w:before="23"/>
              <w:rPr>
                <w:b/>
                <w:sz w:val="24"/>
              </w:rPr>
            </w:pPr>
          </w:p>
          <w:p w14:paraId="743A08FC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3C367419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4A01FB10">
            <w:pPr>
              <w:pStyle w:val="11"/>
              <w:spacing w:before="29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subject/lesson/7829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2CD16BBF">
            <w:pPr>
              <w:pStyle w:val="11"/>
              <w:spacing w:before="4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/start/313051/</w:t>
            </w:r>
          </w:p>
        </w:tc>
      </w:tr>
    </w:tbl>
    <w:p w14:paraId="4D159B2D">
      <w:pPr>
        <w:pStyle w:val="11"/>
        <w:spacing w:after="0"/>
        <w:rPr>
          <w:sz w:val="22"/>
        </w:rPr>
        <w:sectPr>
          <w:footerReference r:id="rId7" w:type="default"/>
          <w:pgSz w:w="11910" w:h="16410"/>
          <w:pgMar w:top="760" w:right="566" w:bottom="1200" w:left="708" w:header="0" w:footer="963" w:gutter="0"/>
          <w:cols w:space="720" w:num="1"/>
        </w:sectPr>
      </w:pPr>
    </w:p>
    <w:tbl>
      <w:tblPr>
        <w:tblStyle w:val="7"/>
        <w:tblW w:w="0" w:type="auto"/>
        <w:tblInd w:w="1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3827"/>
        <w:gridCol w:w="855"/>
        <w:gridCol w:w="989"/>
        <w:gridCol w:w="994"/>
        <w:gridCol w:w="1143"/>
        <w:gridCol w:w="1988"/>
      </w:tblGrid>
      <w:tr w14:paraId="582E18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571" w:type="dxa"/>
          </w:tcPr>
          <w:p w14:paraId="7EAFF9A3">
            <w:pPr>
              <w:pStyle w:val="11"/>
              <w:spacing w:before="143"/>
              <w:rPr>
                <w:b/>
                <w:sz w:val="24"/>
              </w:rPr>
            </w:pPr>
          </w:p>
          <w:p w14:paraId="43AAE3DF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27" w:type="dxa"/>
          </w:tcPr>
          <w:p w14:paraId="29AFF2E5">
            <w:pPr>
              <w:pStyle w:val="11"/>
              <w:spacing w:before="25"/>
              <w:ind w:left="108" w:right="467"/>
              <w:rPr>
                <w:sz w:val="24"/>
              </w:rPr>
            </w:pPr>
            <w:r>
              <w:rPr>
                <w:spacing w:val="-2"/>
                <w:sz w:val="24"/>
              </w:rPr>
              <w:t>Древние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современных </w:t>
            </w:r>
            <w:r>
              <w:rPr>
                <w:sz w:val="24"/>
              </w:rPr>
              <w:t>народных игрушках (продолжение):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выполняем роспись игрушки</w:t>
            </w:r>
          </w:p>
        </w:tc>
        <w:tc>
          <w:tcPr>
            <w:tcW w:w="855" w:type="dxa"/>
          </w:tcPr>
          <w:p w14:paraId="1E507537">
            <w:pPr>
              <w:pStyle w:val="11"/>
              <w:spacing w:before="143"/>
              <w:rPr>
                <w:b/>
                <w:sz w:val="24"/>
              </w:rPr>
            </w:pPr>
          </w:p>
          <w:p w14:paraId="5026A12D">
            <w:pPr>
              <w:pStyle w:val="1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D60E650">
            <w:pPr>
              <w:pStyle w:val="11"/>
              <w:spacing w:before="143"/>
              <w:rPr>
                <w:b/>
                <w:sz w:val="24"/>
              </w:rPr>
            </w:pPr>
          </w:p>
          <w:p w14:paraId="6AAD6857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39CB0EF">
            <w:pPr>
              <w:pStyle w:val="11"/>
              <w:spacing w:before="143"/>
              <w:rPr>
                <w:b/>
                <w:sz w:val="24"/>
              </w:rPr>
            </w:pPr>
          </w:p>
          <w:p w14:paraId="5347ADAA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5F71311A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0BF6A240">
            <w:pPr>
              <w:pStyle w:val="11"/>
              <w:spacing w:before="145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"https://resh.edu.ru/subject/lesson/7829"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subject/lesson/7829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50F6208">
            <w:pPr>
              <w:pStyle w:val="11"/>
              <w:spacing w:before="3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/start/313051/</w:t>
            </w:r>
          </w:p>
        </w:tc>
      </w:tr>
      <w:tr w14:paraId="6D2543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71" w:type="dxa"/>
          </w:tcPr>
          <w:p w14:paraId="5837BDFF">
            <w:pPr>
              <w:pStyle w:val="11"/>
              <w:spacing w:before="23"/>
              <w:rPr>
                <w:b/>
                <w:sz w:val="24"/>
              </w:rPr>
            </w:pPr>
          </w:p>
          <w:p w14:paraId="35296D64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27" w:type="dxa"/>
          </w:tcPr>
          <w:p w14:paraId="42A9E1D9">
            <w:pPr>
              <w:pStyle w:val="11"/>
              <w:spacing w:before="184"/>
              <w:ind w:left="108" w:right="467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Гжели: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осваиваем </w:t>
            </w:r>
            <w:r>
              <w:rPr>
                <w:sz w:val="24"/>
              </w:rPr>
              <w:t>приемы росписи</w:t>
            </w:r>
          </w:p>
        </w:tc>
        <w:tc>
          <w:tcPr>
            <w:tcW w:w="855" w:type="dxa"/>
          </w:tcPr>
          <w:p w14:paraId="2B895F0B">
            <w:pPr>
              <w:pStyle w:val="11"/>
              <w:spacing w:before="23"/>
              <w:rPr>
                <w:b/>
                <w:sz w:val="24"/>
              </w:rPr>
            </w:pPr>
          </w:p>
          <w:p w14:paraId="4C7A622E">
            <w:pPr>
              <w:pStyle w:val="1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0DCA633">
            <w:pPr>
              <w:pStyle w:val="11"/>
              <w:spacing w:before="23"/>
              <w:rPr>
                <w:b/>
                <w:sz w:val="24"/>
              </w:rPr>
            </w:pPr>
          </w:p>
          <w:p w14:paraId="54E069B6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48EBECE9">
            <w:pPr>
              <w:pStyle w:val="11"/>
              <w:spacing w:before="23"/>
              <w:rPr>
                <w:b/>
                <w:sz w:val="24"/>
              </w:rPr>
            </w:pPr>
          </w:p>
          <w:p w14:paraId="769179CC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7317B2C6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489FCCD4">
            <w:pPr>
              <w:pStyle w:val="11"/>
              <w:spacing w:before="29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subject/lesson/7830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4E97AEC8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/start/313083/</w:t>
            </w:r>
          </w:p>
        </w:tc>
      </w:tr>
      <w:tr w14:paraId="18C6B3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571" w:type="dxa"/>
          </w:tcPr>
          <w:p w14:paraId="13C75119">
            <w:pPr>
              <w:pStyle w:val="11"/>
              <w:spacing w:before="23"/>
              <w:rPr>
                <w:b/>
                <w:sz w:val="24"/>
              </w:rPr>
            </w:pPr>
          </w:p>
          <w:p w14:paraId="5DF0040E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27" w:type="dxa"/>
          </w:tcPr>
          <w:p w14:paraId="66CBC8A8">
            <w:pPr>
              <w:pStyle w:val="11"/>
              <w:spacing w:before="186"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Городецкая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роспись: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выполняем </w:t>
            </w:r>
            <w:r>
              <w:rPr>
                <w:sz w:val="24"/>
              </w:rPr>
              <w:t>творческие работы</w:t>
            </w:r>
          </w:p>
        </w:tc>
        <w:tc>
          <w:tcPr>
            <w:tcW w:w="855" w:type="dxa"/>
          </w:tcPr>
          <w:p w14:paraId="1E67736D">
            <w:pPr>
              <w:pStyle w:val="11"/>
              <w:spacing w:before="23"/>
              <w:rPr>
                <w:b/>
                <w:sz w:val="24"/>
              </w:rPr>
            </w:pPr>
          </w:p>
          <w:p w14:paraId="583E51CD">
            <w:pPr>
              <w:pStyle w:val="1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D0BDABB">
            <w:pPr>
              <w:pStyle w:val="11"/>
              <w:spacing w:before="23"/>
              <w:rPr>
                <w:b/>
                <w:sz w:val="24"/>
              </w:rPr>
            </w:pPr>
          </w:p>
          <w:p w14:paraId="7E8FBD38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96C5B21">
            <w:pPr>
              <w:pStyle w:val="11"/>
              <w:spacing w:before="23"/>
              <w:rPr>
                <w:b/>
                <w:sz w:val="24"/>
              </w:rPr>
            </w:pPr>
          </w:p>
          <w:p w14:paraId="635E532D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6A830E4D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7CD6A7EA">
            <w:pPr>
              <w:pStyle w:val="11"/>
              <w:spacing w:before="29"/>
              <w:ind w:left="10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5A0E5E0E">
            <w:pPr>
              <w:pStyle w:val="11"/>
              <w:spacing w:before="13" w:line="280" w:lineRule="atLeast"/>
              <w:ind w:left="103" w:right="207"/>
              <w:rPr>
                <w:sz w:val="22"/>
              </w:rPr>
            </w:pPr>
            <w:r>
              <w:rPr>
                <w:color w:val="0000FF"/>
                <w:spacing w:val="-6"/>
                <w:sz w:val="22"/>
                <w:u w:val="single" w:color="0000FF"/>
              </w:rPr>
              <w:t>ubject/lesson/7830/</w:t>
            </w:r>
            <w:r>
              <w:rPr>
                <w:color w:val="0000FF"/>
                <w:spacing w:val="-6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start/313083/</w:t>
            </w:r>
          </w:p>
        </w:tc>
      </w:tr>
      <w:tr w14:paraId="64947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71" w:type="dxa"/>
          </w:tcPr>
          <w:p w14:paraId="4BAFB130">
            <w:pPr>
              <w:pStyle w:val="11"/>
              <w:spacing w:before="23"/>
              <w:rPr>
                <w:b/>
                <w:sz w:val="24"/>
              </w:rPr>
            </w:pPr>
          </w:p>
          <w:p w14:paraId="230642A9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27" w:type="dxa"/>
          </w:tcPr>
          <w:p w14:paraId="6BF0DAB7">
            <w:pPr>
              <w:pStyle w:val="11"/>
              <w:spacing w:before="186" w:line="237" w:lineRule="auto"/>
              <w:ind w:left="108" w:right="728"/>
              <w:rPr>
                <w:sz w:val="24"/>
              </w:rPr>
            </w:pPr>
            <w:r>
              <w:rPr>
                <w:spacing w:val="-2"/>
                <w:sz w:val="24"/>
              </w:rPr>
              <w:t>Золотая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Хохлома: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выполняем роспись</w:t>
            </w:r>
          </w:p>
        </w:tc>
        <w:tc>
          <w:tcPr>
            <w:tcW w:w="855" w:type="dxa"/>
          </w:tcPr>
          <w:p w14:paraId="5699CCB4">
            <w:pPr>
              <w:pStyle w:val="11"/>
              <w:spacing w:before="23"/>
              <w:rPr>
                <w:b/>
                <w:sz w:val="24"/>
              </w:rPr>
            </w:pPr>
          </w:p>
          <w:p w14:paraId="1C487144">
            <w:pPr>
              <w:pStyle w:val="1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2508A46">
            <w:pPr>
              <w:pStyle w:val="11"/>
              <w:spacing w:before="23"/>
              <w:rPr>
                <w:b/>
                <w:sz w:val="24"/>
              </w:rPr>
            </w:pPr>
          </w:p>
          <w:p w14:paraId="0BDFD609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79C67928">
            <w:pPr>
              <w:pStyle w:val="11"/>
              <w:spacing w:before="23"/>
              <w:rPr>
                <w:b/>
                <w:sz w:val="24"/>
              </w:rPr>
            </w:pPr>
          </w:p>
          <w:p w14:paraId="05742267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41F28D6B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E0A6468">
            <w:pPr>
              <w:pStyle w:val="11"/>
              <w:spacing w:before="25"/>
              <w:ind w:left="10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7853A13A">
            <w:pPr>
              <w:pStyle w:val="11"/>
              <w:spacing w:before="40" w:line="273" w:lineRule="auto"/>
              <w:ind w:left="103" w:right="207"/>
              <w:rPr>
                <w:sz w:val="22"/>
              </w:rPr>
            </w:pPr>
            <w:r>
              <w:rPr>
                <w:color w:val="0000FF"/>
                <w:spacing w:val="-6"/>
                <w:sz w:val="22"/>
                <w:u w:val="single" w:color="0000FF"/>
              </w:rPr>
              <w:t>ubject/lesson/7830/</w:t>
            </w:r>
            <w:r>
              <w:rPr>
                <w:color w:val="0000FF"/>
                <w:spacing w:val="-6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start/313083/</w:t>
            </w:r>
          </w:p>
        </w:tc>
      </w:tr>
      <w:tr w14:paraId="318BFE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571" w:type="dxa"/>
          </w:tcPr>
          <w:p w14:paraId="5C7B48A1">
            <w:pPr>
              <w:pStyle w:val="11"/>
              <w:spacing w:before="27"/>
              <w:rPr>
                <w:b/>
                <w:sz w:val="24"/>
              </w:rPr>
            </w:pPr>
          </w:p>
          <w:p w14:paraId="24E83D99">
            <w:pPr>
              <w:pStyle w:val="11"/>
              <w:spacing w:before="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27" w:type="dxa"/>
          </w:tcPr>
          <w:p w14:paraId="6A826FD1">
            <w:pPr>
              <w:pStyle w:val="11"/>
              <w:spacing w:before="186" w:line="237" w:lineRule="auto"/>
              <w:ind w:left="108" w:right="420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Жостова: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выполняем аппликацию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фрагмента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росписи</w:t>
            </w:r>
          </w:p>
        </w:tc>
        <w:tc>
          <w:tcPr>
            <w:tcW w:w="855" w:type="dxa"/>
          </w:tcPr>
          <w:p w14:paraId="14716C3F">
            <w:pPr>
              <w:pStyle w:val="11"/>
              <w:spacing w:before="27"/>
              <w:rPr>
                <w:b/>
                <w:sz w:val="24"/>
              </w:rPr>
            </w:pPr>
          </w:p>
          <w:p w14:paraId="549BA60D">
            <w:pPr>
              <w:pStyle w:val="11"/>
              <w:spacing w:before="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34EDAA1">
            <w:pPr>
              <w:pStyle w:val="11"/>
              <w:spacing w:before="27"/>
              <w:rPr>
                <w:b/>
                <w:sz w:val="24"/>
              </w:rPr>
            </w:pPr>
          </w:p>
          <w:p w14:paraId="45E47AD9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405099E">
            <w:pPr>
              <w:pStyle w:val="11"/>
              <w:spacing w:before="27"/>
              <w:rPr>
                <w:b/>
                <w:sz w:val="24"/>
              </w:rPr>
            </w:pPr>
          </w:p>
          <w:p w14:paraId="6F6561E8">
            <w:pPr>
              <w:pStyle w:val="11"/>
              <w:spacing w:before="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6B0AF441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2C9846F6">
            <w:pPr>
              <w:pStyle w:val="11"/>
              <w:spacing w:before="29"/>
              <w:ind w:left="10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29904B2A">
            <w:pPr>
              <w:pStyle w:val="11"/>
              <w:spacing w:before="3" w:line="290" w:lineRule="atLeast"/>
              <w:ind w:left="103" w:right="207"/>
              <w:rPr>
                <w:sz w:val="22"/>
              </w:rPr>
            </w:pPr>
            <w:r>
              <w:rPr>
                <w:color w:val="0000FF"/>
                <w:spacing w:val="-6"/>
                <w:sz w:val="22"/>
                <w:u w:val="single" w:color="0000FF"/>
              </w:rPr>
              <w:t>ubject/lesson/7831/</w:t>
            </w:r>
            <w:r>
              <w:rPr>
                <w:color w:val="0000FF"/>
                <w:spacing w:val="-6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start/313112/</w:t>
            </w:r>
          </w:p>
        </w:tc>
      </w:tr>
      <w:tr w14:paraId="16B4C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</w:trPr>
        <w:tc>
          <w:tcPr>
            <w:tcW w:w="571" w:type="dxa"/>
          </w:tcPr>
          <w:p w14:paraId="09328C84">
            <w:pPr>
              <w:pStyle w:val="11"/>
              <w:rPr>
                <w:b/>
                <w:sz w:val="24"/>
              </w:rPr>
            </w:pPr>
          </w:p>
          <w:p w14:paraId="1C7AE6EC">
            <w:pPr>
              <w:pStyle w:val="11"/>
              <w:spacing w:before="2"/>
              <w:rPr>
                <w:b/>
                <w:sz w:val="24"/>
              </w:rPr>
            </w:pPr>
          </w:p>
          <w:p w14:paraId="5B2271C1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27" w:type="dxa"/>
          </w:tcPr>
          <w:p w14:paraId="65EF784C">
            <w:pPr>
              <w:pStyle w:val="11"/>
              <w:spacing w:before="11"/>
              <w:ind w:left="108" w:right="321"/>
              <w:rPr>
                <w:sz w:val="24"/>
              </w:rPr>
            </w:pPr>
            <w:r>
              <w:rPr>
                <w:sz w:val="24"/>
              </w:rPr>
              <w:t xml:space="preserve">Искусство лаковой живописи (Федоскино, Палех, Мстера, Холуй): выполняем творческие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мотивам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произведений </w:t>
            </w:r>
            <w:r>
              <w:rPr>
                <w:sz w:val="24"/>
              </w:rPr>
              <w:t>лаковой живописи</w:t>
            </w:r>
          </w:p>
        </w:tc>
        <w:tc>
          <w:tcPr>
            <w:tcW w:w="855" w:type="dxa"/>
          </w:tcPr>
          <w:p w14:paraId="7DB4E904">
            <w:pPr>
              <w:pStyle w:val="11"/>
              <w:rPr>
                <w:b/>
                <w:sz w:val="24"/>
              </w:rPr>
            </w:pPr>
          </w:p>
          <w:p w14:paraId="57A7410D">
            <w:pPr>
              <w:pStyle w:val="11"/>
              <w:spacing w:before="2"/>
              <w:rPr>
                <w:b/>
                <w:sz w:val="24"/>
              </w:rPr>
            </w:pPr>
          </w:p>
          <w:p w14:paraId="06D67DAB">
            <w:pPr>
              <w:pStyle w:val="1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C14BCAD">
            <w:pPr>
              <w:pStyle w:val="11"/>
              <w:rPr>
                <w:b/>
                <w:sz w:val="24"/>
              </w:rPr>
            </w:pPr>
          </w:p>
          <w:p w14:paraId="457CB085">
            <w:pPr>
              <w:pStyle w:val="11"/>
              <w:spacing w:before="2"/>
              <w:rPr>
                <w:b/>
                <w:sz w:val="24"/>
              </w:rPr>
            </w:pPr>
          </w:p>
          <w:p w14:paraId="32C77D2D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E142772">
            <w:pPr>
              <w:pStyle w:val="11"/>
              <w:rPr>
                <w:b/>
                <w:sz w:val="24"/>
              </w:rPr>
            </w:pPr>
          </w:p>
          <w:p w14:paraId="78BAB3BB">
            <w:pPr>
              <w:pStyle w:val="11"/>
              <w:spacing w:before="2"/>
              <w:rPr>
                <w:b/>
                <w:sz w:val="24"/>
              </w:rPr>
            </w:pPr>
          </w:p>
          <w:p w14:paraId="36F699A0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3" w:type="dxa"/>
          </w:tcPr>
          <w:p w14:paraId="5355AD67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C10EBD1">
            <w:pPr>
              <w:pStyle w:val="11"/>
              <w:spacing w:before="31"/>
              <w:rPr>
                <w:b/>
                <w:sz w:val="22"/>
              </w:rPr>
            </w:pPr>
          </w:p>
          <w:p w14:paraId="6BDA418D">
            <w:pPr>
              <w:pStyle w:val="11"/>
              <w:spacing w:line="278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"https://resh.edu.ru/subject/lesson/7831/start/313112/"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ubject/lesson/7831/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start/313112/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C3E85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571" w:type="dxa"/>
          </w:tcPr>
          <w:p w14:paraId="55ECD2A5">
            <w:pPr>
              <w:pStyle w:val="11"/>
              <w:spacing w:before="138"/>
              <w:rPr>
                <w:b/>
                <w:sz w:val="24"/>
              </w:rPr>
            </w:pPr>
          </w:p>
          <w:p w14:paraId="74DEDEB5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27" w:type="dxa"/>
          </w:tcPr>
          <w:p w14:paraId="069954E7">
            <w:pPr>
              <w:pStyle w:val="11"/>
              <w:spacing w:before="20"/>
              <w:ind w:left="108"/>
              <w:rPr>
                <w:sz w:val="24"/>
              </w:rPr>
            </w:pPr>
            <w:r>
              <w:rPr>
                <w:sz w:val="24"/>
              </w:rPr>
              <w:t>Щепа. Роспись по лубу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дереву. Тиснение и резьба по бересте: </w:t>
            </w:r>
            <w:r>
              <w:rPr>
                <w:spacing w:val="-2"/>
                <w:sz w:val="24"/>
              </w:rPr>
              <w:t>выполняем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творческую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мотивам мезенской росписи</w:t>
            </w:r>
          </w:p>
        </w:tc>
        <w:tc>
          <w:tcPr>
            <w:tcW w:w="855" w:type="dxa"/>
          </w:tcPr>
          <w:p w14:paraId="754A3583">
            <w:pPr>
              <w:pStyle w:val="11"/>
              <w:spacing w:before="138"/>
              <w:rPr>
                <w:b/>
                <w:sz w:val="24"/>
              </w:rPr>
            </w:pPr>
          </w:p>
          <w:p w14:paraId="23445E3D">
            <w:pPr>
              <w:pStyle w:val="1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A9450F7">
            <w:pPr>
              <w:pStyle w:val="11"/>
              <w:spacing w:before="138"/>
              <w:rPr>
                <w:b/>
                <w:sz w:val="24"/>
              </w:rPr>
            </w:pPr>
          </w:p>
          <w:p w14:paraId="3CBF014E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CC0809B">
            <w:pPr>
              <w:pStyle w:val="11"/>
              <w:spacing w:before="138"/>
              <w:rPr>
                <w:b/>
                <w:sz w:val="24"/>
              </w:rPr>
            </w:pPr>
          </w:p>
          <w:p w14:paraId="2F6FE555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3" w:type="dxa"/>
          </w:tcPr>
          <w:p w14:paraId="3C8F04E5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7D77EFAC">
            <w:pPr>
              <w:pStyle w:val="11"/>
              <w:spacing w:before="145" w:line="278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"https://resh.edu.ru/subject/lesson/7831/start/313112/"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ubject/lesson/7831/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start/313112/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7AF74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571" w:type="dxa"/>
          </w:tcPr>
          <w:p w14:paraId="297BC92E">
            <w:pPr>
              <w:pStyle w:val="11"/>
              <w:spacing w:before="138"/>
              <w:rPr>
                <w:b/>
                <w:sz w:val="24"/>
              </w:rPr>
            </w:pPr>
          </w:p>
          <w:p w14:paraId="70BA6FC4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27" w:type="dxa"/>
          </w:tcPr>
          <w:p w14:paraId="605A51B2">
            <w:pPr>
              <w:pStyle w:val="11"/>
              <w:spacing w:before="6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Роль народных художественных </w:t>
            </w:r>
            <w:r>
              <w:rPr>
                <w:spacing w:val="-2"/>
                <w:sz w:val="24"/>
              </w:rPr>
              <w:t>промыслов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жизни: </w:t>
            </w:r>
            <w:r>
              <w:rPr>
                <w:sz w:val="24"/>
              </w:rPr>
              <w:t xml:space="preserve">конкурс поисковых групп и </w:t>
            </w:r>
            <w:r>
              <w:rPr>
                <w:spacing w:val="-2"/>
                <w:sz w:val="24"/>
              </w:rPr>
              <w:t>экспертов</w:t>
            </w:r>
          </w:p>
        </w:tc>
        <w:tc>
          <w:tcPr>
            <w:tcW w:w="855" w:type="dxa"/>
          </w:tcPr>
          <w:p w14:paraId="6B173A1D">
            <w:pPr>
              <w:pStyle w:val="11"/>
              <w:spacing w:before="138"/>
              <w:rPr>
                <w:b/>
                <w:sz w:val="24"/>
              </w:rPr>
            </w:pPr>
          </w:p>
          <w:p w14:paraId="144545DF">
            <w:pPr>
              <w:pStyle w:val="1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A291308">
            <w:pPr>
              <w:pStyle w:val="11"/>
              <w:spacing w:before="138"/>
              <w:rPr>
                <w:b/>
                <w:sz w:val="24"/>
              </w:rPr>
            </w:pPr>
          </w:p>
          <w:p w14:paraId="062BE95B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745733DE">
            <w:pPr>
              <w:pStyle w:val="11"/>
              <w:spacing w:before="138"/>
              <w:rPr>
                <w:b/>
                <w:sz w:val="24"/>
              </w:rPr>
            </w:pPr>
          </w:p>
          <w:p w14:paraId="4A3E6549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36558E83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E7EFDF0">
            <w:pPr>
              <w:pStyle w:val="11"/>
              <w:spacing w:before="145" w:line="276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"https://resh.edu.ru/subject/lesson/7832/start/277138/"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ubject/lesson/7832/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start/277138/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2BF2C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571" w:type="dxa"/>
          </w:tcPr>
          <w:p w14:paraId="2EFFE0BA">
            <w:pPr>
              <w:pStyle w:val="11"/>
              <w:spacing w:before="23"/>
              <w:rPr>
                <w:b/>
                <w:sz w:val="24"/>
              </w:rPr>
            </w:pPr>
          </w:p>
          <w:p w14:paraId="3277123D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27" w:type="dxa"/>
          </w:tcPr>
          <w:p w14:paraId="6C2D5A21">
            <w:pPr>
              <w:pStyle w:val="11"/>
              <w:spacing w:before="47"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Зачем людям украшения: </w:t>
            </w:r>
            <w:r>
              <w:rPr>
                <w:spacing w:val="-2"/>
                <w:sz w:val="24"/>
              </w:rPr>
              <w:t>социальная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декоративного искусства</w:t>
            </w:r>
          </w:p>
        </w:tc>
        <w:tc>
          <w:tcPr>
            <w:tcW w:w="855" w:type="dxa"/>
          </w:tcPr>
          <w:p w14:paraId="05D4CF1B">
            <w:pPr>
              <w:pStyle w:val="11"/>
              <w:spacing w:before="23"/>
              <w:rPr>
                <w:b/>
                <w:sz w:val="24"/>
              </w:rPr>
            </w:pPr>
          </w:p>
          <w:p w14:paraId="237DE83E">
            <w:pPr>
              <w:pStyle w:val="1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CFE21FA">
            <w:pPr>
              <w:pStyle w:val="11"/>
              <w:spacing w:before="23"/>
              <w:rPr>
                <w:b/>
                <w:sz w:val="24"/>
              </w:rPr>
            </w:pPr>
          </w:p>
          <w:p w14:paraId="00C7F370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78FFA469">
            <w:pPr>
              <w:pStyle w:val="11"/>
              <w:spacing w:before="23"/>
              <w:rPr>
                <w:b/>
                <w:sz w:val="24"/>
              </w:rPr>
            </w:pPr>
          </w:p>
          <w:p w14:paraId="01D585FD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3C9BC661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5B0E15C">
            <w:pPr>
              <w:pStyle w:val="11"/>
              <w:spacing w:before="25" w:line="271" w:lineRule="auto"/>
              <w:ind w:left="103" w:right="179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"https://resh.edu.ru/subject/lesson/7833/start/313143/"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ubject/lesson/7833/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start/313143/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C4510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571" w:type="dxa"/>
          </w:tcPr>
          <w:p w14:paraId="09ECEA1E">
            <w:pPr>
              <w:pStyle w:val="11"/>
              <w:rPr>
                <w:b/>
                <w:sz w:val="24"/>
              </w:rPr>
            </w:pPr>
          </w:p>
          <w:p w14:paraId="7B46F45F">
            <w:pPr>
              <w:pStyle w:val="11"/>
              <w:spacing w:before="146"/>
              <w:rPr>
                <w:b/>
                <w:sz w:val="24"/>
              </w:rPr>
            </w:pPr>
          </w:p>
          <w:p w14:paraId="304CDE1F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27" w:type="dxa"/>
          </w:tcPr>
          <w:p w14:paraId="59BA3A67">
            <w:pPr>
              <w:pStyle w:val="11"/>
              <w:spacing w:before="20" w:line="242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декоративного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жизни древнего общества.</w:t>
            </w:r>
          </w:p>
          <w:p w14:paraId="7E39763E">
            <w:pPr>
              <w:pStyle w:val="11"/>
              <w:ind w:left="108" w:right="418"/>
              <w:rPr>
                <w:sz w:val="24"/>
              </w:rPr>
            </w:pPr>
            <w:r>
              <w:rPr>
                <w:sz w:val="24"/>
              </w:rPr>
              <w:t xml:space="preserve">Древний Египет: выполняем эскизы на темы «Алебастровая </w:t>
            </w:r>
            <w:r>
              <w:rPr>
                <w:spacing w:val="-4"/>
                <w:sz w:val="24"/>
              </w:rPr>
              <w:t>ваза», «Ювелирные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украшения»,</w:t>
            </w:r>
          </w:p>
          <w:p w14:paraId="45F64AC7">
            <w:pPr>
              <w:pStyle w:val="11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«Маска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фараона»</w:t>
            </w:r>
          </w:p>
        </w:tc>
        <w:tc>
          <w:tcPr>
            <w:tcW w:w="855" w:type="dxa"/>
          </w:tcPr>
          <w:p w14:paraId="48F51F71">
            <w:pPr>
              <w:pStyle w:val="11"/>
              <w:rPr>
                <w:b/>
                <w:sz w:val="24"/>
              </w:rPr>
            </w:pPr>
          </w:p>
          <w:p w14:paraId="6E435A32">
            <w:pPr>
              <w:pStyle w:val="11"/>
              <w:spacing w:before="146"/>
              <w:rPr>
                <w:b/>
                <w:sz w:val="24"/>
              </w:rPr>
            </w:pPr>
          </w:p>
          <w:p w14:paraId="3E91D5C6">
            <w:pPr>
              <w:pStyle w:val="1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7A875D9">
            <w:pPr>
              <w:pStyle w:val="11"/>
              <w:rPr>
                <w:b/>
                <w:sz w:val="24"/>
              </w:rPr>
            </w:pPr>
          </w:p>
          <w:p w14:paraId="26F4B2B9">
            <w:pPr>
              <w:pStyle w:val="11"/>
              <w:spacing w:before="146"/>
              <w:rPr>
                <w:b/>
                <w:sz w:val="24"/>
              </w:rPr>
            </w:pPr>
          </w:p>
          <w:p w14:paraId="7EE4A050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7FBC161">
            <w:pPr>
              <w:pStyle w:val="11"/>
              <w:rPr>
                <w:b/>
                <w:sz w:val="24"/>
              </w:rPr>
            </w:pPr>
          </w:p>
          <w:p w14:paraId="78BB27A4">
            <w:pPr>
              <w:pStyle w:val="11"/>
              <w:spacing w:before="146"/>
              <w:rPr>
                <w:b/>
                <w:sz w:val="24"/>
              </w:rPr>
            </w:pPr>
          </w:p>
          <w:p w14:paraId="734EFDB5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789E6BD1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76A5C018">
            <w:pPr>
              <w:pStyle w:val="11"/>
              <w:spacing w:before="175"/>
              <w:rPr>
                <w:b/>
                <w:sz w:val="22"/>
              </w:rPr>
            </w:pPr>
          </w:p>
          <w:p w14:paraId="446FCF09">
            <w:pPr>
              <w:pStyle w:val="11"/>
              <w:spacing w:line="276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"https://resh.edu.ru/subject/lesson/7834/start/313175/"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ubject/lesson/7834/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start/313175/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05A31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571" w:type="dxa"/>
          </w:tcPr>
          <w:p w14:paraId="4EF8978B">
            <w:pPr>
              <w:pStyle w:val="11"/>
              <w:rPr>
                <w:b/>
                <w:sz w:val="24"/>
              </w:rPr>
            </w:pPr>
          </w:p>
          <w:p w14:paraId="25FABA39">
            <w:pPr>
              <w:pStyle w:val="11"/>
              <w:spacing w:before="145"/>
              <w:rPr>
                <w:b/>
                <w:sz w:val="24"/>
              </w:rPr>
            </w:pPr>
          </w:p>
          <w:p w14:paraId="726093EE">
            <w:pPr>
              <w:pStyle w:val="11"/>
              <w:spacing w:before="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27" w:type="dxa"/>
          </w:tcPr>
          <w:p w14:paraId="6E6B8F9C">
            <w:pPr>
              <w:pStyle w:val="11"/>
              <w:spacing w:before="20" w:line="242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декоративного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жизни древнего общества.</w:t>
            </w:r>
          </w:p>
          <w:p w14:paraId="1CF6B3CE">
            <w:pPr>
              <w:pStyle w:val="11"/>
              <w:spacing w:before="7" w:line="232" w:lineRule="auto"/>
              <w:ind w:left="108" w:right="465"/>
              <w:rPr>
                <w:sz w:val="24"/>
              </w:rPr>
            </w:pPr>
            <w:r>
              <w:rPr>
                <w:spacing w:val="-2"/>
                <w:sz w:val="24"/>
              </w:rPr>
              <w:t>Древний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(продолжение). </w:t>
            </w:r>
            <w:r>
              <w:rPr>
                <w:sz w:val="24"/>
              </w:rPr>
              <w:t>Завершение работы по темам</w:t>
            </w:r>
          </w:p>
          <w:p w14:paraId="33D7F676">
            <w:pPr>
              <w:pStyle w:val="11"/>
              <w:spacing w:line="28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«Алебастровая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ваза»,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«Ювелирные </w:t>
            </w:r>
            <w:r>
              <w:rPr>
                <w:sz w:val="24"/>
              </w:rPr>
              <w:t>украшения», «Маска фараона»</w:t>
            </w:r>
          </w:p>
        </w:tc>
        <w:tc>
          <w:tcPr>
            <w:tcW w:w="855" w:type="dxa"/>
          </w:tcPr>
          <w:p w14:paraId="68F574C3">
            <w:pPr>
              <w:pStyle w:val="11"/>
              <w:rPr>
                <w:b/>
                <w:sz w:val="24"/>
              </w:rPr>
            </w:pPr>
          </w:p>
          <w:p w14:paraId="5ED56156">
            <w:pPr>
              <w:pStyle w:val="11"/>
              <w:spacing w:before="145"/>
              <w:rPr>
                <w:b/>
                <w:sz w:val="24"/>
              </w:rPr>
            </w:pPr>
          </w:p>
          <w:p w14:paraId="7EF26337">
            <w:pPr>
              <w:pStyle w:val="11"/>
              <w:spacing w:before="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89E4C66">
            <w:pPr>
              <w:pStyle w:val="11"/>
              <w:rPr>
                <w:b/>
                <w:sz w:val="24"/>
              </w:rPr>
            </w:pPr>
          </w:p>
          <w:p w14:paraId="5581D04C">
            <w:pPr>
              <w:pStyle w:val="11"/>
              <w:spacing w:before="145"/>
              <w:rPr>
                <w:b/>
                <w:sz w:val="24"/>
              </w:rPr>
            </w:pPr>
          </w:p>
          <w:p w14:paraId="5A0AC221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D1BE447">
            <w:pPr>
              <w:pStyle w:val="11"/>
              <w:rPr>
                <w:b/>
                <w:sz w:val="24"/>
              </w:rPr>
            </w:pPr>
          </w:p>
          <w:p w14:paraId="3229410C">
            <w:pPr>
              <w:pStyle w:val="11"/>
              <w:spacing w:before="145"/>
              <w:rPr>
                <w:b/>
                <w:sz w:val="24"/>
              </w:rPr>
            </w:pPr>
          </w:p>
          <w:p w14:paraId="313281F1">
            <w:pPr>
              <w:pStyle w:val="11"/>
              <w:spacing w:before="1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3" w:type="dxa"/>
          </w:tcPr>
          <w:p w14:paraId="3CC41B5B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03E8FE64">
            <w:pPr>
              <w:pStyle w:val="11"/>
              <w:spacing w:before="175"/>
              <w:rPr>
                <w:b/>
                <w:sz w:val="22"/>
              </w:rPr>
            </w:pPr>
          </w:p>
          <w:p w14:paraId="481F4E19">
            <w:pPr>
              <w:pStyle w:val="11"/>
              <w:spacing w:line="276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"https://resh.edu.ru/subject/lesson/7834/start/313175/"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ubject/lesson/7834/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start/313175/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90459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571" w:type="dxa"/>
          </w:tcPr>
          <w:p w14:paraId="2488EB3F">
            <w:pPr>
              <w:pStyle w:val="11"/>
              <w:spacing w:before="13"/>
              <w:rPr>
                <w:b/>
                <w:sz w:val="24"/>
              </w:rPr>
            </w:pPr>
          </w:p>
          <w:p w14:paraId="4D842B44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27" w:type="dxa"/>
          </w:tcPr>
          <w:p w14:paraId="67C6C462">
            <w:pPr>
              <w:pStyle w:val="11"/>
              <w:spacing w:before="25" w:line="247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Одежда говорит о человеке: </w:t>
            </w:r>
            <w:r>
              <w:rPr>
                <w:spacing w:val="-2"/>
                <w:sz w:val="24"/>
              </w:rPr>
              <w:t>выполняем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</w:t>
            </w:r>
          </w:p>
          <w:p w14:paraId="00F5043D">
            <w:pPr>
              <w:pStyle w:val="11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«Бал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дворце»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(интерьер)</w:t>
            </w:r>
          </w:p>
        </w:tc>
        <w:tc>
          <w:tcPr>
            <w:tcW w:w="855" w:type="dxa"/>
          </w:tcPr>
          <w:p w14:paraId="7ECB0B7D">
            <w:pPr>
              <w:pStyle w:val="11"/>
              <w:spacing w:before="13"/>
              <w:rPr>
                <w:b/>
                <w:sz w:val="24"/>
              </w:rPr>
            </w:pPr>
          </w:p>
          <w:p w14:paraId="11044249">
            <w:pPr>
              <w:pStyle w:val="11"/>
              <w:ind w:right="2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2FF6150">
            <w:pPr>
              <w:pStyle w:val="11"/>
              <w:spacing w:before="13"/>
              <w:rPr>
                <w:b/>
                <w:sz w:val="24"/>
              </w:rPr>
            </w:pPr>
          </w:p>
          <w:p w14:paraId="3D71CFD2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1CBD785">
            <w:pPr>
              <w:pStyle w:val="11"/>
              <w:spacing w:before="13"/>
              <w:rPr>
                <w:b/>
                <w:sz w:val="24"/>
              </w:rPr>
            </w:pPr>
          </w:p>
          <w:p w14:paraId="12A12E56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36B81100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72C531C7">
            <w:pPr>
              <w:pStyle w:val="11"/>
              <w:spacing w:before="154" w:line="283" w:lineRule="auto"/>
              <w:ind w:left="10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"https://resh.edu.ru/subject/lesson/7835/"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ubject/lesson/7835/</w:t>
            </w:r>
            <w:r>
              <w:rPr>
                <w:color w:val="0000FF"/>
                <w:spacing w:val="-4"/>
                <w:sz w:val="22"/>
                <w:u w:val="single" w:color="0000FF"/>
              </w:rPr>
              <w:fldChar w:fldCharType="end"/>
            </w:r>
          </w:p>
        </w:tc>
      </w:tr>
    </w:tbl>
    <w:p w14:paraId="34551A2E">
      <w:pPr>
        <w:pStyle w:val="11"/>
        <w:spacing w:after="0" w:line="283" w:lineRule="auto"/>
        <w:rPr>
          <w:sz w:val="22"/>
        </w:rPr>
        <w:sectPr>
          <w:type w:val="continuous"/>
          <w:pgSz w:w="11910" w:h="16410"/>
          <w:pgMar w:top="800" w:right="566" w:bottom="1653" w:left="708" w:header="0" w:footer="963" w:gutter="0"/>
          <w:cols w:space="720" w:num="1"/>
        </w:sectPr>
      </w:pPr>
    </w:p>
    <w:tbl>
      <w:tblPr>
        <w:tblStyle w:val="7"/>
        <w:tblW w:w="0" w:type="auto"/>
        <w:tblInd w:w="1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3827"/>
        <w:gridCol w:w="855"/>
        <w:gridCol w:w="989"/>
        <w:gridCol w:w="994"/>
        <w:gridCol w:w="1143"/>
        <w:gridCol w:w="1988"/>
      </w:tblGrid>
      <w:tr w14:paraId="140E01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571" w:type="dxa"/>
          </w:tcPr>
          <w:p w14:paraId="1B50726A">
            <w:pPr>
              <w:pStyle w:val="11"/>
              <w:rPr>
                <w:sz w:val="22"/>
              </w:rPr>
            </w:pPr>
          </w:p>
        </w:tc>
        <w:tc>
          <w:tcPr>
            <w:tcW w:w="3827" w:type="dxa"/>
          </w:tcPr>
          <w:p w14:paraId="6BF243F3">
            <w:pPr>
              <w:pStyle w:val="11"/>
              <w:rPr>
                <w:sz w:val="22"/>
              </w:rPr>
            </w:pPr>
          </w:p>
        </w:tc>
        <w:tc>
          <w:tcPr>
            <w:tcW w:w="855" w:type="dxa"/>
          </w:tcPr>
          <w:p w14:paraId="6A5AE06F">
            <w:pPr>
              <w:pStyle w:val="11"/>
              <w:rPr>
                <w:sz w:val="22"/>
              </w:rPr>
            </w:pPr>
          </w:p>
        </w:tc>
        <w:tc>
          <w:tcPr>
            <w:tcW w:w="989" w:type="dxa"/>
          </w:tcPr>
          <w:p w14:paraId="67261D68">
            <w:pPr>
              <w:pStyle w:val="11"/>
              <w:rPr>
                <w:sz w:val="22"/>
              </w:rPr>
            </w:pPr>
          </w:p>
        </w:tc>
        <w:tc>
          <w:tcPr>
            <w:tcW w:w="994" w:type="dxa"/>
          </w:tcPr>
          <w:p w14:paraId="4198D233">
            <w:pPr>
              <w:pStyle w:val="11"/>
              <w:rPr>
                <w:sz w:val="22"/>
              </w:rPr>
            </w:pPr>
          </w:p>
        </w:tc>
        <w:tc>
          <w:tcPr>
            <w:tcW w:w="1143" w:type="dxa"/>
          </w:tcPr>
          <w:p w14:paraId="16AA0283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5663D022">
            <w:pPr>
              <w:pStyle w:val="11"/>
              <w:spacing w:before="29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start/313206/</w:t>
            </w:r>
          </w:p>
        </w:tc>
      </w:tr>
      <w:tr w14:paraId="322EC0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</w:trPr>
        <w:tc>
          <w:tcPr>
            <w:tcW w:w="571" w:type="dxa"/>
          </w:tcPr>
          <w:p w14:paraId="0EFAF101">
            <w:pPr>
              <w:pStyle w:val="11"/>
              <w:rPr>
                <w:b/>
                <w:sz w:val="24"/>
              </w:rPr>
            </w:pPr>
          </w:p>
          <w:p w14:paraId="2421E243">
            <w:pPr>
              <w:pStyle w:val="11"/>
              <w:spacing w:before="11"/>
              <w:rPr>
                <w:b/>
                <w:sz w:val="24"/>
              </w:rPr>
            </w:pPr>
          </w:p>
          <w:p w14:paraId="2999A936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27" w:type="dxa"/>
          </w:tcPr>
          <w:p w14:paraId="2B58B0AF">
            <w:pPr>
              <w:pStyle w:val="11"/>
              <w:spacing w:before="20"/>
              <w:ind w:left="108" w:right="467"/>
              <w:rPr>
                <w:sz w:val="24"/>
              </w:rPr>
            </w:pPr>
            <w:r>
              <w:rPr>
                <w:sz w:val="24"/>
              </w:rPr>
              <w:t xml:space="preserve">Одежда говорит о человеке </w:t>
            </w:r>
            <w:r>
              <w:rPr>
                <w:spacing w:val="-2"/>
                <w:sz w:val="24"/>
              </w:rPr>
              <w:t>(продолжение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1):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>фигур людей в костюмах для коллективной работы «Бал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во </w:t>
            </w:r>
            <w:r>
              <w:rPr>
                <w:spacing w:val="-2"/>
                <w:sz w:val="24"/>
              </w:rPr>
              <w:t>дворце»</w:t>
            </w:r>
          </w:p>
        </w:tc>
        <w:tc>
          <w:tcPr>
            <w:tcW w:w="855" w:type="dxa"/>
          </w:tcPr>
          <w:p w14:paraId="2CB79454">
            <w:pPr>
              <w:pStyle w:val="11"/>
              <w:rPr>
                <w:b/>
                <w:sz w:val="24"/>
              </w:rPr>
            </w:pPr>
          </w:p>
          <w:p w14:paraId="50CF9C68">
            <w:pPr>
              <w:pStyle w:val="11"/>
              <w:spacing w:before="11"/>
              <w:rPr>
                <w:b/>
                <w:sz w:val="24"/>
              </w:rPr>
            </w:pPr>
          </w:p>
          <w:p w14:paraId="77B97168">
            <w:pPr>
              <w:pStyle w:val="11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B43EB6E">
            <w:pPr>
              <w:pStyle w:val="11"/>
              <w:rPr>
                <w:b/>
                <w:sz w:val="24"/>
              </w:rPr>
            </w:pPr>
          </w:p>
          <w:p w14:paraId="68643981">
            <w:pPr>
              <w:pStyle w:val="11"/>
              <w:spacing w:before="11"/>
              <w:rPr>
                <w:b/>
                <w:sz w:val="24"/>
              </w:rPr>
            </w:pPr>
          </w:p>
          <w:p w14:paraId="4F36CBD2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E47FD47">
            <w:pPr>
              <w:pStyle w:val="11"/>
              <w:rPr>
                <w:b/>
                <w:sz w:val="24"/>
              </w:rPr>
            </w:pPr>
          </w:p>
          <w:p w14:paraId="59762816">
            <w:pPr>
              <w:pStyle w:val="11"/>
              <w:spacing w:before="11"/>
              <w:rPr>
                <w:b/>
                <w:sz w:val="24"/>
              </w:rPr>
            </w:pPr>
          </w:p>
          <w:p w14:paraId="06D7538B">
            <w:pPr>
              <w:pStyle w:val="11"/>
              <w:ind w:left="46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2F400ECF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E9242E7">
            <w:pPr>
              <w:pStyle w:val="11"/>
              <w:spacing w:before="35"/>
              <w:rPr>
                <w:b/>
                <w:sz w:val="22"/>
              </w:rPr>
            </w:pPr>
          </w:p>
          <w:p w14:paraId="584DF019">
            <w:pPr>
              <w:pStyle w:val="11"/>
              <w:spacing w:before="1" w:line="276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"https://resh.edu.ru/subject/lesson/7836/start/280792/"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ubject/lesson/7836/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start/280792/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57C2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571" w:type="dxa"/>
          </w:tcPr>
          <w:p w14:paraId="0AA8BAD9">
            <w:pPr>
              <w:pStyle w:val="11"/>
              <w:spacing w:before="143"/>
              <w:rPr>
                <w:b/>
                <w:sz w:val="24"/>
              </w:rPr>
            </w:pPr>
          </w:p>
          <w:p w14:paraId="705B7421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27" w:type="dxa"/>
          </w:tcPr>
          <w:p w14:paraId="49EC0E53">
            <w:pPr>
              <w:pStyle w:val="11"/>
              <w:spacing w:before="11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Одежда говорит о человеке (продолжение 2): завершаем </w:t>
            </w:r>
            <w:r>
              <w:rPr>
                <w:spacing w:val="-2"/>
                <w:sz w:val="24"/>
              </w:rPr>
              <w:t>коллективную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 дворце»</w:t>
            </w:r>
          </w:p>
        </w:tc>
        <w:tc>
          <w:tcPr>
            <w:tcW w:w="855" w:type="dxa"/>
          </w:tcPr>
          <w:p w14:paraId="7078A2F7">
            <w:pPr>
              <w:pStyle w:val="11"/>
              <w:spacing w:before="143"/>
              <w:rPr>
                <w:b/>
                <w:sz w:val="24"/>
              </w:rPr>
            </w:pPr>
          </w:p>
          <w:p w14:paraId="006471B0">
            <w:pPr>
              <w:pStyle w:val="11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166901B">
            <w:pPr>
              <w:pStyle w:val="11"/>
              <w:spacing w:before="143"/>
              <w:rPr>
                <w:b/>
                <w:sz w:val="24"/>
              </w:rPr>
            </w:pPr>
          </w:p>
          <w:p w14:paraId="13C3EB2A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47C879A6">
            <w:pPr>
              <w:pStyle w:val="11"/>
              <w:spacing w:before="143"/>
              <w:rPr>
                <w:b/>
                <w:sz w:val="24"/>
              </w:rPr>
            </w:pPr>
          </w:p>
          <w:p w14:paraId="78A472CD">
            <w:pPr>
              <w:pStyle w:val="11"/>
              <w:ind w:left="46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00FEA63E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1330DA2">
            <w:pPr>
              <w:pStyle w:val="11"/>
              <w:spacing w:before="145" w:line="278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"https://resh.edu.ru/subject/lesson/7835/start/313206/"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ubject/lesson/7835/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start/313206/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B8247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71" w:type="dxa"/>
          </w:tcPr>
          <w:p w14:paraId="1BD5088D">
            <w:pPr>
              <w:pStyle w:val="11"/>
              <w:spacing w:before="23"/>
              <w:rPr>
                <w:b/>
                <w:sz w:val="24"/>
              </w:rPr>
            </w:pPr>
          </w:p>
          <w:p w14:paraId="05F5040C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27" w:type="dxa"/>
          </w:tcPr>
          <w:p w14:paraId="7CB2AFE9">
            <w:pPr>
              <w:pStyle w:val="11"/>
              <w:spacing w:before="47"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рассказывают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гербы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эмблемы: создаем композицию эскиза герба</w:t>
            </w:r>
          </w:p>
        </w:tc>
        <w:tc>
          <w:tcPr>
            <w:tcW w:w="855" w:type="dxa"/>
          </w:tcPr>
          <w:p w14:paraId="17E77C68">
            <w:pPr>
              <w:pStyle w:val="11"/>
              <w:spacing w:before="23"/>
              <w:rPr>
                <w:b/>
                <w:sz w:val="24"/>
              </w:rPr>
            </w:pPr>
          </w:p>
          <w:p w14:paraId="6A1695BF">
            <w:pPr>
              <w:pStyle w:val="11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92CF428">
            <w:pPr>
              <w:pStyle w:val="11"/>
              <w:spacing w:before="23"/>
              <w:rPr>
                <w:b/>
                <w:sz w:val="24"/>
              </w:rPr>
            </w:pPr>
          </w:p>
          <w:p w14:paraId="577BC6C8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F458298">
            <w:pPr>
              <w:pStyle w:val="11"/>
              <w:spacing w:before="23"/>
              <w:rPr>
                <w:b/>
                <w:sz w:val="24"/>
              </w:rPr>
            </w:pPr>
          </w:p>
          <w:p w14:paraId="0431391B">
            <w:pPr>
              <w:pStyle w:val="11"/>
              <w:ind w:left="46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226E6CA9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449919EC">
            <w:pPr>
              <w:pStyle w:val="11"/>
              <w:spacing w:before="34"/>
              <w:ind w:left="10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4F721F1A">
            <w:pPr>
              <w:pStyle w:val="11"/>
              <w:spacing w:before="3" w:line="290" w:lineRule="atLeast"/>
              <w:ind w:left="103"/>
              <w:rPr>
                <w:sz w:val="22"/>
              </w:rPr>
            </w:pPr>
            <w:r>
              <w:rPr>
                <w:color w:val="0000FF"/>
                <w:spacing w:val="-4"/>
                <w:sz w:val="22"/>
                <w:u w:val="single" w:color="0000FF"/>
              </w:rPr>
              <w:t>ubject/lesson/7837/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start/313452/</w:t>
            </w:r>
          </w:p>
        </w:tc>
      </w:tr>
      <w:tr w14:paraId="378856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571" w:type="dxa"/>
          </w:tcPr>
          <w:p w14:paraId="5FFA3D98">
            <w:pPr>
              <w:pStyle w:val="11"/>
              <w:spacing w:before="23"/>
              <w:rPr>
                <w:b/>
                <w:sz w:val="24"/>
              </w:rPr>
            </w:pPr>
          </w:p>
          <w:p w14:paraId="7466E157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27" w:type="dxa"/>
          </w:tcPr>
          <w:p w14:paraId="49C55814">
            <w:pPr>
              <w:pStyle w:val="11"/>
              <w:spacing w:before="47" w:line="237" w:lineRule="auto"/>
              <w:ind w:left="108" w:right="266"/>
              <w:jc w:val="both"/>
              <w:rPr>
                <w:sz w:val="24"/>
              </w:rPr>
            </w:pPr>
            <w:r>
              <w:rPr>
                <w:sz w:val="24"/>
              </w:rPr>
              <w:t>О чем рассказывают нам гербы и эмблемы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(продолжение):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создаем эскиз герба в цвете</w:t>
            </w:r>
          </w:p>
        </w:tc>
        <w:tc>
          <w:tcPr>
            <w:tcW w:w="855" w:type="dxa"/>
          </w:tcPr>
          <w:p w14:paraId="54BF880D">
            <w:pPr>
              <w:pStyle w:val="11"/>
              <w:spacing w:before="23"/>
              <w:rPr>
                <w:b/>
                <w:sz w:val="24"/>
              </w:rPr>
            </w:pPr>
          </w:p>
          <w:p w14:paraId="1B0430B3">
            <w:pPr>
              <w:pStyle w:val="11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D7ED867">
            <w:pPr>
              <w:pStyle w:val="11"/>
              <w:spacing w:before="23"/>
              <w:rPr>
                <w:b/>
                <w:sz w:val="24"/>
              </w:rPr>
            </w:pPr>
          </w:p>
          <w:p w14:paraId="650C5699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01D60A8E">
            <w:pPr>
              <w:pStyle w:val="11"/>
              <w:spacing w:before="23"/>
              <w:rPr>
                <w:b/>
                <w:sz w:val="24"/>
              </w:rPr>
            </w:pPr>
          </w:p>
          <w:p w14:paraId="3C1CDBEC">
            <w:pPr>
              <w:pStyle w:val="11"/>
              <w:ind w:left="46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6D4E9A2B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E36E09D">
            <w:pPr>
              <w:pStyle w:val="11"/>
              <w:spacing w:before="29" w:line="271" w:lineRule="auto"/>
              <w:ind w:left="103" w:right="179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"https://resh.edu.ru/subject/lesson/7838/start/313567/"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ubject/lesson/7838/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start/313567/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F25DF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571" w:type="dxa"/>
          </w:tcPr>
          <w:p w14:paraId="3CA8DFF2">
            <w:pPr>
              <w:pStyle w:val="11"/>
              <w:rPr>
                <w:b/>
                <w:sz w:val="24"/>
              </w:rPr>
            </w:pPr>
          </w:p>
          <w:p w14:paraId="4C388D2D">
            <w:pPr>
              <w:pStyle w:val="11"/>
              <w:spacing w:before="146"/>
              <w:rPr>
                <w:b/>
                <w:sz w:val="24"/>
              </w:rPr>
            </w:pPr>
          </w:p>
          <w:p w14:paraId="7107FDC8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27" w:type="dxa"/>
          </w:tcPr>
          <w:p w14:paraId="567E86C7">
            <w:pPr>
              <w:pStyle w:val="11"/>
              <w:spacing w:before="11"/>
              <w:ind w:left="108" w:right="496"/>
              <w:rPr>
                <w:sz w:val="24"/>
              </w:rPr>
            </w:pPr>
            <w:r>
              <w:rPr>
                <w:spacing w:val="-2"/>
                <w:sz w:val="24"/>
              </w:rPr>
              <w:t>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декоративного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жизни человека и общества: определяем роль декоративно-</w:t>
            </w:r>
            <w:r>
              <w:rPr>
                <w:spacing w:val="-2"/>
                <w:sz w:val="24"/>
              </w:rPr>
              <w:t>прикладного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жизни </w:t>
            </w:r>
            <w:r>
              <w:rPr>
                <w:sz w:val="24"/>
              </w:rPr>
              <w:t>современного человека и обобщаем материалы по теме</w:t>
            </w:r>
          </w:p>
        </w:tc>
        <w:tc>
          <w:tcPr>
            <w:tcW w:w="855" w:type="dxa"/>
          </w:tcPr>
          <w:p w14:paraId="4276A8F8">
            <w:pPr>
              <w:pStyle w:val="11"/>
              <w:rPr>
                <w:b/>
                <w:sz w:val="24"/>
              </w:rPr>
            </w:pPr>
          </w:p>
          <w:p w14:paraId="2859B277">
            <w:pPr>
              <w:pStyle w:val="11"/>
              <w:spacing w:before="146"/>
              <w:rPr>
                <w:b/>
                <w:sz w:val="24"/>
              </w:rPr>
            </w:pPr>
          </w:p>
          <w:p w14:paraId="47D03A0F">
            <w:pPr>
              <w:pStyle w:val="11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0154393">
            <w:pPr>
              <w:pStyle w:val="11"/>
              <w:rPr>
                <w:b/>
                <w:sz w:val="24"/>
              </w:rPr>
            </w:pPr>
          </w:p>
          <w:p w14:paraId="6B644FB1">
            <w:pPr>
              <w:pStyle w:val="11"/>
              <w:spacing w:before="146"/>
              <w:rPr>
                <w:b/>
                <w:sz w:val="24"/>
              </w:rPr>
            </w:pPr>
          </w:p>
          <w:p w14:paraId="7695F51B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BB51974">
            <w:pPr>
              <w:pStyle w:val="11"/>
              <w:rPr>
                <w:b/>
                <w:sz w:val="24"/>
              </w:rPr>
            </w:pPr>
          </w:p>
          <w:p w14:paraId="6F054FF9">
            <w:pPr>
              <w:pStyle w:val="11"/>
              <w:spacing w:before="146"/>
              <w:rPr>
                <w:b/>
                <w:sz w:val="24"/>
              </w:rPr>
            </w:pPr>
          </w:p>
          <w:p w14:paraId="7CD21E94">
            <w:pPr>
              <w:pStyle w:val="11"/>
              <w:ind w:left="46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4F4D7103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33C532F">
            <w:pPr>
              <w:pStyle w:val="11"/>
              <w:spacing w:before="170"/>
              <w:rPr>
                <w:b/>
                <w:sz w:val="22"/>
              </w:rPr>
            </w:pPr>
          </w:p>
          <w:p w14:paraId="3F4851A6">
            <w:pPr>
              <w:pStyle w:val="11"/>
              <w:spacing w:before="1" w:line="276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"https://resh.edu.ru/subject/lesson/7839/start/313480/"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ubject/lesson/7839/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start/313480/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D157C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571" w:type="dxa"/>
          </w:tcPr>
          <w:p w14:paraId="26A52506">
            <w:pPr>
              <w:pStyle w:val="11"/>
              <w:spacing w:before="138"/>
              <w:rPr>
                <w:b/>
                <w:sz w:val="24"/>
              </w:rPr>
            </w:pPr>
          </w:p>
          <w:p w14:paraId="257C36AE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27" w:type="dxa"/>
          </w:tcPr>
          <w:p w14:paraId="1676D025">
            <w:pPr>
              <w:pStyle w:val="11"/>
              <w:spacing w:before="6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Современное выставочное </w:t>
            </w:r>
            <w:r>
              <w:rPr>
                <w:spacing w:val="-2"/>
                <w:sz w:val="24"/>
              </w:rPr>
              <w:t>пространство: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проект </w:t>
            </w:r>
            <w:r>
              <w:rPr>
                <w:sz w:val="24"/>
              </w:rPr>
              <w:t xml:space="preserve">эскиза панно для школьного </w:t>
            </w:r>
            <w:r>
              <w:rPr>
                <w:spacing w:val="-2"/>
                <w:sz w:val="24"/>
              </w:rPr>
              <w:t>пространства</w:t>
            </w:r>
          </w:p>
        </w:tc>
        <w:tc>
          <w:tcPr>
            <w:tcW w:w="855" w:type="dxa"/>
          </w:tcPr>
          <w:p w14:paraId="0C0800C9">
            <w:pPr>
              <w:pStyle w:val="11"/>
              <w:spacing w:before="138"/>
              <w:rPr>
                <w:b/>
                <w:sz w:val="24"/>
              </w:rPr>
            </w:pPr>
          </w:p>
          <w:p w14:paraId="241BAFD2">
            <w:pPr>
              <w:pStyle w:val="11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298120B">
            <w:pPr>
              <w:pStyle w:val="11"/>
              <w:spacing w:before="138"/>
              <w:rPr>
                <w:b/>
                <w:sz w:val="24"/>
              </w:rPr>
            </w:pPr>
          </w:p>
          <w:p w14:paraId="761775DB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BE7D2FD">
            <w:pPr>
              <w:pStyle w:val="11"/>
              <w:spacing w:before="138"/>
              <w:rPr>
                <w:b/>
                <w:sz w:val="24"/>
              </w:rPr>
            </w:pPr>
          </w:p>
          <w:p w14:paraId="0283D0E8">
            <w:pPr>
              <w:pStyle w:val="11"/>
              <w:ind w:left="46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3ED3A41A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0C802F61">
            <w:pPr>
              <w:pStyle w:val="11"/>
              <w:spacing w:before="145" w:line="278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"https://resh.edu.ru/subject/lesson/7840/start/313511/"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ubject/lesson/7840/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start/313511/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75E36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571" w:type="dxa"/>
          </w:tcPr>
          <w:p w14:paraId="6B52B042">
            <w:pPr>
              <w:pStyle w:val="11"/>
              <w:spacing w:before="143"/>
              <w:rPr>
                <w:b/>
                <w:sz w:val="24"/>
              </w:rPr>
            </w:pPr>
          </w:p>
          <w:p w14:paraId="2F55E75F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7" w:type="dxa"/>
          </w:tcPr>
          <w:p w14:paraId="52CF7085">
            <w:pPr>
              <w:pStyle w:val="11"/>
              <w:spacing w:before="18" w:line="237" w:lineRule="auto"/>
              <w:ind w:left="108" w:right="246"/>
              <w:rPr>
                <w:sz w:val="24"/>
              </w:rPr>
            </w:pPr>
            <w:r>
              <w:rPr>
                <w:sz w:val="24"/>
              </w:rPr>
              <w:t xml:space="preserve">Лоскутная аппликация, или </w:t>
            </w:r>
            <w:r>
              <w:rPr>
                <w:spacing w:val="-2"/>
                <w:sz w:val="24"/>
              </w:rPr>
              <w:t>коллаж: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практическую </w:t>
            </w:r>
            <w:r>
              <w:rPr>
                <w:sz w:val="24"/>
              </w:rPr>
              <w:t xml:space="preserve">работу по созданию лоскутной </w:t>
            </w:r>
            <w:r>
              <w:rPr>
                <w:spacing w:val="-2"/>
                <w:sz w:val="24"/>
              </w:rPr>
              <w:t>аппликации</w:t>
            </w:r>
          </w:p>
        </w:tc>
        <w:tc>
          <w:tcPr>
            <w:tcW w:w="855" w:type="dxa"/>
          </w:tcPr>
          <w:p w14:paraId="11BA5783">
            <w:pPr>
              <w:pStyle w:val="11"/>
              <w:spacing w:before="143"/>
              <w:rPr>
                <w:b/>
                <w:sz w:val="24"/>
              </w:rPr>
            </w:pPr>
          </w:p>
          <w:p w14:paraId="03A53B54">
            <w:pPr>
              <w:pStyle w:val="11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815E830">
            <w:pPr>
              <w:pStyle w:val="11"/>
              <w:spacing w:before="143"/>
              <w:rPr>
                <w:b/>
                <w:sz w:val="24"/>
              </w:rPr>
            </w:pPr>
          </w:p>
          <w:p w14:paraId="6CC547BA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77201EDC">
            <w:pPr>
              <w:pStyle w:val="11"/>
              <w:spacing w:before="143"/>
              <w:rPr>
                <w:b/>
                <w:sz w:val="24"/>
              </w:rPr>
            </w:pPr>
          </w:p>
          <w:p w14:paraId="21A6F0B4">
            <w:pPr>
              <w:pStyle w:val="11"/>
              <w:ind w:left="46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01353867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47D33E51">
            <w:pPr>
              <w:pStyle w:val="11"/>
              <w:spacing w:before="145" w:line="278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"https://resh.edu.ru/subject/lesson/7841/start/313539/"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ubject/lesson/7841/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start/313539/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42A30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571" w:type="dxa"/>
          </w:tcPr>
          <w:p w14:paraId="604FA131">
            <w:pPr>
              <w:pStyle w:val="11"/>
              <w:spacing w:before="23"/>
              <w:rPr>
                <w:b/>
                <w:sz w:val="24"/>
              </w:rPr>
            </w:pPr>
          </w:p>
          <w:p w14:paraId="2DD944B5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27" w:type="dxa"/>
          </w:tcPr>
          <w:p w14:paraId="3D632E4B">
            <w:pPr>
              <w:pStyle w:val="11"/>
              <w:spacing w:before="47" w:line="237" w:lineRule="auto"/>
              <w:ind w:left="108" w:right="282"/>
              <w:jc w:val="both"/>
              <w:rPr>
                <w:sz w:val="24"/>
              </w:rPr>
            </w:pPr>
            <w:r>
              <w:rPr>
                <w:sz w:val="24"/>
              </w:rPr>
              <w:t>Витраж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оформлении интерьера </w:t>
            </w:r>
            <w:r>
              <w:rPr>
                <w:spacing w:val="-4"/>
                <w:sz w:val="24"/>
              </w:rPr>
              <w:t>школы: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выполняем коллективную </w:t>
            </w:r>
            <w:r>
              <w:rPr>
                <w:sz w:val="24"/>
              </w:rPr>
              <w:t>практическую работу</w:t>
            </w:r>
          </w:p>
        </w:tc>
        <w:tc>
          <w:tcPr>
            <w:tcW w:w="855" w:type="dxa"/>
          </w:tcPr>
          <w:p w14:paraId="4CB9D5EC">
            <w:pPr>
              <w:pStyle w:val="11"/>
              <w:spacing w:before="23"/>
              <w:rPr>
                <w:b/>
                <w:sz w:val="24"/>
              </w:rPr>
            </w:pPr>
          </w:p>
          <w:p w14:paraId="25654467">
            <w:pPr>
              <w:pStyle w:val="11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A6DD802">
            <w:pPr>
              <w:pStyle w:val="11"/>
              <w:spacing w:before="23"/>
              <w:rPr>
                <w:b/>
                <w:sz w:val="24"/>
              </w:rPr>
            </w:pPr>
          </w:p>
          <w:p w14:paraId="42B6862E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43972611">
            <w:pPr>
              <w:pStyle w:val="11"/>
              <w:spacing w:before="23"/>
              <w:rPr>
                <w:b/>
                <w:sz w:val="24"/>
              </w:rPr>
            </w:pPr>
          </w:p>
          <w:p w14:paraId="52DEBC42">
            <w:pPr>
              <w:pStyle w:val="11"/>
              <w:ind w:left="46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3B45A01A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126C539E">
            <w:pPr>
              <w:pStyle w:val="11"/>
              <w:spacing w:before="9" w:line="288" w:lineRule="exact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"https://resh.edu.ru/subject/lesson/7841/start/313539/"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ubject/lesson/7841/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start/313539/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BEE76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71" w:type="dxa"/>
          </w:tcPr>
          <w:p w14:paraId="2ABBA5FB">
            <w:pPr>
              <w:pStyle w:val="11"/>
              <w:spacing w:before="20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27" w:type="dxa"/>
          </w:tcPr>
          <w:p w14:paraId="2259000C">
            <w:pPr>
              <w:pStyle w:val="11"/>
              <w:spacing w:before="44"/>
              <w:ind w:left="108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5" w:type="dxa"/>
          </w:tcPr>
          <w:p w14:paraId="03CA0264">
            <w:pPr>
              <w:pStyle w:val="11"/>
              <w:spacing w:before="20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E02F1AC">
            <w:pPr>
              <w:pStyle w:val="11"/>
              <w:spacing w:before="20"/>
              <w:ind w:right="3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0F24F6B5">
            <w:pPr>
              <w:pStyle w:val="11"/>
              <w:spacing w:before="20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43" w:type="dxa"/>
          </w:tcPr>
          <w:p w14:paraId="7ED6DA38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D01113C">
            <w:pPr>
              <w:pStyle w:val="11"/>
              <w:rPr>
                <w:sz w:val="22"/>
              </w:rPr>
            </w:pPr>
          </w:p>
        </w:tc>
      </w:tr>
      <w:tr w14:paraId="6304E1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9" w:hRule="atLeast"/>
        </w:trPr>
        <w:tc>
          <w:tcPr>
            <w:tcW w:w="571" w:type="dxa"/>
          </w:tcPr>
          <w:p w14:paraId="1B5C7C7A">
            <w:pPr>
              <w:pStyle w:val="11"/>
              <w:rPr>
                <w:b/>
                <w:sz w:val="24"/>
              </w:rPr>
            </w:pPr>
          </w:p>
          <w:p w14:paraId="5B30A8F9">
            <w:pPr>
              <w:pStyle w:val="11"/>
              <w:spacing w:before="141"/>
              <w:rPr>
                <w:b/>
                <w:sz w:val="24"/>
              </w:rPr>
            </w:pPr>
          </w:p>
          <w:p w14:paraId="6FC4F320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27" w:type="dxa"/>
          </w:tcPr>
          <w:p w14:paraId="32A94258">
            <w:pPr>
              <w:pStyle w:val="11"/>
              <w:spacing w:before="16"/>
              <w:ind w:left="108" w:right="250"/>
              <w:rPr>
                <w:sz w:val="24"/>
              </w:rPr>
            </w:pPr>
            <w:r>
              <w:rPr>
                <w:sz w:val="24"/>
              </w:rPr>
              <w:t xml:space="preserve">Нарядные декоративные вазы: выполняем практическую работу по изготовлению декоративной вазы. Декоративные игрушки из </w:t>
            </w:r>
            <w:r>
              <w:rPr>
                <w:spacing w:val="-2"/>
                <w:sz w:val="24"/>
              </w:rPr>
              <w:t>мочала: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коллективную </w:t>
            </w:r>
            <w:r>
              <w:rPr>
                <w:sz w:val="24"/>
              </w:rPr>
              <w:t>работу в материале</w:t>
            </w:r>
          </w:p>
        </w:tc>
        <w:tc>
          <w:tcPr>
            <w:tcW w:w="855" w:type="dxa"/>
          </w:tcPr>
          <w:p w14:paraId="5FE4CBA9">
            <w:pPr>
              <w:pStyle w:val="11"/>
              <w:rPr>
                <w:b/>
                <w:sz w:val="24"/>
              </w:rPr>
            </w:pPr>
          </w:p>
          <w:p w14:paraId="52EEA365">
            <w:pPr>
              <w:pStyle w:val="11"/>
              <w:spacing w:before="141"/>
              <w:rPr>
                <w:b/>
                <w:sz w:val="24"/>
              </w:rPr>
            </w:pPr>
          </w:p>
          <w:p w14:paraId="6ED18E73">
            <w:pPr>
              <w:pStyle w:val="11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C11B221">
            <w:pPr>
              <w:pStyle w:val="11"/>
              <w:rPr>
                <w:b/>
                <w:sz w:val="24"/>
              </w:rPr>
            </w:pPr>
          </w:p>
          <w:p w14:paraId="21FC9DC8">
            <w:pPr>
              <w:pStyle w:val="11"/>
              <w:spacing w:before="141"/>
              <w:rPr>
                <w:b/>
                <w:sz w:val="24"/>
              </w:rPr>
            </w:pPr>
          </w:p>
          <w:p w14:paraId="5BF71D5F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402A949">
            <w:pPr>
              <w:pStyle w:val="11"/>
              <w:rPr>
                <w:b/>
                <w:sz w:val="24"/>
              </w:rPr>
            </w:pPr>
          </w:p>
          <w:p w14:paraId="3947FB36">
            <w:pPr>
              <w:pStyle w:val="11"/>
              <w:spacing w:before="141"/>
              <w:rPr>
                <w:b/>
                <w:sz w:val="24"/>
              </w:rPr>
            </w:pPr>
          </w:p>
          <w:p w14:paraId="1D6BB6DA">
            <w:pPr>
              <w:pStyle w:val="11"/>
              <w:ind w:left="46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45787C07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73C2D06">
            <w:pPr>
              <w:pStyle w:val="11"/>
              <w:spacing w:before="175"/>
              <w:rPr>
                <w:b/>
                <w:sz w:val="22"/>
              </w:rPr>
            </w:pPr>
          </w:p>
          <w:p w14:paraId="2D334A0E">
            <w:pPr>
              <w:pStyle w:val="11"/>
              <w:spacing w:line="276" w:lineRule="auto"/>
              <w:ind w:left="103" w:right="204"/>
              <w:jc w:val="both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"https://resh.edu.ru/subject/lesson/7841/start/313539/" \h </w:instrText>
            </w:r>
            <w:r>
              <w:fldChar w:fldCharType="separate"/>
            </w:r>
            <w:r>
              <w:rPr>
                <w:color w:val="0000FF"/>
                <w:spacing w:val="-4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4"/>
                <w:sz w:val="22"/>
                <w:u w:val="single" w:color="0000FF"/>
              </w:rPr>
              <w:t>ubject/lesson/7841/</w:t>
            </w:r>
            <w:r>
              <w:rPr>
                <w:color w:val="0000FF"/>
                <w:spacing w:val="-4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start/313539/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AF458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71" w:type="dxa"/>
          </w:tcPr>
          <w:p w14:paraId="4DE58440">
            <w:pPr>
              <w:pStyle w:val="11"/>
              <w:spacing w:before="28"/>
              <w:rPr>
                <w:b/>
                <w:sz w:val="24"/>
              </w:rPr>
            </w:pPr>
          </w:p>
          <w:p w14:paraId="4F72A6E8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27" w:type="dxa"/>
          </w:tcPr>
          <w:p w14:paraId="5EF19262">
            <w:pPr>
              <w:pStyle w:val="11"/>
              <w:spacing w:before="5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куклы: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выполняем </w:t>
            </w:r>
            <w:r>
              <w:rPr>
                <w:sz w:val="24"/>
              </w:rPr>
              <w:t>практическую работу по изготовлению куклы</w:t>
            </w:r>
          </w:p>
        </w:tc>
        <w:tc>
          <w:tcPr>
            <w:tcW w:w="855" w:type="dxa"/>
          </w:tcPr>
          <w:p w14:paraId="06D8ADD7">
            <w:pPr>
              <w:pStyle w:val="11"/>
              <w:spacing w:before="28"/>
              <w:rPr>
                <w:b/>
                <w:sz w:val="24"/>
              </w:rPr>
            </w:pPr>
          </w:p>
          <w:p w14:paraId="2A9C5283">
            <w:pPr>
              <w:pStyle w:val="11"/>
              <w:ind w:left="48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EAD672C">
            <w:pPr>
              <w:pStyle w:val="11"/>
              <w:spacing w:before="28"/>
              <w:rPr>
                <w:b/>
                <w:sz w:val="24"/>
              </w:rPr>
            </w:pPr>
          </w:p>
          <w:p w14:paraId="71C7E5BD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A2E4312">
            <w:pPr>
              <w:pStyle w:val="11"/>
              <w:spacing w:before="28"/>
              <w:rPr>
                <w:b/>
                <w:sz w:val="24"/>
              </w:rPr>
            </w:pPr>
          </w:p>
          <w:p w14:paraId="366ADEA2">
            <w:pPr>
              <w:pStyle w:val="11"/>
              <w:ind w:left="46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0BB3E248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7B6081B6">
            <w:pPr>
              <w:pStyle w:val="11"/>
              <w:spacing w:before="30"/>
              <w:ind w:left="10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4ACC70FF">
            <w:pPr>
              <w:pStyle w:val="11"/>
              <w:spacing w:before="3" w:line="290" w:lineRule="atLeast"/>
              <w:ind w:left="103" w:right="207"/>
              <w:rPr>
                <w:sz w:val="22"/>
              </w:rPr>
            </w:pPr>
            <w:r>
              <w:rPr>
                <w:color w:val="0000FF"/>
                <w:spacing w:val="-6"/>
                <w:sz w:val="22"/>
                <w:u w:val="single" w:color="0000FF"/>
              </w:rPr>
              <w:t>ubject/lesson/7841/</w:t>
            </w:r>
            <w:r>
              <w:rPr>
                <w:color w:val="0000FF"/>
                <w:spacing w:val="-6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start/313539/</w:t>
            </w:r>
          </w:p>
        </w:tc>
      </w:tr>
      <w:tr w14:paraId="4D0938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4398" w:type="dxa"/>
            <w:gridSpan w:val="2"/>
          </w:tcPr>
          <w:p w14:paraId="5BF85469">
            <w:pPr>
              <w:pStyle w:val="11"/>
              <w:spacing w:before="9" w:line="312" w:lineRule="exact"/>
              <w:ind w:left="247" w:right="411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ПРОГРАММЕ</w:t>
            </w:r>
          </w:p>
        </w:tc>
        <w:tc>
          <w:tcPr>
            <w:tcW w:w="855" w:type="dxa"/>
          </w:tcPr>
          <w:p w14:paraId="664864C7">
            <w:pPr>
              <w:pStyle w:val="11"/>
              <w:spacing w:before="188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89" w:type="dxa"/>
          </w:tcPr>
          <w:p w14:paraId="065D3CAE">
            <w:pPr>
              <w:pStyle w:val="11"/>
              <w:spacing w:before="188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76ADC559">
            <w:pPr>
              <w:pStyle w:val="11"/>
              <w:spacing w:before="188"/>
              <w:ind w:left="401"/>
              <w:rPr>
                <w:sz w:val="24"/>
              </w:rPr>
            </w:pPr>
            <w:r>
              <w:rPr>
                <w:spacing w:val="-4"/>
                <w:sz w:val="24"/>
              </w:rPr>
              <w:t>17.5</w:t>
            </w:r>
          </w:p>
        </w:tc>
        <w:tc>
          <w:tcPr>
            <w:tcW w:w="3131" w:type="dxa"/>
            <w:gridSpan w:val="2"/>
          </w:tcPr>
          <w:p w14:paraId="19985010">
            <w:pPr>
              <w:pStyle w:val="11"/>
              <w:rPr>
                <w:sz w:val="22"/>
              </w:rPr>
            </w:pPr>
          </w:p>
        </w:tc>
      </w:tr>
    </w:tbl>
    <w:p w14:paraId="48AE20E8">
      <w:pPr>
        <w:pStyle w:val="11"/>
        <w:spacing w:after="0"/>
        <w:rPr>
          <w:sz w:val="22"/>
        </w:rPr>
        <w:sectPr>
          <w:type w:val="continuous"/>
          <w:pgSz w:w="11910" w:h="16410"/>
          <w:pgMar w:top="800" w:right="566" w:bottom="1200" w:left="708" w:header="0" w:footer="963" w:gutter="0"/>
          <w:cols w:space="720" w:num="1"/>
        </w:sectPr>
      </w:pPr>
    </w:p>
    <w:p w14:paraId="09869E0D">
      <w:pPr>
        <w:pStyle w:val="2"/>
        <w:numPr>
          <w:ilvl w:val="0"/>
          <w:numId w:val="4"/>
        </w:numPr>
        <w:tabs>
          <w:tab w:val="left" w:pos="745"/>
        </w:tabs>
        <w:spacing w:before="66" w:after="50" w:line="240" w:lineRule="auto"/>
        <w:ind w:left="745" w:right="0" w:hanging="205"/>
        <w:jc w:val="left"/>
      </w:pPr>
      <w:r>
        <w:rPr>
          <w:spacing w:val="-2"/>
        </w:rPr>
        <w:t>КЛАСС</w:t>
      </w:r>
    </w:p>
    <w:tbl>
      <w:tblPr>
        <w:tblStyle w:val="7"/>
        <w:tblW w:w="0" w:type="auto"/>
        <w:tblInd w:w="1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3827"/>
        <w:gridCol w:w="855"/>
        <w:gridCol w:w="989"/>
        <w:gridCol w:w="994"/>
        <w:gridCol w:w="1143"/>
        <w:gridCol w:w="1988"/>
      </w:tblGrid>
      <w:tr w14:paraId="5EA19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71" w:type="dxa"/>
            <w:vMerge w:val="restart"/>
          </w:tcPr>
          <w:p w14:paraId="4ECAE289">
            <w:pPr>
              <w:pStyle w:val="11"/>
              <w:spacing w:before="265" w:line="280" w:lineRule="auto"/>
              <w:ind w:left="112" w:right="12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>п/п</w:t>
            </w:r>
          </w:p>
        </w:tc>
        <w:tc>
          <w:tcPr>
            <w:tcW w:w="3827" w:type="dxa"/>
            <w:vMerge w:val="restart"/>
          </w:tcPr>
          <w:p w14:paraId="58978E3C">
            <w:pPr>
              <w:pStyle w:val="11"/>
              <w:spacing w:before="143"/>
              <w:rPr>
                <w:b/>
                <w:sz w:val="24"/>
              </w:rPr>
            </w:pPr>
          </w:p>
          <w:p w14:paraId="1FF0D822">
            <w:pPr>
              <w:pStyle w:val="11"/>
              <w:ind w:left="24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838" w:type="dxa"/>
            <w:gridSpan w:val="3"/>
          </w:tcPr>
          <w:p w14:paraId="6E713AB5">
            <w:pPr>
              <w:pStyle w:val="11"/>
              <w:spacing w:before="25"/>
              <w:ind w:left="11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143" w:type="dxa"/>
            <w:vMerge w:val="restart"/>
          </w:tcPr>
          <w:p w14:paraId="556EE2C4">
            <w:pPr>
              <w:pStyle w:val="11"/>
              <w:spacing w:before="138"/>
              <w:rPr>
                <w:b/>
                <w:sz w:val="24"/>
              </w:rPr>
            </w:pPr>
          </w:p>
          <w:p w14:paraId="003E7966">
            <w:pPr>
              <w:pStyle w:val="11"/>
              <w:spacing w:line="280" w:lineRule="auto"/>
              <w:ind w:left="108" w:firstLine="22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6"/>
                <w:sz w:val="24"/>
              </w:rPr>
              <w:t>изучения</w:t>
            </w:r>
          </w:p>
        </w:tc>
        <w:tc>
          <w:tcPr>
            <w:tcW w:w="1988" w:type="dxa"/>
            <w:vMerge w:val="restart"/>
          </w:tcPr>
          <w:p w14:paraId="09C1EF35">
            <w:pPr>
              <w:pStyle w:val="11"/>
              <w:spacing w:before="97" w:line="276" w:lineRule="auto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Электронные цифровые </w:t>
            </w:r>
            <w:r>
              <w:rPr>
                <w:spacing w:val="-6"/>
                <w:sz w:val="24"/>
              </w:rPr>
              <w:t xml:space="preserve">образовательные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14:paraId="78D417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 w14:paraId="27B2E035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 w:val="continue"/>
            <w:tcBorders>
              <w:top w:val="nil"/>
            </w:tcBorders>
          </w:tcPr>
          <w:p w14:paraId="2462DEE5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14:paraId="708AC7E8">
            <w:pPr>
              <w:pStyle w:val="11"/>
              <w:spacing w:before="124"/>
              <w:rPr>
                <w:b/>
                <w:sz w:val="24"/>
              </w:rPr>
            </w:pPr>
          </w:p>
          <w:p w14:paraId="154BDFED">
            <w:pPr>
              <w:pStyle w:val="11"/>
              <w:ind w:left="123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989" w:type="dxa"/>
          </w:tcPr>
          <w:p w14:paraId="205AC5A0">
            <w:pPr>
              <w:pStyle w:val="11"/>
              <w:spacing w:before="78" w:line="278" w:lineRule="auto"/>
              <w:ind w:left="112" w:right="129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Контро </w:t>
            </w:r>
            <w:r>
              <w:rPr>
                <w:spacing w:val="-2"/>
                <w:sz w:val="24"/>
              </w:rPr>
              <w:t>льные работы</w:t>
            </w:r>
          </w:p>
        </w:tc>
        <w:tc>
          <w:tcPr>
            <w:tcW w:w="994" w:type="dxa"/>
          </w:tcPr>
          <w:p w14:paraId="30726DE9">
            <w:pPr>
              <w:pStyle w:val="11"/>
              <w:spacing w:before="78" w:line="278" w:lineRule="auto"/>
              <w:ind w:left="146" w:right="113" w:hanging="15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 </w:t>
            </w:r>
            <w:r>
              <w:rPr>
                <w:spacing w:val="-2"/>
                <w:sz w:val="24"/>
              </w:rPr>
              <w:t xml:space="preserve">ческие </w:t>
            </w:r>
            <w:r>
              <w:rPr>
                <w:spacing w:val="-4"/>
                <w:sz w:val="24"/>
              </w:rPr>
              <w:t>работы</w:t>
            </w: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5C43F26A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vMerge w:val="continue"/>
            <w:tcBorders>
              <w:top w:val="nil"/>
            </w:tcBorders>
          </w:tcPr>
          <w:p w14:paraId="05370F1C">
            <w:pPr>
              <w:rPr>
                <w:sz w:val="2"/>
                <w:szCs w:val="2"/>
              </w:rPr>
            </w:pPr>
          </w:p>
        </w:tc>
      </w:tr>
      <w:tr w14:paraId="1E2DC9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</w:trPr>
        <w:tc>
          <w:tcPr>
            <w:tcW w:w="571" w:type="dxa"/>
          </w:tcPr>
          <w:p w14:paraId="03FEFDCC">
            <w:pPr>
              <w:pStyle w:val="11"/>
              <w:rPr>
                <w:b/>
                <w:sz w:val="24"/>
              </w:rPr>
            </w:pPr>
          </w:p>
          <w:p w14:paraId="409125C8">
            <w:pPr>
              <w:pStyle w:val="11"/>
              <w:spacing w:before="111"/>
              <w:rPr>
                <w:b/>
                <w:sz w:val="24"/>
              </w:rPr>
            </w:pPr>
          </w:p>
          <w:p w14:paraId="0ADCBEF5">
            <w:pPr>
              <w:pStyle w:val="11"/>
              <w:spacing w:before="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7" w:type="dxa"/>
          </w:tcPr>
          <w:p w14:paraId="2579C032">
            <w:pPr>
              <w:pStyle w:val="11"/>
              <w:spacing w:before="25" w:line="276" w:lineRule="auto"/>
              <w:ind w:left="7" w:right="743"/>
              <w:jc w:val="both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искусства. Художественные материалы: выполняем пробы различных живописных и графических</w:t>
            </w:r>
          </w:p>
          <w:p w14:paraId="6C5635AA">
            <w:pPr>
              <w:pStyle w:val="11"/>
              <w:spacing w:before="8"/>
              <w:ind w:left="7"/>
              <w:jc w:val="both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инструментов</w:t>
            </w:r>
          </w:p>
        </w:tc>
        <w:tc>
          <w:tcPr>
            <w:tcW w:w="855" w:type="dxa"/>
          </w:tcPr>
          <w:p w14:paraId="1F3BBC21">
            <w:pPr>
              <w:pStyle w:val="11"/>
              <w:rPr>
                <w:b/>
                <w:sz w:val="24"/>
              </w:rPr>
            </w:pPr>
          </w:p>
          <w:p w14:paraId="40CB8DEA">
            <w:pPr>
              <w:pStyle w:val="11"/>
              <w:spacing w:before="111"/>
              <w:rPr>
                <w:b/>
                <w:sz w:val="24"/>
              </w:rPr>
            </w:pPr>
          </w:p>
          <w:p w14:paraId="21F3C480">
            <w:pPr>
              <w:pStyle w:val="11"/>
              <w:spacing w:before="1"/>
              <w:ind w:lef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908E346">
            <w:pPr>
              <w:pStyle w:val="11"/>
              <w:rPr>
                <w:b/>
                <w:sz w:val="24"/>
              </w:rPr>
            </w:pPr>
          </w:p>
          <w:p w14:paraId="356349E2">
            <w:pPr>
              <w:pStyle w:val="11"/>
              <w:spacing w:before="111"/>
              <w:rPr>
                <w:b/>
                <w:sz w:val="24"/>
              </w:rPr>
            </w:pPr>
          </w:p>
          <w:p w14:paraId="0E2AE741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030A5B7">
            <w:pPr>
              <w:pStyle w:val="11"/>
              <w:rPr>
                <w:b/>
                <w:sz w:val="24"/>
              </w:rPr>
            </w:pPr>
          </w:p>
          <w:p w14:paraId="3CB0443C">
            <w:pPr>
              <w:pStyle w:val="11"/>
              <w:spacing w:before="111"/>
              <w:rPr>
                <w:b/>
                <w:sz w:val="24"/>
              </w:rPr>
            </w:pPr>
          </w:p>
          <w:p w14:paraId="7D8741E5">
            <w:pPr>
              <w:pStyle w:val="11"/>
              <w:spacing w:before="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1412C065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74AF9366">
            <w:pPr>
              <w:pStyle w:val="11"/>
              <w:spacing w:before="136"/>
              <w:rPr>
                <w:b/>
                <w:sz w:val="22"/>
              </w:rPr>
            </w:pPr>
          </w:p>
          <w:p w14:paraId="074FAE35">
            <w:pPr>
              <w:pStyle w:val="11"/>
              <w:spacing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"https://resh.edu.ru/subject/lesson/7876"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subject/lesson/7876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2813C539">
            <w:pPr>
              <w:pStyle w:val="11"/>
              <w:spacing w:line="247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/start/313843/</w:t>
            </w:r>
          </w:p>
        </w:tc>
      </w:tr>
      <w:tr w14:paraId="16A730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4" w:hRule="atLeast"/>
        </w:trPr>
        <w:tc>
          <w:tcPr>
            <w:tcW w:w="571" w:type="dxa"/>
          </w:tcPr>
          <w:p w14:paraId="5AF8EA54">
            <w:pPr>
              <w:pStyle w:val="11"/>
              <w:rPr>
                <w:b/>
                <w:sz w:val="24"/>
              </w:rPr>
            </w:pPr>
          </w:p>
          <w:p w14:paraId="22D3670E">
            <w:pPr>
              <w:pStyle w:val="11"/>
              <w:rPr>
                <w:b/>
                <w:sz w:val="24"/>
              </w:rPr>
            </w:pPr>
          </w:p>
          <w:p w14:paraId="642F5235">
            <w:pPr>
              <w:pStyle w:val="11"/>
              <w:rPr>
                <w:b/>
                <w:sz w:val="24"/>
              </w:rPr>
            </w:pPr>
          </w:p>
          <w:p w14:paraId="00C7E7B2">
            <w:pPr>
              <w:pStyle w:val="11"/>
              <w:spacing w:before="194"/>
              <w:rPr>
                <w:b/>
                <w:sz w:val="24"/>
              </w:rPr>
            </w:pPr>
          </w:p>
          <w:p w14:paraId="2DA10E61">
            <w:pPr>
              <w:pStyle w:val="1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27" w:type="dxa"/>
          </w:tcPr>
          <w:p w14:paraId="0FA6C286">
            <w:pPr>
              <w:pStyle w:val="11"/>
              <w:spacing w:before="30" w:line="276" w:lineRule="auto"/>
              <w:ind w:left="7" w:right="321"/>
              <w:rPr>
                <w:sz w:val="24"/>
              </w:rPr>
            </w:pPr>
            <w:r>
              <w:rPr>
                <w:sz w:val="24"/>
              </w:rPr>
              <w:t xml:space="preserve">Рисунок — основа изобразительного творчества: </w:t>
            </w:r>
            <w:r>
              <w:rPr>
                <w:spacing w:val="-2"/>
                <w:sz w:val="24"/>
              </w:rPr>
              <w:t>зарисовки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трав, </w:t>
            </w:r>
            <w:r>
              <w:rPr>
                <w:sz w:val="24"/>
              </w:rPr>
              <w:t>ягод, листьев; зарисовки письменных принадлежностей. Линия и ее выразительные возможности. Ритм линий: изображаем в графике разное</w:t>
            </w:r>
          </w:p>
          <w:p w14:paraId="7979B234">
            <w:pPr>
              <w:pStyle w:val="11"/>
              <w:spacing w:before="6"/>
              <w:ind w:left="7"/>
              <w:rPr>
                <w:sz w:val="24"/>
              </w:rPr>
            </w:pPr>
            <w:r>
              <w:rPr>
                <w:sz w:val="24"/>
              </w:rPr>
              <w:t>настроение,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ветру</w:t>
            </w:r>
          </w:p>
        </w:tc>
        <w:tc>
          <w:tcPr>
            <w:tcW w:w="855" w:type="dxa"/>
          </w:tcPr>
          <w:p w14:paraId="606E2413">
            <w:pPr>
              <w:pStyle w:val="11"/>
              <w:rPr>
                <w:b/>
                <w:sz w:val="24"/>
              </w:rPr>
            </w:pPr>
          </w:p>
          <w:p w14:paraId="2F655540">
            <w:pPr>
              <w:pStyle w:val="11"/>
              <w:rPr>
                <w:b/>
                <w:sz w:val="24"/>
              </w:rPr>
            </w:pPr>
          </w:p>
          <w:p w14:paraId="0367DD55">
            <w:pPr>
              <w:pStyle w:val="11"/>
              <w:rPr>
                <w:b/>
                <w:sz w:val="24"/>
              </w:rPr>
            </w:pPr>
          </w:p>
          <w:p w14:paraId="4E6854C3">
            <w:pPr>
              <w:pStyle w:val="11"/>
              <w:spacing w:before="194"/>
              <w:rPr>
                <w:b/>
                <w:sz w:val="24"/>
              </w:rPr>
            </w:pPr>
          </w:p>
          <w:p w14:paraId="73B5D7B3">
            <w:pPr>
              <w:pStyle w:val="11"/>
              <w:ind w:lef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E8792F7">
            <w:pPr>
              <w:pStyle w:val="11"/>
              <w:rPr>
                <w:b/>
                <w:sz w:val="24"/>
              </w:rPr>
            </w:pPr>
          </w:p>
          <w:p w14:paraId="5247237A">
            <w:pPr>
              <w:pStyle w:val="11"/>
              <w:rPr>
                <w:b/>
                <w:sz w:val="24"/>
              </w:rPr>
            </w:pPr>
          </w:p>
          <w:p w14:paraId="5A2C1B30">
            <w:pPr>
              <w:pStyle w:val="11"/>
              <w:rPr>
                <w:b/>
                <w:sz w:val="24"/>
              </w:rPr>
            </w:pPr>
          </w:p>
          <w:p w14:paraId="1E96CC9B">
            <w:pPr>
              <w:pStyle w:val="11"/>
              <w:spacing w:before="194"/>
              <w:rPr>
                <w:b/>
                <w:sz w:val="24"/>
              </w:rPr>
            </w:pPr>
          </w:p>
          <w:p w14:paraId="04302D40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0DC3C14">
            <w:pPr>
              <w:pStyle w:val="11"/>
              <w:rPr>
                <w:b/>
                <w:sz w:val="24"/>
              </w:rPr>
            </w:pPr>
          </w:p>
          <w:p w14:paraId="50C6FA94">
            <w:pPr>
              <w:pStyle w:val="11"/>
              <w:rPr>
                <w:b/>
                <w:sz w:val="24"/>
              </w:rPr>
            </w:pPr>
          </w:p>
          <w:p w14:paraId="0D614322">
            <w:pPr>
              <w:pStyle w:val="11"/>
              <w:rPr>
                <w:b/>
                <w:sz w:val="24"/>
              </w:rPr>
            </w:pPr>
          </w:p>
          <w:p w14:paraId="2059A152">
            <w:pPr>
              <w:pStyle w:val="11"/>
              <w:spacing w:before="194"/>
              <w:rPr>
                <w:b/>
                <w:sz w:val="24"/>
              </w:rPr>
            </w:pPr>
          </w:p>
          <w:p w14:paraId="606C958A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3" w:type="dxa"/>
          </w:tcPr>
          <w:p w14:paraId="710D24CB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4B160D61">
            <w:pPr>
              <w:pStyle w:val="11"/>
              <w:rPr>
                <w:b/>
                <w:sz w:val="22"/>
              </w:rPr>
            </w:pPr>
          </w:p>
          <w:p w14:paraId="09F75719">
            <w:pPr>
              <w:pStyle w:val="11"/>
              <w:rPr>
                <w:b/>
                <w:sz w:val="22"/>
              </w:rPr>
            </w:pPr>
          </w:p>
          <w:p w14:paraId="3C36EC77">
            <w:pPr>
              <w:pStyle w:val="11"/>
              <w:rPr>
                <w:b/>
                <w:sz w:val="22"/>
              </w:rPr>
            </w:pPr>
          </w:p>
          <w:p w14:paraId="6AEAC516">
            <w:pPr>
              <w:pStyle w:val="11"/>
              <w:spacing w:before="16"/>
              <w:rPr>
                <w:b/>
                <w:sz w:val="22"/>
              </w:rPr>
            </w:pPr>
          </w:p>
          <w:p w14:paraId="6BDD788E">
            <w:pPr>
              <w:pStyle w:val="11"/>
              <w:spacing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"https://resh.edu.ru/subject/lesson/7877"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subject/lesson/7877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7DDB61E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/start/277317/</w:t>
            </w:r>
          </w:p>
        </w:tc>
      </w:tr>
      <w:tr w14:paraId="5A22B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71" w:type="dxa"/>
          </w:tcPr>
          <w:p w14:paraId="616123CA">
            <w:pPr>
              <w:pStyle w:val="11"/>
              <w:spacing w:before="28"/>
              <w:rPr>
                <w:b/>
                <w:sz w:val="24"/>
              </w:rPr>
            </w:pPr>
          </w:p>
          <w:p w14:paraId="6BD3EA6F">
            <w:pPr>
              <w:pStyle w:val="1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7" w:type="dxa"/>
          </w:tcPr>
          <w:p w14:paraId="67733F1C">
            <w:pPr>
              <w:pStyle w:val="11"/>
              <w:spacing w:before="150" w:line="276" w:lineRule="auto"/>
              <w:ind w:left="7" w:right="467"/>
              <w:rPr>
                <w:sz w:val="24"/>
              </w:rPr>
            </w:pPr>
            <w:r>
              <w:rPr>
                <w:spacing w:val="-2"/>
                <w:sz w:val="24"/>
              </w:rPr>
              <w:t>Пятно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как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выражения. </w:t>
            </w:r>
            <w:r>
              <w:rPr>
                <w:sz w:val="24"/>
              </w:rPr>
              <w:t>Ритм пятен: рисуем природу</w:t>
            </w:r>
          </w:p>
        </w:tc>
        <w:tc>
          <w:tcPr>
            <w:tcW w:w="855" w:type="dxa"/>
          </w:tcPr>
          <w:p w14:paraId="573A2E04">
            <w:pPr>
              <w:pStyle w:val="11"/>
              <w:spacing w:before="28"/>
              <w:rPr>
                <w:b/>
                <w:sz w:val="24"/>
              </w:rPr>
            </w:pPr>
          </w:p>
          <w:p w14:paraId="7E759ACD">
            <w:pPr>
              <w:pStyle w:val="11"/>
              <w:ind w:lef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75DE7BA">
            <w:pPr>
              <w:pStyle w:val="11"/>
              <w:spacing w:before="28"/>
              <w:rPr>
                <w:b/>
                <w:sz w:val="24"/>
              </w:rPr>
            </w:pPr>
          </w:p>
          <w:p w14:paraId="3BD6B508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01DF9E45">
            <w:pPr>
              <w:pStyle w:val="11"/>
              <w:spacing w:before="28"/>
              <w:rPr>
                <w:b/>
                <w:sz w:val="24"/>
              </w:rPr>
            </w:pPr>
          </w:p>
          <w:p w14:paraId="257A1DCF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43" w:type="dxa"/>
          </w:tcPr>
          <w:p w14:paraId="168ED806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C0DBB76">
            <w:pPr>
              <w:pStyle w:val="11"/>
              <w:spacing w:before="30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"https://resh.edu.ru/subject/lesson/7877"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subject/lesson/7877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4F2D1472">
            <w:pPr>
              <w:pStyle w:val="11"/>
              <w:spacing w:line="24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/start/277317/</w:t>
            </w:r>
          </w:p>
        </w:tc>
      </w:tr>
      <w:tr w14:paraId="66ACA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571" w:type="dxa"/>
          </w:tcPr>
          <w:p w14:paraId="22FE9614">
            <w:pPr>
              <w:pStyle w:val="11"/>
              <w:spacing w:before="71"/>
              <w:rPr>
                <w:b/>
                <w:sz w:val="24"/>
              </w:rPr>
            </w:pPr>
          </w:p>
          <w:p w14:paraId="54EC33A1">
            <w:pPr>
              <w:pStyle w:val="1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27" w:type="dxa"/>
          </w:tcPr>
          <w:p w14:paraId="22A62374">
            <w:pPr>
              <w:pStyle w:val="11"/>
              <w:spacing w:before="25" w:line="268" w:lineRule="auto"/>
              <w:ind w:left="7" w:right="518"/>
              <w:rPr>
                <w:sz w:val="24"/>
              </w:rPr>
            </w:pPr>
            <w:r>
              <w:rPr>
                <w:sz w:val="24"/>
              </w:rPr>
              <w:t>Цвет. Основы цветоведения: рисуем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волшебный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 xml:space="preserve">цветной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855" w:type="dxa"/>
          </w:tcPr>
          <w:p w14:paraId="700B86B2">
            <w:pPr>
              <w:pStyle w:val="11"/>
              <w:spacing w:before="71"/>
              <w:rPr>
                <w:b/>
                <w:sz w:val="24"/>
              </w:rPr>
            </w:pPr>
          </w:p>
          <w:p w14:paraId="26FA046A">
            <w:pPr>
              <w:pStyle w:val="11"/>
              <w:ind w:lef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CA4DC49">
            <w:pPr>
              <w:pStyle w:val="11"/>
              <w:spacing w:before="71"/>
              <w:rPr>
                <w:b/>
                <w:sz w:val="24"/>
              </w:rPr>
            </w:pPr>
          </w:p>
          <w:p w14:paraId="4F5302A5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4B23A230">
            <w:pPr>
              <w:pStyle w:val="11"/>
              <w:spacing w:before="71"/>
              <w:rPr>
                <w:b/>
                <w:sz w:val="24"/>
              </w:rPr>
            </w:pPr>
          </w:p>
          <w:p w14:paraId="50C6F811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3673EB31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71821A6C">
            <w:pPr>
              <w:pStyle w:val="11"/>
              <w:spacing w:before="68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"https://resh.edu.ru/subject/lesson/7878"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subject/lesson/7878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791819D5">
            <w:pPr>
              <w:pStyle w:val="11"/>
              <w:spacing w:line="247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/start/308911/</w:t>
            </w:r>
          </w:p>
        </w:tc>
      </w:tr>
      <w:tr w14:paraId="48CD8D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4C24B8F9">
            <w:pPr>
              <w:pStyle w:val="11"/>
              <w:spacing w:before="229"/>
              <w:rPr>
                <w:b/>
                <w:sz w:val="24"/>
              </w:rPr>
            </w:pPr>
          </w:p>
          <w:p w14:paraId="6741757A">
            <w:pPr>
              <w:pStyle w:val="1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27" w:type="dxa"/>
          </w:tcPr>
          <w:p w14:paraId="68E14FC0">
            <w:pPr>
              <w:pStyle w:val="11"/>
              <w:spacing w:before="25" w:line="278" w:lineRule="auto"/>
              <w:ind w:left="7" w:firstLine="144"/>
              <w:rPr>
                <w:sz w:val="24"/>
              </w:rPr>
            </w:pPr>
            <w:r>
              <w:rPr>
                <w:spacing w:val="-2"/>
                <w:sz w:val="24"/>
              </w:rPr>
              <w:t>Цвет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живописи: </w:t>
            </w:r>
            <w:r>
              <w:rPr>
                <w:sz w:val="24"/>
              </w:rPr>
              <w:t>создаем по воображению букет золотой осени на цветном фоне,</w:t>
            </w:r>
          </w:p>
          <w:p w14:paraId="5BDE6355">
            <w:pPr>
              <w:pStyle w:val="11"/>
              <w:spacing w:line="276" w:lineRule="exact"/>
              <w:ind w:left="7"/>
              <w:rPr>
                <w:sz w:val="24"/>
              </w:rPr>
            </w:pPr>
            <w:r>
              <w:rPr>
                <w:sz w:val="24"/>
              </w:rPr>
              <w:t>передающего радостное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</w:t>
            </w:r>
          </w:p>
        </w:tc>
        <w:tc>
          <w:tcPr>
            <w:tcW w:w="855" w:type="dxa"/>
          </w:tcPr>
          <w:p w14:paraId="3773FAC9">
            <w:pPr>
              <w:pStyle w:val="11"/>
              <w:spacing w:before="229"/>
              <w:rPr>
                <w:b/>
                <w:sz w:val="24"/>
              </w:rPr>
            </w:pPr>
          </w:p>
          <w:p w14:paraId="7130F9B1">
            <w:pPr>
              <w:pStyle w:val="11"/>
              <w:ind w:lef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14B5F2A">
            <w:pPr>
              <w:pStyle w:val="11"/>
              <w:spacing w:before="229"/>
              <w:rPr>
                <w:b/>
                <w:sz w:val="24"/>
              </w:rPr>
            </w:pPr>
          </w:p>
          <w:p w14:paraId="5435D534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78BC5AA">
            <w:pPr>
              <w:pStyle w:val="11"/>
              <w:spacing w:before="229"/>
              <w:rPr>
                <w:b/>
                <w:sz w:val="24"/>
              </w:rPr>
            </w:pPr>
          </w:p>
          <w:p w14:paraId="4B5032B1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3" w:type="dxa"/>
          </w:tcPr>
          <w:p w14:paraId="2B6AC043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5FC47A90">
            <w:pPr>
              <w:pStyle w:val="11"/>
              <w:spacing w:before="226" w:line="28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"https://resh.edu.ru/subject/lesson/7878"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subject/lesson/7878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3C0A6AD1">
            <w:pPr>
              <w:pStyle w:val="11"/>
              <w:spacing w:line="241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/start/308911/</w:t>
            </w:r>
          </w:p>
        </w:tc>
      </w:tr>
      <w:tr w14:paraId="5E8E32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22E61D09">
            <w:pPr>
              <w:pStyle w:val="11"/>
              <w:spacing w:before="71"/>
              <w:rPr>
                <w:b/>
                <w:sz w:val="24"/>
              </w:rPr>
            </w:pPr>
          </w:p>
          <w:p w14:paraId="152FB5D6">
            <w:pPr>
              <w:pStyle w:val="1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27" w:type="dxa"/>
          </w:tcPr>
          <w:p w14:paraId="1AF3860A">
            <w:pPr>
              <w:pStyle w:val="11"/>
              <w:spacing w:before="31" w:line="271" w:lineRule="auto"/>
              <w:ind w:left="7" w:right="1053" w:firstLine="1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Объемные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 xml:space="preserve">скульптуре: создаем образ </w:t>
            </w:r>
            <w:r>
              <w:rPr>
                <w:spacing w:val="-2"/>
                <w:sz w:val="24"/>
              </w:rPr>
              <w:t>животного</w:t>
            </w:r>
          </w:p>
        </w:tc>
        <w:tc>
          <w:tcPr>
            <w:tcW w:w="855" w:type="dxa"/>
          </w:tcPr>
          <w:p w14:paraId="020784AE">
            <w:pPr>
              <w:pStyle w:val="11"/>
              <w:spacing w:before="71"/>
              <w:rPr>
                <w:b/>
                <w:sz w:val="24"/>
              </w:rPr>
            </w:pPr>
          </w:p>
          <w:p w14:paraId="01535DC2">
            <w:pPr>
              <w:pStyle w:val="11"/>
              <w:ind w:lef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197A802">
            <w:pPr>
              <w:pStyle w:val="11"/>
              <w:spacing w:before="71"/>
              <w:rPr>
                <w:b/>
                <w:sz w:val="24"/>
              </w:rPr>
            </w:pPr>
          </w:p>
          <w:p w14:paraId="4A51EF1B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63A0315">
            <w:pPr>
              <w:pStyle w:val="11"/>
              <w:spacing w:before="71"/>
              <w:rPr>
                <w:b/>
                <w:sz w:val="24"/>
              </w:rPr>
            </w:pPr>
          </w:p>
          <w:p w14:paraId="1D4B972B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5B31D3FB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75F83EEB">
            <w:pPr>
              <w:pStyle w:val="11"/>
              <w:spacing w:before="73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"https://resh.edu.ru/subject/lesson/7879"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subject/lesson/7879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75356DD6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/start/308939/</w:t>
            </w:r>
          </w:p>
        </w:tc>
      </w:tr>
      <w:tr w14:paraId="524D4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</w:trPr>
        <w:tc>
          <w:tcPr>
            <w:tcW w:w="571" w:type="dxa"/>
          </w:tcPr>
          <w:p w14:paraId="7A9A2ADD">
            <w:pPr>
              <w:pStyle w:val="11"/>
              <w:rPr>
                <w:b/>
                <w:sz w:val="24"/>
              </w:rPr>
            </w:pPr>
          </w:p>
          <w:p w14:paraId="71FD17E4">
            <w:pPr>
              <w:pStyle w:val="11"/>
              <w:spacing w:before="111"/>
              <w:rPr>
                <w:b/>
                <w:sz w:val="24"/>
              </w:rPr>
            </w:pPr>
          </w:p>
          <w:p w14:paraId="089668BA">
            <w:pPr>
              <w:pStyle w:val="11"/>
              <w:spacing w:before="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27" w:type="dxa"/>
          </w:tcPr>
          <w:p w14:paraId="631AD321">
            <w:pPr>
              <w:pStyle w:val="11"/>
              <w:spacing w:before="25" w:line="278" w:lineRule="auto"/>
              <w:ind w:left="7" w:firstLine="144"/>
              <w:rPr>
                <w:sz w:val="24"/>
              </w:rPr>
            </w:pPr>
            <w:r>
              <w:rPr>
                <w:sz w:val="24"/>
              </w:rPr>
              <w:t xml:space="preserve">Основы языка изображения: </w:t>
            </w:r>
            <w:r>
              <w:rPr>
                <w:spacing w:val="-2"/>
                <w:sz w:val="24"/>
              </w:rPr>
              <w:t>определяем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изобразительного </w:t>
            </w:r>
            <w:r>
              <w:rPr>
                <w:sz w:val="24"/>
              </w:rPr>
              <w:t>искусства в своей жизни и</w:t>
            </w:r>
          </w:p>
          <w:p w14:paraId="042A0B26">
            <w:pPr>
              <w:pStyle w:val="11"/>
              <w:spacing w:line="271" w:lineRule="auto"/>
              <w:ind w:left="7" w:right="467"/>
              <w:rPr>
                <w:sz w:val="24"/>
              </w:rPr>
            </w:pPr>
            <w:r>
              <w:rPr>
                <w:sz w:val="24"/>
              </w:rPr>
              <w:t>обобщаем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изученный </w:t>
            </w:r>
            <w:r>
              <w:rPr>
                <w:spacing w:val="-2"/>
                <w:sz w:val="24"/>
              </w:rPr>
              <w:t>ранее</w:t>
            </w:r>
          </w:p>
        </w:tc>
        <w:tc>
          <w:tcPr>
            <w:tcW w:w="855" w:type="dxa"/>
          </w:tcPr>
          <w:p w14:paraId="7864A527">
            <w:pPr>
              <w:pStyle w:val="11"/>
              <w:rPr>
                <w:b/>
                <w:sz w:val="24"/>
              </w:rPr>
            </w:pPr>
          </w:p>
          <w:p w14:paraId="06CAE7A7">
            <w:pPr>
              <w:pStyle w:val="11"/>
              <w:spacing w:before="111"/>
              <w:rPr>
                <w:b/>
                <w:sz w:val="24"/>
              </w:rPr>
            </w:pPr>
          </w:p>
          <w:p w14:paraId="7304E99C">
            <w:pPr>
              <w:pStyle w:val="11"/>
              <w:spacing w:before="1"/>
              <w:ind w:lef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33C95EB">
            <w:pPr>
              <w:pStyle w:val="11"/>
              <w:rPr>
                <w:b/>
                <w:sz w:val="24"/>
              </w:rPr>
            </w:pPr>
          </w:p>
          <w:p w14:paraId="464A0132">
            <w:pPr>
              <w:pStyle w:val="11"/>
              <w:spacing w:before="111"/>
              <w:rPr>
                <w:b/>
                <w:sz w:val="24"/>
              </w:rPr>
            </w:pPr>
          </w:p>
          <w:p w14:paraId="6A1CF049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B26FD52">
            <w:pPr>
              <w:pStyle w:val="11"/>
              <w:rPr>
                <w:b/>
                <w:sz w:val="24"/>
              </w:rPr>
            </w:pPr>
          </w:p>
          <w:p w14:paraId="2C31C562">
            <w:pPr>
              <w:pStyle w:val="11"/>
              <w:spacing w:before="111"/>
              <w:rPr>
                <w:b/>
                <w:sz w:val="24"/>
              </w:rPr>
            </w:pPr>
          </w:p>
          <w:p w14:paraId="25ACAFA1">
            <w:pPr>
              <w:pStyle w:val="11"/>
              <w:spacing w:before="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15CC5894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29A92CA">
            <w:pPr>
              <w:pStyle w:val="11"/>
              <w:spacing w:before="136"/>
              <w:rPr>
                <w:b/>
                <w:sz w:val="22"/>
              </w:rPr>
            </w:pPr>
          </w:p>
          <w:p w14:paraId="79A86F9F">
            <w:pPr>
              <w:pStyle w:val="11"/>
              <w:spacing w:line="27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subject/lesson/7880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00CE508D">
            <w:pPr>
              <w:pStyle w:val="11"/>
              <w:spacing w:before="5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/start/294185/</w:t>
            </w:r>
          </w:p>
        </w:tc>
      </w:tr>
      <w:tr w14:paraId="2F457E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571" w:type="dxa"/>
          </w:tcPr>
          <w:p w14:paraId="365CC55D">
            <w:pPr>
              <w:pStyle w:val="11"/>
              <w:spacing w:before="71"/>
              <w:rPr>
                <w:b/>
                <w:sz w:val="24"/>
              </w:rPr>
            </w:pPr>
          </w:p>
          <w:p w14:paraId="7885DAD3">
            <w:pPr>
              <w:pStyle w:val="11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27" w:type="dxa"/>
          </w:tcPr>
          <w:p w14:paraId="6F7A7115">
            <w:pPr>
              <w:pStyle w:val="11"/>
              <w:spacing w:before="25"/>
              <w:ind w:left="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мира:</w:t>
            </w:r>
          </w:p>
          <w:p w14:paraId="44A18DB3">
            <w:pPr>
              <w:pStyle w:val="11"/>
              <w:spacing w:before="46" w:line="271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создаем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натюрморт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 аппликация</w:t>
            </w:r>
          </w:p>
        </w:tc>
        <w:tc>
          <w:tcPr>
            <w:tcW w:w="855" w:type="dxa"/>
          </w:tcPr>
          <w:p w14:paraId="437035A4">
            <w:pPr>
              <w:pStyle w:val="11"/>
              <w:spacing w:before="71"/>
              <w:rPr>
                <w:b/>
                <w:sz w:val="24"/>
              </w:rPr>
            </w:pPr>
          </w:p>
          <w:p w14:paraId="4441247B">
            <w:pPr>
              <w:pStyle w:val="11"/>
              <w:ind w:lef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3346286">
            <w:pPr>
              <w:pStyle w:val="11"/>
              <w:spacing w:before="71"/>
              <w:rPr>
                <w:b/>
                <w:sz w:val="24"/>
              </w:rPr>
            </w:pPr>
          </w:p>
          <w:p w14:paraId="30184E6A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8524D38">
            <w:pPr>
              <w:pStyle w:val="11"/>
              <w:spacing w:before="71"/>
              <w:rPr>
                <w:b/>
                <w:sz w:val="24"/>
              </w:rPr>
            </w:pPr>
          </w:p>
          <w:p w14:paraId="0E9CD77D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78180D07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55D01F0">
            <w:pPr>
              <w:pStyle w:val="11"/>
              <w:spacing w:before="68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subject/lesson/7881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2E73BC56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/start/277373/</w:t>
            </w:r>
          </w:p>
        </w:tc>
      </w:tr>
    </w:tbl>
    <w:p w14:paraId="2B086672">
      <w:pPr>
        <w:pStyle w:val="11"/>
        <w:spacing w:after="0" w:line="246" w:lineRule="exact"/>
        <w:rPr>
          <w:sz w:val="22"/>
        </w:rPr>
        <w:sectPr>
          <w:pgSz w:w="11910" w:h="16410"/>
          <w:pgMar w:top="1140" w:right="566" w:bottom="1200" w:left="708" w:header="0" w:footer="963" w:gutter="0"/>
          <w:cols w:space="720" w:num="1"/>
        </w:sectPr>
      </w:pPr>
    </w:p>
    <w:tbl>
      <w:tblPr>
        <w:tblStyle w:val="7"/>
        <w:tblW w:w="0" w:type="auto"/>
        <w:tblInd w:w="1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3827"/>
        <w:gridCol w:w="855"/>
        <w:gridCol w:w="989"/>
        <w:gridCol w:w="994"/>
        <w:gridCol w:w="1143"/>
        <w:gridCol w:w="1988"/>
      </w:tblGrid>
      <w:tr w14:paraId="4E2F75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0F79A065">
            <w:pPr>
              <w:pStyle w:val="11"/>
              <w:spacing w:before="224"/>
              <w:rPr>
                <w:b/>
                <w:sz w:val="24"/>
              </w:rPr>
            </w:pPr>
          </w:p>
          <w:p w14:paraId="66E535D4">
            <w:pPr>
              <w:pStyle w:val="11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27" w:type="dxa"/>
          </w:tcPr>
          <w:p w14:paraId="685B60FD">
            <w:pPr>
              <w:pStyle w:val="11"/>
              <w:spacing w:before="25"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окружающего мира: рисуем сосуды, животных, </w:t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геометрических</w:t>
            </w:r>
          </w:p>
          <w:p w14:paraId="4076BE67">
            <w:pPr>
              <w:pStyle w:val="11"/>
              <w:spacing w:before="8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фигур</w:t>
            </w:r>
          </w:p>
        </w:tc>
        <w:tc>
          <w:tcPr>
            <w:tcW w:w="855" w:type="dxa"/>
          </w:tcPr>
          <w:p w14:paraId="5A6464B0">
            <w:pPr>
              <w:pStyle w:val="11"/>
              <w:spacing w:before="224"/>
              <w:rPr>
                <w:b/>
                <w:sz w:val="24"/>
              </w:rPr>
            </w:pPr>
          </w:p>
          <w:p w14:paraId="3D741274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03AC2DF">
            <w:pPr>
              <w:pStyle w:val="11"/>
              <w:spacing w:before="224"/>
              <w:rPr>
                <w:b/>
                <w:sz w:val="24"/>
              </w:rPr>
            </w:pPr>
          </w:p>
          <w:p w14:paraId="4F4C48B2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1034CFA">
            <w:pPr>
              <w:pStyle w:val="11"/>
              <w:spacing w:before="224"/>
              <w:rPr>
                <w:b/>
                <w:sz w:val="24"/>
              </w:rPr>
            </w:pPr>
          </w:p>
          <w:p w14:paraId="1BDB3B7E">
            <w:pPr>
              <w:pStyle w:val="1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1C75340E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4386673">
            <w:pPr>
              <w:pStyle w:val="11"/>
              <w:spacing w:before="226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subject/lesson/7881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18C38240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/start/277373/</w:t>
            </w:r>
          </w:p>
        </w:tc>
      </w:tr>
      <w:tr w14:paraId="285B40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50D3D520">
            <w:pPr>
              <w:pStyle w:val="11"/>
              <w:spacing w:before="71"/>
              <w:rPr>
                <w:b/>
                <w:sz w:val="24"/>
              </w:rPr>
            </w:pPr>
          </w:p>
          <w:p w14:paraId="476CA918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27" w:type="dxa"/>
          </w:tcPr>
          <w:p w14:paraId="76150198">
            <w:pPr>
              <w:pStyle w:val="11"/>
              <w:spacing w:before="30" w:line="271" w:lineRule="auto"/>
              <w:ind w:left="7" w:right="246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плоскости и линейная перспектива: рисуем </w:t>
            </w:r>
            <w:r>
              <w:rPr>
                <w:spacing w:val="-2"/>
                <w:sz w:val="24"/>
              </w:rPr>
              <w:t>конус,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призму,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пирамиду</w:t>
            </w:r>
          </w:p>
        </w:tc>
        <w:tc>
          <w:tcPr>
            <w:tcW w:w="855" w:type="dxa"/>
          </w:tcPr>
          <w:p w14:paraId="60FB3C52">
            <w:pPr>
              <w:pStyle w:val="11"/>
              <w:spacing w:before="71"/>
              <w:rPr>
                <w:b/>
                <w:sz w:val="24"/>
              </w:rPr>
            </w:pPr>
          </w:p>
          <w:p w14:paraId="401A31D0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CA8BE48">
            <w:pPr>
              <w:pStyle w:val="11"/>
              <w:spacing w:before="71"/>
              <w:rPr>
                <w:b/>
                <w:sz w:val="24"/>
              </w:rPr>
            </w:pPr>
          </w:p>
          <w:p w14:paraId="49FDE894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4B7D49F">
            <w:pPr>
              <w:pStyle w:val="11"/>
              <w:spacing w:before="71"/>
              <w:rPr>
                <w:b/>
                <w:sz w:val="24"/>
              </w:rPr>
            </w:pPr>
          </w:p>
          <w:p w14:paraId="6C58C7AD">
            <w:pPr>
              <w:pStyle w:val="1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512347FE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18CF10E">
            <w:pPr>
              <w:pStyle w:val="11"/>
              <w:spacing w:before="73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subject/lesson/7882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1F4E3C47">
            <w:pPr>
              <w:pStyle w:val="11"/>
              <w:spacing w:before="4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/main/277401/</w:t>
            </w:r>
          </w:p>
        </w:tc>
      </w:tr>
      <w:tr w14:paraId="3780CB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343144F6">
            <w:pPr>
              <w:pStyle w:val="11"/>
              <w:spacing w:before="71"/>
              <w:rPr>
                <w:b/>
                <w:sz w:val="24"/>
              </w:rPr>
            </w:pPr>
          </w:p>
          <w:p w14:paraId="6646F7FA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27" w:type="dxa"/>
          </w:tcPr>
          <w:p w14:paraId="4A2AC642">
            <w:pPr>
              <w:pStyle w:val="11"/>
              <w:spacing w:before="25"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>Свет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распределение света и тени на геометрических </w:t>
            </w:r>
            <w:r>
              <w:rPr>
                <w:spacing w:val="-2"/>
                <w:sz w:val="24"/>
              </w:rPr>
              <w:t>формах;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драматический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натюрморт</w:t>
            </w:r>
          </w:p>
        </w:tc>
        <w:tc>
          <w:tcPr>
            <w:tcW w:w="855" w:type="dxa"/>
          </w:tcPr>
          <w:p w14:paraId="1B35F2F3">
            <w:pPr>
              <w:pStyle w:val="11"/>
              <w:spacing w:before="71"/>
              <w:rPr>
                <w:b/>
                <w:sz w:val="24"/>
              </w:rPr>
            </w:pPr>
          </w:p>
          <w:p w14:paraId="0E2AD7B5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48EF30C">
            <w:pPr>
              <w:pStyle w:val="11"/>
              <w:spacing w:before="71"/>
              <w:rPr>
                <w:b/>
                <w:sz w:val="24"/>
              </w:rPr>
            </w:pPr>
          </w:p>
          <w:p w14:paraId="595DB758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0AE122D3">
            <w:pPr>
              <w:pStyle w:val="11"/>
              <w:spacing w:before="71"/>
              <w:rPr>
                <w:b/>
                <w:sz w:val="24"/>
              </w:rPr>
            </w:pPr>
          </w:p>
          <w:p w14:paraId="68F07CED">
            <w:pPr>
              <w:pStyle w:val="1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765CDE83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AFA21B0">
            <w:pPr>
              <w:pStyle w:val="11"/>
              <w:spacing w:before="68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"https://resh.edu.ru/subject/lesson/7883"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subject/lesson/7883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3B4787D6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/start/280367/</w:t>
            </w:r>
          </w:p>
        </w:tc>
      </w:tr>
      <w:tr w14:paraId="1848E2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4E94C6D6">
            <w:pPr>
              <w:pStyle w:val="11"/>
              <w:spacing w:before="61"/>
              <w:rPr>
                <w:b/>
                <w:sz w:val="24"/>
              </w:rPr>
            </w:pPr>
          </w:p>
          <w:p w14:paraId="4CA18326">
            <w:pPr>
              <w:pStyle w:val="11"/>
              <w:spacing w:before="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27" w:type="dxa"/>
          </w:tcPr>
          <w:p w14:paraId="09AC96D3">
            <w:pPr>
              <w:pStyle w:val="11"/>
              <w:spacing w:before="30" w:line="271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Натюрморт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выполняем </w:t>
            </w:r>
            <w:r>
              <w:rPr>
                <w:sz w:val="24"/>
              </w:rPr>
              <w:t>натюрморт в технике «эстампа», углем или тушью</w:t>
            </w:r>
          </w:p>
        </w:tc>
        <w:tc>
          <w:tcPr>
            <w:tcW w:w="855" w:type="dxa"/>
          </w:tcPr>
          <w:p w14:paraId="22B29F28">
            <w:pPr>
              <w:pStyle w:val="11"/>
              <w:spacing w:before="61"/>
              <w:rPr>
                <w:b/>
                <w:sz w:val="24"/>
              </w:rPr>
            </w:pPr>
          </w:p>
          <w:p w14:paraId="0FD635BA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601C874">
            <w:pPr>
              <w:pStyle w:val="11"/>
              <w:spacing w:before="61"/>
              <w:rPr>
                <w:b/>
                <w:sz w:val="24"/>
              </w:rPr>
            </w:pPr>
          </w:p>
          <w:p w14:paraId="76861BFD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F1AC3CD">
            <w:pPr>
              <w:pStyle w:val="11"/>
              <w:spacing w:before="61"/>
              <w:rPr>
                <w:b/>
                <w:sz w:val="24"/>
              </w:rPr>
            </w:pPr>
          </w:p>
          <w:p w14:paraId="5F4A9134">
            <w:pPr>
              <w:pStyle w:val="11"/>
              <w:spacing w:before="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2A0593EA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7AD7730">
            <w:pPr>
              <w:pStyle w:val="11"/>
              <w:spacing w:before="73" w:line="27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subject/lesson/7884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6BC9E538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/start/277429/</w:t>
            </w:r>
          </w:p>
        </w:tc>
      </w:tr>
      <w:tr w14:paraId="253BC0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71" w:type="dxa"/>
          </w:tcPr>
          <w:p w14:paraId="6CC057A2">
            <w:pPr>
              <w:pStyle w:val="11"/>
              <w:spacing w:before="23"/>
              <w:rPr>
                <w:b/>
                <w:sz w:val="24"/>
              </w:rPr>
            </w:pPr>
          </w:p>
          <w:p w14:paraId="03AB553D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27" w:type="dxa"/>
          </w:tcPr>
          <w:p w14:paraId="7CDAAD8E">
            <w:pPr>
              <w:pStyle w:val="11"/>
              <w:spacing w:before="140" w:line="276" w:lineRule="auto"/>
              <w:ind w:left="7"/>
              <w:rPr>
                <w:sz w:val="24"/>
              </w:rPr>
            </w:pPr>
            <w:r>
              <w:rPr>
                <w:sz w:val="24"/>
              </w:rPr>
              <w:t xml:space="preserve">Цвет в натюрморте: выполняем </w:t>
            </w:r>
            <w:r>
              <w:rPr>
                <w:spacing w:val="-2"/>
                <w:sz w:val="24"/>
              </w:rPr>
              <w:t>натюрморт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монотипии</w:t>
            </w:r>
          </w:p>
        </w:tc>
        <w:tc>
          <w:tcPr>
            <w:tcW w:w="855" w:type="dxa"/>
          </w:tcPr>
          <w:p w14:paraId="72820019">
            <w:pPr>
              <w:pStyle w:val="11"/>
              <w:spacing w:before="23"/>
              <w:rPr>
                <w:b/>
                <w:sz w:val="24"/>
              </w:rPr>
            </w:pPr>
          </w:p>
          <w:p w14:paraId="77261AD1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D2C5E3E">
            <w:pPr>
              <w:pStyle w:val="11"/>
              <w:spacing w:before="23"/>
              <w:rPr>
                <w:b/>
                <w:sz w:val="24"/>
              </w:rPr>
            </w:pPr>
          </w:p>
          <w:p w14:paraId="46631EA4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C27D6B7">
            <w:pPr>
              <w:pStyle w:val="11"/>
              <w:spacing w:before="23"/>
              <w:rPr>
                <w:b/>
                <w:sz w:val="24"/>
              </w:rPr>
            </w:pPr>
          </w:p>
          <w:p w14:paraId="6CC2330C">
            <w:pPr>
              <w:pStyle w:val="1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7F92C655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17302255">
            <w:pPr>
              <w:pStyle w:val="11"/>
              <w:spacing w:before="29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"https://resh.edu.ru/subject/lesson/7884"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subject/lesson/7884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6B386C8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/start/277429/</w:t>
            </w:r>
          </w:p>
        </w:tc>
      </w:tr>
      <w:tr w14:paraId="60F268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0457C919">
            <w:pPr>
              <w:pStyle w:val="11"/>
              <w:spacing w:before="71"/>
              <w:rPr>
                <w:b/>
                <w:sz w:val="24"/>
              </w:rPr>
            </w:pPr>
          </w:p>
          <w:p w14:paraId="101FB856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27" w:type="dxa"/>
          </w:tcPr>
          <w:p w14:paraId="0046A38F">
            <w:pPr>
              <w:pStyle w:val="11"/>
              <w:spacing w:before="25" w:line="268" w:lineRule="auto"/>
              <w:ind w:left="7"/>
              <w:rPr>
                <w:sz w:val="24"/>
              </w:rPr>
            </w:pPr>
            <w:r>
              <w:rPr>
                <w:sz w:val="24"/>
              </w:rPr>
              <w:t xml:space="preserve">Образ человека – главная тема в </w:t>
            </w:r>
            <w:r>
              <w:rPr>
                <w:spacing w:val="-2"/>
                <w:sz w:val="24"/>
              </w:rPr>
              <w:t>искусстве: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собираем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 </w:t>
            </w:r>
            <w:r>
              <w:rPr>
                <w:sz w:val="24"/>
              </w:rPr>
              <w:t>портрете в русском искусстве</w:t>
            </w:r>
          </w:p>
        </w:tc>
        <w:tc>
          <w:tcPr>
            <w:tcW w:w="855" w:type="dxa"/>
          </w:tcPr>
          <w:p w14:paraId="793BE8C2">
            <w:pPr>
              <w:pStyle w:val="11"/>
              <w:spacing w:before="71"/>
              <w:rPr>
                <w:b/>
                <w:sz w:val="24"/>
              </w:rPr>
            </w:pPr>
          </w:p>
          <w:p w14:paraId="297360A3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8673752">
            <w:pPr>
              <w:pStyle w:val="11"/>
              <w:spacing w:before="71"/>
              <w:rPr>
                <w:b/>
                <w:sz w:val="24"/>
              </w:rPr>
            </w:pPr>
          </w:p>
          <w:p w14:paraId="3BA6B7D8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0745977">
            <w:pPr>
              <w:pStyle w:val="11"/>
              <w:spacing w:before="71"/>
              <w:rPr>
                <w:b/>
                <w:sz w:val="24"/>
              </w:rPr>
            </w:pPr>
          </w:p>
          <w:p w14:paraId="6798DD5C">
            <w:pPr>
              <w:pStyle w:val="1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221D0867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415258C">
            <w:pPr>
              <w:pStyle w:val="11"/>
              <w:spacing w:before="73" w:line="27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"https://resh.edu.ru/subject/lesson/7885"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subject/lesson/7885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3885818C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/start/294213/</w:t>
            </w:r>
          </w:p>
        </w:tc>
      </w:tr>
      <w:tr w14:paraId="538EE3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571" w:type="dxa"/>
          </w:tcPr>
          <w:p w14:paraId="16593B47">
            <w:pPr>
              <w:pStyle w:val="11"/>
              <w:spacing w:before="61"/>
              <w:rPr>
                <w:b/>
                <w:sz w:val="24"/>
              </w:rPr>
            </w:pPr>
          </w:p>
          <w:p w14:paraId="482F324A">
            <w:pPr>
              <w:pStyle w:val="11"/>
              <w:spacing w:before="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27" w:type="dxa"/>
          </w:tcPr>
          <w:p w14:paraId="57711A13">
            <w:pPr>
              <w:pStyle w:val="11"/>
              <w:spacing w:before="25" w:line="273" w:lineRule="auto"/>
              <w:ind w:left="7" w:right="467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головы </w:t>
            </w:r>
            <w:r>
              <w:rPr>
                <w:sz w:val="24"/>
              </w:rPr>
              <w:t>человека: создаем портрет в технике аппликации</w:t>
            </w:r>
          </w:p>
        </w:tc>
        <w:tc>
          <w:tcPr>
            <w:tcW w:w="855" w:type="dxa"/>
          </w:tcPr>
          <w:p w14:paraId="2D6BC0E2">
            <w:pPr>
              <w:pStyle w:val="11"/>
              <w:spacing w:before="61"/>
              <w:rPr>
                <w:b/>
                <w:sz w:val="24"/>
              </w:rPr>
            </w:pPr>
          </w:p>
          <w:p w14:paraId="2F49843E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B2D72F9">
            <w:pPr>
              <w:pStyle w:val="11"/>
              <w:spacing w:before="61"/>
              <w:rPr>
                <w:b/>
                <w:sz w:val="24"/>
              </w:rPr>
            </w:pPr>
          </w:p>
          <w:p w14:paraId="5414840E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9291070">
            <w:pPr>
              <w:pStyle w:val="11"/>
              <w:spacing w:before="61"/>
              <w:rPr>
                <w:b/>
                <w:sz w:val="24"/>
              </w:rPr>
            </w:pPr>
          </w:p>
          <w:p w14:paraId="4D59D72A">
            <w:pPr>
              <w:pStyle w:val="11"/>
              <w:spacing w:before="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1B1AF8E8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06EB2E4F">
            <w:pPr>
              <w:pStyle w:val="11"/>
              <w:spacing w:before="68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subject/lesson/7886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F2785B3">
            <w:pPr>
              <w:pStyle w:val="11"/>
              <w:spacing w:before="4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/start/277457/</w:t>
            </w:r>
          </w:p>
        </w:tc>
      </w:tr>
      <w:tr w14:paraId="57D9E8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6A1260F5">
            <w:pPr>
              <w:pStyle w:val="11"/>
              <w:spacing w:before="224"/>
              <w:rPr>
                <w:b/>
                <w:sz w:val="24"/>
              </w:rPr>
            </w:pPr>
          </w:p>
          <w:p w14:paraId="11249333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27" w:type="dxa"/>
          </w:tcPr>
          <w:p w14:paraId="1D2F37A5">
            <w:pPr>
              <w:pStyle w:val="11"/>
              <w:spacing w:before="25" w:line="276" w:lineRule="auto"/>
              <w:ind w:left="7" w:right="539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 пространстве: выполняем фотографии головы человека в разных ракурсах</w:t>
            </w:r>
          </w:p>
        </w:tc>
        <w:tc>
          <w:tcPr>
            <w:tcW w:w="855" w:type="dxa"/>
          </w:tcPr>
          <w:p w14:paraId="7332217B">
            <w:pPr>
              <w:pStyle w:val="11"/>
              <w:spacing w:before="224"/>
              <w:rPr>
                <w:b/>
                <w:sz w:val="24"/>
              </w:rPr>
            </w:pPr>
          </w:p>
          <w:p w14:paraId="4EFB4D16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14EE80C">
            <w:pPr>
              <w:pStyle w:val="11"/>
              <w:spacing w:before="224"/>
              <w:rPr>
                <w:b/>
                <w:sz w:val="24"/>
              </w:rPr>
            </w:pPr>
          </w:p>
          <w:p w14:paraId="2721742F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04C1041">
            <w:pPr>
              <w:pStyle w:val="11"/>
              <w:spacing w:before="224"/>
              <w:rPr>
                <w:b/>
                <w:sz w:val="24"/>
              </w:rPr>
            </w:pPr>
          </w:p>
          <w:p w14:paraId="177DDE94">
            <w:pPr>
              <w:pStyle w:val="1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7A83C73C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DAE3ACF">
            <w:pPr>
              <w:pStyle w:val="11"/>
              <w:spacing w:before="226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subject/lesson/7886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15C1E8C2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/start/277457/</w:t>
            </w:r>
          </w:p>
        </w:tc>
      </w:tr>
      <w:tr w14:paraId="5C6C14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009C58DE">
            <w:pPr>
              <w:pStyle w:val="11"/>
              <w:spacing w:before="71"/>
              <w:rPr>
                <w:b/>
                <w:sz w:val="24"/>
              </w:rPr>
            </w:pPr>
          </w:p>
          <w:p w14:paraId="615B33C4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27" w:type="dxa"/>
          </w:tcPr>
          <w:p w14:paraId="7DE8654A">
            <w:pPr>
              <w:pStyle w:val="11"/>
              <w:spacing w:before="25" w:line="266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скульптуре: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выполняем </w:t>
            </w:r>
            <w:r>
              <w:rPr>
                <w:sz w:val="24"/>
              </w:rPr>
              <w:t xml:space="preserve">портрет литературного героя из </w:t>
            </w:r>
            <w:r>
              <w:rPr>
                <w:spacing w:val="-2"/>
                <w:sz w:val="24"/>
              </w:rPr>
              <w:t>пластилина</w:t>
            </w:r>
          </w:p>
        </w:tc>
        <w:tc>
          <w:tcPr>
            <w:tcW w:w="855" w:type="dxa"/>
          </w:tcPr>
          <w:p w14:paraId="6DBAA07E">
            <w:pPr>
              <w:pStyle w:val="11"/>
              <w:spacing w:before="71"/>
              <w:rPr>
                <w:b/>
                <w:sz w:val="24"/>
              </w:rPr>
            </w:pPr>
          </w:p>
          <w:p w14:paraId="1F24A5AB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D6D9201">
            <w:pPr>
              <w:pStyle w:val="11"/>
              <w:spacing w:before="71"/>
              <w:rPr>
                <w:b/>
                <w:sz w:val="24"/>
              </w:rPr>
            </w:pPr>
          </w:p>
          <w:p w14:paraId="1818C9A7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67F3050">
            <w:pPr>
              <w:pStyle w:val="11"/>
              <w:spacing w:before="71"/>
              <w:rPr>
                <w:b/>
                <w:sz w:val="24"/>
              </w:rPr>
            </w:pPr>
          </w:p>
          <w:p w14:paraId="3D3E2D8A">
            <w:pPr>
              <w:pStyle w:val="1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2A6AA71A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44D1390D">
            <w:pPr>
              <w:pStyle w:val="11"/>
              <w:spacing w:before="73" w:line="27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"https://resh.edu.ru/subject/lesson/7886"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subject/lesson/7886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48A008CC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/start/277457/</w:t>
            </w:r>
          </w:p>
        </w:tc>
      </w:tr>
      <w:tr w14:paraId="49F13C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571" w:type="dxa"/>
          </w:tcPr>
          <w:p w14:paraId="2E873613">
            <w:pPr>
              <w:pStyle w:val="11"/>
              <w:spacing w:before="61"/>
              <w:rPr>
                <w:b/>
                <w:sz w:val="24"/>
              </w:rPr>
            </w:pPr>
          </w:p>
          <w:p w14:paraId="7E366DCC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27" w:type="dxa"/>
          </w:tcPr>
          <w:p w14:paraId="3A9B3EDC">
            <w:pPr>
              <w:pStyle w:val="11"/>
              <w:spacing w:before="20" w:line="273" w:lineRule="auto"/>
              <w:ind w:left="7"/>
              <w:rPr>
                <w:sz w:val="24"/>
              </w:rPr>
            </w:pPr>
            <w:r>
              <w:rPr>
                <w:sz w:val="24"/>
              </w:rPr>
              <w:t>Графический портретный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рисунок: </w:t>
            </w:r>
            <w:r>
              <w:rPr>
                <w:spacing w:val="-2"/>
                <w:sz w:val="24"/>
              </w:rPr>
              <w:t>выполняем портретные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зарисовки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автопортрет</w:t>
            </w:r>
          </w:p>
        </w:tc>
        <w:tc>
          <w:tcPr>
            <w:tcW w:w="855" w:type="dxa"/>
          </w:tcPr>
          <w:p w14:paraId="7CABCE4B">
            <w:pPr>
              <w:pStyle w:val="11"/>
              <w:spacing w:before="61"/>
              <w:rPr>
                <w:b/>
                <w:sz w:val="24"/>
              </w:rPr>
            </w:pPr>
          </w:p>
          <w:p w14:paraId="1BE1D210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FA800CE">
            <w:pPr>
              <w:pStyle w:val="11"/>
              <w:spacing w:before="61"/>
              <w:rPr>
                <w:b/>
                <w:sz w:val="24"/>
              </w:rPr>
            </w:pPr>
          </w:p>
          <w:p w14:paraId="11A5B513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9EB4AEC">
            <w:pPr>
              <w:pStyle w:val="11"/>
              <w:spacing w:before="61"/>
              <w:rPr>
                <w:b/>
                <w:sz w:val="24"/>
              </w:rPr>
            </w:pPr>
          </w:p>
          <w:p w14:paraId="26F380B1">
            <w:pPr>
              <w:pStyle w:val="1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29583A39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09BA708">
            <w:pPr>
              <w:pStyle w:val="11"/>
              <w:spacing w:before="68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subject/lesson/7887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1AA54D19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/start/277489/</w:t>
            </w:r>
          </w:p>
        </w:tc>
      </w:tr>
      <w:tr w14:paraId="5DF7B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33492428">
            <w:pPr>
              <w:pStyle w:val="11"/>
              <w:spacing w:before="224"/>
              <w:rPr>
                <w:b/>
                <w:sz w:val="24"/>
              </w:rPr>
            </w:pPr>
          </w:p>
          <w:p w14:paraId="2D62B162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27" w:type="dxa"/>
          </w:tcPr>
          <w:p w14:paraId="7B92B665">
            <w:pPr>
              <w:pStyle w:val="11"/>
              <w:spacing w:before="25" w:line="276" w:lineRule="auto"/>
              <w:ind w:left="7" w:right="467"/>
              <w:rPr>
                <w:sz w:val="24"/>
              </w:rPr>
            </w:pPr>
            <w:r>
              <w:rPr>
                <w:spacing w:val="-2"/>
                <w:sz w:val="24"/>
              </w:rPr>
              <w:t>Сатирические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человека: </w:t>
            </w:r>
            <w:r>
              <w:rPr>
                <w:sz w:val="24"/>
              </w:rPr>
              <w:t>создаем дружеский шарж или сатирический рисунок литературного героя</w:t>
            </w:r>
          </w:p>
        </w:tc>
        <w:tc>
          <w:tcPr>
            <w:tcW w:w="855" w:type="dxa"/>
          </w:tcPr>
          <w:p w14:paraId="2C061D30">
            <w:pPr>
              <w:pStyle w:val="11"/>
              <w:spacing w:before="224"/>
              <w:rPr>
                <w:b/>
                <w:sz w:val="24"/>
              </w:rPr>
            </w:pPr>
          </w:p>
          <w:p w14:paraId="6958AE80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A27CE50">
            <w:pPr>
              <w:pStyle w:val="11"/>
              <w:spacing w:before="224"/>
              <w:rPr>
                <w:b/>
                <w:sz w:val="24"/>
              </w:rPr>
            </w:pPr>
          </w:p>
          <w:p w14:paraId="00E37972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99CA209">
            <w:pPr>
              <w:pStyle w:val="11"/>
              <w:spacing w:before="224"/>
              <w:rPr>
                <w:b/>
                <w:sz w:val="24"/>
              </w:rPr>
            </w:pPr>
          </w:p>
          <w:p w14:paraId="7DE465A1">
            <w:pPr>
              <w:pStyle w:val="1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263443C2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54769D9C">
            <w:pPr>
              <w:pStyle w:val="11"/>
              <w:spacing w:before="226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"https://resh.edu.ru/subject/lesson/7887"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subject/lesson/7887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D423EB6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/start/277489/</w:t>
            </w:r>
          </w:p>
        </w:tc>
      </w:tr>
      <w:tr w14:paraId="725EED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5F5DBD12">
            <w:pPr>
              <w:pStyle w:val="11"/>
              <w:spacing w:before="225"/>
              <w:rPr>
                <w:b/>
                <w:sz w:val="24"/>
              </w:rPr>
            </w:pPr>
          </w:p>
          <w:p w14:paraId="3BDEDC56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27" w:type="dxa"/>
          </w:tcPr>
          <w:p w14:paraId="57F14C35">
            <w:pPr>
              <w:pStyle w:val="11"/>
              <w:spacing w:before="26" w:line="276" w:lineRule="auto"/>
              <w:ind w:left="7" w:right="246"/>
              <w:rPr>
                <w:sz w:val="24"/>
              </w:rPr>
            </w:pPr>
            <w:r>
              <w:rPr>
                <w:spacing w:val="-2"/>
                <w:sz w:val="24"/>
              </w:rPr>
              <w:t>Образные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освещения </w:t>
            </w:r>
            <w:r>
              <w:rPr>
                <w:sz w:val="24"/>
              </w:rPr>
              <w:t>в портрете: создаем в три цвета портреты человека - по свету и против света</w:t>
            </w:r>
          </w:p>
        </w:tc>
        <w:tc>
          <w:tcPr>
            <w:tcW w:w="855" w:type="dxa"/>
          </w:tcPr>
          <w:p w14:paraId="0591F963">
            <w:pPr>
              <w:pStyle w:val="11"/>
              <w:spacing w:before="225"/>
              <w:rPr>
                <w:b/>
                <w:sz w:val="24"/>
              </w:rPr>
            </w:pPr>
          </w:p>
          <w:p w14:paraId="02DB9425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130FF8F">
            <w:pPr>
              <w:pStyle w:val="11"/>
              <w:spacing w:before="225"/>
              <w:rPr>
                <w:b/>
                <w:sz w:val="24"/>
              </w:rPr>
            </w:pPr>
          </w:p>
          <w:p w14:paraId="223F06D1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07B3BEC">
            <w:pPr>
              <w:pStyle w:val="11"/>
              <w:spacing w:before="225"/>
              <w:rPr>
                <w:b/>
                <w:sz w:val="24"/>
              </w:rPr>
            </w:pPr>
          </w:p>
          <w:p w14:paraId="17B6D774">
            <w:pPr>
              <w:pStyle w:val="11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4191827A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1F628A4B">
            <w:pPr>
              <w:pStyle w:val="11"/>
              <w:spacing w:before="227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"https://resh.edu.ru/subject/lesson/7888"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subject/lesson/7888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1545A3A7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/start/294241/</w:t>
            </w:r>
          </w:p>
        </w:tc>
      </w:tr>
      <w:tr w14:paraId="2DD822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71" w:type="dxa"/>
          </w:tcPr>
          <w:p w14:paraId="5E75CD0D">
            <w:pPr>
              <w:pStyle w:val="11"/>
              <w:spacing w:before="25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27" w:type="dxa"/>
          </w:tcPr>
          <w:p w14:paraId="58C19554">
            <w:pPr>
              <w:pStyle w:val="11"/>
              <w:spacing w:before="25"/>
              <w:ind w:left="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портрете: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создаем</w:t>
            </w:r>
          </w:p>
        </w:tc>
        <w:tc>
          <w:tcPr>
            <w:tcW w:w="855" w:type="dxa"/>
          </w:tcPr>
          <w:p w14:paraId="6F961FFE">
            <w:pPr>
              <w:pStyle w:val="11"/>
              <w:spacing w:before="25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63DD5D0">
            <w:pPr>
              <w:pStyle w:val="11"/>
              <w:spacing w:before="25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3A1AA38">
            <w:pPr>
              <w:pStyle w:val="11"/>
              <w:spacing w:before="25"/>
              <w:ind w:right="21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5D5CFB91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40279AE1">
            <w:pPr>
              <w:pStyle w:val="11"/>
              <w:spacing w:before="39"/>
              <w:ind w:left="146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393B82C7">
      <w:pPr>
        <w:pStyle w:val="11"/>
        <w:spacing w:after="0"/>
        <w:rPr>
          <w:sz w:val="22"/>
        </w:rPr>
        <w:sectPr>
          <w:type w:val="continuous"/>
          <w:pgSz w:w="11910" w:h="16410"/>
          <w:pgMar w:top="800" w:right="566" w:bottom="1712" w:left="708" w:header="0" w:footer="963" w:gutter="0"/>
          <w:cols w:space="720" w:num="1"/>
        </w:sectPr>
      </w:pPr>
    </w:p>
    <w:tbl>
      <w:tblPr>
        <w:tblStyle w:val="7"/>
        <w:tblW w:w="0" w:type="auto"/>
        <w:tblInd w:w="1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3827"/>
        <w:gridCol w:w="855"/>
        <w:gridCol w:w="989"/>
        <w:gridCol w:w="994"/>
        <w:gridCol w:w="1143"/>
        <w:gridCol w:w="1988"/>
      </w:tblGrid>
      <w:tr w14:paraId="5E546A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71" w:type="dxa"/>
          </w:tcPr>
          <w:p w14:paraId="49EEEE8D">
            <w:pPr>
              <w:pStyle w:val="11"/>
              <w:rPr>
                <w:sz w:val="22"/>
              </w:rPr>
            </w:pPr>
          </w:p>
        </w:tc>
        <w:tc>
          <w:tcPr>
            <w:tcW w:w="3827" w:type="dxa"/>
          </w:tcPr>
          <w:p w14:paraId="17A0665E">
            <w:pPr>
              <w:pStyle w:val="11"/>
              <w:spacing w:before="30"/>
              <w:ind w:left="7"/>
              <w:rPr>
                <w:sz w:val="24"/>
              </w:rPr>
            </w:pPr>
            <w:r>
              <w:rPr>
                <w:sz w:val="24"/>
              </w:rPr>
              <w:t>портрет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цвете</w:t>
            </w:r>
          </w:p>
        </w:tc>
        <w:tc>
          <w:tcPr>
            <w:tcW w:w="855" w:type="dxa"/>
          </w:tcPr>
          <w:p w14:paraId="27AF16B0">
            <w:pPr>
              <w:pStyle w:val="11"/>
              <w:rPr>
                <w:sz w:val="22"/>
              </w:rPr>
            </w:pPr>
          </w:p>
        </w:tc>
        <w:tc>
          <w:tcPr>
            <w:tcW w:w="989" w:type="dxa"/>
          </w:tcPr>
          <w:p w14:paraId="671A1C2E">
            <w:pPr>
              <w:pStyle w:val="11"/>
              <w:rPr>
                <w:sz w:val="22"/>
              </w:rPr>
            </w:pPr>
          </w:p>
        </w:tc>
        <w:tc>
          <w:tcPr>
            <w:tcW w:w="994" w:type="dxa"/>
          </w:tcPr>
          <w:p w14:paraId="0D271F7D">
            <w:pPr>
              <w:pStyle w:val="11"/>
              <w:rPr>
                <w:sz w:val="22"/>
              </w:rPr>
            </w:pPr>
          </w:p>
        </w:tc>
        <w:tc>
          <w:tcPr>
            <w:tcW w:w="1143" w:type="dxa"/>
          </w:tcPr>
          <w:p w14:paraId="4EE1F682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7BBA3EB0">
            <w:pPr>
              <w:pStyle w:val="11"/>
              <w:spacing w:before="29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subject/lesson/7888</w:t>
            </w:r>
          </w:p>
          <w:p w14:paraId="0869D259">
            <w:pPr>
              <w:pStyle w:val="11"/>
              <w:spacing w:before="40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/start/294241/</w:t>
            </w:r>
          </w:p>
        </w:tc>
      </w:tr>
      <w:tr w14:paraId="25B0B3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44CB274B">
            <w:pPr>
              <w:pStyle w:val="11"/>
              <w:spacing w:before="71"/>
              <w:rPr>
                <w:b/>
                <w:sz w:val="24"/>
              </w:rPr>
            </w:pPr>
          </w:p>
          <w:p w14:paraId="1897D1CD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27" w:type="dxa"/>
          </w:tcPr>
          <w:p w14:paraId="6510BA91">
            <w:pPr>
              <w:pStyle w:val="11"/>
              <w:spacing w:before="30" w:line="273" w:lineRule="auto"/>
              <w:ind w:left="7" w:right="418"/>
              <w:rPr>
                <w:sz w:val="24"/>
              </w:rPr>
            </w:pPr>
            <w:r>
              <w:rPr>
                <w:spacing w:val="-2"/>
                <w:sz w:val="24"/>
              </w:rPr>
              <w:t>Великие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портретисты прошлого: </w:t>
            </w:r>
            <w:r>
              <w:rPr>
                <w:sz w:val="24"/>
              </w:rPr>
              <w:t xml:space="preserve">выполняем исследовательский </w:t>
            </w:r>
            <w:r>
              <w:rPr>
                <w:spacing w:val="-2"/>
                <w:sz w:val="24"/>
              </w:rPr>
              <w:t>проект</w:t>
            </w:r>
          </w:p>
        </w:tc>
        <w:tc>
          <w:tcPr>
            <w:tcW w:w="855" w:type="dxa"/>
          </w:tcPr>
          <w:p w14:paraId="748DA53E">
            <w:pPr>
              <w:pStyle w:val="11"/>
              <w:spacing w:before="71"/>
              <w:rPr>
                <w:b/>
                <w:sz w:val="24"/>
              </w:rPr>
            </w:pPr>
          </w:p>
          <w:p w14:paraId="1D7F4C21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343EFC5">
            <w:pPr>
              <w:pStyle w:val="11"/>
              <w:spacing w:before="71"/>
              <w:rPr>
                <w:b/>
                <w:sz w:val="24"/>
              </w:rPr>
            </w:pPr>
          </w:p>
          <w:p w14:paraId="4404704D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4E82A48">
            <w:pPr>
              <w:pStyle w:val="11"/>
              <w:spacing w:before="71"/>
              <w:rPr>
                <w:b/>
                <w:sz w:val="24"/>
              </w:rPr>
            </w:pPr>
          </w:p>
          <w:p w14:paraId="33606542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54D7E10E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8FBBB57">
            <w:pPr>
              <w:pStyle w:val="11"/>
              <w:spacing w:before="68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"https://resh.edu.ru/subject/lesson/7889"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subject/lesson/7889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0579BF32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/start/277521/</w:t>
            </w:r>
          </w:p>
        </w:tc>
      </w:tr>
      <w:tr w14:paraId="3A5888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23646034">
            <w:pPr>
              <w:pStyle w:val="11"/>
              <w:spacing w:before="66"/>
              <w:rPr>
                <w:b/>
                <w:sz w:val="24"/>
              </w:rPr>
            </w:pPr>
          </w:p>
          <w:p w14:paraId="147F5E02">
            <w:pPr>
              <w:pStyle w:val="11"/>
              <w:spacing w:before="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27" w:type="dxa"/>
          </w:tcPr>
          <w:p w14:paraId="253F1374">
            <w:pPr>
              <w:pStyle w:val="11"/>
              <w:spacing w:before="26" w:line="266" w:lineRule="auto"/>
              <w:ind w:left="7" w:right="467"/>
              <w:rPr>
                <w:sz w:val="24"/>
              </w:rPr>
            </w:pPr>
            <w:r>
              <w:rPr>
                <w:sz w:val="24"/>
              </w:rPr>
              <w:t xml:space="preserve">Портрет в изобразительном </w:t>
            </w:r>
            <w:r>
              <w:rPr>
                <w:spacing w:val="-2"/>
                <w:sz w:val="24"/>
              </w:rPr>
              <w:t>искусстве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выполняем </w:t>
            </w:r>
            <w:r>
              <w:rPr>
                <w:sz w:val="24"/>
              </w:rPr>
              <w:t>исследовательский проект</w:t>
            </w:r>
          </w:p>
        </w:tc>
        <w:tc>
          <w:tcPr>
            <w:tcW w:w="855" w:type="dxa"/>
          </w:tcPr>
          <w:p w14:paraId="255AB6AA">
            <w:pPr>
              <w:pStyle w:val="11"/>
              <w:spacing w:before="66"/>
              <w:rPr>
                <w:b/>
                <w:sz w:val="24"/>
              </w:rPr>
            </w:pPr>
          </w:p>
          <w:p w14:paraId="4FB14C29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512F84B">
            <w:pPr>
              <w:pStyle w:val="11"/>
              <w:spacing w:before="66"/>
              <w:rPr>
                <w:b/>
                <w:sz w:val="24"/>
              </w:rPr>
            </w:pPr>
          </w:p>
          <w:p w14:paraId="095CE05A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9C66476">
            <w:pPr>
              <w:pStyle w:val="11"/>
              <w:spacing w:before="66"/>
              <w:rPr>
                <w:b/>
                <w:sz w:val="24"/>
              </w:rPr>
            </w:pPr>
          </w:p>
          <w:p w14:paraId="7C83500C">
            <w:pPr>
              <w:pStyle w:val="11"/>
              <w:spacing w:before="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67E61C81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710B2628">
            <w:pPr>
              <w:pStyle w:val="11"/>
              <w:spacing w:before="73" w:line="27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subject/lesson/7891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3A058ACA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/start/308967/</w:t>
            </w:r>
          </w:p>
        </w:tc>
      </w:tr>
      <w:tr w14:paraId="0C54E4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571" w:type="dxa"/>
          </w:tcPr>
          <w:p w14:paraId="59108AD0">
            <w:pPr>
              <w:pStyle w:val="11"/>
              <w:spacing w:before="224"/>
              <w:rPr>
                <w:b/>
                <w:sz w:val="24"/>
              </w:rPr>
            </w:pPr>
          </w:p>
          <w:p w14:paraId="67D54DA1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27" w:type="dxa"/>
          </w:tcPr>
          <w:p w14:paraId="7568995B">
            <w:pPr>
              <w:pStyle w:val="11"/>
              <w:spacing w:before="20" w:line="276" w:lineRule="auto"/>
              <w:ind w:left="7" w:right="467"/>
              <w:rPr>
                <w:sz w:val="24"/>
              </w:rPr>
            </w:pPr>
            <w:r>
              <w:rPr>
                <w:sz w:val="24"/>
              </w:rPr>
              <w:t xml:space="preserve">Жанры в изобразительном искусстве: выполняем </w:t>
            </w:r>
            <w:r>
              <w:rPr>
                <w:spacing w:val="-2"/>
                <w:sz w:val="24"/>
              </w:rPr>
              <w:t>исследовательский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«Мой </w:t>
            </w:r>
            <w:r>
              <w:rPr>
                <w:sz w:val="24"/>
              </w:rPr>
              <w:t>любимый художник»</w:t>
            </w:r>
          </w:p>
        </w:tc>
        <w:tc>
          <w:tcPr>
            <w:tcW w:w="855" w:type="dxa"/>
          </w:tcPr>
          <w:p w14:paraId="3B3C0618">
            <w:pPr>
              <w:pStyle w:val="11"/>
              <w:spacing w:before="224"/>
              <w:rPr>
                <w:b/>
                <w:sz w:val="24"/>
              </w:rPr>
            </w:pPr>
          </w:p>
          <w:p w14:paraId="120CFBDE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367F4D6">
            <w:pPr>
              <w:pStyle w:val="11"/>
              <w:spacing w:before="224"/>
              <w:rPr>
                <w:b/>
                <w:sz w:val="24"/>
              </w:rPr>
            </w:pPr>
          </w:p>
          <w:p w14:paraId="27BAAD25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F3A9769">
            <w:pPr>
              <w:pStyle w:val="11"/>
              <w:spacing w:before="224"/>
              <w:rPr>
                <w:b/>
                <w:sz w:val="24"/>
              </w:rPr>
            </w:pPr>
          </w:p>
          <w:p w14:paraId="79831872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5C995A87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04E5B817">
            <w:pPr>
              <w:pStyle w:val="11"/>
              <w:spacing w:before="226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subject/lesson/7891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44B1014A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/start/308967/</w:t>
            </w:r>
          </w:p>
        </w:tc>
      </w:tr>
      <w:tr w14:paraId="066924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6A81D71F">
            <w:pPr>
              <w:pStyle w:val="11"/>
              <w:spacing w:before="224"/>
              <w:rPr>
                <w:b/>
                <w:sz w:val="24"/>
              </w:rPr>
            </w:pPr>
          </w:p>
          <w:p w14:paraId="1421DBC3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27" w:type="dxa"/>
          </w:tcPr>
          <w:p w14:paraId="4B708DD7">
            <w:pPr>
              <w:pStyle w:val="11"/>
              <w:spacing w:before="25" w:line="276" w:lineRule="auto"/>
              <w:ind w:left="7" w:right="549"/>
              <w:rPr>
                <w:sz w:val="24"/>
              </w:rPr>
            </w:pPr>
            <w:r>
              <w:rPr>
                <w:sz w:val="24"/>
              </w:rPr>
              <w:t>Изображение пространства: проводим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14:paraId="47C38551">
            <w:pPr>
              <w:pStyle w:val="11"/>
              <w:spacing w:before="4"/>
              <w:ind w:left="7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«Сетка</w:t>
            </w:r>
          </w:p>
          <w:p w14:paraId="00507CC1">
            <w:pPr>
              <w:pStyle w:val="11"/>
              <w:spacing w:before="41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Альберти»</w:t>
            </w:r>
          </w:p>
        </w:tc>
        <w:tc>
          <w:tcPr>
            <w:tcW w:w="855" w:type="dxa"/>
          </w:tcPr>
          <w:p w14:paraId="74C157F7">
            <w:pPr>
              <w:pStyle w:val="11"/>
              <w:spacing w:before="224"/>
              <w:rPr>
                <w:b/>
                <w:sz w:val="24"/>
              </w:rPr>
            </w:pPr>
          </w:p>
          <w:p w14:paraId="0B58B19E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001643A">
            <w:pPr>
              <w:pStyle w:val="11"/>
              <w:spacing w:before="224"/>
              <w:rPr>
                <w:b/>
                <w:sz w:val="24"/>
              </w:rPr>
            </w:pPr>
          </w:p>
          <w:p w14:paraId="308EF05D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09BF8B1">
            <w:pPr>
              <w:pStyle w:val="11"/>
              <w:spacing w:before="224"/>
              <w:rPr>
                <w:b/>
                <w:sz w:val="24"/>
              </w:rPr>
            </w:pPr>
          </w:p>
          <w:p w14:paraId="0B5E9D3A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7680A255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3BE401C4">
            <w:pPr>
              <w:pStyle w:val="11"/>
              <w:spacing w:before="226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subject/lesson/7892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7DA83D9D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/start/313871/</w:t>
            </w:r>
          </w:p>
        </w:tc>
      </w:tr>
      <w:tr w14:paraId="49452E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27F5C9E1">
            <w:pPr>
              <w:pStyle w:val="11"/>
              <w:spacing w:before="66"/>
              <w:rPr>
                <w:b/>
                <w:sz w:val="24"/>
              </w:rPr>
            </w:pPr>
          </w:p>
          <w:p w14:paraId="2D7CB98B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27" w:type="dxa"/>
          </w:tcPr>
          <w:p w14:paraId="58A1EED1">
            <w:pPr>
              <w:pStyle w:val="11"/>
              <w:spacing w:before="25" w:line="266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перспективы. </w:t>
            </w:r>
            <w:r>
              <w:rPr>
                <w:sz w:val="24"/>
              </w:rPr>
              <w:t xml:space="preserve">Воздушная перспектива: создаем </w:t>
            </w:r>
            <w:r>
              <w:rPr>
                <w:spacing w:val="-2"/>
                <w:sz w:val="24"/>
              </w:rPr>
              <w:t>пейзаж</w:t>
            </w:r>
          </w:p>
        </w:tc>
        <w:tc>
          <w:tcPr>
            <w:tcW w:w="855" w:type="dxa"/>
          </w:tcPr>
          <w:p w14:paraId="338AA234">
            <w:pPr>
              <w:pStyle w:val="11"/>
              <w:spacing w:before="66"/>
              <w:rPr>
                <w:b/>
                <w:sz w:val="24"/>
              </w:rPr>
            </w:pPr>
          </w:p>
          <w:p w14:paraId="190CE517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241CCD2">
            <w:pPr>
              <w:pStyle w:val="11"/>
              <w:spacing w:before="66"/>
              <w:rPr>
                <w:b/>
                <w:sz w:val="24"/>
              </w:rPr>
            </w:pPr>
          </w:p>
          <w:p w14:paraId="5C8B1CCB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063096B8">
            <w:pPr>
              <w:pStyle w:val="11"/>
              <w:spacing w:before="66"/>
              <w:rPr>
                <w:b/>
                <w:sz w:val="24"/>
              </w:rPr>
            </w:pPr>
          </w:p>
          <w:p w14:paraId="3FCE54AD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056DE32A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07F65E7B">
            <w:pPr>
              <w:pStyle w:val="11"/>
              <w:spacing w:before="73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"https://resh.edu.ru/subject/lesson/7892"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subject/lesson/7892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478271DC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/start/313871/</w:t>
            </w:r>
          </w:p>
        </w:tc>
      </w:tr>
      <w:tr w14:paraId="401B7D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2810DB37">
            <w:pPr>
              <w:pStyle w:val="11"/>
              <w:spacing w:before="225"/>
              <w:rPr>
                <w:b/>
                <w:sz w:val="24"/>
              </w:rPr>
            </w:pPr>
          </w:p>
          <w:p w14:paraId="12B36A21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27" w:type="dxa"/>
          </w:tcPr>
          <w:p w14:paraId="3165D0F8">
            <w:pPr>
              <w:pStyle w:val="11"/>
              <w:spacing w:before="25" w:line="276" w:lineRule="auto"/>
              <w:ind w:left="7" w:right="204"/>
              <w:rPr>
                <w:sz w:val="24"/>
              </w:rPr>
            </w:pPr>
            <w:r>
              <w:rPr>
                <w:sz w:val="24"/>
              </w:rPr>
              <w:t>Пейзаж – большой мир: создаем контрастные романтические пейзажи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«Дорога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мир»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6115AB7">
            <w:pPr>
              <w:pStyle w:val="11"/>
              <w:spacing w:before="4"/>
              <w:ind w:left="7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реки»</w:t>
            </w:r>
          </w:p>
        </w:tc>
        <w:tc>
          <w:tcPr>
            <w:tcW w:w="855" w:type="dxa"/>
          </w:tcPr>
          <w:p w14:paraId="0F0FD05E">
            <w:pPr>
              <w:pStyle w:val="11"/>
              <w:spacing w:before="225"/>
              <w:rPr>
                <w:b/>
                <w:sz w:val="24"/>
              </w:rPr>
            </w:pPr>
          </w:p>
          <w:p w14:paraId="60EE278B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C41B275">
            <w:pPr>
              <w:pStyle w:val="11"/>
              <w:spacing w:before="225"/>
              <w:rPr>
                <w:b/>
                <w:sz w:val="24"/>
              </w:rPr>
            </w:pPr>
          </w:p>
          <w:p w14:paraId="51ECDF7C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43418E0">
            <w:pPr>
              <w:pStyle w:val="11"/>
              <w:spacing w:before="225"/>
              <w:rPr>
                <w:b/>
                <w:sz w:val="24"/>
              </w:rPr>
            </w:pPr>
          </w:p>
          <w:p w14:paraId="559F3166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3848DA17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4BFC7615">
            <w:pPr>
              <w:pStyle w:val="11"/>
              <w:spacing w:before="226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subject/lesson/7890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A5B46FF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/start/277585/</w:t>
            </w:r>
          </w:p>
        </w:tc>
      </w:tr>
      <w:tr w14:paraId="231EF4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571" w:type="dxa"/>
          </w:tcPr>
          <w:p w14:paraId="2EB10C53">
            <w:pPr>
              <w:pStyle w:val="11"/>
              <w:spacing w:before="66"/>
              <w:rPr>
                <w:b/>
                <w:sz w:val="24"/>
              </w:rPr>
            </w:pPr>
          </w:p>
          <w:p w14:paraId="585FA151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27" w:type="dxa"/>
          </w:tcPr>
          <w:p w14:paraId="3D961BDE">
            <w:pPr>
              <w:pStyle w:val="11"/>
              <w:spacing w:before="25"/>
              <w:ind w:left="7"/>
              <w:rPr>
                <w:sz w:val="24"/>
              </w:rPr>
            </w:pPr>
            <w:r>
              <w:rPr>
                <w:sz w:val="24"/>
              </w:rPr>
              <w:t>Пейзаж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настроения: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рисуем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</w:t>
            </w:r>
          </w:p>
          <w:p w14:paraId="7C9C3828">
            <w:pPr>
              <w:pStyle w:val="11"/>
              <w:spacing w:before="41" w:line="271" w:lineRule="auto"/>
              <w:ind w:left="7" w:right="794"/>
              <w:rPr>
                <w:sz w:val="24"/>
              </w:rPr>
            </w:pPr>
            <w:r>
              <w:rPr>
                <w:sz w:val="24"/>
              </w:rPr>
              <w:t xml:space="preserve">с передачей утреннего или </w:t>
            </w:r>
            <w:r>
              <w:rPr>
                <w:spacing w:val="-2"/>
                <w:sz w:val="24"/>
              </w:rPr>
              <w:t>вечернего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855" w:type="dxa"/>
          </w:tcPr>
          <w:p w14:paraId="53EAA0FD">
            <w:pPr>
              <w:pStyle w:val="11"/>
              <w:spacing w:before="66"/>
              <w:rPr>
                <w:b/>
                <w:sz w:val="24"/>
              </w:rPr>
            </w:pPr>
          </w:p>
          <w:p w14:paraId="253119E3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D7668F1">
            <w:pPr>
              <w:pStyle w:val="11"/>
              <w:spacing w:before="66"/>
              <w:rPr>
                <w:b/>
                <w:sz w:val="24"/>
              </w:rPr>
            </w:pPr>
          </w:p>
          <w:p w14:paraId="396B087B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4806B279">
            <w:pPr>
              <w:pStyle w:val="11"/>
              <w:spacing w:before="66"/>
              <w:rPr>
                <w:b/>
                <w:sz w:val="24"/>
              </w:rPr>
            </w:pPr>
          </w:p>
          <w:p w14:paraId="4469CB76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356EED7C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EF09F4F">
            <w:pPr>
              <w:pStyle w:val="11"/>
              <w:spacing w:before="68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subject/lesson/7890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1944BD37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/start/277585/</w:t>
            </w:r>
          </w:p>
        </w:tc>
      </w:tr>
      <w:tr w14:paraId="4AB112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3E9820AA">
            <w:pPr>
              <w:pStyle w:val="11"/>
              <w:spacing w:before="229"/>
              <w:rPr>
                <w:b/>
                <w:sz w:val="24"/>
              </w:rPr>
            </w:pPr>
          </w:p>
          <w:p w14:paraId="32968604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27" w:type="dxa"/>
          </w:tcPr>
          <w:p w14:paraId="7147999B">
            <w:pPr>
              <w:pStyle w:val="11"/>
              <w:spacing w:before="35" w:line="273" w:lineRule="auto"/>
              <w:ind w:left="7" w:right="467"/>
              <w:rPr>
                <w:sz w:val="24"/>
              </w:rPr>
            </w:pPr>
            <w:r>
              <w:rPr>
                <w:sz w:val="24"/>
              </w:rPr>
              <w:t xml:space="preserve">Пейзаж в русской живописи: рисуем пейзаж-настроение по </w:t>
            </w:r>
            <w:r>
              <w:rPr>
                <w:spacing w:val="-2"/>
                <w:sz w:val="24"/>
              </w:rPr>
              <w:t>произведениям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русских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</w:p>
          <w:p w14:paraId="1CE041C3">
            <w:pPr>
              <w:pStyle w:val="11"/>
              <w:spacing w:before="6"/>
              <w:ind w:left="7"/>
              <w:rPr>
                <w:sz w:val="24"/>
              </w:rPr>
            </w:pPr>
            <w:r>
              <w:rPr>
                <w:sz w:val="24"/>
              </w:rPr>
              <w:t>красоте</w:t>
            </w:r>
            <w:r>
              <w:rPr>
                <w:spacing w:val="-2"/>
                <w:sz w:val="24"/>
              </w:rPr>
              <w:t xml:space="preserve"> природы</w:t>
            </w:r>
          </w:p>
        </w:tc>
        <w:tc>
          <w:tcPr>
            <w:tcW w:w="855" w:type="dxa"/>
          </w:tcPr>
          <w:p w14:paraId="497447D6">
            <w:pPr>
              <w:pStyle w:val="11"/>
              <w:spacing w:before="229"/>
              <w:rPr>
                <w:b/>
                <w:sz w:val="24"/>
              </w:rPr>
            </w:pPr>
          </w:p>
          <w:p w14:paraId="3C8BDF36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595A40B">
            <w:pPr>
              <w:pStyle w:val="11"/>
              <w:spacing w:before="229"/>
              <w:rPr>
                <w:b/>
                <w:sz w:val="24"/>
              </w:rPr>
            </w:pPr>
          </w:p>
          <w:p w14:paraId="73C60811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FC32987">
            <w:pPr>
              <w:pStyle w:val="11"/>
              <w:spacing w:before="229"/>
              <w:rPr>
                <w:b/>
                <w:sz w:val="24"/>
              </w:rPr>
            </w:pPr>
          </w:p>
          <w:p w14:paraId="5C9081FC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141B15EB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0880E9E1">
            <w:pPr>
              <w:pStyle w:val="11"/>
              <w:spacing w:before="231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subject/lesson/7890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1DC63003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/start/277585/</w:t>
            </w:r>
          </w:p>
        </w:tc>
      </w:tr>
      <w:tr w14:paraId="250FE3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1" w:hRule="atLeast"/>
        </w:trPr>
        <w:tc>
          <w:tcPr>
            <w:tcW w:w="571" w:type="dxa"/>
          </w:tcPr>
          <w:p w14:paraId="049D649D">
            <w:pPr>
              <w:pStyle w:val="11"/>
              <w:rPr>
                <w:b/>
                <w:sz w:val="24"/>
              </w:rPr>
            </w:pPr>
          </w:p>
          <w:p w14:paraId="67C94B38">
            <w:pPr>
              <w:pStyle w:val="11"/>
              <w:rPr>
                <w:b/>
                <w:sz w:val="24"/>
              </w:rPr>
            </w:pPr>
          </w:p>
          <w:p w14:paraId="588FC4FD">
            <w:pPr>
              <w:pStyle w:val="11"/>
              <w:spacing w:before="153"/>
              <w:rPr>
                <w:b/>
                <w:sz w:val="24"/>
              </w:rPr>
            </w:pPr>
          </w:p>
          <w:p w14:paraId="17420215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7" w:type="dxa"/>
          </w:tcPr>
          <w:p w14:paraId="0740B3DA">
            <w:pPr>
              <w:pStyle w:val="11"/>
              <w:spacing w:before="30" w:line="278" w:lineRule="auto"/>
              <w:ind w:left="7"/>
              <w:rPr>
                <w:sz w:val="24"/>
              </w:rPr>
            </w:pPr>
            <w:r>
              <w:rPr>
                <w:sz w:val="24"/>
              </w:rPr>
              <w:t xml:space="preserve">Пейзаж в графике: выполняем композицию на тему: «Весенний пейзаж» в технике граттажа или монотипии. Городской пейзаж: выполняем аппликации с </w:t>
            </w:r>
            <w:r>
              <w:rPr>
                <w:spacing w:val="-2"/>
                <w:sz w:val="24"/>
              </w:rPr>
              <w:t>графическими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дорисовками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«Наш</w:t>
            </w:r>
          </w:p>
          <w:p w14:paraId="292BB4EB">
            <w:pPr>
              <w:pStyle w:val="11"/>
              <w:spacing w:line="267" w:lineRule="exact"/>
              <w:ind w:left="7"/>
              <w:rPr>
                <w:sz w:val="24"/>
              </w:rPr>
            </w:pPr>
            <w:r>
              <w:rPr>
                <w:sz w:val="24"/>
              </w:rPr>
              <w:t>город»,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«Улица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детства»</w:t>
            </w:r>
          </w:p>
        </w:tc>
        <w:tc>
          <w:tcPr>
            <w:tcW w:w="855" w:type="dxa"/>
          </w:tcPr>
          <w:p w14:paraId="4493F868">
            <w:pPr>
              <w:pStyle w:val="11"/>
              <w:rPr>
                <w:b/>
                <w:sz w:val="24"/>
              </w:rPr>
            </w:pPr>
          </w:p>
          <w:p w14:paraId="6CCDF7E8">
            <w:pPr>
              <w:pStyle w:val="11"/>
              <w:rPr>
                <w:b/>
                <w:sz w:val="24"/>
              </w:rPr>
            </w:pPr>
          </w:p>
          <w:p w14:paraId="3C4FE414">
            <w:pPr>
              <w:pStyle w:val="11"/>
              <w:spacing w:before="153"/>
              <w:rPr>
                <w:b/>
                <w:sz w:val="24"/>
              </w:rPr>
            </w:pPr>
          </w:p>
          <w:p w14:paraId="4C6A23AC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B5A813C">
            <w:pPr>
              <w:pStyle w:val="11"/>
              <w:rPr>
                <w:b/>
                <w:sz w:val="24"/>
              </w:rPr>
            </w:pPr>
          </w:p>
          <w:p w14:paraId="5E59C63B">
            <w:pPr>
              <w:pStyle w:val="11"/>
              <w:rPr>
                <w:b/>
                <w:sz w:val="24"/>
              </w:rPr>
            </w:pPr>
          </w:p>
          <w:p w14:paraId="22EC474F">
            <w:pPr>
              <w:pStyle w:val="11"/>
              <w:spacing w:before="153"/>
              <w:rPr>
                <w:b/>
                <w:sz w:val="24"/>
              </w:rPr>
            </w:pPr>
          </w:p>
          <w:p w14:paraId="2A167B96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ECEE10C">
            <w:pPr>
              <w:pStyle w:val="11"/>
              <w:rPr>
                <w:b/>
                <w:sz w:val="24"/>
              </w:rPr>
            </w:pPr>
          </w:p>
          <w:p w14:paraId="372BEDE7">
            <w:pPr>
              <w:pStyle w:val="11"/>
              <w:rPr>
                <w:b/>
                <w:sz w:val="24"/>
              </w:rPr>
            </w:pPr>
          </w:p>
          <w:p w14:paraId="70A9FD4B">
            <w:pPr>
              <w:pStyle w:val="11"/>
              <w:spacing w:before="153"/>
              <w:rPr>
                <w:b/>
                <w:sz w:val="24"/>
              </w:rPr>
            </w:pPr>
          </w:p>
          <w:p w14:paraId="6CD1F74C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43" w:type="dxa"/>
          </w:tcPr>
          <w:p w14:paraId="03B3C00D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03347A3">
            <w:pPr>
              <w:pStyle w:val="11"/>
              <w:rPr>
                <w:b/>
                <w:sz w:val="22"/>
              </w:rPr>
            </w:pPr>
          </w:p>
          <w:p w14:paraId="640D979C">
            <w:pPr>
              <w:pStyle w:val="11"/>
              <w:spacing w:before="205"/>
              <w:rPr>
                <w:b/>
                <w:sz w:val="22"/>
              </w:rPr>
            </w:pPr>
          </w:p>
          <w:p w14:paraId="3C62601B">
            <w:pPr>
              <w:pStyle w:val="11"/>
              <w:spacing w:before="1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"https://resh.edu.ru/subject/lesson/7890"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subject/lesson/7890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67DBEF84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/start/277585/</w:t>
            </w:r>
          </w:p>
        </w:tc>
      </w:tr>
      <w:tr w14:paraId="656402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71" w:type="dxa"/>
          </w:tcPr>
          <w:p w14:paraId="3DC3334E">
            <w:pPr>
              <w:pStyle w:val="11"/>
              <w:spacing w:before="25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27" w:type="dxa"/>
          </w:tcPr>
          <w:p w14:paraId="2224081C">
            <w:pPr>
              <w:pStyle w:val="11"/>
              <w:spacing w:before="25"/>
              <w:ind w:left="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5" w:type="dxa"/>
          </w:tcPr>
          <w:p w14:paraId="39F93625">
            <w:pPr>
              <w:pStyle w:val="11"/>
              <w:spacing w:before="25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EBEFE9A">
            <w:pPr>
              <w:pStyle w:val="11"/>
              <w:spacing w:before="25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07DBC053">
            <w:pPr>
              <w:pStyle w:val="11"/>
              <w:spacing w:before="25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43" w:type="dxa"/>
          </w:tcPr>
          <w:p w14:paraId="06F75E7D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0DC41BE6">
            <w:pPr>
              <w:pStyle w:val="11"/>
              <w:rPr>
                <w:sz w:val="22"/>
              </w:rPr>
            </w:pPr>
          </w:p>
        </w:tc>
      </w:tr>
      <w:tr w14:paraId="7BA266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571" w:type="dxa"/>
          </w:tcPr>
          <w:p w14:paraId="53D2F93B">
            <w:pPr>
              <w:pStyle w:val="11"/>
              <w:spacing w:before="66"/>
              <w:rPr>
                <w:b/>
                <w:sz w:val="24"/>
              </w:rPr>
            </w:pPr>
          </w:p>
          <w:p w14:paraId="4182609D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27" w:type="dxa"/>
          </w:tcPr>
          <w:p w14:paraId="437DDD2E">
            <w:pPr>
              <w:pStyle w:val="11"/>
              <w:spacing w:before="25" w:line="280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Поэзия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повседневности: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создаем </w:t>
            </w:r>
            <w:r>
              <w:rPr>
                <w:sz w:val="24"/>
              </w:rPr>
              <w:t>графическую композицию</w:t>
            </w:r>
          </w:p>
          <w:p w14:paraId="6773FEBB">
            <w:pPr>
              <w:pStyle w:val="11"/>
              <w:spacing w:line="273" w:lineRule="exact"/>
              <w:ind w:left="7"/>
              <w:rPr>
                <w:sz w:val="24"/>
              </w:rPr>
            </w:pPr>
            <w:r>
              <w:rPr>
                <w:sz w:val="24"/>
              </w:rPr>
              <w:t>«Повседневный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людей»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855" w:type="dxa"/>
          </w:tcPr>
          <w:p w14:paraId="0D3FAC34">
            <w:pPr>
              <w:pStyle w:val="11"/>
              <w:spacing w:before="66"/>
              <w:rPr>
                <w:b/>
                <w:sz w:val="24"/>
              </w:rPr>
            </w:pPr>
          </w:p>
          <w:p w14:paraId="08319974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8387C25">
            <w:pPr>
              <w:pStyle w:val="11"/>
              <w:spacing w:before="66"/>
              <w:rPr>
                <w:b/>
                <w:sz w:val="24"/>
              </w:rPr>
            </w:pPr>
          </w:p>
          <w:p w14:paraId="4335015C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0A8B78EF">
            <w:pPr>
              <w:pStyle w:val="11"/>
              <w:spacing w:before="66"/>
              <w:rPr>
                <w:b/>
                <w:sz w:val="24"/>
              </w:rPr>
            </w:pPr>
          </w:p>
          <w:p w14:paraId="44400BF4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015AD619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67C00673">
            <w:pPr>
              <w:pStyle w:val="11"/>
              <w:spacing w:before="68" w:line="283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subject/lesson/7891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75451D49">
            <w:pPr>
              <w:pStyle w:val="11"/>
              <w:spacing w:line="246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/start/308967/</w:t>
            </w:r>
          </w:p>
        </w:tc>
      </w:tr>
    </w:tbl>
    <w:p w14:paraId="75481E7E">
      <w:pPr>
        <w:pStyle w:val="11"/>
        <w:spacing w:after="0" w:line="246" w:lineRule="exact"/>
        <w:rPr>
          <w:sz w:val="22"/>
        </w:rPr>
        <w:sectPr>
          <w:type w:val="continuous"/>
          <w:pgSz w:w="11910" w:h="16410"/>
          <w:pgMar w:top="800" w:right="566" w:bottom="1715" w:left="708" w:header="0" w:footer="963" w:gutter="0"/>
          <w:cols w:space="720" w:num="1"/>
        </w:sectPr>
      </w:pPr>
    </w:p>
    <w:tbl>
      <w:tblPr>
        <w:tblStyle w:val="7"/>
        <w:tblW w:w="0" w:type="auto"/>
        <w:tblInd w:w="1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3827"/>
        <w:gridCol w:w="855"/>
        <w:gridCol w:w="989"/>
        <w:gridCol w:w="994"/>
        <w:gridCol w:w="1143"/>
        <w:gridCol w:w="1988"/>
      </w:tblGrid>
      <w:tr w14:paraId="0B4555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571" w:type="dxa"/>
          </w:tcPr>
          <w:p w14:paraId="7C07F041">
            <w:pPr>
              <w:pStyle w:val="11"/>
              <w:rPr>
                <w:sz w:val="22"/>
              </w:rPr>
            </w:pPr>
          </w:p>
        </w:tc>
        <w:tc>
          <w:tcPr>
            <w:tcW w:w="3827" w:type="dxa"/>
          </w:tcPr>
          <w:p w14:paraId="7C7BA225">
            <w:pPr>
              <w:pStyle w:val="11"/>
              <w:spacing w:before="30" w:line="271" w:lineRule="auto"/>
              <w:ind w:left="7" w:right="467"/>
              <w:rPr>
                <w:sz w:val="24"/>
              </w:rPr>
            </w:pPr>
            <w:r>
              <w:rPr>
                <w:spacing w:val="-2"/>
                <w:sz w:val="24"/>
              </w:rPr>
              <w:t>мотивам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персидской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миниатюры </w:t>
            </w:r>
            <w:r>
              <w:rPr>
                <w:sz w:val="24"/>
              </w:rPr>
              <w:t>или египетского фриза</w:t>
            </w:r>
          </w:p>
        </w:tc>
        <w:tc>
          <w:tcPr>
            <w:tcW w:w="855" w:type="dxa"/>
          </w:tcPr>
          <w:p w14:paraId="70E4E21B">
            <w:pPr>
              <w:pStyle w:val="11"/>
              <w:rPr>
                <w:sz w:val="22"/>
              </w:rPr>
            </w:pPr>
          </w:p>
        </w:tc>
        <w:tc>
          <w:tcPr>
            <w:tcW w:w="989" w:type="dxa"/>
          </w:tcPr>
          <w:p w14:paraId="557ACE1E">
            <w:pPr>
              <w:pStyle w:val="11"/>
              <w:rPr>
                <w:sz w:val="22"/>
              </w:rPr>
            </w:pPr>
          </w:p>
        </w:tc>
        <w:tc>
          <w:tcPr>
            <w:tcW w:w="994" w:type="dxa"/>
          </w:tcPr>
          <w:p w14:paraId="50C8F38E">
            <w:pPr>
              <w:pStyle w:val="11"/>
              <w:rPr>
                <w:sz w:val="22"/>
              </w:rPr>
            </w:pPr>
          </w:p>
        </w:tc>
        <w:tc>
          <w:tcPr>
            <w:tcW w:w="1143" w:type="dxa"/>
          </w:tcPr>
          <w:p w14:paraId="257E21F0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10397D94">
            <w:pPr>
              <w:pStyle w:val="11"/>
              <w:rPr>
                <w:sz w:val="22"/>
              </w:rPr>
            </w:pPr>
          </w:p>
        </w:tc>
      </w:tr>
      <w:tr w14:paraId="1D735C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67F80165">
            <w:pPr>
              <w:pStyle w:val="11"/>
              <w:spacing w:before="71"/>
              <w:rPr>
                <w:b/>
                <w:sz w:val="24"/>
              </w:rPr>
            </w:pPr>
          </w:p>
          <w:p w14:paraId="547854E9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27" w:type="dxa"/>
          </w:tcPr>
          <w:p w14:paraId="6638F36B">
            <w:pPr>
              <w:pStyle w:val="11"/>
              <w:spacing w:before="30" w:line="273" w:lineRule="auto"/>
              <w:ind w:left="7"/>
              <w:rPr>
                <w:sz w:val="24"/>
              </w:rPr>
            </w:pPr>
            <w:r>
              <w:rPr>
                <w:sz w:val="24"/>
              </w:rPr>
              <w:t xml:space="preserve">Историческая картина: создаем </w:t>
            </w:r>
            <w:r>
              <w:rPr>
                <w:spacing w:val="-2"/>
                <w:sz w:val="24"/>
              </w:rPr>
              <w:t>композицию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исторического жанра </w:t>
            </w:r>
            <w:r>
              <w:rPr>
                <w:sz w:val="24"/>
              </w:rPr>
              <w:t>(сюжеты из истории России)</w:t>
            </w:r>
          </w:p>
        </w:tc>
        <w:tc>
          <w:tcPr>
            <w:tcW w:w="855" w:type="dxa"/>
          </w:tcPr>
          <w:p w14:paraId="775DC638">
            <w:pPr>
              <w:pStyle w:val="11"/>
              <w:spacing w:before="71"/>
              <w:rPr>
                <w:b/>
                <w:sz w:val="24"/>
              </w:rPr>
            </w:pPr>
          </w:p>
          <w:p w14:paraId="68FF7BF7">
            <w:pPr>
              <w:pStyle w:val="11"/>
              <w:ind w:left="4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4CA9AD7">
            <w:pPr>
              <w:pStyle w:val="11"/>
              <w:spacing w:before="71"/>
              <w:rPr>
                <w:b/>
                <w:sz w:val="24"/>
              </w:rPr>
            </w:pPr>
          </w:p>
          <w:p w14:paraId="01CC1655">
            <w:pPr>
              <w:pStyle w:val="1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578107A1">
            <w:pPr>
              <w:pStyle w:val="11"/>
              <w:spacing w:before="71"/>
              <w:rPr>
                <w:b/>
                <w:sz w:val="24"/>
              </w:rPr>
            </w:pPr>
          </w:p>
          <w:p w14:paraId="55A303E9">
            <w:pPr>
              <w:pStyle w:val="11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143" w:type="dxa"/>
          </w:tcPr>
          <w:p w14:paraId="124C5F17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18053F36">
            <w:pPr>
              <w:pStyle w:val="11"/>
              <w:spacing w:before="68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subject/lesson/7891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60D5FE96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/start/308967/</w:t>
            </w:r>
          </w:p>
        </w:tc>
      </w:tr>
      <w:tr w14:paraId="359DA4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5B192BAF">
            <w:pPr>
              <w:pStyle w:val="11"/>
              <w:spacing w:before="219"/>
              <w:rPr>
                <w:b/>
                <w:sz w:val="24"/>
              </w:rPr>
            </w:pPr>
          </w:p>
          <w:p w14:paraId="390CD0F7">
            <w:pPr>
              <w:pStyle w:val="11"/>
              <w:spacing w:before="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27" w:type="dxa"/>
          </w:tcPr>
          <w:p w14:paraId="08C9CD66">
            <w:pPr>
              <w:pStyle w:val="11"/>
              <w:spacing w:before="30" w:line="273" w:lineRule="auto"/>
              <w:ind w:left="7" w:right="119"/>
              <w:rPr>
                <w:sz w:val="24"/>
              </w:rPr>
            </w:pPr>
            <w:r>
              <w:rPr>
                <w:sz w:val="24"/>
              </w:rPr>
              <w:t xml:space="preserve">Библейские темы в изобразительном искусстве: </w:t>
            </w:r>
            <w:r>
              <w:rPr>
                <w:spacing w:val="-2"/>
                <w:sz w:val="24"/>
              </w:rPr>
              <w:t>собираем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композиции </w:t>
            </w:r>
            <w:r>
              <w:rPr>
                <w:sz w:val="24"/>
              </w:rPr>
              <w:t>на тему: «Библейский сюжет»</w:t>
            </w:r>
          </w:p>
        </w:tc>
        <w:tc>
          <w:tcPr>
            <w:tcW w:w="855" w:type="dxa"/>
          </w:tcPr>
          <w:p w14:paraId="10D8B14B">
            <w:pPr>
              <w:pStyle w:val="11"/>
              <w:spacing w:before="219"/>
              <w:rPr>
                <w:b/>
                <w:sz w:val="24"/>
              </w:rPr>
            </w:pPr>
          </w:p>
          <w:p w14:paraId="0CD3F731">
            <w:pPr>
              <w:pStyle w:val="11"/>
              <w:spacing w:before="1"/>
              <w:ind w:left="4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9253FE3">
            <w:pPr>
              <w:pStyle w:val="11"/>
              <w:spacing w:before="219"/>
              <w:rPr>
                <w:b/>
                <w:sz w:val="24"/>
              </w:rPr>
            </w:pPr>
          </w:p>
          <w:p w14:paraId="6857A5F6">
            <w:pPr>
              <w:pStyle w:val="11"/>
              <w:spacing w:before="1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6FB333D">
            <w:pPr>
              <w:pStyle w:val="11"/>
              <w:spacing w:before="219"/>
              <w:rPr>
                <w:b/>
                <w:sz w:val="24"/>
              </w:rPr>
            </w:pPr>
          </w:p>
          <w:p w14:paraId="1683ED3A">
            <w:pPr>
              <w:pStyle w:val="11"/>
              <w:spacing w:before="1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143" w:type="dxa"/>
          </w:tcPr>
          <w:p w14:paraId="73ADE2F6">
            <w:pPr>
              <w:pStyle w:val="11"/>
              <w:rPr>
                <w:sz w:val="22"/>
              </w:rPr>
            </w:pPr>
          </w:p>
        </w:tc>
        <w:tc>
          <w:tcPr>
            <w:tcW w:w="1988" w:type="dxa"/>
          </w:tcPr>
          <w:p w14:paraId="44A4EB49">
            <w:pPr>
              <w:pStyle w:val="11"/>
              <w:spacing w:before="226" w:line="278" w:lineRule="auto"/>
              <w:ind w:left="103" w:right="207" w:firstLine="43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"https://resh.edu.ru/subject/lesson/7891"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6"/>
                <w:sz w:val="22"/>
                <w:u w:val="single" w:color="0000FF"/>
              </w:rPr>
              <w:t>subject/lesson/7891</w:t>
            </w:r>
            <w:r>
              <w:rPr>
                <w:color w:val="0000FF"/>
                <w:spacing w:val="-6"/>
                <w:sz w:val="22"/>
                <w:u w:val="single" w:color="0000FF"/>
              </w:rPr>
              <w:fldChar w:fldCharType="end"/>
            </w:r>
          </w:p>
          <w:p w14:paraId="520EBA95">
            <w:pPr>
              <w:pStyle w:val="11"/>
              <w:spacing w:line="252" w:lineRule="exact"/>
              <w:ind w:left="103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/start/308967/</w:t>
            </w:r>
          </w:p>
        </w:tc>
      </w:tr>
      <w:tr w14:paraId="5EC419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4398" w:type="dxa"/>
            <w:gridSpan w:val="2"/>
          </w:tcPr>
          <w:p w14:paraId="5EE5CF1B">
            <w:pPr>
              <w:pStyle w:val="11"/>
              <w:spacing w:before="30" w:line="266" w:lineRule="auto"/>
              <w:ind w:left="247" w:right="411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ПРОГРАММЕ</w:t>
            </w:r>
          </w:p>
        </w:tc>
        <w:tc>
          <w:tcPr>
            <w:tcW w:w="855" w:type="dxa"/>
          </w:tcPr>
          <w:p w14:paraId="15237FB9">
            <w:pPr>
              <w:pStyle w:val="11"/>
              <w:spacing w:before="189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89" w:type="dxa"/>
          </w:tcPr>
          <w:p w14:paraId="08A7A9BE">
            <w:pPr>
              <w:pStyle w:val="11"/>
              <w:spacing w:before="189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5CD4E799">
            <w:pPr>
              <w:pStyle w:val="11"/>
              <w:spacing w:before="189"/>
              <w:ind w:left="230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31" w:type="dxa"/>
            <w:gridSpan w:val="2"/>
          </w:tcPr>
          <w:p w14:paraId="13A69DA8">
            <w:pPr>
              <w:pStyle w:val="11"/>
              <w:rPr>
                <w:sz w:val="22"/>
              </w:rPr>
            </w:pPr>
          </w:p>
        </w:tc>
      </w:tr>
    </w:tbl>
    <w:p w14:paraId="24047B36">
      <w:pPr>
        <w:pStyle w:val="8"/>
        <w:spacing w:before="75"/>
        <w:ind w:left="0"/>
        <w:jc w:val="left"/>
        <w:rPr>
          <w:b/>
          <w:sz w:val="28"/>
        </w:rPr>
      </w:pPr>
    </w:p>
    <w:p w14:paraId="0FD9595B">
      <w:pPr>
        <w:pStyle w:val="2"/>
        <w:numPr>
          <w:ilvl w:val="0"/>
          <w:numId w:val="4"/>
        </w:numPr>
        <w:tabs>
          <w:tab w:val="left" w:pos="745"/>
        </w:tabs>
        <w:spacing w:before="0" w:after="55" w:line="240" w:lineRule="auto"/>
        <w:ind w:left="745" w:right="0" w:hanging="205"/>
        <w:jc w:val="left"/>
      </w:pPr>
      <w:r>
        <w:rPr>
          <w:spacing w:val="-2"/>
        </w:rPr>
        <w:t>КЛАСС</w:t>
      </w:r>
    </w:p>
    <w:tbl>
      <w:tblPr>
        <w:tblStyle w:val="7"/>
        <w:tblW w:w="0" w:type="auto"/>
        <w:tblInd w:w="1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3827"/>
        <w:gridCol w:w="855"/>
        <w:gridCol w:w="989"/>
        <w:gridCol w:w="994"/>
        <w:gridCol w:w="999"/>
        <w:gridCol w:w="2128"/>
      </w:tblGrid>
      <w:tr w14:paraId="3B8AA9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571" w:type="dxa"/>
            <w:vMerge w:val="restart"/>
          </w:tcPr>
          <w:p w14:paraId="714F3C88">
            <w:pPr>
              <w:pStyle w:val="11"/>
              <w:spacing w:before="133"/>
              <w:rPr>
                <w:b/>
                <w:sz w:val="24"/>
              </w:rPr>
            </w:pPr>
          </w:p>
          <w:p w14:paraId="40AE4A07">
            <w:pPr>
              <w:pStyle w:val="11"/>
              <w:spacing w:line="276" w:lineRule="auto"/>
              <w:ind w:left="127" w:right="119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8"/>
                <w:sz w:val="24"/>
              </w:rPr>
              <w:t>п/п</w:t>
            </w:r>
          </w:p>
        </w:tc>
        <w:tc>
          <w:tcPr>
            <w:tcW w:w="3827" w:type="dxa"/>
            <w:vMerge w:val="restart"/>
          </w:tcPr>
          <w:p w14:paraId="49CC3589">
            <w:pPr>
              <w:pStyle w:val="11"/>
              <w:spacing w:before="138"/>
              <w:rPr>
                <w:b/>
                <w:sz w:val="24"/>
              </w:rPr>
            </w:pPr>
          </w:p>
          <w:p w14:paraId="01101C6D">
            <w:pPr>
              <w:pStyle w:val="11"/>
              <w:ind w:left="24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838" w:type="dxa"/>
            <w:gridSpan w:val="3"/>
          </w:tcPr>
          <w:p w14:paraId="16C3C33E">
            <w:pPr>
              <w:pStyle w:val="11"/>
              <w:spacing w:before="30"/>
              <w:ind w:left="11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999" w:type="dxa"/>
            <w:vMerge w:val="restart"/>
          </w:tcPr>
          <w:p w14:paraId="70948FCD">
            <w:pPr>
              <w:pStyle w:val="11"/>
              <w:spacing w:before="251" w:line="276" w:lineRule="auto"/>
              <w:ind w:left="161" w:right="30" w:firstLine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6"/>
                <w:sz w:val="24"/>
              </w:rPr>
              <w:t xml:space="preserve">изучени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2128" w:type="dxa"/>
            <w:vMerge w:val="restart"/>
          </w:tcPr>
          <w:p w14:paraId="27C90960">
            <w:pPr>
              <w:pStyle w:val="11"/>
              <w:spacing w:before="92" w:line="276" w:lineRule="auto"/>
              <w:ind w:left="242" w:right="1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Электронные цифровые </w:t>
            </w:r>
            <w:r>
              <w:rPr>
                <w:spacing w:val="-6"/>
                <w:sz w:val="24"/>
              </w:rPr>
              <w:t xml:space="preserve">образовательные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14:paraId="31C0B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 w14:paraId="23ECC541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vMerge w:val="continue"/>
            <w:tcBorders>
              <w:top w:val="nil"/>
            </w:tcBorders>
          </w:tcPr>
          <w:p w14:paraId="3DEC8169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14:paraId="6F09DBA1">
            <w:pPr>
              <w:pStyle w:val="11"/>
              <w:spacing w:before="110"/>
              <w:rPr>
                <w:b/>
                <w:sz w:val="24"/>
              </w:rPr>
            </w:pPr>
          </w:p>
          <w:p w14:paraId="2CAC1D4D">
            <w:pPr>
              <w:pStyle w:val="11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989" w:type="dxa"/>
          </w:tcPr>
          <w:p w14:paraId="1C2289EA">
            <w:pPr>
              <w:pStyle w:val="11"/>
              <w:spacing w:before="69" w:line="273" w:lineRule="auto"/>
              <w:ind w:left="141" w:right="103" w:hanging="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Контро </w:t>
            </w:r>
            <w:r>
              <w:rPr>
                <w:spacing w:val="-2"/>
                <w:sz w:val="24"/>
              </w:rPr>
              <w:t xml:space="preserve">льные </w:t>
            </w:r>
            <w:r>
              <w:rPr>
                <w:spacing w:val="-4"/>
                <w:sz w:val="24"/>
              </w:rPr>
              <w:t>работы</w:t>
            </w:r>
          </w:p>
        </w:tc>
        <w:tc>
          <w:tcPr>
            <w:tcW w:w="994" w:type="dxa"/>
          </w:tcPr>
          <w:p w14:paraId="57EE8476">
            <w:pPr>
              <w:pStyle w:val="11"/>
              <w:spacing w:before="69" w:line="273" w:lineRule="auto"/>
              <w:ind w:left="194" w:right="6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Практи </w:t>
            </w:r>
            <w:r>
              <w:rPr>
                <w:spacing w:val="-2"/>
                <w:sz w:val="24"/>
              </w:rPr>
              <w:t xml:space="preserve">ческие </w:t>
            </w:r>
            <w:r>
              <w:rPr>
                <w:spacing w:val="-4"/>
                <w:sz w:val="24"/>
              </w:rPr>
              <w:t>работы</w:t>
            </w:r>
          </w:p>
        </w:tc>
        <w:tc>
          <w:tcPr>
            <w:tcW w:w="999" w:type="dxa"/>
            <w:vMerge w:val="continue"/>
            <w:tcBorders>
              <w:top w:val="nil"/>
            </w:tcBorders>
          </w:tcPr>
          <w:p w14:paraId="038888E1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 w:val="continue"/>
            <w:tcBorders>
              <w:top w:val="nil"/>
            </w:tcBorders>
          </w:tcPr>
          <w:p w14:paraId="27D3607E">
            <w:pPr>
              <w:rPr>
                <w:sz w:val="2"/>
                <w:szCs w:val="2"/>
              </w:rPr>
            </w:pPr>
          </w:p>
        </w:tc>
      </w:tr>
      <w:tr w14:paraId="19EBBA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71" w:type="dxa"/>
          </w:tcPr>
          <w:p w14:paraId="3A108E4F">
            <w:pPr>
              <w:pStyle w:val="11"/>
              <w:spacing w:before="184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7" w:type="dxa"/>
          </w:tcPr>
          <w:p w14:paraId="27BF500D">
            <w:pPr>
              <w:pStyle w:val="11"/>
              <w:spacing w:before="9" w:line="312" w:lineRule="exact"/>
              <w:ind w:left="7" w:right="547"/>
              <w:rPr>
                <w:sz w:val="24"/>
              </w:rPr>
            </w:pPr>
            <w:r>
              <w:rPr>
                <w:sz w:val="24"/>
              </w:rPr>
              <w:t xml:space="preserve">Архитектура и дизайн – </w:t>
            </w:r>
            <w:r>
              <w:rPr>
                <w:spacing w:val="-2"/>
                <w:sz w:val="24"/>
              </w:rPr>
              <w:t>конструктивные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  <w:tc>
          <w:tcPr>
            <w:tcW w:w="855" w:type="dxa"/>
          </w:tcPr>
          <w:p w14:paraId="6580002A">
            <w:pPr>
              <w:pStyle w:val="11"/>
              <w:spacing w:before="184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544505B">
            <w:pPr>
              <w:pStyle w:val="11"/>
              <w:spacing w:before="184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7ED187F">
            <w:pPr>
              <w:pStyle w:val="11"/>
              <w:spacing w:before="184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9" w:type="dxa"/>
          </w:tcPr>
          <w:p w14:paraId="22B6E6DB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785F6C0F">
            <w:pPr>
              <w:pStyle w:val="11"/>
              <w:spacing w:before="58" w:line="278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"https://resh.edu.ru/subject/lesson/1508/start/"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ect/lesson/1508/start/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29156A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71" w:type="dxa"/>
          </w:tcPr>
          <w:p w14:paraId="3A0072BE">
            <w:pPr>
              <w:pStyle w:val="11"/>
              <w:spacing w:before="165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27" w:type="dxa"/>
          </w:tcPr>
          <w:p w14:paraId="5DFD3002">
            <w:pPr>
              <w:pStyle w:val="11"/>
              <w:spacing w:before="165"/>
              <w:ind w:left="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композиции</w:t>
            </w:r>
          </w:p>
        </w:tc>
        <w:tc>
          <w:tcPr>
            <w:tcW w:w="855" w:type="dxa"/>
          </w:tcPr>
          <w:p w14:paraId="78E7361E">
            <w:pPr>
              <w:pStyle w:val="11"/>
              <w:spacing w:before="165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D0FDF66">
            <w:pPr>
              <w:pStyle w:val="11"/>
              <w:spacing w:before="165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02973575">
            <w:pPr>
              <w:pStyle w:val="11"/>
              <w:spacing w:before="165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1F8533F3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302AC1D7">
            <w:pPr>
              <w:pStyle w:val="11"/>
              <w:spacing w:before="12" w:line="280" w:lineRule="atLeast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"https://resh.edu.ru/subject/lesson/1509/start/"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ect/lesson/1509/start/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19280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571" w:type="dxa"/>
          </w:tcPr>
          <w:p w14:paraId="011A0F5D">
            <w:pPr>
              <w:pStyle w:val="11"/>
              <w:spacing w:before="184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7" w:type="dxa"/>
          </w:tcPr>
          <w:p w14:paraId="6EDDF693">
            <w:pPr>
              <w:pStyle w:val="11"/>
              <w:spacing w:before="30" w:line="271" w:lineRule="auto"/>
              <w:ind w:left="7" w:right="810"/>
              <w:rPr>
                <w:sz w:val="24"/>
              </w:rPr>
            </w:pPr>
            <w:r>
              <w:rPr>
                <w:sz w:val="24"/>
              </w:rPr>
              <w:t>Прямые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организация </w:t>
            </w:r>
            <w:r>
              <w:rPr>
                <w:spacing w:val="-2"/>
                <w:sz w:val="24"/>
              </w:rPr>
              <w:t>пространства</w:t>
            </w:r>
          </w:p>
        </w:tc>
        <w:tc>
          <w:tcPr>
            <w:tcW w:w="855" w:type="dxa"/>
          </w:tcPr>
          <w:p w14:paraId="45B00796">
            <w:pPr>
              <w:pStyle w:val="11"/>
              <w:spacing w:before="184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EB883D8">
            <w:pPr>
              <w:pStyle w:val="11"/>
              <w:spacing w:before="184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833CF94">
            <w:pPr>
              <w:pStyle w:val="11"/>
              <w:spacing w:before="184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9" w:type="dxa"/>
          </w:tcPr>
          <w:p w14:paraId="44527AB1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3A7E6BAC">
            <w:pPr>
              <w:pStyle w:val="11"/>
              <w:spacing w:before="58" w:line="273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"https://resh.edu.ru/subject/lesson/1509/start/"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ect/lesson/1509/start/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AB53B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571" w:type="dxa"/>
          </w:tcPr>
          <w:p w14:paraId="16ED609B">
            <w:pPr>
              <w:pStyle w:val="11"/>
              <w:spacing w:before="188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27" w:type="dxa"/>
          </w:tcPr>
          <w:p w14:paraId="7BE62683">
            <w:pPr>
              <w:pStyle w:val="11"/>
              <w:spacing w:before="10" w:line="310" w:lineRule="atLeast"/>
              <w:ind w:left="7" w:right="436"/>
              <w:rPr>
                <w:sz w:val="24"/>
              </w:rPr>
            </w:pPr>
            <w:r>
              <w:rPr>
                <w:spacing w:val="-2"/>
                <w:sz w:val="24"/>
              </w:rPr>
              <w:t>Цвет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композиционного творчества</w:t>
            </w:r>
          </w:p>
        </w:tc>
        <w:tc>
          <w:tcPr>
            <w:tcW w:w="855" w:type="dxa"/>
          </w:tcPr>
          <w:p w14:paraId="46485265">
            <w:pPr>
              <w:pStyle w:val="11"/>
              <w:spacing w:before="188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3F62F8D7">
            <w:pPr>
              <w:pStyle w:val="11"/>
              <w:spacing w:before="188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74048EED">
            <w:pPr>
              <w:pStyle w:val="11"/>
              <w:spacing w:before="188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49AD0D38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1DB62496">
            <w:pPr>
              <w:pStyle w:val="11"/>
              <w:spacing w:before="58" w:line="278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"https://resh.edu.ru/subject/lesson/1510/start/"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ect/lesson/1510/start/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3EBEA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571" w:type="dxa"/>
          </w:tcPr>
          <w:p w14:paraId="5A3B5AA6">
            <w:pPr>
              <w:pStyle w:val="11"/>
              <w:spacing w:before="184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27" w:type="dxa"/>
          </w:tcPr>
          <w:p w14:paraId="5054E821">
            <w:pPr>
              <w:pStyle w:val="11"/>
              <w:spacing w:before="4" w:line="31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Свободные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тоновые пятна</w:t>
            </w:r>
          </w:p>
        </w:tc>
        <w:tc>
          <w:tcPr>
            <w:tcW w:w="855" w:type="dxa"/>
          </w:tcPr>
          <w:p w14:paraId="6DBBE8CB">
            <w:pPr>
              <w:pStyle w:val="11"/>
              <w:spacing w:before="184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A468BEF">
            <w:pPr>
              <w:pStyle w:val="11"/>
              <w:spacing w:before="184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3CCB0E0">
            <w:pPr>
              <w:pStyle w:val="11"/>
              <w:spacing w:before="184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9" w:type="dxa"/>
          </w:tcPr>
          <w:p w14:paraId="14DB2473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43CCAE73">
            <w:pPr>
              <w:pStyle w:val="11"/>
              <w:rPr>
                <w:sz w:val="22"/>
              </w:rPr>
            </w:pPr>
          </w:p>
        </w:tc>
      </w:tr>
      <w:tr w14:paraId="07D4A4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571" w:type="dxa"/>
          </w:tcPr>
          <w:p w14:paraId="27CBF4BC">
            <w:pPr>
              <w:pStyle w:val="11"/>
              <w:spacing w:before="188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27" w:type="dxa"/>
          </w:tcPr>
          <w:p w14:paraId="49C4DA3B">
            <w:pPr>
              <w:pStyle w:val="11"/>
              <w:spacing w:before="3" w:line="326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Буква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изобразительный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 композиции</w:t>
            </w:r>
          </w:p>
        </w:tc>
        <w:tc>
          <w:tcPr>
            <w:tcW w:w="855" w:type="dxa"/>
          </w:tcPr>
          <w:p w14:paraId="6C9F872F">
            <w:pPr>
              <w:pStyle w:val="11"/>
              <w:spacing w:before="188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194F8ED">
            <w:pPr>
              <w:pStyle w:val="11"/>
              <w:spacing w:before="188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8208B4D">
            <w:pPr>
              <w:pStyle w:val="11"/>
              <w:spacing w:before="188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9" w:type="dxa"/>
          </w:tcPr>
          <w:p w14:paraId="4A19DEDE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229EE116">
            <w:pPr>
              <w:pStyle w:val="11"/>
              <w:spacing w:before="58" w:line="283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"https://resh.edu.ru/subject/lesson/2710/start/"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ect/lesson/2710/start/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5913FA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71" w:type="dxa"/>
          </w:tcPr>
          <w:p w14:paraId="6F33BD8B">
            <w:pPr>
              <w:pStyle w:val="11"/>
              <w:spacing w:before="160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27" w:type="dxa"/>
          </w:tcPr>
          <w:p w14:paraId="1879DE77">
            <w:pPr>
              <w:pStyle w:val="11"/>
              <w:spacing w:before="160"/>
              <w:ind w:left="7"/>
              <w:rPr>
                <w:sz w:val="24"/>
              </w:rPr>
            </w:pPr>
            <w:r>
              <w:rPr>
                <w:sz w:val="24"/>
              </w:rPr>
              <w:t>Логотип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графический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знак</w:t>
            </w:r>
          </w:p>
        </w:tc>
        <w:tc>
          <w:tcPr>
            <w:tcW w:w="855" w:type="dxa"/>
          </w:tcPr>
          <w:p w14:paraId="5906B383">
            <w:pPr>
              <w:pStyle w:val="11"/>
              <w:spacing w:before="160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F54970D">
            <w:pPr>
              <w:pStyle w:val="11"/>
              <w:spacing w:before="160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269C83B">
            <w:pPr>
              <w:pStyle w:val="11"/>
              <w:spacing w:before="160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66103237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1C9BF4DC">
            <w:pPr>
              <w:pStyle w:val="11"/>
              <w:spacing w:before="9" w:line="288" w:lineRule="exact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"https://resh.edu.ru/subject/lesson/3261/start/"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ect/lesson/3261/start/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B8BD8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571" w:type="dxa"/>
          </w:tcPr>
          <w:p w14:paraId="686A1D37">
            <w:pPr>
              <w:pStyle w:val="11"/>
              <w:spacing w:before="188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27" w:type="dxa"/>
          </w:tcPr>
          <w:p w14:paraId="17F76123">
            <w:pPr>
              <w:pStyle w:val="11"/>
              <w:spacing w:before="30" w:line="271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макетирования </w:t>
            </w:r>
            <w:r>
              <w:rPr>
                <w:sz w:val="24"/>
              </w:rPr>
              <w:t>плаката, открытки</w:t>
            </w:r>
          </w:p>
        </w:tc>
        <w:tc>
          <w:tcPr>
            <w:tcW w:w="855" w:type="dxa"/>
          </w:tcPr>
          <w:p w14:paraId="127D682E">
            <w:pPr>
              <w:pStyle w:val="11"/>
              <w:spacing w:before="188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8D313A8">
            <w:pPr>
              <w:pStyle w:val="11"/>
              <w:spacing w:before="188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0726D4A0">
            <w:pPr>
              <w:pStyle w:val="11"/>
              <w:spacing w:before="188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220F3AF0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2F05BB4F">
            <w:pPr>
              <w:pStyle w:val="11"/>
              <w:spacing w:before="58" w:line="278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"https://resh.edu.ru/subject/lesson/3261/start/"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ect/lesson/3261/start/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22FEC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571" w:type="dxa"/>
          </w:tcPr>
          <w:p w14:paraId="5DBDC3A8">
            <w:pPr>
              <w:pStyle w:val="11"/>
              <w:spacing w:before="188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27" w:type="dxa"/>
          </w:tcPr>
          <w:p w14:paraId="6F9DFD98">
            <w:pPr>
              <w:pStyle w:val="11"/>
              <w:spacing w:before="30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14:paraId="7CF994D1">
            <w:pPr>
              <w:pStyle w:val="11"/>
              <w:spacing w:before="41"/>
              <w:ind w:left="7"/>
              <w:rPr>
                <w:sz w:val="24"/>
              </w:rPr>
            </w:pPr>
            <w:r>
              <w:rPr>
                <w:sz w:val="24"/>
              </w:rPr>
              <w:t>«Проектирование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/журнала»</w:t>
            </w:r>
          </w:p>
        </w:tc>
        <w:tc>
          <w:tcPr>
            <w:tcW w:w="855" w:type="dxa"/>
          </w:tcPr>
          <w:p w14:paraId="569DC468">
            <w:pPr>
              <w:pStyle w:val="11"/>
              <w:spacing w:before="188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5EECCA2">
            <w:pPr>
              <w:pStyle w:val="11"/>
              <w:spacing w:before="188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581F0F9">
            <w:pPr>
              <w:pStyle w:val="11"/>
              <w:spacing w:before="188"/>
              <w:ind w:left="2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9" w:type="dxa"/>
          </w:tcPr>
          <w:p w14:paraId="404B559E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7050DFC4">
            <w:pPr>
              <w:pStyle w:val="11"/>
              <w:spacing w:before="58" w:line="283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"https://resh.edu.ru/subject/lesson/3261/start/"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ect/lesson/3261/start/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935BA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571" w:type="dxa"/>
          </w:tcPr>
          <w:p w14:paraId="1AD7FF85">
            <w:pPr>
              <w:pStyle w:val="11"/>
              <w:spacing w:before="188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27" w:type="dxa"/>
          </w:tcPr>
          <w:p w14:paraId="57D52E63">
            <w:pPr>
              <w:pStyle w:val="11"/>
              <w:spacing w:before="8" w:line="326" w:lineRule="exact"/>
              <w:ind w:left="7" w:right="545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плоскостного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 объемному макету</w:t>
            </w:r>
          </w:p>
        </w:tc>
        <w:tc>
          <w:tcPr>
            <w:tcW w:w="855" w:type="dxa"/>
          </w:tcPr>
          <w:p w14:paraId="03EB914B">
            <w:pPr>
              <w:pStyle w:val="11"/>
              <w:spacing w:before="188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5DD776A">
            <w:pPr>
              <w:pStyle w:val="11"/>
              <w:spacing w:before="188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81F8C25">
            <w:pPr>
              <w:pStyle w:val="11"/>
              <w:spacing w:before="188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40B7F655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223F6F57">
            <w:pPr>
              <w:pStyle w:val="11"/>
              <w:spacing w:before="58" w:line="278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"https://resh.edu.ru/subject/lesson/2765/start/"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ect/lesson/2765/start/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33520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571" w:type="dxa"/>
          </w:tcPr>
          <w:p w14:paraId="77608AA6">
            <w:pPr>
              <w:pStyle w:val="11"/>
              <w:spacing w:before="188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27" w:type="dxa"/>
          </w:tcPr>
          <w:p w14:paraId="664B99ED">
            <w:pPr>
              <w:pStyle w:val="11"/>
              <w:spacing w:before="30" w:line="271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Взаимосвязь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архитектурном макете</w:t>
            </w:r>
          </w:p>
        </w:tc>
        <w:tc>
          <w:tcPr>
            <w:tcW w:w="855" w:type="dxa"/>
          </w:tcPr>
          <w:p w14:paraId="15D474E6">
            <w:pPr>
              <w:pStyle w:val="11"/>
              <w:spacing w:before="188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B3A4478">
            <w:pPr>
              <w:pStyle w:val="11"/>
              <w:spacing w:before="188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DB74B5F">
            <w:pPr>
              <w:pStyle w:val="11"/>
              <w:spacing w:before="188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3C6A89A3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7A0B8999">
            <w:pPr>
              <w:pStyle w:val="11"/>
              <w:spacing w:before="58" w:line="278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"https://resh.edu.ru/subject/lesson/2766/start/"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ect/lesson/2766/start/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DE1EB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71" w:type="dxa"/>
          </w:tcPr>
          <w:p w14:paraId="618DDD33">
            <w:pPr>
              <w:pStyle w:val="11"/>
              <w:spacing w:before="30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27" w:type="dxa"/>
          </w:tcPr>
          <w:p w14:paraId="2394E355">
            <w:pPr>
              <w:pStyle w:val="11"/>
              <w:spacing w:before="30"/>
              <w:ind w:left="7"/>
              <w:rPr>
                <w:sz w:val="24"/>
              </w:rPr>
            </w:pPr>
            <w:r>
              <w:rPr>
                <w:sz w:val="24"/>
              </w:rPr>
              <w:t>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-2"/>
                <w:sz w:val="24"/>
              </w:rPr>
              <w:t xml:space="preserve"> различных</w:t>
            </w:r>
          </w:p>
        </w:tc>
        <w:tc>
          <w:tcPr>
            <w:tcW w:w="855" w:type="dxa"/>
          </w:tcPr>
          <w:p w14:paraId="4FDE5B0C">
            <w:pPr>
              <w:pStyle w:val="11"/>
              <w:spacing w:before="30"/>
              <w:ind w:left="4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91953DC">
            <w:pPr>
              <w:pStyle w:val="11"/>
              <w:spacing w:before="30"/>
              <w:ind w:right="2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7993CCB5">
            <w:pPr>
              <w:pStyle w:val="11"/>
              <w:spacing w:before="30"/>
              <w:ind w:left="2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55A86EFD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28F7C374">
            <w:pPr>
              <w:pStyle w:val="11"/>
              <w:spacing w:before="39"/>
              <w:ind w:left="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0A94E4F5">
      <w:pPr>
        <w:pStyle w:val="11"/>
        <w:spacing w:after="0"/>
        <w:rPr>
          <w:sz w:val="22"/>
        </w:rPr>
        <w:sectPr>
          <w:type w:val="continuous"/>
          <w:pgSz w:w="11910" w:h="16410"/>
          <w:pgMar w:top="800" w:right="566" w:bottom="1726" w:left="708" w:header="0" w:footer="963" w:gutter="0"/>
          <w:cols w:space="720" w:num="1"/>
        </w:sectPr>
      </w:pPr>
    </w:p>
    <w:tbl>
      <w:tblPr>
        <w:tblStyle w:val="7"/>
        <w:tblW w:w="0" w:type="auto"/>
        <w:tblInd w:w="1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3827"/>
        <w:gridCol w:w="855"/>
        <w:gridCol w:w="989"/>
        <w:gridCol w:w="994"/>
        <w:gridCol w:w="999"/>
        <w:gridCol w:w="2128"/>
      </w:tblGrid>
      <w:tr w14:paraId="6D8A17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571" w:type="dxa"/>
          </w:tcPr>
          <w:p w14:paraId="14A51AD9">
            <w:pPr>
              <w:pStyle w:val="11"/>
              <w:rPr>
                <w:sz w:val="22"/>
              </w:rPr>
            </w:pPr>
          </w:p>
        </w:tc>
        <w:tc>
          <w:tcPr>
            <w:tcW w:w="3827" w:type="dxa"/>
          </w:tcPr>
          <w:p w14:paraId="660F23DC">
            <w:pPr>
              <w:pStyle w:val="11"/>
              <w:spacing w:before="30"/>
              <w:ind w:left="7"/>
              <w:rPr>
                <w:sz w:val="24"/>
              </w:rPr>
            </w:pPr>
            <w:r>
              <w:rPr>
                <w:sz w:val="24"/>
              </w:rPr>
              <w:t>объёмных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</w:tc>
        <w:tc>
          <w:tcPr>
            <w:tcW w:w="855" w:type="dxa"/>
          </w:tcPr>
          <w:p w14:paraId="0331A11D">
            <w:pPr>
              <w:pStyle w:val="11"/>
              <w:rPr>
                <w:sz w:val="22"/>
              </w:rPr>
            </w:pPr>
          </w:p>
        </w:tc>
        <w:tc>
          <w:tcPr>
            <w:tcW w:w="989" w:type="dxa"/>
          </w:tcPr>
          <w:p w14:paraId="66D5321F">
            <w:pPr>
              <w:pStyle w:val="11"/>
              <w:rPr>
                <w:sz w:val="22"/>
              </w:rPr>
            </w:pPr>
          </w:p>
        </w:tc>
        <w:tc>
          <w:tcPr>
            <w:tcW w:w="994" w:type="dxa"/>
          </w:tcPr>
          <w:p w14:paraId="53991A82">
            <w:pPr>
              <w:pStyle w:val="11"/>
              <w:rPr>
                <w:sz w:val="22"/>
              </w:rPr>
            </w:pPr>
          </w:p>
        </w:tc>
        <w:tc>
          <w:tcPr>
            <w:tcW w:w="999" w:type="dxa"/>
          </w:tcPr>
          <w:p w14:paraId="3942F09E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6AFF3397">
            <w:pPr>
              <w:pStyle w:val="11"/>
              <w:spacing w:before="29"/>
              <w:ind w:left="2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ect/lesson/2767/start/</w:t>
            </w:r>
          </w:p>
        </w:tc>
      </w:tr>
      <w:tr w14:paraId="5D507E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571" w:type="dxa"/>
          </w:tcPr>
          <w:p w14:paraId="2DAA9FE8">
            <w:pPr>
              <w:pStyle w:val="11"/>
              <w:spacing w:before="171"/>
              <w:rPr>
                <w:b/>
                <w:sz w:val="24"/>
              </w:rPr>
            </w:pPr>
          </w:p>
          <w:p w14:paraId="02E35C40">
            <w:pPr>
              <w:pStyle w:val="11"/>
              <w:spacing w:before="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27" w:type="dxa"/>
          </w:tcPr>
          <w:p w14:paraId="00ED57C9">
            <w:pPr>
              <w:pStyle w:val="11"/>
              <w:spacing w:before="13"/>
              <w:rPr>
                <w:b/>
                <w:sz w:val="24"/>
              </w:rPr>
            </w:pPr>
          </w:p>
          <w:p w14:paraId="3B676BC9">
            <w:pPr>
              <w:pStyle w:val="11"/>
              <w:spacing w:line="280" w:lineRule="auto"/>
              <w:ind w:left="7" w:right="1032"/>
              <w:rPr>
                <w:sz w:val="24"/>
              </w:rPr>
            </w:pPr>
            <w:r>
              <w:rPr>
                <w:spacing w:val="-2"/>
                <w:sz w:val="24"/>
              </w:rPr>
              <w:t>Важнейшие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архитектурные </w:t>
            </w:r>
            <w:r>
              <w:rPr>
                <w:sz w:val="24"/>
              </w:rPr>
              <w:t>элементы здания</w:t>
            </w:r>
          </w:p>
        </w:tc>
        <w:tc>
          <w:tcPr>
            <w:tcW w:w="855" w:type="dxa"/>
          </w:tcPr>
          <w:p w14:paraId="7AECA6E6">
            <w:pPr>
              <w:pStyle w:val="11"/>
              <w:spacing w:before="171"/>
              <w:rPr>
                <w:b/>
                <w:sz w:val="24"/>
              </w:rPr>
            </w:pPr>
          </w:p>
          <w:p w14:paraId="68B825EE">
            <w:pPr>
              <w:pStyle w:val="11"/>
              <w:spacing w:before="1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A6C612A">
            <w:pPr>
              <w:pStyle w:val="11"/>
              <w:spacing w:before="171"/>
              <w:rPr>
                <w:b/>
                <w:sz w:val="24"/>
              </w:rPr>
            </w:pPr>
          </w:p>
          <w:p w14:paraId="79BB14F2">
            <w:pPr>
              <w:pStyle w:val="11"/>
              <w:spacing w:before="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80E067B">
            <w:pPr>
              <w:pStyle w:val="11"/>
              <w:spacing w:before="171"/>
              <w:rPr>
                <w:b/>
                <w:sz w:val="24"/>
              </w:rPr>
            </w:pPr>
          </w:p>
          <w:p w14:paraId="77CAF3E6">
            <w:pPr>
              <w:pStyle w:val="11"/>
              <w:spacing w:before="1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5DA3634B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264AAD24">
            <w:pPr>
              <w:pStyle w:val="11"/>
              <w:spacing w:before="29" w:line="278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"https://resh.edu.ru/subject/lesson/2709/start/"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ect/lesson/2709/start/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"https://resh.edu.ru/subj"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  <w:p w14:paraId="764C6D58">
            <w:pPr>
              <w:pStyle w:val="11"/>
              <w:spacing w:line="246" w:lineRule="exact"/>
              <w:ind w:left="2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ect/lesson/2767/start/</w:t>
            </w:r>
          </w:p>
        </w:tc>
      </w:tr>
      <w:tr w14:paraId="4596EC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571" w:type="dxa"/>
          </w:tcPr>
          <w:p w14:paraId="558695E9">
            <w:pPr>
              <w:pStyle w:val="11"/>
              <w:spacing w:before="189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27" w:type="dxa"/>
          </w:tcPr>
          <w:p w14:paraId="611E1CD0">
            <w:pPr>
              <w:pStyle w:val="11"/>
              <w:spacing w:before="10" w:line="312" w:lineRule="exact"/>
              <w:ind w:left="7" w:right="701"/>
              <w:rPr>
                <w:sz w:val="24"/>
              </w:rPr>
            </w:pPr>
            <w:r>
              <w:rPr>
                <w:sz w:val="24"/>
              </w:rPr>
              <w:t>Вещь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сочетание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объемов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образа времени</w:t>
            </w:r>
          </w:p>
        </w:tc>
        <w:tc>
          <w:tcPr>
            <w:tcW w:w="855" w:type="dxa"/>
          </w:tcPr>
          <w:p w14:paraId="0A590FD7">
            <w:pPr>
              <w:pStyle w:val="11"/>
              <w:spacing w:before="189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B796074">
            <w:pPr>
              <w:pStyle w:val="11"/>
              <w:spacing w:before="189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7381BFF5">
            <w:pPr>
              <w:pStyle w:val="11"/>
              <w:spacing w:before="189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3036762B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4962CC2F">
            <w:pPr>
              <w:pStyle w:val="11"/>
              <w:spacing w:before="59" w:line="273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"https://resh.edu.ru/subject/lesson/2107/start/"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ect/lesson/2107/start/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1F5C7D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571" w:type="dxa"/>
          </w:tcPr>
          <w:p w14:paraId="7F66B130">
            <w:pPr>
              <w:pStyle w:val="11"/>
              <w:spacing w:before="184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27" w:type="dxa"/>
          </w:tcPr>
          <w:p w14:paraId="583C8D4E">
            <w:pPr>
              <w:pStyle w:val="11"/>
              <w:spacing w:before="30" w:line="271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конструкции</w:t>
            </w:r>
          </w:p>
        </w:tc>
        <w:tc>
          <w:tcPr>
            <w:tcW w:w="855" w:type="dxa"/>
          </w:tcPr>
          <w:p w14:paraId="3D835BE1">
            <w:pPr>
              <w:pStyle w:val="11"/>
              <w:spacing w:before="184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491AF9F">
            <w:pPr>
              <w:pStyle w:val="11"/>
              <w:spacing w:before="184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C8825D8">
            <w:pPr>
              <w:pStyle w:val="11"/>
              <w:spacing w:before="184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35887A7C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60FCF26C">
            <w:pPr>
              <w:pStyle w:val="11"/>
              <w:rPr>
                <w:sz w:val="22"/>
              </w:rPr>
            </w:pPr>
          </w:p>
        </w:tc>
      </w:tr>
      <w:tr w14:paraId="190A7E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71" w:type="dxa"/>
          </w:tcPr>
          <w:p w14:paraId="22483400">
            <w:pPr>
              <w:pStyle w:val="11"/>
              <w:spacing w:before="20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27" w:type="dxa"/>
          </w:tcPr>
          <w:p w14:paraId="5193DD88">
            <w:pPr>
              <w:pStyle w:val="11"/>
              <w:spacing w:before="20"/>
              <w:ind w:left="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формотворчестве</w:t>
            </w:r>
          </w:p>
        </w:tc>
        <w:tc>
          <w:tcPr>
            <w:tcW w:w="855" w:type="dxa"/>
          </w:tcPr>
          <w:p w14:paraId="4C8F386B">
            <w:pPr>
              <w:pStyle w:val="11"/>
              <w:spacing w:before="20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F3ACFCE">
            <w:pPr>
              <w:pStyle w:val="11"/>
              <w:spacing w:before="20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2ABADFA">
            <w:pPr>
              <w:pStyle w:val="11"/>
              <w:spacing w:before="20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304E803E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5B7E51D2">
            <w:pPr>
              <w:pStyle w:val="11"/>
              <w:rPr>
                <w:sz w:val="22"/>
              </w:rPr>
            </w:pPr>
          </w:p>
        </w:tc>
      </w:tr>
      <w:tr w14:paraId="666C1A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571" w:type="dxa"/>
          </w:tcPr>
          <w:p w14:paraId="07D20A04">
            <w:pPr>
              <w:pStyle w:val="11"/>
              <w:spacing w:before="194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27" w:type="dxa"/>
          </w:tcPr>
          <w:p w14:paraId="13DC26BC">
            <w:pPr>
              <w:pStyle w:val="11"/>
              <w:spacing w:before="11" w:line="32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Обзор развития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образно-стилевого </w:t>
            </w:r>
            <w:r>
              <w:rPr>
                <w:sz w:val="24"/>
              </w:rPr>
              <w:t>языка архитектуры</w:t>
            </w:r>
          </w:p>
        </w:tc>
        <w:tc>
          <w:tcPr>
            <w:tcW w:w="855" w:type="dxa"/>
          </w:tcPr>
          <w:p w14:paraId="36DD83BC">
            <w:pPr>
              <w:pStyle w:val="11"/>
              <w:spacing w:before="194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05547EA">
            <w:pPr>
              <w:pStyle w:val="11"/>
              <w:spacing w:before="194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463FFE9">
            <w:pPr>
              <w:pStyle w:val="11"/>
              <w:spacing w:before="194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45E28C77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1FB5F103">
            <w:pPr>
              <w:pStyle w:val="11"/>
              <w:spacing w:before="68" w:line="273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"https://resh.edu.ru/subject/lesson/2105/start/"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ect/lesson/2105/start/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A0880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571" w:type="dxa"/>
          </w:tcPr>
          <w:p w14:paraId="3EE7447D">
            <w:pPr>
              <w:pStyle w:val="11"/>
              <w:spacing w:before="188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27" w:type="dxa"/>
          </w:tcPr>
          <w:p w14:paraId="1401ABF3">
            <w:pPr>
              <w:pStyle w:val="11"/>
              <w:spacing w:before="9" w:line="312" w:lineRule="exact"/>
              <w:ind w:left="7"/>
              <w:rPr>
                <w:sz w:val="24"/>
              </w:rPr>
            </w:pPr>
            <w:r>
              <w:rPr>
                <w:spacing w:val="-4"/>
                <w:sz w:val="24"/>
              </w:rPr>
              <w:t>Образ материальной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культуры </w:t>
            </w:r>
            <w:r>
              <w:rPr>
                <w:spacing w:val="-2"/>
                <w:sz w:val="24"/>
              </w:rPr>
              <w:t>прошлого</w:t>
            </w:r>
          </w:p>
        </w:tc>
        <w:tc>
          <w:tcPr>
            <w:tcW w:w="855" w:type="dxa"/>
          </w:tcPr>
          <w:p w14:paraId="70901F04">
            <w:pPr>
              <w:pStyle w:val="11"/>
              <w:spacing w:before="188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598D27F">
            <w:pPr>
              <w:pStyle w:val="11"/>
              <w:spacing w:before="188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8BD6D2F">
            <w:pPr>
              <w:pStyle w:val="11"/>
              <w:spacing w:before="188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999" w:type="dxa"/>
          </w:tcPr>
          <w:p w14:paraId="40B1F64E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707C95B4">
            <w:pPr>
              <w:pStyle w:val="11"/>
              <w:spacing w:before="58" w:line="283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"https://resh.edu.ru/subject/lesson/2105/start/"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ect/lesson/2105/start/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40C97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571" w:type="dxa"/>
          </w:tcPr>
          <w:p w14:paraId="3FDA2769">
            <w:pPr>
              <w:pStyle w:val="11"/>
              <w:spacing w:before="188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27" w:type="dxa"/>
          </w:tcPr>
          <w:p w14:paraId="0484A1FE">
            <w:pPr>
              <w:pStyle w:val="11"/>
              <w:spacing w:line="318" w:lineRule="exact"/>
              <w:ind w:left="7" w:right="986"/>
              <w:rPr>
                <w:sz w:val="24"/>
              </w:rPr>
            </w:pPr>
            <w:r>
              <w:rPr>
                <w:spacing w:val="-2"/>
                <w:sz w:val="24"/>
              </w:rPr>
              <w:t>Пути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современной </w:t>
            </w:r>
            <w:r>
              <w:rPr>
                <w:sz w:val="24"/>
              </w:rPr>
              <w:t>архитектуры и дизайна</w:t>
            </w:r>
          </w:p>
        </w:tc>
        <w:tc>
          <w:tcPr>
            <w:tcW w:w="855" w:type="dxa"/>
          </w:tcPr>
          <w:p w14:paraId="63E5818D">
            <w:pPr>
              <w:pStyle w:val="11"/>
              <w:spacing w:before="188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BF62B09">
            <w:pPr>
              <w:pStyle w:val="11"/>
              <w:spacing w:before="188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98D059E">
            <w:pPr>
              <w:pStyle w:val="11"/>
              <w:spacing w:before="188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7517DE58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3237C145">
            <w:pPr>
              <w:pStyle w:val="11"/>
              <w:spacing w:before="58" w:line="278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"https://resh.edu.ru/subject/lesson/2105/start/"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ect/lesson/2105/start/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31D4ED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0C909B03">
            <w:pPr>
              <w:pStyle w:val="11"/>
              <w:spacing w:before="71"/>
              <w:rPr>
                <w:b/>
                <w:sz w:val="24"/>
              </w:rPr>
            </w:pPr>
          </w:p>
          <w:p w14:paraId="253B99AD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27" w:type="dxa"/>
          </w:tcPr>
          <w:p w14:paraId="48E075A3">
            <w:pPr>
              <w:pStyle w:val="11"/>
              <w:spacing w:before="20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«Образ</w:t>
            </w:r>
          </w:p>
          <w:p w14:paraId="3EDF0976">
            <w:pPr>
              <w:pStyle w:val="11"/>
              <w:spacing w:before="17" w:line="310" w:lineRule="atLeast"/>
              <w:ind w:left="7"/>
              <w:rPr>
                <w:sz w:val="24"/>
              </w:rPr>
            </w:pPr>
            <w:r>
              <w:rPr>
                <w:sz w:val="24"/>
              </w:rPr>
              <w:t xml:space="preserve">современного города и </w:t>
            </w:r>
            <w:r>
              <w:rPr>
                <w:spacing w:val="-2"/>
                <w:sz w:val="24"/>
              </w:rPr>
              <w:t>архитектурного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будущего»</w:t>
            </w:r>
          </w:p>
        </w:tc>
        <w:tc>
          <w:tcPr>
            <w:tcW w:w="855" w:type="dxa"/>
          </w:tcPr>
          <w:p w14:paraId="2DAE4866">
            <w:pPr>
              <w:pStyle w:val="11"/>
              <w:spacing w:before="71"/>
              <w:rPr>
                <w:b/>
                <w:sz w:val="24"/>
              </w:rPr>
            </w:pPr>
          </w:p>
          <w:p w14:paraId="781553FB">
            <w:pPr>
              <w:pStyle w:val="11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C7B2685">
            <w:pPr>
              <w:pStyle w:val="11"/>
              <w:spacing w:before="71"/>
              <w:rPr>
                <w:b/>
                <w:sz w:val="24"/>
              </w:rPr>
            </w:pPr>
          </w:p>
          <w:p w14:paraId="6863D323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BF7D298">
            <w:pPr>
              <w:pStyle w:val="11"/>
              <w:spacing w:before="71"/>
              <w:rPr>
                <w:b/>
                <w:sz w:val="24"/>
              </w:rPr>
            </w:pPr>
          </w:p>
          <w:p w14:paraId="7DD4C6CC">
            <w:pPr>
              <w:pStyle w:val="11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9" w:type="dxa"/>
          </w:tcPr>
          <w:p w14:paraId="2DF0912D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7F005D9C">
            <w:pPr>
              <w:pStyle w:val="11"/>
              <w:rPr>
                <w:sz w:val="22"/>
              </w:rPr>
            </w:pPr>
          </w:p>
        </w:tc>
      </w:tr>
      <w:tr w14:paraId="579B99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571" w:type="dxa"/>
          </w:tcPr>
          <w:p w14:paraId="4062F109">
            <w:pPr>
              <w:pStyle w:val="11"/>
              <w:spacing w:before="188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27" w:type="dxa"/>
          </w:tcPr>
          <w:p w14:paraId="671266DC">
            <w:pPr>
              <w:pStyle w:val="11"/>
              <w:spacing w:before="30" w:line="266" w:lineRule="auto"/>
              <w:ind w:left="7" w:right="281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z w:val="24"/>
              </w:rPr>
              <w:t>объектов городской среды</w:t>
            </w:r>
          </w:p>
        </w:tc>
        <w:tc>
          <w:tcPr>
            <w:tcW w:w="855" w:type="dxa"/>
          </w:tcPr>
          <w:p w14:paraId="75E5A04B">
            <w:pPr>
              <w:pStyle w:val="11"/>
              <w:spacing w:before="188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624CC9C">
            <w:pPr>
              <w:pStyle w:val="11"/>
              <w:spacing w:before="188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478A5959">
            <w:pPr>
              <w:pStyle w:val="11"/>
              <w:spacing w:before="188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0A0C36F6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39101684">
            <w:pPr>
              <w:pStyle w:val="11"/>
              <w:rPr>
                <w:sz w:val="22"/>
              </w:rPr>
            </w:pPr>
          </w:p>
        </w:tc>
      </w:tr>
      <w:tr w14:paraId="3438B3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3B524D64">
            <w:pPr>
              <w:pStyle w:val="11"/>
              <w:spacing w:before="224"/>
              <w:rPr>
                <w:b/>
                <w:sz w:val="24"/>
              </w:rPr>
            </w:pPr>
          </w:p>
          <w:p w14:paraId="4A95A859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27" w:type="dxa"/>
          </w:tcPr>
          <w:p w14:paraId="6E999DAF">
            <w:pPr>
              <w:pStyle w:val="11"/>
              <w:spacing w:before="30" w:line="271" w:lineRule="auto"/>
              <w:ind w:left="7" w:right="833"/>
              <w:rPr>
                <w:sz w:val="24"/>
              </w:rPr>
            </w:pPr>
            <w:r>
              <w:rPr>
                <w:sz w:val="24"/>
              </w:rPr>
              <w:t>Дизайн пространственно-</w:t>
            </w:r>
            <w:r>
              <w:rPr>
                <w:spacing w:val="-2"/>
                <w:sz w:val="24"/>
              </w:rPr>
              <w:t>предметной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интерьера. </w:t>
            </w:r>
            <w:r>
              <w:rPr>
                <w:sz w:val="24"/>
              </w:rPr>
              <w:t>Организация архитектурно-ландшафтного пространства</w:t>
            </w:r>
          </w:p>
        </w:tc>
        <w:tc>
          <w:tcPr>
            <w:tcW w:w="855" w:type="dxa"/>
          </w:tcPr>
          <w:p w14:paraId="3FCE2A09">
            <w:pPr>
              <w:pStyle w:val="11"/>
              <w:spacing w:before="224"/>
              <w:rPr>
                <w:b/>
                <w:sz w:val="24"/>
              </w:rPr>
            </w:pPr>
          </w:p>
          <w:p w14:paraId="5AA23C02">
            <w:pPr>
              <w:pStyle w:val="11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24213D3">
            <w:pPr>
              <w:pStyle w:val="11"/>
              <w:spacing w:before="224"/>
              <w:rPr>
                <w:b/>
                <w:sz w:val="24"/>
              </w:rPr>
            </w:pPr>
          </w:p>
          <w:p w14:paraId="68B64CA3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2DE07A92">
            <w:pPr>
              <w:pStyle w:val="11"/>
              <w:spacing w:before="224"/>
              <w:rPr>
                <w:b/>
                <w:sz w:val="24"/>
              </w:rPr>
            </w:pPr>
          </w:p>
          <w:p w14:paraId="2102E18B">
            <w:pPr>
              <w:pStyle w:val="11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9" w:type="dxa"/>
          </w:tcPr>
          <w:p w14:paraId="7C94027C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61B5C7C9">
            <w:pPr>
              <w:pStyle w:val="11"/>
              <w:spacing w:before="122"/>
              <w:rPr>
                <w:b/>
                <w:sz w:val="22"/>
              </w:rPr>
            </w:pPr>
          </w:p>
          <w:p w14:paraId="059C8C8C">
            <w:pPr>
              <w:pStyle w:val="11"/>
              <w:spacing w:line="278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"https://resh.edu.ru/subject/lesson/2109/start/"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ect/lesson/2109/start/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0979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7787C41D">
            <w:pPr>
              <w:pStyle w:val="11"/>
              <w:spacing w:before="71"/>
              <w:rPr>
                <w:b/>
                <w:sz w:val="24"/>
              </w:rPr>
            </w:pPr>
          </w:p>
          <w:p w14:paraId="58FD42D5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27" w:type="dxa"/>
          </w:tcPr>
          <w:p w14:paraId="2D2B15ED">
            <w:pPr>
              <w:pStyle w:val="11"/>
              <w:spacing w:before="30" w:line="273" w:lineRule="auto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Интерьеры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зданий. </w:t>
            </w:r>
            <w:r>
              <w:rPr>
                <w:sz w:val="24"/>
              </w:rPr>
              <w:t>Роль вещи в образно-стилевом решении интервьюера</w:t>
            </w:r>
          </w:p>
        </w:tc>
        <w:tc>
          <w:tcPr>
            <w:tcW w:w="855" w:type="dxa"/>
          </w:tcPr>
          <w:p w14:paraId="258A1D51">
            <w:pPr>
              <w:pStyle w:val="11"/>
              <w:spacing w:before="71"/>
              <w:rPr>
                <w:b/>
                <w:sz w:val="24"/>
              </w:rPr>
            </w:pPr>
          </w:p>
          <w:p w14:paraId="2A5F1AA7">
            <w:pPr>
              <w:pStyle w:val="11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F5F81B5">
            <w:pPr>
              <w:pStyle w:val="11"/>
              <w:spacing w:before="71"/>
              <w:rPr>
                <w:b/>
                <w:sz w:val="24"/>
              </w:rPr>
            </w:pPr>
          </w:p>
          <w:p w14:paraId="3D47DD5A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48AC4AC9">
            <w:pPr>
              <w:pStyle w:val="11"/>
              <w:spacing w:before="71"/>
              <w:rPr>
                <w:b/>
                <w:sz w:val="24"/>
              </w:rPr>
            </w:pPr>
          </w:p>
          <w:p w14:paraId="530C2C06">
            <w:pPr>
              <w:pStyle w:val="11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530333D4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5172B2DA">
            <w:pPr>
              <w:pStyle w:val="11"/>
              <w:spacing w:before="212" w:line="283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"https://resh.edu.ru/subject/lesson/2109/start/"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ect/lesson/2109/start/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BEAF1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71" w:type="dxa"/>
          </w:tcPr>
          <w:p w14:paraId="3CE9FC4B">
            <w:pPr>
              <w:pStyle w:val="11"/>
              <w:spacing w:before="30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27" w:type="dxa"/>
          </w:tcPr>
          <w:p w14:paraId="4A042C74">
            <w:pPr>
              <w:pStyle w:val="11"/>
              <w:spacing w:before="30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Дизайн-проект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парка</w:t>
            </w:r>
          </w:p>
        </w:tc>
        <w:tc>
          <w:tcPr>
            <w:tcW w:w="855" w:type="dxa"/>
          </w:tcPr>
          <w:p w14:paraId="068E41EC">
            <w:pPr>
              <w:pStyle w:val="11"/>
              <w:spacing w:before="30"/>
              <w:ind w:right="26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1AA36AF">
            <w:pPr>
              <w:pStyle w:val="11"/>
              <w:spacing w:before="30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76A54807">
            <w:pPr>
              <w:pStyle w:val="11"/>
              <w:spacing w:before="30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9" w:type="dxa"/>
          </w:tcPr>
          <w:p w14:paraId="02618406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735F159C">
            <w:pPr>
              <w:pStyle w:val="11"/>
              <w:rPr>
                <w:sz w:val="22"/>
              </w:rPr>
            </w:pPr>
          </w:p>
        </w:tc>
      </w:tr>
      <w:tr w14:paraId="66CE2F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71" w:type="dxa"/>
          </w:tcPr>
          <w:p w14:paraId="3DAE6D0B">
            <w:pPr>
              <w:pStyle w:val="11"/>
              <w:spacing w:before="230"/>
              <w:rPr>
                <w:b/>
                <w:sz w:val="24"/>
              </w:rPr>
            </w:pPr>
          </w:p>
          <w:p w14:paraId="3F086DDD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27" w:type="dxa"/>
          </w:tcPr>
          <w:p w14:paraId="3AF533E0">
            <w:pPr>
              <w:pStyle w:val="11"/>
              <w:spacing w:before="25" w:line="276" w:lineRule="auto"/>
              <w:ind w:left="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Функционально-архитектурная </w:t>
            </w:r>
            <w:r>
              <w:rPr>
                <w:sz w:val="24"/>
              </w:rPr>
              <w:t>планировка своего жилища.</w:t>
            </w:r>
          </w:p>
          <w:p w14:paraId="72899C36">
            <w:pPr>
              <w:pStyle w:val="11"/>
              <w:spacing w:before="9" w:line="271" w:lineRule="auto"/>
              <w:ind w:left="7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среды жилой комнаты</w:t>
            </w:r>
          </w:p>
        </w:tc>
        <w:tc>
          <w:tcPr>
            <w:tcW w:w="855" w:type="dxa"/>
          </w:tcPr>
          <w:p w14:paraId="18C0D4FC">
            <w:pPr>
              <w:pStyle w:val="11"/>
              <w:spacing w:before="230"/>
              <w:rPr>
                <w:b/>
                <w:sz w:val="24"/>
              </w:rPr>
            </w:pPr>
          </w:p>
          <w:p w14:paraId="25CC685A">
            <w:pPr>
              <w:pStyle w:val="11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2133D67E">
            <w:pPr>
              <w:pStyle w:val="11"/>
              <w:spacing w:before="230"/>
              <w:rPr>
                <w:b/>
                <w:sz w:val="24"/>
              </w:rPr>
            </w:pPr>
          </w:p>
          <w:p w14:paraId="7467D52A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3A1A125">
            <w:pPr>
              <w:pStyle w:val="11"/>
              <w:spacing w:before="230"/>
              <w:rPr>
                <w:b/>
                <w:sz w:val="24"/>
              </w:rPr>
            </w:pPr>
          </w:p>
          <w:p w14:paraId="1E3C3846">
            <w:pPr>
              <w:pStyle w:val="11"/>
              <w:ind w:left="5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9" w:type="dxa"/>
          </w:tcPr>
          <w:p w14:paraId="60EAE49A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263540E8">
            <w:pPr>
              <w:pStyle w:val="11"/>
              <w:spacing w:before="82" w:line="276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"https://resh.edu.ru/subject/lesson/1620/start/"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ect/lesson/1620/start/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fldChar w:fldCharType="begin"/>
            </w:r>
            <w:r>
              <w:instrText xml:space="preserve"> HYPERLINK "https://resh.edu.ru/subject/lesson/2108/start/"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ect/lesson/2108/start/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75DB8A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571" w:type="dxa"/>
          </w:tcPr>
          <w:p w14:paraId="64298B6A">
            <w:pPr>
              <w:pStyle w:val="11"/>
              <w:spacing w:before="188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27" w:type="dxa"/>
          </w:tcPr>
          <w:p w14:paraId="10FDD36A">
            <w:pPr>
              <w:pStyle w:val="11"/>
              <w:spacing w:before="9" w:line="312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Дизайн-проект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интерьере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частного </w:t>
            </w:r>
            <w:r>
              <w:rPr>
                <w:spacing w:val="-4"/>
                <w:sz w:val="24"/>
              </w:rPr>
              <w:t>дома</w:t>
            </w:r>
          </w:p>
        </w:tc>
        <w:tc>
          <w:tcPr>
            <w:tcW w:w="855" w:type="dxa"/>
          </w:tcPr>
          <w:p w14:paraId="5FFF243F">
            <w:pPr>
              <w:pStyle w:val="11"/>
              <w:spacing w:before="188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1AA1D0D6">
            <w:pPr>
              <w:pStyle w:val="11"/>
              <w:spacing w:before="188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0AB06738">
            <w:pPr>
              <w:pStyle w:val="11"/>
              <w:spacing w:before="188"/>
              <w:ind w:left="54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9" w:type="dxa"/>
          </w:tcPr>
          <w:p w14:paraId="6380872E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17771D33">
            <w:pPr>
              <w:pStyle w:val="11"/>
              <w:spacing w:before="58" w:line="278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"https://resh.edu.ru/subject/lesson/1621/start/"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ect/lesson/1621/start/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0DF487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571" w:type="dxa"/>
          </w:tcPr>
          <w:p w14:paraId="3419C231">
            <w:pPr>
              <w:pStyle w:val="11"/>
              <w:spacing w:before="66"/>
              <w:rPr>
                <w:b/>
                <w:sz w:val="24"/>
              </w:rPr>
            </w:pPr>
          </w:p>
          <w:p w14:paraId="06EE0CE0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27" w:type="dxa"/>
          </w:tcPr>
          <w:p w14:paraId="4D13B05E">
            <w:pPr>
              <w:pStyle w:val="11"/>
              <w:spacing w:before="26" w:line="276" w:lineRule="auto"/>
              <w:ind w:left="7" w:right="377"/>
              <w:rPr>
                <w:sz w:val="24"/>
              </w:rPr>
            </w:pPr>
            <w:r>
              <w:rPr>
                <w:spacing w:val="-2"/>
                <w:sz w:val="24"/>
              </w:rPr>
              <w:t>Мода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одежде. Композиционно-конструктивные</w:t>
            </w:r>
          </w:p>
          <w:p w14:paraId="2F4E7706">
            <w:pPr>
              <w:pStyle w:val="11"/>
              <w:spacing w:before="3"/>
              <w:ind w:left="7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дизайна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855" w:type="dxa"/>
          </w:tcPr>
          <w:p w14:paraId="14544169">
            <w:pPr>
              <w:pStyle w:val="11"/>
              <w:spacing w:before="66"/>
              <w:rPr>
                <w:b/>
                <w:sz w:val="24"/>
              </w:rPr>
            </w:pPr>
          </w:p>
          <w:p w14:paraId="6E3C4D52">
            <w:pPr>
              <w:pStyle w:val="11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2E1455C">
            <w:pPr>
              <w:pStyle w:val="11"/>
              <w:spacing w:before="66"/>
              <w:rPr>
                <w:b/>
                <w:sz w:val="24"/>
              </w:rPr>
            </w:pPr>
          </w:p>
          <w:p w14:paraId="29D4B8DE">
            <w:pPr>
              <w:pStyle w:val="11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656CAA92">
            <w:pPr>
              <w:pStyle w:val="11"/>
              <w:spacing w:before="66"/>
              <w:rPr>
                <w:b/>
                <w:sz w:val="24"/>
              </w:rPr>
            </w:pPr>
          </w:p>
          <w:p w14:paraId="581F21A1">
            <w:pPr>
              <w:pStyle w:val="11"/>
              <w:ind w:left="51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9" w:type="dxa"/>
          </w:tcPr>
          <w:p w14:paraId="68F3EEBA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5566CE28">
            <w:pPr>
              <w:pStyle w:val="11"/>
              <w:spacing w:before="212" w:line="283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"https://resh.edu.ru/subject/lesson/2106/start/"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ect/lesson/2106/start/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6D3405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571" w:type="dxa"/>
          </w:tcPr>
          <w:p w14:paraId="6680CE49">
            <w:pPr>
              <w:pStyle w:val="11"/>
              <w:spacing w:before="188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27" w:type="dxa"/>
          </w:tcPr>
          <w:p w14:paraId="497DF198">
            <w:pPr>
              <w:pStyle w:val="11"/>
              <w:spacing w:before="6" w:line="322" w:lineRule="exact"/>
              <w:ind w:left="7" w:right="769"/>
              <w:rPr>
                <w:sz w:val="24"/>
              </w:rPr>
            </w:pPr>
            <w:r>
              <w:rPr>
                <w:sz w:val="24"/>
              </w:rPr>
              <w:t>Дизайн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одежды: творческие эскизы</w:t>
            </w:r>
          </w:p>
        </w:tc>
        <w:tc>
          <w:tcPr>
            <w:tcW w:w="855" w:type="dxa"/>
          </w:tcPr>
          <w:p w14:paraId="47560B3C">
            <w:pPr>
              <w:pStyle w:val="11"/>
              <w:spacing w:before="188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5917915A">
            <w:pPr>
              <w:pStyle w:val="11"/>
              <w:spacing w:before="188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23A9A36">
            <w:pPr>
              <w:pStyle w:val="11"/>
              <w:spacing w:before="188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999" w:type="dxa"/>
          </w:tcPr>
          <w:p w14:paraId="65D5E3E9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41DD2253">
            <w:pPr>
              <w:pStyle w:val="11"/>
              <w:spacing w:before="53" w:line="283" w:lineRule="auto"/>
              <w:ind w:left="2" w:right="13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"https://resh.edu.ru/subject/lesson/2106/start/"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</w:rPr>
              <w:t xml:space="preserve"> </w:t>
            </w:r>
            <w:r>
              <w:rPr>
                <w:color w:val="0000FF"/>
                <w:spacing w:val="-2"/>
                <w:sz w:val="22"/>
                <w:u w:val="single" w:color="0000FF"/>
              </w:rPr>
              <w:t>ect/lesson/2106/start/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  <w:tr w14:paraId="4AB3A8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571" w:type="dxa"/>
          </w:tcPr>
          <w:p w14:paraId="69DD6920">
            <w:pPr>
              <w:pStyle w:val="11"/>
              <w:spacing w:before="30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27" w:type="dxa"/>
          </w:tcPr>
          <w:p w14:paraId="6853FDE5">
            <w:pPr>
              <w:pStyle w:val="11"/>
              <w:spacing w:before="30"/>
              <w:ind w:left="7"/>
              <w:rPr>
                <w:sz w:val="24"/>
              </w:rPr>
            </w:pPr>
            <w:r>
              <w:rPr>
                <w:sz w:val="24"/>
              </w:rPr>
              <w:t>Грим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причёска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дизайна.</w:t>
            </w:r>
          </w:p>
        </w:tc>
        <w:tc>
          <w:tcPr>
            <w:tcW w:w="855" w:type="dxa"/>
          </w:tcPr>
          <w:p w14:paraId="5EED6A9E">
            <w:pPr>
              <w:pStyle w:val="11"/>
              <w:spacing w:before="30"/>
              <w:ind w:right="2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82A2B28">
            <w:pPr>
              <w:pStyle w:val="11"/>
              <w:spacing w:before="30"/>
              <w:ind w:right="3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09A9C923">
            <w:pPr>
              <w:pStyle w:val="11"/>
              <w:spacing w:before="30"/>
              <w:ind w:left="449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999" w:type="dxa"/>
          </w:tcPr>
          <w:p w14:paraId="0B316484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4743CB2F">
            <w:pPr>
              <w:pStyle w:val="11"/>
              <w:spacing w:before="40"/>
              <w:ind w:left="2"/>
              <w:rPr>
                <w:sz w:val="22"/>
              </w:rPr>
            </w:pPr>
            <w:r>
              <w:fldChar w:fldCharType="begin"/>
            </w:r>
            <w:r>
              <w:instrText xml:space="preserve"> HYPERLINK "https://resh.edu.ru/subj"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2"/>
                <w:u w:val="single" w:color="0000FF"/>
              </w:rPr>
              <w:t>https://resh.edu.ru/subj</w:t>
            </w:r>
            <w:r>
              <w:rPr>
                <w:color w:val="0000FF"/>
                <w:spacing w:val="-2"/>
                <w:sz w:val="22"/>
                <w:u w:val="single" w:color="0000FF"/>
              </w:rPr>
              <w:fldChar w:fldCharType="end"/>
            </w:r>
          </w:p>
        </w:tc>
      </w:tr>
    </w:tbl>
    <w:p w14:paraId="64B93D31">
      <w:pPr>
        <w:pStyle w:val="11"/>
        <w:spacing w:after="0"/>
        <w:rPr>
          <w:sz w:val="22"/>
        </w:rPr>
        <w:sectPr>
          <w:type w:val="continuous"/>
          <w:pgSz w:w="11910" w:h="16410"/>
          <w:pgMar w:top="800" w:right="566" w:bottom="1635" w:left="708" w:header="0" w:footer="963" w:gutter="0"/>
          <w:cols w:space="720" w:num="1"/>
        </w:sectPr>
      </w:pPr>
    </w:p>
    <w:tbl>
      <w:tblPr>
        <w:tblStyle w:val="7"/>
        <w:tblW w:w="0" w:type="auto"/>
        <w:tblInd w:w="13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3827"/>
        <w:gridCol w:w="855"/>
        <w:gridCol w:w="989"/>
        <w:gridCol w:w="994"/>
        <w:gridCol w:w="999"/>
        <w:gridCol w:w="2128"/>
      </w:tblGrid>
      <w:tr w14:paraId="67BA9A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571" w:type="dxa"/>
          </w:tcPr>
          <w:p w14:paraId="7F54C059">
            <w:pPr>
              <w:pStyle w:val="11"/>
              <w:rPr>
                <w:sz w:val="22"/>
              </w:rPr>
            </w:pPr>
          </w:p>
        </w:tc>
        <w:tc>
          <w:tcPr>
            <w:tcW w:w="3827" w:type="dxa"/>
          </w:tcPr>
          <w:p w14:paraId="62D58D46">
            <w:pPr>
              <w:pStyle w:val="11"/>
              <w:spacing w:before="30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Имидж-дизайн</w:t>
            </w:r>
          </w:p>
        </w:tc>
        <w:tc>
          <w:tcPr>
            <w:tcW w:w="855" w:type="dxa"/>
          </w:tcPr>
          <w:p w14:paraId="2822E1FF">
            <w:pPr>
              <w:pStyle w:val="11"/>
              <w:rPr>
                <w:sz w:val="22"/>
              </w:rPr>
            </w:pPr>
          </w:p>
        </w:tc>
        <w:tc>
          <w:tcPr>
            <w:tcW w:w="989" w:type="dxa"/>
          </w:tcPr>
          <w:p w14:paraId="2212EA92">
            <w:pPr>
              <w:pStyle w:val="11"/>
              <w:rPr>
                <w:sz w:val="22"/>
              </w:rPr>
            </w:pPr>
          </w:p>
        </w:tc>
        <w:tc>
          <w:tcPr>
            <w:tcW w:w="994" w:type="dxa"/>
          </w:tcPr>
          <w:p w14:paraId="3062C9DA">
            <w:pPr>
              <w:pStyle w:val="11"/>
              <w:rPr>
                <w:sz w:val="22"/>
              </w:rPr>
            </w:pPr>
          </w:p>
        </w:tc>
        <w:tc>
          <w:tcPr>
            <w:tcW w:w="999" w:type="dxa"/>
          </w:tcPr>
          <w:p w14:paraId="74AB48B3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5EC19F59">
            <w:pPr>
              <w:pStyle w:val="11"/>
              <w:spacing w:before="29"/>
              <w:ind w:left="2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ect/lesson/2768/start/</w:t>
            </w:r>
          </w:p>
        </w:tc>
      </w:tr>
      <w:tr w14:paraId="1F278C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71" w:type="dxa"/>
          </w:tcPr>
          <w:p w14:paraId="4F803231">
            <w:pPr>
              <w:pStyle w:val="11"/>
              <w:spacing w:before="30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7" w:type="dxa"/>
          </w:tcPr>
          <w:p w14:paraId="7B54FDF2">
            <w:pPr>
              <w:pStyle w:val="11"/>
              <w:spacing w:before="30"/>
              <w:ind w:left="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55" w:type="dxa"/>
          </w:tcPr>
          <w:p w14:paraId="081C916A">
            <w:pPr>
              <w:pStyle w:val="11"/>
              <w:spacing w:before="30"/>
              <w:ind w:left="4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76466BAC">
            <w:pPr>
              <w:pStyle w:val="11"/>
              <w:spacing w:before="30"/>
              <w:ind w:right="3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49CD05A9">
            <w:pPr>
              <w:pStyle w:val="11"/>
              <w:spacing w:before="30"/>
              <w:ind w:left="230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9" w:type="dxa"/>
          </w:tcPr>
          <w:p w14:paraId="6427AB65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6F8A7551">
            <w:pPr>
              <w:pStyle w:val="11"/>
              <w:rPr>
                <w:sz w:val="22"/>
              </w:rPr>
            </w:pPr>
          </w:p>
        </w:tc>
      </w:tr>
      <w:tr w14:paraId="1B8A64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571" w:type="dxa"/>
          </w:tcPr>
          <w:p w14:paraId="30ED6523">
            <w:pPr>
              <w:pStyle w:val="11"/>
              <w:rPr>
                <w:b/>
                <w:sz w:val="24"/>
              </w:rPr>
            </w:pPr>
          </w:p>
          <w:p w14:paraId="62DDFA53">
            <w:pPr>
              <w:pStyle w:val="11"/>
              <w:spacing w:before="73"/>
              <w:rPr>
                <w:b/>
                <w:sz w:val="24"/>
              </w:rPr>
            </w:pPr>
          </w:p>
          <w:p w14:paraId="3481B6BE">
            <w:pPr>
              <w:pStyle w:val="11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27" w:type="dxa"/>
          </w:tcPr>
          <w:p w14:paraId="50081BB7">
            <w:pPr>
              <w:pStyle w:val="11"/>
              <w:spacing w:before="30" w:line="264" w:lineRule="auto"/>
              <w:ind w:left="7" w:right="78"/>
              <w:jc w:val="both"/>
              <w:rPr>
                <w:sz w:val="24"/>
              </w:rPr>
            </w:pPr>
            <w:r>
              <w:rPr>
                <w:sz w:val="24"/>
              </w:rPr>
              <w:t>Синтетические – пространственно-временные виды искусства. Роль изображения в синтетических искусствах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соединении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 словом,</w:t>
            </w:r>
          </w:p>
          <w:p w14:paraId="01850A72">
            <w:pPr>
              <w:pStyle w:val="11"/>
              <w:spacing w:line="272" w:lineRule="exact"/>
              <w:ind w:left="7"/>
              <w:jc w:val="both"/>
              <w:rPr>
                <w:sz w:val="24"/>
              </w:rPr>
            </w:pPr>
            <w:r>
              <w:rPr>
                <w:sz w:val="24"/>
              </w:rPr>
              <w:t>музыкой,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движением.</w:t>
            </w:r>
          </w:p>
        </w:tc>
        <w:tc>
          <w:tcPr>
            <w:tcW w:w="855" w:type="dxa"/>
          </w:tcPr>
          <w:p w14:paraId="17F82BA2">
            <w:pPr>
              <w:pStyle w:val="11"/>
              <w:rPr>
                <w:b/>
                <w:sz w:val="24"/>
              </w:rPr>
            </w:pPr>
          </w:p>
          <w:p w14:paraId="3F3B4AA2">
            <w:pPr>
              <w:pStyle w:val="11"/>
              <w:spacing w:before="73"/>
              <w:rPr>
                <w:b/>
                <w:sz w:val="24"/>
              </w:rPr>
            </w:pPr>
          </w:p>
          <w:p w14:paraId="1BD17DC1">
            <w:pPr>
              <w:pStyle w:val="11"/>
              <w:ind w:left="4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44646966">
            <w:pPr>
              <w:pStyle w:val="11"/>
              <w:rPr>
                <w:b/>
                <w:sz w:val="24"/>
              </w:rPr>
            </w:pPr>
          </w:p>
          <w:p w14:paraId="0107D7E6">
            <w:pPr>
              <w:pStyle w:val="11"/>
              <w:spacing w:before="73"/>
              <w:rPr>
                <w:b/>
                <w:sz w:val="24"/>
              </w:rPr>
            </w:pPr>
          </w:p>
          <w:p w14:paraId="433190EF">
            <w:pPr>
              <w:pStyle w:val="11"/>
              <w:ind w:right="3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416DE8AD">
            <w:pPr>
              <w:pStyle w:val="11"/>
              <w:rPr>
                <w:b/>
                <w:sz w:val="24"/>
              </w:rPr>
            </w:pPr>
          </w:p>
          <w:p w14:paraId="00FD1EA0">
            <w:pPr>
              <w:pStyle w:val="11"/>
              <w:spacing w:before="73"/>
              <w:rPr>
                <w:b/>
                <w:sz w:val="24"/>
              </w:rPr>
            </w:pPr>
          </w:p>
          <w:p w14:paraId="39BA6406">
            <w:pPr>
              <w:pStyle w:val="11"/>
              <w:ind w:left="230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999" w:type="dxa"/>
          </w:tcPr>
          <w:p w14:paraId="2A39C0EF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6FBDBA52">
            <w:pPr>
              <w:pStyle w:val="11"/>
              <w:rPr>
                <w:sz w:val="22"/>
              </w:rPr>
            </w:pPr>
          </w:p>
        </w:tc>
      </w:tr>
      <w:tr w14:paraId="3B177F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71" w:type="dxa"/>
          </w:tcPr>
          <w:p w14:paraId="58CE89EA">
            <w:pPr>
              <w:pStyle w:val="11"/>
              <w:spacing w:before="20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27" w:type="dxa"/>
          </w:tcPr>
          <w:p w14:paraId="5973C19D">
            <w:pPr>
              <w:pStyle w:val="11"/>
              <w:spacing w:before="20"/>
              <w:ind w:left="7"/>
              <w:rPr>
                <w:sz w:val="24"/>
              </w:rPr>
            </w:pPr>
            <w:r>
              <w:rPr>
                <w:sz w:val="24"/>
              </w:rPr>
              <w:t>Художник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театра.</w:t>
            </w:r>
          </w:p>
        </w:tc>
        <w:tc>
          <w:tcPr>
            <w:tcW w:w="855" w:type="dxa"/>
          </w:tcPr>
          <w:p w14:paraId="1A21CAE9">
            <w:pPr>
              <w:pStyle w:val="11"/>
              <w:spacing w:before="20"/>
              <w:ind w:left="4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6A958124">
            <w:pPr>
              <w:pStyle w:val="11"/>
              <w:spacing w:before="20"/>
              <w:ind w:right="3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37CD2848">
            <w:pPr>
              <w:pStyle w:val="11"/>
              <w:spacing w:before="20"/>
              <w:ind w:left="230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999" w:type="dxa"/>
          </w:tcPr>
          <w:p w14:paraId="2BCFD732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1F2F93CB">
            <w:pPr>
              <w:pStyle w:val="11"/>
              <w:rPr>
                <w:sz w:val="22"/>
              </w:rPr>
            </w:pPr>
          </w:p>
        </w:tc>
      </w:tr>
      <w:tr w14:paraId="209451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71" w:type="dxa"/>
          </w:tcPr>
          <w:p w14:paraId="62A84945">
            <w:pPr>
              <w:pStyle w:val="11"/>
              <w:spacing w:before="30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27" w:type="dxa"/>
          </w:tcPr>
          <w:p w14:paraId="20007730">
            <w:pPr>
              <w:pStyle w:val="11"/>
              <w:spacing w:before="35"/>
              <w:ind w:left="108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фотография.</w:t>
            </w:r>
          </w:p>
        </w:tc>
        <w:tc>
          <w:tcPr>
            <w:tcW w:w="855" w:type="dxa"/>
          </w:tcPr>
          <w:p w14:paraId="6878E114">
            <w:pPr>
              <w:pStyle w:val="11"/>
              <w:spacing w:before="30"/>
              <w:ind w:left="4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31194E7">
            <w:pPr>
              <w:pStyle w:val="11"/>
              <w:spacing w:before="30"/>
              <w:ind w:right="3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5E685DF9">
            <w:pPr>
              <w:pStyle w:val="11"/>
              <w:spacing w:before="30"/>
              <w:ind w:left="230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999" w:type="dxa"/>
          </w:tcPr>
          <w:p w14:paraId="4B759B92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5307D0A8">
            <w:pPr>
              <w:pStyle w:val="11"/>
              <w:rPr>
                <w:sz w:val="22"/>
              </w:rPr>
            </w:pPr>
          </w:p>
        </w:tc>
      </w:tr>
      <w:tr w14:paraId="6515C6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571" w:type="dxa"/>
          </w:tcPr>
          <w:p w14:paraId="1FA454AA">
            <w:pPr>
              <w:pStyle w:val="11"/>
              <w:spacing w:before="189"/>
              <w:ind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27" w:type="dxa"/>
          </w:tcPr>
          <w:p w14:paraId="0631C743">
            <w:pPr>
              <w:pStyle w:val="11"/>
              <w:spacing w:line="318" w:lineRule="exact"/>
              <w:ind w:left="7" w:right="371"/>
              <w:rPr>
                <w:sz w:val="24"/>
              </w:rPr>
            </w:pPr>
            <w:r>
              <w:rPr>
                <w:spacing w:val="-2"/>
                <w:sz w:val="24"/>
              </w:rPr>
              <w:t>Искусство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анимации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художник-мультипликатор.</w:t>
            </w:r>
          </w:p>
        </w:tc>
        <w:tc>
          <w:tcPr>
            <w:tcW w:w="855" w:type="dxa"/>
          </w:tcPr>
          <w:p w14:paraId="47ED7BB7">
            <w:pPr>
              <w:pStyle w:val="11"/>
              <w:spacing w:before="189"/>
              <w:ind w:left="44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89" w:type="dxa"/>
          </w:tcPr>
          <w:p w14:paraId="00B718C5">
            <w:pPr>
              <w:pStyle w:val="11"/>
              <w:spacing w:before="189"/>
              <w:ind w:right="33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4" w:type="dxa"/>
          </w:tcPr>
          <w:p w14:paraId="141CDF72">
            <w:pPr>
              <w:pStyle w:val="11"/>
              <w:spacing w:before="189"/>
              <w:ind w:left="230" w:right="5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999" w:type="dxa"/>
          </w:tcPr>
          <w:p w14:paraId="30D62ED9">
            <w:pPr>
              <w:pStyle w:val="11"/>
              <w:rPr>
                <w:sz w:val="22"/>
              </w:rPr>
            </w:pPr>
          </w:p>
        </w:tc>
        <w:tc>
          <w:tcPr>
            <w:tcW w:w="2128" w:type="dxa"/>
          </w:tcPr>
          <w:p w14:paraId="6328C25C">
            <w:pPr>
              <w:pStyle w:val="11"/>
              <w:rPr>
                <w:sz w:val="22"/>
              </w:rPr>
            </w:pPr>
          </w:p>
        </w:tc>
      </w:tr>
      <w:tr w14:paraId="66C636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4398" w:type="dxa"/>
            <w:gridSpan w:val="2"/>
          </w:tcPr>
          <w:p w14:paraId="7BA34EA9">
            <w:pPr>
              <w:pStyle w:val="11"/>
              <w:spacing w:before="30" w:line="266" w:lineRule="auto"/>
              <w:ind w:left="247" w:right="411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ПРОГРАММЕ</w:t>
            </w:r>
          </w:p>
        </w:tc>
        <w:tc>
          <w:tcPr>
            <w:tcW w:w="855" w:type="dxa"/>
          </w:tcPr>
          <w:p w14:paraId="22D7D8D8">
            <w:pPr>
              <w:pStyle w:val="11"/>
              <w:spacing w:before="188"/>
              <w:ind w:left="415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89" w:type="dxa"/>
          </w:tcPr>
          <w:p w14:paraId="42D389E3">
            <w:pPr>
              <w:pStyle w:val="11"/>
              <w:spacing w:before="188"/>
              <w:ind w:right="30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14:paraId="666AC013">
            <w:pPr>
              <w:pStyle w:val="11"/>
              <w:spacing w:before="188"/>
              <w:ind w:left="230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27" w:type="dxa"/>
            <w:gridSpan w:val="2"/>
          </w:tcPr>
          <w:p w14:paraId="77AD61A7">
            <w:pPr>
              <w:pStyle w:val="11"/>
              <w:rPr>
                <w:sz w:val="22"/>
              </w:rPr>
            </w:pPr>
          </w:p>
        </w:tc>
      </w:tr>
    </w:tbl>
    <w:p w14:paraId="0D629D82">
      <w:pPr>
        <w:pStyle w:val="11"/>
        <w:spacing w:after="0"/>
        <w:rPr>
          <w:sz w:val="22"/>
        </w:rPr>
        <w:sectPr>
          <w:type w:val="continuous"/>
          <w:pgSz w:w="11910" w:h="16410"/>
          <w:pgMar w:top="800" w:right="566" w:bottom="1200" w:left="708" w:header="0" w:footer="963" w:gutter="0"/>
          <w:cols w:space="720" w:num="1"/>
        </w:sectPr>
      </w:pPr>
    </w:p>
    <w:p w14:paraId="6EFA7B4A">
      <w:pPr>
        <w:pStyle w:val="4"/>
        <w:spacing w:before="67" w:line="232" w:lineRule="auto"/>
      </w:pPr>
      <w:r>
        <w:rPr>
          <w:spacing w:val="-2"/>
        </w:rPr>
        <w:t>УЧЕБНО-МЕТОДИЧЕСКОЕ</w:t>
      </w:r>
      <w:r>
        <w:rPr>
          <w:spacing w:val="-15"/>
        </w:rPr>
        <w:t xml:space="preserve"> </w:t>
      </w:r>
      <w:r>
        <w:rPr>
          <w:spacing w:val="-2"/>
        </w:rPr>
        <w:t>ОБЕСПЕЧЕНИЕ</w:t>
      </w:r>
      <w:r>
        <w:rPr>
          <w:spacing w:val="-13"/>
        </w:rPr>
        <w:t xml:space="preserve"> </w:t>
      </w:r>
      <w:r>
        <w:rPr>
          <w:spacing w:val="-2"/>
        </w:rPr>
        <w:t>ОБРАЗОВАТЕЛЬНОГО ПРОЦЕССА</w:t>
      </w:r>
    </w:p>
    <w:p w14:paraId="6F35E6AA">
      <w:pPr>
        <w:spacing w:before="0" w:line="271" w:lineRule="exact"/>
        <w:ind w:left="23" w:right="0" w:firstLine="0"/>
        <w:jc w:val="left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УЧЕНИКА</w:t>
      </w:r>
    </w:p>
    <w:p w14:paraId="36174FF3">
      <w:pPr>
        <w:pStyle w:val="8"/>
        <w:spacing w:before="2" w:line="242" w:lineRule="auto"/>
        <w:ind w:left="23"/>
        <w:jc w:val="left"/>
      </w:pPr>
      <w:r>
        <w:t>Учебник</w:t>
      </w:r>
      <w:r>
        <w:rPr>
          <w:spacing w:val="16"/>
        </w:rPr>
        <w:t xml:space="preserve"> </w:t>
      </w:r>
      <w:r>
        <w:t>Горяева</w:t>
      </w:r>
      <w:r>
        <w:rPr>
          <w:spacing w:val="-14"/>
        </w:rPr>
        <w:t xml:space="preserve"> </w:t>
      </w:r>
      <w:r>
        <w:t>Н.А.,</w:t>
      </w:r>
      <w:r>
        <w:rPr>
          <w:spacing w:val="-15"/>
        </w:rPr>
        <w:t xml:space="preserve"> </w:t>
      </w:r>
      <w:r>
        <w:t>Островская</w:t>
      </w:r>
      <w:r>
        <w:rPr>
          <w:spacing w:val="-13"/>
        </w:rPr>
        <w:t xml:space="preserve"> </w:t>
      </w:r>
      <w:r>
        <w:t>О.В./Под</w:t>
      </w:r>
      <w:r>
        <w:rPr>
          <w:spacing w:val="-15"/>
        </w:rPr>
        <w:t xml:space="preserve"> </w:t>
      </w:r>
      <w:r>
        <w:t>ред.</w:t>
      </w:r>
      <w:r>
        <w:rPr>
          <w:spacing w:val="-7"/>
        </w:rPr>
        <w:t xml:space="preserve"> </w:t>
      </w:r>
      <w:r>
        <w:t>Неменского</w:t>
      </w:r>
      <w:r>
        <w:rPr>
          <w:spacing w:val="-12"/>
        </w:rPr>
        <w:t xml:space="preserve"> </w:t>
      </w:r>
      <w:r>
        <w:t>Б.М./Изобразительное искусство. Просвещение, 2021 (ФГОС).</w:t>
      </w:r>
    </w:p>
    <w:p w14:paraId="7FB3EDB9">
      <w:pPr>
        <w:pStyle w:val="8"/>
        <w:spacing w:line="242" w:lineRule="auto"/>
        <w:ind w:left="23"/>
        <w:jc w:val="left"/>
      </w:pPr>
      <w:r>
        <w:t>Учебник</w:t>
      </w:r>
      <w:r>
        <w:rPr>
          <w:spacing w:val="-15"/>
        </w:rPr>
        <w:t xml:space="preserve"> </w:t>
      </w:r>
      <w:r>
        <w:t>Неменская</w:t>
      </w:r>
      <w:r>
        <w:rPr>
          <w:spacing w:val="-15"/>
        </w:rPr>
        <w:t xml:space="preserve"> </w:t>
      </w:r>
      <w:r>
        <w:t>Л.А./Под</w:t>
      </w:r>
      <w:r>
        <w:rPr>
          <w:spacing w:val="-15"/>
        </w:rPr>
        <w:t xml:space="preserve"> </w:t>
      </w:r>
      <w:r>
        <w:t>ред.</w:t>
      </w:r>
      <w:r>
        <w:rPr>
          <w:spacing w:val="-15"/>
        </w:rPr>
        <w:t xml:space="preserve"> </w:t>
      </w:r>
      <w:r>
        <w:t>Неменского</w:t>
      </w:r>
      <w:r>
        <w:rPr>
          <w:spacing w:val="-15"/>
        </w:rPr>
        <w:t xml:space="preserve"> </w:t>
      </w:r>
      <w:r>
        <w:t>Б.М./Изобразительное</w:t>
      </w:r>
      <w:r>
        <w:rPr>
          <w:spacing w:val="-15"/>
        </w:rPr>
        <w:t xml:space="preserve"> </w:t>
      </w:r>
      <w:r>
        <w:t>искусство. Просвещение, 2021 (ФГОС).</w:t>
      </w:r>
    </w:p>
    <w:p w14:paraId="2E366BCA">
      <w:pPr>
        <w:pStyle w:val="8"/>
        <w:spacing w:line="242" w:lineRule="auto"/>
        <w:ind w:left="23"/>
        <w:jc w:val="left"/>
      </w:pPr>
      <w:r>
        <w:t>Учебник</w:t>
      </w:r>
      <w:r>
        <w:rPr>
          <w:spacing w:val="-15"/>
        </w:rPr>
        <w:t xml:space="preserve"> </w:t>
      </w:r>
      <w:r>
        <w:t>Питерских</w:t>
      </w:r>
      <w:r>
        <w:rPr>
          <w:spacing w:val="-15"/>
        </w:rPr>
        <w:t xml:space="preserve"> </w:t>
      </w:r>
      <w:r>
        <w:t>А.С.,</w:t>
      </w:r>
      <w:r>
        <w:rPr>
          <w:spacing w:val="-15"/>
        </w:rPr>
        <w:t xml:space="preserve"> </w:t>
      </w:r>
      <w:r>
        <w:t>Гуров</w:t>
      </w:r>
      <w:r>
        <w:rPr>
          <w:spacing w:val="-12"/>
        </w:rPr>
        <w:t xml:space="preserve"> </w:t>
      </w:r>
      <w:r>
        <w:t>Г.Е./Изобразительное</w:t>
      </w:r>
      <w:r>
        <w:rPr>
          <w:spacing w:val="-16"/>
        </w:rPr>
        <w:t xml:space="preserve"> </w:t>
      </w:r>
      <w:r>
        <w:t>искусство.</w:t>
      </w:r>
      <w:r>
        <w:rPr>
          <w:spacing w:val="-15"/>
        </w:rPr>
        <w:t xml:space="preserve"> </w:t>
      </w:r>
      <w:r>
        <w:t>Просвещение,</w:t>
      </w:r>
      <w:r>
        <w:rPr>
          <w:spacing w:val="-7"/>
        </w:rPr>
        <w:t xml:space="preserve"> </w:t>
      </w:r>
      <w:r>
        <w:t xml:space="preserve">2021 </w:t>
      </w:r>
      <w:r>
        <w:rPr>
          <w:spacing w:val="-2"/>
        </w:rPr>
        <w:t>(ФГОС).</w:t>
      </w:r>
    </w:p>
    <w:p w14:paraId="55877493">
      <w:pPr>
        <w:pStyle w:val="4"/>
        <w:spacing w:before="268"/>
      </w:pPr>
      <w:r>
        <w:t>МЕТОДИЧЕСКИЕ</w:t>
      </w:r>
      <w:r>
        <w:rPr>
          <w:spacing w:val="-14"/>
        </w:rPr>
        <w:t xml:space="preserve"> </w:t>
      </w:r>
      <w:r>
        <w:t>МАТЕРИАЛЫ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rPr>
          <w:spacing w:val="-2"/>
        </w:rPr>
        <w:t>УЧИТЕЛЯ</w:t>
      </w:r>
    </w:p>
    <w:p w14:paraId="487830AE">
      <w:pPr>
        <w:pStyle w:val="8"/>
        <w:spacing w:before="264" w:line="237" w:lineRule="auto"/>
        <w:ind w:left="23" w:right="552" w:firstLine="57"/>
        <w:jc w:val="left"/>
      </w:pPr>
      <w:r>
        <w:t>Программы</w:t>
      </w:r>
      <w:r>
        <w:rPr>
          <w:spacing w:val="50"/>
        </w:rPr>
        <w:t xml:space="preserve"> </w:t>
      </w:r>
      <w:r>
        <w:t>Горяева</w:t>
      </w:r>
      <w:r>
        <w:rPr>
          <w:spacing w:val="-15"/>
        </w:rPr>
        <w:t xml:space="preserve"> </w:t>
      </w:r>
      <w:r>
        <w:t>Н.А.,</w:t>
      </w:r>
      <w:r>
        <w:rPr>
          <w:spacing w:val="-15"/>
        </w:rPr>
        <w:t xml:space="preserve"> </w:t>
      </w:r>
      <w:r>
        <w:t>Островская</w:t>
      </w:r>
      <w:r>
        <w:rPr>
          <w:spacing w:val="-13"/>
        </w:rPr>
        <w:t xml:space="preserve"> </w:t>
      </w:r>
      <w:r>
        <w:t>О.В./Под</w:t>
      </w:r>
      <w:r>
        <w:rPr>
          <w:spacing w:val="-15"/>
        </w:rPr>
        <w:t xml:space="preserve"> </w:t>
      </w:r>
      <w:r>
        <w:t>ред.</w:t>
      </w:r>
      <w:r>
        <w:rPr>
          <w:spacing w:val="-11"/>
        </w:rPr>
        <w:t xml:space="preserve"> </w:t>
      </w:r>
      <w:r>
        <w:t>Неменского Б.М./Изобразительное искусство. Просвещение, 2014 (ФГОС)</w:t>
      </w:r>
    </w:p>
    <w:p w14:paraId="32CE63D3">
      <w:pPr>
        <w:pStyle w:val="8"/>
        <w:spacing w:before="49"/>
        <w:ind w:left="0"/>
        <w:jc w:val="left"/>
      </w:pPr>
    </w:p>
    <w:p w14:paraId="4CA1E6B5">
      <w:pPr>
        <w:pStyle w:val="4"/>
      </w:pPr>
      <w:r>
        <w:t>ЦИФРОВЫЕ</w:t>
      </w:r>
      <w:r>
        <w:rPr>
          <w:spacing w:val="-14"/>
        </w:rPr>
        <w:t xml:space="preserve"> </w:t>
      </w:r>
      <w:r>
        <w:t>ОБРАЗОВАТЕЛЬНЫЕ</w:t>
      </w:r>
      <w:r>
        <w:rPr>
          <w:spacing w:val="-12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СЕТИ</w:t>
      </w:r>
      <w:r>
        <w:rPr>
          <w:spacing w:val="-6"/>
        </w:rPr>
        <w:t xml:space="preserve"> </w:t>
      </w:r>
      <w:r>
        <w:rPr>
          <w:spacing w:val="-2"/>
        </w:rPr>
        <w:t>ИНТЕРНЕТ</w:t>
      </w:r>
    </w:p>
    <w:p w14:paraId="7BFF0398">
      <w:pPr>
        <w:pStyle w:val="8"/>
        <w:spacing w:before="13"/>
        <w:ind w:left="23"/>
        <w:jc w:val="left"/>
        <w:rPr>
          <w:rFonts w:ascii="Calibri"/>
        </w:rPr>
      </w:pPr>
      <w:r>
        <w:fldChar w:fldCharType="begin"/>
      </w:r>
      <w:r>
        <w:instrText xml:space="preserve"> HYPERLINK "https://resh.edu.ru/subject/7/5/" \h </w:instrText>
      </w:r>
      <w:r>
        <w:fldChar w:fldCharType="separate"/>
      </w:r>
      <w:r>
        <w:rPr>
          <w:rFonts w:ascii="Calibri"/>
          <w:color w:val="0360C1"/>
          <w:spacing w:val="-2"/>
          <w:u w:val="single" w:color="0360C1"/>
        </w:rPr>
        <w:t>https://resh.edu.ru/subject/7/5/</w:t>
      </w:r>
      <w:r>
        <w:rPr>
          <w:rFonts w:ascii="Calibri"/>
          <w:color w:val="0360C1"/>
          <w:spacing w:val="-2"/>
          <w:u w:val="single" w:color="0360C1"/>
        </w:rPr>
        <w:fldChar w:fldCharType="end"/>
      </w:r>
    </w:p>
    <w:p w14:paraId="1D619356">
      <w:pPr>
        <w:pStyle w:val="4"/>
        <w:spacing w:before="285" w:line="237" w:lineRule="auto"/>
        <w:ind w:right="552"/>
      </w:pPr>
      <w:r>
        <w:t xml:space="preserve">МАТЕРИАЛЬНО-ТЕХНИЧЕСКОЕ ОБЕСПЕЧЕНИЕ </w:t>
      </w:r>
      <w:r>
        <w:rPr>
          <w:spacing w:val="-2"/>
        </w:rPr>
        <w:t>ОБРАЗОВАТЕЛЬНОГО</w:t>
      </w:r>
      <w:r>
        <w:rPr>
          <w:spacing w:val="-4"/>
        </w:rPr>
        <w:t xml:space="preserve"> </w:t>
      </w:r>
      <w:r>
        <w:rPr>
          <w:spacing w:val="-2"/>
        </w:rPr>
        <w:t>ПРОЦЕССА</w:t>
      </w:r>
      <w:r>
        <w:rPr>
          <w:spacing w:val="-6"/>
        </w:rPr>
        <w:t xml:space="preserve"> </w:t>
      </w:r>
      <w:r>
        <w:rPr>
          <w:spacing w:val="-2"/>
        </w:rPr>
        <w:t>УЧЕБНОЕ</w:t>
      </w:r>
      <w:r>
        <w:rPr>
          <w:spacing w:val="-11"/>
        </w:rPr>
        <w:t xml:space="preserve"> </w:t>
      </w:r>
      <w:r>
        <w:rPr>
          <w:spacing w:val="-2"/>
        </w:rPr>
        <w:t>ОБОРУДОВАНИЕ</w:t>
      </w:r>
    </w:p>
    <w:p w14:paraId="46D7BED8">
      <w:pPr>
        <w:pStyle w:val="8"/>
        <w:spacing w:line="275" w:lineRule="exact"/>
        <w:ind w:left="23"/>
        <w:jc w:val="left"/>
      </w:pPr>
      <w:r>
        <w:t>Доска,</w:t>
      </w:r>
      <w:r>
        <w:rPr>
          <w:spacing w:val="-3"/>
        </w:rPr>
        <w:t xml:space="preserve"> </w:t>
      </w:r>
      <w:r>
        <w:t>проектор,</w:t>
      </w:r>
      <w:r>
        <w:rPr>
          <w:spacing w:val="-11"/>
        </w:rPr>
        <w:t xml:space="preserve"> </w:t>
      </w:r>
      <w:r>
        <w:rPr>
          <w:spacing w:val="-2"/>
        </w:rPr>
        <w:t>ноутбук</w:t>
      </w:r>
    </w:p>
    <w:p w14:paraId="737FC136">
      <w:pPr>
        <w:pStyle w:val="4"/>
        <w:spacing w:before="199"/>
      </w:pPr>
      <w:r>
        <w:t>ОБОРУДОВАНИЕ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ПРАКТИЧЕСКИХ</w:t>
      </w:r>
      <w:r>
        <w:rPr>
          <w:spacing w:val="-7"/>
        </w:rPr>
        <w:t xml:space="preserve"> </w:t>
      </w:r>
      <w:r>
        <w:rPr>
          <w:spacing w:val="-2"/>
        </w:rPr>
        <w:t>РАБОТ</w:t>
      </w:r>
    </w:p>
    <w:p w14:paraId="7BB28546">
      <w:pPr>
        <w:pStyle w:val="8"/>
        <w:spacing w:before="180"/>
        <w:ind w:left="23"/>
        <w:jc w:val="left"/>
      </w:pPr>
      <w:r>
        <w:rPr>
          <w:spacing w:val="-2"/>
        </w:rPr>
        <w:t>Мольберт</w:t>
      </w:r>
    </w:p>
    <w:p w14:paraId="51D03C73">
      <w:pPr>
        <w:pStyle w:val="8"/>
        <w:spacing w:after="0"/>
        <w:jc w:val="left"/>
        <w:sectPr>
          <w:footerReference r:id="rId8" w:type="default"/>
          <w:pgSz w:w="11910" w:h="16840"/>
          <w:pgMar w:top="1320" w:right="1417" w:bottom="1180" w:left="1417" w:header="0" w:footer="944" w:gutter="0"/>
          <w:cols w:space="720" w:num="1"/>
        </w:sectPr>
      </w:pPr>
    </w:p>
    <w:p w14:paraId="25964C03">
      <w:pPr>
        <w:spacing w:line="240" w:lineRule="auto"/>
        <w:ind w:left="1927" w:right="0" w:firstLine="0"/>
        <w:rPr>
          <w:sz w:val="20"/>
        </w:rPr>
      </w:pPr>
    </w:p>
    <w:sectPr>
      <w:footerReference r:id="rId9" w:type="default"/>
      <w:pgSz w:w="11910" w:h="16840"/>
      <w:pgMar w:top="540" w:right="1417" w:bottom="280" w:left="14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E430D4">
    <w:pPr>
      <w:pStyle w:val="8"/>
      <w:spacing w:line="200" w:lineRule="exact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6821170</wp:posOffset>
              </wp:positionH>
              <wp:positionV relativeFrom="page">
                <wp:posOffset>9638030</wp:posOffset>
              </wp:positionV>
              <wp:extent cx="261620" cy="165735"/>
              <wp:effectExtent l="0" t="0" r="0" b="0"/>
              <wp:wrapNone/>
              <wp:docPr id="7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81E2F2">
                          <w:pPr>
                            <w:spacing w:before="0" w:line="245" w:lineRule="exact"/>
                            <w:ind w:left="10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26" o:spt="202" type="#_x0000_t202" style="position:absolute;left:0pt;margin-left:537.1pt;margin-top:758.9pt;height:13.05pt;width:20.6pt;mso-position-horizontal-relative:page;mso-position-vertical-relative:page;z-index:-251657216;mso-width-relative:page;mso-height-relative:page;" filled="f" stroked="f" coordsize="21600,21600" o:gfxdata="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5GtPHbAAAADwEAAA8AAAAAAAAAAQAgAAAAIgAAAGRycy9kb3ducmV2LnhtbFBLAQIUABQAAAAI&#10;AIdO4kDPuXPj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C81E2F2">
                    <w:pPr>
                      <w:spacing w:before="0" w:line="245" w:lineRule="exact"/>
                      <w:ind w:left="10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0D08F">
    <w:pPr>
      <w:pStyle w:val="8"/>
      <w:spacing w:line="200" w:lineRule="exact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9665335</wp:posOffset>
              </wp:positionH>
              <wp:positionV relativeFrom="page">
                <wp:posOffset>6794500</wp:posOffset>
              </wp:positionV>
              <wp:extent cx="325120" cy="165735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1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6373AC">
                          <w:pPr>
                            <w:spacing w:before="0" w:line="245" w:lineRule="exact"/>
                            <w:ind w:left="10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28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761.05pt;margin-top:535pt;height:13.05pt;width:25.6pt;mso-position-horizontal-relative:page;mso-position-vertical-relative:page;z-index:-251656192;mso-width-relative:page;mso-height-relative:page;" filled="f" stroked="f" coordsize="21600,21600" o:gfxdata="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I+dBQ/bAAAADwEAAA8AAAAAAAAAAQAgAAAAIgAAAGRycy9kb3ducmV2LnhtbFBLAQIUABQAAAAI&#10;AIdO4kAIqBhxsQEAAHMDAAAOAAAAAAAAAAEAIAAAACo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B6373AC">
                    <w:pPr>
                      <w:spacing w:before="0" w:line="245" w:lineRule="exact"/>
                      <w:ind w:left="10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28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72BAB">
    <w:pPr>
      <w:pStyle w:val="8"/>
      <w:spacing w:line="200" w:lineRule="exact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6641465</wp:posOffset>
              </wp:positionH>
              <wp:positionV relativeFrom="page">
                <wp:posOffset>9638030</wp:posOffset>
              </wp:positionV>
              <wp:extent cx="325120" cy="165735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1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67F9C5">
                          <w:pPr>
                            <w:spacing w:before="0" w:line="245" w:lineRule="exact"/>
                            <w:ind w:left="10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31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26" o:spt="202" type="#_x0000_t202" style="position:absolute;left:0pt;margin-left:522.95pt;margin-top:758.9pt;height:13.05pt;width:25.6pt;mso-position-horizontal-relative:page;mso-position-vertical-relative:page;z-index:-251656192;mso-width-relative:page;mso-height-relative:page;" filled="f" stroked="f" coordsize="21600,21600" o:gfxdata="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WaYTR2wAAAA8BAAAPAAAAAAAAAAEAIAAAACIAAABkcnMvZG93bnJldi54bWxQSwECFAAUAAAA&#10;CACHTuJAkA7lGrIBAABz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567F9C5">
                    <w:pPr>
                      <w:spacing w:before="0" w:line="245" w:lineRule="exact"/>
                      <w:ind w:left="10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31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B4C6F">
    <w:pPr>
      <w:pStyle w:val="8"/>
      <w:spacing w:line="200" w:lineRule="exact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6497320</wp:posOffset>
              </wp:positionH>
              <wp:positionV relativeFrom="page">
                <wp:posOffset>9927590</wp:posOffset>
              </wp:positionV>
              <wp:extent cx="160020" cy="165735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BD720A">
                          <w:pPr>
                            <w:spacing w:before="0" w:line="245" w:lineRule="exact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0" o:spid="_x0000_s1026" o:spt="202" type="#_x0000_t202" style="position:absolute;left:0pt;margin-left:511.6pt;margin-top:781.7pt;height:13.05pt;width:12.6pt;mso-position-horizontal-relative:page;mso-position-vertical-relative:page;z-index:-251655168;mso-width-relative:page;mso-height-relative:page;" filled="f" stroked="f" coordsize="21600,21600" o:gfxdata="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4XH849sAAAAPAQAADwAAAAAAAAABACAAAAAiAAAAZHJzL2Rvd25yZXYueG1sUEsBAhQAFAAAAAgA&#10;h07iQBCe5MewAQAAdQMAAA4AAAAAAAAAAQAgAAAAK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2BD720A">
                    <w:pPr>
                      <w:spacing w:before="0" w:line="245" w:lineRule="exact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40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8F326">
    <w:pPr>
      <w:pStyle w:val="8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6"/>
      <w:numFmt w:val="decimal"/>
      <w:lvlText w:val="%1"/>
      <w:lvlJc w:val="left"/>
      <w:pPr>
        <w:ind w:left="746" w:hanging="20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729" w:hanging="20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18" w:hanging="20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08" w:hanging="20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97" w:hanging="20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87" w:hanging="20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76" w:hanging="20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66" w:hanging="20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55" w:hanging="207"/>
      </w:pPr>
      <w:rPr>
        <w:rFonts w:hint="default"/>
        <w:lang w:val="ru-RU" w:eastAsia="en-US" w:bidi="ar-SA"/>
      </w:rPr>
    </w:lvl>
  </w:abstractNum>
  <w:abstractNum w:abstractNumId="1">
    <w:nsid w:val="CF092B84"/>
    <w:multiLevelType w:val="multilevel"/>
    <w:tmpl w:val="CF092B84"/>
    <w:lvl w:ilvl="0" w:tentative="0">
      <w:start w:val="1"/>
      <w:numFmt w:val="decimal"/>
      <w:lvlText w:val="%1)"/>
      <w:lvlJc w:val="left"/>
      <w:pPr>
        <w:ind w:left="998" w:hanging="25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1" w:tentative="0">
      <w:start w:val="0"/>
      <w:numFmt w:val="bullet"/>
      <w:lvlText w:val=""/>
      <w:lvlJc w:val="left"/>
      <w:pPr>
        <w:ind w:left="1104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27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55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83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11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239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67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95" w:hanging="361"/>
      </w:pPr>
      <w:rPr>
        <w:rFonts w:hint="default"/>
        <w:lang w:val="ru-RU" w:eastAsia="en-US" w:bidi="ar-SA"/>
      </w:rPr>
    </w:lvl>
  </w:abstractNum>
  <w:abstractNum w:abstractNumId="2">
    <w:nsid w:val="0053208E"/>
    <w:multiLevelType w:val="multilevel"/>
    <w:tmpl w:val="0053208E"/>
    <w:lvl w:ilvl="0" w:tentative="0">
      <w:start w:val="6"/>
      <w:numFmt w:val="decimal"/>
      <w:lvlText w:val="%1"/>
      <w:lvlJc w:val="left"/>
      <w:pPr>
        <w:ind w:left="4979" w:hanging="21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5517" w:hanging="2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6054" w:hanging="2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6591" w:hanging="2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7128" w:hanging="2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7665" w:hanging="2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739" w:hanging="2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276" w:hanging="212"/>
      </w:pPr>
      <w:rPr>
        <w:rFonts w:hint="default"/>
        <w:lang w:val="ru-RU" w:eastAsia="en-US" w:bidi="ar-SA"/>
      </w:rPr>
    </w:lvl>
  </w:abstractNum>
  <w:abstractNum w:abstractNumId="3">
    <w:nsid w:val="59ADCABA"/>
    <w:multiLevelType w:val="multilevel"/>
    <w:tmpl w:val="59ADCABA"/>
    <w:lvl w:ilvl="0" w:tentative="0">
      <w:start w:val="5"/>
      <w:numFmt w:val="decimal"/>
      <w:lvlText w:val="%1"/>
      <w:lvlJc w:val="left"/>
      <w:pPr>
        <w:ind w:left="1252" w:hanging="212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618" w:hanging="2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976" w:hanging="2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335" w:hanging="2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6693" w:hanging="2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8051" w:hanging="2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9410" w:hanging="2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0768" w:hanging="2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2126" w:hanging="21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0BE487A"/>
    <w:rsid w:val="634C1C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1"/>
      <w:ind w:left="291" w:hanging="210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2"/>
    <w:basedOn w:val="1"/>
    <w:qFormat/>
    <w:uiPriority w:val="1"/>
    <w:pPr>
      <w:ind w:left="2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4">
    <w:name w:val="heading 3"/>
    <w:basedOn w:val="1"/>
    <w:qFormat/>
    <w:uiPriority w:val="1"/>
    <w:pPr>
      <w:ind w:left="23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5">
    <w:name w:val="heading 4"/>
    <w:basedOn w:val="1"/>
    <w:qFormat/>
    <w:uiPriority w:val="1"/>
    <w:pPr>
      <w:ind w:left="997" w:hanging="253"/>
      <w:jc w:val="both"/>
      <w:outlineLvl w:val="4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qFormat/>
    <w:uiPriority w:val="1"/>
    <w:pPr>
      <w:ind w:left="144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1104" w:hanging="366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1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41</Pages>
  <Words>10769</Words>
  <Characters>81659</Characters>
  <TotalTime>0</TotalTime>
  <ScaleCrop>false</ScaleCrop>
  <LinksUpToDate>false</LinksUpToDate>
  <CharactersWithSpaces>91006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2026-10-15T13:26:00Z</dcterms:created>
  <dc:creator>ПК</dc:creator>
  <cp:lastModifiedBy>WPS_1720375502</cp:lastModifiedBy>
  <dcterms:modified xsi:type="dcterms:W3CDTF">2026-10-15T14:22:00Z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phpdocx</vt:lpwstr>
  </property>
  <property fmtid="{D5CDD505-2E9C-101B-9397-08002B2CF9AE}" pid="6" name="KSOTemplateDocerSaveRecord">
    <vt:lpwstr>eyJoZGlkIjoiZTZlYjkwYzgyNWE5MzhhOGYxMThmMDg5NWUzMTJiNDkiLCJ1c2VySWQiOiI4NDIzNjQ1MDQwMTkifQ==</vt:lpwstr>
  </property>
  <property fmtid="{D5CDD505-2E9C-101B-9397-08002B2CF9AE}" pid="7" name="KSOProductBuildVer">
    <vt:lpwstr>1049-12.1.0.28485</vt:lpwstr>
  </property>
  <property fmtid="{D5CDD505-2E9C-101B-9397-08002B2CF9AE}" pid="8" name="ICV">
    <vt:lpwstr>020FD449D0004DE19DBB8B1A78999571_12</vt:lpwstr>
  </property>
</Properties>
</file>