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74C83">
      <w:pPr>
        <w:pStyle w:val="2"/>
        <w:spacing w:before="70"/>
        <w:ind w:left="140"/>
        <w:rPr>
          <w:rFonts w:hint="default"/>
          <w:spacing w:val="-4"/>
          <w:lang w:val="ru-RU"/>
        </w:rPr>
      </w:pPr>
      <w:r>
        <w:rPr>
          <w:rFonts w:hint="default"/>
          <w:spacing w:val="-4"/>
          <w:lang w:val="ru-RU"/>
        </w:rPr>
        <w:drawing>
          <wp:inline distT="0" distB="0" distL="114300" distR="114300">
            <wp:extent cx="6114415" cy="4443095"/>
            <wp:effectExtent l="0" t="0" r="12065" b="6985"/>
            <wp:docPr id="1" name="Изображение 1" descr="Scan.jpg ОРКСЭ Основы светской этики 4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 ОРКСЭ Основы светской этики 4 класс"/>
                    <pic:cNvPicPr>
                      <a:picLocks noChangeAspect="1"/>
                    </pic:cNvPicPr>
                  </pic:nvPicPr>
                  <pic:blipFill>
                    <a:blip r:embed="rId11"/>
                    <a:stretch>
                      <a:fillRect/>
                    </a:stretch>
                  </pic:blipFill>
                  <pic:spPr>
                    <a:xfrm>
                      <a:off x="0" y="0"/>
                      <a:ext cx="6114415" cy="4443095"/>
                    </a:xfrm>
                    <a:prstGeom prst="rect">
                      <a:avLst/>
                    </a:prstGeom>
                  </pic:spPr>
                </pic:pic>
              </a:graphicData>
            </a:graphic>
          </wp:inline>
        </w:drawing>
      </w:r>
    </w:p>
    <w:p w14:paraId="0287EA28">
      <w:pPr>
        <w:pStyle w:val="2"/>
        <w:spacing w:before="70"/>
        <w:ind w:left="140"/>
        <w:rPr>
          <w:spacing w:val="-4"/>
        </w:rPr>
      </w:pPr>
    </w:p>
    <w:p w14:paraId="29350F70">
      <w:pPr>
        <w:pStyle w:val="2"/>
        <w:spacing w:before="70"/>
        <w:ind w:left="140"/>
        <w:rPr>
          <w:spacing w:val="-4"/>
        </w:rPr>
      </w:pPr>
    </w:p>
    <w:p w14:paraId="3012B877">
      <w:pPr>
        <w:pStyle w:val="2"/>
        <w:spacing w:before="70"/>
        <w:ind w:left="140"/>
        <w:rPr>
          <w:spacing w:val="-4"/>
        </w:rPr>
      </w:pPr>
    </w:p>
    <w:p w14:paraId="2B1E3731">
      <w:pPr>
        <w:pStyle w:val="2"/>
        <w:spacing w:before="70"/>
        <w:ind w:left="140"/>
        <w:rPr>
          <w:spacing w:val="-4"/>
        </w:rPr>
      </w:pPr>
    </w:p>
    <w:p w14:paraId="433A91BC">
      <w:pPr>
        <w:pStyle w:val="2"/>
        <w:spacing w:before="70"/>
        <w:ind w:left="140"/>
        <w:rPr>
          <w:spacing w:val="-4"/>
        </w:rPr>
      </w:pPr>
    </w:p>
    <w:p w14:paraId="3E7D8D62">
      <w:pPr>
        <w:pStyle w:val="2"/>
        <w:spacing w:before="70"/>
        <w:ind w:left="140"/>
        <w:rPr>
          <w:spacing w:val="-4"/>
        </w:rPr>
      </w:pPr>
    </w:p>
    <w:p w14:paraId="4C59B241">
      <w:pPr>
        <w:pStyle w:val="2"/>
        <w:spacing w:before="70"/>
        <w:ind w:left="140"/>
        <w:rPr>
          <w:spacing w:val="-4"/>
        </w:rPr>
      </w:pPr>
    </w:p>
    <w:p w14:paraId="3C354A4B">
      <w:pPr>
        <w:pStyle w:val="2"/>
        <w:spacing w:before="70"/>
        <w:ind w:left="140"/>
        <w:rPr>
          <w:spacing w:val="-4"/>
        </w:rPr>
      </w:pPr>
    </w:p>
    <w:p w14:paraId="0A9C017E">
      <w:pPr>
        <w:pStyle w:val="2"/>
        <w:spacing w:before="70"/>
        <w:ind w:left="140"/>
        <w:rPr>
          <w:spacing w:val="-4"/>
        </w:rPr>
      </w:pPr>
    </w:p>
    <w:p w14:paraId="0C6477D9">
      <w:pPr>
        <w:pStyle w:val="2"/>
        <w:spacing w:before="70"/>
        <w:ind w:left="140"/>
        <w:rPr>
          <w:spacing w:val="-4"/>
        </w:rPr>
      </w:pPr>
    </w:p>
    <w:p w14:paraId="0D067836">
      <w:pPr>
        <w:pStyle w:val="2"/>
        <w:spacing w:before="70"/>
        <w:ind w:left="140"/>
        <w:rPr>
          <w:spacing w:val="-4"/>
        </w:rPr>
      </w:pPr>
    </w:p>
    <w:p w14:paraId="468ED557">
      <w:pPr>
        <w:pStyle w:val="2"/>
        <w:spacing w:before="70"/>
        <w:ind w:left="140"/>
        <w:rPr>
          <w:spacing w:val="-4"/>
        </w:rPr>
      </w:pPr>
    </w:p>
    <w:p w14:paraId="51F5A92A">
      <w:pPr>
        <w:pStyle w:val="2"/>
        <w:spacing w:before="70"/>
        <w:ind w:left="140"/>
        <w:rPr>
          <w:spacing w:val="-4"/>
        </w:rPr>
      </w:pPr>
    </w:p>
    <w:p w14:paraId="072CEBD4">
      <w:pPr>
        <w:pStyle w:val="2"/>
        <w:spacing w:before="70"/>
        <w:ind w:left="140"/>
        <w:rPr>
          <w:spacing w:val="-4"/>
        </w:rPr>
      </w:pPr>
    </w:p>
    <w:p w14:paraId="6E52BADC">
      <w:pPr>
        <w:pStyle w:val="2"/>
        <w:spacing w:before="70"/>
        <w:ind w:left="140"/>
        <w:rPr>
          <w:spacing w:val="-4"/>
        </w:rPr>
      </w:pPr>
    </w:p>
    <w:p w14:paraId="49CFC2CF">
      <w:pPr>
        <w:pStyle w:val="2"/>
        <w:spacing w:before="70"/>
        <w:ind w:left="140"/>
        <w:rPr>
          <w:spacing w:val="-4"/>
        </w:rPr>
      </w:pPr>
    </w:p>
    <w:p w14:paraId="17B521C3">
      <w:pPr>
        <w:pStyle w:val="2"/>
        <w:spacing w:before="70"/>
        <w:ind w:left="140"/>
        <w:rPr>
          <w:spacing w:val="-4"/>
        </w:rPr>
      </w:pPr>
    </w:p>
    <w:p w14:paraId="46A37DAA">
      <w:pPr>
        <w:pStyle w:val="2"/>
        <w:spacing w:before="70"/>
        <w:ind w:left="140"/>
        <w:rPr>
          <w:spacing w:val="-4"/>
        </w:rPr>
      </w:pPr>
    </w:p>
    <w:p w14:paraId="043E291F">
      <w:pPr>
        <w:pStyle w:val="2"/>
        <w:spacing w:before="70"/>
        <w:ind w:left="140"/>
      </w:pPr>
      <w:bookmarkStart w:id="0" w:name="_GoBack"/>
      <w:bookmarkEnd w:id="0"/>
      <w:r>
        <w:rPr>
          <w:spacing w:val="-4"/>
        </w:rPr>
        <w:t xml:space="preserve">ПОЯСНИТЕЛЬНАЯ </w:t>
      </w:r>
      <w:r>
        <w:rPr>
          <w:spacing w:val="-2"/>
        </w:rPr>
        <w:t>ЗАПИСКА</w:t>
      </w:r>
    </w:p>
    <w:p w14:paraId="3726272F">
      <w:pPr>
        <w:pStyle w:val="6"/>
        <w:spacing w:before="33" w:line="264" w:lineRule="auto"/>
        <w:ind w:left="140" w:right="140" w:firstLine="600"/>
      </w:pPr>
      <w: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14:paraId="5E40DC26">
      <w:pPr>
        <w:pStyle w:val="6"/>
        <w:spacing w:before="5" w:line="264" w:lineRule="auto"/>
        <w:ind w:left="140" w:right="135" w:firstLine="600"/>
      </w:pPr>
      <w: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w:t>
      </w:r>
      <w:r>
        <w:rPr>
          <w:spacing w:val="-2"/>
        </w:rPr>
        <w:t>модуля.</w:t>
      </w:r>
    </w:p>
    <w:p w14:paraId="1D9ABE34">
      <w:pPr>
        <w:pStyle w:val="6"/>
        <w:spacing w:before="3" w:line="264" w:lineRule="auto"/>
        <w:ind w:left="140" w:right="131" w:firstLine="600"/>
      </w:pPr>
      <w: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w:t>
      </w:r>
      <w:r>
        <w:rPr>
          <w:spacing w:val="-1"/>
        </w:rPr>
        <w:t xml:space="preserve"> </w:t>
      </w:r>
      <w:r>
        <w:t>социальной реальности, осознанию</w:t>
      </w:r>
      <w:r>
        <w:rPr>
          <w:spacing w:val="-2"/>
        </w:rPr>
        <w:t xml:space="preserve"> </w:t>
      </w:r>
      <w:r>
        <w:t>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14:paraId="41824CD5">
      <w:pPr>
        <w:pStyle w:val="6"/>
        <w:spacing w:before="1" w:line="264" w:lineRule="auto"/>
        <w:ind w:left="140" w:right="129" w:firstLine="600"/>
      </w:pPr>
      <w: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w:t>
      </w:r>
      <w:r>
        <w:rPr>
          <w:spacing w:val="40"/>
        </w:rPr>
        <w:t xml:space="preserve"> </w:t>
      </w:r>
      <w:r>
        <w:t>поэтому</w:t>
      </w:r>
      <w:r>
        <w:rPr>
          <w:spacing w:val="40"/>
        </w:rPr>
        <w:t xml:space="preserve"> </w:t>
      </w:r>
      <w:r>
        <w:t>особое</w:t>
      </w:r>
      <w:r>
        <w:rPr>
          <w:spacing w:val="40"/>
        </w:rPr>
        <w:t xml:space="preserve"> </w:t>
      </w:r>
      <w:r>
        <w:t>внимание</w:t>
      </w:r>
      <w:r>
        <w:rPr>
          <w:spacing w:val="40"/>
        </w:rPr>
        <w:t xml:space="preserve"> </w:t>
      </w:r>
      <w:r>
        <w:t>должно</w:t>
      </w:r>
      <w:r>
        <w:rPr>
          <w:spacing w:val="40"/>
        </w:rPr>
        <w:t xml:space="preserve"> </w:t>
      </w:r>
      <w:r>
        <w:t>быть</w:t>
      </w:r>
      <w:r>
        <w:rPr>
          <w:spacing w:val="40"/>
        </w:rPr>
        <w:t xml:space="preserve"> </w:t>
      </w:r>
      <w:r>
        <w:t>уделено</w:t>
      </w:r>
      <w:r>
        <w:rPr>
          <w:spacing w:val="40"/>
        </w:rPr>
        <w:t xml:space="preserve"> </w:t>
      </w:r>
      <w:r>
        <w:t>эмоциональной</w:t>
      </w:r>
    </w:p>
    <w:p w14:paraId="73460E2B">
      <w:pPr>
        <w:pStyle w:val="6"/>
        <w:spacing w:after="0" w:line="264" w:lineRule="auto"/>
        <w:sectPr>
          <w:footerReference r:id="rId5" w:type="default"/>
          <w:pgSz w:w="11910" w:h="16410"/>
          <w:pgMar w:top="1040" w:right="708" w:bottom="1200" w:left="1559" w:header="0" w:footer="963" w:gutter="0"/>
          <w:pgNumType w:start="1"/>
          <w:cols w:space="720" w:num="1"/>
        </w:sectPr>
      </w:pPr>
    </w:p>
    <w:p w14:paraId="7AA17AA0">
      <w:pPr>
        <w:pStyle w:val="6"/>
        <w:spacing w:before="75" w:line="264" w:lineRule="auto"/>
        <w:ind w:left="140" w:right="137" w:firstLine="0"/>
      </w:pPr>
      <w:r>
        <w:t>стороне восприятия явлений социальной жизни, связанной с проявлением</w:t>
      </w:r>
      <w:r>
        <w:rPr>
          <w:spacing w:val="40"/>
        </w:rPr>
        <w:t xml:space="preserve"> </w:t>
      </w:r>
      <w:r>
        <w:t>или нарушением нравственных, этических норм, обсуждение конкретных жизненных ситуаций, дающих образцы нравственно ценного поведения.</w:t>
      </w:r>
    </w:p>
    <w:p w14:paraId="36BDC7C5">
      <w:pPr>
        <w:pStyle w:val="6"/>
        <w:spacing w:line="264" w:lineRule="auto"/>
        <w:ind w:left="140" w:right="144" w:firstLine="600"/>
      </w:pPr>
      <w: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14:paraId="0B151977">
      <w:pPr>
        <w:pStyle w:val="6"/>
        <w:spacing w:before="8"/>
        <w:ind w:left="741" w:firstLine="0"/>
      </w:pPr>
      <w:r>
        <w:rPr>
          <w:spacing w:val="-2"/>
        </w:rPr>
        <w:t>Основными</w:t>
      </w:r>
      <w:r>
        <w:rPr>
          <w:spacing w:val="-13"/>
        </w:rPr>
        <w:t xml:space="preserve"> </w:t>
      </w:r>
      <w:r>
        <w:rPr>
          <w:spacing w:val="-2"/>
        </w:rPr>
        <w:t>задачами</w:t>
      </w:r>
      <w:r>
        <w:rPr>
          <w:spacing w:val="-5"/>
        </w:rPr>
        <w:t xml:space="preserve"> </w:t>
      </w:r>
      <w:r>
        <w:rPr>
          <w:spacing w:val="-2"/>
        </w:rPr>
        <w:t>ОРКСЭ</w:t>
      </w:r>
      <w:r>
        <w:rPr>
          <w:spacing w:val="-14"/>
        </w:rPr>
        <w:t xml:space="preserve"> </w:t>
      </w:r>
      <w:r>
        <w:rPr>
          <w:spacing w:val="-2"/>
        </w:rPr>
        <w:t>являются:</w:t>
      </w:r>
    </w:p>
    <w:p w14:paraId="26305D78">
      <w:pPr>
        <w:pStyle w:val="8"/>
        <w:numPr>
          <w:ilvl w:val="0"/>
          <w:numId w:val="1"/>
        </w:numPr>
        <w:tabs>
          <w:tab w:val="left" w:pos="1941"/>
        </w:tabs>
        <w:spacing w:before="29" w:after="0" w:line="264" w:lineRule="auto"/>
        <w:ind w:left="1941" w:right="144" w:hanging="360"/>
        <w:jc w:val="both"/>
        <w:rPr>
          <w:sz w:val="28"/>
        </w:rPr>
      </w:pPr>
      <w:r>
        <w:rPr>
          <w:sz w:val="28"/>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5B9C1201">
      <w:pPr>
        <w:pStyle w:val="8"/>
        <w:numPr>
          <w:ilvl w:val="0"/>
          <w:numId w:val="1"/>
        </w:numPr>
        <w:tabs>
          <w:tab w:val="left" w:pos="1941"/>
        </w:tabs>
        <w:spacing w:before="0" w:after="0" w:line="264" w:lineRule="auto"/>
        <w:ind w:left="1941" w:right="146" w:hanging="360"/>
        <w:jc w:val="both"/>
        <w:rPr>
          <w:sz w:val="28"/>
        </w:rPr>
      </w:pPr>
      <w:r>
        <w:rPr>
          <w:sz w:val="28"/>
        </w:rPr>
        <w:t xml:space="preserve">развитие представлений обучающихся о значении нравственных норм и ценностей в жизни личности, семьи, </w:t>
      </w:r>
      <w:r>
        <w:rPr>
          <w:spacing w:val="-2"/>
          <w:sz w:val="28"/>
        </w:rPr>
        <w:t>общества;</w:t>
      </w:r>
    </w:p>
    <w:p w14:paraId="63AD94A6">
      <w:pPr>
        <w:pStyle w:val="8"/>
        <w:numPr>
          <w:ilvl w:val="0"/>
          <w:numId w:val="1"/>
        </w:numPr>
        <w:tabs>
          <w:tab w:val="left" w:pos="1941"/>
        </w:tabs>
        <w:spacing w:before="3" w:after="0" w:line="264" w:lineRule="auto"/>
        <w:ind w:left="1941" w:right="135" w:hanging="360"/>
        <w:jc w:val="both"/>
        <w:rPr>
          <w:sz w:val="28"/>
        </w:rPr>
      </w:pPr>
      <w:r>
        <w:rPr>
          <w:sz w:val="28"/>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w:t>
      </w:r>
      <w:r>
        <w:rPr>
          <w:spacing w:val="40"/>
          <w:sz w:val="28"/>
        </w:rPr>
        <w:t xml:space="preserve"> </w:t>
      </w:r>
      <w:r>
        <w:rPr>
          <w:sz w:val="28"/>
        </w:rPr>
        <w:t>учётом мировоззренческих и культурных особенностей и потребностей семьи;</w:t>
      </w:r>
    </w:p>
    <w:p w14:paraId="3E1D7CF4">
      <w:pPr>
        <w:pStyle w:val="8"/>
        <w:numPr>
          <w:ilvl w:val="0"/>
          <w:numId w:val="1"/>
        </w:numPr>
        <w:tabs>
          <w:tab w:val="left" w:pos="1941"/>
          <w:tab w:val="left" w:pos="5038"/>
          <w:tab w:val="left" w:pos="9350"/>
        </w:tabs>
        <w:spacing w:before="1" w:after="0" w:line="264" w:lineRule="auto"/>
        <w:ind w:left="1941" w:right="131" w:hanging="360"/>
        <w:jc w:val="both"/>
        <w:rPr>
          <w:sz w:val="28"/>
        </w:rPr>
      </w:pPr>
      <w:r>
        <w:rPr>
          <w:sz w:val="28"/>
        </w:rPr>
        <w:t xml:space="preserve">развитие способностей обучающихся к общению в </w:t>
      </w:r>
      <w:r>
        <w:rPr>
          <w:spacing w:val="-2"/>
          <w:sz w:val="28"/>
        </w:rPr>
        <w:t>полиэтничной,</w:t>
      </w:r>
      <w:r>
        <w:rPr>
          <w:sz w:val="28"/>
        </w:rPr>
        <w:tab/>
      </w:r>
      <w:r>
        <w:rPr>
          <w:spacing w:val="-2"/>
          <w:sz w:val="28"/>
        </w:rPr>
        <w:t>разномировоззренческой</w:t>
      </w:r>
      <w:r>
        <w:rPr>
          <w:sz w:val="28"/>
        </w:rPr>
        <w:tab/>
      </w:r>
      <w:r>
        <w:rPr>
          <w:spacing w:val="-10"/>
          <w:sz w:val="28"/>
        </w:rPr>
        <w:t xml:space="preserve">и </w:t>
      </w:r>
      <w:r>
        <w:rPr>
          <w:sz w:val="28"/>
        </w:rPr>
        <w:t>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1D37F8AA">
      <w:pPr>
        <w:pStyle w:val="6"/>
        <w:spacing w:line="268" w:lineRule="auto"/>
        <w:ind w:left="140" w:right="146" w:firstLine="600"/>
      </w:pPr>
      <w:r>
        <w:t>Учебный предмет «Основы религиозных культур и светской этики» изучается в 4 классе один час в неделе, общий объем составляет 34 часа.</w:t>
      </w:r>
    </w:p>
    <w:p w14:paraId="3CD6C982">
      <w:pPr>
        <w:pStyle w:val="6"/>
        <w:spacing w:after="0" w:line="268" w:lineRule="auto"/>
        <w:sectPr>
          <w:pgSz w:w="11910" w:h="16410"/>
          <w:pgMar w:top="1020" w:right="708" w:bottom="1200" w:left="1559" w:header="0" w:footer="963" w:gutter="0"/>
          <w:cols w:space="720" w:num="1"/>
        </w:sectPr>
      </w:pPr>
    </w:p>
    <w:p w14:paraId="4300DCE3">
      <w:pPr>
        <w:pStyle w:val="2"/>
        <w:spacing w:before="67"/>
      </w:pPr>
      <w:r>
        <w:rPr>
          <w:spacing w:val="-2"/>
        </w:rPr>
        <w:t>СОДЕРЖАНИЕ</w:t>
      </w:r>
      <w:r>
        <w:rPr>
          <w:spacing w:val="-7"/>
        </w:rPr>
        <w:t xml:space="preserve"> </w:t>
      </w:r>
      <w:r>
        <w:rPr>
          <w:spacing w:val="-2"/>
        </w:rPr>
        <w:t>ОБУЧЕНИЯ</w:t>
      </w:r>
    </w:p>
    <w:p w14:paraId="7637F8EB">
      <w:pPr>
        <w:pStyle w:val="3"/>
        <w:spacing w:before="34"/>
        <w:jc w:val="left"/>
      </w:pPr>
      <w:r>
        <w:rPr>
          <w:spacing w:val="-2"/>
        </w:rPr>
        <w:t>Модуль</w:t>
      </w:r>
      <w:r>
        <w:rPr>
          <w:spacing w:val="-16"/>
        </w:rPr>
        <w:t xml:space="preserve"> </w:t>
      </w:r>
      <w:r>
        <w:rPr>
          <w:spacing w:val="-2"/>
        </w:rPr>
        <w:t>«ОСНОВЫ</w:t>
      </w:r>
      <w:r>
        <w:rPr>
          <w:spacing w:val="-14"/>
        </w:rPr>
        <w:t xml:space="preserve"> </w:t>
      </w:r>
      <w:r>
        <w:rPr>
          <w:spacing w:val="-2"/>
        </w:rPr>
        <w:t>ПРАВОСЛАВНОЙ</w:t>
      </w:r>
      <w:r>
        <w:rPr>
          <w:spacing w:val="-11"/>
        </w:rPr>
        <w:t xml:space="preserve"> </w:t>
      </w:r>
      <w:r>
        <w:rPr>
          <w:spacing w:val="-2"/>
        </w:rPr>
        <w:t>КУЛЬТУРЫ»</w:t>
      </w:r>
    </w:p>
    <w:p w14:paraId="2633CB99">
      <w:pPr>
        <w:pStyle w:val="6"/>
        <w:spacing w:before="19" w:line="264" w:lineRule="auto"/>
        <w:ind w:left="140" w:right="136" w:firstLine="600"/>
      </w:pPr>
      <w: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14:paraId="7C439D30">
      <w:pPr>
        <w:pStyle w:val="6"/>
        <w:spacing w:line="264" w:lineRule="auto"/>
        <w:ind w:left="140" w:right="145" w:firstLine="600"/>
      </w:pPr>
      <w:r>
        <w:t>Любовь и уважение к Отечеству. Патриотизм многонационального и многоконфессионального народа России.</w:t>
      </w:r>
    </w:p>
    <w:p w14:paraId="56190734">
      <w:pPr>
        <w:pStyle w:val="3"/>
        <w:spacing w:before="11"/>
        <w:jc w:val="left"/>
      </w:pPr>
      <w:r>
        <w:rPr>
          <w:spacing w:val="-2"/>
        </w:rPr>
        <w:t>Модуль</w:t>
      </w:r>
      <w:r>
        <w:rPr>
          <w:spacing w:val="-17"/>
        </w:rPr>
        <w:t xml:space="preserve"> </w:t>
      </w:r>
      <w:r>
        <w:rPr>
          <w:spacing w:val="-2"/>
        </w:rPr>
        <w:t>«ОСНОВЫ</w:t>
      </w:r>
      <w:r>
        <w:rPr>
          <w:spacing w:val="-8"/>
        </w:rPr>
        <w:t xml:space="preserve"> </w:t>
      </w:r>
      <w:r>
        <w:rPr>
          <w:spacing w:val="-2"/>
        </w:rPr>
        <w:t>СВЕТСКОЙ</w:t>
      </w:r>
      <w:r>
        <w:rPr>
          <w:spacing w:val="-8"/>
        </w:rPr>
        <w:t xml:space="preserve"> </w:t>
      </w:r>
      <w:r>
        <w:rPr>
          <w:spacing w:val="-2"/>
        </w:rPr>
        <w:t>ЭТИКИ»</w:t>
      </w:r>
    </w:p>
    <w:p w14:paraId="02104B08">
      <w:pPr>
        <w:pStyle w:val="6"/>
        <w:spacing w:before="19" w:line="264" w:lineRule="auto"/>
        <w:ind w:left="140" w:right="124" w:firstLine="600"/>
      </w:pPr>
      <w:r>
        <w:t>Россия – наша Родина. Культура и религия. Этика и её значение в</w:t>
      </w:r>
      <w:r>
        <w:rPr>
          <w:spacing w:val="-1"/>
        </w:rPr>
        <w:t xml:space="preserve"> </w:t>
      </w:r>
      <w:r>
        <w:t>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w:t>
      </w:r>
      <w:r>
        <w:rPr>
          <w:spacing w:val="40"/>
        </w:rPr>
        <w:t xml:space="preserve"> </w:t>
      </w:r>
      <w:r>
        <w:t>нравственного самосовершенствования.</w:t>
      </w:r>
    </w:p>
    <w:p w14:paraId="20678051">
      <w:pPr>
        <w:pStyle w:val="6"/>
        <w:spacing w:before="1" w:line="264" w:lineRule="auto"/>
        <w:ind w:left="140" w:right="150" w:firstLine="600"/>
      </w:pPr>
      <w:r>
        <w:t>Любовь и уважение к Отечеству. Патриотизм многонационального и многоконфессионального народа России.</w:t>
      </w:r>
    </w:p>
    <w:p w14:paraId="5CAAF8CE">
      <w:pPr>
        <w:pStyle w:val="6"/>
        <w:spacing w:after="0" w:line="264" w:lineRule="auto"/>
        <w:sectPr>
          <w:pgSz w:w="11910" w:h="16410"/>
          <w:pgMar w:top="1340" w:right="708" w:bottom="1200" w:left="1559" w:header="0" w:footer="963" w:gutter="0"/>
          <w:cols w:space="720" w:num="1"/>
        </w:sectPr>
      </w:pPr>
    </w:p>
    <w:p w14:paraId="678572E9">
      <w:pPr>
        <w:pStyle w:val="2"/>
        <w:spacing w:before="70"/>
      </w:pPr>
      <w:r>
        <w:rPr>
          <w:spacing w:val="-4"/>
        </w:rPr>
        <w:t>ПЛАНИРУЕМЫЕ</w:t>
      </w:r>
      <w:r>
        <w:rPr>
          <w:spacing w:val="-2"/>
        </w:rPr>
        <w:t xml:space="preserve"> </w:t>
      </w:r>
      <w:r>
        <w:rPr>
          <w:spacing w:val="-4"/>
        </w:rPr>
        <w:t>РЕЗУЛЬТАТЫ</w:t>
      </w:r>
      <w:r>
        <w:rPr>
          <w:spacing w:val="7"/>
        </w:rPr>
        <w:t xml:space="preserve"> </w:t>
      </w:r>
      <w:r>
        <w:rPr>
          <w:spacing w:val="-4"/>
        </w:rPr>
        <w:t>ОСВОЕНИЯ</w:t>
      </w:r>
      <w:r>
        <w:rPr>
          <w:spacing w:val="2"/>
        </w:rPr>
        <w:t xml:space="preserve"> </w:t>
      </w:r>
      <w:r>
        <w:rPr>
          <w:spacing w:val="-4"/>
        </w:rPr>
        <w:t>ПРОГРАММЫ</w:t>
      </w:r>
    </w:p>
    <w:p w14:paraId="36DF0201">
      <w:pPr>
        <w:pStyle w:val="6"/>
        <w:spacing w:before="9"/>
        <w:ind w:left="0" w:firstLine="0"/>
        <w:jc w:val="left"/>
        <w:rPr>
          <w:b/>
        </w:rPr>
      </w:pPr>
    </w:p>
    <w:p w14:paraId="3967D8DE">
      <w:pPr>
        <w:spacing w:before="0"/>
        <w:ind w:left="261" w:right="0" w:firstLine="0"/>
        <w:jc w:val="left"/>
        <w:rPr>
          <w:b/>
          <w:sz w:val="28"/>
        </w:rPr>
      </w:pPr>
      <w:r>
        <w:rPr>
          <w:b/>
          <w:spacing w:val="-2"/>
          <w:sz w:val="28"/>
        </w:rPr>
        <w:t>ЛИЧНОСТНЫЕ</w:t>
      </w:r>
      <w:r>
        <w:rPr>
          <w:b/>
          <w:spacing w:val="-15"/>
          <w:sz w:val="28"/>
        </w:rPr>
        <w:t xml:space="preserve"> </w:t>
      </w:r>
      <w:r>
        <w:rPr>
          <w:b/>
          <w:spacing w:val="-2"/>
          <w:sz w:val="28"/>
        </w:rPr>
        <w:t>РЕЗУЛЬТАТЫ</w:t>
      </w:r>
    </w:p>
    <w:p w14:paraId="2427AB3D">
      <w:pPr>
        <w:pStyle w:val="6"/>
        <w:spacing w:before="19" w:line="276" w:lineRule="auto"/>
        <w:ind w:left="140" w:right="158" w:firstLine="600"/>
      </w:pPr>
      <w:r>
        <w:t>В результате изучения предмета «Основы религиозных культур и светской этики»</w:t>
      </w:r>
      <w:r>
        <w:rPr>
          <w:spacing w:val="-1"/>
        </w:rPr>
        <w:t xml:space="preserve"> </w:t>
      </w:r>
      <w:r>
        <w:t>в 4 классе у обучающегося будут сформированы следующие личностные результаты:</w:t>
      </w:r>
    </w:p>
    <w:p w14:paraId="7C329D53">
      <w:pPr>
        <w:pStyle w:val="8"/>
        <w:numPr>
          <w:ilvl w:val="0"/>
          <w:numId w:val="2"/>
        </w:numPr>
        <w:tabs>
          <w:tab w:val="left" w:pos="1101"/>
        </w:tabs>
        <w:spacing w:before="0" w:after="0" w:line="264" w:lineRule="auto"/>
        <w:ind w:left="1101" w:right="150" w:hanging="360"/>
        <w:jc w:val="both"/>
        <w:rPr>
          <w:sz w:val="28"/>
        </w:rPr>
      </w:pPr>
      <w:r>
        <w:rPr>
          <w:sz w:val="28"/>
        </w:rPr>
        <w:t>понимать основы российской гражданской идентичности, испытывать чувство гордости за свою Родину;</w:t>
      </w:r>
    </w:p>
    <w:p w14:paraId="0EE375CF">
      <w:pPr>
        <w:pStyle w:val="8"/>
        <w:numPr>
          <w:ilvl w:val="0"/>
          <w:numId w:val="2"/>
        </w:numPr>
        <w:tabs>
          <w:tab w:val="left" w:pos="1101"/>
        </w:tabs>
        <w:spacing w:before="0" w:after="0" w:line="264" w:lineRule="auto"/>
        <w:ind w:left="1101" w:right="162" w:hanging="360"/>
        <w:jc w:val="both"/>
        <w:rPr>
          <w:sz w:val="28"/>
        </w:rPr>
      </w:pPr>
      <w:r>
        <w:rPr>
          <w:sz w:val="28"/>
        </w:rPr>
        <w:t>формировать национальную и гражданскую самоидентичность, осознавать свою этническую и национальную принадлежность;</w:t>
      </w:r>
    </w:p>
    <w:p w14:paraId="21C53C2A">
      <w:pPr>
        <w:pStyle w:val="8"/>
        <w:numPr>
          <w:ilvl w:val="0"/>
          <w:numId w:val="2"/>
        </w:numPr>
        <w:tabs>
          <w:tab w:val="left" w:pos="1101"/>
        </w:tabs>
        <w:spacing w:before="3" w:after="0" w:line="264" w:lineRule="auto"/>
        <w:ind w:left="1101" w:right="141" w:hanging="360"/>
        <w:jc w:val="both"/>
        <w:rPr>
          <w:sz w:val="28"/>
        </w:rPr>
      </w:pPr>
      <w:r>
        <w:rPr>
          <w:sz w:val="28"/>
        </w:rPr>
        <w:t>понимать значение гуманистических и демократических ценностных ориентаций; осознавать ценность человеческой жизни;</w:t>
      </w:r>
    </w:p>
    <w:p w14:paraId="46B2DCA7">
      <w:pPr>
        <w:pStyle w:val="8"/>
        <w:numPr>
          <w:ilvl w:val="0"/>
          <w:numId w:val="2"/>
        </w:numPr>
        <w:tabs>
          <w:tab w:val="left" w:pos="1101"/>
        </w:tabs>
        <w:spacing w:before="0" w:after="0" w:line="268" w:lineRule="auto"/>
        <w:ind w:left="1101" w:right="165" w:hanging="360"/>
        <w:jc w:val="both"/>
        <w:rPr>
          <w:sz w:val="28"/>
        </w:rPr>
      </w:pPr>
      <w:r>
        <w:rPr>
          <w:sz w:val="28"/>
        </w:rPr>
        <w:t>понимать значение нравственных норм и ценностей как условия жизни личности, семьи, общества;</w:t>
      </w:r>
    </w:p>
    <w:p w14:paraId="29FADD3F">
      <w:pPr>
        <w:pStyle w:val="8"/>
        <w:numPr>
          <w:ilvl w:val="0"/>
          <w:numId w:val="2"/>
        </w:numPr>
        <w:tabs>
          <w:tab w:val="left" w:pos="1101"/>
        </w:tabs>
        <w:spacing w:before="0" w:after="0" w:line="264" w:lineRule="auto"/>
        <w:ind w:left="1101" w:right="153" w:hanging="360"/>
        <w:jc w:val="both"/>
        <w:rPr>
          <w:sz w:val="28"/>
        </w:rPr>
      </w:pPr>
      <w:r>
        <w:rPr>
          <w:sz w:val="28"/>
        </w:rPr>
        <w:t>осознавать право гражданина РФ исповедовать любую</w:t>
      </w:r>
      <w:r>
        <w:rPr>
          <w:spacing w:val="40"/>
          <w:sz w:val="28"/>
        </w:rPr>
        <w:t xml:space="preserve"> </w:t>
      </w:r>
      <w:r>
        <w:rPr>
          <w:sz w:val="28"/>
        </w:rPr>
        <w:t>традиционную религию или не исповедовать никакой ре-лигии;</w:t>
      </w:r>
    </w:p>
    <w:p w14:paraId="12408F74">
      <w:pPr>
        <w:pStyle w:val="8"/>
        <w:numPr>
          <w:ilvl w:val="0"/>
          <w:numId w:val="2"/>
        </w:numPr>
        <w:tabs>
          <w:tab w:val="left" w:pos="1101"/>
        </w:tabs>
        <w:spacing w:before="0" w:after="0" w:line="264" w:lineRule="auto"/>
        <w:ind w:left="1101" w:right="134" w:hanging="360"/>
        <w:jc w:val="both"/>
        <w:rPr>
          <w:sz w:val="28"/>
        </w:rPr>
      </w:pPr>
      <w:r>
        <w:rPr>
          <w:sz w:val="28"/>
        </w:rPr>
        <w:t>строить своё общение, совместную деятельность на основе правил коммуникации:</w:t>
      </w:r>
      <w:r>
        <w:rPr>
          <w:spacing w:val="-4"/>
          <w:sz w:val="28"/>
        </w:rPr>
        <w:t xml:space="preserve"> </w:t>
      </w:r>
      <w:r>
        <w:rPr>
          <w:sz w:val="28"/>
        </w:rPr>
        <w:t>умения</w:t>
      </w:r>
      <w:r>
        <w:rPr>
          <w:spacing w:val="-7"/>
          <w:sz w:val="28"/>
        </w:rPr>
        <w:t xml:space="preserve"> </w:t>
      </w:r>
      <w:r>
        <w:rPr>
          <w:sz w:val="28"/>
        </w:rPr>
        <w:t>договариваться,</w:t>
      </w:r>
      <w:r>
        <w:rPr>
          <w:spacing w:val="-4"/>
          <w:sz w:val="28"/>
        </w:rPr>
        <w:t xml:space="preserve"> </w:t>
      </w:r>
      <w:r>
        <w:rPr>
          <w:sz w:val="28"/>
        </w:rPr>
        <w:t>мирно</w:t>
      </w:r>
      <w:r>
        <w:rPr>
          <w:spacing w:val="-4"/>
          <w:sz w:val="28"/>
        </w:rPr>
        <w:t xml:space="preserve"> </w:t>
      </w:r>
      <w:r>
        <w:rPr>
          <w:sz w:val="28"/>
        </w:rPr>
        <w:t>разрешать</w:t>
      </w:r>
      <w:r>
        <w:rPr>
          <w:spacing w:val="-5"/>
          <w:sz w:val="28"/>
        </w:rPr>
        <w:t xml:space="preserve"> </w:t>
      </w:r>
      <w:r>
        <w:rPr>
          <w:sz w:val="28"/>
        </w:rPr>
        <w:t>конфликты, уважать другое мнение, независимо от принадлежности</w:t>
      </w:r>
      <w:r>
        <w:rPr>
          <w:spacing w:val="80"/>
          <w:sz w:val="28"/>
        </w:rPr>
        <w:t xml:space="preserve"> </w:t>
      </w:r>
      <w:r>
        <w:rPr>
          <w:sz w:val="28"/>
        </w:rPr>
        <w:t>собеседников к религии или к атеизму;</w:t>
      </w:r>
    </w:p>
    <w:p w14:paraId="0713EBB4">
      <w:pPr>
        <w:pStyle w:val="8"/>
        <w:numPr>
          <w:ilvl w:val="0"/>
          <w:numId w:val="2"/>
        </w:numPr>
        <w:tabs>
          <w:tab w:val="left" w:pos="1101"/>
        </w:tabs>
        <w:spacing w:before="0" w:after="0" w:line="264" w:lineRule="auto"/>
        <w:ind w:left="1101" w:right="149" w:hanging="360"/>
        <w:jc w:val="both"/>
        <w:rPr>
          <w:sz w:val="28"/>
        </w:rPr>
      </w:pPr>
      <w:r>
        <w:rPr>
          <w:sz w:val="28"/>
        </w:rPr>
        <w:t xml:space="preserve">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w:t>
      </w:r>
      <w:r>
        <w:rPr>
          <w:spacing w:val="-2"/>
          <w:sz w:val="28"/>
        </w:rPr>
        <w:t>вероисповедания;</w:t>
      </w:r>
    </w:p>
    <w:p w14:paraId="7CAFA188">
      <w:pPr>
        <w:pStyle w:val="8"/>
        <w:numPr>
          <w:ilvl w:val="0"/>
          <w:numId w:val="2"/>
        </w:numPr>
        <w:tabs>
          <w:tab w:val="left" w:pos="1101"/>
        </w:tabs>
        <w:spacing w:before="0" w:after="0" w:line="264" w:lineRule="auto"/>
        <w:ind w:left="1101" w:right="146" w:hanging="360"/>
        <w:jc w:val="both"/>
        <w:rPr>
          <w:sz w:val="28"/>
        </w:rPr>
      </w:pPr>
      <w:r>
        <w:rPr>
          <w:sz w:val="28"/>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7A4FB45E">
      <w:pPr>
        <w:pStyle w:val="8"/>
        <w:numPr>
          <w:ilvl w:val="0"/>
          <w:numId w:val="2"/>
        </w:numPr>
        <w:tabs>
          <w:tab w:val="left" w:pos="1101"/>
        </w:tabs>
        <w:spacing w:before="0" w:after="0" w:line="264" w:lineRule="auto"/>
        <w:ind w:left="1101" w:right="123" w:hanging="360"/>
        <w:jc w:val="both"/>
        <w:rPr>
          <w:sz w:val="28"/>
        </w:rPr>
      </w:pPr>
      <w:r>
        <w:rPr>
          <w:sz w:val="28"/>
        </w:rPr>
        <w:t xml:space="preserve">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w:t>
      </w:r>
      <w:r>
        <w:rPr>
          <w:spacing w:val="-2"/>
          <w:sz w:val="28"/>
        </w:rPr>
        <w:t>людей;</w:t>
      </w:r>
    </w:p>
    <w:p w14:paraId="593C5FD5">
      <w:pPr>
        <w:pStyle w:val="8"/>
        <w:numPr>
          <w:ilvl w:val="0"/>
          <w:numId w:val="2"/>
        </w:numPr>
        <w:tabs>
          <w:tab w:val="left" w:pos="1101"/>
        </w:tabs>
        <w:spacing w:before="0" w:after="0" w:line="264" w:lineRule="auto"/>
        <w:ind w:left="1101" w:right="155" w:hanging="360"/>
        <w:jc w:val="both"/>
        <w:rPr>
          <w:sz w:val="28"/>
        </w:rPr>
      </w:pPr>
      <w:r>
        <w:rPr>
          <w:sz w:val="28"/>
        </w:rPr>
        <w:t>понимать необходимость бережного отношения к материальным и духовным ценностям.</w:t>
      </w:r>
    </w:p>
    <w:p w14:paraId="546C042B">
      <w:pPr>
        <w:pStyle w:val="2"/>
        <w:spacing w:before="4"/>
      </w:pPr>
      <w:r>
        <w:rPr>
          <w:spacing w:val="-4"/>
        </w:rPr>
        <w:t>МЕТАПРЕДМЕТНЫЕ</w:t>
      </w:r>
      <w:r>
        <w:rPr>
          <w:spacing w:val="9"/>
        </w:rPr>
        <w:t xml:space="preserve"> </w:t>
      </w:r>
      <w:r>
        <w:rPr>
          <w:spacing w:val="-2"/>
        </w:rPr>
        <w:t>РЕЗУЛЬТАТЫ</w:t>
      </w:r>
    </w:p>
    <w:p w14:paraId="451F9DF3">
      <w:pPr>
        <w:pStyle w:val="8"/>
        <w:numPr>
          <w:ilvl w:val="0"/>
          <w:numId w:val="2"/>
        </w:numPr>
        <w:tabs>
          <w:tab w:val="left" w:pos="1101"/>
        </w:tabs>
        <w:spacing w:before="14" w:after="0" w:line="264" w:lineRule="auto"/>
        <w:ind w:left="1101" w:right="147" w:hanging="360"/>
        <w:jc w:val="both"/>
        <w:rPr>
          <w:sz w:val="28"/>
        </w:rPr>
      </w:pPr>
      <w:r>
        <w:rPr>
          <w:sz w:val="28"/>
        </w:rPr>
        <w:t>овладевать способностью понимания и сохранения целей и задач учебной деятельности, поиска оптимальных средств их достижения;</w:t>
      </w:r>
    </w:p>
    <w:p w14:paraId="441BB013">
      <w:pPr>
        <w:pStyle w:val="8"/>
        <w:numPr>
          <w:ilvl w:val="0"/>
          <w:numId w:val="2"/>
        </w:numPr>
        <w:tabs>
          <w:tab w:val="left" w:pos="1101"/>
        </w:tabs>
        <w:spacing w:before="8" w:after="0" w:line="264" w:lineRule="auto"/>
        <w:ind w:left="1101" w:right="152" w:hanging="360"/>
        <w:jc w:val="both"/>
        <w:rPr>
          <w:sz w:val="28"/>
        </w:rPr>
      </w:pPr>
      <w:r>
        <w:rPr>
          <w:sz w:val="28"/>
        </w:rPr>
        <w:t>формировать умения планировать, контролировать и оценивать учебные</w:t>
      </w:r>
      <w:r>
        <w:rPr>
          <w:spacing w:val="40"/>
          <w:sz w:val="28"/>
        </w:rPr>
        <w:t xml:space="preserve">  </w:t>
      </w:r>
      <w:r>
        <w:rPr>
          <w:sz w:val="28"/>
        </w:rPr>
        <w:t>действия</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поставленной</w:t>
      </w:r>
      <w:r>
        <w:rPr>
          <w:spacing w:val="40"/>
          <w:sz w:val="28"/>
        </w:rPr>
        <w:t xml:space="preserve">  </w:t>
      </w:r>
      <w:r>
        <w:rPr>
          <w:sz w:val="28"/>
        </w:rPr>
        <w:t>задачей</w:t>
      </w:r>
      <w:r>
        <w:rPr>
          <w:spacing w:val="40"/>
          <w:sz w:val="28"/>
        </w:rPr>
        <w:t xml:space="preserve">  </w:t>
      </w:r>
      <w:r>
        <w:rPr>
          <w:sz w:val="28"/>
        </w:rPr>
        <w:t>и</w:t>
      </w:r>
    </w:p>
    <w:p w14:paraId="6945AAE2">
      <w:pPr>
        <w:pStyle w:val="8"/>
        <w:spacing w:after="0" w:line="264" w:lineRule="auto"/>
        <w:jc w:val="both"/>
        <w:rPr>
          <w:sz w:val="28"/>
        </w:rPr>
        <w:sectPr>
          <w:pgSz w:w="11910" w:h="16410"/>
          <w:pgMar w:top="1040" w:right="708" w:bottom="1200" w:left="1559" w:header="0" w:footer="963" w:gutter="0"/>
          <w:cols w:space="720" w:num="1"/>
        </w:sectPr>
      </w:pPr>
    </w:p>
    <w:p w14:paraId="09A991A5">
      <w:pPr>
        <w:pStyle w:val="6"/>
        <w:spacing w:before="75" w:line="264" w:lineRule="auto"/>
        <w:ind w:right="145" w:firstLine="0"/>
      </w:pPr>
      <w:r>
        <w:t>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0B5A10E8">
      <w:pPr>
        <w:pStyle w:val="8"/>
        <w:numPr>
          <w:ilvl w:val="0"/>
          <w:numId w:val="2"/>
        </w:numPr>
        <w:tabs>
          <w:tab w:val="left" w:pos="1101"/>
        </w:tabs>
        <w:spacing w:before="1" w:after="0" w:line="264" w:lineRule="auto"/>
        <w:ind w:left="1101" w:right="139" w:hanging="360"/>
        <w:jc w:val="both"/>
        <w:rPr>
          <w:sz w:val="28"/>
        </w:rPr>
      </w:pPr>
      <w:r>
        <w:rPr>
          <w:sz w:val="28"/>
        </w:rPr>
        <w:t>совершенствовать умения в различных</w:t>
      </w:r>
      <w:r>
        <w:rPr>
          <w:spacing w:val="-1"/>
          <w:sz w:val="28"/>
        </w:rPr>
        <w:t xml:space="preserve"> </w:t>
      </w:r>
      <w:r>
        <w:rPr>
          <w:sz w:val="28"/>
        </w:rPr>
        <w:t>видах</w:t>
      </w:r>
      <w:r>
        <w:rPr>
          <w:spacing w:val="-1"/>
          <w:sz w:val="28"/>
        </w:rPr>
        <w:t xml:space="preserve"> </w:t>
      </w:r>
      <w:r>
        <w:rPr>
          <w:sz w:val="28"/>
        </w:rPr>
        <w:t>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21160427">
      <w:pPr>
        <w:pStyle w:val="8"/>
        <w:numPr>
          <w:ilvl w:val="0"/>
          <w:numId w:val="2"/>
        </w:numPr>
        <w:tabs>
          <w:tab w:val="left" w:pos="1101"/>
        </w:tabs>
        <w:spacing w:before="0" w:after="0" w:line="264" w:lineRule="auto"/>
        <w:ind w:left="1101" w:right="149" w:hanging="360"/>
        <w:jc w:val="both"/>
        <w:rPr>
          <w:sz w:val="28"/>
        </w:rPr>
      </w:pPr>
      <w:r>
        <w:rPr>
          <w:sz w:val="28"/>
        </w:rPr>
        <w:t xml:space="preserve">совершенствовать умения в области работы с информацией, осуществления информационного поиска для выполнения учебных </w:t>
      </w:r>
      <w:r>
        <w:rPr>
          <w:spacing w:val="-2"/>
          <w:sz w:val="28"/>
        </w:rPr>
        <w:t>заданий;</w:t>
      </w:r>
    </w:p>
    <w:p w14:paraId="3AAB80DB">
      <w:pPr>
        <w:pStyle w:val="8"/>
        <w:numPr>
          <w:ilvl w:val="0"/>
          <w:numId w:val="2"/>
        </w:numPr>
        <w:tabs>
          <w:tab w:val="left" w:pos="1101"/>
        </w:tabs>
        <w:spacing w:before="3" w:after="0" w:line="264" w:lineRule="auto"/>
        <w:ind w:left="1101" w:right="136" w:hanging="360"/>
        <w:jc w:val="both"/>
        <w:rPr>
          <w:sz w:val="28"/>
        </w:rPr>
      </w:pPr>
      <w:r>
        <w:rPr>
          <w:sz w:val="28"/>
        </w:rPr>
        <w:t>овладевать навыками смыслового чтения текстов</w:t>
      </w:r>
      <w:r>
        <w:rPr>
          <w:spacing w:val="-2"/>
          <w:sz w:val="28"/>
        </w:rPr>
        <w:t xml:space="preserve"> </w:t>
      </w:r>
      <w:r>
        <w:rPr>
          <w:sz w:val="28"/>
        </w:rPr>
        <w:t>различных</w:t>
      </w:r>
      <w:r>
        <w:rPr>
          <w:spacing w:val="-3"/>
          <w:sz w:val="28"/>
        </w:rPr>
        <w:t xml:space="preserve"> </w:t>
      </w:r>
      <w:r>
        <w:rPr>
          <w:sz w:val="28"/>
        </w:rPr>
        <w:t>стилей и жанров, осознанного построения речевых высказываний в соответствии с задачами коммуникации;</w:t>
      </w:r>
    </w:p>
    <w:p w14:paraId="2175C4C2">
      <w:pPr>
        <w:pStyle w:val="8"/>
        <w:numPr>
          <w:ilvl w:val="0"/>
          <w:numId w:val="2"/>
        </w:numPr>
        <w:tabs>
          <w:tab w:val="left" w:pos="1101"/>
        </w:tabs>
        <w:spacing w:before="4" w:after="0" w:line="264" w:lineRule="auto"/>
        <w:ind w:left="1101" w:right="138" w:hanging="360"/>
        <w:jc w:val="both"/>
        <w:rPr>
          <w:sz w:val="28"/>
        </w:rPr>
      </w:pPr>
      <w:r>
        <w:rPr>
          <w:sz w:val="28"/>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765A86DE">
      <w:pPr>
        <w:pStyle w:val="8"/>
        <w:numPr>
          <w:ilvl w:val="0"/>
          <w:numId w:val="2"/>
        </w:numPr>
        <w:tabs>
          <w:tab w:val="left" w:pos="1101"/>
        </w:tabs>
        <w:spacing w:before="0" w:after="0" w:line="264" w:lineRule="auto"/>
        <w:ind w:left="1101" w:right="153" w:hanging="360"/>
        <w:jc w:val="both"/>
        <w:rPr>
          <w:sz w:val="28"/>
        </w:rPr>
      </w:pPr>
      <w:r>
        <w:rPr>
          <w:sz w:val="28"/>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798B9D58">
      <w:pPr>
        <w:pStyle w:val="8"/>
        <w:numPr>
          <w:ilvl w:val="0"/>
          <w:numId w:val="2"/>
        </w:numPr>
        <w:tabs>
          <w:tab w:val="left" w:pos="1101"/>
        </w:tabs>
        <w:spacing w:before="4" w:after="0" w:line="264" w:lineRule="auto"/>
        <w:ind w:left="1101" w:right="149" w:hanging="360"/>
        <w:jc w:val="both"/>
        <w:rPr>
          <w:sz w:val="28"/>
        </w:rPr>
      </w:pPr>
      <w:r>
        <w:rPr>
          <w:sz w:val="28"/>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14:paraId="3061F3CB">
      <w:pPr>
        <w:pStyle w:val="3"/>
        <w:spacing w:before="6" w:line="264" w:lineRule="auto"/>
        <w:ind w:right="4974" w:hanging="481"/>
      </w:pPr>
      <w:r>
        <w:t>Универсальные</w:t>
      </w:r>
      <w:r>
        <w:rPr>
          <w:spacing w:val="-14"/>
        </w:rPr>
        <w:t xml:space="preserve"> </w:t>
      </w:r>
      <w:r>
        <w:t>учебные</w:t>
      </w:r>
      <w:r>
        <w:rPr>
          <w:spacing w:val="-11"/>
        </w:rPr>
        <w:t xml:space="preserve"> </w:t>
      </w:r>
      <w:r>
        <w:t>действия Познавательные УУД:</w:t>
      </w:r>
    </w:p>
    <w:p w14:paraId="7CCF37B7">
      <w:pPr>
        <w:pStyle w:val="8"/>
        <w:numPr>
          <w:ilvl w:val="0"/>
          <w:numId w:val="2"/>
        </w:numPr>
        <w:tabs>
          <w:tab w:val="left" w:pos="1101"/>
        </w:tabs>
        <w:spacing w:before="0" w:after="0" w:line="264" w:lineRule="auto"/>
        <w:ind w:left="1101" w:right="151" w:hanging="360"/>
        <w:jc w:val="both"/>
        <w:rPr>
          <w:sz w:val="28"/>
        </w:rPr>
      </w:pPr>
      <w:r>
        <w:rPr>
          <w:sz w:val="28"/>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74E2AB7C">
      <w:pPr>
        <w:pStyle w:val="8"/>
        <w:numPr>
          <w:ilvl w:val="0"/>
          <w:numId w:val="2"/>
        </w:numPr>
        <w:tabs>
          <w:tab w:val="left" w:pos="1101"/>
        </w:tabs>
        <w:spacing w:before="0" w:after="0" w:line="264" w:lineRule="auto"/>
        <w:ind w:left="1101" w:right="144" w:hanging="360"/>
        <w:jc w:val="both"/>
        <w:rPr>
          <w:sz w:val="28"/>
        </w:rPr>
      </w:pPr>
      <w:r>
        <w:rPr>
          <w:sz w:val="28"/>
        </w:rPr>
        <w:t xml:space="preserve">использовать разные методы получения знаний о традиционных религиях и светской этике (наблюдение, чтение, сравнение, </w:t>
      </w:r>
      <w:r>
        <w:rPr>
          <w:spacing w:val="-2"/>
          <w:sz w:val="28"/>
        </w:rPr>
        <w:t>вычисление);</w:t>
      </w:r>
    </w:p>
    <w:p w14:paraId="00F9B65D">
      <w:pPr>
        <w:pStyle w:val="8"/>
        <w:spacing w:after="0" w:line="264" w:lineRule="auto"/>
        <w:jc w:val="both"/>
        <w:rPr>
          <w:sz w:val="28"/>
        </w:rPr>
        <w:sectPr>
          <w:pgSz w:w="11910" w:h="16410"/>
          <w:pgMar w:top="1020" w:right="708" w:bottom="1200" w:left="1559" w:header="0" w:footer="963" w:gutter="0"/>
          <w:cols w:space="720" w:num="1"/>
        </w:sectPr>
      </w:pPr>
    </w:p>
    <w:p w14:paraId="16C60936">
      <w:pPr>
        <w:pStyle w:val="8"/>
        <w:numPr>
          <w:ilvl w:val="0"/>
          <w:numId w:val="2"/>
        </w:numPr>
        <w:tabs>
          <w:tab w:val="left" w:pos="1101"/>
        </w:tabs>
        <w:spacing w:before="75" w:after="0" w:line="264" w:lineRule="auto"/>
        <w:ind w:left="1101" w:right="147" w:hanging="360"/>
        <w:jc w:val="both"/>
        <w:rPr>
          <w:sz w:val="28"/>
        </w:rPr>
      </w:pPr>
      <w:r>
        <w:rPr>
          <w:sz w:val="28"/>
        </w:rPr>
        <w:t>применять логические действия и операции для решения учебных задач: сравнивать, анализировать, обобщать, делать выводы на</w:t>
      </w:r>
      <w:r>
        <w:rPr>
          <w:spacing w:val="40"/>
          <w:sz w:val="28"/>
        </w:rPr>
        <w:t xml:space="preserve"> </w:t>
      </w:r>
      <w:r>
        <w:rPr>
          <w:sz w:val="28"/>
        </w:rPr>
        <w:t>основе изучаемого фактического материала;</w:t>
      </w:r>
    </w:p>
    <w:p w14:paraId="4EB43348">
      <w:pPr>
        <w:pStyle w:val="8"/>
        <w:numPr>
          <w:ilvl w:val="0"/>
          <w:numId w:val="2"/>
        </w:numPr>
        <w:tabs>
          <w:tab w:val="left" w:pos="1100"/>
        </w:tabs>
        <w:spacing w:before="4" w:after="0" w:line="240" w:lineRule="auto"/>
        <w:ind w:left="1100" w:right="0" w:hanging="359"/>
        <w:jc w:val="both"/>
        <w:rPr>
          <w:sz w:val="28"/>
        </w:rPr>
      </w:pPr>
      <w:r>
        <w:rPr>
          <w:sz w:val="28"/>
        </w:rPr>
        <w:t>признавать</w:t>
      </w:r>
      <w:r>
        <w:rPr>
          <w:spacing w:val="43"/>
          <w:sz w:val="28"/>
        </w:rPr>
        <w:t xml:space="preserve">  </w:t>
      </w:r>
      <w:r>
        <w:rPr>
          <w:sz w:val="28"/>
        </w:rPr>
        <w:t>возможность</w:t>
      </w:r>
      <w:r>
        <w:rPr>
          <w:spacing w:val="44"/>
          <w:sz w:val="28"/>
        </w:rPr>
        <w:t xml:space="preserve">  </w:t>
      </w:r>
      <w:r>
        <w:rPr>
          <w:sz w:val="28"/>
        </w:rPr>
        <w:t>существования</w:t>
      </w:r>
      <w:r>
        <w:rPr>
          <w:spacing w:val="52"/>
          <w:sz w:val="28"/>
        </w:rPr>
        <w:t xml:space="preserve">  </w:t>
      </w:r>
      <w:r>
        <w:rPr>
          <w:sz w:val="28"/>
        </w:rPr>
        <w:t>разных</w:t>
      </w:r>
      <w:r>
        <w:rPr>
          <w:spacing w:val="42"/>
          <w:sz w:val="28"/>
        </w:rPr>
        <w:t xml:space="preserve">  </w:t>
      </w:r>
      <w:r>
        <w:rPr>
          <w:sz w:val="28"/>
        </w:rPr>
        <w:t>точек</w:t>
      </w:r>
      <w:r>
        <w:rPr>
          <w:spacing w:val="49"/>
          <w:sz w:val="28"/>
        </w:rPr>
        <w:t xml:space="preserve">  </w:t>
      </w:r>
      <w:r>
        <w:rPr>
          <w:spacing w:val="-2"/>
          <w:sz w:val="28"/>
        </w:rPr>
        <w:t>зрения;</w:t>
      </w:r>
    </w:p>
    <w:p w14:paraId="02D3644B">
      <w:pPr>
        <w:pStyle w:val="6"/>
        <w:spacing w:before="3"/>
        <w:ind w:left="0" w:firstLine="0"/>
        <w:jc w:val="left"/>
        <w:rPr>
          <w:sz w:val="5"/>
        </w:rPr>
      </w:pPr>
    </w:p>
    <w:tbl>
      <w:tblPr>
        <w:tblStyle w:val="5"/>
        <w:tblW w:w="0" w:type="auto"/>
        <w:tblInd w:w="7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549"/>
        <w:gridCol w:w="1695"/>
        <w:gridCol w:w="1471"/>
        <w:gridCol w:w="2149"/>
      </w:tblGrid>
      <w:tr w14:paraId="4AF8B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2" w:hRule="atLeast"/>
        </w:trPr>
        <w:tc>
          <w:tcPr>
            <w:tcW w:w="3549" w:type="dxa"/>
          </w:tcPr>
          <w:p w14:paraId="7EED3E83">
            <w:pPr>
              <w:pStyle w:val="9"/>
              <w:tabs>
                <w:tab w:val="left" w:pos="2590"/>
              </w:tabs>
              <w:spacing w:line="302" w:lineRule="exact"/>
              <w:ind w:left="409"/>
              <w:rPr>
                <w:sz w:val="28"/>
              </w:rPr>
            </w:pPr>
            <w:r>
              <w:rPr>
                <w:spacing w:val="-2"/>
                <w:sz w:val="28"/>
              </w:rPr>
              <w:t>обосновывать</w:t>
            </w:r>
            <w:r>
              <w:rPr>
                <w:sz w:val="28"/>
              </w:rPr>
              <w:tab/>
            </w:r>
            <w:r>
              <w:rPr>
                <w:spacing w:val="-4"/>
                <w:sz w:val="28"/>
              </w:rPr>
              <w:t>свои</w:t>
            </w:r>
          </w:p>
        </w:tc>
        <w:tc>
          <w:tcPr>
            <w:tcW w:w="1695" w:type="dxa"/>
          </w:tcPr>
          <w:p w14:paraId="4DB71A2F">
            <w:pPr>
              <w:pStyle w:val="9"/>
              <w:spacing w:line="302" w:lineRule="exact"/>
              <w:ind w:left="92"/>
              <w:rPr>
                <w:sz w:val="28"/>
              </w:rPr>
            </w:pPr>
            <w:r>
              <w:rPr>
                <w:spacing w:val="-2"/>
                <w:sz w:val="28"/>
              </w:rPr>
              <w:t>суждения,</w:t>
            </w:r>
          </w:p>
        </w:tc>
        <w:tc>
          <w:tcPr>
            <w:tcW w:w="1471" w:type="dxa"/>
          </w:tcPr>
          <w:p w14:paraId="2CA0257C">
            <w:pPr>
              <w:pStyle w:val="9"/>
              <w:spacing w:line="302" w:lineRule="exact"/>
              <w:ind w:left="38" w:right="7"/>
              <w:jc w:val="center"/>
              <w:rPr>
                <w:sz w:val="28"/>
              </w:rPr>
            </w:pPr>
            <w:r>
              <w:rPr>
                <w:spacing w:val="-2"/>
                <w:sz w:val="28"/>
              </w:rPr>
              <w:t>приводить</w:t>
            </w:r>
          </w:p>
        </w:tc>
        <w:tc>
          <w:tcPr>
            <w:tcW w:w="2149" w:type="dxa"/>
          </w:tcPr>
          <w:p w14:paraId="529B4EC6">
            <w:pPr>
              <w:pStyle w:val="9"/>
              <w:spacing w:line="302" w:lineRule="exact"/>
              <w:ind w:right="46"/>
              <w:jc w:val="right"/>
              <w:rPr>
                <w:sz w:val="28"/>
              </w:rPr>
            </w:pPr>
            <w:r>
              <w:rPr>
                <w:spacing w:val="-2"/>
                <w:sz w:val="28"/>
              </w:rPr>
              <w:t>убедительные</w:t>
            </w:r>
          </w:p>
        </w:tc>
      </w:tr>
      <w:tr w14:paraId="3FFA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3" w:hRule="atLeast"/>
        </w:trPr>
        <w:tc>
          <w:tcPr>
            <w:tcW w:w="3549" w:type="dxa"/>
          </w:tcPr>
          <w:p w14:paraId="3EFCEE9E">
            <w:pPr>
              <w:pStyle w:val="9"/>
              <w:ind w:left="409"/>
              <w:rPr>
                <w:sz w:val="28"/>
              </w:rPr>
            </w:pPr>
            <w:r>
              <w:rPr>
                <w:spacing w:val="-2"/>
                <w:sz w:val="28"/>
              </w:rPr>
              <w:t>доказательства;</w:t>
            </w:r>
          </w:p>
          <w:p w14:paraId="3A4561AC">
            <w:pPr>
              <w:pStyle w:val="9"/>
              <w:numPr>
                <w:ilvl w:val="0"/>
                <w:numId w:val="3"/>
              </w:numPr>
              <w:tabs>
                <w:tab w:val="left" w:pos="409"/>
                <w:tab w:val="left" w:pos="2066"/>
              </w:tabs>
              <w:spacing w:before="9" w:after="0" w:line="302" w:lineRule="exact"/>
              <w:ind w:left="409" w:right="0" w:hanging="359"/>
              <w:jc w:val="left"/>
              <w:rPr>
                <w:sz w:val="28"/>
              </w:rPr>
            </w:pPr>
            <w:r>
              <w:rPr>
                <w:spacing w:val="-2"/>
                <w:sz w:val="28"/>
              </w:rPr>
              <w:t>выполнять</w:t>
            </w:r>
            <w:r>
              <w:rPr>
                <w:sz w:val="28"/>
              </w:rPr>
              <w:tab/>
            </w:r>
            <w:r>
              <w:rPr>
                <w:spacing w:val="-2"/>
                <w:sz w:val="28"/>
              </w:rPr>
              <w:t>совместные</w:t>
            </w:r>
          </w:p>
        </w:tc>
        <w:tc>
          <w:tcPr>
            <w:tcW w:w="1695" w:type="dxa"/>
          </w:tcPr>
          <w:p w14:paraId="7CDB82A7">
            <w:pPr>
              <w:pStyle w:val="9"/>
              <w:spacing w:before="9"/>
              <w:rPr>
                <w:sz w:val="28"/>
              </w:rPr>
            </w:pPr>
          </w:p>
          <w:p w14:paraId="22882F09">
            <w:pPr>
              <w:pStyle w:val="9"/>
              <w:spacing w:line="302" w:lineRule="exact"/>
              <w:ind w:left="303"/>
              <w:rPr>
                <w:sz w:val="28"/>
              </w:rPr>
            </w:pPr>
            <w:r>
              <w:rPr>
                <w:spacing w:val="-2"/>
                <w:sz w:val="28"/>
              </w:rPr>
              <w:t>проектные</w:t>
            </w:r>
          </w:p>
        </w:tc>
        <w:tc>
          <w:tcPr>
            <w:tcW w:w="1471" w:type="dxa"/>
          </w:tcPr>
          <w:p w14:paraId="05D8C681">
            <w:pPr>
              <w:pStyle w:val="9"/>
              <w:spacing w:before="9"/>
              <w:rPr>
                <w:sz w:val="28"/>
              </w:rPr>
            </w:pPr>
          </w:p>
          <w:p w14:paraId="536DA763">
            <w:pPr>
              <w:pStyle w:val="9"/>
              <w:spacing w:line="302" w:lineRule="exact"/>
              <w:ind w:left="31" w:right="38"/>
              <w:jc w:val="center"/>
              <w:rPr>
                <w:sz w:val="28"/>
              </w:rPr>
            </w:pPr>
            <w:r>
              <w:rPr>
                <w:spacing w:val="-2"/>
                <w:sz w:val="28"/>
              </w:rPr>
              <w:t>задания</w:t>
            </w:r>
          </w:p>
        </w:tc>
        <w:tc>
          <w:tcPr>
            <w:tcW w:w="2149" w:type="dxa"/>
          </w:tcPr>
          <w:p w14:paraId="15121E3A">
            <w:pPr>
              <w:pStyle w:val="9"/>
              <w:spacing w:before="9"/>
              <w:rPr>
                <w:sz w:val="28"/>
              </w:rPr>
            </w:pPr>
          </w:p>
          <w:p w14:paraId="37BA4ECB">
            <w:pPr>
              <w:pStyle w:val="9"/>
              <w:tabs>
                <w:tab w:val="left" w:pos="499"/>
                <w:tab w:val="left" w:pos="1733"/>
              </w:tabs>
              <w:spacing w:line="302" w:lineRule="exact"/>
              <w:ind w:right="49"/>
              <w:jc w:val="right"/>
              <w:rPr>
                <w:sz w:val="28"/>
              </w:rPr>
            </w:pPr>
            <w:r>
              <w:rPr>
                <w:spacing w:val="-10"/>
                <w:sz w:val="28"/>
              </w:rPr>
              <w:t>с</w:t>
            </w:r>
            <w:r>
              <w:rPr>
                <w:sz w:val="28"/>
              </w:rPr>
              <w:tab/>
            </w:r>
            <w:r>
              <w:rPr>
                <w:spacing w:val="-2"/>
                <w:sz w:val="28"/>
              </w:rPr>
              <w:t>опорой</w:t>
            </w:r>
            <w:r>
              <w:rPr>
                <w:sz w:val="28"/>
              </w:rPr>
              <w:tab/>
            </w:r>
            <w:r>
              <w:rPr>
                <w:spacing w:val="-5"/>
                <w:sz w:val="28"/>
              </w:rPr>
              <w:t>на</w:t>
            </w:r>
          </w:p>
        </w:tc>
      </w:tr>
    </w:tbl>
    <w:p w14:paraId="5AB2240D">
      <w:pPr>
        <w:pStyle w:val="6"/>
        <w:spacing w:before="59"/>
        <w:ind w:firstLine="0"/>
      </w:pPr>
      <w:r>
        <w:rPr>
          <w:spacing w:val="-2"/>
        </w:rPr>
        <w:t>предложенные</w:t>
      </w:r>
      <w:r>
        <w:rPr>
          <w:spacing w:val="-10"/>
        </w:rPr>
        <w:t xml:space="preserve"> </w:t>
      </w:r>
      <w:r>
        <w:rPr>
          <w:spacing w:val="-2"/>
        </w:rPr>
        <w:t>образцы.</w:t>
      </w:r>
    </w:p>
    <w:p w14:paraId="175D9EDA">
      <w:pPr>
        <w:pStyle w:val="3"/>
        <w:spacing w:before="47"/>
      </w:pPr>
      <w:r>
        <w:t>Работа</w:t>
      </w:r>
      <w:r>
        <w:rPr>
          <w:spacing w:val="-14"/>
        </w:rPr>
        <w:t xml:space="preserve"> </w:t>
      </w:r>
      <w:r>
        <w:t>с</w:t>
      </w:r>
      <w:r>
        <w:rPr>
          <w:spacing w:val="-14"/>
        </w:rPr>
        <w:t xml:space="preserve"> </w:t>
      </w:r>
      <w:r>
        <w:rPr>
          <w:spacing w:val="-2"/>
        </w:rPr>
        <w:t>информацией:</w:t>
      </w:r>
    </w:p>
    <w:p w14:paraId="5EA5ACD0">
      <w:pPr>
        <w:pStyle w:val="8"/>
        <w:numPr>
          <w:ilvl w:val="0"/>
          <w:numId w:val="2"/>
        </w:numPr>
        <w:tabs>
          <w:tab w:val="left" w:pos="1101"/>
        </w:tabs>
        <w:spacing w:before="24" w:after="0" w:line="264" w:lineRule="auto"/>
        <w:ind w:left="1101" w:right="150" w:hanging="360"/>
        <w:jc w:val="both"/>
        <w:rPr>
          <w:sz w:val="28"/>
        </w:rPr>
      </w:pPr>
      <w:r>
        <w:rPr>
          <w:sz w:val="28"/>
        </w:rPr>
        <w:t>воспроизводить прослушанную (прочитанную) информацию, подчёркивать её принадлежность к определённой религии и/или к гражданской этике;</w:t>
      </w:r>
    </w:p>
    <w:p w14:paraId="65F868BD">
      <w:pPr>
        <w:pStyle w:val="8"/>
        <w:numPr>
          <w:ilvl w:val="0"/>
          <w:numId w:val="2"/>
        </w:numPr>
        <w:tabs>
          <w:tab w:val="left" w:pos="1101"/>
        </w:tabs>
        <w:spacing w:before="0" w:after="0" w:line="264" w:lineRule="auto"/>
        <w:ind w:left="1101" w:right="144" w:hanging="360"/>
        <w:jc w:val="both"/>
        <w:rPr>
          <w:sz w:val="28"/>
        </w:rPr>
      </w:pPr>
      <w:r>
        <w:rPr>
          <w:sz w:val="28"/>
        </w:rPr>
        <w:t>использовать разные средства для получения информации в соответствии с поставленной учебной задачей (текстовую, графическую, видео);</w:t>
      </w:r>
    </w:p>
    <w:p w14:paraId="4D3DA5E5">
      <w:pPr>
        <w:pStyle w:val="8"/>
        <w:numPr>
          <w:ilvl w:val="0"/>
          <w:numId w:val="2"/>
        </w:numPr>
        <w:tabs>
          <w:tab w:val="left" w:pos="1101"/>
        </w:tabs>
        <w:spacing w:before="0" w:after="0" w:line="264" w:lineRule="auto"/>
        <w:ind w:left="1101" w:right="141" w:hanging="360"/>
        <w:jc w:val="both"/>
        <w:rPr>
          <w:sz w:val="28"/>
        </w:rPr>
      </w:pPr>
      <w:r>
        <w:rPr>
          <w:sz w:val="28"/>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69690C0B">
      <w:pPr>
        <w:pStyle w:val="8"/>
        <w:numPr>
          <w:ilvl w:val="0"/>
          <w:numId w:val="2"/>
        </w:numPr>
        <w:tabs>
          <w:tab w:val="left" w:pos="1101"/>
        </w:tabs>
        <w:spacing w:before="0" w:after="0" w:line="264" w:lineRule="auto"/>
        <w:ind w:left="1101" w:right="140" w:hanging="360"/>
        <w:jc w:val="both"/>
        <w:rPr>
          <w:sz w:val="28"/>
        </w:rPr>
      </w:pPr>
      <w:r>
        <w:rPr>
          <w:sz w:val="28"/>
        </w:rPr>
        <w:t xml:space="preserve">анализировать, сравнивать информацию, представленную в разных источниках, с помощью учителя, оценивать её объективность и </w:t>
      </w:r>
      <w:r>
        <w:rPr>
          <w:spacing w:val="-2"/>
          <w:sz w:val="28"/>
        </w:rPr>
        <w:t>правильность.</w:t>
      </w:r>
    </w:p>
    <w:p w14:paraId="7AB3DDB9">
      <w:pPr>
        <w:pStyle w:val="3"/>
        <w:spacing w:before="14"/>
      </w:pPr>
      <w:r>
        <w:rPr>
          <w:spacing w:val="-4"/>
        </w:rPr>
        <w:t>Коммуникативные</w:t>
      </w:r>
      <w:r>
        <w:rPr>
          <w:spacing w:val="13"/>
        </w:rPr>
        <w:t xml:space="preserve"> </w:t>
      </w:r>
      <w:r>
        <w:rPr>
          <w:spacing w:val="-4"/>
        </w:rPr>
        <w:t>УУД:</w:t>
      </w:r>
    </w:p>
    <w:p w14:paraId="24A13531">
      <w:pPr>
        <w:pStyle w:val="8"/>
        <w:numPr>
          <w:ilvl w:val="0"/>
          <w:numId w:val="2"/>
        </w:numPr>
        <w:tabs>
          <w:tab w:val="left" w:pos="1101"/>
        </w:tabs>
        <w:spacing w:before="19" w:after="0" w:line="264" w:lineRule="auto"/>
        <w:ind w:left="1101" w:right="143" w:hanging="360"/>
        <w:jc w:val="both"/>
        <w:rPr>
          <w:sz w:val="28"/>
        </w:rPr>
      </w:pPr>
      <w:r>
        <w:rPr>
          <w:sz w:val="28"/>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35C056F3">
      <w:pPr>
        <w:pStyle w:val="8"/>
        <w:numPr>
          <w:ilvl w:val="0"/>
          <w:numId w:val="2"/>
        </w:numPr>
        <w:tabs>
          <w:tab w:val="left" w:pos="1101"/>
        </w:tabs>
        <w:spacing w:before="0" w:after="0" w:line="264" w:lineRule="auto"/>
        <w:ind w:left="1101" w:right="144" w:hanging="360"/>
        <w:jc w:val="both"/>
        <w:rPr>
          <w:sz w:val="28"/>
        </w:rPr>
      </w:pPr>
      <w:r>
        <w:rPr>
          <w:sz w:val="28"/>
        </w:rPr>
        <w:t xml:space="preserve">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w:t>
      </w:r>
      <w:r>
        <w:rPr>
          <w:spacing w:val="-2"/>
          <w:sz w:val="28"/>
        </w:rPr>
        <w:t>общения;</w:t>
      </w:r>
    </w:p>
    <w:p w14:paraId="030220B4">
      <w:pPr>
        <w:pStyle w:val="8"/>
        <w:numPr>
          <w:ilvl w:val="0"/>
          <w:numId w:val="2"/>
        </w:numPr>
        <w:tabs>
          <w:tab w:val="left" w:pos="1101"/>
        </w:tabs>
        <w:spacing w:before="0" w:after="0" w:line="264" w:lineRule="auto"/>
        <w:ind w:left="1101" w:right="130" w:hanging="360"/>
        <w:jc w:val="both"/>
        <w:rPr>
          <w:sz w:val="28"/>
        </w:rPr>
      </w:pPr>
      <w:r>
        <w:rPr>
          <w:sz w:val="28"/>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68B6A398">
      <w:pPr>
        <w:pStyle w:val="3"/>
        <w:spacing w:before="17"/>
      </w:pPr>
      <w:r>
        <w:rPr>
          <w:spacing w:val="-2"/>
        </w:rPr>
        <w:t>Регулятивные</w:t>
      </w:r>
      <w:r>
        <w:rPr>
          <w:spacing w:val="-7"/>
        </w:rPr>
        <w:t xml:space="preserve"> </w:t>
      </w:r>
      <w:r>
        <w:rPr>
          <w:spacing w:val="-4"/>
        </w:rPr>
        <w:t>УУД:</w:t>
      </w:r>
    </w:p>
    <w:p w14:paraId="38A9D969">
      <w:pPr>
        <w:pStyle w:val="8"/>
        <w:numPr>
          <w:ilvl w:val="0"/>
          <w:numId w:val="2"/>
        </w:numPr>
        <w:tabs>
          <w:tab w:val="left" w:pos="1101"/>
        </w:tabs>
        <w:spacing w:before="19" w:after="0" w:line="264" w:lineRule="auto"/>
        <w:ind w:left="1101" w:right="132" w:hanging="360"/>
        <w:jc w:val="both"/>
        <w:rPr>
          <w:sz w:val="28"/>
        </w:rPr>
      </w:pPr>
      <w:r>
        <w:rPr>
          <w:sz w:val="28"/>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13F1834B">
      <w:pPr>
        <w:pStyle w:val="8"/>
        <w:spacing w:after="0" w:line="264" w:lineRule="auto"/>
        <w:jc w:val="both"/>
        <w:rPr>
          <w:sz w:val="28"/>
        </w:rPr>
        <w:sectPr>
          <w:pgSz w:w="11910" w:h="16410"/>
          <w:pgMar w:top="1020" w:right="708" w:bottom="1200" w:left="1559" w:header="0" w:footer="963" w:gutter="0"/>
          <w:cols w:space="720" w:num="1"/>
        </w:sectPr>
      </w:pPr>
    </w:p>
    <w:p w14:paraId="089FF8A2">
      <w:pPr>
        <w:pStyle w:val="8"/>
        <w:numPr>
          <w:ilvl w:val="0"/>
          <w:numId w:val="2"/>
        </w:numPr>
        <w:tabs>
          <w:tab w:val="left" w:pos="1101"/>
        </w:tabs>
        <w:spacing w:before="75" w:after="0" w:line="264" w:lineRule="auto"/>
        <w:ind w:left="1101" w:right="143" w:hanging="360"/>
        <w:jc w:val="both"/>
        <w:rPr>
          <w:sz w:val="28"/>
        </w:rPr>
      </w:pPr>
      <w:r>
        <w:rPr>
          <w:sz w:val="28"/>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4CC3A951">
      <w:pPr>
        <w:pStyle w:val="8"/>
        <w:numPr>
          <w:ilvl w:val="0"/>
          <w:numId w:val="2"/>
        </w:numPr>
        <w:tabs>
          <w:tab w:val="left" w:pos="1101"/>
        </w:tabs>
        <w:spacing w:before="0" w:after="0" w:line="264" w:lineRule="auto"/>
        <w:ind w:left="1101" w:right="140" w:hanging="360"/>
        <w:jc w:val="both"/>
        <w:rPr>
          <w:sz w:val="28"/>
        </w:rPr>
      </w:pPr>
      <w:r>
        <w:rPr>
          <w:sz w:val="28"/>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194E8220">
      <w:pPr>
        <w:pStyle w:val="8"/>
        <w:numPr>
          <w:ilvl w:val="0"/>
          <w:numId w:val="2"/>
        </w:numPr>
        <w:tabs>
          <w:tab w:val="left" w:pos="1101"/>
        </w:tabs>
        <w:spacing w:before="0" w:after="0" w:line="266" w:lineRule="auto"/>
        <w:ind w:left="1101" w:right="152" w:hanging="360"/>
        <w:jc w:val="both"/>
        <w:rPr>
          <w:sz w:val="28"/>
        </w:rPr>
      </w:pPr>
      <w:r>
        <w:rPr>
          <w:sz w:val="28"/>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707BBD4B">
      <w:pPr>
        <w:pStyle w:val="8"/>
        <w:numPr>
          <w:ilvl w:val="0"/>
          <w:numId w:val="2"/>
        </w:numPr>
        <w:tabs>
          <w:tab w:val="left" w:pos="1101"/>
        </w:tabs>
        <w:spacing w:before="0" w:after="0" w:line="264" w:lineRule="auto"/>
        <w:ind w:left="1101" w:right="145" w:hanging="360"/>
        <w:jc w:val="both"/>
        <w:rPr>
          <w:sz w:val="28"/>
        </w:rPr>
      </w:pPr>
      <w:r>
        <w:rPr>
          <w:sz w:val="28"/>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14:paraId="567028AF">
      <w:pPr>
        <w:pStyle w:val="3"/>
        <w:spacing w:before="11"/>
      </w:pPr>
      <w:r>
        <w:rPr>
          <w:spacing w:val="-2"/>
        </w:rPr>
        <w:t>Совместная</w:t>
      </w:r>
      <w:r>
        <w:rPr>
          <w:spacing w:val="-10"/>
        </w:rPr>
        <w:t xml:space="preserve"> </w:t>
      </w:r>
      <w:r>
        <w:rPr>
          <w:spacing w:val="-2"/>
        </w:rPr>
        <w:t>деятельность:</w:t>
      </w:r>
    </w:p>
    <w:p w14:paraId="553E9358">
      <w:pPr>
        <w:pStyle w:val="8"/>
        <w:numPr>
          <w:ilvl w:val="0"/>
          <w:numId w:val="2"/>
        </w:numPr>
        <w:tabs>
          <w:tab w:val="left" w:pos="1101"/>
        </w:tabs>
        <w:spacing w:before="14" w:after="0" w:line="264" w:lineRule="auto"/>
        <w:ind w:left="1101" w:right="133" w:hanging="360"/>
        <w:jc w:val="both"/>
        <w:rPr>
          <w:sz w:val="28"/>
        </w:rPr>
      </w:pPr>
      <w:r>
        <w:rPr>
          <w:sz w:val="28"/>
        </w:rPr>
        <w:t>выбирать</w:t>
      </w:r>
      <w:r>
        <w:rPr>
          <w:spacing w:val="-6"/>
          <w:sz w:val="28"/>
        </w:rPr>
        <w:t xml:space="preserve"> </w:t>
      </w:r>
      <w:r>
        <w:rPr>
          <w:sz w:val="28"/>
        </w:rPr>
        <w:t>партнёра не только по</w:t>
      </w:r>
      <w:r>
        <w:rPr>
          <w:spacing w:val="-1"/>
          <w:sz w:val="28"/>
        </w:rPr>
        <w:t xml:space="preserve"> </w:t>
      </w:r>
      <w:r>
        <w:rPr>
          <w:sz w:val="28"/>
        </w:rPr>
        <w:t>личным симпатиям, но</w:t>
      </w:r>
      <w:r>
        <w:rPr>
          <w:spacing w:val="-1"/>
          <w:sz w:val="28"/>
        </w:rPr>
        <w:t xml:space="preserve"> </w:t>
      </w:r>
      <w:r>
        <w:rPr>
          <w:sz w:val="28"/>
        </w:rPr>
        <w:t>и</w:t>
      </w:r>
      <w:r>
        <w:rPr>
          <w:spacing w:val="-1"/>
          <w:sz w:val="28"/>
        </w:rPr>
        <w:t xml:space="preserve"> </w:t>
      </w:r>
      <w:r>
        <w:rPr>
          <w:sz w:val="28"/>
        </w:rPr>
        <w:t>по</w:t>
      </w:r>
      <w:r>
        <w:rPr>
          <w:spacing w:val="-1"/>
          <w:sz w:val="28"/>
        </w:rPr>
        <w:t xml:space="preserve"> </w:t>
      </w:r>
      <w:r>
        <w:rPr>
          <w:sz w:val="28"/>
        </w:rPr>
        <w:t xml:space="preserve">деловым качествам, корректно высказывать свои пожелания к работе, спокойно принимать замечания к своей работе, объективно их </w:t>
      </w:r>
      <w:r>
        <w:rPr>
          <w:spacing w:val="-2"/>
          <w:sz w:val="28"/>
        </w:rPr>
        <w:t>оценивать;</w:t>
      </w:r>
    </w:p>
    <w:p w14:paraId="4B75C436">
      <w:pPr>
        <w:pStyle w:val="8"/>
        <w:numPr>
          <w:ilvl w:val="0"/>
          <w:numId w:val="2"/>
        </w:numPr>
        <w:tabs>
          <w:tab w:val="left" w:pos="1101"/>
        </w:tabs>
        <w:spacing w:before="4" w:after="0" w:line="264" w:lineRule="auto"/>
        <w:ind w:left="1101" w:right="147" w:hanging="360"/>
        <w:jc w:val="both"/>
        <w:rPr>
          <w:sz w:val="28"/>
        </w:rPr>
      </w:pPr>
      <w:r>
        <w:rPr>
          <w:sz w:val="28"/>
        </w:rPr>
        <w:t>владеть умениями совместной деятельности: подчиняться, договариваться, руководить; терпеливо и спокойно разрешать возникающие конфликты;</w:t>
      </w:r>
    </w:p>
    <w:p w14:paraId="3756A8D4">
      <w:pPr>
        <w:pStyle w:val="8"/>
        <w:numPr>
          <w:ilvl w:val="0"/>
          <w:numId w:val="2"/>
        </w:numPr>
        <w:tabs>
          <w:tab w:val="left" w:pos="1101"/>
        </w:tabs>
        <w:spacing w:before="0" w:after="0" w:line="264" w:lineRule="auto"/>
        <w:ind w:left="1101" w:right="143" w:hanging="360"/>
        <w:jc w:val="both"/>
        <w:rPr>
          <w:sz w:val="28"/>
        </w:rPr>
      </w:pPr>
      <w:r>
        <w:rPr>
          <w:sz w:val="28"/>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14:paraId="32725948">
      <w:pPr>
        <w:pStyle w:val="2"/>
        <w:spacing w:before="309"/>
      </w:pPr>
      <w:r>
        <w:rPr>
          <w:spacing w:val="-2"/>
        </w:rPr>
        <w:t>ПРЕДМЕТНЫЕ</w:t>
      </w:r>
      <w:r>
        <w:rPr>
          <w:spacing w:val="-4"/>
        </w:rPr>
        <w:t xml:space="preserve"> </w:t>
      </w:r>
      <w:r>
        <w:rPr>
          <w:spacing w:val="-2"/>
        </w:rPr>
        <w:t>РЕЗУЛЬТАТЫ</w:t>
      </w:r>
    </w:p>
    <w:p w14:paraId="677B3522">
      <w:pPr>
        <w:pStyle w:val="6"/>
        <w:spacing w:before="24" w:line="261" w:lineRule="auto"/>
        <w:ind w:left="140" w:right="150" w:firstLine="600"/>
      </w:pPr>
      <w:r>
        <w:t>Предметные результаты обучения по модулю «Основы православной культуры» должны обеспечивать следующие достижения обучающегося:</w:t>
      </w:r>
    </w:p>
    <w:p w14:paraId="248A6063">
      <w:pPr>
        <w:pStyle w:val="8"/>
        <w:numPr>
          <w:ilvl w:val="0"/>
          <w:numId w:val="2"/>
        </w:numPr>
        <w:tabs>
          <w:tab w:val="left" w:pos="1101"/>
        </w:tabs>
        <w:spacing w:before="4" w:after="0" w:line="264" w:lineRule="auto"/>
        <w:ind w:left="1101" w:right="145" w:hanging="360"/>
        <w:jc w:val="both"/>
        <w:rPr>
          <w:sz w:val="28"/>
        </w:rPr>
      </w:pPr>
      <w:r>
        <w:rPr>
          <w:sz w:val="28"/>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sz w:val="28"/>
        </w:rPr>
        <w:t>действительности;</w:t>
      </w:r>
    </w:p>
    <w:p w14:paraId="7FB84772">
      <w:pPr>
        <w:pStyle w:val="8"/>
        <w:numPr>
          <w:ilvl w:val="0"/>
          <w:numId w:val="2"/>
        </w:numPr>
        <w:tabs>
          <w:tab w:val="left" w:pos="1101"/>
        </w:tabs>
        <w:spacing w:before="0" w:after="0" w:line="264" w:lineRule="auto"/>
        <w:ind w:left="1101" w:right="154" w:hanging="360"/>
        <w:jc w:val="both"/>
        <w:rPr>
          <w:sz w:val="28"/>
        </w:rPr>
      </w:pPr>
      <w:r>
        <w:rPr>
          <w:sz w:val="28"/>
        </w:rPr>
        <w:t>выражать своими словами понимание значимости нравственного совершенствования и роли в этом личных усилий человека, приводить примеры;</w:t>
      </w:r>
    </w:p>
    <w:p w14:paraId="20CA551E">
      <w:pPr>
        <w:pStyle w:val="8"/>
        <w:numPr>
          <w:ilvl w:val="0"/>
          <w:numId w:val="2"/>
        </w:numPr>
        <w:tabs>
          <w:tab w:val="left" w:pos="1101"/>
        </w:tabs>
        <w:spacing w:before="3" w:after="0" w:line="264" w:lineRule="auto"/>
        <w:ind w:left="1101" w:right="127" w:hanging="360"/>
        <w:jc w:val="both"/>
        <w:rPr>
          <w:sz w:val="28"/>
        </w:rPr>
      </w:pPr>
      <w:r>
        <w:rPr>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2DE85D0">
      <w:pPr>
        <w:pStyle w:val="8"/>
        <w:spacing w:after="0" w:line="264" w:lineRule="auto"/>
        <w:jc w:val="both"/>
        <w:rPr>
          <w:sz w:val="28"/>
        </w:rPr>
        <w:sectPr>
          <w:pgSz w:w="11910" w:h="16410"/>
          <w:pgMar w:top="1020" w:right="708" w:bottom="1200" w:left="1559" w:header="0" w:footer="963" w:gutter="0"/>
          <w:cols w:space="720" w:num="1"/>
        </w:sectPr>
      </w:pPr>
    </w:p>
    <w:p w14:paraId="3B82FAB7">
      <w:pPr>
        <w:pStyle w:val="8"/>
        <w:numPr>
          <w:ilvl w:val="0"/>
          <w:numId w:val="2"/>
        </w:numPr>
        <w:tabs>
          <w:tab w:val="left" w:pos="1101"/>
        </w:tabs>
        <w:spacing w:before="75" w:after="0" w:line="264" w:lineRule="auto"/>
        <w:ind w:left="1101" w:right="146" w:hanging="360"/>
        <w:jc w:val="both"/>
        <w:rPr>
          <w:sz w:val="28"/>
        </w:rPr>
      </w:pPr>
      <w:r>
        <w:rPr>
          <w:sz w:val="28"/>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7F85EF4A">
      <w:pPr>
        <w:pStyle w:val="8"/>
        <w:numPr>
          <w:ilvl w:val="0"/>
          <w:numId w:val="2"/>
        </w:numPr>
        <w:tabs>
          <w:tab w:val="left" w:pos="1101"/>
        </w:tabs>
        <w:spacing w:before="0" w:after="0" w:line="264" w:lineRule="auto"/>
        <w:ind w:left="1101" w:right="135" w:hanging="360"/>
        <w:jc w:val="both"/>
        <w:rPr>
          <w:sz w:val="28"/>
        </w:rPr>
      </w:pPr>
      <w:r>
        <w:rPr>
          <w:sz w:val="28"/>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w:t>
      </w:r>
      <w:r>
        <w:rPr>
          <w:spacing w:val="80"/>
          <w:sz w:val="28"/>
        </w:rPr>
        <w:t xml:space="preserve"> </w:t>
      </w:r>
      <w:r>
        <w:rPr>
          <w:sz w:val="28"/>
        </w:rPr>
        <w:t>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24241557">
      <w:pPr>
        <w:pStyle w:val="8"/>
        <w:numPr>
          <w:ilvl w:val="0"/>
          <w:numId w:val="2"/>
        </w:numPr>
        <w:tabs>
          <w:tab w:val="left" w:pos="1101"/>
        </w:tabs>
        <w:spacing w:before="3" w:after="0" w:line="264" w:lineRule="auto"/>
        <w:ind w:left="1101" w:right="138" w:hanging="360"/>
        <w:jc w:val="both"/>
        <w:rPr>
          <w:sz w:val="28"/>
        </w:rPr>
      </w:pPr>
      <w:r>
        <w:rPr>
          <w:sz w:val="28"/>
        </w:rPr>
        <w:t>первоначальный</w:t>
      </w:r>
      <w:r>
        <w:rPr>
          <w:spacing w:val="-6"/>
          <w:sz w:val="28"/>
        </w:rPr>
        <w:t xml:space="preserve"> </w:t>
      </w:r>
      <w:r>
        <w:rPr>
          <w:sz w:val="28"/>
        </w:rPr>
        <w:t>опыт</w:t>
      </w:r>
      <w:r>
        <w:rPr>
          <w:spacing w:val="-7"/>
          <w:sz w:val="28"/>
        </w:rPr>
        <w:t xml:space="preserve"> </w:t>
      </w:r>
      <w:r>
        <w:rPr>
          <w:sz w:val="28"/>
        </w:rPr>
        <w:t>осмысления</w:t>
      </w:r>
      <w:r>
        <w:rPr>
          <w:spacing w:val="-5"/>
          <w:sz w:val="28"/>
        </w:rPr>
        <w:t xml:space="preserve"> </w:t>
      </w:r>
      <w:r>
        <w:rPr>
          <w:sz w:val="28"/>
        </w:rPr>
        <w:t>и</w:t>
      </w:r>
      <w:r>
        <w:rPr>
          <w:spacing w:val="-7"/>
          <w:sz w:val="28"/>
        </w:rPr>
        <w:t xml:space="preserve"> </w:t>
      </w:r>
      <w:r>
        <w:rPr>
          <w:sz w:val="28"/>
        </w:rPr>
        <w:t>нравственной</w:t>
      </w:r>
      <w:r>
        <w:rPr>
          <w:spacing w:val="-2"/>
          <w:sz w:val="28"/>
        </w:rPr>
        <w:t xml:space="preserve"> </w:t>
      </w:r>
      <w:r>
        <w:rPr>
          <w:sz w:val="28"/>
        </w:rPr>
        <w:t>оценки</w:t>
      </w:r>
      <w:r>
        <w:rPr>
          <w:spacing w:val="-3"/>
          <w:sz w:val="28"/>
        </w:rPr>
        <w:t xml:space="preserve"> </w:t>
      </w:r>
      <w:r>
        <w:rPr>
          <w:sz w:val="28"/>
        </w:rPr>
        <w:t>поступков, поведения (своих и других людей) с позиций православной этики;</w:t>
      </w:r>
    </w:p>
    <w:p w14:paraId="3F018871">
      <w:pPr>
        <w:pStyle w:val="8"/>
        <w:numPr>
          <w:ilvl w:val="0"/>
          <w:numId w:val="2"/>
        </w:numPr>
        <w:tabs>
          <w:tab w:val="left" w:pos="1101"/>
        </w:tabs>
        <w:spacing w:before="3" w:after="0" w:line="264" w:lineRule="auto"/>
        <w:ind w:left="1101" w:right="133" w:hanging="360"/>
        <w:jc w:val="both"/>
        <w:rPr>
          <w:sz w:val="28"/>
        </w:rPr>
      </w:pPr>
      <w:r>
        <w:rPr>
          <w:sz w:val="28"/>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1413BB4E">
      <w:pPr>
        <w:pStyle w:val="8"/>
        <w:numPr>
          <w:ilvl w:val="0"/>
          <w:numId w:val="2"/>
        </w:numPr>
        <w:tabs>
          <w:tab w:val="left" w:pos="1101"/>
        </w:tabs>
        <w:spacing w:before="4" w:after="0" w:line="264" w:lineRule="auto"/>
        <w:ind w:left="1101" w:right="139" w:hanging="360"/>
        <w:jc w:val="both"/>
        <w:rPr>
          <w:sz w:val="28"/>
        </w:rPr>
      </w:pPr>
      <w:r>
        <w:rPr>
          <w:sz w:val="28"/>
        </w:rPr>
        <w:t xml:space="preserve">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w:t>
      </w:r>
      <w:r>
        <w:rPr>
          <w:spacing w:val="-2"/>
          <w:sz w:val="28"/>
        </w:rPr>
        <w:t>традиции;</w:t>
      </w:r>
    </w:p>
    <w:p w14:paraId="7934418B">
      <w:pPr>
        <w:pStyle w:val="8"/>
        <w:numPr>
          <w:ilvl w:val="0"/>
          <w:numId w:val="2"/>
        </w:numPr>
        <w:tabs>
          <w:tab w:val="left" w:pos="1101"/>
        </w:tabs>
        <w:spacing w:before="0" w:after="0" w:line="264" w:lineRule="auto"/>
        <w:ind w:left="1101" w:right="145" w:hanging="360"/>
        <w:jc w:val="both"/>
        <w:rPr>
          <w:sz w:val="28"/>
        </w:rPr>
      </w:pPr>
      <w:r>
        <w:rPr>
          <w:sz w:val="28"/>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3E0D2148">
      <w:pPr>
        <w:pStyle w:val="8"/>
        <w:numPr>
          <w:ilvl w:val="0"/>
          <w:numId w:val="2"/>
        </w:numPr>
        <w:tabs>
          <w:tab w:val="left" w:pos="1101"/>
        </w:tabs>
        <w:spacing w:before="1" w:after="0" w:line="264" w:lineRule="auto"/>
        <w:ind w:left="1101" w:right="142" w:hanging="360"/>
        <w:jc w:val="both"/>
        <w:rPr>
          <w:sz w:val="28"/>
        </w:rPr>
      </w:pPr>
      <w:r>
        <w:rPr>
          <w:sz w:val="28"/>
        </w:rPr>
        <w:t>рассказывать о православных праздниках (не менее трёх, включая Воскресение</w:t>
      </w:r>
      <w:r>
        <w:rPr>
          <w:spacing w:val="-2"/>
          <w:sz w:val="28"/>
        </w:rPr>
        <w:t xml:space="preserve"> </w:t>
      </w:r>
      <w:r>
        <w:rPr>
          <w:sz w:val="28"/>
        </w:rPr>
        <w:t>Христово</w:t>
      </w:r>
      <w:r>
        <w:rPr>
          <w:spacing w:val="-5"/>
          <w:sz w:val="28"/>
        </w:rPr>
        <w:t xml:space="preserve"> </w:t>
      </w:r>
      <w:r>
        <w:rPr>
          <w:sz w:val="28"/>
        </w:rPr>
        <w:t>и</w:t>
      </w:r>
      <w:r>
        <w:rPr>
          <w:spacing w:val="-6"/>
          <w:sz w:val="28"/>
        </w:rPr>
        <w:t xml:space="preserve"> </w:t>
      </w:r>
      <w:r>
        <w:rPr>
          <w:sz w:val="28"/>
        </w:rPr>
        <w:t>Рождество</w:t>
      </w:r>
      <w:r>
        <w:rPr>
          <w:spacing w:val="-5"/>
          <w:sz w:val="28"/>
        </w:rPr>
        <w:t xml:space="preserve"> </w:t>
      </w:r>
      <w:r>
        <w:rPr>
          <w:sz w:val="28"/>
        </w:rPr>
        <w:t>Христово),</w:t>
      </w:r>
      <w:r>
        <w:rPr>
          <w:spacing w:val="-2"/>
          <w:sz w:val="28"/>
        </w:rPr>
        <w:t xml:space="preserve"> </w:t>
      </w:r>
      <w:r>
        <w:rPr>
          <w:sz w:val="28"/>
        </w:rPr>
        <w:t>православных</w:t>
      </w:r>
      <w:r>
        <w:rPr>
          <w:spacing w:val="-12"/>
          <w:sz w:val="28"/>
        </w:rPr>
        <w:t xml:space="preserve"> </w:t>
      </w:r>
      <w:r>
        <w:rPr>
          <w:sz w:val="28"/>
        </w:rPr>
        <w:t>постах, назначении поста;</w:t>
      </w:r>
    </w:p>
    <w:p w14:paraId="75861D75">
      <w:pPr>
        <w:pStyle w:val="8"/>
        <w:numPr>
          <w:ilvl w:val="0"/>
          <w:numId w:val="2"/>
        </w:numPr>
        <w:tabs>
          <w:tab w:val="left" w:pos="1101"/>
        </w:tabs>
        <w:spacing w:before="0" w:after="0" w:line="264" w:lineRule="auto"/>
        <w:ind w:left="1101" w:right="148" w:hanging="360"/>
        <w:jc w:val="both"/>
        <w:rPr>
          <w:sz w:val="28"/>
        </w:rPr>
      </w:pPr>
      <w:r>
        <w:rPr>
          <w:sz w:val="28"/>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5E589612">
      <w:pPr>
        <w:pStyle w:val="8"/>
        <w:numPr>
          <w:ilvl w:val="0"/>
          <w:numId w:val="2"/>
        </w:numPr>
        <w:tabs>
          <w:tab w:val="left" w:pos="1101"/>
        </w:tabs>
        <w:spacing w:before="3" w:after="0" w:line="261" w:lineRule="auto"/>
        <w:ind w:left="1101" w:right="136" w:hanging="360"/>
        <w:jc w:val="both"/>
        <w:rPr>
          <w:sz w:val="28"/>
        </w:rPr>
      </w:pPr>
      <w:r>
        <w:rPr>
          <w:sz w:val="28"/>
        </w:rPr>
        <w:t>распознавать</w:t>
      </w:r>
      <w:r>
        <w:rPr>
          <w:spacing w:val="-3"/>
          <w:sz w:val="28"/>
        </w:rPr>
        <w:t xml:space="preserve"> </w:t>
      </w:r>
      <w:r>
        <w:rPr>
          <w:sz w:val="28"/>
        </w:rPr>
        <w:t>христианскую</w:t>
      </w:r>
      <w:r>
        <w:rPr>
          <w:spacing w:val="-3"/>
          <w:sz w:val="28"/>
        </w:rPr>
        <w:t xml:space="preserve"> </w:t>
      </w:r>
      <w:r>
        <w:rPr>
          <w:sz w:val="28"/>
        </w:rPr>
        <w:t>символику, объяснять</w:t>
      </w:r>
      <w:r>
        <w:rPr>
          <w:spacing w:val="-7"/>
          <w:sz w:val="28"/>
        </w:rPr>
        <w:t xml:space="preserve"> </w:t>
      </w:r>
      <w:r>
        <w:rPr>
          <w:sz w:val="28"/>
        </w:rPr>
        <w:t>своими</w:t>
      </w:r>
      <w:r>
        <w:rPr>
          <w:spacing w:val="-6"/>
          <w:sz w:val="28"/>
        </w:rPr>
        <w:t xml:space="preserve"> </w:t>
      </w:r>
      <w:r>
        <w:rPr>
          <w:sz w:val="28"/>
        </w:rPr>
        <w:t>словами</w:t>
      </w:r>
      <w:r>
        <w:rPr>
          <w:spacing w:val="-1"/>
          <w:sz w:val="28"/>
        </w:rPr>
        <w:t xml:space="preserve"> </w:t>
      </w:r>
      <w:r>
        <w:rPr>
          <w:sz w:val="28"/>
        </w:rPr>
        <w:t>её смысл (православный крест) и значение в православной культуре;</w:t>
      </w:r>
    </w:p>
    <w:p w14:paraId="6BB7F463">
      <w:pPr>
        <w:pStyle w:val="8"/>
        <w:numPr>
          <w:ilvl w:val="0"/>
          <w:numId w:val="2"/>
        </w:numPr>
        <w:tabs>
          <w:tab w:val="left" w:pos="1101"/>
        </w:tabs>
        <w:spacing w:before="4" w:after="0" w:line="264" w:lineRule="auto"/>
        <w:ind w:left="1101" w:right="156" w:hanging="360"/>
        <w:jc w:val="both"/>
        <w:rPr>
          <w:sz w:val="28"/>
        </w:rPr>
      </w:pPr>
      <w:r>
        <w:rPr>
          <w:sz w:val="28"/>
        </w:rPr>
        <w:t xml:space="preserve">рассказывать о художественной культуре в православной традиции, об иконописи; выделять и объяснять особенности икон в сравнении с </w:t>
      </w:r>
      <w:r>
        <w:rPr>
          <w:spacing w:val="-2"/>
          <w:sz w:val="28"/>
        </w:rPr>
        <w:t>картинами;</w:t>
      </w:r>
    </w:p>
    <w:p w14:paraId="58C5D75C">
      <w:pPr>
        <w:pStyle w:val="8"/>
        <w:spacing w:after="0" w:line="264" w:lineRule="auto"/>
        <w:jc w:val="both"/>
        <w:rPr>
          <w:sz w:val="28"/>
        </w:rPr>
        <w:sectPr>
          <w:pgSz w:w="11910" w:h="16410"/>
          <w:pgMar w:top="1020" w:right="708" w:bottom="1200" w:left="1559" w:header="0" w:footer="963" w:gutter="0"/>
          <w:cols w:space="720" w:num="1"/>
        </w:sectPr>
      </w:pPr>
    </w:p>
    <w:p w14:paraId="633449C7">
      <w:pPr>
        <w:pStyle w:val="8"/>
        <w:numPr>
          <w:ilvl w:val="0"/>
          <w:numId w:val="2"/>
        </w:numPr>
        <w:tabs>
          <w:tab w:val="left" w:pos="1101"/>
        </w:tabs>
        <w:spacing w:before="75" w:after="0" w:line="264" w:lineRule="auto"/>
        <w:ind w:left="1101" w:right="140" w:hanging="360"/>
        <w:jc w:val="both"/>
        <w:rPr>
          <w:sz w:val="28"/>
        </w:rPr>
      </w:pPr>
      <w:r>
        <w:rPr>
          <w:sz w:val="28"/>
        </w:rPr>
        <w:t>излагать основные исторические сведения о возникновении православной религиозной традиции в России (Крещение Руси), своими словами объяснять</w:t>
      </w:r>
      <w:r>
        <w:rPr>
          <w:spacing w:val="-3"/>
          <w:sz w:val="28"/>
        </w:rPr>
        <w:t xml:space="preserve"> </w:t>
      </w:r>
      <w:r>
        <w:rPr>
          <w:sz w:val="28"/>
        </w:rPr>
        <w:t>роль православия в</w:t>
      </w:r>
      <w:r>
        <w:rPr>
          <w:spacing w:val="-3"/>
          <w:sz w:val="28"/>
        </w:rPr>
        <w:t xml:space="preserve"> </w:t>
      </w:r>
      <w:r>
        <w:rPr>
          <w:sz w:val="28"/>
        </w:rPr>
        <w:t>становлении</w:t>
      </w:r>
      <w:r>
        <w:rPr>
          <w:spacing w:val="-1"/>
          <w:sz w:val="28"/>
        </w:rPr>
        <w:t xml:space="preserve"> </w:t>
      </w:r>
      <w:r>
        <w:rPr>
          <w:sz w:val="28"/>
        </w:rPr>
        <w:t>культуры народов России, российской культуры и государственности;</w:t>
      </w:r>
    </w:p>
    <w:p w14:paraId="0DE2C24F">
      <w:pPr>
        <w:pStyle w:val="8"/>
        <w:numPr>
          <w:ilvl w:val="0"/>
          <w:numId w:val="2"/>
        </w:numPr>
        <w:tabs>
          <w:tab w:val="left" w:pos="1101"/>
        </w:tabs>
        <w:spacing w:before="0" w:after="0" w:line="264" w:lineRule="auto"/>
        <w:ind w:left="1101" w:right="129" w:hanging="360"/>
        <w:jc w:val="both"/>
        <w:rPr>
          <w:sz w:val="28"/>
        </w:rPr>
      </w:pPr>
      <w:r>
        <w:rPr>
          <w:sz w:val="28"/>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565EC41C">
      <w:pPr>
        <w:pStyle w:val="8"/>
        <w:numPr>
          <w:ilvl w:val="0"/>
          <w:numId w:val="2"/>
        </w:numPr>
        <w:tabs>
          <w:tab w:val="left" w:pos="1101"/>
        </w:tabs>
        <w:spacing w:before="5" w:after="0" w:line="264" w:lineRule="auto"/>
        <w:ind w:left="1101" w:right="135" w:hanging="360"/>
        <w:jc w:val="both"/>
        <w:rPr>
          <w:sz w:val="28"/>
        </w:rPr>
      </w:pPr>
      <w:r>
        <w:rPr>
          <w:sz w:val="28"/>
        </w:rPr>
        <w:t>приводить примеры нравственных поступков, совершаемых</w:t>
      </w:r>
      <w:r>
        <w:rPr>
          <w:spacing w:val="-1"/>
          <w:sz w:val="28"/>
        </w:rPr>
        <w:t xml:space="preserve"> </w:t>
      </w:r>
      <w:r>
        <w:rPr>
          <w:sz w:val="28"/>
        </w:rPr>
        <w:t>с опорой на этические нормы религиозной культуры и внутреннюю установку личности, поступать согласно своей совести;</w:t>
      </w:r>
    </w:p>
    <w:p w14:paraId="55AACFEF">
      <w:pPr>
        <w:pStyle w:val="8"/>
        <w:numPr>
          <w:ilvl w:val="0"/>
          <w:numId w:val="2"/>
        </w:numPr>
        <w:tabs>
          <w:tab w:val="left" w:pos="1101"/>
        </w:tabs>
        <w:spacing w:before="3" w:after="0" w:line="264" w:lineRule="auto"/>
        <w:ind w:left="1101" w:right="129" w:hanging="360"/>
        <w:jc w:val="both"/>
        <w:rPr>
          <w:sz w:val="28"/>
        </w:rPr>
      </w:pPr>
      <w:r>
        <w:rPr>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w:t>
      </w:r>
      <w:r>
        <w:rPr>
          <w:spacing w:val="40"/>
          <w:sz w:val="28"/>
        </w:rPr>
        <w:t xml:space="preserve"> </w:t>
      </w:r>
      <w:r>
        <w:rPr>
          <w:sz w:val="28"/>
        </w:rPr>
        <w:t>последователей традиционных религий;</w:t>
      </w:r>
    </w:p>
    <w:p w14:paraId="21F1079C">
      <w:pPr>
        <w:pStyle w:val="8"/>
        <w:numPr>
          <w:ilvl w:val="0"/>
          <w:numId w:val="2"/>
        </w:numPr>
        <w:tabs>
          <w:tab w:val="left" w:pos="1101"/>
        </w:tabs>
        <w:spacing w:before="0" w:after="0" w:line="264" w:lineRule="auto"/>
        <w:ind w:left="1101" w:right="149" w:hanging="360"/>
        <w:jc w:val="both"/>
        <w:rPr>
          <w:sz w:val="28"/>
        </w:rPr>
      </w:pPr>
      <w:r>
        <w:rPr>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3BEBA955">
      <w:pPr>
        <w:pStyle w:val="8"/>
        <w:numPr>
          <w:ilvl w:val="0"/>
          <w:numId w:val="2"/>
        </w:numPr>
        <w:tabs>
          <w:tab w:val="left" w:pos="1101"/>
        </w:tabs>
        <w:spacing w:before="3" w:after="0" w:line="264" w:lineRule="auto"/>
        <w:ind w:left="1101" w:right="131" w:hanging="360"/>
        <w:jc w:val="both"/>
        <w:rPr>
          <w:sz w:val="28"/>
        </w:rPr>
      </w:pPr>
      <w:r>
        <w:rPr>
          <w:sz w:val="28"/>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2A25E3ED">
      <w:pPr>
        <w:pStyle w:val="6"/>
        <w:spacing w:before="3"/>
        <w:ind w:left="741" w:firstLine="0"/>
      </w:pPr>
      <w:r>
        <w:t>Предметные</w:t>
      </w:r>
      <w:r>
        <w:rPr>
          <w:spacing w:val="15"/>
        </w:rPr>
        <w:t xml:space="preserve"> </w:t>
      </w:r>
      <w:r>
        <w:t>результаты</w:t>
      </w:r>
      <w:r>
        <w:rPr>
          <w:spacing w:val="16"/>
        </w:rPr>
        <w:t xml:space="preserve"> </w:t>
      </w:r>
      <w:r>
        <w:t>освоения</w:t>
      </w:r>
      <w:r>
        <w:rPr>
          <w:spacing w:val="16"/>
        </w:rPr>
        <w:t xml:space="preserve"> </w:t>
      </w:r>
      <w:r>
        <w:t>образовательной</w:t>
      </w:r>
      <w:r>
        <w:rPr>
          <w:spacing w:val="15"/>
        </w:rPr>
        <w:t xml:space="preserve"> </w:t>
      </w:r>
      <w:r>
        <w:t>программы</w:t>
      </w:r>
      <w:r>
        <w:rPr>
          <w:spacing w:val="16"/>
        </w:rPr>
        <w:t xml:space="preserve"> </w:t>
      </w:r>
      <w:r>
        <w:rPr>
          <w:spacing w:val="-2"/>
        </w:rPr>
        <w:t>модуля</w:t>
      </w:r>
    </w:p>
    <w:p w14:paraId="73873750">
      <w:pPr>
        <w:pStyle w:val="6"/>
        <w:spacing w:before="29"/>
        <w:ind w:left="140" w:firstLine="0"/>
      </w:pPr>
      <w:r>
        <w:rPr>
          <w:spacing w:val="-2"/>
        </w:rPr>
        <w:t>«Основы</w:t>
      </w:r>
      <w:r>
        <w:rPr>
          <w:spacing w:val="-10"/>
        </w:rPr>
        <w:t xml:space="preserve"> </w:t>
      </w:r>
      <w:r>
        <w:rPr>
          <w:spacing w:val="-2"/>
        </w:rPr>
        <w:t>светской</w:t>
      </w:r>
      <w:r>
        <w:rPr>
          <w:spacing w:val="-8"/>
        </w:rPr>
        <w:t xml:space="preserve"> </w:t>
      </w:r>
      <w:r>
        <w:rPr>
          <w:spacing w:val="-2"/>
        </w:rPr>
        <w:t>этики»</w:t>
      </w:r>
      <w:r>
        <w:rPr>
          <w:spacing w:val="-15"/>
        </w:rPr>
        <w:t xml:space="preserve"> </w:t>
      </w:r>
      <w:r>
        <w:rPr>
          <w:spacing w:val="-2"/>
        </w:rPr>
        <w:t>должны</w:t>
      </w:r>
      <w:r>
        <w:rPr>
          <w:spacing w:val="-3"/>
        </w:rPr>
        <w:t xml:space="preserve"> </w:t>
      </w:r>
      <w:r>
        <w:rPr>
          <w:spacing w:val="-2"/>
        </w:rPr>
        <w:t>отражать</w:t>
      </w:r>
      <w:r>
        <w:rPr>
          <w:spacing w:val="-10"/>
        </w:rPr>
        <w:t xml:space="preserve"> </w:t>
      </w:r>
      <w:r>
        <w:rPr>
          <w:spacing w:val="-2"/>
        </w:rPr>
        <w:t>сформированность</w:t>
      </w:r>
      <w:r>
        <w:rPr>
          <w:spacing w:val="1"/>
        </w:rPr>
        <w:t xml:space="preserve"> </w:t>
      </w:r>
      <w:r>
        <w:rPr>
          <w:spacing w:val="-2"/>
        </w:rPr>
        <w:t>умений:</w:t>
      </w:r>
    </w:p>
    <w:p w14:paraId="1F269142">
      <w:pPr>
        <w:pStyle w:val="8"/>
        <w:numPr>
          <w:ilvl w:val="0"/>
          <w:numId w:val="2"/>
        </w:numPr>
        <w:tabs>
          <w:tab w:val="left" w:pos="1101"/>
        </w:tabs>
        <w:spacing w:before="33" w:after="0" w:line="264" w:lineRule="auto"/>
        <w:ind w:left="1101" w:right="145" w:hanging="360"/>
        <w:jc w:val="both"/>
        <w:rPr>
          <w:sz w:val="28"/>
        </w:rPr>
      </w:pPr>
      <w:r>
        <w:rPr>
          <w:sz w:val="28"/>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sz w:val="28"/>
        </w:rPr>
        <w:t>действительности;</w:t>
      </w:r>
    </w:p>
    <w:p w14:paraId="6C1E51CB">
      <w:pPr>
        <w:pStyle w:val="8"/>
        <w:numPr>
          <w:ilvl w:val="0"/>
          <w:numId w:val="2"/>
        </w:numPr>
        <w:tabs>
          <w:tab w:val="left" w:pos="1101"/>
        </w:tabs>
        <w:spacing w:before="0" w:after="0" w:line="264" w:lineRule="auto"/>
        <w:ind w:left="1101" w:right="154" w:hanging="360"/>
        <w:jc w:val="both"/>
        <w:rPr>
          <w:sz w:val="28"/>
        </w:rPr>
      </w:pPr>
      <w:r>
        <w:rPr>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57449F52">
      <w:pPr>
        <w:pStyle w:val="8"/>
        <w:numPr>
          <w:ilvl w:val="0"/>
          <w:numId w:val="2"/>
        </w:numPr>
        <w:tabs>
          <w:tab w:val="left" w:pos="1101"/>
        </w:tabs>
        <w:spacing w:before="0" w:after="0" w:line="264" w:lineRule="auto"/>
        <w:ind w:left="1101" w:right="127" w:hanging="360"/>
        <w:jc w:val="both"/>
        <w:rPr>
          <w:sz w:val="28"/>
        </w:rPr>
      </w:pPr>
      <w:r>
        <w:rPr>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3767812C">
      <w:pPr>
        <w:pStyle w:val="8"/>
        <w:spacing w:after="0" w:line="264" w:lineRule="auto"/>
        <w:jc w:val="both"/>
        <w:rPr>
          <w:sz w:val="28"/>
        </w:rPr>
        <w:sectPr>
          <w:pgSz w:w="11910" w:h="16410"/>
          <w:pgMar w:top="1020" w:right="708" w:bottom="1200" w:left="1559" w:header="0" w:footer="963" w:gutter="0"/>
          <w:cols w:space="720" w:num="1"/>
        </w:sectPr>
      </w:pPr>
    </w:p>
    <w:p w14:paraId="1CC8B1C9">
      <w:pPr>
        <w:pStyle w:val="8"/>
        <w:numPr>
          <w:ilvl w:val="0"/>
          <w:numId w:val="2"/>
        </w:numPr>
        <w:tabs>
          <w:tab w:val="left" w:pos="1101"/>
        </w:tabs>
        <w:spacing w:before="75" w:after="0" w:line="264" w:lineRule="auto"/>
        <w:ind w:left="1101" w:right="140" w:hanging="360"/>
        <w:jc w:val="both"/>
        <w:rPr>
          <w:sz w:val="28"/>
        </w:rPr>
      </w:pPr>
      <w:r>
        <w:rPr>
          <w:sz w:val="28"/>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264760C0">
      <w:pPr>
        <w:pStyle w:val="8"/>
        <w:numPr>
          <w:ilvl w:val="0"/>
          <w:numId w:val="2"/>
        </w:numPr>
        <w:tabs>
          <w:tab w:val="left" w:pos="1101"/>
        </w:tabs>
        <w:spacing w:before="1" w:after="0" w:line="264" w:lineRule="auto"/>
        <w:ind w:left="1101" w:right="136" w:hanging="360"/>
        <w:jc w:val="both"/>
        <w:rPr>
          <w:sz w:val="28"/>
        </w:rPr>
      </w:pPr>
      <w:r>
        <w:rPr>
          <w:sz w:val="28"/>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6A8EEE77">
      <w:pPr>
        <w:pStyle w:val="8"/>
        <w:numPr>
          <w:ilvl w:val="0"/>
          <w:numId w:val="2"/>
        </w:numPr>
        <w:tabs>
          <w:tab w:val="left" w:pos="1101"/>
        </w:tabs>
        <w:spacing w:before="2" w:after="0" w:line="264" w:lineRule="auto"/>
        <w:ind w:left="1101" w:right="140" w:hanging="360"/>
        <w:jc w:val="both"/>
        <w:rPr>
          <w:sz w:val="28"/>
        </w:rPr>
      </w:pPr>
      <w:r>
        <w:rPr>
          <w:sz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w:t>
      </w:r>
      <w:r>
        <w:rPr>
          <w:spacing w:val="40"/>
          <w:sz w:val="28"/>
        </w:rPr>
        <w:t xml:space="preserve"> </w:t>
      </w:r>
      <w:r>
        <w:rPr>
          <w:sz w:val="28"/>
        </w:rPr>
        <w:t>этикета, приводить примеры;</w:t>
      </w:r>
    </w:p>
    <w:p w14:paraId="32509CB8">
      <w:pPr>
        <w:pStyle w:val="8"/>
        <w:numPr>
          <w:ilvl w:val="0"/>
          <w:numId w:val="2"/>
        </w:numPr>
        <w:tabs>
          <w:tab w:val="left" w:pos="1101"/>
        </w:tabs>
        <w:spacing w:before="0" w:after="0" w:line="264" w:lineRule="auto"/>
        <w:ind w:left="1101" w:right="136" w:hanging="360"/>
        <w:jc w:val="both"/>
        <w:rPr>
          <w:sz w:val="28"/>
        </w:rPr>
      </w:pPr>
      <w:r>
        <w:rPr>
          <w:sz w:val="28"/>
        </w:rPr>
        <w:t>первоначальный</w:t>
      </w:r>
      <w:r>
        <w:rPr>
          <w:spacing w:val="-4"/>
          <w:sz w:val="28"/>
        </w:rPr>
        <w:t xml:space="preserve"> </w:t>
      </w:r>
      <w:r>
        <w:rPr>
          <w:sz w:val="28"/>
        </w:rPr>
        <w:t>опыт</w:t>
      </w:r>
      <w:r>
        <w:rPr>
          <w:spacing w:val="-6"/>
          <w:sz w:val="28"/>
        </w:rPr>
        <w:t xml:space="preserve"> </w:t>
      </w:r>
      <w:r>
        <w:rPr>
          <w:sz w:val="28"/>
        </w:rPr>
        <w:t>осмысления</w:t>
      </w:r>
      <w:r>
        <w:rPr>
          <w:spacing w:val="-3"/>
          <w:sz w:val="28"/>
        </w:rPr>
        <w:t xml:space="preserve"> </w:t>
      </w:r>
      <w:r>
        <w:rPr>
          <w:sz w:val="28"/>
        </w:rPr>
        <w:t>и</w:t>
      </w:r>
      <w:r>
        <w:rPr>
          <w:spacing w:val="-6"/>
          <w:sz w:val="28"/>
        </w:rPr>
        <w:t xml:space="preserve"> </w:t>
      </w:r>
      <w:r>
        <w:rPr>
          <w:sz w:val="28"/>
        </w:rPr>
        <w:t>нравственной</w:t>
      </w:r>
      <w:r>
        <w:rPr>
          <w:spacing w:val="-5"/>
          <w:sz w:val="28"/>
        </w:rPr>
        <w:t xml:space="preserve"> </w:t>
      </w:r>
      <w:r>
        <w:rPr>
          <w:sz w:val="28"/>
        </w:rPr>
        <w:t>оценки</w:t>
      </w:r>
      <w:r>
        <w:rPr>
          <w:spacing w:val="-5"/>
          <w:sz w:val="28"/>
        </w:rPr>
        <w:t xml:space="preserve"> </w:t>
      </w:r>
      <w:r>
        <w:rPr>
          <w:sz w:val="28"/>
        </w:rPr>
        <w:t>поступков, поведения (своих и других людей) с позиций российской светской (гражданской) этики;</w:t>
      </w:r>
    </w:p>
    <w:p w14:paraId="012CAAAD">
      <w:pPr>
        <w:pStyle w:val="8"/>
        <w:numPr>
          <w:ilvl w:val="0"/>
          <w:numId w:val="2"/>
        </w:numPr>
        <w:tabs>
          <w:tab w:val="left" w:pos="1101"/>
        </w:tabs>
        <w:spacing w:before="4" w:after="0" w:line="264" w:lineRule="auto"/>
        <w:ind w:left="1101" w:right="142" w:hanging="360"/>
        <w:jc w:val="both"/>
        <w:rPr>
          <w:sz w:val="28"/>
        </w:rPr>
      </w:pPr>
      <w:r>
        <w:rPr>
          <w:sz w:val="28"/>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00F5CE76">
      <w:pPr>
        <w:pStyle w:val="8"/>
        <w:numPr>
          <w:ilvl w:val="0"/>
          <w:numId w:val="2"/>
        </w:numPr>
        <w:tabs>
          <w:tab w:val="left" w:pos="1101"/>
        </w:tabs>
        <w:spacing w:before="2" w:after="0" w:line="264" w:lineRule="auto"/>
        <w:ind w:left="1101" w:right="124" w:hanging="360"/>
        <w:jc w:val="both"/>
        <w:rPr>
          <w:sz w:val="28"/>
        </w:rPr>
      </w:pPr>
      <w:r>
        <w:rPr>
          <w:sz w:val="28"/>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27D3FE12">
      <w:pPr>
        <w:pStyle w:val="8"/>
        <w:numPr>
          <w:ilvl w:val="0"/>
          <w:numId w:val="2"/>
        </w:numPr>
        <w:tabs>
          <w:tab w:val="left" w:pos="1101"/>
        </w:tabs>
        <w:spacing w:before="0" w:after="0" w:line="264" w:lineRule="auto"/>
        <w:ind w:left="1101" w:right="140" w:hanging="360"/>
        <w:jc w:val="both"/>
        <w:rPr>
          <w:sz w:val="28"/>
        </w:rPr>
      </w:pPr>
      <w:r>
        <w:rPr>
          <w:sz w:val="28"/>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4FCDE097">
      <w:pPr>
        <w:pStyle w:val="8"/>
        <w:spacing w:after="0" w:line="264" w:lineRule="auto"/>
        <w:jc w:val="both"/>
        <w:rPr>
          <w:sz w:val="28"/>
        </w:rPr>
        <w:sectPr>
          <w:pgSz w:w="11910" w:h="16410"/>
          <w:pgMar w:top="1020" w:right="708" w:bottom="1200" w:left="1559" w:header="0" w:footer="963" w:gutter="0"/>
          <w:cols w:space="720" w:num="1"/>
        </w:sectPr>
      </w:pPr>
    </w:p>
    <w:p w14:paraId="3A8DCA4A">
      <w:pPr>
        <w:pStyle w:val="8"/>
        <w:numPr>
          <w:ilvl w:val="0"/>
          <w:numId w:val="2"/>
        </w:numPr>
        <w:tabs>
          <w:tab w:val="left" w:pos="1101"/>
        </w:tabs>
        <w:spacing w:before="75" w:after="0" w:line="264" w:lineRule="auto"/>
        <w:ind w:left="1101" w:right="141" w:hanging="360"/>
        <w:jc w:val="both"/>
        <w:rPr>
          <w:sz w:val="28"/>
        </w:rPr>
      </w:pPr>
      <w:r>
        <w:rPr>
          <w:sz w:val="28"/>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14:paraId="10F6D350">
      <w:pPr>
        <w:pStyle w:val="8"/>
        <w:numPr>
          <w:ilvl w:val="0"/>
          <w:numId w:val="2"/>
        </w:numPr>
        <w:tabs>
          <w:tab w:val="left" w:pos="1101"/>
        </w:tabs>
        <w:spacing w:before="0" w:after="0" w:line="264" w:lineRule="auto"/>
        <w:ind w:left="1101" w:right="145" w:hanging="360"/>
        <w:jc w:val="both"/>
        <w:rPr>
          <w:sz w:val="28"/>
        </w:rPr>
      </w:pPr>
      <w:r>
        <w:rPr>
          <w:sz w:val="28"/>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20281F02">
      <w:pPr>
        <w:pStyle w:val="8"/>
        <w:numPr>
          <w:ilvl w:val="0"/>
          <w:numId w:val="2"/>
        </w:numPr>
        <w:tabs>
          <w:tab w:val="left" w:pos="1101"/>
        </w:tabs>
        <w:spacing w:before="5" w:after="0" w:line="264" w:lineRule="auto"/>
        <w:ind w:left="1101" w:right="147" w:hanging="360"/>
        <w:jc w:val="both"/>
        <w:rPr>
          <w:sz w:val="28"/>
        </w:rPr>
      </w:pPr>
      <w:r>
        <w:rPr>
          <w:sz w:val="28"/>
        </w:rPr>
        <w:t>рассказывать о российских культурных и природных памятниках, о культурных и природных достопримечательностях своего региона;</w:t>
      </w:r>
    </w:p>
    <w:p w14:paraId="3CD17ABE">
      <w:pPr>
        <w:pStyle w:val="8"/>
        <w:numPr>
          <w:ilvl w:val="0"/>
          <w:numId w:val="2"/>
        </w:numPr>
        <w:tabs>
          <w:tab w:val="left" w:pos="1101"/>
        </w:tabs>
        <w:spacing w:before="2" w:after="0" w:line="264" w:lineRule="auto"/>
        <w:ind w:left="1101" w:right="130" w:hanging="360"/>
        <w:jc w:val="both"/>
        <w:rPr>
          <w:sz w:val="28"/>
        </w:rPr>
      </w:pPr>
      <w:r>
        <w:rPr>
          <w:sz w:val="28"/>
        </w:rPr>
        <w:t>раскрывать</w:t>
      </w:r>
      <w:r>
        <w:rPr>
          <w:spacing w:val="-6"/>
          <w:sz w:val="28"/>
        </w:rPr>
        <w:t xml:space="preserve"> </w:t>
      </w:r>
      <w:r>
        <w:rPr>
          <w:sz w:val="28"/>
        </w:rPr>
        <w:t>основное содержание российской</w:t>
      </w:r>
      <w:r>
        <w:rPr>
          <w:spacing w:val="-3"/>
          <w:sz w:val="28"/>
        </w:rPr>
        <w:t xml:space="preserve"> </w:t>
      </w:r>
      <w:r>
        <w:rPr>
          <w:sz w:val="28"/>
        </w:rPr>
        <w:t>светской</w:t>
      </w:r>
      <w:r>
        <w:rPr>
          <w:spacing w:val="-3"/>
          <w:sz w:val="28"/>
        </w:rPr>
        <w:t xml:space="preserve"> </w:t>
      </w:r>
      <w:r>
        <w:rPr>
          <w:sz w:val="28"/>
        </w:rPr>
        <w:t>(гражданской) этики на примерах образцов нравственности, российской гражданственности и патриотизма в истории России;</w:t>
      </w:r>
    </w:p>
    <w:p w14:paraId="450B34EE">
      <w:pPr>
        <w:pStyle w:val="8"/>
        <w:numPr>
          <w:ilvl w:val="0"/>
          <w:numId w:val="2"/>
        </w:numPr>
        <w:tabs>
          <w:tab w:val="left" w:pos="1101"/>
        </w:tabs>
        <w:spacing w:before="8" w:after="0" w:line="256" w:lineRule="auto"/>
        <w:ind w:left="1101" w:right="153" w:hanging="360"/>
        <w:jc w:val="both"/>
        <w:rPr>
          <w:sz w:val="28"/>
        </w:rPr>
      </w:pPr>
      <w:r>
        <w:rPr>
          <w:sz w:val="28"/>
        </w:rPr>
        <w:t>объяснять своими словами роль светской (гражданской) этики в становлении российской государственности;</w:t>
      </w:r>
    </w:p>
    <w:p w14:paraId="2E5715E0">
      <w:pPr>
        <w:pStyle w:val="8"/>
        <w:numPr>
          <w:ilvl w:val="0"/>
          <w:numId w:val="2"/>
        </w:numPr>
        <w:tabs>
          <w:tab w:val="left" w:pos="1101"/>
        </w:tabs>
        <w:spacing w:before="12" w:after="0" w:line="264" w:lineRule="auto"/>
        <w:ind w:left="1101" w:right="144" w:hanging="360"/>
        <w:jc w:val="both"/>
        <w:rPr>
          <w:sz w:val="28"/>
        </w:rPr>
      </w:pPr>
      <w:r>
        <w:rPr>
          <w:sz w:val="28"/>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1C2B89AC">
      <w:pPr>
        <w:pStyle w:val="8"/>
        <w:numPr>
          <w:ilvl w:val="0"/>
          <w:numId w:val="2"/>
        </w:numPr>
        <w:tabs>
          <w:tab w:val="left" w:pos="1101"/>
        </w:tabs>
        <w:spacing w:before="0" w:after="0" w:line="264" w:lineRule="auto"/>
        <w:ind w:left="1101" w:right="146" w:hanging="360"/>
        <w:jc w:val="both"/>
        <w:rPr>
          <w:sz w:val="28"/>
        </w:rPr>
      </w:pPr>
      <w:r>
        <w:rPr>
          <w:sz w:val="28"/>
        </w:rPr>
        <w:t>приводить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w:t>
      </w:r>
    </w:p>
    <w:p w14:paraId="00CA72FC">
      <w:pPr>
        <w:pStyle w:val="8"/>
        <w:numPr>
          <w:ilvl w:val="0"/>
          <w:numId w:val="2"/>
        </w:numPr>
        <w:tabs>
          <w:tab w:val="left" w:pos="1101"/>
        </w:tabs>
        <w:spacing w:before="3" w:after="0" w:line="264" w:lineRule="auto"/>
        <w:ind w:left="1101" w:right="141" w:hanging="360"/>
        <w:jc w:val="both"/>
        <w:rPr>
          <w:sz w:val="28"/>
        </w:rPr>
      </w:pPr>
      <w:r>
        <w:rPr>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w:t>
      </w:r>
      <w:r>
        <w:rPr>
          <w:spacing w:val="40"/>
          <w:sz w:val="28"/>
        </w:rPr>
        <w:t xml:space="preserve"> </w:t>
      </w:r>
      <w:r>
        <w:rPr>
          <w:sz w:val="28"/>
        </w:rPr>
        <w:t>Родине – России; приводить примеры сотрудничества</w:t>
      </w:r>
      <w:r>
        <w:rPr>
          <w:spacing w:val="40"/>
          <w:sz w:val="28"/>
        </w:rPr>
        <w:t xml:space="preserve"> </w:t>
      </w:r>
      <w:r>
        <w:rPr>
          <w:sz w:val="28"/>
        </w:rPr>
        <w:t>последователей традиционных религий;</w:t>
      </w:r>
    </w:p>
    <w:p w14:paraId="1E072F97">
      <w:pPr>
        <w:pStyle w:val="8"/>
        <w:numPr>
          <w:ilvl w:val="0"/>
          <w:numId w:val="2"/>
        </w:numPr>
        <w:tabs>
          <w:tab w:val="left" w:pos="1101"/>
        </w:tabs>
        <w:spacing w:before="0" w:after="0" w:line="264" w:lineRule="auto"/>
        <w:ind w:left="1101" w:right="147" w:hanging="360"/>
        <w:jc w:val="both"/>
        <w:rPr>
          <w:sz w:val="28"/>
        </w:rPr>
      </w:pPr>
      <w:r>
        <w:rPr>
          <w:sz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281FFE51">
      <w:pPr>
        <w:pStyle w:val="8"/>
        <w:numPr>
          <w:ilvl w:val="0"/>
          <w:numId w:val="2"/>
        </w:numPr>
        <w:tabs>
          <w:tab w:val="left" w:pos="1101"/>
        </w:tabs>
        <w:spacing w:before="3" w:after="0" w:line="264" w:lineRule="auto"/>
        <w:ind w:left="1101" w:right="143" w:hanging="360"/>
        <w:jc w:val="both"/>
        <w:rPr>
          <w:sz w:val="28"/>
        </w:rPr>
      </w:pPr>
      <w:r>
        <w:rPr>
          <w:sz w:val="28"/>
        </w:rPr>
        <w:t xml:space="preserve">выражать своими словами понимание человеческого достоинства, ценности человеческой жизни в российской светской (гражданской) </w:t>
      </w:r>
      <w:r>
        <w:rPr>
          <w:spacing w:val="-2"/>
          <w:sz w:val="28"/>
        </w:rPr>
        <w:t>этике.</w:t>
      </w:r>
    </w:p>
    <w:p w14:paraId="0B9D0F11">
      <w:pPr>
        <w:pStyle w:val="8"/>
        <w:spacing w:after="0" w:line="264" w:lineRule="auto"/>
        <w:jc w:val="both"/>
        <w:rPr>
          <w:sz w:val="28"/>
        </w:rPr>
        <w:sectPr>
          <w:pgSz w:w="11910" w:h="16410"/>
          <w:pgMar w:top="1020" w:right="708" w:bottom="1200" w:left="1559" w:header="0" w:footer="963" w:gutter="0"/>
          <w:cols w:space="720" w:num="1"/>
        </w:sectPr>
      </w:pPr>
    </w:p>
    <w:p w14:paraId="41E16768">
      <w:pPr>
        <w:pStyle w:val="2"/>
        <w:spacing w:before="63"/>
        <w:ind w:left="332"/>
      </w:pPr>
      <w:r>
        <w:rPr>
          <w:spacing w:val="-2"/>
        </w:rPr>
        <w:t>ТЕМАТИЧЕСКОЕ</w:t>
      </w:r>
      <w:r>
        <w:rPr>
          <w:spacing w:val="-12"/>
        </w:rPr>
        <w:t xml:space="preserve"> </w:t>
      </w:r>
      <w:r>
        <w:rPr>
          <w:spacing w:val="-2"/>
        </w:rPr>
        <w:t>ПЛАНИРОВАНИЕ</w:t>
      </w:r>
    </w:p>
    <w:p w14:paraId="1EF9DC79">
      <w:pPr>
        <w:spacing w:before="58" w:after="45"/>
        <w:ind w:left="332" w:right="0" w:firstLine="0"/>
        <w:jc w:val="left"/>
        <w:rPr>
          <w:b/>
          <w:sz w:val="28"/>
        </w:rPr>
      </w:pPr>
      <w:r>
        <w:rPr>
          <w:b/>
          <w:spacing w:val="-2"/>
          <w:sz w:val="28"/>
        </w:rPr>
        <w:t>МОДУЛЬ</w:t>
      </w:r>
      <w:r>
        <w:rPr>
          <w:b/>
          <w:spacing w:val="-16"/>
          <w:sz w:val="28"/>
        </w:rPr>
        <w:t xml:space="preserve"> </w:t>
      </w:r>
      <w:r>
        <w:rPr>
          <w:b/>
          <w:spacing w:val="-2"/>
          <w:sz w:val="28"/>
        </w:rPr>
        <w:t>"ОСНОВЫ</w:t>
      </w:r>
      <w:r>
        <w:rPr>
          <w:b/>
          <w:spacing w:val="-15"/>
          <w:sz w:val="28"/>
        </w:rPr>
        <w:t xml:space="preserve"> </w:t>
      </w:r>
      <w:r>
        <w:rPr>
          <w:b/>
          <w:spacing w:val="-2"/>
          <w:sz w:val="28"/>
        </w:rPr>
        <w:t>ПРАВОСЛАВНОЙ</w:t>
      </w:r>
      <w:r>
        <w:rPr>
          <w:b/>
          <w:spacing w:val="-15"/>
          <w:sz w:val="28"/>
        </w:rPr>
        <w:t xml:space="preserve"> </w:t>
      </w:r>
      <w:r>
        <w:rPr>
          <w:b/>
          <w:spacing w:val="-2"/>
          <w:sz w:val="28"/>
        </w:rPr>
        <w:t>КУЛЬТУРЫ"</w:t>
      </w: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383"/>
        <w:gridCol w:w="1844"/>
        <w:gridCol w:w="1911"/>
        <w:gridCol w:w="2382"/>
      </w:tblGrid>
      <w:tr w14:paraId="4F79A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vMerge w:val="restart"/>
          </w:tcPr>
          <w:p w14:paraId="70068709">
            <w:pPr>
              <w:pStyle w:val="9"/>
              <w:spacing w:before="85"/>
              <w:rPr>
                <w:b/>
                <w:sz w:val="24"/>
              </w:rPr>
            </w:pPr>
          </w:p>
          <w:p w14:paraId="1FBB6761">
            <w:pPr>
              <w:pStyle w:val="9"/>
              <w:spacing w:line="276" w:lineRule="auto"/>
              <w:ind w:left="237" w:right="238"/>
              <w:rPr>
                <w:b/>
                <w:sz w:val="24"/>
              </w:rPr>
            </w:pPr>
            <w:r>
              <w:rPr>
                <w:b/>
                <w:spacing w:val="-10"/>
                <w:sz w:val="24"/>
              </w:rPr>
              <w:t xml:space="preserve">№ </w:t>
            </w:r>
            <w:r>
              <w:rPr>
                <w:b/>
                <w:spacing w:val="-6"/>
                <w:sz w:val="24"/>
              </w:rPr>
              <w:t>п/п</w:t>
            </w:r>
          </w:p>
        </w:tc>
        <w:tc>
          <w:tcPr>
            <w:tcW w:w="4888" w:type="dxa"/>
            <w:vMerge w:val="restart"/>
          </w:tcPr>
          <w:p w14:paraId="617ED0A9">
            <w:pPr>
              <w:pStyle w:val="9"/>
              <w:spacing w:before="85"/>
              <w:rPr>
                <w:b/>
                <w:sz w:val="24"/>
              </w:rPr>
            </w:pPr>
          </w:p>
          <w:p w14:paraId="6379E347">
            <w:pPr>
              <w:pStyle w:val="9"/>
              <w:spacing w:line="276" w:lineRule="auto"/>
              <w:ind w:left="242" w:right="293"/>
              <w:rPr>
                <w:b/>
                <w:sz w:val="24"/>
              </w:rPr>
            </w:pPr>
            <w:r>
              <w:rPr>
                <w:b/>
                <w:spacing w:val="-2"/>
                <w:sz w:val="24"/>
              </w:rPr>
              <w:t>Наименование</w:t>
            </w:r>
            <w:r>
              <w:rPr>
                <w:b/>
                <w:spacing w:val="-8"/>
                <w:sz w:val="24"/>
              </w:rPr>
              <w:t xml:space="preserve"> </w:t>
            </w:r>
            <w:r>
              <w:rPr>
                <w:b/>
                <w:spacing w:val="-2"/>
                <w:sz w:val="24"/>
              </w:rPr>
              <w:t>разделов</w:t>
            </w:r>
            <w:r>
              <w:rPr>
                <w:b/>
                <w:spacing w:val="-13"/>
                <w:sz w:val="24"/>
              </w:rPr>
              <w:t xml:space="preserve"> </w:t>
            </w:r>
            <w:r>
              <w:rPr>
                <w:b/>
                <w:spacing w:val="-2"/>
                <w:sz w:val="24"/>
              </w:rPr>
              <w:t>и</w:t>
            </w:r>
            <w:r>
              <w:rPr>
                <w:b/>
                <w:spacing w:val="-12"/>
                <w:sz w:val="24"/>
              </w:rPr>
              <w:t xml:space="preserve"> </w:t>
            </w:r>
            <w:r>
              <w:rPr>
                <w:b/>
                <w:spacing w:val="-2"/>
                <w:sz w:val="24"/>
              </w:rPr>
              <w:t>тем программы</w:t>
            </w:r>
          </w:p>
        </w:tc>
        <w:tc>
          <w:tcPr>
            <w:tcW w:w="5138" w:type="dxa"/>
            <w:gridSpan w:val="3"/>
          </w:tcPr>
          <w:p w14:paraId="07C59B4D">
            <w:pPr>
              <w:pStyle w:val="9"/>
              <w:spacing w:before="44"/>
              <w:ind w:left="97"/>
              <w:rPr>
                <w:b/>
                <w:sz w:val="24"/>
              </w:rPr>
            </w:pPr>
            <w:r>
              <w:rPr>
                <w:b/>
                <w:sz w:val="24"/>
              </w:rPr>
              <w:t>Количество</w:t>
            </w:r>
            <w:r>
              <w:rPr>
                <w:b/>
                <w:spacing w:val="-13"/>
                <w:sz w:val="24"/>
              </w:rPr>
              <w:t xml:space="preserve"> </w:t>
            </w:r>
            <w:r>
              <w:rPr>
                <w:b/>
                <w:spacing w:val="-4"/>
                <w:sz w:val="24"/>
              </w:rPr>
              <w:t>часов</w:t>
            </w:r>
          </w:p>
        </w:tc>
        <w:tc>
          <w:tcPr>
            <w:tcW w:w="2382" w:type="dxa"/>
            <w:vMerge w:val="restart"/>
          </w:tcPr>
          <w:p w14:paraId="4DBEAECA">
            <w:pPr>
              <w:pStyle w:val="9"/>
              <w:spacing w:before="40" w:line="276" w:lineRule="auto"/>
              <w:ind w:left="241"/>
              <w:rPr>
                <w:b/>
                <w:sz w:val="24"/>
              </w:rPr>
            </w:pPr>
            <w:r>
              <w:rPr>
                <w:b/>
                <w:spacing w:val="-2"/>
                <w:sz w:val="24"/>
              </w:rPr>
              <w:t xml:space="preserve">Электронные (цифровые) </w:t>
            </w:r>
            <w:r>
              <w:rPr>
                <w:b/>
                <w:spacing w:val="-6"/>
                <w:sz w:val="24"/>
              </w:rPr>
              <w:t xml:space="preserve">образовательные </w:t>
            </w:r>
            <w:r>
              <w:rPr>
                <w:b/>
                <w:spacing w:val="-2"/>
                <w:sz w:val="24"/>
              </w:rPr>
              <w:t>ресурсы</w:t>
            </w:r>
          </w:p>
        </w:tc>
      </w:tr>
      <w:tr w14:paraId="1CCEA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26" w:type="dxa"/>
            <w:vMerge w:val="continue"/>
            <w:tcBorders>
              <w:top w:val="nil"/>
            </w:tcBorders>
          </w:tcPr>
          <w:p w14:paraId="61AC6D30">
            <w:pPr>
              <w:rPr>
                <w:sz w:val="2"/>
                <w:szCs w:val="2"/>
              </w:rPr>
            </w:pPr>
          </w:p>
        </w:tc>
        <w:tc>
          <w:tcPr>
            <w:tcW w:w="4888" w:type="dxa"/>
            <w:vMerge w:val="continue"/>
            <w:tcBorders>
              <w:top w:val="nil"/>
            </w:tcBorders>
          </w:tcPr>
          <w:p w14:paraId="59A17B15">
            <w:pPr>
              <w:rPr>
                <w:sz w:val="2"/>
                <w:szCs w:val="2"/>
              </w:rPr>
            </w:pPr>
          </w:p>
        </w:tc>
        <w:tc>
          <w:tcPr>
            <w:tcW w:w="1383" w:type="dxa"/>
          </w:tcPr>
          <w:p w14:paraId="4FEE51F8">
            <w:pPr>
              <w:pStyle w:val="9"/>
              <w:spacing w:before="51"/>
              <w:rPr>
                <w:b/>
                <w:sz w:val="24"/>
              </w:rPr>
            </w:pPr>
          </w:p>
          <w:p w14:paraId="578233DD">
            <w:pPr>
              <w:pStyle w:val="9"/>
              <w:spacing w:before="1"/>
              <w:ind w:right="524"/>
              <w:jc w:val="right"/>
              <w:rPr>
                <w:b/>
                <w:sz w:val="24"/>
              </w:rPr>
            </w:pPr>
            <w:r>
              <w:rPr>
                <w:b/>
                <w:spacing w:val="-2"/>
                <w:sz w:val="24"/>
              </w:rPr>
              <w:t>Всего</w:t>
            </w:r>
          </w:p>
        </w:tc>
        <w:tc>
          <w:tcPr>
            <w:tcW w:w="1844" w:type="dxa"/>
          </w:tcPr>
          <w:p w14:paraId="4BAA0251">
            <w:pPr>
              <w:pStyle w:val="9"/>
              <w:spacing w:before="179" w:line="271" w:lineRule="auto"/>
              <w:ind w:left="236"/>
              <w:rPr>
                <w:b/>
                <w:sz w:val="24"/>
              </w:rPr>
            </w:pPr>
            <w:r>
              <w:rPr>
                <w:b/>
                <w:spacing w:val="-6"/>
                <w:sz w:val="24"/>
              </w:rPr>
              <w:t xml:space="preserve">Контрольные </w:t>
            </w:r>
            <w:r>
              <w:rPr>
                <w:b/>
                <w:spacing w:val="-2"/>
                <w:sz w:val="24"/>
              </w:rPr>
              <w:t>работы</w:t>
            </w:r>
          </w:p>
        </w:tc>
        <w:tc>
          <w:tcPr>
            <w:tcW w:w="1911" w:type="dxa"/>
          </w:tcPr>
          <w:p w14:paraId="2993D2B8">
            <w:pPr>
              <w:pStyle w:val="9"/>
              <w:spacing w:before="179" w:line="271" w:lineRule="auto"/>
              <w:ind w:left="236"/>
              <w:rPr>
                <w:b/>
                <w:sz w:val="24"/>
              </w:rPr>
            </w:pPr>
            <w:r>
              <w:rPr>
                <w:b/>
                <w:spacing w:val="-6"/>
                <w:sz w:val="24"/>
              </w:rPr>
              <w:t xml:space="preserve">Практические </w:t>
            </w:r>
            <w:r>
              <w:rPr>
                <w:b/>
                <w:spacing w:val="-2"/>
                <w:sz w:val="24"/>
              </w:rPr>
              <w:t>работы</w:t>
            </w:r>
          </w:p>
        </w:tc>
        <w:tc>
          <w:tcPr>
            <w:tcW w:w="2382" w:type="dxa"/>
            <w:vMerge w:val="continue"/>
            <w:tcBorders>
              <w:top w:val="nil"/>
            </w:tcBorders>
          </w:tcPr>
          <w:p w14:paraId="32204898">
            <w:pPr>
              <w:rPr>
                <w:sz w:val="2"/>
                <w:szCs w:val="2"/>
              </w:rPr>
            </w:pPr>
          </w:p>
        </w:tc>
      </w:tr>
      <w:tr w14:paraId="1C7D4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26" w:type="dxa"/>
          </w:tcPr>
          <w:p w14:paraId="10CA67CB">
            <w:pPr>
              <w:pStyle w:val="9"/>
              <w:spacing w:before="25"/>
              <w:ind w:left="103"/>
              <w:rPr>
                <w:sz w:val="24"/>
              </w:rPr>
            </w:pPr>
            <w:r>
              <w:rPr>
                <w:spacing w:val="-10"/>
                <w:sz w:val="24"/>
              </w:rPr>
              <w:t>1</w:t>
            </w:r>
          </w:p>
        </w:tc>
        <w:tc>
          <w:tcPr>
            <w:tcW w:w="4888" w:type="dxa"/>
          </w:tcPr>
          <w:p w14:paraId="79E4195D">
            <w:pPr>
              <w:pStyle w:val="9"/>
              <w:spacing w:before="25"/>
              <w:ind w:left="242"/>
              <w:rPr>
                <w:sz w:val="24"/>
              </w:rPr>
            </w:pPr>
            <w:r>
              <w:rPr>
                <w:sz w:val="24"/>
              </w:rPr>
              <w:t>Россия</w:t>
            </w:r>
            <w:r>
              <w:rPr>
                <w:spacing w:val="-1"/>
                <w:sz w:val="24"/>
              </w:rPr>
              <w:t xml:space="preserve"> </w:t>
            </w:r>
            <w:r>
              <w:rPr>
                <w:sz w:val="24"/>
              </w:rPr>
              <w:t>—</w:t>
            </w:r>
            <w:r>
              <w:rPr>
                <w:spacing w:val="-2"/>
                <w:sz w:val="24"/>
              </w:rPr>
              <w:t xml:space="preserve"> </w:t>
            </w:r>
            <w:r>
              <w:rPr>
                <w:sz w:val="24"/>
              </w:rPr>
              <w:t>наша</w:t>
            </w:r>
            <w:r>
              <w:rPr>
                <w:spacing w:val="-12"/>
                <w:sz w:val="24"/>
              </w:rPr>
              <w:t xml:space="preserve"> </w:t>
            </w:r>
            <w:r>
              <w:rPr>
                <w:spacing w:val="-2"/>
                <w:sz w:val="24"/>
              </w:rPr>
              <w:t>Родина</w:t>
            </w:r>
          </w:p>
        </w:tc>
        <w:tc>
          <w:tcPr>
            <w:tcW w:w="1383" w:type="dxa"/>
          </w:tcPr>
          <w:p w14:paraId="14CD0C36">
            <w:pPr>
              <w:pStyle w:val="9"/>
              <w:spacing w:before="25"/>
              <w:ind w:right="504"/>
              <w:jc w:val="right"/>
              <w:rPr>
                <w:sz w:val="24"/>
              </w:rPr>
            </w:pPr>
            <w:r>
              <w:rPr>
                <w:spacing w:val="-10"/>
                <w:sz w:val="24"/>
              </w:rPr>
              <w:t>1</w:t>
            </w:r>
          </w:p>
        </w:tc>
        <w:tc>
          <w:tcPr>
            <w:tcW w:w="1844" w:type="dxa"/>
          </w:tcPr>
          <w:p w14:paraId="2F673EEC">
            <w:pPr>
              <w:pStyle w:val="9"/>
              <w:spacing w:before="25"/>
              <w:ind w:right="735"/>
              <w:jc w:val="right"/>
              <w:rPr>
                <w:sz w:val="24"/>
              </w:rPr>
            </w:pPr>
            <w:r>
              <w:rPr>
                <w:spacing w:val="-10"/>
                <w:sz w:val="24"/>
              </w:rPr>
              <w:t>0</w:t>
            </w:r>
          </w:p>
        </w:tc>
        <w:tc>
          <w:tcPr>
            <w:tcW w:w="1911" w:type="dxa"/>
          </w:tcPr>
          <w:p w14:paraId="2CEC0E08">
            <w:pPr>
              <w:pStyle w:val="9"/>
              <w:spacing w:before="25"/>
              <w:ind w:right="678"/>
              <w:jc w:val="right"/>
              <w:rPr>
                <w:sz w:val="24"/>
              </w:rPr>
            </w:pPr>
            <w:r>
              <w:rPr>
                <w:spacing w:val="-5"/>
                <w:sz w:val="24"/>
              </w:rPr>
              <w:t>0.1</w:t>
            </w:r>
          </w:p>
        </w:tc>
        <w:tc>
          <w:tcPr>
            <w:tcW w:w="2382" w:type="dxa"/>
          </w:tcPr>
          <w:p w14:paraId="4C8E87C1">
            <w:pPr>
              <w:pStyle w:val="9"/>
              <w:spacing w:before="25"/>
              <w:ind w:left="241"/>
              <w:rPr>
                <w:sz w:val="24"/>
              </w:rPr>
            </w:pPr>
            <w:r>
              <w:rPr>
                <w:spacing w:val="-2"/>
                <w:sz w:val="24"/>
              </w:rPr>
              <w:t>ФизиконЛаб</w:t>
            </w:r>
          </w:p>
        </w:tc>
      </w:tr>
      <w:tr w14:paraId="20742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74AC4DD5">
            <w:pPr>
              <w:pStyle w:val="9"/>
              <w:spacing w:before="189"/>
              <w:ind w:left="103"/>
              <w:rPr>
                <w:sz w:val="24"/>
              </w:rPr>
            </w:pPr>
            <w:r>
              <w:rPr>
                <w:spacing w:val="-10"/>
                <w:sz w:val="24"/>
              </w:rPr>
              <w:t>2</w:t>
            </w:r>
          </w:p>
        </w:tc>
        <w:tc>
          <w:tcPr>
            <w:tcW w:w="4888" w:type="dxa"/>
          </w:tcPr>
          <w:p w14:paraId="2F3ADA12">
            <w:pPr>
              <w:pStyle w:val="9"/>
              <w:spacing w:before="7" w:line="322" w:lineRule="exact"/>
              <w:ind w:left="242" w:right="293"/>
              <w:rPr>
                <w:sz w:val="24"/>
              </w:rPr>
            </w:pPr>
            <w:r>
              <w:rPr>
                <w:sz w:val="24"/>
              </w:rPr>
              <w:t xml:space="preserve">Культура и религия. Введение в </w:t>
            </w:r>
            <w:r>
              <w:rPr>
                <w:spacing w:val="-2"/>
                <w:sz w:val="24"/>
              </w:rPr>
              <w:t>православную</w:t>
            </w:r>
            <w:r>
              <w:rPr>
                <w:spacing w:val="-13"/>
                <w:sz w:val="24"/>
              </w:rPr>
              <w:t xml:space="preserve"> </w:t>
            </w:r>
            <w:r>
              <w:rPr>
                <w:spacing w:val="-2"/>
                <w:sz w:val="24"/>
              </w:rPr>
              <w:t>духовную</w:t>
            </w:r>
            <w:r>
              <w:rPr>
                <w:spacing w:val="-13"/>
                <w:sz w:val="24"/>
              </w:rPr>
              <w:t xml:space="preserve"> </w:t>
            </w:r>
            <w:r>
              <w:rPr>
                <w:spacing w:val="-2"/>
                <w:sz w:val="24"/>
              </w:rPr>
              <w:t>традицию</w:t>
            </w:r>
          </w:p>
        </w:tc>
        <w:tc>
          <w:tcPr>
            <w:tcW w:w="1383" w:type="dxa"/>
          </w:tcPr>
          <w:p w14:paraId="4766E542">
            <w:pPr>
              <w:pStyle w:val="9"/>
              <w:spacing w:before="189"/>
              <w:ind w:right="504"/>
              <w:jc w:val="right"/>
              <w:rPr>
                <w:sz w:val="24"/>
              </w:rPr>
            </w:pPr>
            <w:r>
              <w:rPr>
                <w:spacing w:val="-10"/>
                <w:sz w:val="24"/>
              </w:rPr>
              <w:t>2</w:t>
            </w:r>
          </w:p>
        </w:tc>
        <w:tc>
          <w:tcPr>
            <w:tcW w:w="1844" w:type="dxa"/>
          </w:tcPr>
          <w:p w14:paraId="4FE29F49">
            <w:pPr>
              <w:pStyle w:val="9"/>
              <w:spacing w:before="189"/>
              <w:ind w:right="735"/>
              <w:jc w:val="right"/>
              <w:rPr>
                <w:sz w:val="24"/>
              </w:rPr>
            </w:pPr>
            <w:r>
              <w:rPr>
                <w:spacing w:val="-10"/>
                <w:sz w:val="24"/>
              </w:rPr>
              <w:t>0</w:t>
            </w:r>
          </w:p>
        </w:tc>
        <w:tc>
          <w:tcPr>
            <w:tcW w:w="1911" w:type="dxa"/>
          </w:tcPr>
          <w:p w14:paraId="04376CC4">
            <w:pPr>
              <w:pStyle w:val="9"/>
              <w:spacing w:before="189"/>
              <w:ind w:right="678"/>
              <w:jc w:val="right"/>
              <w:rPr>
                <w:sz w:val="24"/>
              </w:rPr>
            </w:pPr>
            <w:r>
              <w:rPr>
                <w:spacing w:val="-5"/>
                <w:sz w:val="24"/>
              </w:rPr>
              <w:t>0.2</w:t>
            </w:r>
          </w:p>
        </w:tc>
        <w:tc>
          <w:tcPr>
            <w:tcW w:w="2382" w:type="dxa"/>
          </w:tcPr>
          <w:p w14:paraId="5B6E2EE7">
            <w:pPr>
              <w:pStyle w:val="9"/>
              <w:spacing w:before="189"/>
              <w:ind w:left="241"/>
              <w:rPr>
                <w:sz w:val="24"/>
              </w:rPr>
            </w:pPr>
            <w:r>
              <w:rPr>
                <w:spacing w:val="-2"/>
                <w:sz w:val="24"/>
              </w:rPr>
              <w:t>ФизиконЛаб</w:t>
            </w:r>
          </w:p>
        </w:tc>
      </w:tr>
      <w:tr w14:paraId="4E290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4268D9AC">
            <w:pPr>
              <w:pStyle w:val="9"/>
              <w:spacing w:before="30"/>
              <w:ind w:left="103"/>
              <w:rPr>
                <w:sz w:val="24"/>
              </w:rPr>
            </w:pPr>
            <w:r>
              <w:rPr>
                <w:spacing w:val="-10"/>
                <w:sz w:val="24"/>
              </w:rPr>
              <w:t>3</w:t>
            </w:r>
          </w:p>
        </w:tc>
        <w:tc>
          <w:tcPr>
            <w:tcW w:w="4888" w:type="dxa"/>
          </w:tcPr>
          <w:p w14:paraId="4BA4F1BB">
            <w:pPr>
              <w:pStyle w:val="9"/>
              <w:spacing w:before="30"/>
              <w:ind w:left="242"/>
              <w:rPr>
                <w:sz w:val="24"/>
              </w:rPr>
            </w:pPr>
            <w:r>
              <w:rPr>
                <w:sz w:val="24"/>
              </w:rPr>
              <w:t>Во</w:t>
            </w:r>
            <w:r>
              <w:rPr>
                <w:spacing w:val="-2"/>
                <w:sz w:val="24"/>
              </w:rPr>
              <w:t xml:space="preserve"> </w:t>
            </w:r>
            <w:r>
              <w:rPr>
                <w:sz w:val="24"/>
              </w:rPr>
              <w:t>что</w:t>
            </w:r>
            <w:r>
              <w:rPr>
                <w:spacing w:val="-1"/>
                <w:sz w:val="24"/>
              </w:rPr>
              <w:t xml:space="preserve"> </w:t>
            </w:r>
            <w:r>
              <w:rPr>
                <w:sz w:val="24"/>
              </w:rPr>
              <w:t>верят</w:t>
            </w:r>
            <w:r>
              <w:rPr>
                <w:spacing w:val="-6"/>
                <w:sz w:val="24"/>
              </w:rPr>
              <w:t xml:space="preserve"> </w:t>
            </w:r>
            <w:r>
              <w:rPr>
                <w:sz w:val="24"/>
              </w:rPr>
              <w:t>православные</w:t>
            </w:r>
            <w:r>
              <w:rPr>
                <w:spacing w:val="-9"/>
                <w:sz w:val="24"/>
              </w:rPr>
              <w:t xml:space="preserve"> </w:t>
            </w:r>
            <w:r>
              <w:rPr>
                <w:spacing w:val="-2"/>
                <w:sz w:val="24"/>
              </w:rPr>
              <w:t>христиане</w:t>
            </w:r>
          </w:p>
        </w:tc>
        <w:tc>
          <w:tcPr>
            <w:tcW w:w="1383" w:type="dxa"/>
          </w:tcPr>
          <w:p w14:paraId="77074EDA">
            <w:pPr>
              <w:pStyle w:val="9"/>
              <w:spacing w:before="30"/>
              <w:ind w:right="504"/>
              <w:jc w:val="right"/>
              <w:rPr>
                <w:sz w:val="24"/>
              </w:rPr>
            </w:pPr>
            <w:r>
              <w:rPr>
                <w:spacing w:val="-10"/>
                <w:sz w:val="24"/>
              </w:rPr>
              <w:t>4</w:t>
            </w:r>
          </w:p>
        </w:tc>
        <w:tc>
          <w:tcPr>
            <w:tcW w:w="1844" w:type="dxa"/>
          </w:tcPr>
          <w:p w14:paraId="404A3C2A">
            <w:pPr>
              <w:pStyle w:val="9"/>
              <w:spacing w:before="30"/>
              <w:ind w:right="735"/>
              <w:jc w:val="right"/>
              <w:rPr>
                <w:sz w:val="24"/>
              </w:rPr>
            </w:pPr>
            <w:r>
              <w:rPr>
                <w:spacing w:val="-10"/>
                <w:sz w:val="24"/>
              </w:rPr>
              <w:t>0</w:t>
            </w:r>
          </w:p>
        </w:tc>
        <w:tc>
          <w:tcPr>
            <w:tcW w:w="1911" w:type="dxa"/>
          </w:tcPr>
          <w:p w14:paraId="48EE3781">
            <w:pPr>
              <w:pStyle w:val="9"/>
              <w:spacing w:before="30"/>
              <w:ind w:right="678"/>
              <w:jc w:val="right"/>
              <w:rPr>
                <w:sz w:val="24"/>
              </w:rPr>
            </w:pPr>
            <w:r>
              <w:rPr>
                <w:spacing w:val="-5"/>
                <w:sz w:val="24"/>
              </w:rPr>
              <w:t>0.4</w:t>
            </w:r>
          </w:p>
        </w:tc>
        <w:tc>
          <w:tcPr>
            <w:tcW w:w="2382" w:type="dxa"/>
          </w:tcPr>
          <w:p w14:paraId="71E73A78">
            <w:pPr>
              <w:pStyle w:val="9"/>
              <w:spacing w:before="30"/>
              <w:ind w:left="241"/>
              <w:rPr>
                <w:sz w:val="24"/>
              </w:rPr>
            </w:pPr>
            <w:r>
              <w:rPr>
                <w:spacing w:val="-2"/>
                <w:sz w:val="24"/>
              </w:rPr>
              <w:t>ФизиконЛаб</w:t>
            </w:r>
          </w:p>
        </w:tc>
      </w:tr>
      <w:tr w14:paraId="6901F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1007AB85">
            <w:pPr>
              <w:pStyle w:val="9"/>
              <w:spacing w:before="66"/>
              <w:rPr>
                <w:b/>
                <w:sz w:val="24"/>
              </w:rPr>
            </w:pPr>
          </w:p>
          <w:p w14:paraId="39DF3189">
            <w:pPr>
              <w:pStyle w:val="9"/>
              <w:ind w:left="103"/>
              <w:rPr>
                <w:sz w:val="24"/>
              </w:rPr>
            </w:pPr>
            <w:r>
              <w:rPr>
                <w:spacing w:val="-10"/>
                <w:sz w:val="24"/>
              </w:rPr>
              <w:t>4</w:t>
            </w:r>
          </w:p>
        </w:tc>
        <w:tc>
          <w:tcPr>
            <w:tcW w:w="4888" w:type="dxa"/>
          </w:tcPr>
          <w:p w14:paraId="27A3ADC5">
            <w:pPr>
              <w:pStyle w:val="9"/>
              <w:spacing w:before="25" w:line="268" w:lineRule="auto"/>
              <w:ind w:left="242" w:right="196"/>
              <w:rPr>
                <w:sz w:val="24"/>
              </w:rPr>
            </w:pPr>
            <w:r>
              <w:rPr>
                <w:sz w:val="24"/>
              </w:rPr>
              <w:t>Добро и зло в православной традиции. Золотое</w:t>
            </w:r>
            <w:r>
              <w:rPr>
                <w:spacing w:val="-17"/>
                <w:sz w:val="24"/>
              </w:rPr>
              <w:t xml:space="preserve"> </w:t>
            </w:r>
            <w:r>
              <w:rPr>
                <w:sz w:val="24"/>
              </w:rPr>
              <w:t>правило</w:t>
            </w:r>
            <w:r>
              <w:rPr>
                <w:spacing w:val="-15"/>
                <w:sz w:val="24"/>
              </w:rPr>
              <w:t xml:space="preserve"> </w:t>
            </w:r>
            <w:r>
              <w:rPr>
                <w:sz w:val="24"/>
              </w:rPr>
              <w:t>нравственности.</w:t>
            </w:r>
            <w:r>
              <w:rPr>
                <w:spacing w:val="-15"/>
                <w:sz w:val="24"/>
              </w:rPr>
              <w:t xml:space="preserve"> </w:t>
            </w:r>
            <w:r>
              <w:rPr>
                <w:sz w:val="24"/>
              </w:rPr>
              <w:t>Любовь</w:t>
            </w:r>
            <w:r>
              <w:rPr>
                <w:spacing w:val="-16"/>
                <w:sz w:val="24"/>
              </w:rPr>
              <w:t xml:space="preserve"> </w:t>
            </w:r>
            <w:r>
              <w:rPr>
                <w:sz w:val="24"/>
              </w:rPr>
              <w:t xml:space="preserve">к </w:t>
            </w:r>
            <w:r>
              <w:rPr>
                <w:spacing w:val="-2"/>
                <w:sz w:val="24"/>
              </w:rPr>
              <w:t>ближнему</w:t>
            </w:r>
          </w:p>
        </w:tc>
        <w:tc>
          <w:tcPr>
            <w:tcW w:w="1383" w:type="dxa"/>
          </w:tcPr>
          <w:p w14:paraId="681A05A0">
            <w:pPr>
              <w:pStyle w:val="9"/>
              <w:spacing w:before="66"/>
              <w:rPr>
                <w:b/>
                <w:sz w:val="24"/>
              </w:rPr>
            </w:pPr>
          </w:p>
          <w:p w14:paraId="70C7C0E0">
            <w:pPr>
              <w:pStyle w:val="9"/>
              <w:ind w:right="504"/>
              <w:jc w:val="right"/>
              <w:rPr>
                <w:sz w:val="24"/>
              </w:rPr>
            </w:pPr>
            <w:r>
              <w:rPr>
                <w:spacing w:val="-10"/>
                <w:sz w:val="24"/>
              </w:rPr>
              <w:t>4</w:t>
            </w:r>
          </w:p>
        </w:tc>
        <w:tc>
          <w:tcPr>
            <w:tcW w:w="1844" w:type="dxa"/>
          </w:tcPr>
          <w:p w14:paraId="4B5F1D59">
            <w:pPr>
              <w:pStyle w:val="9"/>
              <w:spacing w:before="66"/>
              <w:rPr>
                <w:b/>
                <w:sz w:val="24"/>
              </w:rPr>
            </w:pPr>
          </w:p>
          <w:p w14:paraId="26E449D8">
            <w:pPr>
              <w:pStyle w:val="9"/>
              <w:ind w:right="735"/>
              <w:jc w:val="right"/>
              <w:rPr>
                <w:sz w:val="24"/>
              </w:rPr>
            </w:pPr>
            <w:r>
              <w:rPr>
                <w:spacing w:val="-10"/>
                <w:sz w:val="24"/>
              </w:rPr>
              <w:t>0</w:t>
            </w:r>
          </w:p>
        </w:tc>
        <w:tc>
          <w:tcPr>
            <w:tcW w:w="1911" w:type="dxa"/>
          </w:tcPr>
          <w:p w14:paraId="1B78EB71">
            <w:pPr>
              <w:pStyle w:val="9"/>
              <w:spacing w:before="66"/>
              <w:rPr>
                <w:b/>
                <w:sz w:val="24"/>
              </w:rPr>
            </w:pPr>
          </w:p>
          <w:p w14:paraId="4297AB63">
            <w:pPr>
              <w:pStyle w:val="9"/>
              <w:ind w:right="678"/>
              <w:jc w:val="right"/>
              <w:rPr>
                <w:sz w:val="24"/>
              </w:rPr>
            </w:pPr>
            <w:r>
              <w:rPr>
                <w:spacing w:val="-5"/>
                <w:sz w:val="24"/>
              </w:rPr>
              <w:t>0.4</w:t>
            </w:r>
          </w:p>
        </w:tc>
        <w:tc>
          <w:tcPr>
            <w:tcW w:w="2382" w:type="dxa"/>
          </w:tcPr>
          <w:p w14:paraId="5EC3766C">
            <w:pPr>
              <w:pStyle w:val="9"/>
              <w:spacing w:before="66"/>
              <w:rPr>
                <w:b/>
                <w:sz w:val="24"/>
              </w:rPr>
            </w:pPr>
          </w:p>
          <w:p w14:paraId="3BE0E7AD">
            <w:pPr>
              <w:pStyle w:val="9"/>
              <w:ind w:left="241"/>
              <w:rPr>
                <w:sz w:val="24"/>
              </w:rPr>
            </w:pPr>
            <w:r>
              <w:rPr>
                <w:spacing w:val="-2"/>
                <w:sz w:val="24"/>
              </w:rPr>
              <w:t>ФизиконЛаб</w:t>
            </w:r>
          </w:p>
        </w:tc>
      </w:tr>
      <w:tr w14:paraId="4C55E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453AC18E">
            <w:pPr>
              <w:pStyle w:val="9"/>
              <w:spacing w:before="184"/>
              <w:ind w:left="103"/>
              <w:rPr>
                <w:sz w:val="24"/>
              </w:rPr>
            </w:pPr>
            <w:r>
              <w:rPr>
                <w:spacing w:val="-10"/>
                <w:sz w:val="24"/>
              </w:rPr>
              <w:t>5</w:t>
            </w:r>
          </w:p>
        </w:tc>
        <w:tc>
          <w:tcPr>
            <w:tcW w:w="4888" w:type="dxa"/>
          </w:tcPr>
          <w:p w14:paraId="3F01A905">
            <w:pPr>
              <w:pStyle w:val="9"/>
              <w:spacing w:before="9" w:line="318" w:lineRule="exact"/>
              <w:ind w:left="242" w:right="293"/>
              <w:rPr>
                <w:sz w:val="24"/>
              </w:rPr>
            </w:pPr>
            <w:r>
              <w:rPr>
                <w:spacing w:val="-2"/>
                <w:sz w:val="24"/>
              </w:rPr>
              <w:t>Отношение</w:t>
            </w:r>
            <w:r>
              <w:rPr>
                <w:spacing w:val="-17"/>
                <w:sz w:val="24"/>
              </w:rPr>
              <w:t xml:space="preserve"> </w:t>
            </w:r>
            <w:r>
              <w:rPr>
                <w:spacing w:val="-2"/>
                <w:sz w:val="24"/>
              </w:rPr>
              <w:t>к</w:t>
            </w:r>
            <w:r>
              <w:rPr>
                <w:spacing w:val="-14"/>
                <w:sz w:val="24"/>
              </w:rPr>
              <w:t xml:space="preserve"> </w:t>
            </w:r>
            <w:r>
              <w:rPr>
                <w:spacing w:val="-2"/>
                <w:sz w:val="24"/>
              </w:rPr>
              <w:t>труду.</w:t>
            </w:r>
            <w:r>
              <w:rPr>
                <w:spacing w:val="-9"/>
                <w:sz w:val="24"/>
              </w:rPr>
              <w:t xml:space="preserve"> </w:t>
            </w:r>
            <w:r>
              <w:rPr>
                <w:spacing w:val="-2"/>
                <w:sz w:val="24"/>
              </w:rPr>
              <w:t>Долг</w:t>
            </w:r>
            <w:r>
              <w:rPr>
                <w:spacing w:val="-14"/>
                <w:sz w:val="24"/>
              </w:rPr>
              <w:t xml:space="preserve"> </w:t>
            </w:r>
            <w:r>
              <w:rPr>
                <w:spacing w:val="-2"/>
                <w:sz w:val="24"/>
              </w:rPr>
              <w:t>и ответственность</w:t>
            </w:r>
          </w:p>
        </w:tc>
        <w:tc>
          <w:tcPr>
            <w:tcW w:w="1383" w:type="dxa"/>
          </w:tcPr>
          <w:p w14:paraId="6C97F459">
            <w:pPr>
              <w:pStyle w:val="9"/>
              <w:spacing w:before="184"/>
              <w:ind w:right="504"/>
              <w:jc w:val="right"/>
              <w:rPr>
                <w:sz w:val="24"/>
              </w:rPr>
            </w:pPr>
            <w:r>
              <w:rPr>
                <w:spacing w:val="-10"/>
                <w:sz w:val="24"/>
              </w:rPr>
              <w:t>2</w:t>
            </w:r>
          </w:p>
        </w:tc>
        <w:tc>
          <w:tcPr>
            <w:tcW w:w="1844" w:type="dxa"/>
          </w:tcPr>
          <w:p w14:paraId="318A632C">
            <w:pPr>
              <w:pStyle w:val="9"/>
              <w:spacing w:before="184"/>
              <w:ind w:right="735"/>
              <w:jc w:val="right"/>
              <w:rPr>
                <w:sz w:val="24"/>
              </w:rPr>
            </w:pPr>
            <w:r>
              <w:rPr>
                <w:spacing w:val="-10"/>
                <w:sz w:val="24"/>
              </w:rPr>
              <w:t>0</w:t>
            </w:r>
          </w:p>
        </w:tc>
        <w:tc>
          <w:tcPr>
            <w:tcW w:w="1911" w:type="dxa"/>
          </w:tcPr>
          <w:p w14:paraId="24927863">
            <w:pPr>
              <w:pStyle w:val="9"/>
              <w:spacing w:before="184"/>
              <w:ind w:right="678"/>
              <w:jc w:val="right"/>
              <w:rPr>
                <w:sz w:val="24"/>
              </w:rPr>
            </w:pPr>
            <w:r>
              <w:rPr>
                <w:spacing w:val="-5"/>
                <w:sz w:val="24"/>
              </w:rPr>
              <w:t>0.2</w:t>
            </w:r>
          </w:p>
        </w:tc>
        <w:tc>
          <w:tcPr>
            <w:tcW w:w="2382" w:type="dxa"/>
          </w:tcPr>
          <w:p w14:paraId="7B92B91D">
            <w:pPr>
              <w:pStyle w:val="9"/>
              <w:spacing w:before="184"/>
              <w:ind w:left="241"/>
              <w:rPr>
                <w:sz w:val="24"/>
              </w:rPr>
            </w:pPr>
            <w:r>
              <w:rPr>
                <w:spacing w:val="-2"/>
                <w:sz w:val="24"/>
              </w:rPr>
              <w:t>ФизиконЛаб</w:t>
            </w:r>
          </w:p>
        </w:tc>
      </w:tr>
      <w:tr w14:paraId="2D174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224FF1BF">
            <w:pPr>
              <w:pStyle w:val="9"/>
              <w:spacing w:before="30"/>
              <w:ind w:left="103"/>
              <w:rPr>
                <w:sz w:val="24"/>
              </w:rPr>
            </w:pPr>
            <w:r>
              <w:rPr>
                <w:spacing w:val="-10"/>
                <w:sz w:val="24"/>
              </w:rPr>
              <w:t>6</w:t>
            </w:r>
          </w:p>
        </w:tc>
        <w:tc>
          <w:tcPr>
            <w:tcW w:w="4888" w:type="dxa"/>
          </w:tcPr>
          <w:p w14:paraId="2DBDCA78">
            <w:pPr>
              <w:pStyle w:val="9"/>
              <w:spacing w:before="30"/>
              <w:ind w:left="242"/>
              <w:rPr>
                <w:sz w:val="24"/>
              </w:rPr>
            </w:pPr>
            <w:r>
              <w:rPr>
                <w:sz w:val="24"/>
              </w:rPr>
              <w:t>Милосердие</w:t>
            </w:r>
            <w:r>
              <w:rPr>
                <w:spacing w:val="-5"/>
                <w:sz w:val="24"/>
              </w:rPr>
              <w:t xml:space="preserve"> </w:t>
            </w:r>
            <w:r>
              <w:rPr>
                <w:sz w:val="24"/>
              </w:rPr>
              <w:t>и</w:t>
            </w:r>
            <w:r>
              <w:rPr>
                <w:spacing w:val="1"/>
                <w:sz w:val="24"/>
              </w:rPr>
              <w:t xml:space="preserve"> </w:t>
            </w:r>
            <w:r>
              <w:rPr>
                <w:spacing w:val="-2"/>
                <w:sz w:val="24"/>
              </w:rPr>
              <w:t>сострадание</w:t>
            </w:r>
          </w:p>
        </w:tc>
        <w:tc>
          <w:tcPr>
            <w:tcW w:w="1383" w:type="dxa"/>
          </w:tcPr>
          <w:p w14:paraId="433DA429">
            <w:pPr>
              <w:pStyle w:val="9"/>
              <w:spacing w:before="30"/>
              <w:ind w:right="504"/>
              <w:jc w:val="right"/>
              <w:rPr>
                <w:sz w:val="24"/>
              </w:rPr>
            </w:pPr>
            <w:r>
              <w:rPr>
                <w:spacing w:val="-10"/>
                <w:sz w:val="24"/>
              </w:rPr>
              <w:t>2</w:t>
            </w:r>
          </w:p>
        </w:tc>
        <w:tc>
          <w:tcPr>
            <w:tcW w:w="1844" w:type="dxa"/>
          </w:tcPr>
          <w:p w14:paraId="4EADD916">
            <w:pPr>
              <w:pStyle w:val="9"/>
              <w:spacing w:before="30"/>
              <w:ind w:right="735"/>
              <w:jc w:val="right"/>
              <w:rPr>
                <w:sz w:val="24"/>
              </w:rPr>
            </w:pPr>
            <w:r>
              <w:rPr>
                <w:spacing w:val="-10"/>
                <w:sz w:val="24"/>
              </w:rPr>
              <w:t>0</w:t>
            </w:r>
          </w:p>
        </w:tc>
        <w:tc>
          <w:tcPr>
            <w:tcW w:w="1911" w:type="dxa"/>
          </w:tcPr>
          <w:p w14:paraId="7E7C2510">
            <w:pPr>
              <w:pStyle w:val="9"/>
              <w:spacing w:before="30"/>
              <w:ind w:right="678"/>
              <w:jc w:val="right"/>
              <w:rPr>
                <w:sz w:val="24"/>
              </w:rPr>
            </w:pPr>
            <w:r>
              <w:rPr>
                <w:spacing w:val="-5"/>
                <w:sz w:val="24"/>
              </w:rPr>
              <w:t>0.2</w:t>
            </w:r>
          </w:p>
        </w:tc>
        <w:tc>
          <w:tcPr>
            <w:tcW w:w="2382" w:type="dxa"/>
          </w:tcPr>
          <w:p w14:paraId="6A91F34E">
            <w:pPr>
              <w:pStyle w:val="9"/>
              <w:spacing w:before="30"/>
              <w:ind w:left="241"/>
              <w:rPr>
                <w:sz w:val="24"/>
              </w:rPr>
            </w:pPr>
            <w:r>
              <w:rPr>
                <w:spacing w:val="-2"/>
                <w:sz w:val="24"/>
              </w:rPr>
              <w:t>ФизиконЛаб</w:t>
            </w:r>
          </w:p>
        </w:tc>
      </w:tr>
      <w:tr w14:paraId="5BD74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26" w:type="dxa"/>
          </w:tcPr>
          <w:p w14:paraId="315DB618">
            <w:pPr>
              <w:pStyle w:val="9"/>
              <w:spacing w:before="30"/>
              <w:ind w:left="103"/>
              <w:rPr>
                <w:sz w:val="24"/>
              </w:rPr>
            </w:pPr>
            <w:r>
              <w:rPr>
                <w:spacing w:val="-10"/>
                <w:sz w:val="24"/>
              </w:rPr>
              <w:t>7</w:t>
            </w:r>
          </w:p>
        </w:tc>
        <w:tc>
          <w:tcPr>
            <w:tcW w:w="4888" w:type="dxa"/>
          </w:tcPr>
          <w:p w14:paraId="7488B89D">
            <w:pPr>
              <w:pStyle w:val="9"/>
              <w:spacing w:before="30"/>
              <w:ind w:left="242"/>
              <w:rPr>
                <w:sz w:val="24"/>
              </w:rPr>
            </w:pPr>
            <w:r>
              <w:rPr>
                <w:sz w:val="24"/>
              </w:rPr>
              <w:t>Православие</w:t>
            </w:r>
            <w:r>
              <w:rPr>
                <w:spacing w:val="-13"/>
                <w:sz w:val="24"/>
              </w:rPr>
              <w:t xml:space="preserve"> </w:t>
            </w:r>
            <w:r>
              <w:rPr>
                <w:sz w:val="24"/>
              </w:rPr>
              <w:t>в</w:t>
            </w:r>
            <w:r>
              <w:rPr>
                <w:spacing w:val="-4"/>
                <w:sz w:val="24"/>
              </w:rPr>
              <w:t xml:space="preserve"> </w:t>
            </w:r>
            <w:r>
              <w:rPr>
                <w:spacing w:val="-2"/>
                <w:sz w:val="24"/>
              </w:rPr>
              <w:t>России</w:t>
            </w:r>
          </w:p>
        </w:tc>
        <w:tc>
          <w:tcPr>
            <w:tcW w:w="1383" w:type="dxa"/>
          </w:tcPr>
          <w:p w14:paraId="5F19EF0D">
            <w:pPr>
              <w:pStyle w:val="9"/>
              <w:spacing w:before="30"/>
              <w:ind w:right="504"/>
              <w:jc w:val="right"/>
              <w:rPr>
                <w:sz w:val="24"/>
              </w:rPr>
            </w:pPr>
            <w:r>
              <w:rPr>
                <w:spacing w:val="-10"/>
                <w:sz w:val="24"/>
              </w:rPr>
              <w:t>5</w:t>
            </w:r>
          </w:p>
        </w:tc>
        <w:tc>
          <w:tcPr>
            <w:tcW w:w="1844" w:type="dxa"/>
          </w:tcPr>
          <w:p w14:paraId="4ECC45C7">
            <w:pPr>
              <w:pStyle w:val="9"/>
              <w:spacing w:before="30"/>
              <w:ind w:right="735"/>
              <w:jc w:val="right"/>
              <w:rPr>
                <w:sz w:val="24"/>
              </w:rPr>
            </w:pPr>
            <w:r>
              <w:rPr>
                <w:spacing w:val="-10"/>
                <w:sz w:val="24"/>
              </w:rPr>
              <w:t>1</w:t>
            </w:r>
          </w:p>
        </w:tc>
        <w:tc>
          <w:tcPr>
            <w:tcW w:w="1911" w:type="dxa"/>
          </w:tcPr>
          <w:p w14:paraId="08A8A472">
            <w:pPr>
              <w:pStyle w:val="9"/>
              <w:spacing w:before="30"/>
              <w:ind w:right="678"/>
              <w:jc w:val="right"/>
              <w:rPr>
                <w:sz w:val="24"/>
              </w:rPr>
            </w:pPr>
            <w:r>
              <w:rPr>
                <w:spacing w:val="-5"/>
                <w:sz w:val="24"/>
              </w:rPr>
              <w:t>0.4</w:t>
            </w:r>
          </w:p>
        </w:tc>
        <w:tc>
          <w:tcPr>
            <w:tcW w:w="2382" w:type="dxa"/>
          </w:tcPr>
          <w:p w14:paraId="204AE707">
            <w:pPr>
              <w:pStyle w:val="9"/>
              <w:spacing w:before="30"/>
              <w:ind w:left="241"/>
              <w:rPr>
                <w:sz w:val="24"/>
              </w:rPr>
            </w:pPr>
            <w:r>
              <w:rPr>
                <w:spacing w:val="-2"/>
                <w:sz w:val="24"/>
              </w:rPr>
              <w:t>ФизиконЛаб</w:t>
            </w:r>
          </w:p>
        </w:tc>
      </w:tr>
      <w:tr w14:paraId="0EA45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26" w:type="dxa"/>
          </w:tcPr>
          <w:p w14:paraId="08010DF8">
            <w:pPr>
              <w:pStyle w:val="9"/>
              <w:spacing w:before="25"/>
              <w:ind w:left="103"/>
              <w:rPr>
                <w:sz w:val="24"/>
              </w:rPr>
            </w:pPr>
            <w:r>
              <w:rPr>
                <w:spacing w:val="-10"/>
                <w:sz w:val="24"/>
              </w:rPr>
              <w:t>8</w:t>
            </w:r>
          </w:p>
        </w:tc>
        <w:tc>
          <w:tcPr>
            <w:tcW w:w="4888" w:type="dxa"/>
          </w:tcPr>
          <w:p w14:paraId="44F99031">
            <w:pPr>
              <w:pStyle w:val="9"/>
              <w:spacing w:before="25"/>
              <w:ind w:left="242"/>
              <w:rPr>
                <w:sz w:val="24"/>
              </w:rPr>
            </w:pPr>
            <w:r>
              <w:rPr>
                <w:sz w:val="24"/>
              </w:rPr>
              <w:t>Православный</w:t>
            </w:r>
            <w:r>
              <w:rPr>
                <w:spacing w:val="-9"/>
                <w:sz w:val="24"/>
              </w:rPr>
              <w:t xml:space="preserve"> </w:t>
            </w:r>
            <w:r>
              <w:rPr>
                <w:sz w:val="24"/>
              </w:rPr>
              <w:t>храм</w:t>
            </w:r>
            <w:r>
              <w:rPr>
                <w:spacing w:val="-5"/>
                <w:sz w:val="24"/>
              </w:rPr>
              <w:t xml:space="preserve"> </w:t>
            </w:r>
            <w:r>
              <w:rPr>
                <w:sz w:val="24"/>
              </w:rPr>
              <w:t>и</w:t>
            </w:r>
            <w:r>
              <w:rPr>
                <w:spacing w:val="-10"/>
                <w:sz w:val="24"/>
              </w:rPr>
              <w:t xml:space="preserve"> </w:t>
            </w:r>
            <w:r>
              <w:rPr>
                <w:sz w:val="24"/>
              </w:rPr>
              <w:t>другие</w:t>
            </w:r>
            <w:r>
              <w:rPr>
                <w:spacing w:val="-6"/>
                <w:sz w:val="24"/>
              </w:rPr>
              <w:t xml:space="preserve"> </w:t>
            </w:r>
            <w:r>
              <w:rPr>
                <w:spacing w:val="-2"/>
                <w:sz w:val="24"/>
              </w:rPr>
              <w:t>святыни</w:t>
            </w:r>
          </w:p>
        </w:tc>
        <w:tc>
          <w:tcPr>
            <w:tcW w:w="1383" w:type="dxa"/>
          </w:tcPr>
          <w:p w14:paraId="25332870">
            <w:pPr>
              <w:pStyle w:val="9"/>
              <w:spacing w:before="25"/>
              <w:ind w:right="504"/>
              <w:jc w:val="right"/>
              <w:rPr>
                <w:sz w:val="24"/>
              </w:rPr>
            </w:pPr>
            <w:r>
              <w:rPr>
                <w:spacing w:val="-10"/>
                <w:sz w:val="24"/>
              </w:rPr>
              <w:t>3</w:t>
            </w:r>
          </w:p>
        </w:tc>
        <w:tc>
          <w:tcPr>
            <w:tcW w:w="1844" w:type="dxa"/>
          </w:tcPr>
          <w:p w14:paraId="31FE6A8F">
            <w:pPr>
              <w:pStyle w:val="9"/>
              <w:spacing w:before="25"/>
              <w:ind w:right="735"/>
              <w:jc w:val="right"/>
              <w:rPr>
                <w:sz w:val="24"/>
              </w:rPr>
            </w:pPr>
            <w:r>
              <w:rPr>
                <w:spacing w:val="-10"/>
                <w:sz w:val="24"/>
              </w:rPr>
              <w:t>0</w:t>
            </w:r>
          </w:p>
        </w:tc>
        <w:tc>
          <w:tcPr>
            <w:tcW w:w="1911" w:type="dxa"/>
          </w:tcPr>
          <w:p w14:paraId="3875C2EB">
            <w:pPr>
              <w:pStyle w:val="9"/>
              <w:spacing w:before="25"/>
              <w:ind w:right="678"/>
              <w:jc w:val="right"/>
              <w:rPr>
                <w:sz w:val="24"/>
              </w:rPr>
            </w:pPr>
            <w:r>
              <w:rPr>
                <w:spacing w:val="-5"/>
                <w:sz w:val="24"/>
              </w:rPr>
              <w:t>0.3</w:t>
            </w:r>
          </w:p>
        </w:tc>
        <w:tc>
          <w:tcPr>
            <w:tcW w:w="2382" w:type="dxa"/>
          </w:tcPr>
          <w:p w14:paraId="3BA7C814">
            <w:pPr>
              <w:pStyle w:val="9"/>
              <w:spacing w:before="25"/>
              <w:ind w:left="241"/>
              <w:rPr>
                <w:sz w:val="24"/>
              </w:rPr>
            </w:pPr>
            <w:r>
              <w:rPr>
                <w:spacing w:val="-2"/>
                <w:sz w:val="24"/>
              </w:rPr>
              <w:t>ФизиконЛаб</w:t>
            </w:r>
          </w:p>
        </w:tc>
      </w:tr>
      <w:tr w14:paraId="33662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0B7D1356">
            <w:pPr>
              <w:pStyle w:val="9"/>
              <w:rPr>
                <w:b/>
                <w:sz w:val="24"/>
              </w:rPr>
            </w:pPr>
          </w:p>
          <w:p w14:paraId="1232FB2B">
            <w:pPr>
              <w:pStyle w:val="9"/>
              <w:spacing w:before="107"/>
              <w:rPr>
                <w:b/>
                <w:sz w:val="24"/>
              </w:rPr>
            </w:pPr>
          </w:p>
          <w:p w14:paraId="56BDDE98">
            <w:pPr>
              <w:pStyle w:val="9"/>
              <w:ind w:left="103"/>
              <w:rPr>
                <w:sz w:val="24"/>
              </w:rPr>
            </w:pPr>
            <w:r>
              <w:rPr>
                <w:spacing w:val="-10"/>
                <w:sz w:val="24"/>
              </w:rPr>
              <w:t>9</w:t>
            </w:r>
          </w:p>
        </w:tc>
        <w:tc>
          <w:tcPr>
            <w:tcW w:w="4888" w:type="dxa"/>
          </w:tcPr>
          <w:p w14:paraId="2ED609FC">
            <w:pPr>
              <w:pStyle w:val="9"/>
              <w:spacing w:before="25" w:line="276" w:lineRule="auto"/>
              <w:ind w:left="242"/>
              <w:rPr>
                <w:sz w:val="24"/>
              </w:rPr>
            </w:pPr>
            <w:r>
              <w:rPr>
                <w:sz w:val="24"/>
              </w:rPr>
              <w:t xml:space="preserve">Символический язык православной </w:t>
            </w:r>
            <w:r>
              <w:rPr>
                <w:spacing w:val="-2"/>
                <w:sz w:val="24"/>
              </w:rPr>
              <w:t>культуры:</w:t>
            </w:r>
            <w:r>
              <w:rPr>
                <w:spacing w:val="-13"/>
                <w:sz w:val="24"/>
              </w:rPr>
              <w:t xml:space="preserve"> </w:t>
            </w:r>
            <w:r>
              <w:rPr>
                <w:spacing w:val="-2"/>
                <w:sz w:val="24"/>
              </w:rPr>
              <w:t>христианское</w:t>
            </w:r>
            <w:r>
              <w:rPr>
                <w:spacing w:val="-13"/>
                <w:sz w:val="24"/>
              </w:rPr>
              <w:t xml:space="preserve"> </w:t>
            </w:r>
            <w:r>
              <w:rPr>
                <w:spacing w:val="-2"/>
                <w:sz w:val="24"/>
              </w:rPr>
              <w:t>искусство</w:t>
            </w:r>
            <w:r>
              <w:rPr>
                <w:spacing w:val="-13"/>
                <w:sz w:val="24"/>
              </w:rPr>
              <w:t xml:space="preserve"> </w:t>
            </w:r>
            <w:r>
              <w:rPr>
                <w:spacing w:val="-2"/>
                <w:sz w:val="24"/>
              </w:rPr>
              <w:t xml:space="preserve">(иконы, </w:t>
            </w:r>
            <w:r>
              <w:rPr>
                <w:sz w:val="24"/>
              </w:rPr>
              <w:t>фрески, церковное пение, прикладное искусство), православный календарь.</w:t>
            </w:r>
          </w:p>
          <w:p w14:paraId="4970D546">
            <w:pPr>
              <w:pStyle w:val="9"/>
              <w:spacing w:before="8"/>
              <w:ind w:left="242"/>
              <w:rPr>
                <w:sz w:val="24"/>
              </w:rPr>
            </w:pPr>
            <w:r>
              <w:rPr>
                <w:spacing w:val="-2"/>
                <w:sz w:val="24"/>
              </w:rPr>
              <w:t>Праздники</w:t>
            </w:r>
          </w:p>
        </w:tc>
        <w:tc>
          <w:tcPr>
            <w:tcW w:w="1383" w:type="dxa"/>
          </w:tcPr>
          <w:p w14:paraId="7A9DD7DB">
            <w:pPr>
              <w:pStyle w:val="9"/>
              <w:rPr>
                <w:b/>
                <w:sz w:val="24"/>
              </w:rPr>
            </w:pPr>
          </w:p>
          <w:p w14:paraId="7ACADE5D">
            <w:pPr>
              <w:pStyle w:val="9"/>
              <w:spacing w:before="107"/>
              <w:rPr>
                <w:b/>
                <w:sz w:val="24"/>
              </w:rPr>
            </w:pPr>
          </w:p>
          <w:p w14:paraId="7D27B76A">
            <w:pPr>
              <w:pStyle w:val="9"/>
              <w:ind w:right="504"/>
              <w:jc w:val="right"/>
              <w:rPr>
                <w:sz w:val="24"/>
              </w:rPr>
            </w:pPr>
            <w:r>
              <w:rPr>
                <w:spacing w:val="-10"/>
                <w:sz w:val="24"/>
              </w:rPr>
              <w:t>6</w:t>
            </w:r>
          </w:p>
        </w:tc>
        <w:tc>
          <w:tcPr>
            <w:tcW w:w="1844" w:type="dxa"/>
          </w:tcPr>
          <w:p w14:paraId="234BA2FC">
            <w:pPr>
              <w:pStyle w:val="9"/>
              <w:rPr>
                <w:b/>
                <w:sz w:val="24"/>
              </w:rPr>
            </w:pPr>
          </w:p>
          <w:p w14:paraId="33CD3C39">
            <w:pPr>
              <w:pStyle w:val="9"/>
              <w:spacing w:before="107"/>
              <w:rPr>
                <w:b/>
                <w:sz w:val="24"/>
              </w:rPr>
            </w:pPr>
          </w:p>
          <w:p w14:paraId="2178AF37">
            <w:pPr>
              <w:pStyle w:val="9"/>
              <w:ind w:right="735"/>
              <w:jc w:val="right"/>
              <w:rPr>
                <w:sz w:val="24"/>
              </w:rPr>
            </w:pPr>
            <w:r>
              <w:rPr>
                <w:spacing w:val="-10"/>
                <w:sz w:val="24"/>
              </w:rPr>
              <w:t>0</w:t>
            </w:r>
          </w:p>
        </w:tc>
        <w:tc>
          <w:tcPr>
            <w:tcW w:w="1911" w:type="dxa"/>
          </w:tcPr>
          <w:p w14:paraId="4551E2A5">
            <w:pPr>
              <w:pStyle w:val="9"/>
              <w:rPr>
                <w:b/>
                <w:sz w:val="24"/>
              </w:rPr>
            </w:pPr>
          </w:p>
          <w:p w14:paraId="328DF65D">
            <w:pPr>
              <w:pStyle w:val="9"/>
              <w:spacing w:before="107"/>
              <w:rPr>
                <w:b/>
                <w:sz w:val="24"/>
              </w:rPr>
            </w:pPr>
          </w:p>
          <w:p w14:paraId="2EE79439">
            <w:pPr>
              <w:pStyle w:val="9"/>
              <w:ind w:right="678"/>
              <w:jc w:val="right"/>
              <w:rPr>
                <w:sz w:val="24"/>
              </w:rPr>
            </w:pPr>
            <w:r>
              <w:rPr>
                <w:spacing w:val="-5"/>
                <w:sz w:val="24"/>
              </w:rPr>
              <w:t>0.6</w:t>
            </w:r>
          </w:p>
        </w:tc>
        <w:tc>
          <w:tcPr>
            <w:tcW w:w="2382" w:type="dxa"/>
          </w:tcPr>
          <w:p w14:paraId="26FD8FA0">
            <w:pPr>
              <w:pStyle w:val="9"/>
              <w:rPr>
                <w:b/>
                <w:sz w:val="24"/>
              </w:rPr>
            </w:pPr>
          </w:p>
          <w:p w14:paraId="0CE8F4DB">
            <w:pPr>
              <w:pStyle w:val="9"/>
              <w:spacing w:before="107"/>
              <w:rPr>
                <w:b/>
                <w:sz w:val="24"/>
              </w:rPr>
            </w:pPr>
          </w:p>
          <w:p w14:paraId="1C994C86">
            <w:pPr>
              <w:pStyle w:val="9"/>
              <w:ind w:left="241"/>
              <w:rPr>
                <w:sz w:val="24"/>
              </w:rPr>
            </w:pPr>
            <w:r>
              <w:rPr>
                <w:spacing w:val="-2"/>
                <w:sz w:val="24"/>
              </w:rPr>
              <w:t>ФизиконЛаб</w:t>
            </w:r>
          </w:p>
        </w:tc>
      </w:tr>
      <w:tr w14:paraId="031CA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26" w:type="dxa"/>
          </w:tcPr>
          <w:p w14:paraId="1696BCE7">
            <w:pPr>
              <w:pStyle w:val="9"/>
              <w:spacing w:before="30"/>
              <w:ind w:left="103"/>
              <w:rPr>
                <w:sz w:val="24"/>
              </w:rPr>
            </w:pPr>
            <w:r>
              <w:rPr>
                <w:spacing w:val="-5"/>
                <w:sz w:val="24"/>
              </w:rPr>
              <w:t>10</w:t>
            </w:r>
          </w:p>
        </w:tc>
        <w:tc>
          <w:tcPr>
            <w:tcW w:w="4888" w:type="dxa"/>
          </w:tcPr>
          <w:p w14:paraId="2397E63B">
            <w:pPr>
              <w:pStyle w:val="9"/>
              <w:spacing w:before="30"/>
              <w:ind w:left="242"/>
              <w:rPr>
                <w:sz w:val="24"/>
              </w:rPr>
            </w:pPr>
            <w:r>
              <w:rPr>
                <w:sz w:val="24"/>
              </w:rPr>
              <w:t>Христианская</w:t>
            </w:r>
            <w:r>
              <w:rPr>
                <w:spacing w:val="-5"/>
                <w:sz w:val="24"/>
              </w:rPr>
              <w:t xml:space="preserve"> </w:t>
            </w:r>
            <w:r>
              <w:rPr>
                <w:sz w:val="24"/>
              </w:rPr>
              <w:t>семья</w:t>
            </w:r>
            <w:r>
              <w:rPr>
                <w:spacing w:val="-5"/>
                <w:sz w:val="24"/>
              </w:rPr>
              <w:t xml:space="preserve"> </w:t>
            </w:r>
            <w:r>
              <w:rPr>
                <w:sz w:val="24"/>
              </w:rPr>
              <w:t>и</w:t>
            </w:r>
            <w:r>
              <w:rPr>
                <w:spacing w:val="-4"/>
                <w:sz w:val="24"/>
              </w:rPr>
              <w:t xml:space="preserve"> </w:t>
            </w:r>
            <w:r>
              <w:rPr>
                <w:sz w:val="24"/>
              </w:rPr>
              <w:t>её</w:t>
            </w:r>
            <w:r>
              <w:rPr>
                <w:spacing w:val="-15"/>
                <w:sz w:val="24"/>
              </w:rPr>
              <w:t xml:space="preserve"> </w:t>
            </w:r>
            <w:r>
              <w:rPr>
                <w:spacing w:val="-2"/>
                <w:sz w:val="24"/>
              </w:rPr>
              <w:t>ценности</w:t>
            </w:r>
          </w:p>
        </w:tc>
        <w:tc>
          <w:tcPr>
            <w:tcW w:w="1383" w:type="dxa"/>
          </w:tcPr>
          <w:p w14:paraId="5743CFC3">
            <w:pPr>
              <w:pStyle w:val="9"/>
              <w:spacing w:before="30"/>
              <w:ind w:right="504"/>
              <w:jc w:val="right"/>
              <w:rPr>
                <w:sz w:val="24"/>
              </w:rPr>
            </w:pPr>
            <w:r>
              <w:rPr>
                <w:spacing w:val="-10"/>
                <w:sz w:val="24"/>
              </w:rPr>
              <w:t>3</w:t>
            </w:r>
          </w:p>
        </w:tc>
        <w:tc>
          <w:tcPr>
            <w:tcW w:w="1844" w:type="dxa"/>
          </w:tcPr>
          <w:p w14:paraId="790F74CA">
            <w:pPr>
              <w:pStyle w:val="9"/>
              <w:spacing w:before="30"/>
              <w:ind w:right="735"/>
              <w:jc w:val="right"/>
              <w:rPr>
                <w:sz w:val="24"/>
              </w:rPr>
            </w:pPr>
            <w:r>
              <w:rPr>
                <w:spacing w:val="-10"/>
                <w:sz w:val="24"/>
              </w:rPr>
              <w:t>1</w:t>
            </w:r>
          </w:p>
        </w:tc>
        <w:tc>
          <w:tcPr>
            <w:tcW w:w="1911" w:type="dxa"/>
          </w:tcPr>
          <w:p w14:paraId="3ABA630C">
            <w:pPr>
              <w:pStyle w:val="9"/>
              <w:spacing w:before="30"/>
              <w:ind w:right="678"/>
              <w:jc w:val="right"/>
              <w:rPr>
                <w:sz w:val="24"/>
              </w:rPr>
            </w:pPr>
            <w:r>
              <w:rPr>
                <w:spacing w:val="-5"/>
                <w:sz w:val="24"/>
              </w:rPr>
              <w:t>0.2</w:t>
            </w:r>
          </w:p>
        </w:tc>
        <w:tc>
          <w:tcPr>
            <w:tcW w:w="2382" w:type="dxa"/>
          </w:tcPr>
          <w:p w14:paraId="1435FD0F">
            <w:pPr>
              <w:pStyle w:val="9"/>
              <w:spacing w:before="30"/>
              <w:ind w:left="241"/>
              <w:rPr>
                <w:sz w:val="24"/>
              </w:rPr>
            </w:pPr>
            <w:r>
              <w:rPr>
                <w:spacing w:val="-2"/>
                <w:sz w:val="24"/>
              </w:rPr>
              <w:t>ФизиконЛаб</w:t>
            </w:r>
          </w:p>
        </w:tc>
      </w:tr>
      <w:tr w14:paraId="299F4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546DED45">
            <w:pPr>
              <w:pStyle w:val="9"/>
              <w:spacing w:before="189"/>
              <w:ind w:left="103"/>
              <w:rPr>
                <w:sz w:val="24"/>
              </w:rPr>
            </w:pPr>
            <w:r>
              <w:rPr>
                <w:spacing w:val="-5"/>
                <w:sz w:val="24"/>
              </w:rPr>
              <w:t>11</w:t>
            </w:r>
          </w:p>
        </w:tc>
        <w:tc>
          <w:tcPr>
            <w:tcW w:w="4888" w:type="dxa"/>
          </w:tcPr>
          <w:p w14:paraId="7696BF80">
            <w:pPr>
              <w:pStyle w:val="9"/>
              <w:spacing w:before="30" w:line="271" w:lineRule="auto"/>
              <w:ind w:left="242" w:right="196"/>
              <w:rPr>
                <w:sz w:val="24"/>
              </w:rPr>
            </w:pPr>
            <w:r>
              <w:rPr>
                <w:sz w:val="24"/>
              </w:rPr>
              <w:t xml:space="preserve">Любовь и уважение к Отечеству. </w:t>
            </w:r>
            <w:r>
              <w:rPr>
                <w:spacing w:val="-2"/>
                <w:sz w:val="24"/>
              </w:rPr>
              <w:t>Патриотизм</w:t>
            </w:r>
            <w:r>
              <w:rPr>
                <w:spacing w:val="-13"/>
                <w:sz w:val="24"/>
              </w:rPr>
              <w:t xml:space="preserve"> </w:t>
            </w:r>
            <w:r>
              <w:rPr>
                <w:spacing w:val="-2"/>
                <w:sz w:val="24"/>
              </w:rPr>
              <w:t>многонационального</w:t>
            </w:r>
            <w:r>
              <w:rPr>
                <w:spacing w:val="-13"/>
                <w:sz w:val="24"/>
              </w:rPr>
              <w:t xml:space="preserve"> </w:t>
            </w:r>
            <w:r>
              <w:rPr>
                <w:spacing w:val="-2"/>
                <w:sz w:val="24"/>
              </w:rPr>
              <w:t>и</w:t>
            </w:r>
          </w:p>
        </w:tc>
        <w:tc>
          <w:tcPr>
            <w:tcW w:w="1383" w:type="dxa"/>
          </w:tcPr>
          <w:p w14:paraId="32078579">
            <w:pPr>
              <w:pStyle w:val="9"/>
              <w:spacing w:before="189"/>
              <w:ind w:right="504"/>
              <w:jc w:val="right"/>
              <w:rPr>
                <w:sz w:val="24"/>
              </w:rPr>
            </w:pPr>
            <w:r>
              <w:rPr>
                <w:spacing w:val="-10"/>
                <w:sz w:val="24"/>
              </w:rPr>
              <w:t>2</w:t>
            </w:r>
          </w:p>
        </w:tc>
        <w:tc>
          <w:tcPr>
            <w:tcW w:w="1844" w:type="dxa"/>
          </w:tcPr>
          <w:p w14:paraId="1F4D8050">
            <w:pPr>
              <w:pStyle w:val="9"/>
              <w:spacing w:before="189"/>
              <w:ind w:right="735"/>
              <w:jc w:val="right"/>
              <w:rPr>
                <w:sz w:val="24"/>
              </w:rPr>
            </w:pPr>
            <w:r>
              <w:rPr>
                <w:spacing w:val="-10"/>
                <w:sz w:val="24"/>
              </w:rPr>
              <w:t>0</w:t>
            </w:r>
          </w:p>
        </w:tc>
        <w:tc>
          <w:tcPr>
            <w:tcW w:w="1911" w:type="dxa"/>
          </w:tcPr>
          <w:p w14:paraId="541E8080">
            <w:pPr>
              <w:pStyle w:val="9"/>
              <w:spacing w:before="189"/>
              <w:ind w:right="678"/>
              <w:jc w:val="right"/>
              <w:rPr>
                <w:sz w:val="24"/>
              </w:rPr>
            </w:pPr>
            <w:r>
              <w:rPr>
                <w:spacing w:val="-5"/>
                <w:sz w:val="24"/>
              </w:rPr>
              <w:t>0.2</w:t>
            </w:r>
          </w:p>
        </w:tc>
        <w:tc>
          <w:tcPr>
            <w:tcW w:w="2382" w:type="dxa"/>
          </w:tcPr>
          <w:p w14:paraId="5B7D7D62">
            <w:pPr>
              <w:pStyle w:val="9"/>
              <w:spacing w:before="189"/>
              <w:ind w:left="241"/>
              <w:rPr>
                <w:sz w:val="24"/>
              </w:rPr>
            </w:pPr>
            <w:r>
              <w:rPr>
                <w:spacing w:val="-2"/>
                <w:sz w:val="24"/>
              </w:rPr>
              <w:t>ФизиконЛаб</w:t>
            </w:r>
          </w:p>
        </w:tc>
      </w:tr>
    </w:tbl>
    <w:p w14:paraId="7D74EF5B">
      <w:pPr>
        <w:pStyle w:val="9"/>
        <w:spacing w:after="0"/>
        <w:rPr>
          <w:sz w:val="24"/>
        </w:rPr>
        <w:sectPr>
          <w:footerReference r:id="rId6" w:type="default"/>
          <w:pgSz w:w="16410" w:h="11910" w:orient="landscape"/>
          <w:pgMar w:top="1040" w:right="708" w:bottom="1356" w:left="1559" w:header="0" w:footer="948" w:gutter="0"/>
          <w:cols w:space="720" w:num="1"/>
        </w:sectPr>
      </w:pP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383"/>
        <w:gridCol w:w="1844"/>
        <w:gridCol w:w="1911"/>
        <w:gridCol w:w="2382"/>
      </w:tblGrid>
      <w:tr w14:paraId="3C3D4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0555B4EB">
            <w:pPr>
              <w:pStyle w:val="9"/>
              <w:rPr>
                <w:sz w:val="22"/>
              </w:rPr>
            </w:pPr>
          </w:p>
        </w:tc>
        <w:tc>
          <w:tcPr>
            <w:tcW w:w="4888" w:type="dxa"/>
          </w:tcPr>
          <w:p w14:paraId="775FEBBD">
            <w:pPr>
              <w:pStyle w:val="9"/>
              <w:spacing w:before="30"/>
              <w:ind w:left="242"/>
              <w:rPr>
                <w:sz w:val="24"/>
              </w:rPr>
            </w:pPr>
            <w:r>
              <w:rPr>
                <w:spacing w:val="-2"/>
                <w:sz w:val="24"/>
              </w:rPr>
              <w:t>многоконфессионального</w:t>
            </w:r>
            <w:r>
              <w:rPr>
                <w:spacing w:val="8"/>
                <w:sz w:val="24"/>
              </w:rPr>
              <w:t xml:space="preserve"> </w:t>
            </w:r>
            <w:r>
              <w:rPr>
                <w:spacing w:val="-2"/>
                <w:sz w:val="24"/>
              </w:rPr>
              <w:t>народа</w:t>
            </w:r>
            <w:r>
              <w:rPr>
                <w:spacing w:val="2"/>
                <w:sz w:val="24"/>
              </w:rPr>
              <w:t xml:space="preserve"> </w:t>
            </w:r>
            <w:r>
              <w:rPr>
                <w:spacing w:val="-2"/>
                <w:sz w:val="24"/>
              </w:rPr>
              <w:t>России</w:t>
            </w:r>
          </w:p>
        </w:tc>
        <w:tc>
          <w:tcPr>
            <w:tcW w:w="1383" w:type="dxa"/>
          </w:tcPr>
          <w:p w14:paraId="5AE11597">
            <w:pPr>
              <w:pStyle w:val="9"/>
              <w:rPr>
                <w:sz w:val="22"/>
              </w:rPr>
            </w:pPr>
          </w:p>
        </w:tc>
        <w:tc>
          <w:tcPr>
            <w:tcW w:w="1844" w:type="dxa"/>
          </w:tcPr>
          <w:p w14:paraId="3857CC31">
            <w:pPr>
              <w:pStyle w:val="9"/>
              <w:rPr>
                <w:sz w:val="22"/>
              </w:rPr>
            </w:pPr>
          </w:p>
        </w:tc>
        <w:tc>
          <w:tcPr>
            <w:tcW w:w="1911" w:type="dxa"/>
          </w:tcPr>
          <w:p w14:paraId="7531DB54">
            <w:pPr>
              <w:pStyle w:val="9"/>
              <w:rPr>
                <w:sz w:val="22"/>
              </w:rPr>
            </w:pPr>
          </w:p>
        </w:tc>
        <w:tc>
          <w:tcPr>
            <w:tcW w:w="2382" w:type="dxa"/>
          </w:tcPr>
          <w:p w14:paraId="7335A276">
            <w:pPr>
              <w:pStyle w:val="9"/>
              <w:rPr>
                <w:sz w:val="22"/>
              </w:rPr>
            </w:pPr>
          </w:p>
        </w:tc>
      </w:tr>
      <w:tr w14:paraId="659EC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55AAB2FC">
            <w:pPr>
              <w:pStyle w:val="9"/>
              <w:spacing w:before="122"/>
              <w:ind w:left="237"/>
              <w:rPr>
                <w:sz w:val="24"/>
              </w:rPr>
            </w:pPr>
            <w:r>
              <w:rPr>
                <w:sz w:val="24"/>
              </w:rPr>
              <w:t>ОБЩЕЕ</w:t>
            </w:r>
            <w:r>
              <w:rPr>
                <w:spacing w:val="-7"/>
                <w:sz w:val="24"/>
              </w:rPr>
              <w:t xml:space="preserve"> </w:t>
            </w:r>
            <w:r>
              <w:rPr>
                <w:sz w:val="24"/>
              </w:rPr>
              <w:t>КОЛИЧЕСТВО</w:t>
            </w:r>
            <w:r>
              <w:rPr>
                <w:spacing w:val="-12"/>
                <w:sz w:val="24"/>
              </w:rPr>
              <w:t xml:space="preserve"> </w:t>
            </w:r>
            <w:r>
              <w:rPr>
                <w:sz w:val="24"/>
              </w:rPr>
              <w:t>ЧАСОВ</w:t>
            </w:r>
            <w:r>
              <w:rPr>
                <w:spacing w:val="-14"/>
                <w:sz w:val="24"/>
              </w:rPr>
              <w:t xml:space="preserve"> </w:t>
            </w:r>
            <w:r>
              <w:rPr>
                <w:sz w:val="24"/>
              </w:rPr>
              <w:t>ПО</w:t>
            </w:r>
            <w:r>
              <w:rPr>
                <w:spacing w:val="-3"/>
                <w:sz w:val="24"/>
              </w:rPr>
              <w:t xml:space="preserve"> </w:t>
            </w:r>
            <w:r>
              <w:rPr>
                <w:spacing w:val="-2"/>
                <w:sz w:val="24"/>
              </w:rPr>
              <w:t>ПРОГРАММЕ</w:t>
            </w:r>
          </w:p>
        </w:tc>
        <w:tc>
          <w:tcPr>
            <w:tcW w:w="1383" w:type="dxa"/>
          </w:tcPr>
          <w:p w14:paraId="123B2D3A">
            <w:pPr>
              <w:pStyle w:val="9"/>
              <w:spacing w:before="122"/>
              <w:ind w:left="191"/>
              <w:jc w:val="center"/>
              <w:rPr>
                <w:sz w:val="24"/>
              </w:rPr>
            </w:pPr>
            <w:r>
              <w:rPr>
                <w:spacing w:val="-5"/>
                <w:sz w:val="24"/>
              </w:rPr>
              <w:t>34</w:t>
            </w:r>
          </w:p>
        </w:tc>
        <w:tc>
          <w:tcPr>
            <w:tcW w:w="1844" w:type="dxa"/>
          </w:tcPr>
          <w:p w14:paraId="7FD4AC7B">
            <w:pPr>
              <w:pStyle w:val="9"/>
              <w:spacing w:before="122"/>
              <w:ind w:left="205"/>
              <w:jc w:val="center"/>
              <w:rPr>
                <w:sz w:val="24"/>
              </w:rPr>
            </w:pPr>
            <w:r>
              <w:rPr>
                <w:spacing w:val="-10"/>
                <w:sz w:val="24"/>
              </w:rPr>
              <w:t>2</w:t>
            </w:r>
          </w:p>
        </w:tc>
        <w:tc>
          <w:tcPr>
            <w:tcW w:w="1911" w:type="dxa"/>
          </w:tcPr>
          <w:p w14:paraId="3F1D942B">
            <w:pPr>
              <w:pStyle w:val="9"/>
              <w:spacing w:before="122"/>
              <w:ind w:left="213" w:right="9"/>
              <w:jc w:val="center"/>
              <w:rPr>
                <w:sz w:val="24"/>
              </w:rPr>
            </w:pPr>
            <w:r>
              <w:rPr>
                <w:spacing w:val="-5"/>
                <w:sz w:val="24"/>
              </w:rPr>
              <w:t>3.2</w:t>
            </w:r>
          </w:p>
        </w:tc>
        <w:tc>
          <w:tcPr>
            <w:tcW w:w="2382" w:type="dxa"/>
          </w:tcPr>
          <w:p w14:paraId="070AFD97">
            <w:pPr>
              <w:pStyle w:val="9"/>
              <w:rPr>
                <w:sz w:val="22"/>
              </w:rPr>
            </w:pPr>
          </w:p>
        </w:tc>
      </w:tr>
    </w:tbl>
    <w:p w14:paraId="270CC039">
      <w:pPr>
        <w:pStyle w:val="9"/>
        <w:spacing w:after="0"/>
        <w:rPr>
          <w:sz w:val="22"/>
        </w:rPr>
        <w:sectPr>
          <w:type w:val="continuous"/>
          <w:pgSz w:w="16410" w:h="11910" w:orient="landscape"/>
          <w:pgMar w:top="1080" w:right="708" w:bottom="1180" w:left="1559" w:header="0" w:footer="948" w:gutter="0"/>
          <w:cols w:space="720" w:num="1"/>
        </w:sectPr>
      </w:pPr>
    </w:p>
    <w:p w14:paraId="65FD1C15">
      <w:pPr>
        <w:pStyle w:val="2"/>
        <w:spacing w:before="63" w:line="278" w:lineRule="auto"/>
        <w:ind w:left="332" w:right="7776" w:hanging="188"/>
      </w:pPr>
      <w:r>
        <w:t xml:space="preserve">ТЕМАТИЧЕСКОЕ ПЛАНИРОВАНИЕ </w:t>
      </w:r>
      <w:r>
        <w:rPr>
          <w:spacing w:val="-2"/>
        </w:rPr>
        <w:t>МОДУЛЬ</w:t>
      </w:r>
      <w:r>
        <w:rPr>
          <w:spacing w:val="-16"/>
        </w:rPr>
        <w:t xml:space="preserve"> </w:t>
      </w:r>
      <w:r>
        <w:rPr>
          <w:spacing w:val="-2"/>
        </w:rPr>
        <w:t>"ОСНОВЫ</w:t>
      </w:r>
      <w:r>
        <w:rPr>
          <w:spacing w:val="-15"/>
        </w:rPr>
        <w:t xml:space="preserve"> </w:t>
      </w:r>
      <w:r>
        <w:rPr>
          <w:spacing w:val="-2"/>
        </w:rPr>
        <w:t>СВЕТСКОЙ</w:t>
      </w:r>
      <w:r>
        <w:rPr>
          <w:spacing w:val="-8"/>
        </w:rPr>
        <w:t xml:space="preserve"> </w:t>
      </w:r>
      <w:r>
        <w:rPr>
          <w:spacing w:val="-2"/>
        </w:rPr>
        <w:t>ЭТИКИ"</w:t>
      </w:r>
    </w:p>
    <w:p w14:paraId="7486ABB8">
      <w:pPr>
        <w:pStyle w:val="6"/>
        <w:ind w:left="0" w:firstLine="0"/>
        <w:jc w:val="left"/>
        <w:rPr>
          <w:b/>
          <w:sz w:val="20"/>
        </w:rPr>
      </w:pPr>
    </w:p>
    <w:p w14:paraId="4796232D">
      <w:pPr>
        <w:pStyle w:val="6"/>
        <w:spacing w:before="48"/>
        <w:ind w:left="0" w:firstLine="0"/>
        <w:jc w:val="left"/>
        <w:rPr>
          <w:b/>
          <w:sz w:val="20"/>
        </w:rPr>
      </w:pP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8"/>
        <w:gridCol w:w="4096"/>
        <w:gridCol w:w="1013"/>
        <w:gridCol w:w="1839"/>
        <w:gridCol w:w="1912"/>
        <w:gridCol w:w="4418"/>
      </w:tblGrid>
      <w:tr w14:paraId="52378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68" w:type="dxa"/>
            <w:vMerge w:val="restart"/>
          </w:tcPr>
          <w:p w14:paraId="5CAF6257">
            <w:pPr>
              <w:pStyle w:val="9"/>
              <w:spacing w:before="222" w:line="283" w:lineRule="auto"/>
              <w:ind w:left="237" w:right="180"/>
              <w:rPr>
                <w:b/>
                <w:sz w:val="24"/>
              </w:rPr>
            </w:pPr>
            <w:r>
              <w:rPr>
                <w:b/>
                <w:spacing w:val="-10"/>
                <w:sz w:val="24"/>
              </w:rPr>
              <w:t xml:space="preserve">№ </w:t>
            </w:r>
            <w:r>
              <w:rPr>
                <w:b/>
                <w:spacing w:val="-6"/>
                <w:sz w:val="24"/>
              </w:rPr>
              <w:t>п/п</w:t>
            </w:r>
          </w:p>
        </w:tc>
        <w:tc>
          <w:tcPr>
            <w:tcW w:w="4096" w:type="dxa"/>
            <w:vMerge w:val="restart"/>
          </w:tcPr>
          <w:p w14:paraId="2C04767A">
            <w:pPr>
              <w:pStyle w:val="9"/>
              <w:spacing w:before="222" w:line="283" w:lineRule="auto"/>
              <w:ind w:left="242"/>
              <w:rPr>
                <w:b/>
                <w:sz w:val="24"/>
              </w:rPr>
            </w:pPr>
            <w:r>
              <w:rPr>
                <w:b/>
                <w:spacing w:val="-2"/>
                <w:sz w:val="24"/>
              </w:rPr>
              <w:t>Наименование</w:t>
            </w:r>
            <w:r>
              <w:rPr>
                <w:b/>
                <w:spacing w:val="-8"/>
                <w:sz w:val="24"/>
              </w:rPr>
              <w:t xml:space="preserve"> </w:t>
            </w:r>
            <w:r>
              <w:rPr>
                <w:b/>
                <w:spacing w:val="-2"/>
                <w:sz w:val="24"/>
              </w:rPr>
              <w:t>разделов</w:t>
            </w:r>
            <w:r>
              <w:rPr>
                <w:b/>
                <w:spacing w:val="-13"/>
                <w:sz w:val="24"/>
              </w:rPr>
              <w:t xml:space="preserve"> </w:t>
            </w:r>
            <w:r>
              <w:rPr>
                <w:b/>
                <w:spacing w:val="-2"/>
                <w:sz w:val="24"/>
              </w:rPr>
              <w:t>и</w:t>
            </w:r>
            <w:r>
              <w:rPr>
                <w:b/>
                <w:spacing w:val="-12"/>
                <w:sz w:val="24"/>
              </w:rPr>
              <w:t xml:space="preserve"> </w:t>
            </w:r>
            <w:r>
              <w:rPr>
                <w:b/>
                <w:spacing w:val="-2"/>
                <w:sz w:val="24"/>
              </w:rPr>
              <w:t>тем программы</w:t>
            </w:r>
          </w:p>
        </w:tc>
        <w:tc>
          <w:tcPr>
            <w:tcW w:w="4764" w:type="dxa"/>
            <w:gridSpan w:val="3"/>
          </w:tcPr>
          <w:p w14:paraId="780C9166">
            <w:pPr>
              <w:pStyle w:val="9"/>
              <w:spacing w:before="44"/>
              <w:ind w:left="98"/>
              <w:rPr>
                <w:b/>
                <w:sz w:val="24"/>
              </w:rPr>
            </w:pPr>
            <w:r>
              <w:rPr>
                <w:b/>
                <w:sz w:val="24"/>
              </w:rPr>
              <w:t>Количество</w:t>
            </w:r>
            <w:r>
              <w:rPr>
                <w:b/>
                <w:spacing w:val="-13"/>
                <w:sz w:val="24"/>
              </w:rPr>
              <w:t xml:space="preserve"> </w:t>
            </w:r>
            <w:r>
              <w:rPr>
                <w:b/>
                <w:spacing w:val="-4"/>
                <w:sz w:val="24"/>
              </w:rPr>
              <w:t>часов</w:t>
            </w:r>
          </w:p>
        </w:tc>
        <w:tc>
          <w:tcPr>
            <w:tcW w:w="4418" w:type="dxa"/>
            <w:vMerge w:val="restart"/>
          </w:tcPr>
          <w:p w14:paraId="22DD9D20">
            <w:pPr>
              <w:pStyle w:val="9"/>
              <w:spacing w:before="222" w:line="283" w:lineRule="auto"/>
              <w:ind w:left="236" w:right="1363"/>
              <w:rPr>
                <w:b/>
                <w:sz w:val="24"/>
              </w:rPr>
            </w:pPr>
            <w:r>
              <w:rPr>
                <w:b/>
                <w:spacing w:val="-2"/>
                <w:sz w:val="24"/>
              </w:rPr>
              <w:t>Электронные</w:t>
            </w:r>
            <w:r>
              <w:rPr>
                <w:b/>
                <w:spacing w:val="-22"/>
                <w:sz w:val="24"/>
              </w:rPr>
              <w:t xml:space="preserve"> </w:t>
            </w:r>
            <w:r>
              <w:rPr>
                <w:b/>
                <w:spacing w:val="-2"/>
                <w:sz w:val="24"/>
              </w:rPr>
              <w:t>(цифровые) образовательные</w:t>
            </w:r>
            <w:r>
              <w:rPr>
                <w:b/>
                <w:spacing w:val="6"/>
                <w:sz w:val="24"/>
              </w:rPr>
              <w:t xml:space="preserve"> </w:t>
            </w:r>
            <w:r>
              <w:rPr>
                <w:b/>
                <w:spacing w:val="-2"/>
                <w:sz w:val="24"/>
              </w:rPr>
              <w:t>ресурсы</w:t>
            </w:r>
          </w:p>
        </w:tc>
      </w:tr>
      <w:tr w14:paraId="01D5D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768" w:type="dxa"/>
            <w:vMerge w:val="continue"/>
            <w:tcBorders>
              <w:top w:val="nil"/>
            </w:tcBorders>
          </w:tcPr>
          <w:p w14:paraId="0A35B72D">
            <w:pPr>
              <w:rPr>
                <w:sz w:val="2"/>
                <w:szCs w:val="2"/>
              </w:rPr>
            </w:pPr>
          </w:p>
        </w:tc>
        <w:tc>
          <w:tcPr>
            <w:tcW w:w="4096" w:type="dxa"/>
            <w:vMerge w:val="continue"/>
            <w:tcBorders>
              <w:top w:val="nil"/>
            </w:tcBorders>
          </w:tcPr>
          <w:p w14:paraId="01C9C78E">
            <w:pPr>
              <w:rPr>
                <w:sz w:val="2"/>
                <w:szCs w:val="2"/>
              </w:rPr>
            </w:pPr>
          </w:p>
        </w:tc>
        <w:tc>
          <w:tcPr>
            <w:tcW w:w="1013" w:type="dxa"/>
          </w:tcPr>
          <w:p w14:paraId="72A899F7">
            <w:pPr>
              <w:pStyle w:val="9"/>
              <w:spacing w:before="203"/>
              <w:ind w:left="71"/>
              <w:jc w:val="center"/>
              <w:rPr>
                <w:b/>
                <w:sz w:val="24"/>
              </w:rPr>
            </w:pPr>
            <w:r>
              <w:rPr>
                <w:b/>
                <w:spacing w:val="-2"/>
                <w:sz w:val="24"/>
              </w:rPr>
              <w:t>Всего</w:t>
            </w:r>
          </w:p>
        </w:tc>
        <w:tc>
          <w:tcPr>
            <w:tcW w:w="1839" w:type="dxa"/>
          </w:tcPr>
          <w:p w14:paraId="4CF4F6A4">
            <w:pPr>
              <w:pStyle w:val="9"/>
              <w:spacing w:before="40" w:line="280" w:lineRule="auto"/>
              <w:ind w:left="232"/>
              <w:rPr>
                <w:b/>
                <w:sz w:val="24"/>
              </w:rPr>
            </w:pPr>
            <w:r>
              <w:rPr>
                <w:b/>
                <w:spacing w:val="-6"/>
                <w:sz w:val="24"/>
              </w:rPr>
              <w:t xml:space="preserve">Контрольные </w:t>
            </w:r>
            <w:r>
              <w:rPr>
                <w:b/>
                <w:spacing w:val="-2"/>
                <w:sz w:val="24"/>
              </w:rPr>
              <w:t>работы</w:t>
            </w:r>
          </w:p>
        </w:tc>
        <w:tc>
          <w:tcPr>
            <w:tcW w:w="1912" w:type="dxa"/>
          </w:tcPr>
          <w:p w14:paraId="714959D3">
            <w:pPr>
              <w:pStyle w:val="9"/>
              <w:spacing w:before="40" w:line="280" w:lineRule="auto"/>
              <w:ind w:left="232"/>
              <w:rPr>
                <w:b/>
                <w:sz w:val="24"/>
              </w:rPr>
            </w:pPr>
            <w:r>
              <w:rPr>
                <w:b/>
                <w:spacing w:val="-6"/>
                <w:sz w:val="24"/>
              </w:rPr>
              <w:t xml:space="preserve">Практические </w:t>
            </w:r>
            <w:r>
              <w:rPr>
                <w:b/>
                <w:spacing w:val="-2"/>
                <w:sz w:val="24"/>
              </w:rPr>
              <w:t>работы</w:t>
            </w:r>
          </w:p>
        </w:tc>
        <w:tc>
          <w:tcPr>
            <w:tcW w:w="4418" w:type="dxa"/>
            <w:vMerge w:val="continue"/>
            <w:tcBorders>
              <w:top w:val="nil"/>
            </w:tcBorders>
          </w:tcPr>
          <w:p w14:paraId="0D04E9C0">
            <w:pPr>
              <w:rPr>
                <w:sz w:val="2"/>
                <w:szCs w:val="2"/>
              </w:rPr>
            </w:pPr>
          </w:p>
        </w:tc>
      </w:tr>
      <w:tr w14:paraId="5B5A4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768" w:type="dxa"/>
          </w:tcPr>
          <w:p w14:paraId="2E2979EF">
            <w:pPr>
              <w:pStyle w:val="9"/>
              <w:spacing w:before="201"/>
              <w:rPr>
                <w:b/>
                <w:sz w:val="24"/>
              </w:rPr>
            </w:pPr>
          </w:p>
          <w:p w14:paraId="7BBF2435">
            <w:pPr>
              <w:pStyle w:val="9"/>
              <w:ind w:left="103"/>
              <w:rPr>
                <w:sz w:val="24"/>
              </w:rPr>
            </w:pPr>
            <w:r>
              <w:rPr>
                <w:spacing w:val="-10"/>
                <w:sz w:val="24"/>
              </w:rPr>
              <w:t>1</w:t>
            </w:r>
          </w:p>
        </w:tc>
        <w:tc>
          <w:tcPr>
            <w:tcW w:w="4096" w:type="dxa"/>
          </w:tcPr>
          <w:p w14:paraId="025C79E8">
            <w:pPr>
              <w:pStyle w:val="9"/>
              <w:spacing w:before="201"/>
              <w:rPr>
                <w:b/>
                <w:sz w:val="24"/>
              </w:rPr>
            </w:pPr>
          </w:p>
          <w:p w14:paraId="18C877D4">
            <w:pPr>
              <w:pStyle w:val="9"/>
              <w:ind w:left="242"/>
              <w:rPr>
                <w:sz w:val="24"/>
              </w:rPr>
            </w:pPr>
            <w:r>
              <w:rPr>
                <w:sz w:val="24"/>
              </w:rPr>
              <w:t>Россия</w:t>
            </w:r>
            <w:r>
              <w:rPr>
                <w:spacing w:val="-1"/>
                <w:sz w:val="24"/>
              </w:rPr>
              <w:t xml:space="preserve"> </w:t>
            </w:r>
            <w:r>
              <w:rPr>
                <w:sz w:val="24"/>
              </w:rPr>
              <w:t>—</w:t>
            </w:r>
            <w:r>
              <w:rPr>
                <w:spacing w:val="-2"/>
                <w:sz w:val="24"/>
              </w:rPr>
              <w:t xml:space="preserve"> </w:t>
            </w:r>
            <w:r>
              <w:rPr>
                <w:sz w:val="24"/>
              </w:rPr>
              <w:t>наша</w:t>
            </w:r>
            <w:r>
              <w:rPr>
                <w:spacing w:val="-12"/>
                <w:sz w:val="24"/>
              </w:rPr>
              <w:t xml:space="preserve"> </w:t>
            </w:r>
            <w:r>
              <w:rPr>
                <w:spacing w:val="-2"/>
                <w:sz w:val="24"/>
              </w:rPr>
              <w:t>Родина</w:t>
            </w:r>
          </w:p>
        </w:tc>
        <w:tc>
          <w:tcPr>
            <w:tcW w:w="1013" w:type="dxa"/>
          </w:tcPr>
          <w:p w14:paraId="71895FA2">
            <w:pPr>
              <w:pStyle w:val="9"/>
              <w:spacing w:before="201"/>
              <w:rPr>
                <w:b/>
                <w:sz w:val="24"/>
              </w:rPr>
            </w:pPr>
          </w:p>
          <w:p w14:paraId="4EB179FF">
            <w:pPr>
              <w:pStyle w:val="9"/>
              <w:ind w:left="201"/>
              <w:jc w:val="center"/>
              <w:rPr>
                <w:sz w:val="24"/>
              </w:rPr>
            </w:pPr>
            <w:r>
              <w:rPr>
                <w:spacing w:val="-10"/>
                <w:sz w:val="24"/>
              </w:rPr>
              <w:t>1</w:t>
            </w:r>
          </w:p>
        </w:tc>
        <w:tc>
          <w:tcPr>
            <w:tcW w:w="1839" w:type="dxa"/>
          </w:tcPr>
          <w:p w14:paraId="20873727">
            <w:pPr>
              <w:pStyle w:val="9"/>
              <w:spacing w:before="201"/>
              <w:rPr>
                <w:b/>
                <w:sz w:val="24"/>
              </w:rPr>
            </w:pPr>
          </w:p>
          <w:p w14:paraId="63D1A170">
            <w:pPr>
              <w:pStyle w:val="9"/>
              <w:ind w:right="730"/>
              <w:jc w:val="right"/>
              <w:rPr>
                <w:sz w:val="24"/>
              </w:rPr>
            </w:pPr>
            <w:r>
              <w:rPr>
                <w:spacing w:val="-10"/>
                <w:sz w:val="24"/>
              </w:rPr>
              <w:t>0</w:t>
            </w:r>
          </w:p>
        </w:tc>
        <w:tc>
          <w:tcPr>
            <w:tcW w:w="1912" w:type="dxa"/>
          </w:tcPr>
          <w:p w14:paraId="6CB34D55">
            <w:pPr>
              <w:pStyle w:val="9"/>
              <w:spacing w:before="201"/>
              <w:rPr>
                <w:b/>
                <w:sz w:val="24"/>
              </w:rPr>
            </w:pPr>
          </w:p>
          <w:p w14:paraId="04B785B4">
            <w:pPr>
              <w:pStyle w:val="9"/>
              <w:ind w:left="204"/>
              <w:jc w:val="center"/>
              <w:rPr>
                <w:sz w:val="24"/>
              </w:rPr>
            </w:pPr>
            <w:r>
              <w:rPr>
                <w:spacing w:val="-5"/>
                <w:sz w:val="24"/>
              </w:rPr>
              <w:t>0.5</w:t>
            </w:r>
          </w:p>
        </w:tc>
        <w:tc>
          <w:tcPr>
            <w:tcW w:w="4418" w:type="dxa"/>
          </w:tcPr>
          <w:p w14:paraId="4688E5DA">
            <w:pPr>
              <w:pStyle w:val="9"/>
              <w:spacing w:before="30" w:line="280"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25E0DCBA">
            <w:pPr>
              <w:pStyle w:val="9"/>
              <w:spacing w:line="247" w:lineRule="exact"/>
              <w:ind w:left="236"/>
              <w:rPr>
                <w:sz w:val="22"/>
              </w:rPr>
            </w:pPr>
            <w:r>
              <w:rPr>
                <w:color w:val="0000FF"/>
                <w:spacing w:val="-2"/>
                <w:sz w:val="22"/>
                <w:u w:val="single" w:color="0000FF"/>
              </w:rPr>
              <w:t>usg=AOvVaw2PRbiAAyD85SfaQz6wMNXd</w:t>
            </w:r>
          </w:p>
        </w:tc>
      </w:tr>
      <w:tr w14:paraId="2C89A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768" w:type="dxa"/>
          </w:tcPr>
          <w:p w14:paraId="50785148">
            <w:pPr>
              <w:pStyle w:val="9"/>
              <w:spacing w:before="225"/>
              <w:rPr>
                <w:b/>
                <w:sz w:val="24"/>
              </w:rPr>
            </w:pPr>
          </w:p>
          <w:p w14:paraId="3D6B54FD">
            <w:pPr>
              <w:pStyle w:val="9"/>
              <w:ind w:left="103"/>
              <w:rPr>
                <w:sz w:val="24"/>
              </w:rPr>
            </w:pPr>
            <w:r>
              <w:rPr>
                <w:spacing w:val="-10"/>
                <w:sz w:val="24"/>
              </w:rPr>
              <w:t>2</w:t>
            </w:r>
          </w:p>
        </w:tc>
        <w:tc>
          <w:tcPr>
            <w:tcW w:w="4096" w:type="dxa"/>
          </w:tcPr>
          <w:p w14:paraId="613E9E61">
            <w:pPr>
              <w:pStyle w:val="9"/>
              <w:spacing w:before="25" w:line="280" w:lineRule="auto"/>
              <w:ind w:left="242" w:right="972"/>
              <w:rPr>
                <w:sz w:val="24"/>
              </w:rPr>
            </w:pPr>
            <w:r>
              <w:rPr>
                <w:sz w:val="24"/>
              </w:rPr>
              <w:t>Этика</w:t>
            </w:r>
            <w:r>
              <w:rPr>
                <w:spacing w:val="-15"/>
                <w:sz w:val="24"/>
              </w:rPr>
              <w:t xml:space="preserve"> </w:t>
            </w:r>
            <w:r>
              <w:rPr>
                <w:sz w:val="24"/>
              </w:rPr>
              <w:t>и</w:t>
            </w:r>
            <w:r>
              <w:rPr>
                <w:spacing w:val="-15"/>
                <w:sz w:val="24"/>
              </w:rPr>
              <w:t xml:space="preserve"> </w:t>
            </w:r>
            <w:r>
              <w:rPr>
                <w:sz w:val="24"/>
              </w:rPr>
              <w:t>её</w:t>
            </w:r>
            <w:r>
              <w:rPr>
                <w:spacing w:val="-18"/>
                <w:sz w:val="24"/>
              </w:rPr>
              <w:t xml:space="preserve"> </w:t>
            </w:r>
            <w:r>
              <w:rPr>
                <w:sz w:val="24"/>
              </w:rPr>
              <w:t>значение</w:t>
            </w:r>
            <w:r>
              <w:rPr>
                <w:spacing w:val="-17"/>
                <w:sz w:val="24"/>
              </w:rPr>
              <w:t xml:space="preserve"> </w:t>
            </w:r>
            <w:r>
              <w:rPr>
                <w:sz w:val="24"/>
              </w:rPr>
              <w:t>в</w:t>
            </w:r>
            <w:r>
              <w:rPr>
                <w:spacing w:val="-15"/>
                <w:sz w:val="24"/>
              </w:rPr>
              <w:t xml:space="preserve"> </w:t>
            </w:r>
            <w:r>
              <w:rPr>
                <w:sz w:val="24"/>
              </w:rPr>
              <w:t>жизни человека. Нормы морали.</w:t>
            </w:r>
          </w:p>
          <w:p w14:paraId="33E467B8">
            <w:pPr>
              <w:pStyle w:val="9"/>
              <w:spacing w:line="271" w:lineRule="auto"/>
              <w:ind w:left="242"/>
              <w:rPr>
                <w:sz w:val="24"/>
              </w:rPr>
            </w:pPr>
            <w:r>
              <w:rPr>
                <w:spacing w:val="-2"/>
                <w:sz w:val="24"/>
              </w:rPr>
              <w:t>Нравственные</w:t>
            </w:r>
            <w:r>
              <w:rPr>
                <w:spacing w:val="-9"/>
                <w:sz w:val="24"/>
              </w:rPr>
              <w:t xml:space="preserve"> </w:t>
            </w:r>
            <w:r>
              <w:rPr>
                <w:spacing w:val="-2"/>
                <w:sz w:val="24"/>
              </w:rPr>
              <w:t>ценности,</w:t>
            </w:r>
            <w:r>
              <w:rPr>
                <w:spacing w:val="-6"/>
                <w:sz w:val="24"/>
              </w:rPr>
              <w:t xml:space="preserve"> </w:t>
            </w:r>
            <w:r>
              <w:rPr>
                <w:spacing w:val="-2"/>
                <w:sz w:val="24"/>
              </w:rPr>
              <w:t>идеалы, принципы</w:t>
            </w:r>
          </w:p>
        </w:tc>
        <w:tc>
          <w:tcPr>
            <w:tcW w:w="1013" w:type="dxa"/>
          </w:tcPr>
          <w:p w14:paraId="7E7C11DD">
            <w:pPr>
              <w:pStyle w:val="9"/>
              <w:spacing w:before="225"/>
              <w:rPr>
                <w:b/>
                <w:sz w:val="24"/>
              </w:rPr>
            </w:pPr>
          </w:p>
          <w:p w14:paraId="5DCCF7BD">
            <w:pPr>
              <w:pStyle w:val="9"/>
              <w:ind w:left="201"/>
              <w:jc w:val="center"/>
              <w:rPr>
                <w:sz w:val="24"/>
              </w:rPr>
            </w:pPr>
            <w:r>
              <w:rPr>
                <w:spacing w:val="-10"/>
                <w:sz w:val="24"/>
              </w:rPr>
              <w:t>8</w:t>
            </w:r>
          </w:p>
        </w:tc>
        <w:tc>
          <w:tcPr>
            <w:tcW w:w="1839" w:type="dxa"/>
          </w:tcPr>
          <w:p w14:paraId="63A9D725">
            <w:pPr>
              <w:pStyle w:val="9"/>
              <w:spacing w:before="225"/>
              <w:rPr>
                <w:b/>
                <w:sz w:val="24"/>
              </w:rPr>
            </w:pPr>
          </w:p>
          <w:p w14:paraId="4C52E00B">
            <w:pPr>
              <w:pStyle w:val="9"/>
              <w:ind w:right="730"/>
              <w:jc w:val="right"/>
              <w:rPr>
                <w:sz w:val="24"/>
              </w:rPr>
            </w:pPr>
            <w:r>
              <w:rPr>
                <w:spacing w:val="-10"/>
                <w:sz w:val="24"/>
              </w:rPr>
              <w:t>0</w:t>
            </w:r>
          </w:p>
        </w:tc>
        <w:tc>
          <w:tcPr>
            <w:tcW w:w="1912" w:type="dxa"/>
          </w:tcPr>
          <w:p w14:paraId="21D459E2">
            <w:pPr>
              <w:pStyle w:val="9"/>
              <w:spacing w:before="225"/>
              <w:rPr>
                <w:b/>
                <w:sz w:val="24"/>
              </w:rPr>
            </w:pPr>
          </w:p>
          <w:p w14:paraId="2DE463D6">
            <w:pPr>
              <w:pStyle w:val="9"/>
              <w:ind w:left="204"/>
              <w:jc w:val="center"/>
              <w:rPr>
                <w:sz w:val="24"/>
              </w:rPr>
            </w:pPr>
            <w:r>
              <w:rPr>
                <w:spacing w:val="-10"/>
                <w:sz w:val="24"/>
              </w:rPr>
              <w:t>4</w:t>
            </w:r>
          </w:p>
        </w:tc>
        <w:tc>
          <w:tcPr>
            <w:tcW w:w="4418" w:type="dxa"/>
          </w:tcPr>
          <w:p w14:paraId="2644C7C6">
            <w:pPr>
              <w:pStyle w:val="9"/>
              <w:spacing w:before="54" w:line="280"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3C61B3F2">
            <w:pPr>
              <w:pStyle w:val="9"/>
              <w:spacing w:line="247" w:lineRule="exact"/>
              <w:ind w:left="236"/>
              <w:rPr>
                <w:sz w:val="22"/>
              </w:rPr>
            </w:pPr>
            <w:r>
              <w:rPr>
                <w:color w:val="0000FF"/>
                <w:spacing w:val="-2"/>
                <w:sz w:val="22"/>
                <w:u w:val="single" w:color="0000FF"/>
              </w:rPr>
              <w:t>usg=AOvVaw2PRbiAAyD85SfaQz6wMNXd</w:t>
            </w:r>
          </w:p>
        </w:tc>
      </w:tr>
      <w:tr w14:paraId="582164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768" w:type="dxa"/>
          </w:tcPr>
          <w:p w14:paraId="3FCD8551">
            <w:pPr>
              <w:pStyle w:val="9"/>
              <w:spacing w:before="225"/>
              <w:rPr>
                <w:b/>
                <w:sz w:val="24"/>
              </w:rPr>
            </w:pPr>
          </w:p>
          <w:p w14:paraId="638BE049">
            <w:pPr>
              <w:pStyle w:val="9"/>
              <w:ind w:left="103"/>
              <w:rPr>
                <w:sz w:val="24"/>
              </w:rPr>
            </w:pPr>
            <w:r>
              <w:rPr>
                <w:spacing w:val="-10"/>
                <w:sz w:val="24"/>
              </w:rPr>
              <w:t>3</w:t>
            </w:r>
          </w:p>
        </w:tc>
        <w:tc>
          <w:tcPr>
            <w:tcW w:w="4096" w:type="dxa"/>
          </w:tcPr>
          <w:p w14:paraId="4F84E16D">
            <w:pPr>
              <w:pStyle w:val="9"/>
              <w:spacing w:before="26" w:line="268" w:lineRule="auto"/>
              <w:ind w:left="242" w:right="194"/>
              <w:rPr>
                <w:sz w:val="24"/>
              </w:rPr>
            </w:pPr>
            <w:r>
              <w:rPr>
                <w:spacing w:val="-2"/>
                <w:sz w:val="24"/>
              </w:rPr>
              <w:t>Государство</w:t>
            </w:r>
            <w:r>
              <w:rPr>
                <w:spacing w:val="-6"/>
                <w:sz w:val="24"/>
              </w:rPr>
              <w:t xml:space="preserve"> </w:t>
            </w:r>
            <w:r>
              <w:rPr>
                <w:spacing w:val="-2"/>
                <w:sz w:val="24"/>
              </w:rPr>
              <w:t>и</w:t>
            </w:r>
            <w:r>
              <w:rPr>
                <w:spacing w:val="-11"/>
                <w:sz w:val="24"/>
              </w:rPr>
              <w:t xml:space="preserve"> </w:t>
            </w:r>
            <w:r>
              <w:rPr>
                <w:spacing w:val="-2"/>
                <w:sz w:val="24"/>
              </w:rPr>
              <w:t>мораль</w:t>
            </w:r>
            <w:r>
              <w:rPr>
                <w:spacing w:val="-10"/>
                <w:sz w:val="24"/>
              </w:rPr>
              <w:t xml:space="preserve"> </w:t>
            </w:r>
            <w:r>
              <w:rPr>
                <w:spacing w:val="-2"/>
                <w:sz w:val="24"/>
              </w:rPr>
              <w:t xml:space="preserve">гражданина. </w:t>
            </w:r>
            <w:r>
              <w:rPr>
                <w:sz w:val="24"/>
              </w:rPr>
              <w:t>Основной Закон (Конституция) в государстве как источник российской гражданской этики</w:t>
            </w:r>
          </w:p>
        </w:tc>
        <w:tc>
          <w:tcPr>
            <w:tcW w:w="1013" w:type="dxa"/>
          </w:tcPr>
          <w:p w14:paraId="242410FE">
            <w:pPr>
              <w:pStyle w:val="9"/>
              <w:spacing w:before="225"/>
              <w:rPr>
                <w:b/>
                <w:sz w:val="24"/>
              </w:rPr>
            </w:pPr>
          </w:p>
          <w:p w14:paraId="754B364F">
            <w:pPr>
              <w:pStyle w:val="9"/>
              <w:ind w:left="201"/>
              <w:jc w:val="center"/>
              <w:rPr>
                <w:sz w:val="24"/>
              </w:rPr>
            </w:pPr>
            <w:r>
              <w:rPr>
                <w:spacing w:val="-10"/>
                <w:sz w:val="24"/>
              </w:rPr>
              <w:t>1</w:t>
            </w:r>
          </w:p>
        </w:tc>
        <w:tc>
          <w:tcPr>
            <w:tcW w:w="1839" w:type="dxa"/>
          </w:tcPr>
          <w:p w14:paraId="0EFEC755">
            <w:pPr>
              <w:pStyle w:val="9"/>
              <w:spacing w:before="225"/>
              <w:rPr>
                <w:b/>
                <w:sz w:val="24"/>
              </w:rPr>
            </w:pPr>
          </w:p>
          <w:p w14:paraId="612FD8AE">
            <w:pPr>
              <w:pStyle w:val="9"/>
              <w:ind w:right="730"/>
              <w:jc w:val="right"/>
              <w:rPr>
                <w:sz w:val="24"/>
              </w:rPr>
            </w:pPr>
            <w:r>
              <w:rPr>
                <w:spacing w:val="-10"/>
                <w:sz w:val="24"/>
              </w:rPr>
              <w:t>0</w:t>
            </w:r>
          </w:p>
        </w:tc>
        <w:tc>
          <w:tcPr>
            <w:tcW w:w="1912" w:type="dxa"/>
          </w:tcPr>
          <w:p w14:paraId="5522878B">
            <w:pPr>
              <w:pStyle w:val="9"/>
              <w:spacing w:before="225"/>
              <w:rPr>
                <w:b/>
                <w:sz w:val="24"/>
              </w:rPr>
            </w:pPr>
          </w:p>
          <w:p w14:paraId="172CC446">
            <w:pPr>
              <w:pStyle w:val="9"/>
              <w:ind w:left="204"/>
              <w:jc w:val="center"/>
              <w:rPr>
                <w:sz w:val="24"/>
              </w:rPr>
            </w:pPr>
            <w:r>
              <w:rPr>
                <w:spacing w:val="-5"/>
                <w:sz w:val="24"/>
              </w:rPr>
              <w:t>0.5</w:t>
            </w:r>
          </w:p>
        </w:tc>
        <w:tc>
          <w:tcPr>
            <w:tcW w:w="4418" w:type="dxa"/>
          </w:tcPr>
          <w:p w14:paraId="41B126D0">
            <w:pPr>
              <w:pStyle w:val="9"/>
              <w:spacing w:before="54" w:line="278"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6283F3D9">
            <w:pPr>
              <w:pStyle w:val="9"/>
              <w:spacing w:before="2"/>
              <w:ind w:left="236"/>
              <w:rPr>
                <w:sz w:val="22"/>
              </w:rPr>
            </w:pPr>
            <w:r>
              <w:rPr>
                <w:color w:val="0000FF"/>
                <w:spacing w:val="-2"/>
                <w:sz w:val="22"/>
                <w:u w:val="single" w:color="0000FF"/>
              </w:rPr>
              <w:t>usg=AOvVaw2PRbiAAyD85SfaQz6wMNXd</w:t>
            </w:r>
          </w:p>
        </w:tc>
      </w:tr>
      <w:tr w14:paraId="465AF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3" w:hRule="atLeast"/>
        </w:trPr>
        <w:tc>
          <w:tcPr>
            <w:tcW w:w="768" w:type="dxa"/>
          </w:tcPr>
          <w:p w14:paraId="7E20F542">
            <w:pPr>
              <w:pStyle w:val="9"/>
              <w:spacing w:before="206"/>
              <w:rPr>
                <w:b/>
                <w:sz w:val="24"/>
              </w:rPr>
            </w:pPr>
          </w:p>
          <w:p w14:paraId="2AF2391D">
            <w:pPr>
              <w:pStyle w:val="9"/>
              <w:ind w:left="103"/>
              <w:rPr>
                <w:sz w:val="24"/>
              </w:rPr>
            </w:pPr>
            <w:r>
              <w:rPr>
                <w:spacing w:val="-10"/>
                <w:sz w:val="24"/>
              </w:rPr>
              <w:t>4</w:t>
            </w:r>
          </w:p>
        </w:tc>
        <w:tc>
          <w:tcPr>
            <w:tcW w:w="4096" w:type="dxa"/>
          </w:tcPr>
          <w:p w14:paraId="4B5C3C0C">
            <w:pPr>
              <w:pStyle w:val="9"/>
              <w:spacing w:before="160" w:line="283" w:lineRule="auto"/>
              <w:ind w:left="242" w:right="194"/>
              <w:rPr>
                <w:sz w:val="24"/>
              </w:rPr>
            </w:pPr>
            <w:r>
              <w:rPr>
                <w:spacing w:val="-2"/>
                <w:sz w:val="24"/>
              </w:rPr>
              <w:t>Образцы</w:t>
            </w:r>
            <w:r>
              <w:rPr>
                <w:spacing w:val="-13"/>
                <w:sz w:val="24"/>
              </w:rPr>
              <w:t xml:space="preserve"> </w:t>
            </w:r>
            <w:r>
              <w:rPr>
                <w:spacing w:val="-2"/>
                <w:sz w:val="24"/>
              </w:rPr>
              <w:t>нравственности</w:t>
            </w:r>
            <w:r>
              <w:rPr>
                <w:spacing w:val="-13"/>
                <w:sz w:val="24"/>
              </w:rPr>
              <w:t xml:space="preserve"> </w:t>
            </w:r>
            <w:r>
              <w:rPr>
                <w:spacing w:val="-2"/>
                <w:sz w:val="24"/>
              </w:rPr>
              <w:t>в</w:t>
            </w:r>
            <w:r>
              <w:rPr>
                <w:spacing w:val="-13"/>
                <w:sz w:val="24"/>
              </w:rPr>
              <w:t xml:space="preserve"> </w:t>
            </w:r>
            <w:r>
              <w:rPr>
                <w:spacing w:val="-2"/>
                <w:sz w:val="24"/>
              </w:rPr>
              <w:t xml:space="preserve">культуре </w:t>
            </w:r>
            <w:r>
              <w:rPr>
                <w:sz w:val="24"/>
              </w:rPr>
              <w:t>Отечества, народов России.</w:t>
            </w:r>
          </w:p>
          <w:p w14:paraId="1C3BB045">
            <w:pPr>
              <w:pStyle w:val="9"/>
              <w:spacing w:line="273" w:lineRule="exact"/>
              <w:ind w:left="242"/>
              <w:rPr>
                <w:sz w:val="24"/>
              </w:rPr>
            </w:pPr>
            <w:r>
              <w:rPr>
                <w:sz w:val="24"/>
              </w:rPr>
              <w:t>Природа</w:t>
            </w:r>
            <w:r>
              <w:rPr>
                <w:spacing w:val="-4"/>
                <w:sz w:val="24"/>
              </w:rPr>
              <w:t xml:space="preserve"> </w:t>
            </w:r>
            <w:r>
              <w:rPr>
                <w:sz w:val="24"/>
              </w:rPr>
              <w:t>и</w:t>
            </w:r>
            <w:r>
              <w:rPr>
                <w:spacing w:val="-2"/>
                <w:sz w:val="24"/>
              </w:rPr>
              <w:t xml:space="preserve"> человек</w:t>
            </w:r>
          </w:p>
        </w:tc>
        <w:tc>
          <w:tcPr>
            <w:tcW w:w="1013" w:type="dxa"/>
          </w:tcPr>
          <w:p w14:paraId="7C8B2332">
            <w:pPr>
              <w:pStyle w:val="9"/>
              <w:spacing w:before="206"/>
              <w:rPr>
                <w:b/>
                <w:sz w:val="24"/>
              </w:rPr>
            </w:pPr>
          </w:p>
          <w:p w14:paraId="12A0C7D5">
            <w:pPr>
              <w:pStyle w:val="9"/>
              <w:ind w:left="201"/>
              <w:jc w:val="center"/>
              <w:rPr>
                <w:sz w:val="24"/>
              </w:rPr>
            </w:pPr>
            <w:r>
              <w:rPr>
                <w:spacing w:val="-10"/>
                <w:sz w:val="24"/>
              </w:rPr>
              <w:t>8</w:t>
            </w:r>
          </w:p>
        </w:tc>
        <w:tc>
          <w:tcPr>
            <w:tcW w:w="1839" w:type="dxa"/>
          </w:tcPr>
          <w:p w14:paraId="61791E9A">
            <w:pPr>
              <w:pStyle w:val="9"/>
              <w:spacing w:before="206"/>
              <w:rPr>
                <w:b/>
                <w:sz w:val="24"/>
              </w:rPr>
            </w:pPr>
          </w:p>
          <w:p w14:paraId="20189864">
            <w:pPr>
              <w:pStyle w:val="9"/>
              <w:ind w:right="730"/>
              <w:jc w:val="right"/>
              <w:rPr>
                <w:sz w:val="24"/>
              </w:rPr>
            </w:pPr>
            <w:r>
              <w:rPr>
                <w:spacing w:val="-10"/>
                <w:sz w:val="24"/>
              </w:rPr>
              <w:t>1</w:t>
            </w:r>
          </w:p>
        </w:tc>
        <w:tc>
          <w:tcPr>
            <w:tcW w:w="1912" w:type="dxa"/>
          </w:tcPr>
          <w:p w14:paraId="474DA301">
            <w:pPr>
              <w:pStyle w:val="9"/>
              <w:spacing w:before="206"/>
              <w:rPr>
                <w:b/>
                <w:sz w:val="24"/>
              </w:rPr>
            </w:pPr>
          </w:p>
          <w:p w14:paraId="592680C3">
            <w:pPr>
              <w:pStyle w:val="9"/>
              <w:ind w:left="204"/>
              <w:jc w:val="center"/>
              <w:rPr>
                <w:sz w:val="24"/>
              </w:rPr>
            </w:pPr>
            <w:r>
              <w:rPr>
                <w:spacing w:val="-5"/>
                <w:sz w:val="24"/>
              </w:rPr>
              <w:t>3.5</w:t>
            </w:r>
          </w:p>
        </w:tc>
        <w:tc>
          <w:tcPr>
            <w:tcW w:w="4418" w:type="dxa"/>
          </w:tcPr>
          <w:p w14:paraId="2EAF27CF">
            <w:pPr>
              <w:pStyle w:val="9"/>
              <w:spacing w:before="31" w:line="278"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048FA665">
            <w:pPr>
              <w:pStyle w:val="9"/>
              <w:spacing w:before="1"/>
              <w:ind w:left="236"/>
              <w:rPr>
                <w:sz w:val="22"/>
              </w:rPr>
            </w:pPr>
            <w:r>
              <w:rPr>
                <w:color w:val="0000FF"/>
                <w:spacing w:val="-2"/>
                <w:sz w:val="22"/>
                <w:u w:val="single" w:color="0000FF"/>
              </w:rPr>
              <w:t>usg=AOvVaw2PRbiAAyD85SfaQz6wMNXd</w:t>
            </w:r>
          </w:p>
        </w:tc>
      </w:tr>
      <w:tr w14:paraId="216C5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768" w:type="dxa"/>
          </w:tcPr>
          <w:p w14:paraId="2A01609A">
            <w:pPr>
              <w:pStyle w:val="9"/>
              <w:spacing w:before="205"/>
              <w:rPr>
                <w:b/>
                <w:sz w:val="24"/>
              </w:rPr>
            </w:pPr>
          </w:p>
          <w:p w14:paraId="046C8F1B">
            <w:pPr>
              <w:pStyle w:val="9"/>
              <w:ind w:left="103"/>
              <w:rPr>
                <w:sz w:val="24"/>
              </w:rPr>
            </w:pPr>
            <w:r>
              <w:rPr>
                <w:spacing w:val="-10"/>
                <w:sz w:val="24"/>
              </w:rPr>
              <w:t>5</w:t>
            </w:r>
          </w:p>
        </w:tc>
        <w:tc>
          <w:tcPr>
            <w:tcW w:w="4096" w:type="dxa"/>
          </w:tcPr>
          <w:p w14:paraId="2C0EC16A">
            <w:pPr>
              <w:pStyle w:val="9"/>
              <w:spacing w:before="42"/>
              <w:rPr>
                <w:b/>
                <w:sz w:val="24"/>
              </w:rPr>
            </w:pPr>
          </w:p>
          <w:p w14:paraId="4ED6A4DC">
            <w:pPr>
              <w:pStyle w:val="9"/>
              <w:spacing w:line="283" w:lineRule="auto"/>
              <w:ind w:left="242"/>
              <w:rPr>
                <w:sz w:val="24"/>
              </w:rPr>
            </w:pPr>
            <w:r>
              <w:rPr>
                <w:spacing w:val="-2"/>
                <w:sz w:val="24"/>
              </w:rPr>
              <w:t>Праздники</w:t>
            </w:r>
            <w:r>
              <w:rPr>
                <w:spacing w:val="-10"/>
                <w:sz w:val="24"/>
              </w:rPr>
              <w:t xml:space="preserve"> </w:t>
            </w:r>
            <w:r>
              <w:rPr>
                <w:spacing w:val="-2"/>
                <w:sz w:val="24"/>
              </w:rPr>
              <w:t>как</w:t>
            </w:r>
            <w:r>
              <w:rPr>
                <w:spacing w:val="-13"/>
                <w:sz w:val="24"/>
              </w:rPr>
              <w:t xml:space="preserve"> </w:t>
            </w:r>
            <w:r>
              <w:rPr>
                <w:spacing w:val="-2"/>
                <w:sz w:val="24"/>
              </w:rPr>
              <w:t>одна</w:t>
            </w:r>
            <w:r>
              <w:rPr>
                <w:spacing w:val="-16"/>
                <w:sz w:val="24"/>
              </w:rPr>
              <w:t xml:space="preserve"> </w:t>
            </w:r>
            <w:r>
              <w:rPr>
                <w:spacing w:val="-2"/>
                <w:sz w:val="24"/>
              </w:rPr>
              <w:t>из</w:t>
            </w:r>
            <w:r>
              <w:rPr>
                <w:spacing w:val="-15"/>
                <w:sz w:val="24"/>
              </w:rPr>
              <w:t xml:space="preserve"> </w:t>
            </w:r>
            <w:r>
              <w:rPr>
                <w:spacing w:val="-2"/>
                <w:sz w:val="24"/>
              </w:rPr>
              <w:t xml:space="preserve">форм </w:t>
            </w:r>
            <w:r>
              <w:rPr>
                <w:sz w:val="24"/>
              </w:rPr>
              <w:t>исторической памяти</w:t>
            </w:r>
          </w:p>
        </w:tc>
        <w:tc>
          <w:tcPr>
            <w:tcW w:w="1013" w:type="dxa"/>
          </w:tcPr>
          <w:p w14:paraId="7576F670">
            <w:pPr>
              <w:pStyle w:val="9"/>
              <w:spacing w:before="205"/>
              <w:rPr>
                <w:b/>
                <w:sz w:val="24"/>
              </w:rPr>
            </w:pPr>
          </w:p>
          <w:p w14:paraId="5CBB37F3">
            <w:pPr>
              <w:pStyle w:val="9"/>
              <w:ind w:left="201"/>
              <w:jc w:val="center"/>
              <w:rPr>
                <w:sz w:val="24"/>
              </w:rPr>
            </w:pPr>
            <w:r>
              <w:rPr>
                <w:spacing w:val="-10"/>
                <w:sz w:val="24"/>
              </w:rPr>
              <w:t>2</w:t>
            </w:r>
          </w:p>
        </w:tc>
        <w:tc>
          <w:tcPr>
            <w:tcW w:w="1839" w:type="dxa"/>
          </w:tcPr>
          <w:p w14:paraId="43CD0462">
            <w:pPr>
              <w:pStyle w:val="9"/>
              <w:spacing w:before="205"/>
              <w:rPr>
                <w:b/>
                <w:sz w:val="24"/>
              </w:rPr>
            </w:pPr>
          </w:p>
          <w:p w14:paraId="5935BA95">
            <w:pPr>
              <w:pStyle w:val="9"/>
              <w:ind w:right="730"/>
              <w:jc w:val="right"/>
              <w:rPr>
                <w:sz w:val="24"/>
              </w:rPr>
            </w:pPr>
            <w:r>
              <w:rPr>
                <w:spacing w:val="-10"/>
                <w:sz w:val="24"/>
              </w:rPr>
              <w:t>0</w:t>
            </w:r>
          </w:p>
        </w:tc>
        <w:tc>
          <w:tcPr>
            <w:tcW w:w="1912" w:type="dxa"/>
          </w:tcPr>
          <w:p w14:paraId="17D64B10">
            <w:pPr>
              <w:pStyle w:val="9"/>
              <w:spacing w:before="205"/>
              <w:rPr>
                <w:b/>
                <w:sz w:val="24"/>
              </w:rPr>
            </w:pPr>
          </w:p>
          <w:p w14:paraId="4E911CF6">
            <w:pPr>
              <w:pStyle w:val="9"/>
              <w:ind w:left="204"/>
              <w:jc w:val="center"/>
              <w:rPr>
                <w:sz w:val="24"/>
              </w:rPr>
            </w:pPr>
            <w:r>
              <w:rPr>
                <w:spacing w:val="-10"/>
                <w:sz w:val="24"/>
              </w:rPr>
              <w:t>1</w:t>
            </w:r>
          </w:p>
        </w:tc>
        <w:tc>
          <w:tcPr>
            <w:tcW w:w="4418" w:type="dxa"/>
          </w:tcPr>
          <w:p w14:paraId="22F673E8">
            <w:pPr>
              <w:pStyle w:val="9"/>
              <w:spacing w:before="30" w:line="278"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59D82376">
            <w:pPr>
              <w:pStyle w:val="9"/>
              <w:spacing w:before="2"/>
              <w:ind w:left="236"/>
              <w:rPr>
                <w:sz w:val="22"/>
              </w:rPr>
            </w:pPr>
            <w:r>
              <w:rPr>
                <w:color w:val="0000FF"/>
                <w:spacing w:val="-2"/>
                <w:sz w:val="22"/>
                <w:u w:val="single" w:color="0000FF"/>
              </w:rPr>
              <w:t>usg=AOvVaw2PRbiAAyD85SfaQz6wMNXd</w:t>
            </w:r>
          </w:p>
        </w:tc>
      </w:tr>
      <w:tr w14:paraId="53707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68" w:type="dxa"/>
          </w:tcPr>
          <w:p w14:paraId="7DD94EAD">
            <w:pPr>
              <w:pStyle w:val="9"/>
              <w:spacing w:before="30"/>
              <w:ind w:left="103"/>
              <w:rPr>
                <w:sz w:val="24"/>
              </w:rPr>
            </w:pPr>
            <w:r>
              <w:rPr>
                <w:spacing w:val="-10"/>
                <w:sz w:val="24"/>
              </w:rPr>
              <w:t>6</w:t>
            </w:r>
          </w:p>
        </w:tc>
        <w:tc>
          <w:tcPr>
            <w:tcW w:w="4096" w:type="dxa"/>
          </w:tcPr>
          <w:p w14:paraId="2DC9542A">
            <w:pPr>
              <w:pStyle w:val="9"/>
              <w:spacing w:before="30"/>
              <w:ind w:left="242"/>
              <w:rPr>
                <w:sz w:val="24"/>
              </w:rPr>
            </w:pPr>
            <w:r>
              <w:rPr>
                <w:sz w:val="24"/>
              </w:rPr>
              <w:t>Трудовая</w:t>
            </w:r>
            <w:r>
              <w:rPr>
                <w:spacing w:val="-10"/>
                <w:sz w:val="24"/>
              </w:rPr>
              <w:t xml:space="preserve"> </w:t>
            </w:r>
            <w:r>
              <w:rPr>
                <w:sz w:val="24"/>
              </w:rPr>
              <w:t>мораль.</w:t>
            </w:r>
            <w:r>
              <w:rPr>
                <w:spacing w:val="-7"/>
                <w:sz w:val="24"/>
              </w:rPr>
              <w:t xml:space="preserve"> </w:t>
            </w:r>
            <w:r>
              <w:rPr>
                <w:spacing w:val="-2"/>
                <w:sz w:val="24"/>
              </w:rPr>
              <w:t>Нравственные</w:t>
            </w:r>
          </w:p>
        </w:tc>
        <w:tc>
          <w:tcPr>
            <w:tcW w:w="1013" w:type="dxa"/>
          </w:tcPr>
          <w:p w14:paraId="0FA7AE88">
            <w:pPr>
              <w:pStyle w:val="9"/>
              <w:spacing w:before="30"/>
              <w:ind w:left="201"/>
              <w:jc w:val="center"/>
              <w:rPr>
                <w:sz w:val="24"/>
              </w:rPr>
            </w:pPr>
            <w:r>
              <w:rPr>
                <w:spacing w:val="-10"/>
                <w:sz w:val="24"/>
              </w:rPr>
              <w:t>3</w:t>
            </w:r>
          </w:p>
        </w:tc>
        <w:tc>
          <w:tcPr>
            <w:tcW w:w="1839" w:type="dxa"/>
          </w:tcPr>
          <w:p w14:paraId="39319BF4">
            <w:pPr>
              <w:pStyle w:val="9"/>
              <w:spacing w:before="30"/>
              <w:ind w:right="730"/>
              <w:jc w:val="right"/>
              <w:rPr>
                <w:sz w:val="24"/>
              </w:rPr>
            </w:pPr>
            <w:r>
              <w:rPr>
                <w:spacing w:val="-10"/>
                <w:sz w:val="24"/>
              </w:rPr>
              <w:t>0</w:t>
            </w:r>
          </w:p>
        </w:tc>
        <w:tc>
          <w:tcPr>
            <w:tcW w:w="1912" w:type="dxa"/>
          </w:tcPr>
          <w:p w14:paraId="4092F907">
            <w:pPr>
              <w:pStyle w:val="9"/>
              <w:spacing w:before="30"/>
              <w:ind w:left="204"/>
              <w:jc w:val="center"/>
              <w:rPr>
                <w:sz w:val="24"/>
              </w:rPr>
            </w:pPr>
            <w:r>
              <w:rPr>
                <w:spacing w:val="-5"/>
                <w:sz w:val="24"/>
              </w:rPr>
              <w:t>1.5</w:t>
            </w:r>
          </w:p>
        </w:tc>
        <w:tc>
          <w:tcPr>
            <w:tcW w:w="4418" w:type="dxa"/>
          </w:tcPr>
          <w:p w14:paraId="029B72E7">
            <w:pPr>
              <w:pStyle w:val="9"/>
              <w:spacing w:before="30"/>
              <w:ind w:left="236"/>
              <w:rPr>
                <w:sz w:val="24"/>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w:t>
            </w:r>
          </w:p>
        </w:tc>
      </w:tr>
    </w:tbl>
    <w:p w14:paraId="2AFE7740">
      <w:pPr>
        <w:pStyle w:val="9"/>
        <w:spacing w:after="0"/>
        <w:rPr>
          <w:sz w:val="24"/>
        </w:rPr>
        <w:sectPr>
          <w:pgSz w:w="16410" w:h="11910" w:orient="landscape"/>
          <w:pgMar w:top="1040" w:right="708" w:bottom="1180" w:left="1559" w:header="0" w:footer="948" w:gutter="0"/>
          <w:cols w:space="720" w:num="1"/>
        </w:sectPr>
      </w:pP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8"/>
        <w:gridCol w:w="4096"/>
        <w:gridCol w:w="1013"/>
        <w:gridCol w:w="1839"/>
        <w:gridCol w:w="1912"/>
        <w:gridCol w:w="4418"/>
      </w:tblGrid>
      <w:tr w14:paraId="07565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768" w:type="dxa"/>
          </w:tcPr>
          <w:p w14:paraId="52F208B7">
            <w:pPr>
              <w:pStyle w:val="9"/>
              <w:rPr>
                <w:sz w:val="22"/>
              </w:rPr>
            </w:pPr>
          </w:p>
        </w:tc>
        <w:tc>
          <w:tcPr>
            <w:tcW w:w="4096" w:type="dxa"/>
          </w:tcPr>
          <w:p w14:paraId="0B812854">
            <w:pPr>
              <w:pStyle w:val="9"/>
              <w:spacing w:before="30"/>
              <w:ind w:left="242"/>
              <w:rPr>
                <w:sz w:val="24"/>
              </w:rPr>
            </w:pPr>
            <w:r>
              <w:rPr>
                <w:sz w:val="24"/>
              </w:rPr>
              <w:t>традиции</w:t>
            </w:r>
            <w:r>
              <w:rPr>
                <w:spacing w:val="-9"/>
                <w:sz w:val="24"/>
              </w:rPr>
              <w:t xml:space="preserve"> </w:t>
            </w:r>
            <w:r>
              <w:rPr>
                <w:spacing w:val="-2"/>
                <w:sz w:val="24"/>
              </w:rPr>
              <w:t>предпринимательства</w:t>
            </w:r>
          </w:p>
        </w:tc>
        <w:tc>
          <w:tcPr>
            <w:tcW w:w="1013" w:type="dxa"/>
          </w:tcPr>
          <w:p w14:paraId="541335D0">
            <w:pPr>
              <w:pStyle w:val="9"/>
              <w:rPr>
                <w:sz w:val="22"/>
              </w:rPr>
            </w:pPr>
          </w:p>
        </w:tc>
        <w:tc>
          <w:tcPr>
            <w:tcW w:w="1839" w:type="dxa"/>
          </w:tcPr>
          <w:p w14:paraId="58838811">
            <w:pPr>
              <w:pStyle w:val="9"/>
              <w:rPr>
                <w:sz w:val="22"/>
              </w:rPr>
            </w:pPr>
          </w:p>
        </w:tc>
        <w:tc>
          <w:tcPr>
            <w:tcW w:w="1912" w:type="dxa"/>
          </w:tcPr>
          <w:p w14:paraId="4A89AFB1">
            <w:pPr>
              <w:pStyle w:val="9"/>
              <w:rPr>
                <w:sz w:val="22"/>
              </w:rPr>
            </w:pPr>
          </w:p>
        </w:tc>
        <w:tc>
          <w:tcPr>
            <w:tcW w:w="4418" w:type="dxa"/>
          </w:tcPr>
          <w:p w14:paraId="50742256">
            <w:pPr>
              <w:pStyle w:val="9"/>
              <w:spacing w:before="25" w:line="283" w:lineRule="auto"/>
              <w:ind w:left="236" w:right="336"/>
              <w:rPr>
                <w:sz w:val="22"/>
              </w:rPr>
            </w:pP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7E1306DD">
            <w:pPr>
              <w:pStyle w:val="9"/>
              <w:spacing w:line="243" w:lineRule="exact"/>
              <w:ind w:left="236"/>
              <w:rPr>
                <w:sz w:val="22"/>
              </w:rPr>
            </w:pPr>
            <w:r>
              <w:rPr>
                <w:color w:val="0000FF"/>
                <w:spacing w:val="-2"/>
                <w:sz w:val="22"/>
                <w:u w:val="single" w:color="0000FF"/>
              </w:rPr>
              <w:t>usg=AOvVaw2PRbiAAyD85SfaQz6wMNXd</w:t>
            </w:r>
          </w:p>
        </w:tc>
      </w:tr>
      <w:tr w14:paraId="2086A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768" w:type="dxa"/>
          </w:tcPr>
          <w:p w14:paraId="4817D3E5">
            <w:pPr>
              <w:pStyle w:val="9"/>
              <w:spacing w:before="205"/>
              <w:rPr>
                <w:b/>
                <w:sz w:val="24"/>
              </w:rPr>
            </w:pPr>
          </w:p>
          <w:p w14:paraId="37C5DD55">
            <w:pPr>
              <w:pStyle w:val="9"/>
              <w:ind w:left="103"/>
              <w:rPr>
                <w:sz w:val="24"/>
              </w:rPr>
            </w:pPr>
            <w:r>
              <w:rPr>
                <w:spacing w:val="-10"/>
                <w:sz w:val="24"/>
              </w:rPr>
              <w:t>7</w:t>
            </w:r>
          </w:p>
        </w:tc>
        <w:tc>
          <w:tcPr>
            <w:tcW w:w="4096" w:type="dxa"/>
          </w:tcPr>
          <w:p w14:paraId="7DCF133A">
            <w:pPr>
              <w:pStyle w:val="9"/>
              <w:spacing w:before="42"/>
              <w:rPr>
                <w:b/>
                <w:sz w:val="24"/>
              </w:rPr>
            </w:pPr>
          </w:p>
          <w:p w14:paraId="336D7412">
            <w:pPr>
              <w:pStyle w:val="9"/>
              <w:spacing w:line="280" w:lineRule="auto"/>
              <w:ind w:left="242" w:right="1102"/>
              <w:rPr>
                <w:sz w:val="24"/>
              </w:rPr>
            </w:pPr>
            <w:r>
              <w:rPr>
                <w:spacing w:val="-2"/>
                <w:sz w:val="24"/>
              </w:rPr>
              <w:t>Семейные</w:t>
            </w:r>
            <w:r>
              <w:rPr>
                <w:spacing w:val="-13"/>
                <w:sz w:val="24"/>
              </w:rPr>
              <w:t xml:space="preserve"> </w:t>
            </w:r>
            <w:r>
              <w:rPr>
                <w:spacing w:val="-2"/>
                <w:sz w:val="24"/>
              </w:rPr>
              <w:t>ценности.</w:t>
            </w:r>
            <w:r>
              <w:rPr>
                <w:spacing w:val="-13"/>
                <w:sz w:val="24"/>
              </w:rPr>
              <w:t xml:space="preserve"> </w:t>
            </w:r>
            <w:r>
              <w:rPr>
                <w:spacing w:val="-2"/>
                <w:sz w:val="24"/>
              </w:rPr>
              <w:t xml:space="preserve">Этика </w:t>
            </w:r>
            <w:r>
              <w:rPr>
                <w:sz w:val="24"/>
              </w:rPr>
              <w:t>семейных отношений</w:t>
            </w:r>
          </w:p>
        </w:tc>
        <w:tc>
          <w:tcPr>
            <w:tcW w:w="1013" w:type="dxa"/>
          </w:tcPr>
          <w:p w14:paraId="50E6B197">
            <w:pPr>
              <w:pStyle w:val="9"/>
              <w:spacing w:before="205"/>
              <w:rPr>
                <w:b/>
                <w:sz w:val="24"/>
              </w:rPr>
            </w:pPr>
          </w:p>
          <w:p w14:paraId="6782D969">
            <w:pPr>
              <w:pStyle w:val="9"/>
              <w:ind w:right="322"/>
              <w:jc w:val="right"/>
              <w:rPr>
                <w:sz w:val="24"/>
              </w:rPr>
            </w:pPr>
            <w:r>
              <w:rPr>
                <w:spacing w:val="-10"/>
                <w:sz w:val="24"/>
              </w:rPr>
              <w:t>1</w:t>
            </w:r>
          </w:p>
        </w:tc>
        <w:tc>
          <w:tcPr>
            <w:tcW w:w="1839" w:type="dxa"/>
          </w:tcPr>
          <w:p w14:paraId="2021D02F">
            <w:pPr>
              <w:pStyle w:val="9"/>
              <w:spacing w:before="205"/>
              <w:rPr>
                <w:b/>
                <w:sz w:val="24"/>
              </w:rPr>
            </w:pPr>
          </w:p>
          <w:p w14:paraId="5297516C">
            <w:pPr>
              <w:pStyle w:val="9"/>
              <w:ind w:right="730"/>
              <w:jc w:val="right"/>
              <w:rPr>
                <w:sz w:val="24"/>
              </w:rPr>
            </w:pPr>
            <w:r>
              <w:rPr>
                <w:spacing w:val="-10"/>
                <w:sz w:val="24"/>
              </w:rPr>
              <w:t>0</w:t>
            </w:r>
          </w:p>
        </w:tc>
        <w:tc>
          <w:tcPr>
            <w:tcW w:w="1912" w:type="dxa"/>
          </w:tcPr>
          <w:p w14:paraId="1902CE2A">
            <w:pPr>
              <w:pStyle w:val="9"/>
              <w:spacing w:before="205"/>
              <w:rPr>
                <w:b/>
                <w:sz w:val="24"/>
              </w:rPr>
            </w:pPr>
          </w:p>
          <w:p w14:paraId="6926C4BF">
            <w:pPr>
              <w:pStyle w:val="9"/>
              <w:ind w:left="895"/>
              <w:rPr>
                <w:sz w:val="24"/>
              </w:rPr>
            </w:pPr>
            <w:r>
              <w:rPr>
                <w:spacing w:val="-5"/>
                <w:sz w:val="24"/>
              </w:rPr>
              <w:t>0.5</w:t>
            </w:r>
          </w:p>
        </w:tc>
        <w:tc>
          <w:tcPr>
            <w:tcW w:w="4418" w:type="dxa"/>
          </w:tcPr>
          <w:p w14:paraId="37C87043">
            <w:pPr>
              <w:pStyle w:val="9"/>
              <w:spacing w:before="30" w:line="280"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43606C0A">
            <w:pPr>
              <w:pStyle w:val="9"/>
              <w:spacing w:line="242" w:lineRule="exact"/>
              <w:ind w:left="236"/>
              <w:rPr>
                <w:sz w:val="22"/>
              </w:rPr>
            </w:pPr>
            <w:r>
              <w:rPr>
                <w:color w:val="0000FF"/>
                <w:spacing w:val="-2"/>
                <w:sz w:val="22"/>
                <w:u w:val="single" w:color="0000FF"/>
              </w:rPr>
              <w:t>usg=AOvVaw2PRbiAAyD85SfaQz6wMNXd</w:t>
            </w:r>
          </w:p>
        </w:tc>
      </w:tr>
      <w:tr w14:paraId="2A779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768" w:type="dxa"/>
          </w:tcPr>
          <w:p w14:paraId="71972F94">
            <w:pPr>
              <w:pStyle w:val="9"/>
              <w:spacing w:before="200"/>
              <w:rPr>
                <w:b/>
                <w:sz w:val="24"/>
              </w:rPr>
            </w:pPr>
          </w:p>
          <w:p w14:paraId="4D492477">
            <w:pPr>
              <w:pStyle w:val="9"/>
              <w:ind w:left="103"/>
              <w:rPr>
                <w:sz w:val="24"/>
              </w:rPr>
            </w:pPr>
            <w:r>
              <w:rPr>
                <w:spacing w:val="-10"/>
                <w:sz w:val="24"/>
              </w:rPr>
              <w:t>8</w:t>
            </w:r>
          </w:p>
        </w:tc>
        <w:tc>
          <w:tcPr>
            <w:tcW w:w="4096" w:type="dxa"/>
          </w:tcPr>
          <w:p w14:paraId="24BC1B96">
            <w:pPr>
              <w:pStyle w:val="9"/>
              <w:spacing w:before="160" w:line="280" w:lineRule="auto"/>
              <w:ind w:left="242"/>
              <w:rPr>
                <w:sz w:val="24"/>
              </w:rPr>
            </w:pPr>
            <w:r>
              <w:rPr>
                <w:sz w:val="24"/>
              </w:rPr>
              <w:t xml:space="preserve">Что значит быть нравственным в </w:t>
            </w:r>
            <w:r>
              <w:rPr>
                <w:spacing w:val="-2"/>
                <w:sz w:val="24"/>
              </w:rPr>
              <w:t>наше</w:t>
            </w:r>
            <w:r>
              <w:rPr>
                <w:spacing w:val="-13"/>
                <w:sz w:val="24"/>
              </w:rPr>
              <w:t xml:space="preserve"> </w:t>
            </w:r>
            <w:r>
              <w:rPr>
                <w:spacing w:val="-2"/>
                <w:sz w:val="24"/>
              </w:rPr>
              <w:t>время.</w:t>
            </w:r>
            <w:r>
              <w:rPr>
                <w:spacing w:val="-13"/>
                <w:sz w:val="24"/>
              </w:rPr>
              <w:t xml:space="preserve"> </w:t>
            </w:r>
            <w:r>
              <w:rPr>
                <w:spacing w:val="-2"/>
                <w:sz w:val="24"/>
              </w:rPr>
              <w:t>Методы</w:t>
            </w:r>
            <w:r>
              <w:rPr>
                <w:spacing w:val="-13"/>
                <w:sz w:val="24"/>
              </w:rPr>
              <w:t xml:space="preserve"> </w:t>
            </w:r>
            <w:r>
              <w:rPr>
                <w:spacing w:val="-2"/>
                <w:sz w:val="24"/>
              </w:rPr>
              <w:t>нравственного самосовершенствования</w:t>
            </w:r>
          </w:p>
        </w:tc>
        <w:tc>
          <w:tcPr>
            <w:tcW w:w="1013" w:type="dxa"/>
          </w:tcPr>
          <w:p w14:paraId="1415B874">
            <w:pPr>
              <w:pStyle w:val="9"/>
              <w:spacing w:before="200"/>
              <w:rPr>
                <w:b/>
                <w:sz w:val="24"/>
              </w:rPr>
            </w:pPr>
          </w:p>
          <w:p w14:paraId="12BB3FA9">
            <w:pPr>
              <w:pStyle w:val="9"/>
              <w:ind w:right="322"/>
              <w:jc w:val="right"/>
              <w:rPr>
                <w:sz w:val="24"/>
              </w:rPr>
            </w:pPr>
            <w:r>
              <w:rPr>
                <w:spacing w:val="-10"/>
                <w:sz w:val="24"/>
              </w:rPr>
              <w:t>6</w:t>
            </w:r>
          </w:p>
        </w:tc>
        <w:tc>
          <w:tcPr>
            <w:tcW w:w="1839" w:type="dxa"/>
          </w:tcPr>
          <w:p w14:paraId="1C9F5E62">
            <w:pPr>
              <w:pStyle w:val="9"/>
              <w:spacing w:before="200"/>
              <w:rPr>
                <w:b/>
                <w:sz w:val="24"/>
              </w:rPr>
            </w:pPr>
          </w:p>
          <w:p w14:paraId="1EB6F985">
            <w:pPr>
              <w:pStyle w:val="9"/>
              <w:ind w:right="730"/>
              <w:jc w:val="right"/>
              <w:rPr>
                <w:sz w:val="24"/>
              </w:rPr>
            </w:pPr>
            <w:r>
              <w:rPr>
                <w:spacing w:val="-10"/>
                <w:sz w:val="24"/>
              </w:rPr>
              <w:t>0</w:t>
            </w:r>
          </w:p>
        </w:tc>
        <w:tc>
          <w:tcPr>
            <w:tcW w:w="1912" w:type="dxa"/>
          </w:tcPr>
          <w:p w14:paraId="30D1D1CA">
            <w:pPr>
              <w:pStyle w:val="9"/>
              <w:spacing w:before="200"/>
              <w:rPr>
                <w:b/>
                <w:sz w:val="24"/>
              </w:rPr>
            </w:pPr>
          </w:p>
          <w:p w14:paraId="41459B8D">
            <w:pPr>
              <w:pStyle w:val="9"/>
              <w:ind w:left="986"/>
              <w:rPr>
                <w:sz w:val="24"/>
              </w:rPr>
            </w:pPr>
            <w:r>
              <w:rPr>
                <w:spacing w:val="-10"/>
                <w:sz w:val="24"/>
              </w:rPr>
              <w:t>3</w:t>
            </w:r>
          </w:p>
        </w:tc>
        <w:tc>
          <w:tcPr>
            <w:tcW w:w="4418" w:type="dxa"/>
          </w:tcPr>
          <w:p w14:paraId="74A99D63">
            <w:pPr>
              <w:pStyle w:val="9"/>
              <w:spacing w:before="30" w:line="280"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32DF00B9">
            <w:pPr>
              <w:pStyle w:val="9"/>
              <w:spacing w:line="247" w:lineRule="exact"/>
              <w:ind w:left="236"/>
              <w:rPr>
                <w:sz w:val="22"/>
              </w:rPr>
            </w:pPr>
            <w:r>
              <w:rPr>
                <w:color w:val="0000FF"/>
                <w:spacing w:val="-2"/>
                <w:sz w:val="22"/>
                <w:u w:val="single" w:color="0000FF"/>
              </w:rPr>
              <w:t>usg=AOvVaw2PRbiAAyD85SfaQz6wMNXd</w:t>
            </w:r>
          </w:p>
        </w:tc>
      </w:tr>
      <w:tr w14:paraId="756A3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768" w:type="dxa"/>
          </w:tcPr>
          <w:p w14:paraId="5FA84F0E">
            <w:pPr>
              <w:pStyle w:val="9"/>
              <w:spacing w:before="201"/>
              <w:rPr>
                <w:b/>
                <w:sz w:val="24"/>
              </w:rPr>
            </w:pPr>
          </w:p>
          <w:p w14:paraId="7E3F93E3">
            <w:pPr>
              <w:pStyle w:val="9"/>
              <w:ind w:left="103"/>
              <w:rPr>
                <w:sz w:val="24"/>
              </w:rPr>
            </w:pPr>
            <w:r>
              <w:rPr>
                <w:spacing w:val="-10"/>
                <w:sz w:val="24"/>
              </w:rPr>
              <w:t>9</w:t>
            </w:r>
          </w:p>
        </w:tc>
        <w:tc>
          <w:tcPr>
            <w:tcW w:w="4096" w:type="dxa"/>
          </w:tcPr>
          <w:p w14:paraId="49797342">
            <w:pPr>
              <w:pStyle w:val="9"/>
              <w:spacing w:before="201"/>
              <w:rPr>
                <w:b/>
                <w:sz w:val="24"/>
              </w:rPr>
            </w:pPr>
          </w:p>
          <w:p w14:paraId="094045B9">
            <w:pPr>
              <w:pStyle w:val="9"/>
              <w:ind w:left="242"/>
              <w:rPr>
                <w:sz w:val="24"/>
              </w:rPr>
            </w:pPr>
            <w:r>
              <w:rPr>
                <w:spacing w:val="-2"/>
                <w:sz w:val="24"/>
              </w:rPr>
              <w:t>Этикет</w:t>
            </w:r>
          </w:p>
        </w:tc>
        <w:tc>
          <w:tcPr>
            <w:tcW w:w="1013" w:type="dxa"/>
          </w:tcPr>
          <w:p w14:paraId="4A00D7E0">
            <w:pPr>
              <w:pStyle w:val="9"/>
              <w:spacing w:before="201"/>
              <w:rPr>
                <w:b/>
                <w:sz w:val="24"/>
              </w:rPr>
            </w:pPr>
          </w:p>
          <w:p w14:paraId="7D191948">
            <w:pPr>
              <w:pStyle w:val="9"/>
              <w:ind w:right="322"/>
              <w:jc w:val="right"/>
              <w:rPr>
                <w:sz w:val="24"/>
              </w:rPr>
            </w:pPr>
            <w:r>
              <w:rPr>
                <w:spacing w:val="-10"/>
                <w:sz w:val="24"/>
              </w:rPr>
              <w:t>2</w:t>
            </w:r>
          </w:p>
        </w:tc>
        <w:tc>
          <w:tcPr>
            <w:tcW w:w="1839" w:type="dxa"/>
          </w:tcPr>
          <w:p w14:paraId="550CB1B3">
            <w:pPr>
              <w:pStyle w:val="9"/>
              <w:spacing w:before="201"/>
              <w:rPr>
                <w:b/>
                <w:sz w:val="24"/>
              </w:rPr>
            </w:pPr>
          </w:p>
          <w:p w14:paraId="6BB1BCFA">
            <w:pPr>
              <w:pStyle w:val="9"/>
              <w:ind w:right="730"/>
              <w:jc w:val="right"/>
              <w:rPr>
                <w:sz w:val="24"/>
              </w:rPr>
            </w:pPr>
            <w:r>
              <w:rPr>
                <w:spacing w:val="-10"/>
                <w:sz w:val="24"/>
              </w:rPr>
              <w:t>0</w:t>
            </w:r>
          </w:p>
        </w:tc>
        <w:tc>
          <w:tcPr>
            <w:tcW w:w="1912" w:type="dxa"/>
          </w:tcPr>
          <w:p w14:paraId="01A41748">
            <w:pPr>
              <w:pStyle w:val="9"/>
              <w:spacing w:before="201"/>
              <w:rPr>
                <w:b/>
                <w:sz w:val="24"/>
              </w:rPr>
            </w:pPr>
          </w:p>
          <w:p w14:paraId="0C9349A7">
            <w:pPr>
              <w:pStyle w:val="9"/>
              <w:ind w:left="986"/>
              <w:rPr>
                <w:sz w:val="24"/>
              </w:rPr>
            </w:pPr>
            <w:r>
              <w:rPr>
                <w:spacing w:val="-10"/>
                <w:sz w:val="24"/>
              </w:rPr>
              <w:t>1</w:t>
            </w:r>
          </w:p>
        </w:tc>
        <w:tc>
          <w:tcPr>
            <w:tcW w:w="4418" w:type="dxa"/>
          </w:tcPr>
          <w:p w14:paraId="31913EF4">
            <w:pPr>
              <w:pStyle w:val="9"/>
              <w:spacing w:before="20" w:line="280"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35F02897">
            <w:pPr>
              <w:pStyle w:val="9"/>
              <w:spacing w:line="247" w:lineRule="exact"/>
              <w:ind w:left="236"/>
              <w:rPr>
                <w:sz w:val="22"/>
              </w:rPr>
            </w:pPr>
            <w:r>
              <w:rPr>
                <w:color w:val="0000FF"/>
                <w:spacing w:val="-2"/>
                <w:sz w:val="22"/>
                <w:u w:val="single" w:color="0000FF"/>
              </w:rPr>
              <w:t>usg=AOvVaw2PRbiAAyD85SfaQz6wMNXd</w:t>
            </w:r>
          </w:p>
        </w:tc>
      </w:tr>
      <w:tr w14:paraId="4DF29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768" w:type="dxa"/>
          </w:tcPr>
          <w:p w14:paraId="7FE3995C">
            <w:pPr>
              <w:pStyle w:val="9"/>
              <w:spacing w:before="225"/>
              <w:rPr>
                <w:b/>
                <w:sz w:val="24"/>
              </w:rPr>
            </w:pPr>
          </w:p>
          <w:p w14:paraId="3F6F1B11">
            <w:pPr>
              <w:pStyle w:val="9"/>
              <w:ind w:left="103"/>
              <w:rPr>
                <w:sz w:val="24"/>
              </w:rPr>
            </w:pPr>
            <w:r>
              <w:rPr>
                <w:spacing w:val="-5"/>
                <w:sz w:val="24"/>
              </w:rPr>
              <w:t>10</w:t>
            </w:r>
          </w:p>
        </w:tc>
        <w:tc>
          <w:tcPr>
            <w:tcW w:w="4096" w:type="dxa"/>
          </w:tcPr>
          <w:p w14:paraId="2F35799B">
            <w:pPr>
              <w:pStyle w:val="9"/>
              <w:spacing w:before="25" w:line="278" w:lineRule="auto"/>
              <w:ind w:left="242"/>
              <w:rPr>
                <w:sz w:val="24"/>
              </w:rPr>
            </w:pPr>
            <w:r>
              <w:rPr>
                <w:sz w:val="24"/>
              </w:rPr>
              <w:t xml:space="preserve">Любовь и уважение к Отечеству. </w:t>
            </w:r>
            <w:r>
              <w:rPr>
                <w:spacing w:val="-2"/>
                <w:sz w:val="24"/>
              </w:rPr>
              <w:t>Патриотизм</w:t>
            </w:r>
            <w:r>
              <w:rPr>
                <w:spacing w:val="-13"/>
                <w:sz w:val="24"/>
              </w:rPr>
              <w:t xml:space="preserve"> </w:t>
            </w:r>
            <w:r>
              <w:rPr>
                <w:spacing w:val="-2"/>
                <w:sz w:val="24"/>
              </w:rPr>
              <w:t>многонационального</w:t>
            </w:r>
            <w:r>
              <w:rPr>
                <w:spacing w:val="-13"/>
                <w:sz w:val="24"/>
              </w:rPr>
              <w:t xml:space="preserve"> </w:t>
            </w:r>
            <w:r>
              <w:rPr>
                <w:spacing w:val="-2"/>
                <w:sz w:val="24"/>
              </w:rPr>
              <w:t xml:space="preserve">и </w:t>
            </w:r>
            <w:r>
              <w:rPr>
                <w:sz w:val="24"/>
              </w:rPr>
              <w:t>многоконфессионального народа</w:t>
            </w:r>
          </w:p>
          <w:p w14:paraId="25043565">
            <w:pPr>
              <w:pStyle w:val="9"/>
              <w:ind w:left="242"/>
              <w:rPr>
                <w:sz w:val="24"/>
              </w:rPr>
            </w:pPr>
            <w:r>
              <w:rPr>
                <w:spacing w:val="-2"/>
                <w:sz w:val="24"/>
              </w:rPr>
              <w:t>России</w:t>
            </w:r>
          </w:p>
        </w:tc>
        <w:tc>
          <w:tcPr>
            <w:tcW w:w="1013" w:type="dxa"/>
          </w:tcPr>
          <w:p w14:paraId="6A63EC0E">
            <w:pPr>
              <w:pStyle w:val="9"/>
              <w:spacing w:before="225"/>
              <w:rPr>
                <w:b/>
                <w:sz w:val="24"/>
              </w:rPr>
            </w:pPr>
          </w:p>
          <w:p w14:paraId="3D256876">
            <w:pPr>
              <w:pStyle w:val="9"/>
              <w:ind w:right="322"/>
              <w:jc w:val="right"/>
              <w:rPr>
                <w:sz w:val="24"/>
              </w:rPr>
            </w:pPr>
            <w:r>
              <w:rPr>
                <w:spacing w:val="-10"/>
                <w:sz w:val="24"/>
              </w:rPr>
              <w:t>2</w:t>
            </w:r>
          </w:p>
        </w:tc>
        <w:tc>
          <w:tcPr>
            <w:tcW w:w="1839" w:type="dxa"/>
          </w:tcPr>
          <w:p w14:paraId="1075C771">
            <w:pPr>
              <w:pStyle w:val="9"/>
              <w:spacing w:before="225"/>
              <w:rPr>
                <w:b/>
                <w:sz w:val="24"/>
              </w:rPr>
            </w:pPr>
          </w:p>
          <w:p w14:paraId="6F0F272B">
            <w:pPr>
              <w:pStyle w:val="9"/>
              <w:ind w:right="730"/>
              <w:jc w:val="right"/>
              <w:rPr>
                <w:sz w:val="24"/>
              </w:rPr>
            </w:pPr>
            <w:r>
              <w:rPr>
                <w:spacing w:val="-10"/>
                <w:sz w:val="24"/>
              </w:rPr>
              <w:t>1</w:t>
            </w:r>
          </w:p>
        </w:tc>
        <w:tc>
          <w:tcPr>
            <w:tcW w:w="1912" w:type="dxa"/>
          </w:tcPr>
          <w:p w14:paraId="4C9CDF8A">
            <w:pPr>
              <w:pStyle w:val="9"/>
              <w:spacing w:before="225"/>
              <w:rPr>
                <w:b/>
                <w:sz w:val="24"/>
              </w:rPr>
            </w:pPr>
          </w:p>
          <w:p w14:paraId="2CFD8FF7">
            <w:pPr>
              <w:pStyle w:val="9"/>
              <w:ind w:left="895"/>
              <w:rPr>
                <w:sz w:val="24"/>
              </w:rPr>
            </w:pPr>
            <w:r>
              <w:rPr>
                <w:spacing w:val="-5"/>
                <w:sz w:val="24"/>
              </w:rPr>
              <w:t>0.5</w:t>
            </w:r>
          </w:p>
        </w:tc>
        <w:tc>
          <w:tcPr>
            <w:tcW w:w="4418" w:type="dxa"/>
          </w:tcPr>
          <w:p w14:paraId="5ADA8CFA">
            <w:pPr>
              <w:pStyle w:val="9"/>
              <w:spacing w:before="54" w:line="280" w:lineRule="auto"/>
              <w:ind w:left="236" w:right="336"/>
              <w:rPr>
                <w:sz w:val="22"/>
              </w:rPr>
            </w:pPr>
            <w:r>
              <w:fldChar w:fldCharType="begin"/>
            </w:r>
            <w:r>
              <w:instrText xml:space="preserve"> HYPERLINK "https://www.google.com/url" \h </w:instrText>
            </w:r>
            <w:r>
              <w:fldChar w:fldCharType="separate"/>
            </w:r>
            <w:r>
              <w:rPr>
                <w:color w:val="0000FF"/>
                <w:spacing w:val="-2"/>
                <w:sz w:val="22"/>
                <w:u w:val="single" w:color="0000FF"/>
              </w:rPr>
              <w:t>https://www.google.com/url</w:t>
            </w:r>
            <w:r>
              <w:rPr>
                <w:color w:val="0000FF"/>
                <w:spacing w:val="-2"/>
                <w:sz w:val="22"/>
                <w:u w:val="single" w:color="0000FF"/>
              </w:rPr>
              <w:fldChar w:fldCharType="end"/>
            </w:r>
            <w:r>
              <w:rPr>
                <w:spacing w:val="-2"/>
                <w:sz w:val="24"/>
              </w:rPr>
              <w:t xml:space="preserve">? </w:t>
            </w:r>
            <w:r>
              <w:rPr>
                <w:spacing w:val="-6"/>
                <w:sz w:val="24"/>
              </w:rPr>
              <w:t>q=</w:t>
            </w:r>
            <w:r>
              <w:fldChar w:fldCharType="begin"/>
            </w:r>
            <w:r>
              <w:instrText xml:space="preserve"> HYPERLINK "http://www.openclass.ru/node/143275sa%3DD" \h </w:instrText>
            </w:r>
            <w:r>
              <w:fldChar w:fldCharType="separate"/>
            </w:r>
            <w:r>
              <w:rPr>
                <w:color w:val="0000FF"/>
                <w:spacing w:val="-6"/>
                <w:sz w:val="22"/>
                <w:u w:val="single" w:color="0000FF"/>
              </w:rPr>
              <w:t>http://www.openclass.ru/node/143275</w:t>
            </w:r>
            <w:r>
              <w:rPr>
                <w:color w:val="0000FF"/>
                <w:spacing w:val="-6"/>
                <w:sz w:val="22"/>
              </w:rPr>
              <w:t xml:space="preserve"> </w:t>
            </w:r>
            <w:r>
              <w:rPr>
                <w:color w:val="0000FF"/>
                <w:sz w:val="22"/>
                <w:u w:val="single" w:color="0000FF"/>
              </w:rPr>
              <w:t>sa=D</w:t>
            </w:r>
            <w:r>
              <w:rPr>
                <w:color w:val="0000FF"/>
                <w:sz w:val="22"/>
                <w:u w:val="single" w:color="0000FF"/>
              </w:rPr>
              <w:fldChar w:fldCharType="end"/>
            </w:r>
            <w:r>
              <w:rPr>
                <w:color w:val="0000FF"/>
                <w:sz w:val="22"/>
                <w:u w:val="single" w:color="0000FF"/>
              </w:rPr>
              <w:t xml:space="preserve"> ust=1605785005054000</w:t>
            </w:r>
          </w:p>
          <w:p w14:paraId="1875C4D2">
            <w:pPr>
              <w:pStyle w:val="9"/>
              <w:spacing w:line="247" w:lineRule="exact"/>
              <w:ind w:left="236"/>
              <w:rPr>
                <w:sz w:val="22"/>
              </w:rPr>
            </w:pPr>
            <w:r>
              <w:rPr>
                <w:color w:val="0000FF"/>
                <w:spacing w:val="-2"/>
                <w:sz w:val="22"/>
                <w:u w:val="single" w:color="0000FF"/>
              </w:rPr>
              <w:t>usg=AOvVaw2PRbiAAyD85SfaQz6wMNXd</w:t>
            </w:r>
          </w:p>
        </w:tc>
      </w:tr>
      <w:tr w14:paraId="45133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4864" w:type="dxa"/>
            <w:gridSpan w:val="2"/>
          </w:tcPr>
          <w:p w14:paraId="2BAB76DB">
            <w:pPr>
              <w:pStyle w:val="9"/>
              <w:spacing w:before="25" w:line="271" w:lineRule="auto"/>
              <w:ind w:left="237" w:right="888"/>
              <w:rPr>
                <w:sz w:val="24"/>
              </w:rPr>
            </w:pPr>
            <w:r>
              <w:rPr>
                <w:spacing w:val="-2"/>
                <w:sz w:val="24"/>
              </w:rPr>
              <w:t>ОБЩЕЕ</w:t>
            </w:r>
            <w:r>
              <w:rPr>
                <w:spacing w:val="-13"/>
                <w:sz w:val="24"/>
              </w:rPr>
              <w:t xml:space="preserve"> </w:t>
            </w:r>
            <w:r>
              <w:rPr>
                <w:spacing w:val="-2"/>
                <w:sz w:val="24"/>
              </w:rPr>
              <w:t>КОЛИЧЕСТВО</w:t>
            </w:r>
            <w:r>
              <w:rPr>
                <w:spacing w:val="-22"/>
                <w:sz w:val="24"/>
              </w:rPr>
              <w:t xml:space="preserve"> </w:t>
            </w:r>
            <w:r>
              <w:rPr>
                <w:spacing w:val="-2"/>
                <w:sz w:val="24"/>
              </w:rPr>
              <w:t>ЧАСОВ</w:t>
            </w:r>
            <w:r>
              <w:rPr>
                <w:spacing w:val="-19"/>
                <w:sz w:val="24"/>
              </w:rPr>
              <w:t xml:space="preserve"> </w:t>
            </w:r>
            <w:r>
              <w:rPr>
                <w:spacing w:val="-2"/>
                <w:sz w:val="24"/>
              </w:rPr>
              <w:t>ПО ПРОГРАММЕ</w:t>
            </w:r>
          </w:p>
        </w:tc>
        <w:tc>
          <w:tcPr>
            <w:tcW w:w="1013" w:type="dxa"/>
          </w:tcPr>
          <w:p w14:paraId="265C4C4C">
            <w:pPr>
              <w:pStyle w:val="9"/>
              <w:spacing w:before="188"/>
              <w:ind w:right="278"/>
              <w:jc w:val="right"/>
              <w:rPr>
                <w:sz w:val="24"/>
              </w:rPr>
            </w:pPr>
            <w:r>
              <w:rPr>
                <w:spacing w:val="-5"/>
                <w:sz w:val="24"/>
              </w:rPr>
              <w:t>34</w:t>
            </w:r>
          </w:p>
        </w:tc>
        <w:tc>
          <w:tcPr>
            <w:tcW w:w="1839" w:type="dxa"/>
          </w:tcPr>
          <w:p w14:paraId="40C8DF11">
            <w:pPr>
              <w:pStyle w:val="9"/>
              <w:spacing w:before="188"/>
              <w:ind w:right="730"/>
              <w:jc w:val="right"/>
              <w:rPr>
                <w:sz w:val="24"/>
              </w:rPr>
            </w:pPr>
            <w:r>
              <w:rPr>
                <w:spacing w:val="-10"/>
                <w:sz w:val="24"/>
              </w:rPr>
              <w:t>2</w:t>
            </w:r>
          </w:p>
        </w:tc>
        <w:tc>
          <w:tcPr>
            <w:tcW w:w="1912" w:type="dxa"/>
          </w:tcPr>
          <w:p w14:paraId="017F6AC1">
            <w:pPr>
              <w:pStyle w:val="9"/>
              <w:spacing w:before="188"/>
              <w:ind w:left="928"/>
              <w:rPr>
                <w:sz w:val="24"/>
              </w:rPr>
            </w:pPr>
            <w:r>
              <w:rPr>
                <w:spacing w:val="-5"/>
                <w:sz w:val="24"/>
              </w:rPr>
              <w:t>16</w:t>
            </w:r>
          </w:p>
        </w:tc>
        <w:tc>
          <w:tcPr>
            <w:tcW w:w="4418" w:type="dxa"/>
          </w:tcPr>
          <w:p w14:paraId="37580681">
            <w:pPr>
              <w:pStyle w:val="9"/>
              <w:rPr>
                <w:sz w:val="22"/>
              </w:rPr>
            </w:pPr>
          </w:p>
        </w:tc>
      </w:tr>
    </w:tbl>
    <w:p w14:paraId="24BDEFE6">
      <w:pPr>
        <w:pStyle w:val="9"/>
        <w:spacing w:after="0"/>
        <w:rPr>
          <w:sz w:val="22"/>
        </w:rPr>
        <w:sectPr>
          <w:type w:val="continuous"/>
          <w:pgSz w:w="16410" w:h="11910" w:orient="landscape"/>
          <w:pgMar w:top="1080" w:right="708" w:bottom="1180" w:left="1559" w:header="0" w:footer="948" w:gutter="0"/>
          <w:cols w:space="720" w:num="1"/>
        </w:sectPr>
      </w:pPr>
    </w:p>
    <w:p w14:paraId="3F4EA715">
      <w:pPr>
        <w:pStyle w:val="3"/>
        <w:spacing w:before="63" w:after="11" w:line="276" w:lineRule="auto"/>
        <w:ind w:left="332" w:right="6567" w:hanging="188"/>
        <w:jc w:val="left"/>
      </w:pPr>
      <w:r>
        <w:t>ПОУРОЧНОЕ</w:t>
      </w:r>
      <w:r>
        <w:rPr>
          <w:spacing w:val="-18"/>
        </w:rPr>
        <w:t xml:space="preserve"> </w:t>
      </w:r>
      <w:r>
        <w:t>ПЛАНИРОВАНИЕ</w:t>
      </w:r>
      <w:r>
        <w:rPr>
          <w:spacing w:val="-17"/>
        </w:rPr>
        <w:t xml:space="preserve"> </w:t>
      </w:r>
      <w:r>
        <w:t>Основы</w:t>
      </w:r>
      <w:r>
        <w:rPr>
          <w:spacing w:val="-18"/>
        </w:rPr>
        <w:t xml:space="preserve"> </w:t>
      </w:r>
      <w:r>
        <w:t>светской</w:t>
      </w:r>
      <w:r>
        <w:rPr>
          <w:spacing w:val="-18"/>
        </w:rPr>
        <w:t xml:space="preserve"> </w:t>
      </w:r>
      <w:r>
        <w:t>этики 4 КЛАСС</w:t>
      </w: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3251"/>
        <w:gridCol w:w="961"/>
        <w:gridCol w:w="1844"/>
        <w:gridCol w:w="1911"/>
        <w:gridCol w:w="1354"/>
        <w:gridCol w:w="4028"/>
      </w:tblGrid>
      <w:tr w14:paraId="01736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06" w:type="dxa"/>
            <w:vMerge w:val="restart"/>
          </w:tcPr>
          <w:p w14:paraId="7CF32887">
            <w:pPr>
              <w:pStyle w:val="9"/>
              <w:spacing w:before="217" w:line="280" w:lineRule="auto"/>
              <w:ind w:left="237" w:right="118"/>
              <w:rPr>
                <w:b/>
                <w:sz w:val="24"/>
              </w:rPr>
            </w:pPr>
            <w:r>
              <w:rPr>
                <w:b/>
                <w:spacing w:val="-10"/>
                <w:sz w:val="24"/>
              </w:rPr>
              <w:t xml:space="preserve">№ </w:t>
            </w:r>
            <w:r>
              <w:rPr>
                <w:b/>
                <w:spacing w:val="-6"/>
                <w:sz w:val="24"/>
              </w:rPr>
              <w:t>п/п</w:t>
            </w:r>
          </w:p>
        </w:tc>
        <w:tc>
          <w:tcPr>
            <w:tcW w:w="3251" w:type="dxa"/>
            <w:vMerge w:val="restart"/>
          </w:tcPr>
          <w:p w14:paraId="17CD13E7">
            <w:pPr>
              <w:pStyle w:val="9"/>
              <w:spacing w:before="99"/>
              <w:rPr>
                <w:b/>
                <w:sz w:val="24"/>
              </w:rPr>
            </w:pPr>
          </w:p>
          <w:p w14:paraId="79F2A38C">
            <w:pPr>
              <w:pStyle w:val="9"/>
              <w:spacing w:before="1"/>
              <w:ind w:left="232"/>
              <w:rPr>
                <w:b/>
                <w:sz w:val="24"/>
              </w:rPr>
            </w:pPr>
            <w:r>
              <w:rPr>
                <w:b/>
                <w:sz w:val="24"/>
              </w:rPr>
              <w:t>Тема</w:t>
            </w:r>
            <w:r>
              <w:rPr>
                <w:b/>
                <w:spacing w:val="-6"/>
                <w:sz w:val="24"/>
              </w:rPr>
              <w:t xml:space="preserve"> </w:t>
            </w:r>
            <w:r>
              <w:rPr>
                <w:b/>
                <w:spacing w:val="-2"/>
                <w:sz w:val="24"/>
              </w:rPr>
              <w:t>урока</w:t>
            </w:r>
          </w:p>
        </w:tc>
        <w:tc>
          <w:tcPr>
            <w:tcW w:w="4716" w:type="dxa"/>
            <w:gridSpan w:val="3"/>
          </w:tcPr>
          <w:p w14:paraId="448A6B36">
            <w:pPr>
              <w:pStyle w:val="9"/>
              <w:spacing w:before="40"/>
              <w:ind w:left="102"/>
              <w:rPr>
                <w:b/>
                <w:sz w:val="24"/>
              </w:rPr>
            </w:pPr>
            <w:r>
              <w:rPr>
                <w:b/>
                <w:sz w:val="24"/>
              </w:rPr>
              <w:t>Количество</w:t>
            </w:r>
            <w:r>
              <w:rPr>
                <w:b/>
                <w:spacing w:val="-13"/>
                <w:sz w:val="24"/>
              </w:rPr>
              <w:t xml:space="preserve"> </w:t>
            </w:r>
            <w:r>
              <w:rPr>
                <w:b/>
                <w:spacing w:val="-4"/>
                <w:sz w:val="24"/>
              </w:rPr>
              <w:t>часов</w:t>
            </w:r>
          </w:p>
        </w:tc>
        <w:tc>
          <w:tcPr>
            <w:tcW w:w="1354" w:type="dxa"/>
            <w:vMerge w:val="restart"/>
          </w:tcPr>
          <w:p w14:paraId="2081D1A4">
            <w:pPr>
              <w:pStyle w:val="9"/>
              <w:spacing w:before="217" w:line="280" w:lineRule="auto"/>
              <w:ind w:left="235" w:right="141"/>
              <w:rPr>
                <w:b/>
                <w:sz w:val="24"/>
              </w:rPr>
            </w:pPr>
            <w:r>
              <w:rPr>
                <w:b/>
                <w:spacing w:val="-4"/>
                <w:sz w:val="24"/>
              </w:rPr>
              <w:t xml:space="preserve">Дата </w:t>
            </w:r>
            <w:r>
              <w:rPr>
                <w:b/>
                <w:spacing w:val="-6"/>
                <w:sz w:val="24"/>
              </w:rPr>
              <w:t>изучения</w:t>
            </w:r>
          </w:p>
        </w:tc>
        <w:tc>
          <w:tcPr>
            <w:tcW w:w="4028" w:type="dxa"/>
            <w:vMerge w:val="restart"/>
          </w:tcPr>
          <w:p w14:paraId="62D8E392">
            <w:pPr>
              <w:pStyle w:val="9"/>
              <w:spacing w:before="217" w:line="280" w:lineRule="auto"/>
              <w:ind w:left="231" w:right="1010"/>
              <w:rPr>
                <w:b/>
                <w:sz w:val="24"/>
              </w:rPr>
            </w:pPr>
            <w:r>
              <w:rPr>
                <w:b/>
                <w:sz w:val="24"/>
              </w:rPr>
              <w:t xml:space="preserve">Электронные цифровые </w:t>
            </w:r>
            <w:r>
              <w:rPr>
                <w:b/>
                <w:spacing w:val="-2"/>
                <w:sz w:val="24"/>
              </w:rPr>
              <w:t>образовательные</w:t>
            </w:r>
            <w:r>
              <w:rPr>
                <w:b/>
                <w:spacing w:val="-18"/>
                <w:sz w:val="24"/>
              </w:rPr>
              <w:t xml:space="preserve"> </w:t>
            </w:r>
            <w:r>
              <w:rPr>
                <w:b/>
                <w:spacing w:val="-2"/>
                <w:sz w:val="24"/>
              </w:rPr>
              <w:t>ресурсы</w:t>
            </w:r>
          </w:p>
        </w:tc>
      </w:tr>
      <w:tr w14:paraId="43774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706" w:type="dxa"/>
            <w:vMerge w:val="continue"/>
            <w:tcBorders>
              <w:top w:val="nil"/>
            </w:tcBorders>
          </w:tcPr>
          <w:p w14:paraId="1A0B89D0">
            <w:pPr>
              <w:rPr>
                <w:sz w:val="2"/>
                <w:szCs w:val="2"/>
              </w:rPr>
            </w:pPr>
          </w:p>
        </w:tc>
        <w:tc>
          <w:tcPr>
            <w:tcW w:w="3251" w:type="dxa"/>
            <w:vMerge w:val="continue"/>
            <w:tcBorders>
              <w:top w:val="nil"/>
            </w:tcBorders>
          </w:tcPr>
          <w:p w14:paraId="46BE2599">
            <w:pPr>
              <w:rPr>
                <w:sz w:val="2"/>
                <w:szCs w:val="2"/>
              </w:rPr>
            </w:pPr>
          </w:p>
        </w:tc>
        <w:tc>
          <w:tcPr>
            <w:tcW w:w="961" w:type="dxa"/>
          </w:tcPr>
          <w:p w14:paraId="72209734">
            <w:pPr>
              <w:pStyle w:val="9"/>
              <w:spacing w:before="198"/>
              <w:ind w:left="214" w:right="93"/>
              <w:jc w:val="center"/>
              <w:rPr>
                <w:b/>
                <w:sz w:val="24"/>
              </w:rPr>
            </w:pPr>
            <w:r>
              <w:rPr>
                <w:b/>
                <w:spacing w:val="-2"/>
                <w:sz w:val="24"/>
              </w:rPr>
              <w:t>Всего</w:t>
            </w:r>
          </w:p>
        </w:tc>
        <w:tc>
          <w:tcPr>
            <w:tcW w:w="1844" w:type="dxa"/>
          </w:tcPr>
          <w:p w14:paraId="0EEE2438">
            <w:pPr>
              <w:pStyle w:val="9"/>
              <w:spacing w:before="35" w:line="276" w:lineRule="auto"/>
              <w:ind w:left="236"/>
              <w:rPr>
                <w:b/>
                <w:sz w:val="24"/>
              </w:rPr>
            </w:pPr>
            <w:r>
              <w:rPr>
                <w:b/>
                <w:spacing w:val="-6"/>
                <w:sz w:val="24"/>
              </w:rPr>
              <w:t xml:space="preserve">Контрольные </w:t>
            </w:r>
            <w:r>
              <w:rPr>
                <w:b/>
                <w:spacing w:val="-2"/>
                <w:sz w:val="24"/>
              </w:rPr>
              <w:t>работы</w:t>
            </w:r>
          </w:p>
        </w:tc>
        <w:tc>
          <w:tcPr>
            <w:tcW w:w="1911" w:type="dxa"/>
          </w:tcPr>
          <w:p w14:paraId="5A8A7533">
            <w:pPr>
              <w:pStyle w:val="9"/>
              <w:spacing w:before="35" w:line="276" w:lineRule="auto"/>
              <w:ind w:left="231"/>
              <w:rPr>
                <w:b/>
                <w:sz w:val="24"/>
              </w:rPr>
            </w:pPr>
            <w:r>
              <w:rPr>
                <w:b/>
                <w:spacing w:val="-6"/>
                <w:sz w:val="24"/>
              </w:rPr>
              <w:t xml:space="preserve">Практические </w:t>
            </w:r>
            <w:r>
              <w:rPr>
                <w:b/>
                <w:spacing w:val="-2"/>
                <w:sz w:val="24"/>
              </w:rPr>
              <w:t>работы</w:t>
            </w:r>
          </w:p>
        </w:tc>
        <w:tc>
          <w:tcPr>
            <w:tcW w:w="1354" w:type="dxa"/>
            <w:vMerge w:val="continue"/>
            <w:tcBorders>
              <w:top w:val="nil"/>
            </w:tcBorders>
          </w:tcPr>
          <w:p w14:paraId="6AA3DEB1">
            <w:pPr>
              <w:rPr>
                <w:sz w:val="2"/>
                <w:szCs w:val="2"/>
              </w:rPr>
            </w:pPr>
          </w:p>
        </w:tc>
        <w:tc>
          <w:tcPr>
            <w:tcW w:w="4028" w:type="dxa"/>
            <w:vMerge w:val="continue"/>
            <w:tcBorders>
              <w:top w:val="nil"/>
            </w:tcBorders>
          </w:tcPr>
          <w:p w14:paraId="086606C7">
            <w:pPr>
              <w:rPr>
                <w:sz w:val="2"/>
                <w:szCs w:val="2"/>
              </w:rPr>
            </w:pPr>
          </w:p>
        </w:tc>
      </w:tr>
      <w:tr w14:paraId="4A641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7CA7CA26">
            <w:pPr>
              <w:pStyle w:val="9"/>
              <w:spacing w:before="188"/>
              <w:ind w:left="103"/>
              <w:rPr>
                <w:sz w:val="24"/>
              </w:rPr>
            </w:pPr>
            <w:r>
              <w:rPr>
                <w:spacing w:val="-10"/>
                <w:sz w:val="24"/>
              </w:rPr>
              <w:t>1</w:t>
            </w:r>
          </w:p>
        </w:tc>
        <w:tc>
          <w:tcPr>
            <w:tcW w:w="3251" w:type="dxa"/>
          </w:tcPr>
          <w:p w14:paraId="42D127A3">
            <w:pPr>
              <w:pStyle w:val="9"/>
              <w:spacing w:before="188"/>
              <w:ind w:left="232"/>
              <w:rPr>
                <w:sz w:val="24"/>
              </w:rPr>
            </w:pPr>
            <w:r>
              <w:rPr>
                <w:sz w:val="24"/>
              </w:rPr>
              <w:t>Россия-</w:t>
            </w:r>
            <w:r>
              <w:rPr>
                <w:spacing w:val="-7"/>
                <w:sz w:val="24"/>
              </w:rPr>
              <w:t xml:space="preserve"> </w:t>
            </w:r>
            <w:r>
              <w:rPr>
                <w:sz w:val="24"/>
              </w:rPr>
              <w:t>наша</w:t>
            </w:r>
            <w:r>
              <w:rPr>
                <w:spacing w:val="-4"/>
                <w:sz w:val="24"/>
              </w:rPr>
              <w:t xml:space="preserve"> </w:t>
            </w:r>
            <w:r>
              <w:rPr>
                <w:spacing w:val="-2"/>
                <w:sz w:val="24"/>
              </w:rPr>
              <w:t>Родина.</w:t>
            </w:r>
          </w:p>
        </w:tc>
        <w:tc>
          <w:tcPr>
            <w:tcW w:w="961" w:type="dxa"/>
          </w:tcPr>
          <w:p w14:paraId="0DD54435">
            <w:pPr>
              <w:pStyle w:val="9"/>
              <w:spacing w:before="188"/>
              <w:ind w:left="214"/>
              <w:jc w:val="center"/>
              <w:rPr>
                <w:sz w:val="24"/>
              </w:rPr>
            </w:pPr>
            <w:r>
              <w:rPr>
                <w:spacing w:val="-10"/>
                <w:sz w:val="24"/>
              </w:rPr>
              <w:t>1</w:t>
            </w:r>
          </w:p>
        </w:tc>
        <w:tc>
          <w:tcPr>
            <w:tcW w:w="1844" w:type="dxa"/>
          </w:tcPr>
          <w:p w14:paraId="689AC16C">
            <w:pPr>
              <w:pStyle w:val="9"/>
              <w:spacing w:before="188"/>
              <w:ind w:right="736"/>
              <w:jc w:val="right"/>
              <w:rPr>
                <w:sz w:val="24"/>
              </w:rPr>
            </w:pPr>
            <w:r>
              <w:rPr>
                <w:spacing w:val="-10"/>
                <w:sz w:val="24"/>
              </w:rPr>
              <w:t>0</w:t>
            </w:r>
          </w:p>
        </w:tc>
        <w:tc>
          <w:tcPr>
            <w:tcW w:w="1911" w:type="dxa"/>
          </w:tcPr>
          <w:p w14:paraId="49DF7789">
            <w:pPr>
              <w:pStyle w:val="9"/>
              <w:spacing w:before="188"/>
              <w:ind w:right="684"/>
              <w:jc w:val="right"/>
              <w:rPr>
                <w:sz w:val="24"/>
              </w:rPr>
            </w:pPr>
            <w:r>
              <w:rPr>
                <w:spacing w:val="-5"/>
                <w:sz w:val="24"/>
              </w:rPr>
              <w:t>0.5</w:t>
            </w:r>
          </w:p>
        </w:tc>
        <w:tc>
          <w:tcPr>
            <w:tcW w:w="1354" w:type="dxa"/>
          </w:tcPr>
          <w:p w14:paraId="7B424EDC">
            <w:pPr>
              <w:pStyle w:val="9"/>
              <w:rPr>
                <w:sz w:val="22"/>
              </w:rPr>
            </w:pPr>
          </w:p>
        </w:tc>
        <w:tc>
          <w:tcPr>
            <w:tcW w:w="4028" w:type="dxa"/>
          </w:tcPr>
          <w:p w14:paraId="421393D4">
            <w:pPr>
              <w:pStyle w:val="9"/>
              <w:spacing w:before="6"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19B22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4B8B4265">
            <w:pPr>
              <w:pStyle w:val="9"/>
              <w:spacing w:before="189"/>
              <w:ind w:left="103"/>
              <w:rPr>
                <w:sz w:val="24"/>
              </w:rPr>
            </w:pPr>
            <w:r>
              <w:rPr>
                <w:spacing w:val="-10"/>
                <w:sz w:val="24"/>
              </w:rPr>
              <w:t>2</w:t>
            </w:r>
          </w:p>
        </w:tc>
        <w:tc>
          <w:tcPr>
            <w:tcW w:w="3251" w:type="dxa"/>
          </w:tcPr>
          <w:p w14:paraId="1E640C94">
            <w:pPr>
              <w:pStyle w:val="9"/>
              <w:spacing w:before="31" w:line="271" w:lineRule="auto"/>
              <w:ind w:left="232" w:right="828"/>
              <w:rPr>
                <w:sz w:val="24"/>
              </w:rPr>
            </w:pPr>
            <w:r>
              <w:rPr>
                <w:sz w:val="24"/>
              </w:rPr>
              <w:t>Этика</w:t>
            </w:r>
            <w:r>
              <w:rPr>
                <w:spacing w:val="-15"/>
                <w:sz w:val="24"/>
              </w:rPr>
              <w:t xml:space="preserve"> </w:t>
            </w:r>
            <w:r>
              <w:rPr>
                <w:sz w:val="24"/>
              </w:rPr>
              <w:t>и</w:t>
            </w:r>
            <w:r>
              <w:rPr>
                <w:spacing w:val="-15"/>
                <w:sz w:val="24"/>
              </w:rPr>
              <w:t xml:space="preserve"> </w:t>
            </w:r>
            <w:r>
              <w:rPr>
                <w:sz w:val="24"/>
              </w:rPr>
              <w:t>её</w:t>
            </w:r>
            <w:r>
              <w:rPr>
                <w:spacing w:val="-18"/>
                <w:sz w:val="24"/>
              </w:rPr>
              <w:t xml:space="preserve"> </w:t>
            </w:r>
            <w:r>
              <w:rPr>
                <w:sz w:val="24"/>
              </w:rPr>
              <w:t>значение</w:t>
            </w:r>
            <w:r>
              <w:rPr>
                <w:spacing w:val="-17"/>
                <w:sz w:val="24"/>
              </w:rPr>
              <w:t xml:space="preserve"> </w:t>
            </w:r>
            <w:r>
              <w:rPr>
                <w:sz w:val="24"/>
              </w:rPr>
              <w:t>в жизни человека.</w:t>
            </w:r>
          </w:p>
        </w:tc>
        <w:tc>
          <w:tcPr>
            <w:tcW w:w="961" w:type="dxa"/>
          </w:tcPr>
          <w:p w14:paraId="6FCF5209">
            <w:pPr>
              <w:pStyle w:val="9"/>
              <w:spacing w:before="189"/>
              <w:ind w:left="214"/>
              <w:jc w:val="center"/>
              <w:rPr>
                <w:sz w:val="24"/>
              </w:rPr>
            </w:pPr>
            <w:r>
              <w:rPr>
                <w:spacing w:val="-10"/>
                <w:sz w:val="24"/>
              </w:rPr>
              <w:t>1</w:t>
            </w:r>
          </w:p>
        </w:tc>
        <w:tc>
          <w:tcPr>
            <w:tcW w:w="1844" w:type="dxa"/>
          </w:tcPr>
          <w:p w14:paraId="34AB6FD1">
            <w:pPr>
              <w:pStyle w:val="9"/>
              <w:spacing w:before="189"/>
              <w:ind w:right="736"/>
              <w:jc w:val="right"/>
              <w:rPr>
                <w:sz w:val="24"/>
              </w:rPr>
            </w:pPr>
            <w:r>
              <w:rPr>
                <w:spacing w:val="-10"/>
                <w:sz w:val="24"/>
              </w:rPr>
              <w:t>0</w:t>
            </w:r>
          </w:p>
        </w:tc>
        <w:tc>
          <w:tcPr>
            <w:tcW w:w="1911" w:type="dxa"/>
          </w:tcPr>
          <w:p w14:paraId="7C71B297">
            <w:pPr>
              <w:pStyle w:val="9"/>
              <w:spacing w:before="189"/>
              <w:ind w:right="684"/>
              <w:jc w:val="right"/>
              <w:rPr>
                <w:sz w:val="24"/>
              </w:rPr>
            </w:pPr>
            <w:r>
              <w:rPr>
                <w:spacing w:val="-5"/>
                <w:sz w:val="24"/>
              </w:rPr>
              <w:t>0.5</w:t>
            </w:r>
          </w:p>
        </w:tc>
        <w:tc>
          <w:tcPr>
            <w:tcW w:w="1354" w:type="dxa"/>
          </w:tcPr>
          <w:p w14:paraId="5E3FB443">
            <w:pPr>
              <w:pStyle w:val="9"/>
              <w:rPr>
                <w:sz w:val="22"/>
              </w:rPr>
            </w:pPr>
          </w:p>
        </w:tc>
        <w:tc>
          <w:tcPr>
            <w:tcW w:w="4028" w:type="dxa"/>
          </w:tcPr>
          <w:p w14:paraId="72F2893B">
            <w:pPr>
              <w:pStyle w:val="9"/>
              <w:spacing w:before="7"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0D915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06" w:type="dxa"/>
          </w:tcPr>
          <w:p w14:paraId="02A46A33">
            <w:pPr>
              <w:pStyle w:val="9"/>
              <w:spacing w:before="188"/>
              <w:ind w:left="103"/>
              <w:rPr>
                <w:sz w:val="24"/>
              </w:rPr>
            </w:pPr>
            <w:r>
              <w:rPr>
                <w:spacing w:val="-10"/>
                <w:sz w:val="24"/>
              </w:rPr>
              <w:t>3</w:t>
            </w:r>
          </w:p>
        </w:tc>
        <w:tc>
          <w:tcPr>
            <w:tcW w:w="3251" w:type="dxa"/>
          </w:tcPr>
          <w:p w14:paraId="6DD450CA">
            <w:pPr>
              <w:pStyle w:val="9"/>
              <w:spacing w:before="30" w:line="271" w:lineRule="auto"/>
              <w:ind w:left="232" w:right="828"/>
              <w:rPr>
                <w:sz w:val="24"/>
              </w:rPr>
            </w:pPr>
            <w:r>
              <w:rPr>
                <w:sz w:val="24"/>
              </w:rPr>
              <w:t>Этика</w:t>
            </w:r>
            <w:r>
              <w:rPr>
                <w:spacing w:val="-15"/>
                <w:sz w:val="24"/>
              </w:rPr>
              <w:t xml:space="preserve"> </w:t>
            </w:r>
            <w:r>
              <w:rPr>
                <w:sz w:val="24"/>
              </w:rPr>
              <w:t>и</w:t>
            </w:r>
            <w:r>
              <w:rPr>
                <w:spacing w:val="-15"/>
                <w:sz w:val="24"/>
              </w:rPr>
              <w:t xml:space="preserve"> </w:t>
            </w:r>
            <w:r>
              <w:rPr>
                <w:sz w:val="24"/>
              </w:rPr>
              <w:t>её</w:t>
            </w:r>
            <w:r>
              <w:rPr>
                <w:spacing w:val="-18"/>
                <w:sz w:val="24"/>
              </w:rPr>
              <w:t xml:space="preserve"> </w:t>
            </w:r>
            <w:r>
              <w:rPr>
                <w:sz w:val="24"/>
              </w:rPr>
              <w:t>значение</w:t>
            </w:r>
            <w:r>
              <w:rPr>
                <w:spacing w:val="-17"/>
                <w:sz w:val="24"/>
              </w:rPr>
              <w:t xml:space="preserve"> </w:t>
            </w:r>
            <w:r>
              <w:rPr>
                <w:sz w:val="24"/>
              </w:rPr>
              <w:t>в жизни человека.</w:t>
            </w:r>
          </w:p>
        </w:tc>
        <w:tc>
          <w:tcPr>
            <w:tcW w:w="961" w:type="dxa"/>
          </w:tcPr>
          <w:p w14:paraId="0F8A67E9">
            <w:pPr>
              <w:pStyle w:val="9"/>
              <w:spacing w:before="188"/>
              <w:ind w:left="214"/>
              <w:jc w:val="center"/>
              <w:rPr>
                <w:sz w:val="24"/>
              </w:rPr>
            </w:pPr>
            <w:r>
              <w:rPr>
                <w:spacing w:val="-10"/>
                <w:sz w:val="24"/>
              </w:rPr>
              <w:t>1</w:t>
            </w:r>
          </w:p>
        </w:tc>
        <w:tc>
          <w:tcPr>
            <w:tcW w:w="1844" w:type="dxa"/>
          </w:tcPr>
          <w:p w14:paraId="4C8CC66D">
            <w:pPr>
              <w:pStyle w:val="9"/>
              <w:spacing w:before="188"/>
              <w:ind w:right="736"/>
              <w:jc w:val="right"/>
              <w:rPr>
                <w:sz w:val="24"/>
              </w:rPr>
            </w:pPr>
            <w:r>
              <w:rPr>
                <w:spacing w:val="-10"/>
                <w:sz w:val="24"/>
              </w:rPr>
              <w:t>0</w:t>
            </w:r>
          </w:p>
        </w:tc>
        <w:tc>
          <w:tcPr>
            <w:tcW w:w="1911" w:type="dxa"/>
          </w:tcPr>
          <w:p w14:paraId="032BFAFF">
            <w:pPr>
              <w:pStyle w:val="9"/>
              <w:spacing w:before="188"/>
              <w:ind w:right="684"/>
              <w:jc w:val="right"/>
              <w:rPr>
                <w:sz w:val="24"/>
              </w:rPr>
            </w:pPr>
            <w:r>
              <w:rPr>
                <w:spacing w:val="-5"/>
                <w:sz w:val="24"/>
              </w:rPr>
              <w:t>0.5</w:t>
            </w:r>
          </w:p>
        </w:tc>
        <w:tc>
          <w:tcPr>
            <w:tcW w:w="1354" w:type="dxa"/>
          </w:tcPr>
          <w:p w14:paraId="29D54F29">
            <w:pPr>
              <w:pStyle w:val="9"/>
              <w:rPr>
                <w:sz w:val="22"/>
              </w:rPr>
            </w:pPr>
          </w:p>
        </w:tc>
        <w:tc>
          <w:tcPr>
            <w:tcW w:w="4028" w:type="dxa"/>
          </w:tcPr>
          <w:p w14:paraId="74271696">
            <w:pPr>
              <w:pStyle w:val="9"/>
              <w:spacing w:before="1"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42B43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0C1A69C4">
            <w:pPr>
              <w:pStyle w:val="9"/>
              <w:spacing w:before="188"/>
              <w:ind w:left="103"/>
              <w:rPr>
                <w:sz w:val="24"/>
              </w:rPr>
            </w:pPr>
            <w:r>
              <w:rPr>
                <w:spacing w:val="-10"/>
                <w:sz w:val="24"/>
              </w:rPr>
              <w:t>4</w:t>
            </w:r>
          </w:p>
        </w:tc>
        <w:tc>
          <w:tcPr>
            <w:tcW w:w="3251" w:type="dxa"/>
          </w:tcPr>
          <w:p w14:paraId="3AACC050">
            <w:pPr>
              <w:pStyle w:val="9"/>
              <w:spacing w:before="11" w:line="316" w:lineRule="exact"/>
              <w:ind w:left="232" w:right="828"/>
              <w:rPr>
                <w:sz w:val="24"/>
              </w:rPr>
            </w:pPr>
            <w:r>
              <w:rPr>
                <w:sz w:val="24"/>
              </w:rPr>
              <w:t>Этика</w:t>
            </w:r>
            <w:r>
              <w:rPr>
                <w:spacing w:val="-15"/>
                <w:sz w:val="24"/>
              </w:rPr>
              <w:t xml:space="preserve"> </w:t>
            </w:r>
            <w:r>
              <w:rPr>
                <w:sz w:val="24"/>
              </w:rPr>
              <w:t>и</w:t>
            </w:r>
            <w:r>
              <w:rPr>
                <w:spacing w:val="-15"/>
                <w:sz w:val="24"/>
              </w:rPr>
              <w:t xml:space="preserve"> </w:t>
            </w:r>
            <w:r>
              <w:rPr>
                <w:sz w:val="24"/>
              </w:rPr>
              <w:t>её</w:t>
            </w:r>
            <w:r>
              <w:rPr>
                <w:spacing w:val="-18"/>
                <w:sz w:val="24"/>
              </w:rPr>
              <w:t xml:space="preserve"> </w:t>
            </w:r>
            <w:r>
              <w:rPr>
                <w:sz w:val="24"/>
              </w:rPr>
              <w:t>значение</w:t>
            </w:r>
            <w:r>
              <w:rPr>
                <w:spacing w:val="-17"/>
                <w:sz w:val="24"/>
              </w:rPr>
              <w:t xml:space="preserve"> </w:t>
            </w:r>
            <w:r>
              <w:rPr>
                <w:sz w:val="24"/>
              </w:rPr>
              <w:t>в жизни человека.</w:t>
            </w:r>
          </w:p>
        </w:tc>
        <w:tc>
          <w:tcPr>
            <w:tcW w:w="961" w:type="dxa"/>
          </w:tcPr>
          <w:p w14:paraId="4BA42238">
            <w:pPr>
              <w:pStyle w:val="9"/>
              <w:spacing w:before="188"/>
              <w:ind w:left="214"/>
              <w:jc w:val="center"/>
              <w:rPr>
                <w:sz w:val="24"/>
              </w:rPr>
            </w:pPr>
            <w:r>
              <w:rPr>
                <w:spacing w:val="-10"/>
                <w:sz w:val="24"/>
              </w:rPr>
              <w:t>1</w:t>
            </w:r>
          </w:p>
        </w:tc>
        <w:tc>
          <w:tcPr>
            <w:tcW w:w="1844" w:type="dxa"/>
          </w:tcPr>
          <w:p w14:paraId="330F7BC7">
            <w:pPr>
              <w:pStyle w:val="9"/>
              <w:spacing w:before="188"/>
              <w:ind w:right="736"/>
              <w:jc w:val="right"/>
              <w:rPr>
                <w:sz w:val="24"/>
              </w:rPr>
            </w:pPr>
            <w:r>
              <w:rPr>
                <w:spacing w:val="-10"/>
                <w:sz w:val="24"/>
              </w:rPr>
              <w:t>0</w:t>
            </w:r>
          </w:p>
        </w:tc>
        <w:tc>
          <w:tcPr>
            <w:tcW w:w="1911" w:type="dxa"/>
          </w:tcPr>
          <w:p w14:paraId="6D063F74">
            <w:pPr>
              <w:pStyle w:val="9"/>
              <w:spacing w:before="188"/>
              <w:ind w:right="684"/>
              <w:jc w:val="right"/>
              <w:rPr>
                <w:sz w:val="24"/>
              </w:rPr>
            </w:pPr>
            <w:r>
              <w:rPr>
                <w:spacing w:val="-5"/>
                <w:sz w:val="24"/>
              </w:rPr>
              <w:t>0.5</w:t>
            </w:r>
          </w:p>
        </w:tc>
        <w:tc>
          <w:tcPr>
            <w:tcW w:w="1354" w:type="dxa"/>
          </w:tcPr>
          <w:p w14:paraId="52615E91">
            <w:pPr>
              <w:pStyle w:val="9"/>
              <w:rPr>
                <w:sz w:val="22"/>
              </w:rPr>
            </w:pPr>
          </w:p>
        </w:tc>
        <w:tc>
          <w:tcPr>
            <w:tcW w:w="4028" w:type="dxa"/>
          </w:tcPr>
          <w:p w14:paraId="203CE5CB">
            <w:pPr>
              <w:pStyle w:val="9"/>
              <w:spacing w:before="6"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78F95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0CB4766F">
            <w:pPr>
              <w:pStyle w:val="9"/>
              <w:spacing w:before="188"/>
              <w:ind w:left="103"/>
              <w:rPr>
                <w:sz w:val="24"/>
              </w:rPr>
            </w:pPr>
            <w:r>
              <w:rPr>
                <w:spacing w:val="-10"/>
                <w:sz w:val="24"/>
              </w:rPr>
              <w:t>5</w:t>
            </w:r>
          </w:p>
        </w:tc>
        <w:tc>
          <w:tcPr>
            <w:tcW w:w="3251" w:type="dxa"/>
          </w:tcPr>
          <w:p w14:paraId="5F504AEE">
            <w:pPr>
              <w:pStyle w:val="9"/>
              <w:spacing w:before="188"/>
              <w:ind w:left="232"/>
              <w:rPr>
                <w:sz w:val="24"/>
              </w:rPr>
            </w:pPr>
            <w:r>
              <w:rPr>
                <w:sz w:val="24"/>
              </w:rPr>
              <w:t>Нормы</w:t>
            </w:r>
            <w:r>
              <w:rPr>
                <w:spacing w:val="-1"/>
                <w:sz w:val="24"/>
              </w:rPr>
              <w:t xml:space="preserve"> </w:t>
            </w:r>
            <w:r>
              <w:rPr>
                <w:spacing w:val="-2"/>
                <w:sz w:val="24"/>
              </w:rPr>
              <w:t>морали.</w:t>
            </w:r>
          </w:p>
        </w:tc>
        <w:tc>
          <w:tcPr>
            <w:tcW w:w="961" w:type="dxa"/>
          </w:tcPr>
          <w:p w14:paraId="298F5EBC">
            <w:pPr>
              <w:pStyle w:val="9"/>
              <w:spacing w:before="188"/>
              <w:ind w:left="214"/>
              <w:jc w:val="center"/>
              <w:rPr>
                <w:sz w:val="24"/>
              </w:rPr>
            </w:pPr>
            <w:r>
              <w:rPr>
                <w:spacing w:val="-10"/>
                <w:sz w:val="24"/>
              </w:rPr>
              <w:t>1</w:t>
            </w:r>
          </w:p>
        </w:tc>
        <w:tc>
          <w:tcPr>
            <w:tcW w:w="1844" w:type="dxa"/>
          </w:tcPr>
          <w:p w14:paraId="693DC85F">
            <w:pPr>
              <w:pStyle w:val="9"/>
              <w:spacing w:before="188"/>
              <w:ind w:right="736"/>
              <w:jc w:val="right"/>
              <w:rPr>
                <w:sz w:val="24"/>
              </w:rPr>
            </w:pPr>
            <w:r>
              <w:rPr>
                <w:spacing w:val="-10"/>
                <w:sz w:val="24"/>
              </w:rPr>
              <w:t>0</w:t>
            </w:r>
          </w:p>
        </w:tc>
        <w:tc>
          <w:tcPr>
            <w:tcW w:w="1911" w:type="dxa"/>
          </w:tcPr>
          <w:p w14:paraId="79ADB80F">
            <w:pPr>
              <w:pStyle w:val="9"/>
              <w:spacing w:before="188"/>
              <w:ind w:right="684"/>
              <w:jc w:val="right"/>
              <w:rPr>
                <w:sz w:val="24"/>
              </w:rPr>
            </w:pPr>
            <w:r>
              <w:rPr>
                <w:spacing w:val="-5"/>
                <w:sz w:val="24"/>
              </w:rPr>
              <w:t>0.5</w:t>
            </w:r>
          </w:p>
        </w:tc>
        <w:tc>
          <w:tcPr>
            <w:tcW w:w="1354" w:type="dxa"/>
          </w:tcPr>
          <w:p w14:paraId="2D326504">
            <w:pPr>
              <w:pStyle w:val="9"/>
              <w:rPr>
                <w:sz w:val="22"/>
              </w:rPr>
            </w:pPr>
          </w:p>
        </w:tc>
        <w:tc>
          <w:tcPr>
            <w:tcW w:w="4028" w:type="dxa"/>
          </w:tcPr>
          <w:p w14:paraId="29687FA3">
            <w:pPr>
              <w:pStyle w:val="9"/>
              <w:spacing w:before="9" w:line="318"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6BDE8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06" w:type="dxa"/>
          </w:tcPr>
          <w:p w14:paraId="22C179F6">
            <w:pPr>
              <w:pStyle w:val="9"/>
              <w:spacing w:before="188"/>
              <w:ind w:left="103"/>
              <w:rPr>
                <w:sz w:val="24"/>
              </w:rPr>
            </w:pPr>
            <w:r>
              <w:rPr>
                <w:spacing w:val="-10"/>
                <w:sz w:val="24"/>
              </w:rPr>
              <w:t>6</w:t>
            </w:r>
          </w:p>
        </w:tc>
        <w:tc>
          <w:tcPr>
            <w:tcW w:w="3251" w:type="dxa"/>
          </w:tcPr>
          <w:p w14:paraId="2F135B5C">
            <w:pPr>
              <w:pStyle w:val="9"/>
              <w:spacing w:before="188"/>
              <w:ind w:left="232"/>
              <w:rPr>
                <w:sz w:val="24"/>
              </w:rPr>
            </w:pPr>
            <w:r>
              <w:rPr>
                <w:sz w:val="24"/>
              </w:rPr>
              <w:t>Нормы</w:t>
            </w:r>
            <w:r>
              <w:rPr>
                <w:spacing w:val="-1"/>
                <w:sz w:val="24"/>
              </w:rPr>
              <w:t xml:space="preserve"> </w:t>
            </w:r>
            <w:r>
              <w:rPr>
                <w:spacing w:val="-2"/>
                <w:sz w:val="24"/>
              </w:rPr>
              <w:t>морали.</w:t>
            </w:r>
          </w:p>
        </w:tc>
        <w:tc>
          <w:tcPr>
            <w:tcW w:w="961" w:type="dxa"/>
          </w:tcPr>
          <w:p w14:paraId="30B156A5">
            <w:pPr>
              <w:pStyle w:val="9"/>
              <w:spacing w:before="188"/>
              <w:ind w:left="214"/>
              <w:jc w:val="center"/>
              <w:rPr>
                <w:sz w:val="24"/>
              </w:rPr>
            </w:pPr>
            <w:r>
              <w:rPr>
                <w:spacing w:val="-10"/>
                <w:sz w:val="24"/>
              </w:rPr>
              <w:t>1</w:t>
            </w:r>
          </w:p>
        </w:tc>
        <w:tc>
          <w:tcPr>
            <w:tcW w:w="1844" w:type="dxa"/>
          </w:tcPr>
          <w:p w14:paraId="6CBED5CA">
            <w:pPr>
              <w:pStyle w:val="9"/>
              <w:spacing w:before="188"/>
              <w:ind w:right="736"/>
              <w:jc w:val="right"/>
              <w:rPr>
                <w:sz w:val="24"/>
              </w:rPr>
            </w:pPr>
            <w:r>
              <w:rPr>
                <w:spacing w:val="-10"/>
                <w:sz w:val="24"/>
              </w:rPr>
              <w:t>0</w:t>
            </w:r>
          </w:p>
        </w:tc>
        <w:tc>
          <w:tcPr>
            <w:tcW w:w="1911" w:type="dxa"/>
          </w:tcPr>
          <w:p w14:paraId="3FBED211">
            <w:pPr>
              <w:pStyle w:val="9"/>
              <w:spacing w:before="188"/>
              <w:ind w:right="684"/>
              <w:jc w:val="right"/>
              <w:rPr>
                <w:sz w:val="24"/>
              </w:rPr>
            </w:pPr>
            <w:r>
              <w:rPr>
                <w:spacing w:val="-5"/>
                <w:sz w:val="24"/>
              </w:rPr>
              <w:t>0.5</w:t>
            </w:r>
          </w:p>
        </w:tc>
        <w:tc>
          <w:tcPr>
            <w:tcW w:w="1354" w:type="dxa"/>
          </w:tcPr>
          <w:p w14:paraId="7427264A">
            <w:pPr>
              <w:pStyle w:val="9"/>
              <w:rPr>
                <w:sz w:val="22"/>
              </w:rPr>
            </w:pPr>
          </w:p>
        </w:tc>
        <w:tc>
          <w:tcPr>
            <w:tcW w:w="4028" w:type="dxa"/>
          </w:tcPr>
          <w:p w14:paraId="655AD892">
            <w:pPr>
              <w:pStyle w:val="9"/>
              <w:spacing w:before="11" w:line="316"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24078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28B0835A">
            <w:pPr>
              <w:pStyle w:val="9"/>
              <w:spacing w:before="194"/>
              <w:ind w:left="103"/>
              <w:rPr>
                <w:sz w:val="24"/>
              </w:rPr>
            </w:pPr>
            <w:r>
              <w:rPr>
                <w:spacing w:val="-10"/>
                <w:sz w:val="24"/>
              </w:rPr>
              <w:t>7</w:t>
            </w:r>
          </w:p>
        </w:tc>
        <w:tc>
          <w:tcPr>
            <w:tcW w:w="3251" w:type="dxa"/>
          </w:tcPr>
          <w:p w14:paraId="494E80B4">
            <w:pPr>
              <w:pStyle w:val="9"/>
              <w:spacing w:before="7" w:line="322" w:lineRule="exact"/>
              <w:ind w:left="232"/>
              <w:rPr>
                <w:sz w:val="24"/>
              </w:rPr>
            </w:pPr>
            <w:r>
              <w:rPr>
                <w:spacing w:val="-4"/>
                <w:sz w:val="24"/>
              </w:rPr>
              <w:t>Нравственные</w:t>
            </w:r>
            <w:r>
              <w:rPr>
                <w:spacing w:val="-17"/>
                <w:sz w:val="24"/>
              </w:rPr>
              <w:t xml:space="preserve"> </w:t>
            </w:r>
            <w:r>
              <w:rPr>
                <w:spacing w:val="-4"/>
                <w:sz w:val="24"/>
              </w:rPr>
              <w:t xml:space="preserve">принципы, </w:t>
            </w:r>
            <w:r>
              <w:rPr>
                <w:sz w:val="24"/>
              </w:rPr>
              <w:t>идеалы, ценности.</w:t>
            </w:r>
          </w:p>
        </w:tc>
        <w:tc>
          <w:tcPr>
            <w:tcW w:w="961" w:type="dxa"/>
          </w:tcPr>
          <w:p w14:paraId="3138626F">
            <w:pPr>
              <w:pStyle w:val="9"/>
              <w:spacing w:before="194"/>
              <w:ind w:left="214"/>
              <w:jc w:val="center"/>
              <w:rPr>
                <w:sz w:val="24"/>
              </w:rPr>
            </w:pPr>
            <w:r>
              <w:rPr>
                <w:spacing w:val="-10"/>
                <w:sz w:val="24"/>
              </w:rPr>
              <w:t>1</w:t>
            </w:r>
          </w:p>
        </w:tc>
        <w:tc>
          <w:tcPr>
            <w:tcW w:w="1844" w:type="dxa"/>
          </w:tcPr>
          <w:p w14:paraId="4C9284C8">
            <w:pPr>
              <w:pStyle w:val="9"/>
              <w:spacing w:before="194"/>
              <w:ind w:right="736"/>
              <w:jc w:val="right"/>
              <w:rPr>
                <w:sz w:val="24"/>
              </w:rPr>
            </w:pPr>
            <w:r>
              <w:rPr>
                <w:spacing w:val="-10"/>
                <w:sz w:val="24"/>
              </w:rPr>
              <w:t>0</w:t>
            </w:r>
          </w:p>
        </w:tc>
        <w:tc>
          <w:tcPr>
            <w:tcW w:w="1911" w:type="dxa"/>
          </w:tcPr>
          <w:p w14:paraId="5DC2B887">
            <w:pPr>
              <w:pStyle w:val="9"/>
              <w:spacing w:before="194"/>
              <w:ind w:right="684"/>
              <w:jc w:val="right"/>
              <w:rPr>
                <w:sz w:val="24"/>
              </w:rPr>
            </w:pPr>
            <w:r>
              <w:rPr>
                <w:spacing w:val="-5"/>
                <w:sz w:val="24"/>
              </w:rPr>
              <w:t>0.5</w:t>
            </w:r>
          </w:p>
        </w:tc>
        <w:tc>
          <w:tcPr>
            <w:tcW w:w="1354" w:type="dxa"/>
          </w:tcPr>
          <w:p w14:paraId="75BE1BB7">
            <w:pPr>
              <w:pStyle w:val="9"/>
              <w:rPr>
                <w:sz w:val="22"/>
              </w:rPr>
            </w:pPr>
          </w:p>
        </w:tc>
        <w:tc>
          <w:tcPr>
            <w:tcW w:w="4028" w:type="dxa"/>
          </w:tcPr>
          <w:p w14:paraId="72A3A39A">
            <w:pPr>
              <w:pStyle w:val="9"/>
              <w:spacing w:before="7"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56CD5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30198D7C">
            <w:pPr>
              <w:pStyle w:val="9"/>
              <w:spacing w:before="184"/>
              <w:ind w:left="103"/>
              <w:rPr>
                <w:sz w:val="24"/>
              </w:rPr>
            </w:pPr>
            <w:r>
              <w:rPr>
                <w:spacing w:val="-10"/>
                <w:sz w:val="24"/>
              </w:rPr>
              <w:t>8</w:t>
            </w:r>
          </w:p>
        </w:tc>
        <w:tc>
          <w:tcPr>
            <w:tcW w:w="3251" w:type="dxa"/>
          </w:tcPr>
          <w:p w14:paraId="30FF0AD0">
            <w:pPr>
              <w:pStyle w:val="9"/>
              <w:spacing w:before="30" w:line="271" w:lineRule="auto"/>
              <w:ind w:left="232"/>
              <w:rPr>
                <w:sz w:val="24"/>
              </w:rPr>
            </w:pPr>
            <w:r>
              <w:rPr>
                <w:spacing w:val="-4"/>
                <w:sz w:val="24"/>
              </w:rPr>
              <w:t>Нравственные</w:t>
            </w:r>
            <w:r>
              <w:rPr>
                <w:spacing w:val="-17"/>
                <w:sz w:val="24"/>
              </w:rPr>
              <w:t xml:space="preserve"> </w:t>
            </w:r>
            <w:r>
              <w:rPr>
                <w:spacing w:val="-4"/>
                <w:sz w:val="24"/>
              </w:rPr>
              <w:t xml:space="preserve">принципы. </w:t>
            </w:r>
            <w:r>
              <w:rPr>
                <w:sz w:val="24"/>
              </w:rPr>
              <w:t>идеалы, ценности.</w:t>
            </w:r>
          </w:p>
        </w:tc>
        <w:tc>
          <w:tcPr>
            <w:tcW w:w="961" w:type="dxa"/>
          </w:tcPr>
          <w:p w14:paraId="722C7851">
            <w:pPr>
              <w:pStyle w:val="9"/>
              <w:spacing w:before="184"/>
              <w:ind w:left="214"/>
              <w:jc w:val="center"/>
              <w:rPr>
                <w:sz w:val="24"/>
              </w:rPr>
            </w:pPr>
            <w:r>
              <w:rPr>
                <w:spacing w:val="-10"/>
                <w:sz w:val="24"/>
              </w:rPr>
              <w:t>1</w:t>
            </w:r>
          </w:p>
        </w:tc>
        <w:tc>
          <w:tcPr>
            <w:tcW w:w="1844" w:type="dxa"/>
          </w:tcPr>
          <w:p w14:paraId="37CA402A">
            <w:pPr>
              <w:pStyle w:val="9"/>
              <w:spacing w:before="184"/>
              <w:ind w:right="736"/>
              <w:jc w:val="right"/>
              <w:rPr>
                <w:sz w:val="24"/>
              </w:rPr>
            </w:pPr>
            <w:r>
              <w:rPr>
                <w:spacing w:val="-10"/>
                <w:sz w:val="24"/>
              </w:rPr>
              <w:t>0</w:t>
            </w:r>
          </w:p>
        </w:tc>
        <w:tc>
          <w:tcPr>
            <w:tcW w:w="1911" w:type="dxa"/>
          </w:tcPr>
          <w:p w14:paraId="46BBD4D2">
            <w:pPr>
              <w:pStyle w:val="9"/>
              <w:spacing w:before="184"/>
              <w:ind w:right="684"/>
              <w:jc w:val="right"/>
              <w:rPr>
                <w:sz w:val="24"/>
              </w:rPr>
            </w:pPr>
            <w:r>
              <w:rPr>
                <w:spacing w:val="-5"/>
                <w:sz w:val="24"/>
              </w:rPr>
              <w:t>0.5</w:t>
            </w:r>
          </w:p>
        </w:tc>
        <w:tc>
          <w:tcPr>
            <w:tcW w:w="1354" w:type="dxa"/>
          </w:tcPr>
          <w:p w14:paraId="4A17A037">
            <w:pPr>
              <w:pStyle w:val="9"/>
              <w:rPr>
                <w:sz w:val="22"/>
              </w:rPr>
            </w:pPr>
          </w:p>
        </w:tc>
        <w:tc>
          <w:tcPr>
            <w:tcW w:w="4028" w:type="dxa"/>
          </w:tcPr>
          <w:p w14:paraId="16822232">
            <w:pPr>
              <w:pStyle w:val="9"/>
              <w:spacing w:before="6"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7DA21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76C6395B">
            <w:pPr>
              <w:pStyle w:val="9"/>
              <w:spacing w:before="189"/>
              <w:ind w:left="103"/>
              <w:rPr>
                <w:sz w:val="24"/>
              </w:rPr>
            </w:pPr>
            <w:r>
              <w:rPr>
                <w:spacing w:val="-10"/>
                <w:sz w:val="24"/>
              </w:rPr>
              <w:t>9</w:t>
            </w:r>
          </w:p>
        </w:tc>
        <w:tc>
          <w:tcPr>
            <w:tcW w:w="3251" w:type="dxa"/>
          </w:tcPr>
          <w:p w14:paraId="1AE5282B">
            <w:pPr>
              <w:pStyle w:val="9"/>
              <w:spacing w:before="35" w:line="266" w:lineRule="auto"/>
              <w:ind w:left="232"/>
              <w:rPr>
                <w:sz w:val="24"/>
              </w:rPr>
            </w:pPr>
            <w:r>
              <w:rPr>
                <w:spacing w:val="-4"/>
                <w:sz w:val="24"/>
              </w:rPr>
              <w:t>Нравственные</w:t>
            </w:r>
            <w:r>
              <w:rPr>
                <w:spacing w:val="-17"/>
                <w:sz w:val="24"/>
              </w:rPr>
              <w:t xml:space="preserve"> </w:t>
            </w:r>
            <w:r>
              <w:rPr>
                <w:spacing w:val="-4"/>
                <w:sz w:val="24"/>
              </w:rPr>
              <w:t xml:space="preserve">принципы. </w:t>
            </w:r>
            <w:r>
              <w:rPr>
                <w:sz w:val="24"/>
              </w:rPr>
              <w:t>идеалы, ценности .</w:t>
            </w:r>
          </w:p>
        </w:tc>
        <w:tc>
          <w:tcPr>
            <w:tcW w:w="961" w:type="dxa"/>
          </w:tcPr>
          <w:p w14:paraId="71D8A414">
            <w:pPr>
              <w:pStyle w:val="9"/>
              <w:spacing w:before="189"/>
              <w:ind w:left="214"/>
              <w:jc w:val="center"/>
              <w:rPr>
                <w:sz w:val="24"/>
              </w:rPr>
            </w:pPr>
            <w:r>
              <w:rPr>
                <w:spacing w:val="-10"/>
                <w:sz w:val="24"/>
              </w:rPr>
              <w:t>1</w:t>
            </w:r>
          </w:p>
        </w:tc>
        <w:tc>
          <w:tcPr>
            <w:tcW w:w="1844" w:type="dxa"/>
          </w:tcPr>
          <w:p w14:paraId="032584E6">
            <w:pPr>
              <w:pStyle w:val="9"/>
              <w:spacing w:before="189"/>
              <w:ind w:right="736"/>
              <w:jc w:val="right"/>
              <w:rPr>
                <w:sz w:val="24"/>
              </w:rPr>
            </w:pPr>
            <w:r>
              <w:rPr>
                <w:spacing w:val="-10"/>
                <w:sz w:val="24"/>
              </w:rPr>
              <w:t>0</w:t>
            </w:r>
          </w:p>
        </w:tc>
        <w:tc>
          <w:tcPr>
            <w:tcW w:w="1911" w:type="dxa"/>
          </w:tcPr>
          <w:p w14:paraId="0B6D9CCA">
            <w:pPr>
              <w:pStyle w:val="9"/>
              <w:spacing w:before="189"/>
              <w:ind w:right="684"/>
              <w:jc w:val="right"/>
              <w:rPr>
                <w:sz w:val="24"/>
              </w:rPr>
            </w:pPr>
            <w:r>
              <w:rPr>
                <w:spacing w:val="-5"/>
                <w:sz w:val="24"/>
              </w:rPr>
              <w:t>0.5</w:t>
            </w:r>
          </w:p>
        </w:tc>
        <w:tc>
          <w:tcPr>
            <w:tcW w:w="1354" w:type="dxa"/>
          </w:tcPr>
          <w:p w14:paraId="6035443D">
            <w:pPr>
              <w:pStyle w:val="9"/>
              <w:rPr>
                <w:sz w:val="22"/>
              </w:rPr>
            </w:pPr>
          </w:p>
        </w:tc>
        <w:tc>
          <w:tcPr>
            <w:tcW w:w="4028" w:type="dxa"/>
          </w:tcPr>
          <w:p w14:paraId="22799B24">
            <w:pPr>
              <w:pStyle w:val="9"/>
              <w:spacing w:before="6"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7A840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06" w:type="dxa"/>
          </w:tcPr>
          <w:p w14:paraId="4FC81415">
            <w:pPr>
              <w:pStyle w:val="9"/>
              <w:spacing w:before="61"/>
              <w:rPr>
                <w:b/>
                <w:sz w:val="24"/>
              </w:rPr>
            </w:pPr>
          </w:p>
          <w:p w14:paraId="2C4DD59B">
            <w:pPr>
              <w:pStyle w:val="9"/>
              <w:spacing w:before="1"/>
              <w:ind w:left="103"/>
              <w:rPr>
                <w:sz w:val="24"/>
              </w:rPr>
            </w:pPr>
            <w:r>
              <w:rPr>
                <w:spacing w:val="-5"/>
                <w:sz w:val="24"/>
              </w:rPr>
              <w:t>10</w:t>
            </w:r>
          </w:p>
        </w:tc>
        <w:tc>
          <w:tcPr>
            <w:tcW w:w="3251" w:type="dxa"/>
          </w:tcPr>
          <w:p w14:paraId="01673EFA">
            <w:pPr>
              <w:pStyle w:val="9"/>
              <w:spacing w:before="25" w:line="273" w:lineRule="auto"/>
              <w:ind w:left="232" w:right="708"/>
              <w:jc w:val="both"/>
              <w:rPr>
                <w:sz w:val="24"/>
              </w:rPr>
            </w:pPr>
            <w:r>
              <w:rPr>
                <w:sz w:val="24"/>
              </w:rPr>
              <w:t>Государство и</w:t>
            </w:r>
            <w:r>
              <w:rPr>
                <w:spacing w:val="-3"/>
                <w:sz w:val="24"/>
              </w:rPr>
              <w:t xml:space="preserve"> </w:t>
            </w:r>
            <w:r>
              <w:rPr>
                <w:sz w:val="24"/>
              </w:rPr>
              <w:t xml:space="preserve">мораль </w:t>
            </w:r>
            <w:r>
              <w:rPr>
                <w:spacing w:val="-4"/>
                <w:sz w:val="24"/>
              </w:rPr>
              <w:t>гражданина.</w:t>
            </w:r>
            <w:r>
              <w:rPr>
                <w:spacing w:val="-8"/>
                <w:sz w:val="24"/>
              </w:rPr>
              <w:t xml:space="preserve"> </w:t>
            </w:r>
            <w:r>
              <w:rPr>
                <w:spacing w:val="-4"/>
                <w:sz w:val="24"/>
              </w:rPr>
              <w:t xml:space="preserve">Основной </w:t>
            </w:r>
            <w:r>
              <w:rPr>
                <w:spacing w:val="-2"/>
                <w:sz w:val="24"/>
              </w:rPr>
              <w:t>Закон</w:t>
            </w:r>
            <w:r>
              <w:rPr>
                <w:spacing w:val="-3"/>
                <w:sz w:val="24"/>
              </w:rPr>
              <w:t xml:space="preserve"> </w:t>
            </w:r>
            <w:r>
              <w:rPr>
                <w:spacing w:val="-2"/>
                <w:sz w:val="24"/>
              </w:rPr>
              <w:t>(Конституция)</w:t>
            </w:r>
            <w:r>
              <w:rPr>
                <w:spacing w:val="7"/>
                <w:sz w:val="24"/>
              </w:rPr>
              <w:t xml:space="preserve"> </w:t>
            </w:r>
            <w:r>
              <w:rPr>
                <w:spacing w:val="-10"/>
                <w:sz w:val="24"/>
              </w:rPr>
              <w:t>в</w:t>
            </w:r>
          </w:p>
        </w:tc>
        <w:tc>
          <w:tcPr>
            <w:tcW w:w="961" w:type="dxa"/>
          </w:tcPr>
          <w:p w14:paraId="00A991DF">
            <w:pPr>
              <w:pStyle w:val="9"/>
              <w:spacing w:before="61"/>
              <w:rPr>
                <w:b/>
                <w:sz w:val="24"/>
              </w:rPr>
            </w:pPr>
          </w:p>
          <w:p w14:paraId="54E74406">
            <w:pPr>
              <w:pStyle w:val="9"/>
              <w:spacing w:before="1"/>
              <w:ind w:left="214"/>
              <w:jc w:val="center"/>
              <w:rPr>
                <w:sz w:val="24"/>
              </w:rPr>
            </w:pPr>
            <w:r>
              <w:rPr>
                <w:spacing w:val="-10"/>
                <w:sz w:val="24"/>
              </w:rPr>
              <w:t>1</w:t>
            </w:r>
          </w:p>
        </w:tc>
        <w:tc>
          <w:tcPr>
            <w:tcW w:w="1844" w:type="dxa"/>
          </w:tcPr>
          <w:p w14:paraId="0F402642">
            <w:pPr>
              <w:pStyle w:val="9"/>
              <w:spacing w:before="61"/>
              <w:rPr>
                <w:b/>
                <w:sz w:val="24"/>
              </w:rPr>
            </w:pPr>
          </w:p>
          <w:p w14:paraId="55576111">
            <w:pPr>
              <w:pStyle w:val="9"/>
              <w:spacing w:before="1"/>
              <w:ind w:right="736"/>
              <w:jc w:val="right"/>
              <w:rPr>
                <w:sz w:val="24"/>
              </w:rPr>
            </w:pPr>
            <w:r>
              <w:rPr>
                <w:spacing w:val="-10"/>
                <w:sz w:val="24"/>
              </w:rPr>
              <w:t>0</w:t>
            </w:r>
          </w:p>
        </w:tc>
        <w:tc>
          <w:tcPr>
            <w:tcW w:w="1911" w:type="dxa"/>
          </w:tcPr>
          <w:p w14:paraId="50C8D828">
            <w:pPr>
              <w:pStyle w:val="9"/>
              <w:spacing w:before="61"/>
              <w:rPr>
                <w:b/>
                <w:sz w:val="24"/>
              </w:rPr>
            </w:pPr>
          </w:p>
          <w:p w14:paraId="41CE3A06">
            <w:pPr>
              <w:pStyle w:val="9"/>
              <w:spacing w:before="1"/>
              <w:ind w:right="684"/>
              <w:jc w:val="right"/>
              <w:rPr>
                <w:sz w:val="24"/>
              </w:rPr>
            </w:pPr>
            <w:r>
              <w:rPr>
                <w:spacing w:val="-5"/>
                <w:sz w:val="24"/>
              </w:rPr>
              <w:t>0.5</w:t>
            </w:r>
          </w:p>
        </w:tc>
        <w:tc>
          <w:tcPr>
            <w:tcW w:w="1354" w:type="dxa"/>
          </w:tcPr>
          <w:p w14:paraId="6B092844">
            <w:pPr>
              <w:pStyle w:val="9"/>
              <w:rPr>
                <w:sz w:val="22"/>
              </w:rPr>
            </w:pPr>
          </w:p>
        </w:tc>
        <w:tc>
          <w:tcPr>
            <w:tcW w:w="4028" w:type="dxa"/>
          </w:tcPr>
          <w:p w14:paraId="571937FF">
            <w:pPr>
              <w:pStyle w:val="9"/>
              <w:spacing w:before="174"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bl>
    <w:p w14:paraId="4C0E21E0">
      <w:pPr>
        <w:pStyle w:val="9"/>
        <w:spacing w:after="0" w:line="288" w:lineRule="auto"/>
        <w:rPr>
          <w:rFonts w:ascii="Calibri" w:hAnsi="Calibri"/>
          <w:b/>
          <w:sz w:val="23"/>
        </w:rPr>
        <w:sectPr>
          <w:pgSz w:w="16410" w:h="11910" w:orient="landscape"/>
          <w:pgMar w:top="1040" w:right="708" w:bottom="1180" w:left="1559" w:header="0" w:footer="948" w:gutter="0"/>
          <w:cols w:space="720" w:num="1"/>
        </w:sectPr>
      </w:pP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3251"/>
        <w:gridCol w:w="961"/>
        <w:gridCol w:w="1844"/>
        <w:gridCol w:w="1911"/>
        <w:gridCol w:w="1354"/>
        <w:gridCol w:w="4028"/>
      </w:tblGrid>
      <w:tr w14:paraId="34B67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06" w:type="dxa"/>
          </w:tcPr>
          <w:p w14:paraId="47442836">
            <w:pPr>
              <w:pStyle w:val="9"/>
              <w:rPr>
                <w:sz w:val="22"/>
              </w:rPr>
            </w:pPr>
          </w:p>
        </w:tc>
        <w:tc>
          <w:tcPr>
            <w:tcW w:w="3251" w:type="dxa"/>
          </w:tcPr>
          <w:p w14:paraId="58FD0FB2">
            <w:pPr>
              <w:pStyle w:val="9"/>
              <w:spacing w:before="30" w:line="273" w:lineRule="auto"/>
              <w:ind w:left="232"/>
              <w:rPr>
                <w:sz w:val="24"/>
              </w:rPr>
            </w:pPr>
            <w:r>
              <w:rPr>
                <w:spacing w:val="-2"/>
                <w:sz w:val="24"/>
              </w:rPr>
              <w:t>государстве</w:t>
            </w:r>
            <w:r>
              <w:rPr>
                <w:spacing w:val="-12"/>
                <w:sz w:val="24"/>
              </w:rPr>
              <w:t xml:space="preserve"> </w:t>
            </w:r>
            <w:r>
              <w:rPr>
                <w:spacing w:val="-2"/>
                <w:sz w:val="24"/>
              </w:rPr>
              <w:t>как</w:t>
            </w:r>
            <w:r>
              <w:rPr>
                <w:spacing w:val="-9"/>
                <w:sz w:val="24"/>
              </w:rPr>
              <w:t xml:space="preserve"> </w:t>
            </w:r>
            <w:r>
              <w:rPr>
                <w:spacing w:val="-2"/>
                <w:sz w:val="24"/>
              </w:rPr>
              <w:t xml:space="preserve">источник </w:t>
            </w:r>
            <w:r>
              <w:rPr>
                <w:sz w:val="24"/>
              </w:rPr>
              <w:t>российской</w:t>
            </w:r>
            <w:r>
              <w:rPr>
                <w:spacing w:val="-13"/>
                <w:sz w:val="24"/>
              </w:rPr>
              <w:t xml:space="preserve"> </w:t>
            </w:r>
            <w:r>
              <w:rPr>
                <w:sz w:val="24"/>
              </w:rPr>
              <w:t xml:space="preserve">гражданской </w:t>
            </w:r>
            <w:r>
              <w:rPr>
                <w:spacing w:val="-2"/>
                <w:sz w:val="24"/>
              </w:rPr>
              <w:t>этики.</w:t>
            </w:r>
          </w:p>
        </w:tc>
        <w:tc>
          <w:tcPr>
            <w:tcW w:w="961" w:type="dxa"/>
          </w:tcPr>
          <w:p w14:paraId="12595E42">
            <w:pPr>
              <w:pStyle w:val="9"/>
              <w:rPr>
                <w:sz w:val="22"/>
              </w:rPr>
            </w:pPr>
          </w:p>
        </w:tc>
        <w:tc>
          <w:tcPr>
            <w:tcW w:w="1844" w:type="dxa"/>
          </w:tcPr>
          <w:p w14:paraId="1D1D93D7">
            <w:pPr>
              <w:pStyle w:val="9"/>
              <w:rPr>
                <w:sz w:val="22"/>
              </w:rPr>
            </w:pPr>
          </w:p>
        </w:tc>
        <w:tc>
          <w:tcPr>
            <w:tcW w:w="1911" w:type="dxa"/>
          </w:tcPr>
          <w:p w14:paraId="50DF8BDB">
            <w:pPr>
              <w:pStyle w:val="9"/>
              <w:rPr>
                <w:sz w:val="22"/>
              </w:rPr>
            </w:pPr>
          </w:p>
        </w:tc>
        <w:tc>
          <w:tcPr>
            <w:tcW w:w="1354" w:type="dxa"/>
          </w:tcPr>
          <w:p w14:paraId="3C36D48C">
            <w:pPr>
              <w:pStyle w:val="9"/>
              <w:rPr>
                <w:sz w:val="22"/>
              </w:rPr>
            </w:pPr>
          </w:p>
        </w:tc>
        <w:tc>
          <w:tcPr>
            <w:tcW w:w="4028" w:type="dxa"/>
          </w:tcPr>
          <w:p w14:paraId="6B246FA7">
            <w:pPr>
              <w:pStyle w:val="9"/>
              <w:rPr>
                <w:sz w:val="22"/>
              </w:rPr>
            </w:pPr>
          </w:p>
        </w:tc>
      </w:tr>
      <w:tr w14:paraId="2C372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06" w:type="dxa"/>
          </w:tcPr>
          <w:p w14:paraId="29D32A8E">
            <w:pPr>
              <w:pStyle w:val="9"/>
              <w:spacing w:before="71"/>
              <w:rPr>
                <w:b/>
                <w:sz w:val="24"/>
              </w:rPr>
            </w:pPr>
          </w:p>
          <w:p w14:paraId="2B7D150C">
            <w:pPr>
              <w:pStyle w:val="9"/>
              <w:ind w:left="103"/>
              <w:rPr>
                <w:sz w:val="24"/>
              </w:rPr>
            </w:pPr>
            <w:r>
              <w:rPr>
                <w:spacing w:val="-5"/>
                <w:sz w:val="24"/>
              </w:rPr>
              <w:t>11</w:t>
            </w:r>
          </w:p>
        </w:tc>
        <w:tc>
          <w:tcPr>
            <w:tcW w:w="3251" w:type="dxa"/>
          </w:tcPr>
          <w:p w14:paraId="433BA574">
            <w:pPr>
              <w:pStyle w:val="9"/>
              <w:spacing w:before="25" w:line="268" w:lineRule="auto"/>
              <w:ind w:left="232" w:right="308"/>
              <w:rPr>
                <w:sz w:val="24"/>
              </w:rPr>
            </w:pPr>
            <w:r>
              <w:rPr>
                <w:spacing w:val="-2"/>
                <w:sz w:val="24"/>
              </w:rPr>
              <w:t>Образцы</w:t>
            </w:r>
            <w:r>
              <w:rPr>
                <w:spacing w:val="-13"/>
                <w:sz w:val="24"/>
              </w:rPr>
              <w:t xml:space="preserve"> </w:t>
            </w:r>
            <w:r>
              <w:rPr>
                <w:spacing w:val="-2"/>
                <w:sz w:val="24"/>
              </w:rPr>
              <w:t>нравственности</w:t>
            </w:r>
            <w:r>
              <w:rPr>
                <w:spacing w:val="-14"/>
                <w:sz w:val="24"/>
              </w:rPr>
              <w:t xml:space="preserve"> </w:t>
            </w:r>
            <w:r>
              <w:rPr>
                <w:spacing w:val="-2"/>
                <w:sz w:val="24"/>
              </w:rPr>
              <w:t xml:space="preserve">в </w:t>
            </w:r>
            <w:r>
              <w:rPr>
                <w:sz w:val="24"/>
              </w:rPr>
              <w:t>культуре Отечества, народов России.</w:t>
            </w:r>
          </w:p>
        </w:tc>
        <w:tc>
          <w:tcPr>
            <w:tcW w:w="961" w:type="dxa"/>
          </w:tcPr>
          <w:p w14:paraId="2CAD11D8">
            <w:pPr>
              <w:pStyle w:val="9"/>
              <w:spacing w:before="71"/>
              <w:rPr>
                <w:b/>
                <w:sz w:val="24"/>
              </w:rPr>
            </w:pPr>
          </w:p>
          <w:p w14:paraId="202B65D5">
            <w:pPr>
              <w:pStyle w:val="9"/>
              <w:ind w:right="294"/>
              <w:jc w:val="right"/>
              <w:rPr>
                <w:sz w:val="24"/>
              </w:rPr>
            </w:pPr>
            <w:r>
              <w:rPr>
                <w:spacing w:val="-10"/>
                <w:sz w:val="24"/>
              </w:rPr>
              <w:t>1</w:t>
            </w:r>
          </w:p>
        </w:tc>
        <w:tc>
          <w:tcPr>
            <w:tcW w:w="1844" w:type="dxa"/>
          </w:tcPr>
          <w:p w14:paraId="2FEEE899">
            <w:pPr>
              <w:pStyle w:val="9"/>
              <w:spacing w:before="71"/>
              <w:rPr>
                <w:b/>
                <w:sz w:val="24"/>
              </w:rPr>
            </w:pPr>
          </w:p>
          <w:p w14:paraId="6BFA59E7">
            <w:pPr>
              <w:pStyle w:val="9"/>
              <w:ind w:right="736"/>
              <w:jc w:val="right"/>
              <w:rPr>
                <w:sz w:val="24"/>
              </w:rPr>
            </w:pPr>
            <w:r>
              <w:rPr>
                <w:spacing w:val="-10"/>
                <w:sz w:val="24"/>
              </w:rPr>
              <w:t>0</w:t>
            </w:r>
          </w:p>
        </w:tc>
        <w:tc>
          <w:tcPr>
            <w:tcW w:w="1911" w:type="dxa"/>
          </w:tcPr>
          <w:p w14:paraId="0EC08E84">
            <w:pPr>
              <w:pStyle w:val="9"/>
              <w:spacing w:before="71"/>
              <w:rPr>
                <w:b/>
                <w:sz w:val="24"/>
              </w:rPr>
            </w:pPr>
          </w:p>
          <w:p w14:paraId="5EB065CF">
            <w:pPr>
              <w:pStyle w:val="9"/>
              <w:ind w:left="213" w:right="21"/>
              <w:jc w:val="center"/>
              <w:rPr>
                <w:sz w:val="24"/>
              </w:rPr>
            </w:pPr>
            <w:r>
              <w:rPr>
                <w:spacing w:val="-5"/>
                <w:sz w:val="24"/>
              </w:rPr>
              <w:t>0.5</w:t>
            </w:r>
          </w:p>
        </w:tc>
        <w:tc>
          <w:tcPr>
            <w:tcW w:w="1354" w:type="dxa"/>
          </w:tcPr>
          <w:p w14:paraId="55E6B42A">
            <w:pPr>
              <w:pStyle w:val="9"/>
              <w:rPr>
                <w:sz w:val="22"/>
              </w:rPr>
            </w:pPr>
          </w:p>
        </w:tc>
        <w:tc>
          <w:tcPr>
            <w:tcW w:w="4028" w:type="dxa"/>
          </w:tcPr>
          <w:p w14:paraId="3FE41367">
            <w:pPr>
              <w:pStyle w:val="9"/>
              <w:spacing w:before="184"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42155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06" w:type="dxa"/>
          </w:tcPr>
          <w:p w14:paraId="256D1E2D">
            <w:pPr>
              <w:pStyle w:val="9"/>
              <w:spacing w:before="71"/>
              <w:rPr>
                <w:b/>
                <w:sz w:val="24"/>
              </w:rPr>
            </w:pPr>
          </w:p>
          <w:p w14:paraId="3FA053C1">
            <w:pPr>
              <w:pStyle w:val="9"/>
              <w:ind w:left="103"/>
              <w:rPr>
                <w:sz w:val="24"/>
              </w:rPr>
            </w:pPr>
            <w:r>
              <w:rPr>
                <w:spacing w:val="-5"/>
                <w:sz w:val="24"/>
              </w:rPr>
              <w:t>12</w:t>
            </w:r>
          </w:p>
        </w:tc>
        <w:tc>
          <w:tcPr>
            <w:tcW w:w="3251" w:type="dxa"/>
          </w:tcPr>
          <w:p w14:paraId="1145F227">
            <w:pPr>
              <w:pStyle w:val="9"/>
              <w:spacing w:before="30" w:line="273" w:lineRule="auto"/>
              <w:ind w:left="232" w:right="201"/>
              <w:rPr>
                <w:sz w:val="24"/>
              </w:rPr>
            </w:pPr>
            <w:r>
              <w:rPr>
                <w:sz w:val="24"/>
              </w:rPr>
              <w:t>Образцы</w:t>
            </w:r>
            <w:r>
              <w:rPr>
                <w:spacing w:val="-15"/>
                <w:sz w:val="24"/>
              </w:rPr>
              <w:t xml:space="preserve"> </w:t>
            </w:r>
            <w:r>
              <w:rPr>
                <w:sz w:val="24"/>
              </w:rPr>
              <w:t>нравственности</w:t>
            </w:r>
            <w:r>
              <w:rPr>
                <w:spacing w:val="-15"/>
                <w:sz w:val="24"/>
              </w:rPr>
              <w:t xml:space="preserve"> </w:t>
            </w:r>
            <w:r>
              <w:rPr>
                <w:sz w:val="24"/>
              </w:rPr>
              <w:t>в культуре</w:t>
            </w:r>
            <w:r>
              <w:rPr>
                <w:spacing w:val="-7"/>
                <w:sz w:val="24"/>
              </w:rPr>
              <w:t xml:space="preserve"> </w:t>
            </w:r>
            <w:r>
              <w:rPr>
                <w:sz w:val="24"/>
              </w:rPr>
              <w:t>Отечества, народов России.</w:t>
            </w:r>
          </w:p>
        </w:tc>
        <w:tc>
          <w:tcPr>
            <w:tcW w:w="961" w:type="dxa"/>
          </w:tcPr>
          <w:p w14:paraId="1C8F5A43">
            <w:pPr>
              <w:pStyle w:val="9"/>
              <w:spacing w:before="71"/>
              <w:rPr>
                <w:b/>
                <w:sz w:val="24"/>
              </w:rPr>
            </w:pPr>
          </w:p>
          <w:p w14:paraId="1344D6A3">
            <w:pPr>
              <w:pStyle w:val="9"/>
              <w:ind w:right="294"/>
              <w:jc w:val="right"/>
              <w:rPr>
                <w:sz w:val="24"/>
              </w:rPr>
            </w:pPr>
            <w:r>
              <w:rPr>
                <w:spacing w:val="-10"/>
                <w:sz w:val="24"/>
              </w:rPr>
              <w:t>1</w:t>
            </w:r>
          </w:p>
        </w:tc>
        <w:tc>
          <w:tcPr>
            <w:tcW w:w="1844" w:type="dxa"/>
          </w:tcPr>
          <w:p w14:paraId="7B4BC364">
            <w:pPr>
              <w:pStyle w:val="9"/>
              <w:spacing w:before="71"/>
              <w:rPr>
                <w:b/>
                <w:sz w:val="24"/>
              </w:rPr>
            </w:pPr>
          </w:p>
          <w:p w14:paraId="425069BC">
            <w:pPr>
              <w:pStyle w:val="9"/>
              <w:ind w:right="736"/>
              <w:jc w:val="right"/>
              <w:rPr>
                <w:sz w:val="24"/>
              </w:rPr>
            </w:pPr>
            <w:r>
              <w:rPr>
                <w:spacing w:val="-10"/>
                <w:sz w:val="24"/>
              </w:rPr>
              <w:t>0</w:t>
            </w:r>
          </w:p>
        </w:tc>
        <w:tc>
          <w:tcPr>
            <w:tcW w:w="1911" w:type="dxa"/>
          </w:tcPr>
          <w:p w14:paraId="03A51F02">
            <w:pPr>
              <w:pStyle w:val="9"/>
              <w:spacing w:before="71"/>
              <w:rPr>
                <w:b/>
                <w:sz w:val="24"/>
              </w:rPr>
            </w:pPr>
          </w:p>
          <w:p w14:paraId="4B26665B">
            <w:pPr>
              <w:pStyle w:val="9"/>
              <w:ind w:left="213" w:right="21"/>
              <w:jc w:val="center"/>
              <w:rPr>
                <w:sz w:val="24"/>
              </w:rPr>
            </w:pPr>
            <w:r>
              <w:rPr>
                <w:spacing w:val="-5"/>
                <w:sz w:val="24"/>
              </w:rPr>
              <w:t>0.5</w:t>
            </w:r>
          </w:p>
        </w:tc>
        <w:tc>
          <w:tcPr>
            <w:tcW w:w="1354" w:type="dxa"/>
          </w:tcPr>
          <w:p w14:paraId="2AFAF85C">
            <w:pPr>
              <w:pStyle w:val="9"/>
              <w:rPr>
                <w:sz w:val="22"/>
              </w:rPr>
            </w:pPr>
          </w:p>
        </w:tc>
        <w:tc>
          <w:tcPr>
            <w:tcW w:w="4028" w:type="dxa"/>
          </w:tcPr>
          <w:p w14:paraId="46F0B612">
            <w:pPr>
              <w:pStyle w:val="9"/>
              <w:spacing w:before="184"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18677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06" w:type="dxa"/>
          </w:tcPr>
          <w:p w14:paraId="32670ACC">
            <w:pPr>
              <w:pStyle w:val="9"/>
              <w:spacing w:before="71"/>
              <w:rPr>
                <w:b/>
                <w:sz w:val="24"/>
              </w:rPr>
            </w:pPr>
          </w:p>
          <w:p w14:paraId="7B5DD920">
            <w:pPr>
              <w:pStyle w:val="9"/>
              <w:ind w:left="103"/>
              <w:rPr>
                <w:sz w:val="24"/>
              </w:rPr>
            </w:pPr>
            <w:r>
              <w:rPr>
                <w:spacing w:val="-5"/>
                <w:sz w:val="24"/>
              </w:rPr>
              <w:t>13</w:t>
            </w:r>
          </w:p>
        </w:tc>
        <w:tc>
          <w:tcPr>
            <w:tcW w:w="3251" w:type="dxa"/>
          </w:tcPr>
          <w:p w14:paraId="64E1462F">
            <w:pPr>
              <w:pStyle w:val="9"/>
              <w:spacing w:before="25" w:line="268" w:lineRule="auto"/>
              <w:ind w:left="232" w:right="308"/>
              <w:rPr>
                <w:sz w:val="24"/>
              </w:rPr>
            </w:pPr>
            <w:r>
              <w:rPr>
                <w:spacing w:val="-2"/>
                <w:sz w:val="24"/>
              </w:rPr>
              <w:t>Образцы</w:t>
            </w:r>
            <w:r>
              <w:rPr>
                <w:spacing w:val="-13"/>
                <w:sz w:val="24"/>
              </w:rPr>
              <w:t xml:space="preserve"> </w:t>
            </w:r>
            <w:r>
              <w:rPr>
                <w:spacing w:val="-2"/>
                <w:sz w:val="24"/>
              </w:rPr>
              <w:t>нравственности</w:t>
            </w:r>
            <w:r>
              <w:rPr>
                <w:spacing w:val="-14"/>
                <w:sz w:val="24"/>
              </w:rPr>
              <w:t xml:space="preserve"> </w:t>
            </w:r>
            <w:r>
              <w:rPr>
                <w:spacing w:val="-2"/>
                <w:sz w:val="24"/>
              </w:rPr>
              <w:t xml:space="preserve">в </w:t>
            </w:r>
            <w:r>
              <w:rPr>
                <w:sz w:val="24"/>
              </w:rPr>
              <w:t>культуре Отечества, народов России.</w:t>
            </w:r>
          </w:p>
        </w:tc>
        <w:tc>
          <w:tcPr>
            <w:tcW w:w="961" w:type="dxa"/>
          </w:tcPr>
          <w:p w14:paraId="01396206">
            <w:pPr>
              <w:pStyle w:val="9"/>
              <w:spacing w:before="71"/>
              <w:rPr>
                <w:b/>
                <w:sz w:val="24"/>
              </w:rPr>
            </w:pPr>
          </w:p>
          <w:p w14:paraId="6CFB6EB8">
            <w:pPr>
              <w:pStyle w:val="9"/>
              <w:ind w:right="294"/>
              <w:jc w:val="right"/>
              <w:rPr>
                <w:sz w:val="24"/>
              </w:rPr>
            </w:pPr>
            <w:r>
              <w:rPr>
                <w:spacing w:val="-10"/>
                <w:sz w:val="24"/>
              </w:rPr>
              <w:t>1</w:t>
            </w:r>
          </w:p>
        </w:tc>
        <w:tc>
          <w:tcPr>
            <w:tcW w:w="1844" w:type="dxa"/>
          </w:tcPr>
          <w:p w14:paraId="1A21761F">
            <w:pPr>
              <w:pStyle w:val="9"/>
              <w:spacing w:before="71"/>
              <w:rPr>
                <w:b/>
                <w:sz w:val="24"/>
              </w:rPr>
            </w:pPr>
          </w:p>
          <w:p w14:paraId="300E5C6E">
            <w:pPr>
              <w:pStyle w:val="9"/>
              <w:ind w:right="736"/>
              <w:jc w:val="right"/>
              <w:rPr>
                <w:sz w:val="24"/>
              </w:rPr>
            </w:pPr>
            <w:r>
              <w:rPr>
                <w:spacing w:val="-10"/>
                <w:sz w:val="24"/>
              </w:rPr>
              <w:t>0</w:t>
            </w:r>
          </w:p>
        </w:tc>
        <w:tc>
          <w:tcPr>
            <w:tcW w:w="1911" w:type="dxa"/>
          </w:tcPr>
          <w:p w14:paraId="26FE95F3">
            <w:pPr>
              <w:pStyle w:val="9"/>
              <w:spacing w:before="71"/>
              <w:rPr>
                <w:b/>
                <w:sz w:val="24"/>
              </w:rPr>
            </w:pPr>
          </w:p>
          <w:p w14:paraId="376C2843">
            <w:pPr>
              <w:pStyle w:val="9"/>
              <w:ind w:left="213" w:right="21"/>
              <w:jc w:val="center"/>
              <w:rPr>
                <w:sz w:val="24"/>
              </w:rPr>
            </w:pPr>
            <w:r>
              <w:rPr>
                <w:spacing w:val="-5"/>
                <w:sz w:val="24"/>
              </w:rPr>
              <w:t>0.5</w:t>
            </w:r>
          </w:p>
        </w:tc>
        <w:tc>
          <w:tcPr>
            <w:tcW w:w="1354" w:type="dxa"/>
          </w:tcPr>
          <w:p w14:paraId="48E38A77">
            <w:pPr>
              <w:pStyle w:val="9"/>
              <w:rPr>
                <w:sz w:val="22"/>
              </w:rPr>
            </w:pPr>
          </w:p>
        </w:tc>
        <w:tc>
          <w:tcPr>
            <w:tcW w:w="4028" w:type="dxa"/>
          </w:tcPr>
          <w:p w14:paraId="6AB728F9">
            <w:pPr>
              <w:pStyle w:val="9"/>
              <w:spacing w:before="184"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05E90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06" w:type="dxa"/>
          </w:tcPr>
          <w:p w14:paraId="70B60844">
            <w:pPr>
              <w:pStyle w:val="9"/>
              <w:spacing w:before="66"/>
              <w:rPr>
                <w:b/>
                <w:sz w:val="24"/>
              </w:rPr>
            </w:pPr>
          </w:p>
          <w:p w14:paraId="3A6FCD11">
            <w:pPr>
              <w:pStyle w:val="9"/>
              <w:ind w:left="103"/>
              <w:rPr>
                <w:sz w:val="24"/>
              </w:rPr>
            </w:pPr>
            <w:r>
              <w:rPr>
                <w:spacing w:val="-5"/>
                <w:sz w:val="24"/>
              </w:rPr>
              <w:t>14</w:t>
            </w:r>
          </w:p>
        </w:tc>
        <w:tc>
          <w:tcPr>
            <w:tcW w:w="3251" w:type="dxa"/>
          </w:tcPr>
          <w:p w14:paraId="19002BF7">
            <w:pPr>
              <w:pStyle w:val="9"/>
              <w:spacing w:before="26" w:line="268" w:lineRule="auto"/>
              <w:ind w:left="232" w:right="308"/>
              <w:rPr>
                <w:sz w:val="24"/>
              </w:rPr>
            </w:pPr>
            <w:r>
              <w:rPr>
                <w:spacing w:val="-2"/>
                <w:sz w:val="24"/>
              </w:rPr>
              <w:t>Образцы</w:t>
            </w:r>
            <w:r>
              <w:rPr>
                <w:spacing w:val="-13"/>
                <w:sz w:val="24"/>
              </w:rPr>
              <w:t xml:space="preserve"> </w:t>
            </w:r>
            <w:r>
              <w:rPr>
                <w:spacing w:val="-2"/>
                <w:sz w:val="24"/>
              </w:rPr>
              <w:t>нравственности</w:t>
            </w:r>
            <w:r>
              <w:rPr>
                <w:spacing w:val="-14"/>
                <w:sz w:val="24"/>
              </w:rPr>
              <w:t xml:space="preserve"> </w:t>
            </w:r>
            <w:r>
              <w:rPr>
                <w:spacing w:val="-2"/>
                <w:sz w:val="24"/>
              </w:rPr>
              <w:t xml:space="preserve">в </w:t>
            </w:r>
            <w:r>
              <w:rPr>
                <w:sz w:val="24"/>
              </w:rPr>
              <w:t>культуре Отечества, народов России.</w:t>
            </w:r>
          </w:p>
        </w:tc>
        <w:tc>
          <w:tcPr>
            <w:tcW w:w="961" w:type="dxa"/>
          </w:tcPr>
          <w:p w14:paraId="3ABA93DE">
            <w:pPr>
              <w:pStyle w:val="9"/>
              <w:spacing w:before="66"/>
              <w:rPr>
                <w:b/>
                <w:sz w:val="24"/>
              </w:rPr>
            </w:pPr>
          </w:p>
          <w:p w14:paraId="7FDD9839">
            <w:pPr>
              <w:pStyle w:val="9"/>
              <w:ind w:right="294"/>
              <w:jc w:val="right"/>
              <w:rPr>
                <w:sz w:val="24"/>
              </w:rPr>
            </w:pPr>
            <w:r>
              <w:rPr>
                <w:spacing w:val="-10"/>
                <w:sz w:val="24"/>
              </w:rPr>
              <w:t>1</w:t>
            </w:r>
          </w:p>
        </w:tc>
        <w:tc>
          <w:tcPr>
            <w:tcW w:w="1844" w:type="dxa"/>
          </w:tcPr>
          <w:p w14:paraId="268BF850">
            <w:pPr>
              <w:pStyle w:val="9"/>
              <w:spacing w:before="66"/>
              <w:rPr>
                <w:b/>
                <w:sz w:val="24"/>
              </w:rPr>
            </w:pPr>
          </w:p>
          <w:p w14:paraId="53A8FE93">
            <w:pPr>
              <w:pStyle w:val="9"/>
              <w:ind w:right="736"/>
              <w:jc w:val="right"/>
              <w:rPr>
                <w:sz w:val="24"/>
              </w:rPr>
            </w:pPr>
            <w:r>
              <w:rPr>
                <w:spacing w:val="-10"/>
                <w:sz w:val="24"/>
              </w:rPr>
              <w:t>0</w:t>
            </w:r>
          </w:p>
        </w:tc>
        <w:tc>
          <w:tcPr>
            <w:tcW w:w="1911" w:type="dxa"/>
          </w:tcPr>
          <w:p w14:paraId="50ED395A">
            <w:pPr>
              <w:pStyle w:val="9"/>
              <w:spacing w:before="66"/>
              <w:rPr>
                <w:b/>
                <w:sz w:val="24"/>
              </w:rPr>
            </w:pPr>
          </w:p>
          <w:p w14:paraId="2F31B69E">
            <w:pPr>
              <w:pStyle w:val="9"/>
              <w:ind w:left="213" w:right="21"/>
              <w:jc w:val="center"/>
              <w:rPr>
                <w:sz w:val="24"/>
              </w:rPr>
            </w:pPr>
            <w:r>
              <w:rPr>
                <w:spacing w:val="-5"/>
                <w:sz w:val="24"/>
              </w:rPr>
              <w:t>0.5</w:t>
            </w:r>
          </w:p>
        </w:tc>
        <w:tc>
          <w:tcPr>
            <w:tcW w:w="1354" w:type="dxa"/>
          </w:tcPr>
          <w:p w14:paraId="7392BCF6">
            <w:pPr>
              <w:pStyle w:val="9"/>
              <w:rPr>
                <w:sz w:val="22"/>
              </w:rPr>
            </w:pPr>
          </w:p>
        </w:tc>
        <w:tc>
          <w:tcPr>
            <w:tcW w:w="4028" w:type="dxa"/>
          </w:tcPr>
          <w:p w14:paraId="78239D1E">
            <w:pPr>
              <w:pStyle w:val="9"/>
              <w:spacing w:before="179"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432A1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06" w:type="dxa"/>
          </w:tcPr>
          <w:p w14:paraId="08D2FAA1">
            <w:pPr>
              <w:pStyle w:val="9"/>
              <w:spacing w:before="66"/>
              <w:rPr>
                <w:b/>
                <w:sz w:val="24"/>
              </w:rPr>
            </w:pPr>
          </w:p>
          <w:p w14:paraId="7BE0299A">
            <w:pPr>
              <w:pStyle w:val="9"/>
              <w:ind w:left="103"/>
              <w:rPr>
                <w:sz w:val="24"/>
              </w:rPr>
            </w:pPr>
            <w:r>
              <w:rPr>
                <w:spacing w:val="-5"/>
                <w:sz w:val="24"/>
              </w:rPr>
              <w:t>15</w:t>
            </w:r>
          </w:p>
        </w:tc>
        <w:tc>
          <w:tcPr>
            <w:tcW w:w="3251" w:type="dxa"/>
          </w:tcPr>
          <w:p w14:paraId="4FC0AFCE">
            <w:pPr>
              <w:pStyle w:val="9"/>
              <w:spacing w:before="25" w:line="276" w:lineRule="auto"/>
              <w:ind w:left="232" w:right="308"/>
              <w:rPr>
                <w:sz w:val="24"/>
              </w:rPr>
            </w:pPr>
            <w:r>
              <w:rPr>
                <w:spacing w:val="-2"/>
                <w:sz w:val="24"/>
              </w:rPr>
              <w:t>Образцы</w:t>
            </w:r>
            <w:r>
              <w:rPr>
                <w:spacing w:val="-13"/>
                <w:sz w:val="24"/>
              </w:rPr>
              <w:t xml:space="preserve"> </w:t>
            </w:r>
            <w:r>
              <w:rPr>
                <w:spacing w:val="-2"/>
                <w:sz w:val="24"/>
              </w:rPr>
              <w:t>нравственности</w:t>
            </w:r>
            <w:r>
              <w:rPr>
                <w:spacing w:val="-14"/>
                <w:sz w:val="24"/>
              </w:rPr>
              <w:t xml:space="preserve"> </w:t>
            </w:r>
            <w:r>
              <w:rPr>
                <w:spacing w:val="-2"/>
                <w:sz w:val="24"/>
              </w:rPr>
              <w:t xml:space="preserve">в </w:t>
            </w:r>
            <w:r>
              <w:rPr>
                <w:sz w:val="24"/>
              </w:rPr>
              <w:t>культуре Отечества,</w:t>
            </w:r>
          </w:p>
          <w:p w14:paraId="70D0D1C7">
            <w:pPr>
              <w:pStyle w:val="9"/>
              <w:spacing w:before="4"/>
              <w:ind w:left="232"/>
              <w:rPr>
                <w:sz w:val="24"/>
              </w:rPr>
            </w:pPr>
            <w:r>
              <w:rPr>
                <w:sz w:val="24"/>
              </w:rPr>
              <w:t>народов</w:t>
            </w:r>
            <w:r>
              <w:rPr>
                <w:spacing w:val="-12"/>
                <w:sz w:val="24"/>
              </w:rPr>
              <w:t xml:space="preserve"> </w:t>
            </w:r>
            <w:r>
              <w:rPr>
                <w:spacing w:val="-2"/>
                <w:sz w:val="24"/>
              </w:rPr>
              <w:t>России.</w:t>
            </w:r>
          </w:p>
        </w:tc>
        <w:tc>
          <w:tcPr>
            <w:tcW w:w="961" w:type="dxa"/>
          </w:tcPr>
          <w:p w14:paraId="372BA983">
            <w:pPr>
              <w:pStyle w:val="9"/>
              <w:spacing w:before="66"/>
              <w:rPr>
                <w:b/>
                <w:sz w:val="24"/>
              </w:rPr>
            </w:pPr>
          </w:p>
          <w:p w14:paraId="3D366E56">
            <w:pPr>
              <w:pStyle w:val="9"/>
              <w:ind w:right="294"/>
              <w:jc w:val="right"/>
              <w:rPr>
                <w:sz w:val="24"/>
              </w:rPr>
            </w:pPr>
            <w:r>
              <w:rPr>
                <w:spacing w:val="-10"/>
                <w:sz w:val="24"/>
              </w:rPr>
              <w:t>1</w:t>
            </w:r>
          </w:p>
        </w:tc>
        <w:tc>
          <w:tcPr>
            <w:tcW w:w="1844" w:type="dxa"/>
          </w:tcPr>
          <w:p w14:paraId="7A8549DA">
            <w:pPr>
              <w:pStyle w:val="9"/>
              <w:spacing w:before="66"/>
              <w:rPr>
                <w:b/>
                <w:sz w:val="24"/>
              </w:rPr>
            </w:pPr>
          </w:p>
          <w:p w14:paraId="13510803">
            <w:pPr>
              <w:pStyle w:val="9"/>
              <w:ind w:right="736"/>
              <w:jc w:val="right"/>
              <w:rPr>
                <w:sz w:val="24"/>
              </w:rPr>
            </w:pPr>
            <w:r>
              <w:rPr>
                <w:spacing w:val="-10"/>
                <w:sz w:val="24"/>
              </w:rPr>
              <w:t>0</w:t>
            </w:r>
          </w:p>
        </w:tc>
        <w:tc>
          <w:tcPr>
            <w:tcW w:w="1911" w:type="dxa"/>
          </w:tcPr>
          <w:p w14:paraId="45F2FEE2">
            <w:pPr>
              <w:pStyle w:val="9"/>
              <w:spacing w:before="66"/>
              <w:rPr>
                <w:b/>
                <w:sz w:val="24"/>
              </w:rPr>
            </w:pPr>
          </w:p>
          <w:p w14:paraId="29315DD0">
            <w:pPr>
              <w:pStyle w:val="9"/>
              <w:ind w:left="213" w:right="21"/>
              <w:jc w:val="center"/>
              <w:rPr>
                <w:sz w:val="24"/>
              </w:rPr>
            </w:pPr>
            <w:r>
              <w:rPr>
                <w:spacing w:val="-5"/>
                <w:sz w:val="24"/>
              </w:rPr>
              <w:t>0.5</w:t>
            </w:r>
          </w:p>
        </w:tc>
        <w:tc>
          <w:tcPr>
            <w:tcW w:w="1354" w:type="dxa"/>
          </w:tcPr>
          <w:p w14:paraId="0C1E6AA9">
            <w:pPr>
              <w:pStyle w:val="9"/>
              <w:rPr>
                <w:sz w:val="22"/>
              </w:rPr>
            </w:pPr>
          </w:p>
        </w:tc>
        <w:tc>
          <w:tcPr>
            <w:tcW w:w="4028" w:type="dxa"/>
          </w:tcPr>
          <w:p w14:paraId="45BD7D44">
            <w:pPr>
              <w:pStyle w:val="9"/>
              <w:spacing w:before="184"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2B45F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6" w:type="dxa"/>
          </w:tcPr>
          <w:p w14:paraId="069DC050">
            <w:pPr>
              <w:pStyle w:val="9"/>
              <w:spacing w:before="30"/>
              <w:ind w:left="103"/>
              <w:rPr>
                <w:sz w:val="24"/>
              </w:rPr>
            </w:pPr>
            <w:r>
              <w:rPr>
                <w:spacing w:val="-5"/>
                <w:sz w:val="24"/>
              </w:rPr>
              <w:t>16</w:t>
            </w:r>
          </w:p>
        </w:tc>
        <w:tc>
          <w:tcPr>
            <w:tcW w:w="3251" w:type="dxa"/>
          </w:tcPr>
          <w:p w14:paraId="2CFEE47B">
            <w:pPr>
              <w:pStyle w:val="9"/>
              <w:spacing w:before="30"/>
              <w:ind w:left="232"/>
              <w:rPr>
                <w:sz w:val="24"/>
              </w:rPr>
            </w:pPr>
            <w:r>
              <w:rPr>
                <w:sz w:val="24"/>
              </w:rPr>
              <w:t>Контрольная</w:t>
            </w:r>
            <w:r>
              <w:rPr>
                <w:spacing w:val="-12"/>
                <w:sz w:val="24"/>
              </w:rPr>
              <w:t xml:space="preserve"> </w:t>
            </w:r>
            <w:r>
              <w:rPr>
                <w:spacing w:val="-2"/>
                <w:sz w:val="24"/>
              </w:rPr>
              <w:t>работа</w:t>
            </w:r>
          </w:p>
        </w:tc>
        <w:tc>
          <w:tcPr>
            <w:tcW w:w="961" w:type="dxa"/>
          </w:tcPr>
          <w:p w14:paraId="19419C6B">
            <w:pPr>
              <w:pStyle w:val="9"/>
              <w:spacing w:before="30"/>
              <w:ind w:right="294"/>
              <w:jc w:val="right"/>
              <w:rPr>
                <w:sz w:val="24"/>
              </w:rPr>
            </w:pPr>
            <w:r>
              <w:rPr>
                <w:spacing w:val="-10"/>
                <w:sz w:val="24"/>
              </w:rPr>
              <w:t>1</w:t>
            </w:r>
          </w:p>
        </w:tc>
        <w:tc>
          <w:tcPr>
            <w:tcW w:w="1844" w:type="dxa"/>
          </w:tcPr>
          <w:p w14:paraId="7F38F34F">
            <w:pPr>
              <w:pStyle w:val="9"/>
              <w:spacing w:before="30"/>
              <w:ind w:right="736"/>
              <w:jc w:val="right"/>
              <w:rPr>
                <w:sz w:val="24"/>
              </w:rPr>
            </w:pPr>
            <w:r>
              <w:rPr>
                <w:spacing w:val="-10"/>
                <w:sz w:val="24"/>
              </w:rPr>
              <w:t>1</w:t>
            </w:r>
          </w:p>
        </w:tc>
        <w:tc>
          <w:tcPr>
            <w:tcW w:w="1911" w:type="dxa"/>
          </w:tcPr>
          <w:p w14:paraId="4C48ED14">
            <w:pPr>
              <w:pStyle w:val="9"/>
              <w:spacing w:before="30"/>
              <w:ind w:left="213" w:right="10"/>
              <w:jc w:val="center"/>
              <w:rPr>
                <w:sz w:val="24"/>
              </w:rPr>
            </w:pPr>
            <w:r>
              <w:rPr>
                <w:spacing w:val="-10"/>
                <w:sz w:val="24"/>
              </w:rPr>
              <w:t>0</w:t>
            </w:r>
          </w:p>
        </w:tc>
        <w:tc>
          <w:tcPr>
            <w:tcW w:w="1354" w:type="dxa"/>
          </w:tcPr>
          <w:p w14:paraId="11D62F9A">
            <w:pPr>
              <w:pStyle w:val="9"/>
              <w:rPr>
                <w:sz w:val="22"/>
              </w:rPr>
            </w:pPr>
          </w:p>
        </w:tc>
        <w:tc>
          <w:tcPr>
            <w:tcW w:w="4028" w:type="dxa"/>
          </w:tcPr>
          <w:p w14:paraId="6763B31B">
            <w:pPr>
              <w:pStyle w:val="9"/>
              <w:rPr>
                <w:sz w:val="22"/>
              </w:rPr>
            </w:pPr>
          </w:p>
        </w:tc>
      </w:tr>
      <w:tr w14:paraId="0AE07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646D69AE">
            <w:pPr>
              <w:pStyle w:val="9"/>
              <w:spacing w:before="194"/>
              <w:ind w:left="103"/>
              <w:rPr>
                <w:sz w:val="24"/>
              </w:rPr>
            </w:pPr>
            <w:r>
              <w:rPr>
                <w:spacing w:val="-5"/>
                <w:sz w:val="24"/>
              </w:rPr>
              <w:t>17</w:t>
            </w:r>
          </w:p>
        </w:tc>
        <w:tc>
          <w:tcPr>
            <w:tcW w:w="3251" w:type="dxa"/>
          </w:tcPr>
          <w:p w14:paraId="1D4A7E73">
            <w:pPr>
              <w:pStyle w:val="9"/>
              <w:spacing w:before="194"/>
              <w:ind w:left="232"/>
              <w:rPr>
                <w:sz w:val="24"/>
              </w:rPr>
            </w:pPr>
            <w:r>
              <w:rPr>
                <w:sz w:val="24"/>
              </w:rPr>
              <w:t>Природа</w:t>
            </w:r>
            <w:r>
              <w:rPr>
                <w:spacing w:val="-4"/>
                <w:sz w:val="24"/>
              </w:rPr>
              <w:t xml:space="preserve"> </w:t>
            </w:r>
            <w:r>
              <w:rPr>
                <w:sz w:val="24"/>
              </w:rPr>
              <w:t>и</w:t>
            </w:r>
            <w:r>
              <w:rPr>
                <w:spacing w:val="-2"/>
                <w:sz w:val="24"/>
              </w:rPr>
              <w:t xml:space="preserve"> человек.</w:t>
            </w:r>
          </w:p>
        </w:tc>
        <w:tc>
          <w:tcPr>
            <w:tcW w:w="961" w:type="dxa"/>
          </w:tcPr>
          <w:p w14:paraId="09F5074F">
            <w:pPr>
              <w:pStyle w:val="9"/>
              <w:spacing w:before="194"/>
              <w:ind w:right="294"/>
              <w:jc w:val="right"/>
              <w:rPr>
                <w:sz w:val="24"/>
              </w:rPr>
            </w:pPr>
            <w:r>
              <w:rPr>
                <w:spacing w:val="-10"/>
                <w:sz w:val="24"/>
              </w:rPr>
              <w:t>1</w:t>
            </w:r>
          </w:p>
        </w:tc>
        <w:tc>
          <w:tcPr>
            <w:tcW w:w="1844" w:type="dxa"/>
          </w:tcPr>
          <w:p w14:paraId="47CF151C">
            <w:pPr>
              <w:pStyle w:val="9"/>
              <w:spacing w:before="194"/>
              <w:ind w:right="736"/>
              <w:jc w:val="right"/>
              <w:rPr>
                <w:sz w:val="24"/>
              </w:rPr>
            </w:pPr>
            <w:r>
              <w:rPr>
                <w:spacing w:val="-10"/>
                <w:sz w:val="24"/>
              </w:rPr>
              <w:t>0</w:t>
            </w:r>
          </w:p>
        </w:tc>
        <w:tc>
          <w:tcPr>
            <w:tcW w:w="1911" w:type="dxa"/>
          </w:tcPr>
          <w:p w14:paraId="35403D8B">
            <w:pPr>
              <w:pStyle w:val="9"/>
              <w:spacing w:before="194"/>
              <w:ind w:left="213" w:right="21"/>
              <w:jc w:val="center"/>
              <w:rPr>
                <w:sz w:val="24"/>
              </w:rPr>
            </w:pPr>
            <w:r>
              <w:rPr>
                <w:spacing w:val="-5"/>
                <w:sz w:val="24"/>
              </w:rPr>
              <w:t>0.5</w:t>
            </w:r>
          </w:p>
        </w:tc>
        <w:tc>
          <w:tcPr>
            <w:tcW w:w="1354" w:type="dxa"/>
          </w:tcPr>
          <w:p w14:paraId="072FF021">
            <w:pPr>
              <w:pStyle w:val="9"/>
              <w:rPr>
                <w:sz w:val="22"/>
              </w:rPr>
            </w:pPr>
          </w:p>
        </w:tc>
        <w:tc>
          <w:tcPr>
            <w:tcW w:w="4028" w:type="dxa"/>
          </w:tcPr>
          <w:p w14:paraId="01A284AC">
            <w:pPr>
              <w:pStyle w:val="9"/>
              <w:spacing w:before="7"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2555C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06" w:type="dxa"/>
          </w:tcPr>
          <w:p w14:paraId="04E04B5F">
            <w:pPr>
              <w:pStyle w:val="9"/>
              <w:spacing w:before="188"/>
              <w:ind w:left="103"/>
              <w:rPr>
                <w:sz w:val="24"/>
              </w:rPr>
            </w:pPr>
            <w:r>
              <w:rPr>
                <w:spacing w:val="-5"/>
                <w:sz w:val="24"/>
              </w:rPr>
              <w:t>18</w:t>
            </w:r>
          </w:p>
        </w:tc>
        <w:tc>
          <w:tcPr>
            <w:tcW w:w="3251" w:type="dxa"/>
          </w:tcPr>
          <w:p w14:paraId="4813B679">
            <w:pPr>
              <w:pStyle w:val="9"/>
              <w:spacing w:before="188"/>
              <w:ind w:left="232"/>
              <w:rPr>
                <w:sz w:val="24"/>
              </w:rPr>
            </w:pPr>
            <w:r>
              <w:rPr>
                <w:sz w:val="24"/>
              </w:rPr>
              <w:t>Природа</w:t>
            </w:r>
            <w:r>
              <w:rPr>
                <w:spacing w:val="-4"/>
                <w:sz w:val="24"/>
              </w:rPr>
              <w:t xml:space="preserve"> </w:t>
            </w:r>
            <w:r>
              <w:rPr>
                <w:sz w:val="24"/>
              </w:rPr>
              <w:t>и</w:t>
            </w:r>
            <w:r>
              <w:rPr>
                <w:spacing w:val="-2"/>
                <w:sz w:val="24"/>
              </w:rPr>
              <w:t xml:space="preserve"> человек.</w:t>
            </w:r>
          </w:p>
        </w:tc>
        <w:tc>
          <w:tcPr>
            <w:tcW w:w="961" w:type="dxa"/>
          </w:tcPr>
          <w:p w14:paraId="26A8BE6C">
            <w:pPr>
              <w:pStyle w:val="9"/>
              <w:spacing w:before="188"/>
              <w:ind w:right="294"/>
              <w:jc w:val="right"/>
              <w:rPr>
                <w:sz w:val="24"/>
              </w:rPr>
            </w:pPr>
            <w:r>
              <w:rPr>
                <w:spacing w:val="-10"/>
                <w:sz w:val="24"/>
              </w:rPr>
              <w:t>1</w:t>
            </w:r>
          </w:p>
        </w:tc>
        <w:tc>
          <w:tcPr>
            <w:tcW w:w="1844" w:type="dxa"/>
          </w:tcPr>
          <w:p w14:paraId="797189C3">
            <w:pPr>
              <w:pStyle w:val="9"/>
              <w:spacing w:before="188"/>
              <w:ind w:right="736"/>
              <w:jc w:val="right"/>
              <w:rPr>
                <w:sz w:val="24"/>
              </w:rPr>
            </w:pPr>
            <w:r>
              <w:rPr>
                <w:spacing w:val="-10"/>
                <w:sz w:val="24"/>
              </w:rPr>
              <w:t>0</w:t>
            </w:r>
          </w:p>
        </w:tc>
        <w:tc>
          <w:tcPr>
            <w:tcW w:w="1911" w:type="dxa"/>
          </w:tcPr>
          <w:p w14:paraId="141DB1E5">
            <w:pPr>
              <w:pStyle w:val="9"/>
              <w:spacing w:before="188"/>
              <w:ind w:left="213" w:right="21"/>
              <w:jc w:val="center"/>
              <w:rPr>
                <w:sz w:val="24"/>
              </w:rPr>
            </w:pPr>
            <w:r>
              <w:rPr>
                <w:spacing w:val="-5"/>
                <w:sz w:val="24"/>
              </w:rPr>
              <w:t>0.5</w:t>
            </w:r>
          </w:p>
        </w:tc>
        <w:tc>
          <w:tcPr>
            <w:tcW w:w="1354" w:type="dxa"/>
          </w:tcPr>
          <w:p w14:paraId="16AEDB03">
            <w:pPr>
              <w:pStyle w:val="9"/>
              <w:rPr>
                <w:sz w:val="22"/>
              </w:rPr>
            </w:pPr>
          </w:p>
        </w:tc>
        <w:tc>
          <w:tcPr>
            <w:tcW w:w="4028" w:type="dxa"/>
          </w:tcPr>
          <w:p w14:paraId="3384E448">
            <w:pPr>
              <w:pStyle w:val="9"/>
              <w:spacing w:before="6"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02527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06" w:type="dxa"/>
          </w:tcPr>
          <w:p w14:paraId="6E63C342">
            <w:pPr>
              <w:pStyle w:val="9"/>
              <w:spacing w:before="188"/>
              <w:ind w:left="103"/>
              <w:rPr>
                <w:sz w:val="24"/>
              </w:rPr>
            </w:pPr>
            <w:r>
              <w:rPr>
                <w:spacing w:val="-5"/>
                <w:sz w:val="24"/>
              </w:rPr>
              <w:t>19</w:t>
            </w:r>
          </w:p>
        </w:tc>
        <w:tc>
          <w:tcPr>
            <w:tcW w:w="3251" w:type="dxa"/>
          </w:tcPr>
          <w:p w14:paraId="7BBBBCA0">
            <w:pPr>
              <w:pStyle w:val="9"/>
              <w:spacing w:before="6" w:line="322" w:lineRule="exact"/>
              <w:ind w:left="232" w:right="201"/>
              <w:rPr>
                <w:sz w:val="24"/>
              </w:rPr>
            </w:pPr>
            <w:r>
              <w:rPr>
                <w:sz w:val="24"/>
              </w:rPr>
              <w:t xml:space="preserve">Праздники как одна из </w:t>
            </w:r>
            <w:r>
              <w:rPr>
                <w:spacing w:val="-2"/>
                <w:sz w:val="24"/>
              </w:rPr>
              <w:t>форм</w:t>
            </w:r>
            <w:r>
              <w:rPr>
                <w:spacing w:val="-13"/>
                <w:sz w:val="24"/>
              </w:rPr>
              <w:t xml:space="preserve"> </w:t>
            </w:r>
            <w:r>
              <w:rPr>
                <w:spacing w:val="-2"/>
                <w:sz w:val="24"/>
              </w:rPr>
              <w:t>исторической</w:t>
            </w:r>
            <w:r>
              <w:rPr>
                <w:spacing w:val="-13"/>
                <w:sz w:val="24"/>
              </w:rPr>
              <w:t xml:space="preserve"> </w:t>
            </w:r>
            <w:r>
              <w:rPr>
                <w:spacing w:val="-2"/>
                <w:sz w:val="24"/>
              </w:rPr>
              <w:t>памяти.</w:t>
            </w:r>
          </w:p>
        </w:tc>
        <w:tc>
          <w:tcPr>
            <w:tcW w:w="961" w:type="dxa"/>
          </w:tcPr>
          <w:p w14:paraId="00BF0FD7">
            <w:pPr>
              <w:pStyle w:val="9"/>
              <w:spacing w:before="188"/>
              <w:ind w:right="294"/>
              <w:jc w:val="right"/>
              <w:rPr>
                <w:sz w:val="24"/>
              </w:rPr>
            </w:pPr>
            <w:r>
              <w:rPr>
                <w:spacing w:val="-10"/>
                <w:sz w:val="24"/>
              </w:rPr>
              <w:t>1</w:t>
            </w:r>
          </w:p>
        </w:tc>
        <w:tc>
          <w:tcPr>
            <w:tcW w:w="1844" w:type="dxa"/>
          </w:tcPr>
          <w:p w14:paraId="16072CB8">
            <w:pPr>
              <w:pStyle w:val="9"/>
              <w:spacing w:before="188"/>
              <w:ind w:right="736"/>
              <w:jc w:val="right"/>
              <w:rPr>
                <w:sz w:val="24"/>
              </w:rPr>
            </w:pPr>
            <w:r>
              <w:rPr>
                <w:spacing w:val="-10"/>
                <w:sz w:val="24"/>
              </w:rPr>
              <w:t>0</w:t>
            </w:r>
          </w:p>
        </w:tc>
        <w:tc>
          <w:tcPr>
            <w:tcW w:w="1911" w:type="dxa"/>
          </w:tcPr>
          <w:p w14:paraId="614B017E">
            <w:pPr>
              <w:pStyle w:val="9"/>
              <w:spacing w:before="188"/>
              <w:ind w:left="213" w:right="21"/>
              <w:jc w:val="center"/>
              <w:rPr>
                <w:sz w:val="24"/>
              </w:rPr>
            </w:pPr>
            <w:r>
              <w:rPr>
                <w:spacing w:val="-5"/>
                <w:sz w:val="24"/>
              </w:rPr>
              <w:t>0.5</w:t>
            </w:r>
          </w:p>
        </w:tc>
        <w:tc>
          <w:tcPr>
            <w:tcW w:w="1354" w:type="dxa"/>
          </w:tcPr>
          <w:p w14:paraId="72376EE4">
            <w:pPr>
              <w:pStyle w:val="9"/>
              <w:rPr>
                <w:sz w:val="22"/>
              </w:rPr>
            </w:pPr>
          </w:p>
        </w:tc>
        <w:tc>
          <w:tcPr>
            <w:tcW w:w="4028" w:type="dxa"/>
          </w:tcPr>
          <w:p w14:paraId="341CF4B4">
            <w:pPr>
              <w:pStyle w:val="9"/>
              <w:spacing w:before="16" w:line="316"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58800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0B7F5B30">
            <w:pPr>
              <w:pStyle w:val="9"/>
              <w:spacing w:before="193"/>
              <w:ind w:left="103"/>
              <w:rPr>
                <w:sz w:val="24"/>
              </w:rPr>
            </w:pPr>
            <w:r>
              <w:rPr>
                <w:spacing w:val="-5"/>
                <w:sz w:val="24"/>
              </w:rPr>
              <w:t>20</w:t>
            </w:r>
          </w:p>
        </w:tc>
        <w:tc>
          <w:tcPr>
            <w:tcW w:w="3251" w:type="dxa"/>
          </w:tcPr>
          <w:p w14:paraId="32F51DFF">
            <w:pPr>
              <w:pStyle w:val="9"/>
              <w:spacing w:before="35" w:line="276" w:lineRule="auto"/>
              <w:ind w:left="232" w:right="201"/>
              <w:rPr>
                <w:sz w:val="24"/>
              </w:rPr>
            </w:pPr>
            <w:r>
              <w:rPr>
                <w:sz w:val="24"/>
              </w:rPr>
              <w:t xml:space="preserve">Праздники как одна из </w:t>
            </w:r>
            <w:r>
              <w:rPr>
                <w:spacing w:val="-2"/>
                <w:sz w:val="24"/>
              </w:rPr>
              <w:t>форм</w:t>
            </w:r>
            <w:r>
              <w:rPr>
                <w:spacing w:val="-13"/>
                <w:sz w:val="24"/>
              </w:rPr>
              <w:t xml:space="preserve"> </w:t>
            </w:r>
            <w:r>
              <w:rPr>
                <w:spacing w:val="-2"/>
                <w:sz w:val="24"/>
              </w:rPr>
              <w:t>исторической</w:t>
            </w:r>
            <w:r>
              <w:rPr>
                <w:spacing w:val="-13"/>
                <w:sz w:val="24"/>
              </w:rPr>
              <w:t xml:space="preserve"> </w:t>
            </w:r>
            <w:r>
              <w:rPr>
                <w:spacing w:val="-2"/>
                <w:sz w:val="24"/>
              </w:rPr>
              <w:t>памяти.</w:t>
            </w:r>
          </w:p>
        </w:tc>
        <w:tc>
          <w:tcPr>
            <w:tcW w:w="961" w:type="dxa"/>
          </w:tcPr>
          <w:p w14:paraId="77924202">
            <w:pPr>
              <w:pStyle w:val="9"/>
              <w:spacing w:before="193"/>
              <w:ind w:right="294"/>
              <w:jc w:val="right"/>
              <w:rPr>
                <w:sz w:val="24"/>
              </w:rPr>
            </w:pPr>
            <w:r>
              <w:rPr>
                <w:spacing w:val="-10"/>
                <w:sz w:val="24"/>
              </w:rPr>
              <w:t>1</w:t>
            </w:r>
          </w:p>
        </w:tc>
        <w:tc>
          <w:tcPr>
            <w:tcW w:w="1844" w:type="dxa"/>
          </w:tcPr>
          <w:p w14:paraId="4DBAFE34">
            <w:pPr>
              <w:pStyle w:val="9"/>
              <w:spacing w:before="193"/>
              <w:ind w:right="736"/>
              <w:jc w:val="right"/>
              <w:rPr>
                <w:sz w:val="24"/>
              </w:rPr>
            </w:pPr>
            <w:r>
              <w:rPr>
                <w:spacing w:val="-10"/>
                <w:sz w:val="24"/>
              </w:rPr>
              <w:t>0</w:t>
            </w:r>
          </w:p>
        </w:tc>
        <w:tc>
          <w:tcPr>
            <w:tcW w:w="1911" w:type="dxa"/>
          </w:tcPr>
          <w:p w14:paraId="3D3CB736">
            <w:pPr>
              <w:pStyle w:val="9"/>
              <w:spacing w:before="193"/>
              <w:ind w:left="213" w:right="21"/>
              <w:jc w:val="center"/>
              <w:rPr>
                <w:sz w:val="24"/>
              </w:rPr>
            </w:pPr>
            <w:r>
              <w:rPr>
                <w:spacing w:val="-5"/>
                <w:sz w:val="24"/>
              </w:rPr>
              <w:t>0.5</w:t>
            </w:r>
          </w:p>
        </w:tc>
        <w:tc>
          <w:tcPr>
            <w:tcW w:w="1354" w:type="dxa"/>
          </w:tcPr>
          <w:p w14:paraId="4295151E">
            <w:pPr>
              <w:pStyle w:val="9"/>
              <w:rPr>
                <w:sz w:val="22"/>
              </w:rPr>
            </w:pPr>
          </w:p>
        </w:tc>
        <w:tc>
          <w:tcPr>
            <w:tcW w:w="4028" w:type="dxa"/>
          </w:tcPr>
          <w:p w14:paraId="012D2A93">
            <w:pPr>
              <w:pStyle w:val="9"/>
              <w:spacing w:before="11"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bl>
    <w:p w14:paraId="2461B3F7">
      <w:pPr>
        <w:pStyle w:val="9"/>
        <w:spacing w:after="0" w:line="322" w:lineRule="exact"/>
        <w:rPr>
          <w:rFonts w:ascii="Calibri" w:hAnsi="Calibri"/>
          <w:b/>
          <w:sz w:val="23"/>
        </w:rPr>
        <w:sectPr>
          <w:type w:val="continuous"/>
          <w:pgSz w:w="16410" w:h="11910" w:orient="landscape"/>
          <w:pgMar w:top="1080" w:right="708" w:bottom="1180" w:left="1559" w:header="0" w:footer="948" w:gutter="0"/>
          <w:cols w:space="720" w:num="1"/>
        </w:sectPr>
      </w:pP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3251"/>
        <w:gridCol w:w="961"/>
        <w:gridCol w:w="1844"/>
        <w:gridCol w:w="1911"/>
        <w:gridCol w:w="1354"/>
        <w:gridCol w:w="4028"/>
      </w:tblGrid>
      <w:tr w14:paraId="0E985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7A70889B">
            <w:pPr>
              <w:pStyle w:val="9"/>
              <w:spacing w:before="193"/>
              <w:ind w:left="103"/>
              <w:rPr>
                <w:sz w:val="24"/>
              </w:rPr>
            </w:pPr>
            <w:r>
              <w:rPr>
                <w:spacing w:val="-5"/>
                <w:sz w:val="24"/>
              </w:rPr>
              <w:t>21</w:t>
            </w:r>
          </w:p>
        </w:tc>
        <w:tc>
          <w:tcPr>
            <w:tcW w:w="3251" w:type="dxa"/>
          </w:tcPr>
          <w:p w14:paraId="09B86569">
            <w:pPr>
              <w:pStyle w:val="9"/>
              <w:spacing w:before="35" w:line="271" w:lineRule="auto"/>
              <w:ind w:left="232" w:right="267"/>
              <w:rPr>
                <w:sz w:val="24"/>
              </w:rPr>
            </w:pPr>
            <w:r>
              <w:rPr>
                <w:spacing w:val="-2"/>
                <w:sz w:val="24"/>
              </w:rPr>
              <w:t>Семейные</w:t>
            </w:r>
            <w:r>
              <w:rPr>
                <w:spacing w:val="-13"/>
                <w:sz w:val="24"/>
              </w:rPr>
              <w:t xml:space="preserve"> </w:t>
            </w:r>
            <w:r>
              <w:rPr>
                <w:spacing w:val="-2"/>
                <w:sz w:val="24"/>
              </w:rPr>
              <w:t>ценности.</w:t>
            </w:r>
            <w:r>
              <w:rPr>
                <w:spacing w:val="-13"/>
                <w:sz w:val="24"/>
              </w:rPr>
              <w:t xml:space="preserve"> </w:t>
            </w:r>
            <w:r>
              <w:rPr>
                <w:spacing w:val="-2"/>
                <w:sz w:val="24"/>
              </w:rPr>
              <w:t xml:space="preserve">Этика </w:t>
            </w:r>
            <w:r>
              <w:rPr>
                <w:sz w:val="24"/>
              </w:rPr>
              <w:t>семейных отношений.</w:t>
            </w:r>
          </w:p>
        </w:tc>
        <w:tc>
          <w:tcPr>
            <w:tcW w:w="961" w:type="dxa"/>
          </w:tcPr>
          <w:p w14:paraId="0CFB46EC">
            <w:pPr>
              <w:pStyle w:val="9"/>
              <w:spacing w:before="193"/>
              <w:ind w:right="294"/>
              <w:jc w:val="right"/>
              <w:rPr>
                <w:sz w:val="24"/>
              </w:rPr>
            </w:pPr>
            <w:r>
              <w:rPr>
                <w:spacing w:val="-10"/>
                <w:sz w:val="24"/>
              </w:rPr>
              <w:t>1</w:t>
            </w:r>
          </w:p>
        </w:tc>
        <w:tc>
          <w:tcPr>
            <w:tcW w:w="1844" w:type="dxa"/>
          </w:tcPr>
          <w:p w14:paraId="2425626E">
            <w:pPr>
              <w:pStyle w:val="9"/>
              <w:spacing w:before="193"/>
              <w:ind w:right="736"/>
              <w:jc w:val="right"/>
              <w:rPr>
                <w:sz w:val="24"/>
              </w:rPr>
            </w:pPr>
            <w:r>
              <w:rPr>
                <w:spacing w:val="-10"/>
                <w:sz w:val="24"/>
              </w:rPr>
              <w:t>0</w:t>
            </w:r>
          </w:p>
        </w:tc>
        <w:tc>
          <w:tcPr>
            <w:tcW w:w="1911" w:type="dxa"/>
          </w:tcPr>
          <w:p w14:paraId="7C56845A">
            <w:pPr>
              <w:pStyle w:val="9"/>
              <w:spacing w:before="193"/>
              <w:ind w:right="684"/>
              <w:jc w:val="right"/>
              <w:rPr>
                <w:sz w:val="24"/>
              </w:rPr>
            </w:pPr>
            <w:r>
              <w:rPr>
                <w:spacing w:val="-5"/>
                <w:sz w:val="24"/>
              </w:rPr>
              <w:t>0.5</w:t>
            </w:r>
          </w:p>
        </w:tc>
        <w:tc>
          <w:tcPr>
            <w:tcW w:w="1354" w:type="dxa"/>
          </w:tcPr>
          <w:p w14:paraId="2B2B63DD">
            <w:pPr>
              <w:pStyle w:val="9"/>
              <w:rPr>
                <w:sz w:val="22"/>
              </w:rPr>
            </w:pPr>
          </w:p>
        </w:tc>
        <w:tc>
          <w:tcPr>
            <w:tcW w:w="4028" w:type="dxa"/>
          </w:tcPr>
          <w:p w14:paraId="73081CB8">
            <w:pPr>
              <w:pStyle w:val="9"/>
              <w:spacing w:before="3" w:line="326"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452C3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06" w:type="dxa"/>
          </w:tcPr>
          <w:p w14:paraId="3A66B0E0">
            <w:pPr>
              <w:pStyle w:val="9"/>
              <w:spacing w:before="193"/>
              <w:ind w:left="103"/>
              <w:rPr>
                <w:sz w:val="24"/>
              </w:rPr>
            </w:pPr>
            <w:r>
              <w:rPr>
                <w:spacing w:val="-5"/>
                <w:sz w:val="24"/>
              </w:rPr>
              <w:t>22</w:t>
            </w:r>
          </w:p>
        </w:tc>
        <w:tc>
          <w:tcPr>
            <w:tcW w:w="3251" w:type="dxa"/>
          </w:tcPr>
          <w:p w14:paraId="46ED1E25">
            <w:pPr>
              <w:pStyle w:val="9"/>
              <w:spacing w:before="193"/>
              <w:ind w:left="232"/>
              <w:rPr>
                <w:sz w:val="24"/>
              </w:rPr>
            </w:pPr>
            <w:r>
              <w:rPr>
                <w:spacing w:val="-2"/>
                <w:sz w:val="24"/>
              </w:rPr>
              <w:t>Трудовая</w:t>
            </w:r>
            <w:r>
              <w:rPr>
                <w:sz w:val="24"/>
              </w:rPr>
              <w:t xml:space="preserve"> </w:t>
            </w:r>
            <w:r>
              <w:rPr>
                <w:spacing w:val="-2"/>
                <w:sz w:val="24"/>
              </w:rPr>
              <w:t>мораль.</w:t>
            </w:r>
          </w:p>
        </w:tc>
        <w:tc>
          <w:tcPr>
            <w:tcW w:w="961" w:type="dxa"/>
          </w:tcPr>
          <w:p w14:paraId="475D5C34">
            <w:pPr>
              <w:pStyle w:val="9"/>
              <w:spacing w:before="193"/>
              <w:ind w:right="294"/>
              <w:jc w:val="right"/>
              <w:rPr>
                <w:sz w:val="24"/>
              </w:rPr>
            </w:pPr>
            <w:r>
              <w:rPr>
                <w:spacing w:val="-10"/>
                <w:sz w:val="24"/>
              </w:rPr>
              <w:t>1</w:t>
            </w:r>
          </w:p>
        </w:tc>
        <w:tc>
          <w:tcPr>
            <w:tcW w:w="1844" w:type="dxa"/>
          </w:tcPr>
          <w:p w14:paraId="7FD0B028">
            <w:pPr>
              <w:pStyle w:val="9"/>
              <w:spacing w:before="193"/>
              <w:ind w:right="736"/>
              <w:jc w:val="right"/>
              <w:rPr>
                <w:sz w:val="24"/>
              </w:rPr>
            </w:pPr>
            <w:r>
              <w:rPr>
                <w:spacing w:val="-10"/>
                <w:sz w:val="24"/>
              </w:rPr>
              <w:t>0</w:t>
            </w:r>
          </w:p>
        </w:tc>
        <w:tc>
          <w:tcPr>
            <w:tcW w:w="1911" w:type="dxa"/>
          </w:tcPr>
          <w:p w14:paraId="1E71CC83">
            <w:pPr>
              <w:pStyle w:val="9"/>
              <w:spacing w:before="193"/>
              <w:ind w:right="684"/>
              <w:jc w:val="right"/>
              <w:rPr>
                <w:sz w:val="24"/>
              </w:rPr>
            </w:pPr>
            <w:r>
              <w:rPr>
                <w:spacing w:val="-5"/>
                <w:sz w:val="24"/>
              </w:rPr>
              <w:t>0.5</w:t>
            </w:r>
          </w:p>
        </w:tc>
        <w:tc>
          <w:tcPr>
            <w:tcW w:w="1354" w:type="dxa"/>
          </w:tcPr>
          <w:p w14:paraId="3BC9F882">
            <w:pPr>
              <w:pStyle w:val="9"/>
              <w:rPr>
                <w:sz w:val="22"/>
              </w:rPr>
            </w:pPr>
          </w:p>
        </w:tc>
        <w:tc>
          <w:tcPr>
            <w:tcW w:w="4028" w:type="dxa"/>
          </w:tcPr>
          <w:p w14:paraId="0A1223C0">
            <w:pPr>
              <w:pStyle w:val="9"/>
              <w:spacing w:before="3" w:line="326"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6D2B1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01817D28">
            <w:pPr>
              <w:pStyle w:val="9"/>
              <w:spacing w:before="193"/>
              <w:ind w:left="103"/>
              <w:rPr>
                <w:sz w:val="24"/>
              </w:rPr>
            </w:pPr>
            <w:r>
              <w:rPr>
                <w:spacing w:val="-5"/>
                <w:sz w:val="24"/>
              </w:rPr>
              <w:t>23</w:t>
            </w:r>
          </w:p>
        </w:tc>
        <w:tc>
          <w:tcPr>
            <w:tcW w:w="3251" w:type="dxa"/>
          </w:tcPr>
          <w:p w14:paraId="5E3E2E21">
            <w:pPr>
              <w:pStyle w:val="9"/>
              <w:spacing w:before="193"/>
              <w:ind w:left="232"/>
              <w:rPr>
                <w:sz w:val="24"/>
              </w:rPr>
            </w:pPr>
            <w:r>
              <w:rPr>
                <w:spacing w:val="-2"/>
                <w:sz w:val="24"/>
              </w:rPr>
              <w:t>Трудовая</w:t>
            </w:r>
            <w:r>
              <w:rPr>
                <w:sz w:val="24"/>
              </w:rPr>
              <w:t xml:space="preserve"> </w:t>
            </w:r>
            <w:r>
              <w:rPr>
                <w:spacing w:val="-2"/>
                <w:sz w:val="24"/>
              </w:rPr>
              <w:t>мораль.</w:t>
            </w:r>
          </w:p>
        </w:tc>
        <w:tc>
          <w:tcPr>
            <w:tcW w:w="961" w:type="dxa"/>
          </w:tcPr>
          <w:p w14:paraId="1802E13E">
            <w:pPr>
              <w:pStyle w:val="9"/>
              <w:spacing w:before="193"/>
              <w:ind w:right="294"/>
              <w:jc w:val="right"/>
              <w:rPr>
                <w:sz w:val="24"/>
              </w:rPr>
            </w:pPr>
            <w:r>
              <w:rPr>
                <w:spacing w:val="-10"/>
                <w:sz w:val="24"/>
              </w:rPr>
              <w:t>1</w:t>
            </w:r>
          </w:p>
        </w:tc>
        <w:tc>
          <w:tcPr>
            <w:tcW w:w="1844" w:type="dxa"/>
          </w:tcPr>
          <w:p w14:paraId="64DEE1F6">
            <w:pPr>
              <w:pStyle w:val="9"/>
              <w:spacing w:before="193"/>
              <w:ind w:right="736"/>
              <w:jc w:val="right"/>
              <w:rPr>
                <w:sz w:val="24"/>
              </w:rPr>
            </w:pPr>
            <w:r>
              <w:rPr>
                <w:spacing w:val="-10"/>
                <w:sz w:val="24"/>
              </w:rPr>
              <w:t>0</w:t>
            </w:r>
          </w:p>
        </w:tc>
        <w:tc>
          <w:tcPr>
            <w:tcW w:w="1911" w:type="dxa"/>
          </w:tcPr>
          <w:p w14:paraId="761BAFFA">
            <w:pPr>
              <w:pStyle w:val="9"/>
              <w:spacing w:before="193"/>
              <w:ind w:right="684"/>
              <w:jc w:val="right"/>
              <w:rPr>
                <w:sz w:val="24"/>
              </w:rPr>
            </w:pPr>
            <w:r>
              <w:rPr>
                <w:spacing w:val="-5"/>
                <w:sz w:val="24"/>
              </w:rPr>
              <w:t>0.5</w:t>
            </w:r>
          </w:p>
        </w:tc>
        <w:tc>
          <w:tcPr>
            <w:tcW w:w="1354" w:type="dxa"/>
          </w:tcPr>
          <w:p w14:paraId="258BB40A">
            <w:pPr>
              <w:pStyle w:val="9"/>
              <w:rPr>
                <w:sz w:val="22"/>
              </w:rPr>
            </w:pPr>
          </w:p>
        </w:tc>
        <w:tc>
          <w:tcPr>
            <w:tcW w:w="4028" w:type="dxa"/>
          </w:tcPr>
          <w:p w14:paraId="3251E86F">
            <w:pPr>
              <w:pStyle w:val="9"/>
              <w:spacing w:before="8" w:line="326"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74BB7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1181C763">
            <w:pPr>
              <w:pStyle w:val="9"/>
              <w:spacing w:before="193"/>
              <w:ind w:left="103"/>
              <w:rPr>
                <w:sz w:val="24"/>
              </w:rPr>
            </w:pPr>
            <w:r>
              <w:rPr>
                <w:spacing w:val="-5"/>
                <w:sz w:val="24"/>
              </w:rPr>
              <w:t>24</w:t>
            </w:r>
          </w:p>
        </w:tc>
        <w:tc>
          <w:tcPr>
            <w:tcW w:w="3251" w:type="dxa"/>
          </w:tcPr>
          <w:p w14:paraId="0458E1F6">
            <w:pPr>
              <w:pStyle w:val="9"/>
              <w:spacing w:before="35" w:line="271" w:lineRule="auto"/>
              <w:ind w:left="232" w:right="555"/>
              <w:rPr>
                <w:sz w:val="24"/>
              </w:rPr>
            </w:pPr>
            <w:r>
              <w:rPr>
                <w:spacing w:val="-2"/>
                <w:sz w:val="24"/>
              </w:rPr>
              <w:t>Нравственные</w:t>
            </w:r>
            <w:r>
              <w:rPr>
                <w:spacing w:val="-18"/>
                <w:sz w:val="24"/>
              </w:rPr>
              <w:t xml:space="preserve"> </w:t>
            </w:r>
            <w:r>
              <w:rPr>
                <w:spacing w:val="-2"/>
                <w:sz w:val="24"/>
              </w:rPr>
              <w:t>традиции предпринимательства.</w:t>
            </w:r>
          </w:p>
        </w:tc>
        <w:tc>
          <w:tcPr>
            <w:tcW w:w="961" w:type="dxa"/>
          </w:tcPr>
          <w:p w14:paraId="4DF04840">
            <w:pPr>
              <w:pStyle w:val="9"/>
              <w:spacing w:before="193"/>
              <w:ind w:right="294"/>
              <w:jc w:val="right"/>
              <w:rPr>
                <w:sz w:val="24"/>
              </w:rPr>
            </w:pPr>
            <w:r>
              <w:rPr>
                <w:spacing w:val="-10"/>
                <w:sz w:val="24"/>
              </w:rPr>
              <w:t>1</w:t>
            </w:r>
          </w:p>
        </w:tc>
        <w:tc>
          <w:tcPr>
            <w:tcW w:w="1844" w:type="dxa"/>
          </w:tcPr>
          <w:p w14:paraId="0D48362D">
            <w:pPr>
              <w:pStyle w:val="9"/>
              <w:spacing w:before="193"/>
              <w:ind w:right="736"/>
              <w:jc w:val="right"/>
              <w:rPr>
                <w:sz w:val="24"/>
              </w:rPr>
            </w:pPr>
            <w:r>
              <w:rPr>
                <w:spacing w:val="-10"/>
                <w:sz w:val="24"/>
              </w:rPr>
              <w:t>0</w:t>
            </w:r>
          </w:p>
        </w:tc>
        <w:tc>
          <w:tcPr>
            <w:tcW w:w="1911" w:type="dxa"/>
          </w:tcPr>
          <w:p w14:paraId="642EDD19">
            <w:pPr>
              <w:pStyle w:val="9"/>
              <w:spacing w:before="193"/>
              <w:ind w:right="684"/>
              <w:jc w:val="right"/>
              <w:rPr>
                <w:sz w:val="24"/>
              </w:rPr>
            </w:pPr>
            <w:r>
              <w:rPr>
                <w:spacing w:val="-5"/>
                <w:sz w:val="24"/>
              </w:rPr>
              <w:t>0.5</w:t>
            </w:r>
          </w:p>
        </w:tc>
        <w:tc>
          <w:tcPr>
            <w:tcW w:w="1354" w:type="dxa"/>
          </w:tcPr>
          <w:p w14:paraId="00BAACDA">
            <w:pPr>
              <w:pStyle w:val="9"/>
              <w:rPr>
                <w:sz w:val="22"/>
              </w:rPr>
            </w:pPr>
          </w:p>
        </w:tc>
        <w:tc>
          <w:tcPr>
            <w:tcW w:w="4028" w:type="dxa"/>
          </w:tcPr>
          <w:p w14:paraId="382B6541">
            <w:pPr>
              <w:pStyle w:val="9"/>
              <w:spacing w:before="3" w:line="326"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4728B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06" w:type="dxa"/>
          </w:tcPr>
          <w:p w14:paraId="22573EDA">
            <w:pPr>
              <w:pStyle w:val="9"/>
              <w:spacing w:before="66"/>
              <w:rPr>
                <w:b/>
                <w:sz w:val="24"/>
              </w:rPr>
            </w:pPr>
          </w:p>
          <w:p w14:paraId="6E520CB8">
            <w:pPr>
              <w:pStyle w:val="9"/>
              <w:spacing w:before="1"/>
              <w:ind w:left="103"/>
              <w:rPr>
                <w:sz w:val="24"/>
              </w:rPr>
            </w:pPr>
            <w:r>
              <w:rPr>
                <w:spacing w:val="-5"/>
                <w:sz w:val="24"/>
              </w:rPr>
              <w:t>25</w:t>
            </w:r>
          </w:p>
        </w:tc>
        <w:tc>
          <w:tcPr>
            <w:tcW w:w="3251" w:type="dxa"/>
          </w:tcPr>
          <w:p w14:paraId="45DD1551">
            <w:pPr>
              <w:pStyle w:val="9"/>
              <w:spacing w:before="31" w:line="271" w:lineRule="auto"/>
              <w:ind w:left="232"/>
              <w:rPr>
                <w:sz w:val="24"/>
              </w:rPr>
            </w:pPr>
            <w:r>
              <w:rPr>
                <w:sz w:val="24"/>
              </w:rPr>
              <w:t xml:space="preserve">Что значит быть </w:t>
            </w:r>
            <w:r>
              <w:rPr>
                <w:spacing w:val="-4"/>
                <w:sz w:val="24"/>
              </w:rPr>
              <w:t>нравственным</w:t>
            </w:r>
            <w:r>
              <w:rPr>
                <w:spacing w:val="-14"/>
                <w:sz w:val="24"/>
              </w:rPr>
              <w:t xml:space="preserve"> </w:t>
            </w:r>
            <w:r>
              <w:rPr>
                <w:spacing w:val="-4"/>
                <w:sz w:val="24"/>
              </w:rPr>
              <w:t>в</w:t>
            </w:r>
            <w:r>
              <w:rPr>
                <w:spacing w:val="-14"/>
                <w:sz w:val="24"/>
              </w:rPr>
              <w:t xml:space="preserve"> </w:t>
            </w:r>
            <w:r>
              <w:rPr>
                <w:spacing w:val="-4"/>
                <w:sz w:val="24"/>
              </w:rPr>
              <w:t>наше</w:t>
            </w:r>
          </w:p>
          <w:p w14:paraId="407CDA68">
            <w:pPr>
              <w:pStyle w:val="9"/>
              <w:spacing w:before="9"/>
              <w:ind w:left="232"/>
              <w:rPr>
                <w:sz w:val="24"/>
              </w:rPr>
            </w:pPr>
            <w:r>
              <w:rPr>
                <w:spacing w:val="-2"/>
                <w:sz w:val="24"/>
              </w:rPr>
              <w:t>время.</w:t>
            </w:r>
          </w:p>
        </w:tc>
        <w:tc>
          <w:tcPr>
            <w:tcW w:w="961" w:type="dxa"/>
          </w:tcPr>
          <w:p w14:paraId="24431F76">
            <w:pPr>
              <w:pStyle w:val="9"/>
              <w:spacing w:before="66"/>
              <w:rPr>
                <w:b/>
                <w:sz w:val="24"/>
              </w:rPr>
            </w:pPr>
          </w:p>
          <w:p w14:paraId="235294EE">
            <w:pPr>
              <w:pStyle w:val="9"/>
              <w:spacing w:before="1"/>
              <w:ind w:right="294"/>
              <w:jc w:val="right"/>
              <w:rPr>
                <w:sz w:val="24"/>
              </w:rPr>
            </w:pPr>
            <w:r>
              <w:rPr>
                <w:spacing w:val="-10"/>
                <w:sz w:val="24"/>
              </w:rPr>
              <w:t>1</w:t>
            </w:r>
          </w:p>
        </w:tc>
        <w:tc>
          <w:tcPr>
            <w:tcW w:w="1844" w:type="dxa"/>
          </w:tcPr>
          <w:p w14:paraId="087C7B04">
            <w:pPr>
              <w:pStyle w:val="9"/>
              <w:spacing w:before="66"/>
              <w:rPr>
                <w:b/>
                <w:sz w:val="24"/>
              </w:rPr>
            </w:pPr>
          </w:p>
          <w:p w14:paraId="13268C2F">
            <w:pPr>
              <w:pStyle w:val="9"/>
              <w:spacing w:before="1"/>
              <w:ind w:right="736"/>
              <w:jc w:val="right"/>
              <w:rPr>
                <w:sz w:val="24"/>
              </w:rPr>
            </w:pPr>
            <w:r>
              <w:rPr>
                <w:spacing w:val="-10"/>
                <w:sz w:val="24"/>
              </w:rPr>
              <w:t>0</w:t>
            </w:r>
          </w:p>
        </w:tc>
        <w:tc>
          <w:tcPr>
            <w:tcW w:w="1911" w:type="dxa"/>
          </w:tcPr>
          <w:p w14:paraId="2CDF3267">
            <w:pPr>
              <w:pStyle w:val="9"/>
              <w:spacing w:before="66"/>
              <w:rPr>
                <w:b/>
                <w:sz w:val="24"/>
              </w:rPr>
            </w:pPr>
          </w:p>
          <w:p w14:paraId="2D7F6989">
            <w:pPr>
              <w:pStyle w:val="9"/>
              <w:spacing w:before="1"/>
              <w:ind w:right="684"/>
              <w:jc w:val="right"/>
              <w:rPr>
                <w:sz w:val="24"/>
              </w:rPr>
            </w:pPr>
            <w:r>
              <w:rPr>
                <w:spacing w:val="-5"/>
                <w:sz w:val="24"/>
              </w:rPr>
              <w:t>0.5</w:t>
            </w:r>
          </w:p>
        </w:tc>
        <w:tc>
          <w:tcPr>
            <w:tcW w:w="1354" w:type="dxa"/>
          </w:tcPr>
          <w:p w14:paraId="61D6CFC7">
            <w:pPr>
              <w:pStyle w:val="9"/>
              <w:rPr>
                <w:sz w:val="22"/>
              </w:rPr>
            </w:pPr>
          </w:p>
        </w:tc>
        <w:tc>
          <w:tcPr>
            <w:tcW w:w="4028" w:type="dxa"/>
          </w:tcPr>
          <w:p w14:paraId="5360A12E">
            <w:pPr>
              <w:pStyle w:val="9"/>
              <w:spacing w:before="184"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192A9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06" w:type="dxa"/>
          </w:tcPr>
          <w:p w14:paraId="06108E71">
            <w:pPr>
              <w:pStyle w:val="9"/>
              <w:spacing w:before="66"/>
              <w:rPr>
                <w:b/>
                <w:sz w:val="24"/>
              </w:rPr>
            </w:pPr>
          </w:p>
          <w:p w14:paraId="1B247323">
            <w:pPr>
              <w:pStyle w:val="9"/>
              <w:ind w:left="103"/>
              <w:rPr>
                <w:sz w:val="24"/>
              </w:rPr>
            </w:pPr>
            <w:r>
              <w:rPr>
                <w:spacing w:val="-5"/>
                <w:sz w:val="24"/>
              </w:rPr>
              <w:t>26</w:t>
            </w:r>
          </w:p>
        </w:tc>
        <w:tc>
          <w:tcPr>
            <w:tcW w:w="3251" w:type="dxa"/>
          </w:tcPr>
          <w:p w14:paraId="74C423D0">
            <w:pPr>
              <w:pStyle w:val="9"/>
              <w:spacing w:before="25" w:line="268" w:lineRule="auto"/>
              <w:ind w:left="232" w:right="828"/>
              <w:rPr>
                <w:sz w:val="24"/>
              </w:rPr>
            </w:pPr>
            <w:r>
              <w:rPr>
                <w:sz w:val="24"/>
              </w:rPr>
              <w:t xml:space="preserve">Что значит быть </w:t>
            </w:r>
            <w:r>
              <w:rPr>
                <w:spacing w:val="-4"/>
                <w:sz w:val="24"/>
              </w:rPr>
              <w:t>нравственным</w:t>
            </w:r>
            <w:r>
              <w:rPr>
                <w:spacing w:val="-14"/>
                <w:sz w:val="24"/>
              </w:rPr>
              <w:t xml:space="preserve"> </w:t>
            </w:r>
            <w:r>
              <w:rPr>
                <w:spacing w:val="-4"/>
                <w:sz w:val="24"/>
              </w:rPr>
              <w:t>в</w:t>
            </w:r>
            <w:r>
              <w:rPr>
                <w:spacing w:val="-14"/>
                <w:sz w:val="24"/>
              </w:rPr>
              <w:t xml:space="preserve"> </w:t>
            </w:r>
            <w:r>
              <w:rPr>
                <w:spacing w:val="-4"/>
                <w:sz w:val="24"/>
              </w:rPr>
              <w:t xml:space="preserve">наше </w:t>
            </w:r>
            <w:r>
              <w:rPr>
                <w:spacing w:val="-2"/>
                <w:sz w:val="24"/>
              </w:rPr>
              <w:t>время.</w:t>
            </w:r>
          </w:p>
        </w:tc>
        <w:tc>
          <w:tcPr>
            <w:tcW w:w="961" w:type="dxa"/>
          </w:tcPr>
          <w:p w14:paraId="5976180F">
            <w:pPr>
              <w:pStyle w:val="9"/>
              <w:spacing w:before="66"/>
              <w:rPr>
                <w:b/>
                <w:sz w:val="24"/>
              </w:rPr>
            </w:pPr>
          </w:p>
          <w:p w14:paraId="331D2E31">
            <w:pPr>
              <w:pStyle w:val="9"/>
              <w:ind w:right="294"/>
              <w:jc w:val="right"/>
              <w:rPr>
                <w:sz w:val="24"/>
              </w:rPr>
            </w:pPr>
            <w:r>
              <w:rPr>
                <w:spacing w:val="-10"/>
                <w:sz w:val="24"/>
              </w:rPr>
              <w:t>1</w:t>
            </w:r>
          </w:p>
        </w:tc>
        <w:tc>
          <w:tcPr>
            <w:tcW w:w="1844" w:type="dxa"/>
          </w:tcPr>
          <w:p w14:paraId="47D632EC">
            <w:pPr>
              <w:pStyle w:val="9"/>
              <w:spacing w:before="66"/>
              <w:rPr>
                <w:b/>
                <w:sz w:val="24"/>
              </w:rPr>
            </w:pPr>
          </w:p>
          <w:p w14:paraId="5786B986">
            <w:pPr>
              <w:pStyle w:val="9"/>
              <w:ind w:right="736"/>
              <w:jc w:val="right"/>
              <w:rPr>
                <w:sz w:val="24"/>
              </w:rPr>
            </w:pPr>
            <w:r>
              <w:rPr>
                <w:spacing w:val="-10"/>
                <w:sz w:val="24"/>
              </w:rPr>
              <w:t>0</w:t>
            </w:r>
          </w:p>
        </w:tc>
        <w:tc>
          <w:tcPr>
            <w:tcW w:w="1911" w:type="dxa"/>
          </w:tcPr>
          <w:p w14:paraId="1D1598D4">
            <w:pPr>
              <w:pStyle w:val="9"/>
              <w:spacing w:before="66"/>
              <w:rPr>
                <w:b/>
                <w:sz w:val="24"/>
              </w:rPr>
            </w:pPr>
          </w:p>
          <w:p w14:paraId="6555478C">
            <w:pPr>
              <w:pStyle w:val="9"/>
              <w:ind w:right="684"/>
              <w:jc w:val="right"/>
              <w:rPr>
                <w:sz w:val="24"/>
              </w:rPr>
            </w:pPr>
            <w:r>
              <w:rPr>
                <w:spacing w:val="-5"/>
                <w:sz w:val="24"/>
              </w:rPr>
              <w:t>0.5</w:t>
            </w:r>
          </w:p>
        </w:tc>
        <w:tc>
          <w:tcPr>
            <w:tcW w:w="1354" w:type="dxa"/>
          </w:tcPr>
          <w:p w14:paraId="493E658F">
            <w:pPr>
              <w:pStyle w:val="9"/>
              <w:rPr>
                <w:sz w:val="22"/>
              </w:rPr>
            </w:pPr>
          </w:p>
        </w:tc>
        <w:tc>
          <w:tcPr>
            <w:tcW w:w="4028" w:type="dxa"/>
          </w:tcPr>
          <w:p w14:paraId="6915F107">
            <w:pPr>
              <w:pStyle w:val="9"/>
              <w:spacing w:before="184"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49600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06" w:type="dxa"/>
          </w:tcPr>
          <w:p w14:paraId="4F72E4E2">
            <w:pPr>
              <w:pStyle w:val="9"/>
              <w:spacing w:before="66"/>
              <w:rPr>
                <w:b/>
                <w:sz w:val="24"/>
              </w:rPr>
            </w:pPr>
          </w:p>
          <w:p w14:paraId="7C02924C">
            <w:pPr>
              <w:pStyle w:val="9"/>
              <w:ind w:left="103"/>
              <w:rPr>
                <w:sz w:val="24"/>
              </w:rPr>
            </w:pPr>
            <w:r>
              <w:rPr>
                <w:spacing w:val="-5"/>
                <w:sz w:val="24"/>
              </w:rPr>
              <w:t>27</w:t>
            </w:r>
          </w:p>
        </w:tc>
        <w:tc>
          <w:tcPr>
            <w:tcW w:w="3251" w:type="dxa"/>
          </w:tcPr>
          <w:p w14:paraId="391D7AB8">
            <w:pPr>
              <w:pStyle w:val="9"/>
              <w:spacing w:before="30" w:line="273" w:lineRule="auto"/>
              <w:ind w:left="232" w:right="828"/>
              <w:rPr>
                <w:sz w:val="24"/>
              </w:rPr>
            </w:pPr>
            <w:r>
              <w:rPr>
                <w:sz w:val="24"/>
              </w:rPr>
              <w:t xml:space="preserve">Что значит быть </w:t>
            </w:r>
            <w:r>
              <w:rPr>
                <w:spacing w:val="-4"/>
                <w:sz w:val="24"/>
              </w:rPr>
              <w:t>нравственным</w:t>
            </w:r>
            <w:r>
              <w:rPr>
                <w:spacing w:val="-14"/>
                <w:sz w:val="24"/>
              </w:rPr>
              <w:t xml:space="preserve"> </w:t>
            </w:r>
            <w:r>
              <w:rPr>
                <w:spacing w:val="-4"/>
                <w:sz w:val="24"/>
              </w:rPr>
              <w:t>в</w:t>
            </w:r>
            <w:r>
              <w:rPr>
                <w:spacing w:val="-14"/>
                <w:sz w:val="24"/>
              </w:rPr>
              <w:t xml:space="preserve"> </w:t>
            </w:r>
            <w:r>
              <w:rPr>
                <w:spacing w:val="-4"/>
                <w:sz w:val="24"/>
              </w:rPr>
              <w:t xml:space="preserve">наше </w:t>
            </w:r>
            <w:r>
              <w:rPr>
                <w:spacing w:val="-2"/>
                <w:sz w:val="24"/>
              </w:rPr>
              <w:t>время.</w:t>
            </w:r>
          </w:p>
        </w:tc>
        <w:tc>
          <w:tcPr>
            <w:tcW w:w="961" w:type="dxa"/>
          </w:tcPr>
          <w:p w14:paraId="3D9DC005">
            <w:pPr>
              <w:pStyle w:val="9"/>
              <w:spacing w:before="66"/>
              <w:rPr>
                <w:b/>
                <w:sz w:val="24"/>
              </w:rPr>
            </w:pPr>
          </w:p>
          <w:p w14:paraId="05BA7D2B">
            <w:pPr>
              <w:pStyle w:val="9"/>
              <w:ind w:right="294"/>
              <w:jc w:val="right"/>
              <w:rPr>
                <w:sz w:val="24"/>
              </w:rPr>
            </w:pPr>
            <w:r>
              <w:rPr>
                <w:spacing w:val="-10"/>
                <w:sz w:val="24"/>
              </w:rPr>
              <w:t>1</w:t>
            </w:r>
          </w:p>
        </w:tc>
        <w:tc>
          <w:tcPr>
            <w:tcW w:w="1844" w:type="dxa"/>
          </w:tcPr>
          <w:p w14:paraId="1E2542BE">
            <w:pPr>
              <w:pStyle w:val="9"/>
              <w:spacing w:before="66"/>
              <w:rPr>
                <w:b/>
                <w:sz w:val="24"/>
              </w:rPr>
            </w:pPr>
          </w:p>
          <w:p w14:paraId="50F080B9">
            <w:pPr>
              <w:pStyle w:val="9"/>
              <w:ind w:right="736"/>
              <w:jc w:val="right"/>
              <w:rPr>
                <w:sz w:val="24"/>
              </w:rPr>
            </w:pPr>
            <w:r>
              <w:rPr>
                <w:spacing w:val="-10"/>
                <w:sz w:val="24"/>
              </w:rPr>
              <w:t>0</w:t>
            </w:r>
          </w:p>
        </w:tc>
        <w:tc>
          <w:tcPr>
            <w:tcW w:w="1911" w:type="dxa"/>
          </w:tcPr>
          <w:p w14:paraId="3072A965">
            <w:pPr>
              <w:pStyle w:val="9"/>
              <w:spacing w:before="66"/>
              <w:rPr>
                <w:b/>
                <w:sz w:val="24"/>
              </w:rPr>
            </w:pPr>
          </w:p>
          <w:p w14:paraId="36D6F928">
            <w:pPr>
              <w:pStyle w:val="9"/>
              <w:ind w:right="684"/>
              <w:jc w:val="right"/>
              <w:rPr>
                <w:sz w:val="24"/>
              </w:rPr>
            </w:pPr>
            <w:r>
              <w:rPr>
                <w:spacing w:val="-5"/>
                <w:sz w:val="24"/>
              </w:rPr>
              <w:t>0.5</w:t>
            </w:r>
          </w:p>
        </w:tc>
        <w:tc>
          <w:tcPr>
            <w:tcW w:w="1354" w:type="dxa"/>
          </w:tcPr>
          <w:p w14:paraId="4DD9A101">
            <w:pPr>
              <w:pStyle w:val="9"/>
              <w:rPr>
                <w:sz w:val="22"/>
              </w:rPr>
            </w:pPr>
          </w:p>
        </w:tc>
        <w:tc>
          <w:tcPr>
            <w:tcW w:w="4028" w:type="dxa"/>
          </w:tcPr>
          <w:p w14:paraId="390A55F1">
            <w:pPr>
              <w:pStyle w:val="9"/>
              <w:spacing w:before="184"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4289E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31AC0A7C">
            <w:pPr>
              <w:pStyle w:val="9"/>
              <w:spacing w:before="193"/>
              <w:ind w:left="103"/>
              <w:rPr>
                <w:sz w:val="24"/>
              </w:rPr>
            </w:pPr>
            <w:r>
              <w:rPr>
                <w:spacing w:val="-5"/>
                <w:sz w:val="24"/>
              </w:rPr>
              <w:t>28</w:t>
            </w:r>
          </w:p>
        </w:tc>
        <w:tc>
          <w:tcPr>
            <w:tcW w:w="3251" w:type="dxa"/>
          </w:tcPr>
          <w:p w14:paraId="200F230F">
            <w:pPr>
              <w:pStyle w:val="9"/>
              <w:spacing w:before="35" w:line="271" w:lineRule="auto"/>
              <w:ind w:left="232" w:right="519"/>
              <w:rPr>
                <w:sz w:val="24"/>
              </w:rPr>
            </w:pPr>
            <w:r>
              <w:rPr>
                <w:sz w:val="24"/>
              </w:rPr>
              <w:t xml:space="preserve">Методы нравственного </w:t>
            </w:r>
            <w:r>
              <w:rPr>
                <w:spacing w:val="-4"/>
                <w:sz w:val="24"/>
              </w:rPr>
              <w:t>самосовершенствования.</w:t>
            </w:r>
          </w:p>
        </w:tc>
        <w:tc>
          <w:tcPr>
            <w:tcW w:w="961" w:type="dxa"/>
          </w:tcPr>
          <w:p w14:paraId="5F10D243">
            <w:pPr>
              <w:pStyle w:val="9"/>
              <w:spacing w:before="193"/>
              <w:ind w:right="294"/>
              <w:jc w:val="right"/>
              <w:rPr>
                <w:sz w:val="24"/>
              </w:rPr>
            </w:pPr>
            <w:r>
              <w:rPr>
                <w:spacing w:val="-10"/>
                <w:sz w:val="24"/>
              </w:rPr>
              <w:t>1</w:t>
            </w:r>
          </w:p>
        </w:tc>
        <w:tc>
          <w:tcPr>
            <w:tcW w:w="1844" w:type="dxa"/>
          </w:tcPr>
          <w:p w14:paraId="51BEC153">
            <w:pPr>
              <w:pStyle w:val="9"/>
              <w:spacing w:before="193"/>
              <w:ind w:right="736"/>
              <w:jc w:val="right"/>
              <w:rPr>
                <w:sz w:val="24"/>
              </w:rPr>
            </w:pPr>
            <w:r>
              <w:rPr>
                <w:spacing w:val="-10"/>
                <w:sz w:val="24"/>
              </w:rPr>
              <w:t>0</w:t>
            </w:r>
          </w:p>
        </w:tc>
        <w:tc>
          <w:tcPr>
            <w:tcW w:w="1911" w:type="dxa"/>
          </w:tcPr>
          <w:p w14:paraId="1E9CAF66">
            <w:pPr>
              <w:pStyle w:val="9"/>
              <w:spacing w:before="193"/>
              <w:ind w:right="684"/>
              <w:jc w:val="right"/>
              <w:rPr>
                <w:sz w:val="24"/>
              </w:rPr>
            </w:pPr>
            <w:r>
              <w:rPr>
                <w:spacing w:val="-5"/>
                <w:sz w:val="24"/>
              </w:rPr>
              <w:t>0.5</w:t>
            </w:r>
          </w:p>
        </w:tc>
        <w:tc>
          <w:tcPr>
            <w:tcW w:w="1354" w:type="dxa"/>
          </w:tcPr>
          <w:p w14:paraId="0AC06AEF">
            <w:pPr>
              <w:pStyle w:val="9"/>
              <w:rPr>
                <w:sz w:val="22"/>
              </w:rPr>
            </w:pPr>
          </w:p>
        </w:tc>
        <w:tc>
          <w:tcPr>
            <w:tcW w:w="4028" w:type="dxa"/>
          </w:tcPr>
          <w:p w14:paraId="1B3FE8AE">
            <w:pPr>
              <w:pStyle w:val="9"/>
              <w:spacing w:before="16" w:line="316"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76F84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06" w:type="dxa"/>
          </w:tcPr>
          <w:p w14:paraId="34936157">
            <w:pPr>
              <w:pStyle w:val="9"/>
              <w:spacing w:before="194"/>
              <w:ind w:left="103"/>
              <w:rPr>
                <w:sz w:val="24"/>
              </w:rPr>
            </w:pPr>
            <w:r>
              <w:rPr>
                <w:spacing w:val="-5"/>
                <w:sz w:val="24"/>
              </w:rPr>
              <w:t>29</w:t>
            </w:r>
          </w:p>
        </w:tc>
        <w:tc>
          <w:tcPr>
            <w:tcW w:w="3251" w:type="dxa"/>
          </w:tcPr>
          <w:p w14:paraId="05F41D29">
            <w:pPr>
              <w:pStyle w:val="9"/>
              <w:spacing w:before="35" w:line="266" w:lineRule="auto"/>
              <w:ind w:left="232" w:right="519"/>
              <w:rPr>
                <w:sz w:val="24"/>
              </w:rPr>
            </w:pPr>
            <w:r>
              <w:rPr>
                <w:sz w:val="24"/>
              </w:rPr>
              <w:t xml:space="preserve">Методы нравственного </w:t>
            </w:r>
            <w:r>
              <w:rPr>
                <w:spacing w:val="-4"/>
                <w:sz w:val="24"/>
              </w:rPr>
              <w:t>самосовершенствования.</w:t>
            </w:r>
          </w:p>
        </w:tc>
        <w:tc>
          <w:tcPr>
            <w:tcW w:w="961" w:type="dxa"/>
          </w:tcPr>
          <w:p w14:paraId="11DB20D0">
            <w:pPr>
              <w:pStyle w:val="9"/>
              <w:spacing w:before="194"/>
              <w:ind w:right="294"/>
              <w:jc w:val="right"/>
              <w:rPr>
                <w:sz w:val="24"/>
              </w:rPr>
            </w:pPr>
            <w:r>
              <w:rPr>
                <w:spacing w:val="-10"/>
                <w:sz w:val="24"/>
              </w:rPr>
              <w:t>1</w:t>
            </w:r>
          </w:p>
        </w:tc>
        <w:tc>
          <w:tcPr>
            <w:tcW w:w="1844" w:type="dxa"/>
          </w:tcPr>
          <w:p w14:paraId="6EC46F4A">
            <w:pPr>
              <w:pStyle w:val="9"/>
              <w:spacing w:before="194"/>
              <w:ind w:right="736"/>
              <w:jc w:val="right"/>
              <w:rPr>
                <w:sz w:val="24"/>
              </w:rPr>
            </w:pPr>
            <w:r>
              <w:rPr>
                <w:spacing w:val="-10"/>
                <w:sz w:val="24"/>
              </w:rPr>
              <w:t>0</w:t>
            </w:r>
          </w:p>
        </w:tc>
        <w:tc>
          <w:tcPr>
            <w:tcW w:w="1911" w:type="dxa"/>
          </w:tcPr>
          <w:p w14:paraId="20BC7E1D">
            <w:pPr>
              <w:pStyle w:val="9"/>
              <w:spacing w:before="194"/>
              <w:ind w:right="684"/>
              <w:jc w:val="right"/>
              <w:rPr>
                <w:sz w:val="24"/>
              </w:rPr>
            </w:pPr>
            <w:r>
              <w:rPr>
                <w:spacing w:val="-5"/>
                <w:sz w:val="24"/>
              </w:rPr>
              <w:t>0.5</w:t>
            </w:r>
          </w:p>
        </w:tc>
        <w:tc>
          <w:tcPr>
            <w:tcW w:w="1354" w:type="dxa"/>
          </w:tcPr>
          <w:p w14:paraId="438A1E29">
            <w:pPr>
              <w:pStyle w:val="9"/>
              <w:rPr>
                <w:sz w:val="22"/>
              </w:rPr>
            </w:pPr>
          </w:p>
        </w:tc>
        <w:tc>
          <w:tcPr>
            <w:tcW w:w="4028" w:type="dxa"/>
          </w:tcPr>
          <w:p w14:paraId="7C86A612">
            <w:pPr>
              <w:pStyle w:val="9"/>
              <w:spacing w:before="7"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347B9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129D5434">
            <w:pPr>
              <w:pStyle w:val="9"/>
              <w:spacing w:before="188"/>
              <w:ind w:left="103"/>
              <w:rPr>
                <w:sz w:val="24"/>
              </w:rPr>
            </w:pPr>
            <w:r>
              <w:rPr>
                <w:spacing w:val="-5"/>
                <w:sz w:val="24"/>
              </w:rPr>
              <w:t>30</w:t>
            </w:r>
          </w:p>
        </w:tc>
        <w:tc>
          <w:tcPr>
            <w:tcW w:w="3251" w:type="dxa"/>
          </w:tcPr>
          <w:p w14:paraId="2628B99C">
            <w:pPr>
              <w:pStyle w:val="9"/>
              <w:spacing w:before="6" w:line="322" w:lineRule="exact"/>
              <w:ind w:left="232"/>
              <w:rPr>
                <w:sz w:val="24"/>
              </w:rPr>
            </w:pPr>
            <w:r>
              <w:rPr>
                <w:spacing w:val="-4"/>
                <w:sz w:val="24"/>
              </w:rPr>
              <w:t>Методы</w:t>
            </w:r>
            <w:r>
              <w:rPr>
                <w:spacing w:val="-11"/>
                <w:sz w:val="24"/>
              </w:rPr>
              <w:t xml:space="preserve"> </w:t>
            </w:r>
            <w:r>
              <w:rPr>
                <w:spacing w:val="-4"/>
                <w:sz w:val="24"/>
              </w:rPr>
              <w:t xml:space="preserve">нравственного </w:t>
            </w:r>
            <w:r>
              <w:rPr>
                <w:spacing w:val="-2"/>
                <w:sz w:val="24"/>
              </w:rPr>
              <w:t>совершенствования.</w:t>
            </w:r>
          </w:p>
        </w:tc>
        <w:tc>
          <w:tcPr>
            <w:tcW w:w="961" w:type="dxa"/>
          </w:tcPr>
          <w:p w14:paraId="0244DFB8">
            <w:pPr>
              <w:pStyle w:val="9"/>
              <w:spacing w:before="188"/>
              <w:ind w:right="294"/>
              <w:jc w:val="right"/>
              <w:rPr>
                <w:sz w:val="24"/>
              </w:rPr>
            </w:pPr>
            <w:r>
              <w:rPr>
                <w:spacing w:val="-10"/>
                <w:sz w:val="24"/>
              </w:rPr>
              <w:t>1</w:t>
            </w:r>
          </w:p>
        </w:tc>
        <w:tc>
          <w:tcPr>
            <w:tcW w:w="1844" w:type="dxa"/>
          </w:tcPr>
          <w:p w14:paraId="02650F5A">
            <w:pPr>
              <w:pStyle w:val="9"/>
              <w:spacing w:before="188"/>
              <w:ind w:right="736"/>
              <w:jc w:val="right"/>
              <w:rPr>
                <w:sz w:val="24"/>
              </w:rPr>
            </w:pPr>
            <w:r>
              <w:rPr>
                <w:spacing w:val="-10"/>
                <w:sz w:val="24"/>
              </w:rPr>
              <w:t>0</w:t>
            </w:r>
          </w:p>
        </w:tc>
        <w:tc>
          <w:tcPr>
            <w:tcW w:w="1911" w:type="dxa"/>
          </w:tcPr>
          <w:p w14:paraId="67F014FE">
            <w:pPr>
              <w:pStyle w:val="9"/>
              <w:spacing w:before="188"/>
              <w:ind w:right="684"/>
              <w:jc w:val="right"/>
              <w:rPr>
                <w:sz w:val="24"/>
              </w:rPr>
            </w:pPr>
            <w:r>
              <w:rPr>
                <w:spacing w:val="-5"/>
                <w:sz w:val="24"/>
              </w:rPr>
              <w:t>0.5</w:t>
            </w:r>
          </w:p>
        </w:tc>
        <w:tc>
          <w:tcPr>
            <w:tcW w:w="1354" w:type="dxa"/>
          </w:tcPr>
          <w:p w14:paraId="5F275179">
            <w:pPr>
              <w:pStyle w:val="9"/>
              <w:rPr>
                <w:sz w:val="22"/>
              </w:rPr>
            </w:pPr>
          </w:p>
        </w:tc>
        <w:tc>
          <w:tcPr>
            <w:tcW w:w="4028" w:type="dxa"/>
          </w:tcPr>
          <w:p w14:paraId="0A8EDA20">
            <w:pPr>
              <w:pStyle w:val="9"/>
              <w:spacing w:before="11" w:line="322"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1BD5D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77125B65">
            <w:pPr>
              <w:pStyle w:val="9"/>
              <w:spacing w:before="188"/>
              <w:ind w:left="103"/>
              <w:rPr>
                <w:sz w:val="24"/>
              </w:rPr>
            </w:pPr>
            <w:r>
              <w:rPr>
                <w:spacing w:val="-5"/>
                <w:sz w:val="24"/>
              </w:rPr>
              <w:t>31</w:t>
            </w:r>
          </w:p>
        </w:tc>
        <w:tc>
          <w:tcPr>
            <w:tcW w:w="3251" w:type="dxa"/>
          </w:tcPr>
          <w:p w14:paraId="39DEF43A">
            <w:pPr>
              <w:pStyle w:val="9"/>
              <w:spacing w:before="188"/>
              <w:ind w:left="232"/>
              <w:rPr>
                <w:sz w:val="24"/>
              </w:rPr>
            </w:pPr>
            <w:r>
              <w:rPr>
                <w:spacing w:val="-2"/>
                <w:sz w:val="24"/>
              </w:rPr>
              <w:t>Этикет.</w:t>
            </w:r>
          </w:p>
        </w:tc>
        <w:tc>
          <w:tcPr>
            <w:tcW w:w="961" w:type="dxa"/>
          </w:tcPr>
          <w:p w14:paraId="5E639B93">
            <w:pPr>
              <w:pStyle w:val="9"/>
              <w:spacing w:before="188"/>
              <w:ind w:right="294"/>
              <w:jc w:val="right"/>
              <w:rPr>
                <w:sz w:val="24"/>
              </w:rPr>
            </w:pPr>
            <w:r>
              <w:rPr>
                <w:spacing w:val="-10"/>
                <w:sz w:val="24"/>
              </w:rPr>
              <w:t>1</w:t>
            </w:r>
          </w:p>
        </w:tc>
        <w:tc>
          <w:tcPr>
            <w:tcW w:w="1844" w:type="dxa"/>
          </w:tcPr>
          <w:p w14:paraId="139156D9">
            <w:pPr>
              <w:pStyle w:val="9"/>
              <w:spacing w:before="188"/>
              <w:ind w:right="736"/>
              <w:jc w:val="right"/>
              <w:rPr>
                <w:sz w:val="24"/>
              </w:rPr>
            </w:pPr>
            <w:r>
              <w:rPr>
                <w:spacing w:val="-10"/>
                <w:sz w:val="24"/>
              </w:rPr>
              <w:t>0</w:t>
            </w:r>
          </w:p>
        </w:tc>
        <w:tc>
          <w:tcPr>
            <w:tcW w:w="1911" w:type="dxa"/>
          </w:tcPr>
          <w:p w14:paraId="18F5EFF6">
            <w:pPr>
              <w:pStyle w:val="9"/>
              <w:spacing w:before="188"/>
              <w:ind w:right="684"/>
              <w:jc w:val="right"/>
              <w:rPr>
                <w:sz w:val="24"/>
              </w:rPr>
            </w:pPr>
            <w:r>
              <w:rPr>
                <w:spacing w:val="-5"/>
                <w:sz w:val="24"/>
              </w:rPr>
              <w:t>0.5</w:t>
            </w:r>
          </w:p>
        </w:tc>
        <w:tc>
          <w:tcPr>
            <w:tcW w:w="1354" w:type="dxa"/>
          </w:tcPr>
          <w:p w14:paraId="354E6AC6">
            <w:pPr>
              <w:pStyle w:val="9"/>
              <w:rPr>
                <w:sz w:val="22"/>
              </w:rPr>
            </w:pPr>
          </w:p>
        </w:tc>
        <w:tc>
          <w:tcPr>
            <w:tcW w:w="4028" w:type="dxa"/>
          </w:tcPr>
          <w:p w14:paraId="03137C07">
            <w:pPr>
              <w:pStyle w:val="9"/>
              <w:spacing w:before="16" w:line="316"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65A82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06" w:type="dxa"/>
          </w:tcPr>
          <w:p w14:paraId="69508422">
            <w:pPr>
              <w:pStyle w:val="9"/>
              <w:spacing w:before="189"/>
              <w:ind w:left="103"/>
              <w:rPr>
                <w:sz w:val="24"/>
              </w:rPr>
            </w:pPr>
            <w:r>
              <w:rPr>
                <w:spacing w:val="-5"/>
                <w:sz w:val="24"/>
              </w:rPr>
              <w:t>32</w:t>
            </w:r>
          </w:p>
        </w:tc>
        <w:tc>
          <w:tcPr>
            <w:tcW w:w="3251" w:type="dxa"/>
          </w:tcPr>
          <w:p w14:paraId="1E9C334A">
            <w:pPr>
              <w:pStyle w:val="9"/>
              <w:spacing w:before="189"/>
              <w:ind w:left="232"/>
              <w:rPr>
                <w:sz w:val="24"/>
              </w:rPr>
            </w:pPr>
            <w:r>
              <w:rPr>
                <w:spacing w:val="-2"/>
                <w:sz w:val="24"/>
              </w:rPr>
              <w:t>Этикет.</w:t>
            </w:r>
          </w:p>
        </w:tc>
        <w:tc>
          <w:tcPr>
            <w:tcW w:w="961" w:type="dxa"/>
          </w:tcPr>
          <w:p w14:paraId="262CB840">
            <w:pPr>
              <w:pStyle w:val="9"/>
              <w:spacing w:before="189"/>
              <w:ind w:right="294"/>
              <w:jc w:val="right"/>
              <w:rPr>
                <w:sz w:val="24"/>
              </w:rPr>
            </w:pPr>
            <w:r>
              <w:rPr>
                <w:spacing w:val="-10"/>
                <w:sz w:val="24"/>
              </w:rPr>
              <w:t>1</w:t>
            </w:r>
          </w:p>
        </w:tc>
        <w:tc>
          <w:tcPr>
            <w:tcW w:w="1844" w:type="dxa"/>
          </w:tcPr>
          <w:p w14:paraId="500339B5">
            <w:pPr>
              <w:pStyle w:val="9"/>
              <w:spacing w:before="189"/>
              <w:ind w:right="736"/>
              <w:jc w:val="right"/>
              <w:rPr>
                <w:sz w:val="24"/>
              </w:rPr>
            </w:pPr>
            <w:r>
              <w:rPr>
                <w:spacing w:val="-10"/>
                <w:sz w:val="24"/>
              </w:rPr>
              <w:t>0</w:t>
            </w:r>
          </w:p>
        </w:tc>
        <w:tc>
          <w:tcPr>
            <w:tcW w:w="1911" w:type="dxa"/>
          </w:tcPr>
          <w:p w14:paraId="55842B31">
            <w:pPr>
              <w:pStyle w:val="9"/>
              <w:spacing w:before="189"/>
              <w:ind w:right="684"/>
              <w:jc w:val="right"/>
              <w:rPr>
                <w:sz w:val="24"/>
              </w:rPr>
            </w:pPr>
            <w:r>
              <w:rPr>
                <w:spacing w:val="-5"/>
                <w:sz w:val="24"/>
              </w:rPr>
              <w:t>0.5</w:t>
            </w:r>
          </w:p>
        </w:tc>
        <w:tc>
          <w:tcPr>
            <w:tcW w:w="1354" w:type="dxa"/>
          </w:tcPr>
          <w:p w14:paraId="6C4DB094">
            <w:pPr>
              <w:pStyle w:val="9"/>
              <w:rPr>
                <w:sz w:val="22"/>
              </w:rPr>
            </w:pPr>
          </w:p>
        </w:tc>
        <w:tc>
          <w:tcPr>
            <w:tcW w:w="4028" w:type="dxa"/>
          </w:tcPr>
          <w:p w14:paraId="7E91498C">
            <w:pPr>
              <w:pStyle w:val="9"/>
              <w:spacing w:before="14" w:line="318" w:lineRule="exact"/>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bl>
    <w:p w14:paraId="23892BBC">
      <w:pPr>
        <w:pStyle w:val="9"/>
        <w:spacing w:after="0" w:line="318" w:lineRule="exact"/>
        <w:rPr>
          <w:rFonts w:ascii="Calibri" w:hAnsi="Calibri"/>
          <w:b/>
          <w:sz w:val="23"/>
        </w:rPr>
        <w:sectPr>
          <w:type w:val="continuous"/>
          <w:pgSz w:w="16410" w:h="11910" w:orient="landscape"/>
          <w:pgMar w:top="1080" w:right="708" w:bottom="1180" w:left="1559" w:header="0" w:footer="948" w:gutter="0"/>
          <w:cols w:space="720" w:num="1"/>
        </w:sectPr>
      </w:pP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3251"/>
        <w:gridCol w:w="961"/>
        <w:gridCol w:w="1844"/>
        <w:gridCol w:w="1911"/>
        <w:gridCol w:w="1354"/>
        <w:gridCol w:w="4028"/>
      </w:tblGrid>
      <w:tr w14:paraId="17B49D27">
        <w:tblPrEx>
          <w:tblCellMar>
            <w:top w:w="0" w:type="dxa"/>
            <w:left w:w="0" w:type="dxa"/>
            <w:bottom w:w="0" w:type="dxa"/>
            <w:right w:w="0" w:type="dxa"/>
          </w:tblCellMar>
        </w:tblPrEx>
        <w:trPr>
          <w:trHeight w:val="989" w:hRule="atLeast"/>
        </w:trPr>
        <w:tc>
          <w:tcPr>
            <w:tcW w:w="706" w:type="dxa"/>
          </w:tcPr>
          <w:p w14:paraId="70524130">
            <w:pPr>
              <w:pStyle w:val="9"/>
              <w:spacing w:before="61"/>
              <w:rPr>
                <w:b/>
                <w:sz w:val="24"/>
              </w:rPr>
            </w:pPr>
          </w:p>
          <w:p w14:paraId="2396DB2F">
            <w:pPr>
              <w:pStyle w:val="9"/>
              <w:ind w:left="103"/>
              <w:rPr>
                <w:sz w:val="24"/>
              </w:rPr>
            </w:pPr>
            <w:r>
              <w:rPr>
                <w:spacing w:val="-5"/>
                <w:sz w:val="24"/>
              </w:rPr>
              <w:t>33</w:t>
            </w:r>
          </w:p>
        </w:tc>
        <w:tc>
          <w:tcPr>
            <w:tcW w:w="3251" w:type="dxa"/>
          </w:tcPr>
          <w:p w14:paraId="4F9E3C88">
            <w:pPr>
              <w:pStyle w:val="9"/>
              <w:spacing w:before="25" w:line="283" w:lineRule="auto"/>
              <w:ind w:left="232" w:right="308"/>
              <w:rPr>
                <w:sz w:val="24"/>
              </w:rPr>
            </w:pPr>
            <w:r>
              <w:rPr>
                <w:spacing w:val="-4"/>
                <w:sz w:val="24"/>
              </w:rPr>
              <w:t>Итоговая</w:t>
            </w:r>
            <w:r>
              <w:rPr>
                <w:spacing w:val="-7"/>
                <w:sz w:val="24"/>
              </w:rPr>
              <w:t xml:space="preserve"> </w:t>
            </w:r>
            <w:r>
              <w:rPr>
                <w:spacing w:val="-4"/>
                <w:sz w:val="24"/>
              </w:rPr>
              <w:t xml:space="preserve">контрольная </w:t>
            </w:r>
            <w:r>
              <w:rPr>
                <w:spacing w:val="-2"/>
                <w:sz w:val="24"/>
              </w:rPr>
              <w:t>работа</w:t>
            </w:r>
          </w:p>
        </w:tc>
        <w:tc>
          <w:tcPr>
            <w:tcW w:w="961" w:type="dxa"/>
          </w:tcPr>
          <w:p w14:paraId="553E5332">
            <w:pPr>
              <w:pStyle w:val="9"/>
              <w:spacing w:before="61"/>
              <w:rPr>
                <w:b/>
                <w:sz w:val="24"/>
              </w:rPr>
            </w:pPr>
          </w:p>
          <w:p w14:paraId="7C3E5BC5">
            <w:pPr>
              <w:pStyle w:val="9"/>
              <w:ind w:left="515"/>
              <w:rPr>
                <w:sz w:val="24"/>
              </w:rPr>
            </w:pPr>
            <w:r>
              <w:rPr>
                <w:spacing w:val="-10"/>
                <w:sz w:val="24"/>
              </w:rPr>
              <w:t>1</w:t>
            </w:r>
          </w:p>
        </w:tc>
        <w:tc>
          <w:tcPr>
            <w:tcW w:w="1844" w:type="dxa"/>
          </w:tcPr>
          <w:p w14:paraId="5C3E6C6E">
            <w:pPr>
              <w:pStyle w:val="9"/>
              <w:spacing w:before="61"/>
              <w:rPr>
                <w:b/>
                <w:sz w:val="24"/>
              </w:rPr>
            </w:pPr>
          </w:p>
          <w:p w14:paraId="7B982861">
            <w:pPr>
              <w:pStyle w:val="9"/>
              <w:ind w:right="736"/>
              <w:jc w:val="right"/>
              <w:rPr>
                <w:sz w:val="24"/>
              </w:rPr>
            </w:pPr>
            <w:r>
              <w:rPr>
                <w:spacing w:val="-10"/>
                <w:sz w:val="24"/>
              </w:rPr>
              <w:t>1</w:t>
            </w:r>
          </w:p>
        </w:tc>
        <w:tc>
          <w:tcPr>
            <w:tcW w:w="1911" w:type="dxa"/>
          </w:tcPr>
          <w:p w14:paraId="3F34A6D1">
            <w:pPr>
              <w:pStyle w:val="9"/>
              <w:spacing w:before="61"/>
              <w:rPr>
                <w:b/>
                <w:sz w:val="24"/>
              </w:rPr>
            </w:pPr>
          </w:p>
          <w:p w14:paraId="6B888CC7">
            <w:pPr>
              <w:pStyle w:val="9"/>
              <w:ind w:left="985"/>
              <w:rPr>
                <w:sz w:val="24"/>
              </w:rPr>
            </w:pPr>
            <w:r>
              <w:rPr>
                <w:spacing w:val="-10"/>
                <w:sz w:val="24"/>
              </w:rPr>
              <w:t>0</w:t>
            </w:r>
          </w:p>
        </w:tc>
        <w:tc>
          <w:tcPr>
            <w:tcW w:w="1354" w:type="dxa"/>
          </w:tcPr>
          <w:p w14:paraId="5D1E2105">
            <w:pPr>
              <w:pStyle w:val="9"/>
              <w:rPr>
                <w:sz w:val="22"/>
              </w:rPr>
            </w:pPr>
          </w:p>
        </w:tc>
        <w:tc>
          <w:tcPr>
            <w:tcW w:w="4028" w:type="dxa"/>
          </w:tcPr>
          <w:p w14:paraId="4F87F4BF">
            <w:pPr>
              <w:pStyle w:val="9"/>
              <w:rPr>
                <w:sz w:val="22"/>
              </w:rPr>
            </w:pPr>
          </w:p>
        </w:tc>
      </w:tr>
      <w:tr w14:paraId="693C3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706" w:type="dxa"/>
          </w:tcPr>
          <w:p w14:paraId="5234499E">
            <w:pPr>
              <w:pStyle w:val="9"/>
              <w:rPr>
                <w:b/>
                <w:sz w:val="24"/>
              </w:rPr>
            </w:pPr>
          </w:p>
          <w:p w14:paraId="6499587D">
            <w:pPr>
              <w:pStyle w:val="9"/>
              <w:spacing w:before="112"/>
              <w:rPr>
                <w:b/>
                <w:sz w:val="24"/>
              </w:rPr>
            </w:pPr>
          </w:p>
          <w:p w14:paraId="41EBE1A8">
            <w:pPr>
              <w:pStyle w:val="9"/>
              <w:ind w:left="103"/>
              <w:rPr>
                <w:sz w:val="24"/>
              </w:rPr>
            </w:pPr>
            <w:r>
              <w:rPr>
                <w:spacing w:val="-5"/>
                <w:sz w:val="24"/>
              </w:rPr>
              <w:t>34</w:t>
            </w:r>
          </w:p>
        </w:tc>
        <w:tc>
          <w:tcPr>
            <w:tcW w:w="3251" w:type="dxa"/>
          </w:tcPr>
          <w:p w14:paraId="28390A72">
            <w:pPr>
              <w:pStyle w:val="9"/>
              <w:spacing w:before="25" w:line="276" w:lineRule="auto"/>
              <w:ind w:left="232"/>
              <w:rPr>
                <w:sz w:val="24"/>
              </w:rPr>
            </w:pPr>
            <w:r>
              <w:rPr>
                <w:sz w:val="24"/>
              </w:rPr>
              <w:t xml:space="preserve">Любовь и уважение к Отечеству. Патриотизм многонационального и </w:t>
            </w:r>
            <w:r>
              <w:rPr>
                <w:spacing w:val="-6"/>
                <w:sz w:val="24"/>
              </w:rPr>
              <w:t>многоконфессионального</w:t>
            </w:r>
          </w:p>
          <w:p w14:paraId="7E8DDC34">
            <w:pPr>
              <w:pStyle w:val="9"/>
              <w:spacing w:before="8"/>
              <w:ind w:left="232"/>
              <w:rPr>
                <w:sz w:val="24"/>
              </w:rPr>
            </w:pPr>
            <w:r>
              <w:rPr>
                <w:sz w:val="24"/>
              </w:rPr>
              <w:t>народа</w:t>
            </w:r>
            <w:r>
              <w:rPr>
                <w:spacing w:val="-3"/>
                <w:sz w:val="24"/>
              </w:rPr>
              <w:t xml:space="preserve"> </w:t>
            </w:r>
            <w:r>
              <w:rPr>
                <w:spacing w:val="-2"/>
                <w:sz w:val="24"/>
              </w:rPr>
              <w:t>России.</w:t>
            </w:r>
          </w:p>
        </w:tc>
        <w:tc>
          <w:tcPr>
            <w:tcW w:w="961" w:type="dxa"/>
          </w:tcPr>
          <w:p w14:paraId="36B47A59">
            <w:pPr>
              <w:pStyle w:val="9"/>
              <w:rPr>
                <w:b/>
                <w:sz w:val="24"/>
              </w:rPr>
            </w:pPr>
          </w:p>
          <w:p w14:paraId="5771B6DF">
            <w:pPr>
              <w:pStyle w:val="9"/>
              <w:spacing w:before="112"/>
              <w:rPr>
                <w:b/>
                <w:sz w:val="24"/>
              </w:rPr>
            </w:pPr>
          </w:p>
          <w:p w14:paraId="4C6194B4">
            <w:pPr>
              <w:pStyle w:val="9"/>
              <w:ind w:left="515"/>
              <w:rPr>
                <w:sz w:val="24"/>
              </w:rPr>
            </w:pPr>
            <w:r>
              <w:rPr>
                <w:spacing w:val="-10"/>
                <w:sz w:val="24"/>
              </w:rPr>
              <w:t>1</w:t>
            </w:r>
          </w:p>
        </w:tc>
        <w:tc>
          <w:tcPr>
            <w:tcW w:w="1844" w:type="dxa"/>
          </w:tcPr>
          <w:p w14:paraId="0E82CE1F">
            <w:pPr>
              <w:pStyle w:val="9"/>
              <w:rPr>
                <w:b/>
                <w:sz w:val="24"/>
              </w:rPr>
            </w:pPr>
          </w:p>
          <w:p w14:paraId="39B2DE8C">
            <w:pPr>
              <w:pStyle w:val="9"/>
              <w:spacing w:before="112"/>
              <w:rPr>
                <w:b/>
                <w:sz w:val="24"/>
              </w:rPr>
            </w:pPr>
          </w:p>
          <w:p w14:paraId="21B2D604">
            <w:pPr>
              <w:pStyle w:val="9"/>
              <w:ind w:right="736"/>
              <w:jc w:val="right"/>
              <w:rPr>
                <w:sz w:val="24"/>
              </w:rPr>
            </w:pPr>
            <w:r>
              <w:rPr>
                <w:spacing w:val="-10"/>
                <w:sz w:val="24"/>
              </w:rPr>
              <w:t>0</w:t>
            </w:r>
          </w:p>
        </w:tc>
        <w:tc>
          <w:tcPr>
            <w:tcW w:w="1911" w:type="dxa"/>
          </w:tcPr>
          <w:p w14:paraId="304CB2B8">
            <w:pPr>
              <w:pStyle w:val="9"/>
              <w:rPr>
                <w:b/>
                <w:sz w:val="24"/>
              </w:rPr>
            </w:pPr>
          </w:p>
          <w:p w14:paraId="6F2DC17F">
            <w:pPr>
              <w:pStyle w:val="9"/>
              <w:spacing w:before="112"/>
              <w:rPr>
                <w:b/>
                <w:sz w:val="24"/>
              </w:rPr>
            </w:pPr>
          </w:p>
          <w:p w14:paraId="62B37120">
            <w:pPr>
              <w:pStyle w:val="9"/>
              <w:ind w:left="893"/>
              <w:rPr>
                <w:sz w:val="24"/>
              </w:rPr>
            </w:pPr>
            <w:r>
              <w:rPr>
                <w:spacing w:val="-5"/>
                <w:sz w:val="24"/>
              </w:rPr>
              <w:t>0,5</w:t>
            </w:r>
          </w:p>
        </w:tc>
        <w:tc>
          <w:tcPr>
            <w:tcW w:w="1354" w:type="dxa"/>
          </w:tcPr>
          <w:p w14:paraId="73BB465B">
            <w:pPr>
              <w:pStyle w:val="9"/>
              <w:rPr>
                <w:sz w:val="22"/>
              </w:rPr>
            </w:pPr>
          </w:p>
        </w:tc>
        <w:tc>
          <w:tcPr>
            <w:tcW w:w="4028" w:type="dxa"/>
          </w:tcPr>
          <w:p w14:paraId="72469DDD">
            <w:pPr>
              <w:pStyle w:val="9"/>
              <w:spacing w:before="219"/>
              <w:rPr>
                <w:b/>
                <w:sz w:val="24"/>
              </w:rPr>
            </w:pPr>
          </w:p>
          <w:p w14:paraId="79F0935F">
            <w:pPr>
              <w:pStyle w:val="9"/>
              <w:spacing w:before="1" w:line="288" w:lineRule="auto"/>
              <w:ind w:left="231"/>
              <w:rPr>
                <w:rFonts w:ascii="Calibri" w:hAnsi="Calibri"/>
                <w:b/>
                <w:sz w:val="23"/>
              </w:rPr>
            </w:pPr>
            <w:r>
              <w:rPr>
                <w:sz w:val="24"/>
              </w:rPr>
              <w:t xml:space="preserve">Интернет урок. Библиотека </w:t>
            </w:r>
            <w:r>
              <w:rPr>
                <w:spacing w:val="-2"/>
                <w:sz w:val="24"/>
              </w:rPr>
              <w:t xml:space="preserve">видеоуроков </w:t>
            </w:r>
            <w:r>
              <w:fldChar w:fldCharType="begin"/>
            </w:r>
            <w:r>
              <w:instrText xml:space="preserve"> HYPERLINK "https://interneturok.ru/" \h </w:instrText>
            </w:r>
            <w:r>
              <w:fldChar w:fldCharType="separate"/>
            </w:r>
            <w:r>
              <w:rPr>
                <w:rFonts w:ascii="Calibri" w:hAnsi="Calibri"/>
                <w:b/>
                <w:color w:val="FA0303"/>
                <w:spacing w:val="-2"/>
                <w:sz w:val="23"/>
                <w:u w:val="single" w:color="FA0303"/>
              </w:rPr>
              <w:t>https://interneturok.ru</w:t>
            </w:r>
            <w:r>
              <w:rPr>
                <w:rFonts w:ascii="Calibri" w:hAnsi="Calibri"/>
                <w:b/>
                <w:color w:val="FA0303"/>
                <w:spacing w:val="-2"/>
                <w:sz w:val="23"/>
                <w:u w:val="single" w:color="FA0303"/>
              </w:rPr>
              <w:fldChar w:fldCharType="end"/>
            </w:r>
          </w:p>
        </w:tc>
      </w:tr>
      <w:tr w14:paraId="3724B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3957" w:type="dxa"/>
            <w:gridSpan w:val="2"/>
          </w:tcPr>
          <w:p w14:paraId="64CFE142">
            <w:pPr>
              <w:pStyle w:val="9"/>
              <w:spacing w:before="1" w:line="328" w:lineRule="exact"/>
              <w:ind w:left="237" w:right="373"/>
              <w:rPr>
                <w:sz w:val="24"/>
              </w:rPr>
            </w:pPr>
            <w:r>
              <w:rPr>
                <w:spacing w:val="-2"/>
                <w:sz w:val="24"/>
              </w:rPr>
              <w:t>ОБЩЕЕ</w:t>
            </w:r>
            <w:r>
              <w:rPr>
                <w:spacing w:val="-13"/>
                <w:sz w:val="24"/>
              </w:rPr>
              <w:t xml:space="preserve"> </w:t>
            </w:r>
            <w:r>
              <w:rPr>
                <w:spacing w:val="-2"/>
                <w:sz w:val="24"/>
              </w:rPr>
              <w:t>КОЛИЧЕСТВО</w:t>
            </w:r>
            <w:r>
              <w:rPr>
                <w:spacing w:val="-22"/>
                <w:sz w:val="24"/>
              </w:rPr>
              <w:t xml:space="preserve"> </w:t>
            </w:r>
            <w:r>
              <w:rPr>
                <w:spacing w:val="-2"/>
                <w:sz w:val="24"/>
              </w:rPr>
              <w:t xml:space="preserve">ЧАСОВ </w:t>
            </w:r>
            <w:r>
              <w:rPr>
                <w:sz w:val="24"/>
              </w:rPr>
              <w:t>ПО ПРОГРАММЕ</w:t>
            </w:r>
          </w:p>
        </w:tc>
        <w:tc>
          <w:tcPr>
            <w:tcW w:w="961" w:type="dxa"/>
          </w:tcPr>
          <w:p w14:paraId="713BF875">
            <w:pPr>
              <w:pStyle w:val="9"/>
              <w:spacing w:before="189"/>
              <w:ind w:left="453"/>
              <w:rPr>
                <w:sz w:val="24"/>
              </w:rPr>
            </w:pPr>
            <w:r>
              <w:rPr>
                <w:spacing w:val="-5"/>
                <w:sz w:val="24"/>
              </w:rPr>
              <w:t>34</w:t>
            </w:r>
          </w:p>
        </w:tc>
        <w:tc>
          <w:tcPr>
            <w:tcW w:w="1844" w:type="dxa"/>
          </w:tcPr>
          <w:p w14:paraId="0FCB5C7D">
            <w:pPr>
              <w:pStyle w:val="9"/>
              <w:spacing w:before="189"/>
              <w:ind w:right="736"/>
              <w:jc w:val="right"/>
              <w:rPr>
                <w:sz w:val="24"/>
              </w:rPr>
            </w:pPr>
            <w:r>
              <w:rPr>
                <w:spacing w:val="-10"/>
                <w:sz w:val="24"/>
              </w:rPr>
              <w:t>2</w:t>
            </w:r>
          </w:p>
        </w:tc>
        <w:tc>
          <w:tcPr>
            <w:tcW w:w="1911" w:type="dxa"/>
          </w:tcPr>
          <w:p w14:paraId="7A25F518">
            <w:pPr>
              <w:pStyle w:val="9"/>
              <w:spacing w:before="189"/>
              <w:ind w:left="922"/>
              <w:rPr>
                <w:sz w:val="24"/>
              </w:rPr>
            </w:pPr>
            <w:r>
              <w:rPr>
                <w:spacing w:val="-5"/>
                <w:sz w:val="24"/>
              </w:rPr>
              <w:t>16</w:t>
            </w:r>
          </w:p>
        </w:tc>
        <w:tc>
          <w:tcPr>
            <w:tcW w:w="5382" w:type="dxa"/>
            <w:gridSpan w:val="2"/>
          </w:tcPr>
          <w:p w14:paraId="37F7E516">
            <w:pPr>
              <w:pStyle w:val="9"/>
              <w:rPr>
                <w:sz w:val="22"/>
              </w:rPr>
            </w:pPr>
          </w:p>
        </w:tc>
      </w:tr>
    </w:tbl>
    <w:p w14:paraId="4B02FAC2">
      <w:pPr>
        <w:pStyle w:val="9"/>
        <w:spacing w:after="0"/>
        <w:rPr>
          <w:sz w:val="22"/>
        </w:rPr>
        <w:sectPr>
          <w:type w:val="continuous"/>
          <w:pgSz w:w="16410" w:h="11910" w:orient="landscape"/>
          <w:pgMar w:top="1080" w:right="708" w:bottom="1180" w:left="1559" w:header="0" w:footer="948" w:gutter="0"/>
          <w:cols w:space="720" w:num="1"/>
        </w:sectPr>
      </w:pPr>
    </w:p>
    <w:p w14:paraId="538F098C">
      <w:pPr>
        <w:pStyle w:val="2"/>
        <w:spacing w:before="63" w:after="11" w:line="276" w:lineRule="auto"/>
        <w:ind w:left="332" w:right="8805" w:hanging="188"/>
      </w:pPr>
      <w:r>
        <w:t>ПОУРОЧНОЕ</w:t>
      </w:r>
      <w:r>
        <w:rPr>
          <w:spacing w:val="-18"/>
        </w:rPr>
        <w:t xml:space="preserve"> </w:t>
      </w:r>
      <w:r>
        <w:t>ПЛАНИРОВАНИЕ</w:t>
      </w:r>
      <w:r>
        <w:rPr>
          <w:spacing w:val="-9"/>
        </w:rPr>
        <w:t xml:space="preserve"> </w:t>
      </w:r>
      <w:r>
        <w:t>ОПК 4 КЛАСС</w:t>
      </w: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1"/>
        <w:gridCol w:w="4542"/>
        <w:gridCol w:w="1220"/>
        <w:gridCol w:w="1844"/>
        <w:gridCol w:w="1911"/>
        <w:gridCol w:w="1344"/>
        <w:gridCol w:w="2227"/>
      </w:tblGrid>
      <w:tr w14:paraId="3EBA1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vMerge w:val="restart"/>
          </w:tcPr>
          <w:p w14:paraId="66DDCC62">
            <w:pPr>
              <w:pStyle w:val="9"/>
              <w:spacing w:before="75"/>
              <w:rPr>
                <w:b/>
                <w:sz w:val="24"/>
              </w:rPr>
            </w:pPr>
          </w:p>
          <w:p w14:paraId="082F561D">
            <w:pPr>
              <w:pStyle w:val="9"/>
              <w:spacing w:before="1" w:line="276" w:lineRule="auto"/>
              <w:ind w:left="237" w:right="373"/>
              <w:rPr>
                <w:b/>
                <w:sz w:val="24"/>
              </w:rPr>
            </w:pPr>
            <w:r>
              <w:rPr>
                <w:b/>
                <w:spacing w:val="-10"/>
                <w:sz w:val="24"/>
              </w:rPr>
              <w:t xml:space="preserve">№ </w:t>
            </w:r>
            <w:r>
              <w:rPr>
                <w:b/>
                <w:spacing w:val="-6"/>
                <w:sz w:val="24"/>
              </w:rPr>
              <w:t>п/п</w:t>
            </w:r>
          </w:p>
        </w:tc>
        <w:tc>
          <w:tcPr>
            <w:tcW w:w="4542" w:type="dxa"/>
            <w:vMerge w:val="restart"/>
          </w:tcPr>
          <w:p w14:paraId="380DC091">
            <w:pPr>
              <w:pStyle w:val="9"/>
              <w:spacing w:before="234"/>
              <w:rPr>
                <w:b/>
                <w:sz w:val="24"/>
              </w:rPr>
            </w:pPr>
          </w:p>
          <w:p w14:paraId="2518D119">
            <w:pPr>
              <w:pStyle w:val="9"/>
              <w:ind w:left="237"/>
              <w:rPr>
                <w:b/>
                <w:sz w:val="24"/>
              </w:rPr>
            </w:pPr>
            <w:r>
              <w:rPr>
                <w:b/>
                <w:sz w:val="24"/>
              </w:rPr>
              <w:t>Тема</w:t>
            </w:r>
            <w:r>
              <w:rPr>
                <w:b/>
                <w:spacing w:val="-6"/>
                <w:sz w:val="24"/>
              </w:rPr>
              <w:t xml:space="preserve"> </w:t>
            </w:r>
            <w:r>
              <w:rPr>
                <w:b/>
                <w:spacing w:val="-2"/>
                <w:sz w:val="24"/>
              </w:rPr>
              <w:t>урока</w:t>
            </w:r>
          </w:p>
        </w:tc>
        <w:tc>
          <w:tcPr>
            <w:tcW w:w="4975" w:type="dxa"/>
            <w:gridSpan w:val="3"/>
          </w:tcPr>
          <w:p w14:paraId="185CB398">
            <w:pPr>
              <w:pStyle w:val="9"/>
              <w:spacing w:before="40"/>
              <w:ind w:left="97"/>
              <w:rPr>
                <w:b/>
                <w:sz w:val="24"/>
              </w:rPr>
            </w:pPr>
            <w:r>
              <w:rPr>
                <w:b/>
                <w:sz w:val="24"/>
              </w:rPr>
              <w:t>Количество</w:t>
            </w:r>
            <w:r>
              <w:rPr>
                <w:b/>
                <w:spacing w:val="-13"/>
                <w:sz w:val="24"/>
              </w:rPr>
              <w:t xml:space="preserve"> </w:t>
            </w:r>
            <w:r>
              <w:rPr>
                <w:b/>
                <w:spacing w:val="-4"/>
                <w:sz w:val="24"/>
              </w:rPr>
              <w:t>часов</w:t>
            </w:r>
          </w:p>
        </w:tc>
        <w:tc>
          <w:tcPr>
            <w:tcW w:w="1344" w:type="dxa"/>
            <w:vMerge w:val="restart"/>
          </w:tcPr>
          <w:p w14:paraId="2C633249">
            <w:pPr>
              <w:pStyle w:val="9"/>
              <w:spacing w:before="75"/>
              <w:rPr>
                <w:b/>
                <w:sz w:val="24"/>
              </w:rPr>
            </w:pPr>
          </w:p>
          <w:p w14:paraId="0FEBE300">
            <w:pPr>
              <w:pStyle w:val="9"/>
              <w:spacing w:before="1" w:line="276" w:lineRule="auto"/>
              <w:ind w:left="236" w:right="131"/>
              <w:rPr>
                <w:b/>
                <w:sz w:val="24"/>
              </w:rPr>
            </w:pPr>
            <w:r>
              <w:rPr>
                <w:b/>
                <w:spacing w:val="-4"/>
                <w:sz w:val="24"/>
              </w:rPr>
              <w:t xml:space="preserve">Дата </w:t>
            </w:r>
            <w:r>
              <w:rPr>
                <w:b/>
                <w:spacing w:val="-6"/>
                <w:sz w:val="24"/>
              </w:rPr>
              <w:t>изучения</w:t>
            </w:r>
          </w:p>
        </w:tc>
        <w:tc>
          <w:tcPr>
            <w:tcW w:w="2227" w:type="dxa"/>
            <w:vMerge w:val="restart"/>
          </w:tcPr>
          <w:p w14:paraId="30D9145D">
            <w:pPr>
              <w:pStyle w:val="9"/>
              <w:spacing w:before="35" w:line="276" w:lineRule="auto"/>
              <w:ind w:left="241"/>
              <w:rPr>
                <w:b/>
                <w:sz w:val="24"/>
              </w:rPr>
            </w:pPr>
            <w:r>
              <w:rPr>
                <w:b/>
                <w:spacing w:val="-2"/>
                <w:sz w:val="24"/>
              </w:rPr>
              <w:t xml:space="preserve">Электронные цифровые </w:t>
            </w:r>
            <w:r>
              <w:rPr>
                <w:b/>
                <w:spacing w:val="-6"/>
                <w:sz w:val="24"/>
              </w:rPr>
              <w:t xml:space="preserve">образовательные </w:t>
            </w:r>
            <w:r>
              <w:rPr>
                <w:b/>
                <w:spacing w:val="-2"/>
                <w:sz w:val="24"/>
              </w:rPr>
              <w:t>ресурсы</w:t>
            </w:r>
          </w:p>
        </w:tc>
      </w:tr>
      <w:tr w14:paraId="557BD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961" w:type="dxa"/>
            <w:vMerge w:val="continue"/>
            <w:tcBorders>
              <w:top w:val="nil"/>
            </w:tcBorders>
          </w:tcPr>
          <w:p w14:paraId="347FB68E">
            <w:pPr>
              <w:rPr>
                <w:sz w:val="2"/>
                <w:szCs w:val="2"/>
              </w:rPr>
            </w:pPr>
          </w:p>
        </w:tc>
        <w:tc>
          <w:tcPr>
            <w:tcW w:w="4542" w:type="dxa"/>
            <w:vMerge w:val="continue"/>
            <w:tcBorders>
              <w:top w:val="nil"/>
            </w:tcBorders>
          </w:tcPr>
          <w:p w14:paraId="27231C6B">
            <w:pPr>
              <w:rPr>
                <w:sz w:val="2"/>
                <w:szCs w:val="2"/>
              </w:rPr>
            </w:pPr>
          </w:p>
        </w:tc>
        <w:tc>
          <w:tcPr>
            <w:tcW w:w="1220" w:type="dxa"/>
          </w:tcPr>
          <w:p w14:paraId="5C4790C3">
            <w:pPr>
              <w:pStyle w:val="9"/>
              <w:spacing w:before="51"/>
              <w:rPr>
                <w:b/>
                <w:sz w:val="24"/>
              </w:rPr>
            </w:pPr>
          </w:p>
          <w:p w14:paraId="53B5F4E4">
            <w:pPr>
              <w:pStyle w:val="9"/>
              <w:spacing w:before="1"/>
              <w:ind w:left="236"/>
              <w:rPr>
                <w:b/>
                <w:sz w:val="24"/>
              </w:rPr>
            </w:pPr>
            <w:r>
              <w:rPr>
                <w:b/>
                <w:spacing w:val="-2"/>
                <w:sz w:val="24"/>
              </w:rPr>
              <w:t>Всего</w:t>
            </w:r>
          </w:p>
        </w:tc>
        <w:tc>
          <w:tcPr>
            <w:tcW w:w="1844" w:type="dxa"/>
          </w:tcPr>
          <w:p w14:paraId="1631C8A0">
            <w:pPr>
              <w:pStyle w:val="9"/>
              <w:spacing w:before="169" w:line="276" w:lineRule="auto"/>
              <w:ind w:left="236"/>
              <w:rPr>
                <w:b/>
                <w:sz w:val="24"/>
              </w:rPr>
            </w:pPr>
            <w:r>
              <w:rPr>
                <w:b/>
                <w:spacing w:val="-6"/>
                <w:sz w:val="24"/>
              </w:rPr>
              <w:t xml:space="preserve">Контрольные </w:t>
            </w:r>
            <w:r>
              <w:rPr>
                <w:b/>
                <w:spacing w:val="-2"/>
                <w:sz w:val="24"/>
              </w:rPr>
              <w:t>работы</w:t>
            </w:r>
          </w:p>
        </w:tc>
        <w:tc>
          <w:tcPr>
            <w:tcW w:w="1911" w:type="dxa"/>
          </w:tcPr>
          <w:p w14:paraId="21ABAFC2">
            <w:pPr>
              <w:pStyle w:val="9"/>
              <w:spacing w:before="169" w:line="276" w:lineRule="auto"/>
              <w:ind w:left="236"/>
              <w:rPr>
                <w:b/>
                <w:sz w:val="24"/>
              </w:rPr>
            </w:pPr>
            <w:r>
              <w:rPr>
                <w:b/>
                <w:spacing w:val="-6"/>
                <w:sz w:val="24"/>
              </w:rPr>
              <w:t xml:space="preserve">Практические </w:t>
            </w:r>
            <w:r>
              <w:rPr>
                <w:b/>
                <w:spacing w:val="-2"/>
                <w:sz w:val="24"/>
              </w:rPr>
              <w:t>работы</w:t>
            </w:r>
          </w:p>
        </w:tc>
        <w:tc>
          <w:tcPr>
            <w:tcW w:w="1344" w:type="dxa"/>
            <w:vMerge w:val="continue"/>
            <w:tcBorders>
              <w:top w:val="nil"/>
            </w:tcBorders>
          </w:tcPr>
          <w:p w14:paraId="107EAF95">
            <w:pPr>
              <w:rPr>
                <w:sz w:val="2"/>
                <w:szCs w:val="2"/>
              </w:rPr>
            </w:pPr>
          </w:p>
        </w:tc>
        <w:tc>
          <w:tcPr>
            <w:tcW w:w="2227" w:type="dxa"/>
            <w:vMerge w:val="continue"/>
            <w:tcBorders>
              <w:top w:val="nil"/>
            </w:tcBorders>
          </w:tcPr>
          <w:p w14:paraId="798A748A">
            <w:pPr>
              <w:rPr>
                <w:sz w:val="2"/>
                <w:szCs w:val="2"/>
              </w:rPr>
            </w:pPr>
          </w:p>
        </w:tc>
      </w:tr>
      <w:tr w14:paraId="79227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2F8286E2">
            <w:pPr>
              <w:pStyle w:val="9"/>
              <w:spacing w:before="25"/>
              <w:ind w:left="103"/>
              <w:rPr>
                <w:sz w:val="24"/>
              </w:rPr>
            </w:pPr>
            <w:r>
              <w:rPr>
                <w:spacing w:val="-10"/>
                <w:sz w:val="24"/>
              </w:rPr>
              <w:t>1</w:t>
            </w:r>
          </w:p>
        </w:tc>
        <w:tc>
          <w:tcPr>
            <w:tcW w:w="4542" w:type="dxa"/>
          </w:tcPr>
          <w:p w14:paraId="1C613E50">
            <w:pPr>
              <w:pStyle w:val="9"/>
              <w:spacing w:before="25"/>
              <w:ind w:left="237"/>
              <w:rPr>
                <w:sz w:val="24"/>
              </w:rPr>
            </w:pPr>
            <w:r>
              <w:rPr>
                <w:sz w:val="24"/>
              </w:rPr>
              <w:t>Россия</w:t>
            </w:r>
            <w:r>
              <w:rPr>
                <w:spacing w:val="-7"/>
                <w:sz w:val="24"/>
              </w:rPr>
              <w:t xml:space="preserve"> </w:t>
            </w:r>
            <w:r>
              <w:rPr>
                <w:sz w:val="24"/>
              </w:rPr>
              <w:t>-</w:t>
            </w:r>
            <w:r>
              <w:rPr>
                <w:spacing w:val="1"/>
                <w:sz w:val="24"/>
              </w:rPr>
              <w:t xml:space="preserve"> </w:t>
            </w:r>
            <w:r>
              <w:rPr>
                <w:sz w:val="24"/>
              </w:rPr>
              <w:t>наша</w:t>
            </w:r>
            <w:r>
              <w:rPr>
                <w:spacing w:val="-7"/>
                <w:sz w:val="24"/>
              </w:rPr>
              <w:t xml:space="preserve"> </w:t>
            </w:r>
            <w:r>
              <w:rPr>
                <w:spacing w:val="-2"/>
                <w:sz w:val="24"/>
              </w:rPr>
              <w:t>Родина</w:t>
            </w:r>
          </w:p>
        </w:tc>
        <w:tc>
          <w:tcPr>
            <w:tcW w:w="1220" w:type="dxa"/>
          </w:tcPr>
          <w:p w14:paraId="5494D638">
            <w:pPr>
              <w:pStyle w:val="9"/>
              <w:spacing w:before="25"/>
              <w:ind w:left="214"/>
              <w:jc w:val="center"/>
              <w:rPr>
                <w:sz w:val="24"/>
              </w:rPr>
            </w:pPr>
            <w:r>
              <w:rPr>
                <w:spacing w:val="-10"/>
                <w:sz w:val="24"/>
              </w:rPr>
              <w:t>1</w:t>
            </w:r>
          </w:p>
        </w:tc>
        <w:tc>
          <w:tcPr>
            <w:tcW w:w="1844" w:type="dxa"/>
          </w:tcPr>
          <w:p w14:paraId="608A13AE">
            <w:pPr>
              <w:pStyle w:val="9"/>
              <w:spacing w:before="25"/>
              <w:ind w:right="736"/>
              <w:jc w:val="right"/>
              <w:rPr>
                <w:sz w:val="24"/>
              </w:rPr>
            </w:pPr>
            <w:r>
              <w:rPr>
                <w:spacing w:val="-10"/>
                <w:sz w:val="24"/>
              </w:rPr>
              <w:t>0</w:t>
            </w:r>
          </w:p>
        </w:tc>
        <w:tc>
          <w:tcPr>
            <w:tcW w:w="1911" w:type="dxa"/>
          </w:tcPr>
          <w:p w14:paraId="3D4C4316">
            <w:pPr>
              <w:pStyle w:val="9"/>
              <w:spacing w:before="25"/>
              <w:ind w:left="213"/>
              <w:jc w:val="center"/>
              <w:rPr>
                <w:sz w:val="24"/>
              </w:rPr>
            </w:pPr>
            <w:r>
              <w:rPr>
                <w:spacing w:val="-5"/>
                <w:sz w:val="24"/>
              </w:rPr>
              <w:t>0.1</w:t>
            </w:r>
          </w:p>
        </w:tc>
        <w:tc>
          <w:tcPr>
            <w:tcW w:w="1344" w:type="dxa"/>
          </w:tcPr>
          <w:p w14:paraId="02BDCC18">
            <w:pPr>
              <w:pStyle w:val="9"/>
              <w:rPr>
                <w:sz w:val="24"/>
              </w:rPr>
            </w:pPr>
          </w:p>
        </w:tc>
        <w:tc>
          <w:tcPr>
            <w:tcW w:w="2227" w:type="dxa"/>
          </w:tcPr>
          <w:p w14:paraId="39B65DD3">
            <w:pPr>
              <w:pStyle w:val="9"/>
              <w:spacing w:before="25"/>
              <w:ind w:left="241"/>
              <w:rPr>
                <w:sz w:val="24"/>
              </w:rPr>
            </w:pPr>
            <w:r>
              <w:rPr>
                <w:spacing w:val="-2"/>
                <w:sz w:val="24"/>
              </w:rPr>
              <w:t>ФизиконЛаб</w:t>
            </w:r>
          </w:p>
        </w:tc>
      </w:tr>
      <w:tr w14:paraId="60B28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1" w:type="dxa"/>
          </w:tcPr>
          <w:p w14:paraId="3C1C780C">
            <w:pPr>
              <w:pStyle w:val="9"/>
              <w:spacing w:before="26"/>
              <w:ind w:left="103"/>
              <w:rPr>
                <w:sz w:val="24"/>
              </w:rPr>
            </w:pPr>
            <w:r>
              <w:rPr>
                <w:spacing w:val="-10"/>
                <w:sz w:val="24"/>
              </w:rPr>
              <w:t>2</w:t>
            </w:r>
          </w:p>
        </w:tc>
        <w:tc>
          <w:tcPr>
            <w:tcW w:w="4542" w:type="dxa"/>
          </w:tcPr>
          <w:p w14:paraId="0CD8BD81">
            <w:pPr>
              <w:pStyle w:val="9"/>
              <w:spacing w:before="26"/>
              <w:ind w:left="237"/>
              <w:rPr>
                <w:sz w:val="24"/>
              </w:rPr>
            </w:pPr>
            <w:r>
              <w:rPr>
                <w:sz w:val="24"/>
              </w:rPr>
              <w:t>Культура</w:t>
            </w:r>
            <w:r>
              <w:rPr>
                <w:spacing w:val="-13"/>
                <w:sz w:val="24"/>
              </w:rPr>
              <w:t xml:space="preserve"> </w:t>
            </w:r>
            <w:r>
              <w:rPr>
                <w:sz w:val="24"/>
              </w:rPr>
              <w:t>и</w:t>
            </w:r>
            <w:r>
              <w:rPr>
                <w:spacing w:val="-6"/>
                <w:sz w:val="24"/>
              </w:rPr>
              <w:t xml:space="preserve"> </w:t>
            </w:r>
            <w:r>
              <w:rPr>
                <w:spacing w:val="-2"/>
                <w:sz w:val="24"/>
              </w:rPr>
              <w:t>религия</w:t>
            </w:r>
          </w:p>
        </w:tc>
        <w:tc>
          <w:tcPr>
            <w:tcW w:w="1220" w:type="dxa"/>
          </w:tcPr>
          <w:p w14:paraId="7ADBE290">
            <w:pPr>
              <w:pStyle w:val="9"/>
              <w:spacing w:before="26"/>
              <w:ind w:left="214"/>
              <w:jc w:val="center"/>
              <w:rPr>
                <w:sz w:val="24"/>
              </w:rPr>
            </w:pPr>
            <w:r>
              <w:rPr>
                <w:spacing w:val="-10"/>
                <w:sz w:val="24"/>
              </w:rPr>
              <w:t>1</w:t>
            </w:r>
          </w:p>
        </w:tc>
        <w:tc>
          <w:tcPr>
            <w:tcW w:w="1844" w:type="dxa"/>
          </w:tcPr>
          <w:p w14:paraId="5BD5E917">
            <w:pPr>
              <w:pStyle w:val="9"/>
              <w:spacing w:before="26"/>
              <w:ind w:right="736"/>
              <w:jc w:val="right"/>
              <w:rPr>
                <w:sz w:val="24"/>
              </w:rPr>
            </w:pPr>
            <w:r>
              <w:rPr>
                <w:spacing w:val="-10"/>
                <w:sz w:val="24"/>
              </w:rPr>
              <w:t>0</w:t>
            </w:r>
          </w:p>
        </w:tc>
        <w:tc>
          <w:tcPr>
            <w:tcW w:w="1911" w:type="dxa"/>
          </w:tcPr>
          <w:p w14:paraId="49FC9803">
            <w:pPr>
              <w:pStyle w:val="9"/>
              <w:spacing w:before="26"/>
              <w:ind w:left="213"/>
              <w:jc w:val="center"/>
              <w:rPr>
                <w:sz w:val="24"/>
              </w:rPr>
            </w:pPr>
            <w:r>
              <w:rPr>
                <w:spacing w:val="-5"/>
                <w:sz w:val="24"/>
              </w:rPr>
              <w:t>0.1</w:t>
            </w:r>
          </w:p>
        </w:tc>
        <w:tc>
          <w:tcPr>
            <w:tcW w:w="1344" w:type="dxa"/>
          </w:tcPr>
          <w:p w14:paraId="0F67AE3B">
            <w:pPr>
              <w:pStyle w:val="9"/>
              <w:rPr>
                <w:sz w:val="24"/>
              </w:rPr>
            </w:pPr>
          </w:p>
        </w:tc>
        <w:tc>
          <w:tcPr>
            <w:tcW w:w="2227" w:type="dxa"/>
          </w:tcPr>
          <w:p w14:paraId="77572ACA">
            <w:pPr>
              <w:pStyle w:val="9"/>
              <w:spacing w:before="26"/>
              <w:ind w:left="241"/>
              <w:rPr>
                <w:sz w:val="24"/>
              </w:rPr>
            </w:pPr>
            <w:r>
              <w:rPr>
                <w:spacing w:val="-2"/>
                <w:sz w:val="24"/>
              </w:rPr>
              <w:t>ФизиконЛаб</w:t>
            </w:r>
          </w:p>
        </w:tc>
      </w:tr>
      <w:tr w14:paraId="000A5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060DCB07">
            <w:pPr>
              <w:pStyle w:val="9"/>
              <w:spacing w:before="25"/>
              <w:ind w:left="103"/>
              <w:rPr>
                <w:sz w:val="24"/>
              </w:rPr>
            </w:pPr>
            <w:r>
              <w:rPr>
                <w:spacing w:val="-10"/>
                <w:sz w:val="24"/>
              </w:rPr>
              <w:t>3</w:t>
            </w:r>
          </w:p>
        </w:tc>
        <w:tc>
          <w:tcPr>
            <w:tcW w:w="4542" w:type="dxa"/>
          </w:tcPr>
          <w:p w14:paraId="320A03D0">
            <w:pPr>
              <w:pStyle w:val="9"/>
              <w:spacing w:before="25"/>
              <w:ind w:left="237"/>
              <w:rPr>
                <w:sz w:val="24"/>
              </w:rPr>
            </w:pPr>
            <w:r>
              <w:rPr>
                <w:sz w:val="24"/>
              </w:rPr>
              <w:t>Как</w:t>
            </w:r>
            <w:r>
              <w:rPr>
                <w:spacing w:val="-4"/>
                <w:sz w:val="24"/>
              </w:rPr>
              <w:t xml:space="preserve"> </w:t>
            </w:r>
            <w:r>
              <w:rPr>
                <w:sz w:val="24"/>
              </w:rPr>
              <w:t>христианство</w:t>
            </w:r>
            <w:r>
              <w:rPr>
                <w:spacing w:val="-6"/>
                <w:sz w:val="24"/>
              </w:rPr>
              <w:t xml:space="preserve"> </w:t>
            </w:r>
            <w:r>
              <w:rPr>
                <w:sz w:val="24"/>
              </w:rPr>
              <w:t>пришло</w:t>
            </w:r>
            <w:r>
              <w:rPr>
                <w:spacing w:val="-6"/>
                <w:sz w:val="24"/>
              </w:rPr>
              <w:t xml:space="preserve"> </w:t>
            </w:r>
            <w:r>
              <w:rPr>
                <w:sz w:val="24"/>
              </w:rPr>
              <w:t>на</w:t>
            </w:r>
            <w:r>
              <w:rPr>
                <w:spacing w:val="-8"/>
                <w:sz w:val="24"/>
              </w:rPr>
              <w:t xml:space="preserve"> </w:t>
            </w:r>
            <w:r>
              <w:rPr>
                <w:spacing w:val="-4"/>
                <w:sz w:val="24"/>
              </w:rPr>
              <w:t>Русь</w:t>
            </w:r>
          </w:p>
        </w:tc>
        <w:tc>
          <w:tcPr>
            <w:tcW w:w="1220" w:type="dxa"/>
          </w:tcPr>
          <w:p w14:paraId="12850185">
            <w:pPr>
              <w:pStyle w:val="9"/>
              <w:spacing w:before="25"/>
              <w:ind w:left="214"/>
              <w:jc w:val="center"/>
              <w:rPr>
                <w:sz w:val="24"/>
              </w:rPr>
            </w:pPr>
            <w:r>
              <w:rPr>
                <w:spacing w:val="-10"/>
                <w:sz w:val="24"/>
              </w:rPr>
              <w:t>1</w:t>
            </w:r>
          </w:p>
        </w:tc>
        <w:tc>
          <w:tcPr>
            <w:tcW w:w="1844" w:type="dxa"/>
          </w:tcPr>
          <w:p w14:paraId="61AF62B3">
            <w:pPr>
              <w:pStyle w:val="9"/>
              <w:spacing w:before="25"/>
              <w:ind w:right="736"/>
              <w:jc w:val="right"/>
              <w:rPr>
                <w:sz w:val="24"/>
              </w:rPr>
            </w:pPr>
            <w:r>
              <w:rPr>
                <w:spacing w:val="-10"/>
                <w:sz w:val="24"/>
              </w:rPr>
              <w:t>0</w:t>
            </w:r>
          </w:p>
        </w:tc>
        <w:tc>
          <w:tcPr>
            <w:tcW w:w="1911" w:type="dxa"/>
          </w:tcPr>
          <w:p w14:paraId="1040641A">
            <w:pPr>
              <w:pStyle w:val="9"/>
              <w:spacing w:before="25"/>
              <w:ind w:left="213"/>
              <w:jc w:val="center"/>
              <w:rPr>
                <w:sz w:val="24"/>
              </w:rPr>
            </w:pPr>
            <w:r>
              <w:rPr>
                <w:spacing w:val="-5"/>
                <w:sz w:val="24"/>
              </w:rPr>
              <w:t>0.1</w:t>
            </w:r>
          </w:p>
        </w:tc>
        <w:tc>
          <w:tcPr>
            <w:tcW w:w="1344" w:type="dxa"/>
          </w:tcPr>
          <w:p w14:paraId="283B1B8B">
            <w:pPr>
              <w:pStyle w:val="9"/>
              <w:rPr>
                <w:sz w:val="24"/>
              </w:rPr>
            </w:pPr>
          </w:p>
        </w:tc>
        <w:tc>
          <w:tcPr>
            <w:tcW w:w="2227" w:type="dxa"/>
          </w:tcPr>
          <w:p w14:paraId="47B1A5CB">
            <w:pPr>
              <w:pStyle w:val="9"/>
              <w:spacing w:before="25"/>
              <w:ind w:left="241"/>
              <w:rPr>
                <w:sz w:val="24"/>
              </w:rPr>
            </w:pPr>
            <w:r>
              <w:rPr>
                <w:spacing w:val="-2"/>
                <w:sz w:val="24"/>
              </w:rPr>
              <w:t>ФизиконЛаб</w:t>
            </w:r>
          </w:p>
        </w:tc>
      </w:tr>
      <w:tr w14:paraId="6DC7E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616A1A68">
            <w:pPr>
              <w:pStyle w:val="9"/>
              <w:spacing w:before="20"/>
              <w:ind w:left="103"/>
              <w:rPr>
                <w:sz w:val="24"/>
              </w:rPr>
            </w:pPr>
            <w:r>
              <w:rPr>
                <w:spacing w:val="-10"/>
                <w:sz w:val="24"/>
              </w:rPr>
              <w:t>4</w:t>
            </w:r>
          </w:p>
        </w:tc>
        <w:tc>
          <w:tcPr>
            <w:tcW w:w="4542" w:type="dxa"/>
          </w:tcPr>
          <w:p w14:paraId="2898A471">
            <w:pPr>
              <w:pStyle w:val="9"/>
              <w:spacing w:before="20"/>
              <w:ind w:left="237"/>
              <w:rPr>
                <w:sz w:val="24"/>
              </w:rPr>
            </w:pPr>
            <w:r>
              <w:rPr>
                <w:spacing w:val="-2"/>
                <w:sz w:val="24"/>
              </w:rPr>
              <w:t>Бог,мир,человек</w:t>
            </w:r>
          </w:p>
        </w:tc>
        <w:tc>
          <w:tcPr>
            <w:tcW w:w="1220" w:type="dxa"/>
          </w:tcPr>
          <w:p w14:paraId="67C47726">
            <w:pPr>
              <w:pStyle w:val="9"/>
              <w:spacing w:before="20"/>
              <w:ind w:left="214"/>
              <w:jc w:val="center"/>
              <w:rPr>
                <w:sz w:val="24"/>
              </w:rPr>
            </w:pPr>
            <w:r>
              <w:rPr>
                <w:spacing w:val="-10"/>
                <w:sz w:val="24"/>
              </w:rPr>
              <w:t>1</w:t>
            </w:r>
          </w:p>
        </w:tc>
        <w:tc>
          <w:tcPr>
            <w:tcW w:w="1844" w:type="dxa"/>
          </w:tcPr>
          <w:p w14:paraId="187D5061">
            <w:pPr>
              <w:pStyle w:val="9"/>
              <w:spacing w:before="20"/>
              <w:ind w:right="736"/>
              <w:jc w:val="right"/>
              <w:rPr>
                <w:sz w:val="24"/>
              </w:rPr>
            </w:pPr>
            <w:r>
              <w:rPr>
                <w:spacing w:val="-10"/>
                <w:sz w:val="24"/>
              </w:rPr>
              <w:t>0</w:t>
            </w:r>
          </w:p>
        </w:tc>
        <w:tc>
          <w:tcPr>
            <w:tcW w:w="1911" w:type="dxa"/>
          </w:tcPr>
          <w:p w14:paraId="25FC1F0D">
            <w:pPr>
              <w:pStyle w:val="9"/>
              <w:spacing w:before="20"/>
              <w:ind w:left="213"/>
              <w:jc w:val="center"/>
              <w:rPr>
                <w:sz w:val="24"/>
              </w:rPr>
            </w:pPr>
            <w:r>
              <w:rPr>
                <w:spacing w:val="-5"/>
                <w:sz w:val="24"/>
              </w:rPr>
              <w:t>0.1</w:t>
            </w:r>
          </w:p>
        </w:tc>
        <w:tc>
          <w:tcPr>
            <w:tcW w:w="1344" w:type="dxa"/>
          </w:tcPr>
          <w:p w14:paraId="0868DBA0">
            <w:pPr>
              <w:pStyle w:val="9"/>
              <w:rPr>
                <w:sz w:val="24"/>
              </w:rPr>
            </w:pPr>
          </w:p>
        </w:tc>
        <w:tc>
          <w:tcPr>
            <w:tcW w:w="2227" w:type="dxa"/>
          </w:tcPr>
          <w:p w14:paraId="4430604D">
            <w:pPr>
              <w:pStyle w:val="9"/>
              <w:spacing w:before="20"/>
              <w:ind w:left="241"/>
              <w:rPr>
                <w:sz w:val="24"/>
              </w:rPr>
            </w:pPr>
            <w:r>
              <w:rPr>
                <w:spacing w:val="-2"/>
                <w:sz w:val="24"/>
              </w:rPr>
              <w:t>ФизиконЛаб</w:t>
            </w:r>
          </w:p>
        </w:tc>
      </w:tr>
      <w:tr w14:paraId="7D57C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1" w:type="dxa"/>
          </w:tcPr>
          <w:p w14:paraId="4A3C4B98">
            <w:pPr>
              <w:pStyle w:val="9"/>
              <w:spacing w:before="25"/>
              <w:ind w:left="103"/>
              <w:rPr>
                <w:sz w:val="24"/>
              </w:rPr>
            </w:pPr>
            <w:r>
              <w:rPr>
                <w:spacing w:val="-10"/>
                <w:sz w:val="24"/>
              </w:rPr>
              <w:t>5</w:t>
            </w:r>
          </w:p>
        </w:tc>
        <w:tc>
          <w:tcPr>
            <w:tcW w:w="4542" w:type="dxa"/>
          </w:tcPr>
          <w:p w14:paraId="1454F8D9">
            <w:pPr>
              <w:pStyle w:val="9"/>
              <w:spacing w:before="25"/>
              <w:ind w:left="237"/>
              <w:rPr>
                <w:sz w:val="24"/>
              </w:rPr>
            </w:pPr>
            <w:r>
              <w:rPr>
                <w:spacing w:val="-2"/>
                <w:sz w:val="24"/>
              </w:rPr>
              <w:t>Библия</w:t>
            </w:r>
          </w:p>
        </w:tc>
        <w:tc>
          <w:tcPr>
            <w:tcW w:w="1220" w:type="dxa"/>
          </w:tcPr>
          <w:p w14:paraId="43981BA6">
            <w:pPr>
              <w:pStyle w:val="9"/>
              <w:spacing w:before="25"/>
              <w:ind w:left="214"/>
              <w:jc w:val="center"/>
              <w:rPr>
                <w:sz w:val="24"/>
              </w:rPr>
            </w:pPr>
            <w:r>
              <w:rPr>
                <w:spacing w:val="-10"/>
                <w:sz w:val="24"/>
              </w:rPr>
              <w:t>1</w:t>
            </w:r>
          </w:p>
        </w:tc>
        <w:tc>
          <w:tcPr>
            <w:tcW w:w="1844" w:type="dxa"/>
          </w:tcPr>
          <w:p w14:paraId="264B2576">
            <w:pPr>
              <w:pStyle w:val="9"/>
              <w:spacing w:before="25"/>
              <w:ind w:right="736"/>
              <w:jc w:val="right"/>
              <w:rPr>
                <w:sz w:val="24"/>
              </w:rPr>
            </w:pPr>
            <w:r>
              <w:rPr>
                <w:spacing w:val="-10"/>
                <w:sz w:val="24"/>
              </w:rPr>
              <w:t>0</w:t>
            </w:r>
          </w:p>
        </w:tc>
        <w:tc>
          <w:tcPr>
            <w:tcW w:w="1911" w:type="dxa"/>
          </w:tcPr>
          <w:p w14:paraId="72A79701">
            <w:pPr>
              <w:pStyle w:val="9"/>
              <w:spacing w:before="25"/>
              <w:ind w:left="213"/>
              <w:jc w:val="center"/>
              <w:rPr>
                <w:sz w:val="24"/>
              </w:rPr>
            </w:pPr>
            <w:r>
              <w:rPr>
                <w:spacing w:val="-5"/>
                <w:sz w:val="24"/>
              </w:rPr>
              <w:t>0.1</w:t>
            </w:r>
          </w:p>
        </w:tc>
        <w:tc>
          <w:tcPr>
            <w:tcW w:w="1344" w:type="dxa"/>
          </w:tcPr>
          <w:p w14:paraId="673A6121">
            <w:pPr>
              <w:pStyle w:val="9"/>
              <w:rPr>
                <w:sz w:val="24"/>
              </w:rPr>
            </w:pPr>
          </w:p>
        </w:tc>
        <w:tc>
          <w:tcPr>
            <w:tcW w:w="2227" w:type="dxa"/>
          </w:tcPr>
          <w:p w14:paraId="5225D913">
            <w:pPr>
              <w:pStyle w:val="9"/>
              <w:spacing w:before="25"/>
              <w:ind w:left="241"/>
              <w:rPr>
                <w:sz w:val="24"/>
              </w:rPr>
            </w:pPr>
            <w:r>
              <w:rPr>
                <w:spacing w:val="-2"/>
                <w:sz w:val="24"/>
              </w:rPr>
              <w:t>ФизиконЛаб</w:t>
            </w:r>
          </w:p>
        </w:tc>
      </w:tr>
      <w:tr w14:paraId="39E9F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1FEBB73E">
            <w:pPr>
              <w:pStyle w:val="9"/>
              <w:spacing w:before="20"/>
              <w:ind w:left="103"/>
              <w:rPr>
                <w:sz w:val="24"/>
              </w:rPr>
            </w:pPr>
            <w:r>
              <w:rPr>
                <w:spacing w:val="-10"/>
                <w:sz w:val="24"/>
              </w:rPr>
              <w:t>6</w:t>
            </w:r>
          </w:p>
        </w:tc>
        <w:tc>
          <w:tcPr>
            <w:tcW w:w="4542" w:type="dxa"/>
          </w:tcPr>
          <w:p w14:paraId="3ECF3DE1">
            <w:pPr>
              <w:pStyle w:val="9"/>
              <w:spacing w:before="20"/>
              <w:ind w:left="237"/>
              <w:rPr>
                <w:sz w:val="24"/>
              </w:rPr>
            </w:pPr>
            <w:r>
              <w:rPr>
                <w:sz w:val="24"/>
              </w:rPr>
              <w:t>Ошибка</w:t>
            </w:r>
            <w:r>
              <w:rPr>
                <w:spacing w:val="-6"/>
                <w:sz w:val="24"/>
              </w:rPr>
              <w:t xml:space="preserve"> </w:t>
            </w:r>
            <w:r>
              <w:rPr>
                <w:sz w:val="24"/>
              </w:rPr>
              <w:t>первых</w:t>
            </w:r>
            <w:r>
              <w:rPr>
                <w:spacing w:val="-8"/>
                <w:sz w:val="24"/>
              </w:rPr>
              <w:t xml:space="preserve"> </w:t>
            </w:r>
            <w:r>
              <w:rPr>
                <w:spacing w:val="-4"/>
                <w:sz w:val="24"/>
              </w:rPr>
              <w:t>людей</w:t>
            </w:r>
          </w:p>
        </w:tc>
        <w:tc>
          <w:tcPr>
            <w:tcW w:w="1220" w:type="dxa"/>
          </w:tcPr>
          <w:p w14:paraId="2247FEFB">
            <w:pPr>
              <w:pStyle w:val="9"/>
              <w:spacing w:before="20"/>
              <w:ind w:left="214"/>
              <w:jc w:val="center"/>
              <w:rPr>
                <w:sz w:val="24"/>
              </w:rPr>
            </w:pPr>
            <w:r>
              <w:rPr>
                <w:spacing w:val="-10"/>
                <w:sz w:val="24"/>
              </w:rPr>
              <w:t>1</w:t>
            </w:r>
          </w:p>
        </w:tc>
        <w:tc>
          <w:tcPr>
            <w:tcW w:w="1844" w:type="dxa"/>
          </w:tcPr>
          <w:p w14:paraId="3D30CEC9">
            <w:pPr>
              <w:pStyle w:val="9"/>
              <w:spacing w:before="20"/>
              <w:ind w:right="736"/>
              <w:jc w:val="right"/>
              <w:rPr>
                <w:sz w:val="24"/>
              </w:rPr>
            </w:pPr>
            <w:r>
              <w:rPr>
                <w:spacing w:val="-10"/>
                <w:sz w:val="24"/>
              </w:rPr>
              <w:t>0</w:t>
            </w:r>
          </w:p>
        </w:tc>
        <w:tc>
          <w:tcPr>
            <w:tcW w:w="1911" w:type="dxa"/>
          </w:tcPr>
          <w:p w14:paraId="2B4D3A43">
            <w:pPr>
              <w:pStyle w:val="9"/>
              <w:spacing w:before="20"/>
              <w:ind w:left="213"/>
              <w:jc w:val="center"/>
              <w:rPr>
                <w:sz w:val="24"/>
              </w:rPr>
            </w:pPr>
            <w:r>
              <w:rPr>
                <w:spacing w:val="-5"/>
                <w:sz w:val="24"/>
              </w:rPr>
              <w:t>0.1</w:t>
            </w:r>
          </w:p>
        </w:tc>
        <w:tc>
          <w:tcPr>
            <w:tcW w:w="1344" w:type="dxa"/>
          </w:tcPr>
          <w:p w14:paraId="118AC564">
            <w:pPr>
              <w:pStyle w:val="9"/>
              <w:rPr>
                <w:sz w:val="24"/>
              </w:rPr>
            </w:pPr>
          </w:p>
        </w:tc>
        <w:tc>
          <w:tcPr>
            <w:tcW w:w="2227" w:type="dxa"/>
          </w:tcPr>
          <w:p w14:paraId="0E9179FE">
            <w:pPr>
              <w:pStyle w:val="9"/>
              <w:spacing w:before="20"/>
              <w:ind w:left="241"/>
              <w:rPr>
                <w:sz w:val="24"/>
              </w:rPr>
            </w:pPr>
            <w:r>
              <w:rPr>
                <w:spacing w:val="-2"/>
                <w:sz w:val="24"/>
              </w:rPr>
              <w:t>ФизиконЛаб</w:t>
            </w:r>
          </w:p>
        </w:tc>
      </w:tr>
      <w:tr w14:paraId="1BDB6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3F354E39">
            <w:pPr>
              <w:pStyle w:val="9"/>
              <w:spacing w:before="25"/>
              <w:ind w:left="103"/>
              <w:rPr>
                <w:sz w:val="24"/>
              </w:rPr>
            </w:pPr>
            <w:r>
              <w:rPr>
                <w:spacing w:val="-10"/>
                <w:sz w:val="24"/>
              </w:rPr>
              <w:t>7</w:t>
            </w:r>
          </w:p>
        </w:tc>
        <w:tc>
          <w:tcPr>
            <w:tcW w:w="4542" w:type="dxa"/>
          </w:tcPr>
          <w:p w14:paraId="126F6AE6">
            <w:pPr>
              <w:pStyle w:val="9"/>
              <w:spacing w:before="25"/>
              <w:ind w:left="237"/>
              <w:rPr>
                <w:sz w:val="24"/>
              </w:rPr>
            </w:pPr>
            <w:r>
              <w:rPr>
                <w:sz w:val="24"/>
              </w:rPr>
              <w:t>Вдали</w:t>
            </w:r>
            <w:r>
              <w:rPr>
                <w:spacing w:val="1"/>
                <w:sz w:val="24"/>
              </w:rPr>
              <w:t xml:space="preserve"> </w:t>
            </w:r>
            <w:r>
              <w:rPr>
                <w:sz w:val="24"/>
              </w:rPr>
              <w:t>от</w:t>
            </w:r>
            <w:r>
              <w:rPr>
                <w:spacing w:val="-3"/>
                <w:sz w:val="24"/>
              </w:rPr>
              <w:t xml:space="preserve"> </w:t>
            </w:r>
            <w:r>
              <w:rPr>
                <w:spacing w:val="-5"/>
                <w:sz w:val="24"/>
              </w:rPr>
              <w:t>рая</w:t>
            </w:r>
          </w:p>
        </w:tc>
        <w:tc>
          <w:tcPr>
            <w:tcW w:w="1220" w:type="dxa"/>
          </w:tcPr>
          <w:p w14:paraId="4222A97E">
            <w:pPr>
              <w:pStyle w:val="9"/>
              <w:spacing w:before="25"/>
              <w:ind w:left="214"/>
              <w:jc w:val="center"/>
              <w:rPr>
                <w:sz w:val="24"/>
              </w:rPr>
            </w:pPr>
            <w:r>
              <w:rPr>
                <w:spacing w:val="-10"/>
                <w:sz w:val="24"/>
              </w:rPr>
              <w:t>1</w:t>
            </w:r>
          </w:p>
        </w:tc>
        <w:tc>
          <w:tcPr>
            <w:tcW w:w="1844" w:type="dxa"/>
          </w:tcPr>
          <w:p w14:paraId="26971B52">
            <w:pPr>
              <w:pStyle w:val="9"/>
              <w:spacing w:before="25"/>
              <w:ind w:right="736"/>
              <w:jc w:val="right"/>
              <w:rPr>
                <w:sz w:val="24"/>
              </w:rPr>
            </w:pPr>
            <w:r>
              <w:rPr>
                <w:spacing w:val="-10"/>
                <w:sz w:val="24"/>
              </w:rPr>
              <w:t>0</w:t>
            </w:r>
          </w:p>
        </w:tc>
        <w:tc>
          <w:tcPr>
            <w:tcW w:w="1911" w:type="dxa"/>
          </w:tcPr>
          <w:p w14:paraId="3686B8E6">
            <w:pPr>
              <w:pStyle w:val="9"/>
              <w:spacing w:before="25"/>
              <w:ind w:left="213"/>
              <w:jc w:val="center"/>
              <w:rPr>
                <w:sz w:val="24"/>
              </w:rPr>
            </w:pPr>
            <w:r>
              <w:rPr>
                <w:spacing w:val="-5"/>
                <w:sz w:val="24"/>
              </w:rPr>
              <w:t>0.1</w:t>
            </w:r>
          </w:p>
        </w:tc>
        <w:tc>
          <w:tcPr>
            <w:tcW w:w="1344" w:type="dxa"/>
          </w:tcPr>
          <w:p w14:paraId="6175A7E1">
            <w:pPr>
              <w:pStyle w:val="9"/>
              <w:rPr>
                <w:sz w:val="24"/>
              </w:rPr>
            </w:pPr>
          </w:p>
        </w:tc>
        <w:tc>
          <w:tcPr>
            <w:tcW w:w="2227" w:type="dxa"/>
          </w:tcPr>
          <w:p w14:paraId="3818B33C">
            <w:pPr>
              <w:pStyle w:val="9"/>
              <w:spacing w:before="25"/>
              <w:ind w:left="241"/>
              <w:rPr>
                <w:sz w:val="24"/>
              </w:rPr>
            </w:pPr>
            <w:r>
              <w:rPr>
                <w:spacing w:val="-2"/>
                <w:sz w:val="24"/>
              </w:rPr>
              <w:t>ФизиконЛаб</w:t>
            </w:r>
          </w:p>
        </w:tc>
      </w:tr>
      <w:tr w14:paraId="10642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57411EC4">
            <w:pPr>
              <w:pStyle w:val="9"/>
              <w:spacing w:before="30"/>
              <w:ind w:left="103"/>
              <w:rPr>
                <w:sz w:val="24"/>
              </w:rPr>
            </w:pPr>
            <w:r>
              <w:rPr>
                <w:spacing w:val="-10"/>
                <w:sz w:val="24"/>
              </w:rPr>
              <w:t>8</w:t>
            </w:r>
          </w:p>
        </w:tc>
        <w:tc>
          <w:tcPr>
            <w:tcW w:w="4542" w:type="dxa"/>
          </w:tcPr>
          <w:p w14:paraId="374EE616">
            <w:pPr>
              <w:pStyle w:val="9"/>
              <w:spacing w:before="30"/>
              <w:ind w:left="237"/>
              <w:rPr>
                <w:sz w:val="24"/>
              </w:rPr>
            </w:pPr>
            <w:r>
              <w:rPr>
                <w:sz w:val="24"/>
              </w:rPr>
              <w:t>В</w:t>
            </w:r>
            <w:r>
              <w:rPr>
                <w:spacing w:val="-9"/>
                <w:sz w:val="24"/>
              </w:rPr>
              <w:t xml:space="preserve"> </w:t>
            </w:r>
            <w:r>
              <w:rPr>
                <w:sz w:val="24"/>
              </w:rPr>
              <w:t xml:space="preserve">ожидании </w:t>
            </w:r>
            <w:r>
              <w:rPr>
                <w:spacing w:val="-2"/>
                <w:sz w:val="24"/>
              </w:rPr>
              <w:t>Спасителя.</w:t>
            </w:r>
          </w:p>
        </w:tc>
        <w:tc>
          <w:tcPr>
            <w:tcW w:w="1220" w:type="dxa"/>
          </w:tcPr>
          <w:p w14:paraId="56C4C036">
            <w:pPr>
              <w:pStyle w:val="9"/>
              <w:spacing w:before="30"/>
              <w:ind w:left="214"/>
              <w:jc w:val="center"/>
              <w:rPr>
                <w:sz w:val="24"/>
              </w:rPr>
            </w:pPr>
            <w:r>
              <w:rPr>
                <w:spacing w:val="-10"/>
                <w:sz w:val="24"/>
              </w:rPr>
              <w:t>1</w:t>
            </w:r>
          </w:p>
        </w:tc>
        <w:tc>
          <w:tcPr>
            <w:tcW w:w="1844" w:type="dxa"/>
          </w:tcPr>
          <w:p w14:paraId="01C53BD2">
            <w:pPr>
              <w:pStyle w:val="9"/>
              <w:spacing w:before="30"/>
              <w:ind w:right="736"/>
              <w:jc w:val="right"/>
              <w:rPr>
                <w:sz w:val="24"/>
              </w:rPr>
            </w:pPr>
            <w:r>
              <w:rPr>
                <w:spacing w:val="-10"/>
                <w:sz w:val="24"/>
              </w:rPr>
              <w:t>0</w:t>
            </w:r>
          </w:p>
        </w:tc>
        <w:tc>
          <w:tcPr>
            <w:tcW w:w="1911" w:type="dxa"/>
          </w:tcPr>
          <w:p w14:paraId="47349D50">
            <w:pPr>
              <w:pStyle w:val="9"/>
              <w:spacing w:before="30"/>
              <w:ind w:left="213"/>
              <w:jc w:val="center"/>
              <w:rPr>
                <w:sz w:val="24"/>
              </w:rPr>
            </w:pPr>
            <w:r>
              <w:rPr>
                <w:spacing w:val="-5"/>
                <w:sz w:val="24"/>
              </w:rPr>
              <w:t>0.1</w:t>
            </w:r>
          </w:p>
        </w:tc>
        <w:tc>
          <w:tcPr>
            <w:tcW w:w="1344" w:type="dxa"/>
          </w:tcPr>
          <w:p w14:paraId="3110F85B">
            <w:pPr>
              <w:pStyle w:val="9"/>
              <w:rPr>
                <w:sz w:val="24"/>
              </w:rPr>
            </w:pPr>
          </w:p>
        </w:tc>
        <w:tc>
          <w:tcPr>
            <w:tcW w:w="2227" w:type="dxa"/>
          </w:tcPr>
          <w:p w14:paraId="2BE5D4DD">
            <w:pPr>
              <w:pStyle w:val="9"/>
              <w:spacing w:before="30"/>
              <w:ind w:left="241"/>
              <w:rPr>
                <w:sz w:val="24"/>
              </w:rPr>
            </w:pPr>
            <w:r>
              <w:rPr>
                <w:spacing w:val="-2"/>
                <w:sz w:val="24"/>
              </w:rPr>
              <w:t>ФизиконЛаб</w:t>
            </w:r>
          </w:p>
        </w:tc>
      </w:tr>
      <w:tr w14:paraId="03F0F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961" w:type="dxa"/>
          </w:tcPr>
          <w:p w14:paraId="2AA7AF7D">
            <w:pPr>
              <w:pStyle w:val="9"/>
              <w:spacing w:before="26"/>
              <w:ind w:left="103"/>
              <w:rPr>
                <w:sz w:val="24"/>
              </w:rPr>
            </w:pPr>
            <w:r>
              <w:rPr>
                <w:spacing w:val="-10"/>
                <w:sz w:val="24"/>
              </w:rPr>
              <w:t>9</w:t>
            </w:r>
          </w:p>
        </w:tc>
        <w:tc>
          <w:tcPr>
            <w:tcW w:w="4542" w:type="dxa"/>
          </w:tcPr>
          <w:p w14:paraId="0586627A">
            <w:pPr>
              <w:pStyle w:val="9"/>
              <w:spacing w:before="26"/>
              <w:ind w:left="237"/>
              <w:rPr>
                <w:sz w:val="24"/>
              </w:rPr>
            </w:pPr>
            <w:r>
              <w:rPr>
                <w:sz w:val="24"/>
              </w:rPr>
              <w:t>Десять</w:t>
            </w:r>
            <w:r>
              <w:rPr>
                <w:spacing w:val="-6"/>
                <w:sz w:val="24"/>
              </w:rPr>
              <w:t xml:space="preserve"> </w:t>
            </w:r>
            <w:r>
              <w:rPr>
                <w:spacing w:val="-2"/>
                <w:sz w:val="24"/>
              </w:rPr>
              <w:t>заповедей</w:t>
            </w:r>
          </w:p>
        </w:tc>
        <w:tc>
          <w:tcPr>
            <w:tcW w:w="1220" w:type="dxa"/>
          </w:tcPr>
          <w:p w14:paraId="61837201">
            <w:pPr>
              <w:pStyle w:val="9"/>
              <w:spacing w:before="26"/>
              <w:ind w:left="214"/>
              <w:jc w:val="center"/>
              <w:rPr>
                <w:sz w:val="24"/>
              </w:rPr>
            </w:pPr>
            <w:r>
              <w:rPr>
                <w:spacing w:val="-10"/>
                <w:sz w:val="24"/>
              </w:rPr>
              <w:t>1</w:t>
            </w:r>
          </w:p>
        </w:tc>
        <w:tc>
          <w:tcPr>
            <w:tcW w:w="1844" w:type="dxa"/>
          </w:tcPr>
          <w:p w14:paraId="78B9284E">
            <w:pPr>
              <w:pStyle w:val="9"/>
              <w:spacing w:before="26"/>
              <w:ind w:right="736"/>
              <w:jc w:val="right"/>
              <w:rPr>
                <w:sz w:val="24"/>
              </w:rPr>
            </w:pPr>
            <w:r>
              <w:rPr>
                <w:spacing w:val="-10"/>
                <w:sz w:val="24"/>
              </w:rPr>
              <w:t>0</w:t>
            </w:r>
          </w:p>
        </w:tc>
        <w:tc>
          <w:tcPr>
            <w:tcW w:w="1911" w:type="dxa"/>
          </w:tcPr>
          <w:p w14:paraId="3C607834">
            <w:pPr>
              <w:pStyle w:val="9"/>
              <w:spacing w:before="26"/>
              <w:ind w:left="213"/>
              <w:jc w:val="center"/>
              <w:rPr>
                <w:sz w:val="24"/>
              </w:rPr>
            </w:pPr>
            <w:r>
              <w:rPr>
                <w:spacing w:val="-5"/>
                <w:sz w:val="24"/>
              </w:rPr>
              <w:t>0.1</w:t>
            </w:r>
          </w:p>
        </w:tc>
        <w:tc>
          <w:tcPr>
            <w:tcW w:w="1344" w:type="dxa"/>
          </w:tcPr>
          <w:p w14:paraId="7DAF9242">
            <w:pPr>
              <w:pStyle w:val="9"/>
              <w:rPr>
                <w:sz w:val="24"/>
              </w:rPr>
            </w:pPr>
          </w:p>
        </w:tc>
        <w:tc>
          <w:tcPr>
            <w:tcW w:w="2227" w:type="dxa"/>
          </w:tcPr>
          <w:p w14:paraId="26E981E9">
            <w:pPr>
              <w:pStyle w:val="9"/>
              <w:spacing w:before="26"/>
              <w:ind w:left="241"/>
              <w:rPr>
                <w:sz w:val="24"/>
              </w:rPr>
            </w:pPr>
            <w:r>
              <w:rPr>
                <w:spacing w:val="-2"/>
                <w:sz w:val="24"/>
              </w:rPr>
              <w:t>ФизиконЛаб</w:t>
            </w:r>
          </w:p>
        </w:tc>
      </w:tr>
      <w:tr w14:paraId="7CF29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6F8C2950">
            <w:pPr>
              <w:pStyle w:val="9"/>
              <w:spacing w:before="25"/>
              <w:ind w:left="103"/>
              <w:rPr>
                <w:sz w:val="24"/>
              </w:rPr>
            </w:pPr>
            <w:r>
              <w:rPr>
                <w:spacing w:val="-5"/>
                <w:sz w:val="24"/>
              </w:rPr>
              <w:t>10</w:t>
            </w:r>
          </w:p>
        </w:tc>
        <w:tc>
          <w:tcPr>
            <w:tcW w:w="4542" w:type="dxa"/>
          </w:tcPr>
          <w:p w14:paraId="21A8884C">
            <w:pPr>
              <w:pStyle w:val="9"/>
              <w:spacing w:before="25"/>
              <w:ind w:left="237"/>
              <w:rPr>
                <w:sz w:val="24"/>
              </w:rPr>
            </w:pPr>
            <w:r>
              <w:rPr>
                <w:sz w:val="24"/>
              </w:rPr>
              <w:t>Благовещение.</w:t>
            </w:r>
            <w:r>
              <w:rPr>
                <w:spacing w:val="-14"/>
                <w:sz w:val="24"/>
              </w:rPr>
              <w:t xml:space="preserve"> </w:t>
            </w:r>
            <w:r>
              <w:rPr>
                <w:sz w:val="24"/>
              </w:rPr>
              <w:t>Рождество</w:t>
            </w:r>
            <w:r>
              <w:rPr>
                <w:spacing w:val="-4"/>
                <w:sz w:val="24"/>
              </w:rPr>
              <w:t xml:space="preserve"> </w:t>
            </w:r>
            <w:r>
              <w:rPr>
                <w:spacing w:val="-2"/>
                <w:sz w:val="24"/>
              </w:rPr>
              <w:t>Христово</w:t>
            </w:r>
          </w:p>
        </w:tc>
        <w:tc>
          <w:tcPr>
            <w:tcW w:w="1220" w:type="dxa"/>
          </w:tcPr>
          <w:p w14:paraId="0C27A65B">
            <w:pPr>
              <w:pStyle w:val="9"/>
              <w:spacing w:before="25"/>
              <w:ind w:left="214"/>
              <w:jc w:val="center"/>
              <w:rPr>
                <w:sz w:val="24"/>
              </w:rPr>
            </w:pPr>
            <w:r>
              <w:rPr>
                <w:spacing w:val="-10"/>
                <w:sz w:val="24"/>
              </w:rPr>
              <w:t>1</w:t>
            </w:r>
          </w:p>
        </w:tc>
        <w:tc>
          <w:tcPr>
            <w:tcW w:w="1844" w:type="dxa"/>
          </w:tcPr>
          <w:p w14:paraId="55EF7322">
            <w:pPr>
              <w:pStyle w:val="9"/>
              <w:spacing w:before="25"/>
              <w:ind w:right="736"/>
              <w:jc w:val="right"/>
              <w:rPr>
                <w:sz w:val="24"/>
              </w:rPr>
            </w:pPr>
            <w:r>
              <w:rPr>
                <w:spacing w:val="-10"/>
                <w:sz w:val="24"/>
              </w:rPr>
              <w:t>0</w:t>
            </w:r>
          </w:p>
        </w:tc>
        <w:tc>
          <w:tcPr>
            <w:tcW w:w="1911" w:type="dxa"/>
          </w:tcPr>
          <w:p w14:paraId="4AB3DBC0">
            <w:pPr>
              <w:pStyle w:val="9"/>
              <w:spacing w:before="25"/>
              <w:ind w:left="213"/>
              <w:jc w:val="center"/>
              <w:rPr>
                <w:sz w:val="24"/>
              </w:rPr>
            </w:pPr>
            <w:r>
              <w:rPr>
                <w:spacing w:val="-5"/>
                <w:sz w:val="24"/>
              </w:rPr>
              <w:t>0.1</w:t>
            </w:r>
          </w:p>
        </w:tc>
        <w:tc>
          <w:tcPr>
            <w:tcW w:w="1344" w:type="dxa"/>
          </w:tcPr>
          <w:p w14:paraId="6D4FEF82">
            <w:pPr>
              <w:pStyle w:val="9"/>
              <w:rPr>
                <w:sz w:val="24"/>
              </w:rPr>
            </w:pPr>
          </w:p>
        </w:tc>
        <w:tc>
          <w:tcPr>
            <w:tcW w:w="2227" w:type="dxa"/>
          </w:tcPr>
          <w:p w14:paraId="1B252465">
            <w:pPr>
              <w:pStyle w:val="9"/>
              <w:spacing w:before="25"/>
              <w:ind w:left="241"/>
              <w:rPr>
                <w:sz w:val="24"/>
              </w:rPr>
            </w:pPr>
            <w:r>
              <w:rPr>
                <w:spacing w:val="-2"/>
                <w:sz w:val="24"/>
              </w:rPr>
              <w:t>ФизиконЛаб</w:t>
            </w:r>
          </w:p>
        </w:tc>
      </w:tr>
      <w:tr w14:paraId="01D50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78274E01">
            <w:pPr>
              <w:pStyle w:val="9"/>
              <w:spacing w:before="25"/>
              <w:ind w:left="103"/>
              <w:rPr>
                <w:sz w:val="24"/>
              </w:rPr>
            </w:pPr>
            <w:r>
              <w:rPr>
                <w:spacing w:val="-5"/>
                <w:sz w:val="24"/>
              </w:rPr>
              <w:t>11</w:t>
            </w:r>
          </w:p>
        </w:tc>
        <w:tc>
          <w:tcPr>
            <w:tcW w:w="4542" w:type="dxa"/>
          </w:tcPr>
          <w:p w14:paraId="16158C44">
            <w:pPr>
              <w:pStyle w:val="9"/>
              <w:spacing w:before="25"/>
              <w:ind w:left="237"/>
              <w:rPr>
                <w:sz w:val="24"/>
              </w:rPr>
            </w:pPr>
            <w:r>
              <w:rPr>
                <w:sz w:val="24"/>
              </w:rPr>
              <w:t>Богоявление.</w:t>
            </w:r>
            <w:r>
              <w:rPr>
                <w:spacing w:val="-6"/>
                <w:sz w:val="24"/>
              </w:rPr>
              <w:t xml:space="preserve"> </w:t>
            </w:r>
            <w:r>
              <w:rPr>
                <w:sz w:val="24"/>
              </w:rPr>
              <w:t>Искушение</w:t>
            </w:r>
            <w:r>
              <w:rPr>
                <w:spacing w:val="-9"/>
                <w:sz w:val="24"/>
              </w:rPr>
              <w:t xml:space="preserve"> </w:t>
            </w:r>
            <w:r>
              <w:rPr>
                <w:sz w:val="24"/>
              </w:rPr>
              <w:t>в</w:t>
            </w:r>
            <w:r>
              <w:rPr>
                <w:spacing w:val="-11"/>
                <w:sz w:val="24"/>
              </w:rPr>
              <w:t xml:space="preserve"> </w:t>
            </w:r>
            <w:r>
              <w:rPr>
                <w:spacing w:val="-2"/>
                <w:sz w:val="24"/>
              </w:rPr>
              <w:t>пустыне.</w:t>
            </w:r>
          </w:p>
        </w:tc>
        <w:tc>
          <w:tcPr>
            <w:tcW w:w="1220" w:type="dxa"/>
          </w:tcPr>
          <w:p w14:paraId="0AD9BC1F">
            <w:pPr>
              <w:pStyle w:val="9"/>
              <w:spacing w:before="25"/>
              <w:ind w:left="214"/>
              <w:jc w:val="center"/>
              <w:rPr>
                <w:sz w:val="24"/>
              </w:rPr>
            </w:pPr>
            <w:r>
              <w:rPr>
                <w:spacing w:val="-10"/>
                <w:sz w:val="24"/>
              </w:rPr>
              <w:t>1</w:t>
            </w:r>
          </w:p>
        </w:tc>
        <w:tc>
          <w:tcPr>
            <w:tcW w:w="1844" w:type="dxa"/>
          </w:tcPr>
          <w:p w14:paraId="51900698">
            <w:pPr>
              <w:pStyle w:val="9"/>
              <w:spacing w:before="25"/>
              <w:ind w:right="736"/>
              <w:jc w:val="right"/>
              <w:rPr>
                <w:sz w:val="24"/>
              </w:rPr>
            </w:pPr>
            <w:r>
              <w:rPr>
                <w:spacing w:val="-10"/>
                <w:sz w:val="24"/>
              </w:rPr>
              <w:t>0</w:t>
            </w:r>
          </w:p>
        </w:tc>
        <w:tc>
          <w:tcPr>
            <w:tcW w:w="1911" w:type="dxa"/>
          </w:tcPr>
          <w:p w14:paraId="120B7051">
            <w:pPr>
              <w:pStyle w:val="9"/>
              <w:spacing w:before="25"/>
              <w:ind w:left="213"/>
              <w:jc w:val="center"/>
              <w:rPr>
                <w:sz w:val="24"/>
              </w:rPr>
            </w:pPr>
            <w:r>
              <w:rPr>
                <w:spacing w:val="-5"/>
                <w:sz w:val="24"/>
              </w:rPr>
              <w:t>0.1</w:t>
            </w:r>
          </w:p>
        </w:tc>
        <w:tc>
          <w:tcPr>
            <w:tcW w:w="1344" w:type="dxa"/>
          </w:tcPr>
          <w:p w14:paraId="47A38F87">
            <w:pPr>
              <w:pStyle w:val="9"/>
              <w:rPr>
                <w:sz w:val="24"/>
              </w:rPr>
            </w:pPr>
          </w:p>
        </w:tc>
        <w:tc>
          <w:tcPr>
            <w:tcW w:w="2227" w:type="dxa"/>
          </w:tcPr>
          <w:p w14:paraId="7156BD7B">
            <w:pPr>
              <w:pStyle w:val="9"/>
              <w:spacing w:before="25"/>
              <w:ind w:left="241"/>
              <w:rPr>
                <w:sz w:val="24"/>
              </w:rPr>
            </w:pPr>
            <w:r>
              <w:rPr>
                <w:spacing w:val="-2"/>
                <w:sz w:val="24"/>
              </w:rPr>
              <w:t>ФизиконЛаб</w:t>
            </w:r>
          </w:p>
        </w:tc>
      </w:tr>
      <w:tr w14:paraId="74794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961" w:type="dxa"/>
          </w:tcPr>
          <w:p w14:paraId="105C038A">
            <w:pPr>
              <w:pStyle w:val="9"/>
              <w:spacing w:before="26"/>
              <w:ind w:left="103"/>
              <w:rPr>
                <w:sz w:val="24"/>
              </w:rPr>
            </w:pPr>
            <w:r>
              <w:rPr>
                <w:spacing w:val="-5"/>
                <w:sz w:val="24"/>
              </w:rPr>
              <w:t>12</w:t>
            </w:r>
          </w:p>
        </w:tc>
        <w:tc>
          <w:tcPr>
            <w:tcW w:w="4542" w:type="dxa"/>
          </w:tcPr>
          <w:p w14:paraId="4DE278F5">
            <w:pPr>
              <w:pStyle w:val="9"/>
              <w:spacing w:before="26"/>
              <w:ind w:left="237"/>
              <w:rPr>
                <w:sz w:val="24"/>
              </w:rPr>
            </w:pPr>
            <w:r>
              <w:rPr>
                <w:sz w:val="24"/>
              </w:rPr>
              <w:t>Нагорная</w:t>
            </w:r>
            <w:r>
              <w:rPr>
                <w:spacing w:val="-15"/>
                <w:sz w:val="24"/>
              </w:rPr>
              <w:t xml:space="preserve"> </w:t>
            </w:r>
            <w:r>
              <w:rPr>
                <w:spacing w:val="-2"/>
                <w:sz w:val="24"/>
              </w:rPr>
              <w:t>проповедь</w:t>
            </w:r>
          </w:p>
        </w:tc>
        <w:tc>
          <w:tcPr>
            <w:tcW w:w="1220" w:type="dxa"/>
          </w:tcPr>
          <w:p w14:paraId="705B828E">
            <w:pPr>
              <w:pStyle w:val="9"/>
              <w:spacing w:before="26"/>
              <w:ind w:left="214"/>
              <w:jc w:val="center"/>
              <w:rPr>
                <w:sz w:val="24"/>
              </w:rPr>
            </w:pPr>
            <w:r>
              <w:rPr>
                <w:spacing w:val="-10"/>
                <w:sz w:val="24"/>
              </w:rPr>
              <w:t>1</w:t>
            </w:r>
          </w:p>
        </w:tc>
        <w:tc>
          <w:tcPr>
            <w:tcW w:w="1844" w:type="dxa"/>
          </w:tcPr>
          <w:p w14:paraId="0497E698">
            <w:pPr>
              <w:pStyle w:val="9"/>
              <w:spacing w:before="26"/>
              <w:ind w:right="736"/>
              <w:jc w:val="right"/>
              <w:rPr>
                <w:sz w:val="24"/>
              </w:rPr>
            </w:pPr>
            <w:r>
              <w:rPr>
                <w:spacing w:val="-10"/>
                <w:sz w:val="24"/>
              </w:rPr>
              <w:t>0</w:t>
            </w:r>
          </w:p>
        </w:tc>
        <w:tc>
          <w:tcPr>
            <w:tcW w:w="1911" w:type="dxa"/>
          </w:tcPr>
          <w:p w14:paraId="66CCA3D1">
            <w:pPr>
              <w:pStyle w:val="9"/>
              <w:spacing w:before="26"/>
              <w:ind w:left="213"/>
              <w:jc w:val="center"/>
              <w:rPr>
                <w:sz w:val="24"/>
              </w:rPr>
            </w:pPr>
            <w:r>
              <w:rPr>
                <w:spacing w:val="-5"/>
                <w:sz w:val="24"/>
              </w:rPr>
              <w:t>0.1</w:t>
            </w:r>
          </w:p>
        </w:tc>
        <w:tc>
          <w:tcPr>
            <w:tcW w:w="1344" w:type="dxa"/>
          </w:tcPr>
          <w:p w14:paraId="2B4DD94B">
            <w:pPr>
              <w:pStyle w:val="9"/>
              <w:rPr>
                <w:sz w:val="24"/>
              </w:rPr>
            </w:pPr>
          </w:p>
        </w:tc>
        <w:tc>
          <w:tcPr>
            <w:tcW w:w="2227" w:type="dxa"/>
          </w:tcPr>
          <w:p w14:paraId="3B72FACA">
            <w:pPr>
              <w:pStyle w:val="9"/>
              <w:spacing w:before="26"/>
              <w:ind w:left="241"/>
              <w:rPr>
                <w:sz w:val="24"/>
              </w:rPr>
            </w:pPr>
            <w:r>
              <w:rPr>
                <w:spacing w:val="-2"/>
                <w:sz w:val="24"/>
              </w:rPr>
              <w:t>ФизиконЛаб</w:t>
            </w:r>
          </w:p>
        </w:tc>
      </w:tr>
      <w:tr w14:paraId="6839C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6CCA61BE">
            <w:pPr>
              <w:pStyle w:val="9"/>
              <w:spacing w:before="25"/>
              <w:ind w:left="103"/>
              <w:rPr>
                <w:sz w:val="24"/>
              </w:rPr>
            </w:pPr>
            <w:r>
              <w:rPr>
                <w:spacing w:val="-5"/>
                <w:sz w:val="24"/>
              </w:rPr>
              <w:t>13</w:t>
            </w:r>
          </w:p>
        </w:tc>
        <w:tc>
          <w:tcPr>
            <w:tcW w:w="4542" w:type="dxa"/>
          </w:tcPr>
          <w:p w14:paraId="61A10E08">
            <w:pPr>
              <w:pStyle w:val="9"/>
              <w:spacing w:before="25"/>
              <w:ind w:left="237"/>
              <w:rPr>
                <w:sz w:val="24"/>
              </w:rPr>
            </w:pPr>
            <w:r>
              <w:rPr>
                <w:sz w:val="24"/>
              </w:rPr>
              <w:t>Евангельские</w:t>
            </w:r>
            <w:r>
              <w:rPr>
                <w:spacing w:val="-14"/>
                <w:sz w:val="24"/>
              </w:rPr>
              <w:t xml:space="preserve"> </w:t>
            </w:r>
            <w:r>
              <w:rPr>
                <w:spacing w:val="-2"/>
                <w:sz w:val="24"/>
              </w:rPr>
              <w:t>притчи</w:t>
            </w:r>
          </w:p>
        </w:tc>
        <w:tc>
          <w:tcPr>
            <w:tcW w:w="1220" w:type="dxa"/>
          </w:tcPr>
          <w:p w14:paraId="6F31FFCD">
            <w:pPr>
              <w:pStyle w:val="9"/>
              <w:spacing w:before="25"/>
              <w:ind w:left="214"/>
              <w:jc w:val="center"/>
              <w:rPr>
                <w:sz w:val="24"/>
              </w:rPr>
            </w:pPr>
            <w:r>
              <w:rPr>
                <w:spacing w:val="-10"/>
                <w:sz w:val="24"/>
              </w:rPr>
              <w:t>1</w:t>
            </w:r>
          </w:p>
        </w:tc>
        <w:tc>
          <w:tcPr>
            <w:tcW w:w="1844" w:type="dxa"/>
          </w:tcPr>
          <w:p w14:paraId="395CD1DE">
            <w:pPr>
              <w:pStyle w:val="9"/>
              <w:spacing w:before="25"/>
              <w:ind w:right="736"/>
              <w:jc w:val="right"/>
              <w:rPr>
                <w:sz w:val="24"/>
              </w:rPr>
            </w:pPr>
            <w:r>
              <w:rPr>
                <w:spacing w:val="-10"/>
                <w:sz w:val="24"/>
              </w:rPr>
              <w:t>0</w:t>
            </w:r>
          </w:p>
        </w:tc>
        <w:tc>
          <w:tcPr>
            <w:tcW w:w="1911" w:type="dxa"/>
          </w:tcPr>
          <w:p w14:paraId="0CE6EA58">
            <w:pPr>
              <w:pStyle w:val="9"/>
              <w:spacing w:before="25"/>
              <w:ind w:left="213"/>
              <w:jc w:val="center"/>
              <w:rPr>
                <w:sz w:val="24"/>
              </w:rPr>
            </w:pPr>
            <w:r>
              <w:rPr>
                <w:spacing w:val="-5"/>
                <w:sz w:val="24"/>
              </w:rPr>
              <w:t>0.1</w:t>
            </w:r>
          </w:p>
        </w:tc>
        <w:tc>
          <w:tcPr>
            <w:tcW w:w="1344" w:type="dxa"/>
          </w:tcPr>
          <w:p w14:paraId="17029EC9">
            <w:pPr>
              <w:pStyle w:val="9"/>
              <w:rPr>
                <w:sz w:val="24"/>
              </w:rPr>
            </w:pPr>
          </w:p>
        </w:tc>
        <w:tc>
          <w:tcPr>
            <w:tcW w:w="2227" w:type="dxa"/>
          </w:tcPr>
          <w:p w14:paraId="483537B2">
            <w:pPr>
              <w:pStyle w:val="9"/>
              <w:spacing w:before="25"/>
              <w:ind w:left="241"/>
              <w:rPr>
                <w:sz w:val="24"/>
              </w:rPr>
            </w:pPr>
            <w:r>
              <w:rPr>
                <w:spacing w:val="-2"/>
                <w:sz w:val="24"/>
              </w:rPr>
              <w:t>ФизиконЛаб</w:t>
            </w:r>
          </w:p>
        </w:tc>
      </w:tr>
      <w:tr w14:paraId="0CF30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09906E2C">
            <w:pPr>
              <w:pStyle w:val="9"/>
              <w:spacing w:before="25"/>
              <w:ind w:left="103"/>
              <w:rPr>
                <w:sz w:val="24"/>
              </w:rPr>
            </w:pPr>
            <w:r>
              <w:rPr>
                <w:spacing w:val="-5"/>
                <w:sz w:val="24"/>
              </w:rPr>
              <w:t>14</w:t>
            </w:r>
          </w:p>
        </w:tc>
        <w:tc>
          <w:tcPr>
            <w:tcW w:w="4542" w:type="dxa"/>
          </w:tcPr>
          <w:p w14:paraId="6A4097DB">
            <w:pPr>
              <w:pStyle w:val="9"/>
              <w:spacing w:before="25"/>
              <w:ind w:left="237"/>
              <w:rPr>
                <w:sz w:val="24"/>
              </w:rPr>
            </w:pPr>
            <w:r>
              <w:rPr>
                <w:spacing w:val="-2"/>
                <w:sz w:val="24"/>
              </w:rPr>
              <w:t>Крест</w:t>
            </w:r>
          </w:p>
        </w:tc>
        <w:tc>
          <w:tcPr>
            <w:tcW w:w="1220" w:type="dxa"/>
          </w:tcPr>
          <w:p w14:paraId="52B818D4">
            <w:pPr>
              <w:pStyle w:val="9"/>
              <w:spacing w:before="25"/>
              <w:ind w:left="214"/>
              <w:jc w:val="center"/>
              <w:rPr>
                <w:sz w:val="24"/>
              </w:rPr>
            </w:pPr>
            <w:r>
              <w:rPr>
                <w:spacing w:val="-10"/>
                <w:sz w:val="24"/>
              </w:rPr>
              <w:t>1</w:t>
            </w:r>
          </w:p>
        </w:tc>
        <w:tc>
          <w:tcPr>
            <w:tcW w:w="1844" w:type="dxa"/>
          </w:tcPr>
          <w:p w14:paraId="603C3C01">
            <w:pPr>
              <w:pStyle w:val="9"/>
              <w:spacing w:before="25"/>
              <w:ind w:right="736"/>
              <w:jc w:val="right"/>
              <w:rPr>
                <w:sz w:val="24"/>
              </w:rPr>
            </w:pPr>
            <w:r>
              <w:rPr>
                <w:spacing w:val="-10"/>
                <w:sz w:val="24"/>
              </w:rPr>
              <w:t>0</w:t>
            </w:r>
          </w:p>
        </w:tc>
        <w:tc>
          <w:tcPr>
            <w:tcW w:w="1911" w:type="dxa"/>
          </w:tcPr>
          <w:p w14:paraId="54BB4435">
            <w:pPr>
              <w:pStyle w:val="9"/>
              <w:spacing w:before="25"/>
              <w:ind w:left="213"/>
              <w:jc w:val="center"/>
              <w:rPr>
                <w:sz w:val="24"/>
              </w:rPr>
            </w:pPr>
            <w:r>
              <w:rPr>
                <w:spacing w:val="-5"/>
                <w:sz w:val="24"/>
              </w:rPr>
              <w:t>0.1</w:t>
            </w:r>
          </w:p>
        </w:tc>
        <w:tc>
          <w:tcPr>
            <w:tcW w:w="1344" w:type="dxa"/>
          </w:tcPr>
          <w:p w14:paraId="6100C626">
            <w:pPr>
              <w:pStyle w:val="9"/>
              <w:rPr>
                <w:sz w:val="24"/>
              </w:rPr>
            </w:pPr>
          </w:p>
        </w:tc>
        <w:tc>
          <w:tcPr>
            <w:tcW w:w="2227" w:type="dxa"/>
          </w:tcPr>
          <w:p w14:paraId="634A6294">
            <w:pPr>
              <w:pStyle w:val="9"/>
              <w:spacing w:before="25"/>
              <w:ind w:left="241"/>
              <w:rPr>
                <w:sz w:val="24"/>
              </w:rPr>
            </w:pPr>
            <w:r>
              <w:rPr>
                <w:spacing w:val="-2"/>
                <w:sz w:val="24"/>
              </w:rPr>
              <w:t>ФизиконЛаб</w:t>
            </w:r>
          </w:p>
        </w:tc>
      </w:tr>
      <w:tr w14:paraId="6FB02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961" w:type="dxa"/>
          </w:tcPr>
          <w:p w14:paraId="04A5F271">
            <w:pPr>
              <w:pStyle w:val="9"/>
              <w:spacing w:before="21"/>
              <w:ind w:left="103"/>
              <w:rPr>
                <w:sz w:val="24"/>
              </w:rPr>
            </w:pPr>
            <w:r>
              <w:rPr>
                <w:spacing w:val="-5"/>
                <w:sz w:val="24"/>
              </w:rPr>
              <w:t>15</w:t>
            </w:r>
          </w:p>
        </w:tc>
        <w:tc>
          <w:tcPr>
            <w:tcW w:w="4542" w:type="dxa"/>
          </w:tcPr>
          <w:p w14:paraId="7254C426">
            <w:pPr>
              <w:pStyle w:val="9"/>
              <w:spacing w:before="21"/>
              <w:ind w:left="237"/>
              <w:rPr>
                <w:sz w:val="24"/>
              </w:rPr>
            </w:pPr>
            <w:r>
              <w:rPr>
                <w:spacing w:val="-2"/>
                <w:sz w:val="24"/>
              </w:rPr>
              <w:t>Пасха</w:t>
            </w:r>
          </w:p>
        </w:tc>
        <w:tc>
          <w:tcPr>
            <w:tcW w:w="1220" w:type="dxa"/>
          </w:tcPr>
          <w:p w14:paraId="1F2A0FF1">
            <w:pPr>
              <w:pStyle w:val="9"/>
              <w:spacing w:before="21"/>
              <w:ind w:left="214"/>
              <w:jc w:val="center"/>
              <w:rPr>
                <w:sz w:val="24"/>
              </w:rPr>
            </w:pPr>
            <w:r>
              <w:rPr>
                <w:spacing w:val="-10"/>
                <w:sz w:val="24"/>
              </w:rPr>
              <w:t>1</w:t>
            </w:r>
          </w:p>
        </w:tc>
        <w:tc>
          <w:tcPr>
            <w:tcW w:w="1844" w:type="dxa"/>
          </w:tcPr>
          <w:p w14:paraId="74F311F4">
            <w:pPr>
              <w:pStyle w:val="9"/>
              <w:spacing w:before="21"/>
              <w:ind w:right="736"/>
              <w:jc w:val="right"/>
              <w:rPr>
                <w:sz w:val="24"/>
              </w:rPr>
            </w:pPr>
            <w:r>
              <w:rPr>
                <w:spacing w:val="-10"/>
                <w:sz w:val="24"/>
              </w:rPr>
              <w:t>0</w:t>
            </w:r>
          </w:p>
        </w:tc>
        <w:tc>
          <w:tcPr>
            <w:tcW w:w="1911" w:type="dxa"/>
          </w:tcPr>
          <w:p w14:paraId="1255C471">
            <w:pPr>
              <w:pStyle w:val="9"/>
              <w:spacing w:before="21"/>
              <w:ind w:left="213"/>
              <w:jc w:val="center"/>
              <w:rPr>
                <w:sz w:val="24"/>
              </w:rPr>
            </w:pPr>
            <w:r>
              <w:rPr>
                <w:spacing w:val="-5"/>
                <w:sz w:val="24"/>
              </w:rPr>
              <w:t>0.1</w:t>
            </w:r>
          </w:p>
        </w:tc>
        <w:tc>
          <w:tcPr>
            <w:tcW w:w="1344" w:type="dxa"/>
          </w:tcPr>
          <w:p w14:paraId="295CA762">
            <w:pPr>
              <w:pStyle w:val="9"/>
              <w:rPr>
                <w:sz w:val="24"/>
              </w:rPr>
            </w:pPr>
          </w:p>
        </w:tc>
        <w:tc>
          <w:tcPr>
            <w:tcW w:w="2227" w:type="dxa"/>
          </w:tcPr>
          <w:p w14:paraId="3854B36D">
            <w:pPr>
              <w:pStyle w:val="9"/>
              <w:spacing w:before="21"/>
              <w:ind w:left="241"/>
              <w:rPr>
                <w:sz w:val="24"/>
              </w:rPr>
            </w:pPr>
            <w:r>
              <w:rPr>
                <w:spacing w:val="-2"/>
                <w:sz w:val="24"/>
              </w:rPr>
              <w:t>ФизиконЛаб</w:t>
            </w:r>
          </w:p>
        </w:tc>
      </w:tr>
      <w:tr w14:paraId="7BDFC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6A8B7C89">
            <w:pPr>
              <w:pStyle w:val="9"/>
              <w:spacing w:before="20"/>
              <w:ind w:left="103"/>
              <w:rPr>
                <w:sz w:val="24"/>
              </w:rPr>
            </w:pPr>
            <w:r>
              <w:rPr>
                <w:spacing w:val="-5"/>
                <w:sz w:val="24"/>
              </w:rPr>
              <w:t>16</w:t>
            </w:r>
          </w:p>
        </w:tc>
        <w:tc>
          <w:tcPr>
            <w:tcW w:w="4542" w:type="dxa"/>
          </w:tcPr>
          <w:p w14:paraId="42C0CB85">
            <w:pPr>
              <w:pStyle w:val="9"/>
              <w:spacing w:before="20"/>
              <w:ind w:left="237"/>
              <w:rPr>
                <w:sz w:val="24"/>
              </w:rPr>
            </w:pPr>
            <w:r>
              <w:rPr>
                <w:sz w:val="24"/>
              </w:rPr>
              <w:t>Итоговые</w:t>
            </w:r>
            <w:r>
              <w:rPr>
                <w:spacing w:val="-15"/>
                <w:sz w:val="24"/>
              </w:rPr>
              <w:t xml:space="preserve"> </w:t>
            </w:r>
            <w:r>
              <w:rPr>
                <w:sz w:val="24"/>
              </w:rPr>
              <w:t>учебные</w:t>
            </w:r>
            <w:r>
              <w:rPr>
                <w:spacing w:val="-15"/>
                <w:sz w:val="24"/>
              </w:rPr>
              <w:t xml:space="preserve"> </w:t>
            </w:r>
            <w:r>
              <w:rPr>
                <w:spacing w:val="-2"/>
                <w:sz w:val="24"/>
              </w:rPr>
              <w:t>проекты.</w:t>
            </w:r>
          </w:p>
        </w:tc>
        <w:tc>
          <w:tcPr>
            <w:tcW w:w="1220" w:type="dxa"/>
          </w:tcPr>
          <w:p w14:paraId="0BEC084D">
            <w:pPr>
              <w:pStyle w:val="9"/>
              <w:spacing w:before="20"/>
              <w:ind w:left="214"/>
              <w:jc w:val="center"/>
              <w:rPr>
                <w:sz w:val="24"/>
              </w:rPr>
            </w:pPr>
            <w:r>
              <w:rPr>
                <w:spacing w:val="-10"/>
                <w:sz w:val="24"/>
              </w:rPr>
              <w:t>1</w:t>
            </w:r>
          </w:p>
        </w:tc>
        <w:tc>
          <w:tcPr>
            <w:tcW w:w="1844" w:type="dxa"/>
          </w:tcPr>
          <w:p w14:paraId="4011CC6A">
            <w:pPr>
              <w:pStyle w:val="9"/>
              <w:spacing w:before="20"/>
              <w:ind w:right="736"/>
              <w:jc w:val="right"/>
              <w:rPr>
                <w:sz w:val="24"/>
              </w:rPr>
            </w:pPr>
            <w:r>
              <w:rPr>
                <w:spacing w:val="-10"/>
                <w:sz w:val="24"/>
              </w:rPr>
              <w:t>1</w:t>
            </w:r>
          </w:p>
        </w:tc>
        <w:tc>
          <w:tcPr>
            <w:tcW w:w="1911" w:type="dxa"/>
          </w:tcPr>
          <w:p w14:paraId="4EF43CCC">
            <w:pPr>
              <w:pStyle w:val="9"/>
              <w:spacing w:before="20"/>
              <w:ind w:left="213"/>
              <w:jc w:val="center"/>
              <w:rPr>
                <w:sz w:val="24"/>
              </w:rPr>
            </w:pPr>
            <w:r>
              <w:rPr>
                <w:spacing w:val="-10"/>
                <w:sz w:val="24"/>
              </w:rPr>
              <w:t>0</w:t>
            </w:r>
          </w:p>
        </w:tc>
        <w:tc>
          <w:tcPr>
            <w:tcW w:w="1344" w:type="dxa"/>
          </w:tcPr>
          <w:p w14:paraId="6CA44954">
            <w:pPr>
              <w:pStyle w:val="9"/>
              <w:rPr>
                <w:sz w:val="24"/>
              </w:rPr>
            </w:pPr>
          </w:p>
        </w:tc>
        <w:tc>
          <w:tcPr>
            <w:tcW w:w="2227" w:type="dxa"/>
          </w:tcPr>
          <w:p w14:paraId="4BB4CBFF">
            <w:pPr>
              <w:pStyle w:val="9"/>
              <w:spacing w:before="20"/>
              <w:ind w:left="241"/>
              <w:rPr>
                <w:sz w:val="24"/>
              </w:rPr>
            </w:pPr>
            <w:r>
              <w:rPr>
                <w:spacing w:val="-2"/>
                <w:sz w:val="24"/>
              </w:rPr>
              <w:t>ФизиконЛаб</w:t>
            </w:r>
          </w:p>
        </w:tc>
      </w:tr>
      <w:tr w14:paraId="1DF48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61" w:type="dxa"/>
          </w:tcPr>
          <w:p w14:paraId="49D62FA0">
            <w:pPr>
              <w:pStyle w:val="9"/>
              <w:spacing w:before="20"/>
              <w:ind w:left="103"/>
              <w:rPr>
                <w:sz w:val="24"/>
              </w:rPr>
            </w:pPr>
            <w:r>
              <w:rPr>
                <w:spacing w:val="-5"/>
                <w:sz w:val="24"/>
              </w:rPr>
              <w:t>17</w:t>
            </w:r>
          </w:p>
        </w:tc>
        <w:tc>
          <w:tcPr>
            <w:tcW w:w="4542" w:type="dxa"/>
          </w:tcPr>
          <w:p w14:paraId="5EB4E09F">
            <w:pPr>
              <w:pStyle w:val="9"/>
              <w:spacing w:before="20"/>
              <w:ind w:left="237"/>
              <w:rPr>
                <w:sz w:val="24"/>
              </w:rPr>
            </w:pPr>
            <w:r>
              <w:rPr>
                <w:sz w:val="24"/>
              </w:rPr>
              <w:t>Храмы</w:t>
            </w:r>
            <w:r>
              <w:rPr>
                <w:spacing w:val="-2"/>
                <w:sz w:val="24"/>
              </w:rPr>
              <w:t xml:space="preserve"> России</w:t>
            </w:r>
          </w:p>
        </w:tc>
        <w:tc>
          <w:tcPr>
            <w:tcW w:w="1220" w:type="dxa"/>
          </w:tcPr>
          <w:p w14:paraId="12D578DA">
            <w:pPr>
              <w:pStyle w:val="9"/>
              <w:spacing w:before="20"/>
              <w:ind w:left="214"/>
              <w:jc w:val="center"/>
              <w:rPr>
                <w:sz w:val="24"/>
              </w:rPr>
            </w:pPr>
            <w:r>
              <w:rPr>
                <w:spacing w:val="-10"/>
                <w:sz w:val="24"/>
              </w:rPr>
              <w:t>1</w:t>
            </w:r>
          </w:p>
        </w:tc>
        <w:tc>
          <w:tcPr>
            <w:tcW w:w="1844" w:type="dxa"/>
          </w:tcPr>
          <w:p w14:paraId="1E124124">
            <w:pPr>
              <w:pStyle w:val="9"/>
              <w:spacing w:before="20"/>
              <w:ind w:right="736"/>
              <w:jc w:val="right"/>
              <w:rPr>
                <w:sz w:val="24"/>
              </w:rPr>
            </w:pPr>
            <w:r>
              <w:rPr>
                <w:spacing w:val="-10"/>
                <w:sz w:val="24"/>
              </w:rPr>
              <w:t>0</w:t>
            </w:r>
          </w:p>
        </w:tc>
        <w:tc>
          <w:tcPr>
            <w:tcW w:w="1911" w:type="dxa"/>
          </w:tcPr>
          <w:p w14:paraId="3CD60C4D">
            <w:pPr>
              <w:pStyle w:val="9"/>
              <w:spacing w:before="20"/>
              <w:ind w:left="213"/>
              <w:jc w:val="center"/>
              <w:rPr>
                <w:sz w:val="24"/>
              </w:rPr>
            </w:pPr>
            <w:r>
              <w:rPr>
                <w:spacing w:val="-5"/>
                <w:sz w:val="24"/>
              </w:rPr>
              <w:t>0.1</w:t>
            </w:r>
          </w:p>
        </w:tc>
        <w:tc>
          <w:tcPr>
            <w:tcW w:w="1344" w:type="dxa"/>
          </w:tcPr>
          <w:p w14:paraId="48A610D3">
            <w:pPr>
              <w:pStyle w:val="9"/>
              <w:rPr>
                <w:sz w:val="24"/>
              </w:rPr>
            </w:pPr>
          </w:p>
        </w:tc>
        <w:tc>
          <w:tcPr>
            <w:tcW w:w="2227" w:type="dxa"/>
          </w:tcPr>
          <w:p w14:paraId="1B2C172B">
            <w:pPr>
              <w:pStyle w:val="9"/>
              <w:spacing w:before="20"/>
              <w:ind w:left="241"/>
              <w:rPr>
                <w:sz w:val="24"/>
              </w:rPr>
            </w:pPr>
            <w:r>
              <w:rPr>
                <w:spacing w:val="-2"/>
                <w:sz w:val="24"/>
              </w:rPr>
              <w:t>ФизиконЛаб</w:t>
            </w:r>
          </w:p>
        </w:tc>
      </w:tr>
      <w:tr w14:paraId="7DBC9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1" w:type="dxa"/>
          </w:tcPr>
          <w:p w14:paraId="29B74250">
            <w:pPr>
              <w:pStyle w:val="9"/>
              <w:spacing w:before="25"/>
              <w:ind w:left="103"/>
              <w:rPr>
                <w:sz w:val="24"/>
              </w:rPr>
            </w:pPr>
            <w:r>
              <w:rPr>
                <w:spacing w:val="-5"/>
                <w:sz w:val="24"/>
              </w:rPr>
              <w:t>18</w:t>
            </w:r>
          </w:p>
        </w:tc>
        <w:tc>
          <w:tcPr>
            <w:tcW w:w="4542" w:type="dxa"/>
          </w:tcPr>
          <w:p w14:paraId="30DE5ED4">
            <w:pPr>
              <w:pStyle w:val="9"/>
              <w:spacing w:before="25"/>
              <w:ind w:left="237"/>
              <w:rPr>
                <w:sz w:val="24"/>
              </w:rPr>
            </w:pPr>
            <w:r>
              <w:rPr>
                <w:spacing w:val="-2"/>
                <w:sz w:val="24"/>
              </w:rPr>
              <w:t>Иконы</w:t>
            </w:r>
          </w:p>
        </w:tc>
        <w:tc>
          <w:tcPr>
            <w:tcW w:w="1220" w:type="dxa"/>
          </w:tcPr>
          <w:p w14:paraId="26A7C4AE">
            <w:pPr>
              <w:pStyle w:val="9"/>
              <w:spacing w:before="25"/>
              <w:ind w:left="214"/>
              <w:jc w:val="center"/>
              <w:rPr>
                <w:sz w:val="24"/>
              </w:rPr>
            </w:pPr>
            <w:r>
              <w:rPr>
                <w:spacing w:val="-10"/>
                <w:sz w:val="24"/>
              </w:rPr>
              <w:t>1</w:t>
            </w:r>
          </w:p>
        </w:tc>
        <w:tc>
          <w:tcPr>
            <w:tcW w:w="1844" w:type="dxa"/>
          </w:tcPr>
          <w:p w14:paraId="5DA36930">
            <w:pPr>
              <w:pStyle w:val="9"/>
              <w:spacing w:before="25"/>
              <w:ind w:right="736"/>
              <w:jc w:val="right"/>
              <w:rPr>
                <w:sz w:val="24"/>
              </w:rPr>
            </w:pPr>
            <w:r>
              <w:rPr>
                <w:spacing w:val="-10"/>
                <w:sz w:val="24"/>
              </w:rPr>
              <w:t>0</w:t>
            </w:r>
          </w:p>
        </w:tc>
        <w:tc>
          <w:tcPr>
            <w:tcW w:w="1911" w:type="dxa"/>
          </w:tcPr>
          <w:p w14:paraId="3F767BC0">
            <w:pPr>
              <w:pStyle w:val="9"/>
              <w:spacing w:before="25"/>
              <w:ind w:left="213"/>
              <w:jc w:val="center"/>
              <w:rPr>
                <w:sz w:val="24"/>
              </w:rPr>
            </w:pPr>
            <w:r>
              <w:rPr>
                <w:spacing w:val="-5"/>
                <w:sz w:val="24"/>
              </w:rPr>
              <w:t>0.1</w:t>
            </w:r>
          </w:p>
        </w:tc>
        <w:tc>
          <w:tcPr>
            <w:tcW w:w="1344" w:type="dxa"/>
          </w:tcPr>
          <w:p w14:paraId="369A6011">
            <w:pPr>
              <w:pStyle w:val="9"/>
              <w:rPr>
                <w:sz w:val="24"/>
              </w:rPr>
            </w:pPr>
          </w:p>
        </w:tc>
        <w:tc>
          <w:tcPr>
            <w:tcW w:w="2227" w:type="dxa"/>
          </w:tcPr>
          <w:p w14:paraId="2D4D45DD">
            <w:pPr>
              <w:pStyle w:val="9"/>
              <w:spacing w:before="25"/>
              <w:ind w:left="241"/>
              <w:rPr>
                <w:sz w:val="24"/>
              </w:rPr>
            </w:pPr>
            <w:r>
              <w:rPr>
                <w:spacing w:val="-2"/>
                <w:sz w:val="24"/>
              </w:rPr>
              <w:t>ФизиконЛаб</w:t>
            </w:r>
          </w:p>
        </w:tc>
      </w:tr>
      <w:tr w14:paraId="67734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56F5231D">
            <w:pPr>
              <w:pStyle w:val="9"/>
              <w:spacing w:before="25"/>
              <w:ind w:left="103"/>
              <w:rPr>
                <w:sz w:val="24"/>
              </w:rPr>
            </w:pPr>
            <w:r>
              <w:rPr>
                <w:spacing w:val="-5"/>
                <w:sz w:val="24"/>
              </w:rPr>
              <w:t>19</w:t>
            </w:r>
          </w:p>
        </w:tc>
        <w:tc>
          <w:tcPr>
            <w:tcW w:w="4542" w:type="dxa"/>
          </w:tcPr>
          <w:p w14:paraId="4D948B74">
            <w:pPr>
              <w:pStyle w:val="9"/>
              <w:spacing w:before="25"/>
              <w:ind w:left="237"/>
              <w:rPr>
                <w:sz w:val="24"/>
              </w:rPr>
            </w:pPr>
            <w:r>
              <w:rPr>
                <w:spacing w:val="-2"/>
                <w:sz w:val="24"/>
              </w:rPr>
              <w:t>Церковнославянский</w:t>
            </w:r>
            <w:r>
              <w:rPr>
                <w:spacing w:val="18"/>
                <w:sz w:val="24"/>
              </w:rPr>
              <w:t xml:space="preserve"> </w:t>
            </w:r>
            <w:r>
              <w:rPr>
                <w:spacing w:val="-4"/>
                <w:sz w:val="24"/>
              </w:rPr>
              <w:t>язык</w:t>
            </w:r>
          </w:p>
        </w:tc>
        <w:tc>
          <w:tcPr>
            <w:tcW w:w="1220" w:type="dxa"/>
          </w:tcPr>
          <w:p w14:paraId="6C58BDD9">
            <w:pPr>
              <w:pStyle w:val="9"/>
              <w:spacing w:before="25"/>
              <w:ind w:left="214"/>
              <w:jc w:val="center"/>
              <w:rPr>
                <w:sz w:val="24"/>
              </w:rPr>
            </w:pPr>
            <w:r>
              <w:rPr>
                <w:spacing w:val="-10"/>
                <w:sz w:val="24"/>
              </w:rPr>
              <w:t>1</w:t>
            </w:r>
          </w:p>
        </w:tc>
        <w:tc>
          <w:tcPr>
            <w:tcW w:w="1844" w:type="dxa"/>
          </w:tcPr>
          <w:p w14:paraId="14AC0EF0">
            <w:pPr>
              <w:pStyle w:val="9"/>
              <w:spacing w:before="25"/>
              <w:ind w:right="736"/>
              <w:jc w:val="right"/>
              <w:rPr>
                <w:sz w:val="24"/>
              </w:rPr>
            </w:pPr>
            <w:r>
              <w:rPr>
                <w:spacing w:val="-10"/>
                <w:sz w:val="24"/>
              </w:rPr>
              <w:t>0</w:t>
            </w:r>
          </w:p>
        </w:tc>
        <w:tc>
          <w:tcPr>
            <w:tcW w:w="1911" w:type="dxa"/>
          </w:tcPr>
          <w:p w14:paraId="5D5767CF">
            <w:pPr>
              <w:pStyle w:val="9"/>
              <w:spacing w:before="25"/>
              <w:ind w:left="213"/>
              <w:jc w:val="center"/>
              <w:rPr>
                <w:sz w:val="24"/>
              </w:rPr>
            </w:pPr>
            <w:r>
              <w:rPr>
                <w:spacing w:val="-5"/>
                <w:sz w:val="24"/>
              </w:rPr>
              <w:t>0.1</w:t>
            </w:r>
          </w:p>
        </w:tc>
        <w:tc>
          <w:tcPr>
            <w:tcW w:w="1344" w:type="dxa"/>
          </w:tcPr>
          <w:p w14:paraId="396AF711">
            <w:pPr>
              <w:pStyle w:val="9"/>
              <w:rPr>
                <w:sz w:val="24"/>
              </w:rPr>
            </w:pPr>
          </w:p>
        </w:tc>
        <w:tc>
          <w:tcPr>
            <w:tcW w:w="2227" w:type="dxa"/>
          </w:tcPr>
          <w:p w14:paraId="0E37157C">
            <w:pPr>
              <w:pStyle w:val="9"/>
              <w:spacing w:before="25"/>
              <w:ind w:left="241"/>
              <w:rPr>
                <w:sz w:val="24"/>
              </w:rPr>
            </w:pPr>
            <w:r>
              <w:rPr>
                <w:spacing w:val="-2"/>
                <w:sz w:val="24"/>
              </w:rPr>
              <w:t>ФизиконЛаб</w:t>
            </w:r>
          </w:p>
        </w:tc>
      </w:tr>
    </w:tbl>
    <w:p w14:paraId="7BE2DBE6">
      <w:pPr>
        <w:pStyle w:val="9"/>
        <w:spacing w:after="0"/>
        <w:rPr>
          <w:sz w:val="24"/>
        </w:rPr>
        <w:sectPr>
          <w:pgSz w:w="16410" w:h="11910" w:orient="landscape"/>
          <w:pgMar w:top="1040" w:right="708" w:bottom="1180" w:left="1559" w:header="0" w:footer="948" w:gutter="0"/>
          <w:cols w:space="720" w:num="1"/>
        </w:sectPr>
      </w:pPr>
    </w:p>
    <w:tbl>
      <w:tblPr>
        <w:tblStyle w:val="5"/>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1"/>
        <w:gridCol w:w="4542"/>
        <w:gridCol w:w="1220"/>
        <w:gridCol w:w="1844"/>
        <w:gridCol w:w="1911"/>
        <w:gridCol w:w="1344"/>
        <w:gridCol w:w="2227"/>
      </w:tblGrid>
      <w:tr w14:paraId="24ABF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637E4FFE">
            <w:pPr>
              <w:pStyle w:val="9"/>
              <w:spacing w:before="30"/>
              <w:ind w:left="103"/>
              <w:rPr>
                <w:sz w:val="24"/>
              </w:rPr>
            </w:pPr>
            <w:r>
              <w:rPr>
                <w:spacing w:val="-5"/>
                <w:sz w:val="24"/>
              </w:rPr>
              <w:t>20</w:t>
            </w:r>
          </w:p>
        </w:tc>
        <w:tc>
          <w:tcPr>
            <w:tcW w:w="4542" w:type="dxa"/>
          </w:tcPr>
          <w:p w14:paraId="1AC10259">
            <w:pPr>
              <w:pStyle w:val="9"/>
              <w:spacing w:before="30"/>
              <w:ind w:left="237"/>
              <w:rPr>
                <w:sz w:val="24"/>
              </w:rPr>
            </w:pPr>
            <w:r>
              <w:rPr>
                <w:sz w:val="24"/>
              </w:rPr>
              <w:t>Православная</w:t>
            </w:r>
            <w:r>
              <w:rPr>
                <w:spacing w:val="-15"/>
                <w:sz w:val="24"/>
              </w:rPr>
              <w:t xml:space="preserve"> </w:t>
            </w:r>
            <w:r>
              <w:rPr>
                <w:spacing w:val="-2"/>
                <w:sz w:val="24"/>
              </w:rPr>
              <w:t>молитва</w:t>
            </w:r>
          </w:p>
        </w:tc>
        <w:tc>
          <w:tcPr>
            <w:tcW w:w="1220" w:type="dxa"/>
          </w:tcPr>
          <w:p w14:paraId="74D6A458">
            <w:pPr>
              <w:pStyle w:val="9"/>
              <w:spacing w:before="30"/>
              <w:ind w:left="214" w:right="9"/>
              <w:jc w:val="center"/>
              <w:rPr>
                <w:sz w:val="24"/>
              </w:rPr>
            </w:pPr>
            <w:r>
              <w:rPr>
                <w:spacing w:val="-10"/>
                <w:sz w:val="24"/>
              </w:rPr>
              <w:t>1</w:t>
            </w:r>
          </w:p>
        </w:tc>
        <w:tc>
          <w:tcPr>
            <w:tcW w:w="1844" w:type="dxa"/>
          </w:tcPr>
          <w:p w14:paraId="6ECA4725">
            <w:pPr>
              <w:pStyle w:val="9"/>
              <w:spacing w:before="30"/>
              <w:ind w:right="736"/>
              <w:jc w:val="right"/>
              <w:rPr>
                <w:sz w:val="24"/>
              </w:rPr>
            </w:pPr>
            <w:r>
              <w:rPr>
                <w:spacing w:val="-10"/>
                <w:sz w:val="24"/>
              </w:rPr>
              <w:t>0</w:t>
            </w:r>
          </w:p>
        </w:tc>
        <w:tc>
          <w:tcPr>
            <w:tcW w:w="1911" w:type="dxa"/>
          </w:tcPr>
          <w:p w14:paraId="616DC733">
            <w:pPr>
              <w:pStyle w:val="9"/>
              <w:spacing w:before="30"/>
              <w:ind w:left="213"/>
              <w:jc w:val="center"/>
              <w:rPr>
                <w:sz w:val="24"/>
              </w:rPr>
            </w:pPr>
            <w:r>
              <w:rPr>
                <w:spacing w:val="-5"/>
                <w:sz w:val="24"/>
              </w:rPr>
              <w:t>0.1</w:t>
            </w:r>
          </w:p>
        </w:tc>
        <w:tc>
          <w:tcPr>
            <w:tcW w:w="1344" w:type="dxa"/>
          </w:tcPr>
          <w:p w14:paraId="3A00D85C">
            <w:pPr>
              <w:pStyle w:val="9"/>
              <w:rPr>
                <w:sz w:val="24"/>
              </w:rPr>
            </w:pPr>
          </w:p>
        </w:tc>
        <w:tc>
          <w:tcPr>
            <w:tcW w:w="2227" w:type="dxa"/>
          </w:tcPr>
          <w:p w14:paraId="756E18F4">
            <w:pPr>
              <w:pStyle w:val="9"/>
              <w:spacing w:before="30"/>
              <w:ind w:left="241"/>
              <w:rPr>
                <w:sz w:val="24"/>
              </w:rPr>
            </w:pPr>
            <w:r>
              <w:rPr>
                <w:spacing w:val="-2"/>
                <w:sz w:val="24"/>
              </w:rPr>
              <w:t>ФизиконЛаб</w:t>
            </w:r>
          </w:p>
        </w:tc>
      </w:tr>
      <w:tr w14:paraId="6B845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961" w:type="dxa"/>
          </w:tcPr>
          <w:p w14:paraId="1FECE3BB">
            <w:pPr>
              <w:pStyle w:val="9"/>
              <w:spacing w:before="25"/>
              <w:ind w:left="103"/>
              <w:rPr>
                <w:sz w:val="24"/>
              </w:rPr>
            </w:pPr>
            <w:r>
              <w:rPr>
                <w:spacing w:val="-5"/>
                <w:sz w:val="24"/>
              </w:rPr>
              <w:t>21</w:t>
            </w:r>
          </w:p>
        </w:tc>
        <w:tc>
          <w:tcPr>
            <w:tcW w:w="4542" w:type="dxa"/>
          </w:tcPr>
          <w:p w14:paraId="13B6ACB3">
            <w:pPr>
              <w:pStyle w:val="9"/>
              <w:spacing w:before="25"/>
              <w:ind w:left="237"/>
              <w:rPr>
                <w:sz w:val="24"/>
              </w:rPr>
            </w:pPr>
            <w:r>
              <w:rPr>
                <w:spacing w:val="-2"/>
                <w:sz w:val="24"/>
              </w:rPr>
              <w:t>Церковь</w:t>
            </w:r>
          </w:p>
        </w:tc>
        <w:tc>
          <w:tcPr>
            <w:tcW w:w="1220" w:type="dxa"/>
          </w:tcPr>
          <w:p w14:paraId="1B8EDCEE">
            <w:pPr>
              <w:pStyle w:val="9"/>
              <w:spacing w:before="25"/>
              <w:ind w:left="214" w:right="9"/>
              <w:jc w:val="center"/>
              <w:rPr>
                <w:sz w:val="24"/>
              </w:rPr>
            </w:pPr>
            <w:r>
              <w:rPr>
                <w:spacing w:val="-10"/>
                <w:sz w:val="24"/>
              </w:rPr>
              <w:t>1</w:t>
            </w:r>
          </w:p>
        </w:tc>
        <w:tc>
          <w:tcPr>
            <w:tcW w:w="1844" w:type="dxa"/>
          </w:tcPr>
          <w:p w14:paraId="4CFD9F4B">
            <w:pPr>
              <w:pStyle w:val="9"/>
              <w:spacing w:before="25"/>
              <w:ind w:right="736"/>
              <w:jc w:val="right"/>
              <w:rPr>
                <w:sz w:val="24"/>
              </w:rPr>
            </w:pPr>
            <w:r>
              <w:rPr>
                <w:spacing w:val="-10"/>
                <w:sz w:val="24"/>
              </w:rPr>
              <w:t>0</w:t>
            </w:r>
          </w:p>
        </w:tc>
        <w:tc>
          <w:tcPr>
            <w:tcW w:w="1911" w:type="dxa"/>
          </w:tcPr>
          <w:p w14:paraId="74082868">
            <w:pPr>
              <w:pStyle w:val="9"/>
              <w:spacing w:before="25"/>
              <w:ind w:left="213"/>
              <w:jc w:val="center"/>
              <w:rPr>
                <w:sz w:val="24"/>
              </w:rPr>
            </w:pPr>
            <w:r>
              <w:rPr>
                <w:spacing w:val="-5"/>
                <w:sz w:val="24"/>
              </w:rPr>
              <w:t>0.1</w:t>
            </w:r>
          </w:p>
        </w:tc>
        <w:tc>
          <w:tcPr>
            <w:tcW w:w="1344" w:type="dxa"/>
          </w:tcPr>
          <w:p w14:paraId="36522394">
            <w:pPr>
              <w:pStyle w:val="9"/>
              <w:rPr>
                <w:sz w:val="24"/>
              </w:rPr>
            </w:pPr>
          </w:p>
        </w:tc>
        <w:tc>
          <w:tcPr>
            <w:tcW w:w="2227" w:type="dxa"/>
          </w:tcPr>
          <w:p w14:paraId="62674B6E">
            <w:pPr>
              <w:pStyle w:val="9"/>
              <w:spacing w:before="25"/>
              <w:ind w:left="241"/>
              <w:rPr>
                <w:sz w:val="24"/>
              </w:rPr>
            </w:pPr>
            <w:r>
              <w:rPr>
                <w:spacing w:val="-2"/>
                <w:sz w:val="24"/>
              </w:rPr>
              <w:t>ФизиконЛаб</w:t>
            </w:r>
          </w:p>
        </w:tc>
      </w:tr>
      <w:tr w14:paraId="7B2E8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6183331B">
            <w:pPr>
              <w:pStyle w:val="9"/>
              <w:spacing w:before="25"/>
              <w:ind w:left="103"/>
              <w:rPr>
                <w:sz w:val="24"/>
              </w:rPr>
            </w:pPr>
            <w:r>
              <w:rPr>
                <w:spacing w:val="-5"/>
                <w:sz w:val="24"/>
              </w:rPr>
              <w:t>22</w:t>
            </w:r>
          </w:p>
        </w:tc>
        <w:tc>
          <w:tcPr>
            <w:tcW w:w="4542" w:type="dxa"/>
          </w:tcPr>
          <w:p w14:paraId="7A4B0E17">
            <w:pPr>
              <w:pStyle w:val="9"/>
              <w:spacing w:before="25"/>
              <w:ind w:left="237"/>
              <w:rPr>
                <w:sz w:val="24"/>
              </w:rPr>
            </w:pPr>
            <w:r>
              <w:rPr>
                <w:spacing w:val="-2"/>
                <w:sz w:val="24"/>
              </w:rPr>
              <w:t>Причастие</w:t>
            </w:r>
          </w:p>
        </w:tc>
        <w:tc>
          <w:tcPr>
            <w:tcW w:w="1220" w:type="dxa"/>
          </w:tcPr>
          <w:p w14:paraId="552DF07F">
            <w:pPr>
              <w:pStyle w:val="9"/>
              <w:spacing w:before="25"/>
              <w:ind w:left="214" w:right="9"/>
              <w:jc w:val="center"/>
              <w:rPr>
                <w:sz w:val="24"/>
              </w:rPr>
            </w:pPr>
            <w:r>
              <w:rPr>
                <w:spacing w:val="-10"/>
                <w:sz w:val="24"/>
              </w:rPr>
              <w:t>1</w:t>
            </w:r>
          </w:p>
        </w:tc>
        <w:tc>
          <w:tcPr>
            <w:tcW w:w="1844" w:type="dxa"/>
          </w:tcPr>
          <w:p w14:paraId="1F288EAE">
            <w:pPr>
              <w:pStyle w:val="9"/>
              <w:spacing w:before="25"/>
              <w:ind w:right="736"/>
              <w:jc w:val="right"/>
              <w:rPr>
                <w:sz w:val="24"/>
              </w:rPr>
            </w:pPr>
            <w:r>
              <w:rPr>
                <w:spacing w:val="-10"/>
                <w:sz w:val="24"/>
              </w:rPr>
              <w:t>0</w:t>
            </w:r>
          </w:p>
        </w:tc>
        <w:tc>
          <w:tcPr>
            <w:tcW w:w="1911" w:type="dxa"/>
          </w:tcPr>
          <w:p w14:paraId="35117718">
            <w:pPr>
              <w:pStyle w:val="9"/>
              <w:spacing w:before="25"/>
              <w:ind w:left="213"/>
              <w:jc w:val="center"/>
              <w:rPr>
                <w:sz w:val="24"/>
              </w:rPr>
            </w:pPr>
            <w:r>
              <w:rPr>
                <w:spacing w:val="-5"/>
                <w:sz w:val="24"/>
              </w:rPr>
              <w:t>0.1</w:t>
            </w:r>
          </w:p>
        </w:tc>
        <w:tc>
          <w:tcPr>
            <w:tcW w:w="1344" w:type="dxa"/>
          </w:tcPr>
          <w:p w14:paraId="7DE5665F">
            <w:pPr>
              <w:pStyle w:val="9"/>
              <w:rPr>
                <w:sz w:val="24"/>
              </w:rPr>
            </w:pPr>
          </w:p>
        </w:tc>
        <w:tc>
          <w:tcPr>
            <w:tcW w:w="2227" w:type="dxa"/>
          </w:tcPr>
          <w:p w14:paraId="1F76FB52">
            <w:pPr>
              <w:pStyle w:val="9"/>
              <w:spacing w:before="25"/>
              <w:ind w:left="241"/>
              <w:rPr>
                <w:sz w:val="24"/>
              </w:rPr>
            </w:pPr>
            <w:r>
              <w:rPr>
                <w:spacing w:val="-2"/>
                <w:sz w:val="24"/>
              </w:rPr>
              <w:t>ФизиконЛаб</w:t>
            </w:r>
          </w:p>
        </w:tc>
      </w:tr>
      <w:tr w14:paraId="32EDC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4F392B97">
            <w:pPr>
              <w:pStyle w:val="9"/>
              <w:spacing w:before="30"/>
              <w:ind w:left="103"/>
              <w:rPr>
                <w:sz w:val="24"/>
              </w:rPr>
            </w:pPr>
            <w:r>
              <w:rPr>
                <w:spacing w:val="-5"/>
                <w:sz w:val="24"/>
              </w:rPr>
              <w:t>23</w:t>
            </w:r>
          </w:p>
        </w:tc>
        <w:tc>
          <w:tcPr>
            <w:tcW w:w="4542" w:type="dxa"/>
          </w:tcPr>
          <w:p w14:paraId="575202D3">
            <w:pPr>
              <w:pStyle w:val="9"/>
              <w:spacing w:before="30"/>
              <w:ind w:left="237"/>
              <w:rPr>
                <w:sz w:val="24"/>
              </w:rPr>
            </w:pPr>
            <w:r>
              <w:rPr>
                <w:spacing w:val="-2"/>
                <w:sz w:val="24"/>
              </w:rPr>
              <w:t>Покаяние</w:t>
            </w:r>
          </w:p>
        </w:tc>
        <w:tc>
          <w:tcPr>
            <w:tcW w:w="1220" w:type="dxa"/>
          </w:tcPr>
          <w:p w14:paraId="6AE09C11">
            <w:pPr>
              <w:pStyle w:val="9"/>
              <w:spacing w:before="30"/>
              <w:ind w:left="214" w:right="9"/>
              <w:jc w:val="center"/>
              <w:rPr>
                <w:sz w:val="24"/>
              </w:rPr>
            </w:pPr>
            <w:r>
              <w:rPr>
                <w:spacing w:val="-10"/>
                <w:sz w:val="24"/>
              </w:rPr>
              <w:t>1</w:t>
            </w:r>
          </w:p>
        </w:tc>
        <w:tc>
          <w:tcPr>
            <w:tcW w:w="1844" w:type="dxa"/>
          </w:tcPr>
          <w:p w14:paraId="25D21A73">
            <w:pPr>
              <w:pStyle w:val="9"/>
              <w:spacing w:before="30"/>
              <w:ind w:right="736"/>
              <w:jc w:val="right"/>
              <w:rPr>
                <w:sz w:val="24"/>
              </w:rPr>
            </w:pPr>
            <w:r>
              <w:rPr>
                <w:spacing w:val="-10"/>
                <w:sz w:val="24"/>
              </w:rPr>
              <w:t>0</w:t>
            </w:r>
          </w:p>
        </w:tc>
        <w:tc>
          <w:tcPr>
            <w:tcW w:w="1911" w:type="dxa"/>
          </w:tcPr>
          <w:p w14:paraId="1E742827">
            <w:pPr>
              <w:pStyle w:val="9"/>
              <w:spacing w:before="30"/>
              <w:ind w:left="213"/>
              <w:jc w:val="center"/>
              <w:rPr>
                <w:sz w:val="24"/>
              </w:rPr>
            </w:pPr>
            <w:r>
              <w:rPr>
                <w:spacing w:val="-5"/>
                <w:sz w:val="24"/>
              </w:rPr>
              <w:t>0.1</w:t>
            </w:r>
          </w:p>
        </w:tc>
        <w:tc>
          <w:tcPr>
            <w:tcW w:w="1344" w:type="dxa"/>
          </w:tcPr>
          <w:p w14:paraId="7241DF68">
            <w:pPr>
              <w:pStyle w:val="9"/>
              <w:rPr>
                <w:sz w:val="24"/>
              </w:rPr>
            </w:pPr>
          </w:p>
        </w:tc>
        <w:tc>
          <w:tcPr>
            <w:tcW w:w="2227" w:type="dxa"/>
          </w:tcPr>
          <w:p w14:paraId="65A3EF6E">
            <w:pPr>
              <w:pStyle w:val="9"/>
              <w:spacing w:before="30"/>
              <w:ind w:left="241"/>
              <w:rPr>
                <w:sz w:val="24"/>
              </w:rPr>
            </w:pPr>
            <w:r>
              <w:rPr>
                <w:spacing w:val="-2"/>
                <w:sz w:val="24"/>
              </w:rPr>
              <w:t>ФизиконЛаб</w:t>
            </w:r>
          </w:p>
        </w:tc>
      </w:tr>
      <w:tr w14:paraId="7E39E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1" w:type="dxa"/>
          </w:tcPr>
          <w:p w14:paraId="7917D4A0">
            <w:pPr>
              <w:pStyle w:val="9"/>
              <w:spacing w:before="30"/>
              <w:ind w:left="103"/>
              <w:rPr>
                <w:sz w:val="24"/>
              </w:rPr>
            </w:pPr>
            <w:r>
              <w:rPr>
                <w:spacing w:val="-5"/>
                <w:sz w:val="24"/>
              </w:rPr>
              <w:t>24</w:t>
            </w:r>
          </w:p>
        </w:tc>
        <w:tc>
          <w:tcPr>
            <w:tcW w:w="4542" w:type="dxa"/>
          </w:tcPr>
          <w:p w14:paraId="2078A1D3">
            <w:pPr>
              <w:pStyle w:val="9"/>
              <w:spacing w:before="30"/>
              <w:ind w:left="237"/>
              <w:rPr>
                <w:sz w:val="24"/>
              </w:rPr>
            </w:pPr>
            <w:r>
              <w:rPr>
                <w:spacing w:val="-2"/>
                <w:sz w:val="24"/>
              </w:rPr>
              <w:t>Подвиг</w:t>
            </w:r>
          </w:p>
        </w:tc>
        <w:tc>
          <w:tcPr>
            <w:tcW w:w="1220" w:type="dxa"/>
          </w:tcPr>
          <w:p w14:paraId="786A956A">
            <w:pPr>
              <w:pStyle w:val="9"/>
              <w:spacing w:before="30"/>
              <w:ind w:left="214" w:right="9"/>
              <w:jc w:val="center"/>
              <w:rPr>
                <w:sz w:val="24"/>
              </w:rPr>
            </w:pPr>
            <w:r>
              <w:rPr>
                <w:spacing w:val="-10"/>
                <w:sz w:val="24"/>
              </w:rPr>
              <w:t>1</w:t>
            </w:r>
          </w:p>
        </w:tc>
        <w:tc>
          <w:tcPr>
            <w:tcW w:w="1844" w:type="dxa"/>
          </w:tcPr>
          <w:p w14:paraId="777E413A">
            <w:pPr>
              <w:pStyle w:val="9"/>
              <w:spacing w:before="30"/>
              <w:ind w:right="736"/>
              <w:jc w:val="right"/>
              <w:rPr>
                <w:sz w:val="24"/>
              </w:rPr>
            </w:pPr>
            <w:r>
              <w:rPr>
                <w:spacing w:val="-10"/>
                <w:sz w:val="24"/>
              </w:rPr>
              <w:t>0</w:t>
            </w:r>
          </w:p>
        </w:tc>
        <w:tc>
          <w:tcPr>
            <w:tcW w:w="1911" w:type="dxa"/>
          </w:tcPr>
          <w:p w14:paraId="13797C45">
            <w:pPr>
              <w:pStyle w:val="9"/>
              <w:spacing w:before="30"/>
              <w:ind w:left="213"/>
              <w:jc w:val="center"/>
              <w:rPr>
                <w:sz w:val="24"/>
              </w:rPr>
            </w:pPr>
            <w:r>
              <w:rPr>
                <w:spacing w:val="-5"/>
                <w:sz w:val="24"/>
              </w:rPr>
              <w:t>0.1</w:t>
            </w:r>
          </w:p>
        </w:tc>
        <w:tc>
          <w:tcPr>
            <w:tcW w:w="1344" w:type="dxa"/>
          </w:tcPr>
          <w:p w14:paraId="687227D6">
            <w:pPr>
              <w:pStyle w:val="9"/>
              <w:rPr>
                <w:sz w:val="24"/>
              </w:rPr>
            </w:pPr>
          </w:p>
        </w:tc>
        <w:tc>
          <w:tcPr>
            <w:tcW w:w="2227" w:type="dxa"/>
          </w:tcPr>
          <w:p w14:paraId="6EF9663C">
            <w:pPr>
              <w:pStyle w:val="9"/>
              <w:spacing w:before="30"/>
              <w:ind w:left="241"/>
              <w:rPr>
                <w:sz w:val="24"/>
              </w:rPr>
            </w:pPr>
            <w:r>
              <w:rPr>
                <w:spacing w:val="-2"/>
                <w:sz w:val="24"/>
              </w:rPr>
              <w:t>ФизиконЛаб</w:t>
            </w:r>
          </w:p>
        </w:tc>
      </w:tr>
      <w:tr w14:paraId="7547A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79D21640">
            <w:pPr>
              <w:pStyle w:val="9"/>
              <w:spacing w:before="30"/>
              <w:ind w:left="103"/>
              <w:rPr>
                <w:sz w:val="24"/>
              </w:rPr>
            </w:pPr>
            <w:r>
              <w:rPr>
                <w:spacing w:val="-5"/>
                <w:sz w:val="24"/>
              </w:rPr>
              <w:t>25</w:t>
            </w:r>
          </w:p>
        </w:tc>
        <w:tc>
          <w:tcPr>
            <w:tcW w:w="4542" w:type="dxa"/>
          </w:tcPr>
          <w:p w14:paraId="702CD266">
            <w:pPr>
              <w:pStyle w:val="9"/>
              <w:spacing w:before="30"/>
              <w:ind w:left="237"/>
              <w:rPr>
                <w:sz w:val="24"/>
              </w:rPr>
            </w:pPr>
            <w:r>
              <w:rPr>
                <w:spacing w:val="-4"/>
                <w:sz w:val="24"/>
              </w:rPr>
              <w:t>Брак</w:t>
            </w:r>
          </w:p>
        </w:tc>
        <w:tc>
          <w:tcPr>
            <w:tcW w:w="1220" w:type="dxa"/>
          </w:tcPr>
          <w:p w14:paraId="2BE48216">
            <w:pPr>
              <w:pStyle w:val="9"/>
              <w:spacing w:before="30"/>
              <w:ind w:left="214" w:right="9"/>
              <w:jc w:val="center"/>
              <w:rPr>
                <w:sz w:val="24"/>
              </w:rPr>
            </w:pPr>
            <w:r>
              <w:rPr>
                <w:spacing w:val="-10"/>
                <w:sz w:val="24"/>
              </w:rPr>
              <w:t>1</w:t>
            </w:r>
          </w:p>
        </w:tc>
        <w:tc>
          <w:tcPr>
            <w:tcW w:w="1844" w:type="dxa"/>
          </w:tcPr>
          <w:p w14:paraId="39F20CFF">
            <w:pPr>
              <w:pStyle w:val="9"/>
              <w:spacing w:before="30"/>
              <w:ind w:right="736"/>
              <w:jc w:val="right"/>
              <w:rPr>
                <w:sz w:val="24"/>
              </w:rPr>
            </w:pPr>
            <w:r>
              <w:rPr>
                <w:spacing w:val="-10"/>
                <w:sz w:val="24"/>
              </w:rPr>
              <w:t>0</w:t>
            </w:r>
          </w:p>
        </w:tc>
        <w:tc>
          <w:tcPr>
            <w:tcW w:w="1911" w:type="dxa"/>
          </w:tcPr>
          <w:p w14:paraId="1434EB2E">
            <w:pPr>
              <w:pStyle w:val="9"/>
              <w:spacing w:before="30"/>
              <w:ind w:left="213"/>
              <w:jc w:val="center"/>
              <w:rPr>
                <w:sz w:val="24"/>
              </w:rPr>
            </w:pPr>
            <w:r>
              <w:rPr>
                <w:spacing w:val="-5"/>
                <w:sz w:val="24"/>
              </w:rPr>
              <w:t>0.1</w:t>
            </w:r>
          </w:p>
        </w:tc>
        <w:tc>
          <w:tcPr>
            <w:tcW w:w="1344" w:type="dxa"/>
          </w:tcPr>
          <w:p w14:paraId="5DE44D85">
            <w:pPr>
              <w:pStyle w:val="9"/>
              <w:rPr>
                <w:sz w:val="24"/>
              </w:rPr>
            </w:pPr>
          </w:p>
        </w:tc>
        <w:tc>
          <w:tcPr>
            <w:tcW w:w="2227" w:type="dxa"/>
          </w:tcPr>
          <w:p w14:paraId="0585E953">
            <w:pPr>
              <w:pStyle w:val="9"/>
              <w:spacing w:before="30"/>
              <w:ind w:left="241"/>
              <w:rPr>
                <w:sz w:val="24"/>
              </w:rPr>
            </w:pPr>
            <w:r>
              <w:rPr>
                <w:spacing w:val="-2"/>
                <w:sz w:val="24"/>
              </w:rPr>
              <w:t>ФизиконЛаб</w:t>
            </w:r>
          </w:p>
        </w:tc>
      </w:tr>
      <w:tr w14:paraId="12CD7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02108378">
            <w:pPr>
              <w:pStyle w:val="9"/>
              <w:spacing w:before="30"/>
              <w:ind w:left="103"/>
              <w:rPr>
                <w:sz w:val="24"/>
              </w:rPr>
            </w:pPr>
            <w:r>
              <w:rPr>
                <w:spacing w:val="-5"/>
                <w:sz w:val="24"/>
              </w:rPr>
              <w:t>26</w:t>
            </w:r>
          </w:p>
        </w:tc>
        <w:tc>
          <w:tcPr>
            <w:tcW w:w="4542" w:type="dxa"/>
          </w:tcPr>
          <w:p w14:paraId="753F97DD">
            <w:pPr>
              <w:pStyle w:val="9"/>
              <w:spacing w:before="30"/>
              <w:ind w:left="237"/>
              <w:rPr>
                <w:sz w:val="24"/>
              </w:rPr>
            </w:pPr>
            <w:r>
              <w:rPr>
                <w:sz w:val="24"/>
              </w:rPr>
              <w:t>Родители</w:t>
            </w:r>
            <w:r>
              <w:rPr>
                <w:spacing w:val="-13"/>
                <w:sz w:val="24"/>
              </w:rPr>
              <w:t xml:space="preserve"> </w:t>
            </w:r>
            <w:r>
              <w:rPr>
                <w:sz w:val="24"/>
              </w:rPr>
              <w:t>и</w:t>
            </w:r>
            <w:r>
              <w:rPr>
                <w:spacing w:val="-3"/>
                <w:sz w:val="24"/>
              </w:rPr>
              <w:t xml:space="preserve"> </w:t>
            </w:r>
            <w:r>
              <w:rPr>
                <w:spacing w:val="-4"/>
                <w:sz w:val="24"/>
              </w:rPr>
              <w:t>дети</w:t>
            </w:r>
          </w:p>
        </w:tc>
        <w:tc>
          <w:tcPr>
            <w:tcW w:w="1220" w:type="dxa"/>
          </w:tcPr>
          <w:p w14:paraId="4CF8B085">
            <w:pPr>
              <w:pStyle w:val="9"/>
              <w:spacing w:before="30"/>
              <w:ind w:left="214" w:right="9"/>
              <w:jc w:val="center"/>
              <w:rPr>
                <w:sz w:val="24"/>
              </w:rPr>
            </w:pPr>
            <w:r>
              <w:rPr>
                <w:spacing w:val="-10"/>
                <w:sz w:val="24"/>
              </w:rPr>
              <w:t>1</w:t>
            </w:r>
          </w:p>
        </w:tc>
        <w:tc>
          <w:tcPr>
            <w:tcW w:w="1844" w:type="dxa"/>
          </w:tcPr>
          <w:p w14:paraId="215EC770">
            <w:pPr>
              <w:pStyle w:val="9"/>
              <w:spacing w:before="30"/>
              <w:ind w:right="736"/>
              <w:jc w:val="right"/>
              <w:rPr>
                <w:sz w:val="24"/>
              </w:rPr>
            </w:pPr>
            <w:r>
              <w:rPr>
                <w:spacing w:val="-10"/>
                <w:sz w:val="24"/>
              </w:rPr>
              <w:t>0</w:t>
            </w:r>
          </w:p>
        </w:tc>
        <w:tc>
          <w:tcPr>
            <w:tcW w:w="1911" w:type="dxa"/>
          </w:tcPr>
          <w:p w14:paraId="17054F9C">
            <w:pPr>
              <w:pStyle w:val="9"/>
              <w:spacing w:before="30"/>
              <w:ind w:left="213"/>
              <w:jc w:val="center"/>
              <w:rPr>
                <w:sz w:val="24"/>
              </w:rPr>
            </w:pPr>
            <w:r>
              <w:rPr>
                <w:spacing w:val="-5"/>
                <w:sz w:val="24"/>
              </w:rPr>
              <w:t>0.1</w:t>
            </w:r>
          </w:p>
        </w:tc>
        <w:tc>
          <w:tcPr>
            <w:tcW w:w="1344" w:type="dxa"/>
          </w:tcPr>
          <w:p w14:paraId="5B2D3CCD">
            <w:pPr>
              <w:pStyle w:val="9"/>
              <w:rPr>
                <w:sz w:val="24"/>
              </w:rPr>
            </w:pPr>
          </w:p>
        </w:tc>
        <w:tc>
          <w:tcPr>
            <w:tcW w:w="2227" w:type="dxa"/>
          </w:tcPr>
          <w:p w14:paraId="2D885D3A">
            <w:pPr>
              <w:pStyle w:val="9"/>
              <w:spacing w:before="30"/>
              <w:ind w:left="241"/>
              <w:rPr>
                <w:sz w:val="24"/>
              </w:rPr>
            </w:pPr>
            <w:r>
              <w:rPr>
                <w:spacing w:val="-2"/>
                <w:sz w:val="24"/>
              </w:rPr>
              <w:t>ФизиконЛаб</w:t>
            </w:r>
          </w:p>
        </w:tc>
      </w:tr>
      <w:tr w14:paraId="673E1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49CE4AA4">
            <w:pPr>
              <w:pStyle w:val="9"/>
              <w:spacing w:before="25"/>
              <w:ind w:left="103"/>
              <w:rPr>
                <w:sz w:val="24"/>
              </w:rPr>
            </w:pPr>
            <w:r>
              <w:rPr>
                <w:spacing w:val="-5"/>
                <w:sz w:val="24"/>
              </w:rPr>
              <w:t>27</w:t>
            </w:r>
          </w:p>
        </w:tc>
        <w:tc>
          <w:tcPr>
            <w:tcW w:w="4542" w:type="dxa"/>
          </w:tcPr>
          <w:p w14:paraId="31CF054F">
            <w:pPr>
              <w:pStyle w:val="9"/>
              <w:spacing w:before="25"/>
              <w:ind w:left="237"/>
              <w:rPr>
                <w:sz w:val="24"/>
              </w:rPr>
            </w:pPr>
            <w:r>
              <w:rPr>
                <w:spacing w:val="-2"/>
                <w:sz w:val="24"/>
              </w:rPr>
              <w:t>Монашество</w:t>
            </w:r>
          </w:p>
        </w:tc>
        <w:tc>
          <w:tcPr>
            <w:tcW w:w="1220" w:type="dxa"/>
          </w:tcPr>
          <w:p w14:paraId="129D6D6A">
            <w:pPr>
              <w:pStyle w:val="9"/>
              <w:spacing w:before="25"/>
              <w:ind w:left="214" w:right="9"/>
              <w:jc w:val="center"/>
              <w:rPr>
                <w:sz w:val="24"/>
              </w:rPr>
            </w:pPr>
            <w:r>
              <w:rPr>
                <w:spacing w:val="-10"/>
                <w:sz w:val="24"/>
              </w:rPr>
              <w:t>1</w:t>
            </w:r>
          </w:p>
        </w:tc>
        <w:tc>
          <w:tcPr>
            <w:tcW w:w="1844" w:type="dxa"/>
          </w:tcPr>
          <w:p w14:paraId="46F0D36B">
            <w:pPr>
              <w:pStyle w:val="9"/>
              <w:spacing w:before="25"/>
              <w:ind w:right="736"/>
              <w:jc w:val="right"/>
              <w:rPr>
                <w:sz w:val="24"/>
              </w:rPr>
            </w:pPr>
            <w:r>
              <w:rPr>
                <w:spacing w:val="-10"/>
                <w:sz w:val="24"/>
              </w:rPr>
              <w:t>0</w:t>
            </w:r>
          </w:p>
        </w:tc>
        <w:tc>
          <w:tcPr>
            <w:tcW w:w="1911" w:type="dxa"/>
          </w:tcPr>
          <w:p w14:paraId="1A2FA895">
            <w:pPr>
              <w:pStyle w:val="9"/>
              <w:spacing w:before="25"/>
              <w:ind w:left="213"/>
              <w:jc w:val="center"/>
              <w:rPr>
                <w:sz w:val="24"/>
              </w:rPr>
            </w:pPr>
            <w:r>
              <w:rPr>
                <w:spacing w:val="-5"/>
                <w:sz w:val="24"/>
              </w:rPr>
              <w:t>0.1</w:t>
            </w:r>
          </w:p>
        </w:tc>
        <w:tc>
          <w:tcPr>
            <w:tcW w:w="1344" w:type="dxa"/>
          </w:tcPr>
          <w:p w14:paraId="0DEDF79F">
            <w:pPr>
              <w:pStyle w:val="9"/>
              <w:rPr>
                <w:sz w:val="24"/>
              </w:rPr>
            </w:pPr>
          </w:p>
        </w:tc>
        <w:tc>
          <w:tcPr>
            <w:tcW w:w="2227" w:type="dxa"/>
          </w:tcPr>
          <w:p w14:paraId="4BB7425D">
            <w:pPr>
              <w:pStyle w:val="9"/>
              <w:spacing w:before="25"/>
              <w:ind w:left="241"/>
              <w:rPr>
                <w:sz w:val="24"/>
              </w:rPr>
            </w:pPr>
            <w:r>
              <w:rPr>
                <w:spacing w:val="-2"/>
                <w:sz w:val="24"/>
              </w:rPr>
              <w:t>ФизиконЛаб</w:t>
            </w:r>
          </w:p>
        </w:tc>
      </w:tr>
      <w:tr w14:paraId="24FC8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961" w:type="dxa"/>
          </w:tcPr>
          <w:p w14:paraId="3B29A54A">
            <w:pPr>
              <w:pStyle w:val="9"/>
              <w:spacing w:before="31"/>
              <w:ind w:left="103"/>
              <w:rPr>
                <w:sz w:val="24"/>
              </w:rPr>
            </w:pPr>
            <w:r>
              <w:rPr>
                <w:spacing w:val="-5"/>
                <w:sz w:val="24"/>
              </w:rPr>
              <w:t>28</w:t>
            </w:r>
          </w:p>
        </w:tc>
        <w:tc>
          <w:tcPr>
            <w:tcW w:w="4542" w:type="dxa"/>
          </w:tcPr>
          <w:p w14:paraId="6CCA9B12">
            <w:pPr>
              <w:pStyle w:val="9"/>
              <w:spacing w:before="31"/>
              <w:ind w:left="237"/>
              <w:rPr>
                <w:sz w:val="24"/>
              </w:rPr>
            </w:pPr>
            <w:r>
              <w:rPr>
                <w:sz w:val="24"/>
              </w:rPr>
              <w:t>Труд</w:t>
            </w:r>
            <w:r>
              <w:rPr>
                <w:spacing w:val="-8"/>
                <w:sz w:val="24"/>
              </w:rPr>
              <w:t xml:space="preserve"> </w:t>
            </w:r>
            <w:r>
              <w:rPr>
                <w:sz w:val="24"/>
              </w:rPr>
              <w:t>и</w:t>
            </w:r>
            <w:r>
              <w:rPr>
                <w:spacing w:val="1"/>
                <w:sz w:val="24"/>
              </w:rPr>
              <w:t xml:space="preserve"> </w:t>
            </w:r>
            <w:r>
              <w:rPr>
                <w:spacing w:val="-2"/>
                <w:sz w:val="24"/>
              </w:rPr>
              <w:t>творчество</w:t>
            </w:r>
          </w:p>
        </w:tc>
        <w:tc>
          <w:tcPr>
            <w:tcW w:w="1220" w:type="dxa"/>
          </w:tcPr>
          <w:p w14:paraId="44A82A22">
            <w:pPr>
              <w:pStyle w:val="9"/>
              <w:spacing w:before="31"/>
              <w:ind w:left="214" w:right="9"/>
              <w:jc w:val="center"/>
              <w:rPr>
                <w:sz w:val="24"/>
              </w:rPr>
            </w:pPr>
            <w:r>
              <w:rPr>
                <w:spacing w:val="-10"/>
                <w:sz w:val="24"/>
              </w:rPr>
              <w:t>1</w:t>
            </w:r>
          </w:p>
        </w:tc>
        <w:tc>
          <w:tcPr>
            <w:tcW w:w="1844" w:type="dxa"/>
          </w:tcPr>
          <w:p w14:paraId="278C5551">
            <w:pPr>
              <w:pStyle w:val="9"/>
              <w:spacing w:before="31"/>
              <w:ind w:right="736"/>
              <w:jc w:val="right"/>
              <w:rPr>
                <w:sz w:val="24"/>
              </w:rPr>
            </w:pPr>
            <w:r>
              <w:rPr>
                <w:spacing w:val="-10"/>
                <w:sz w:val="24"/>
              </w:rPr>
              <w:t>0</w:t>
            </w:r>
          </w:p>
        </w:tc>
        <w:tc>
          <w:tcPr>
            <w:tcW w:w="1911" w:type="dxa"/>
          </w:tcPr>
          <w:p w14:paraId="507FB139">
            <w:pPr>
              <w:pStyle w:val="9"/>
              <w:spacing w:before="31"/>
              <w:ind w:left="213"/>
              <w:jc w:val="center"/>
              <w:rPr>
                <w:sz w:val="24"/>
              </w:rPr>
            </w:pPr>
            <w:r>
              <w:rPr>
                <w:spacing w:val="-5"/>
                <w:sz w:val="24"/>
              </w:rPr>
              <w:t>0.1</w:t>
            </w:r>
          </w:p>
        </w:tc>
        <w:tc>
          <w:tcPr>
            <w:tcW w:w="1344" w:type="dxa"/>
          </w:tcPr>
          <w:p w14:paraId="3AF46E8E">
            <w:pPr>
              <w:pStyle w:val="9"/>
              <w:rPr>
                <w:sz w:val="24"/>
              </w:rPr>
            </w:pPr>
          </w:p>
        </w:tc>
        <w:tc>
          <w:tcPr>
            <w:tcW w:w="2227" w:type="dxa"/>
          </w:tcPr>
          <w:p w14:paraId="37E7A96C">
            <w:pPr>
              <w:pStyle w:val="9"/>
              <w:spacing w:before="31"/>
              <w:ind w:left="241"/>
              <w:rPr>
                <w:sz w:val="24"/>
              </w:rPr>
            </w:pPr>
            <w:r>
              <w:rPr>
                <w:spacing w:val="-2"/>
                <w:sz w:val="24"/>
              </w:rPr>
              <w:t>ФизиконЛаб</w:t>
            </w:r>
          </w:p>
        </w:tc>
      </w:tr>
      <w:tr w14:paraId="05FFE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1668B53E">
            <w:pPr>
              <w:pStyle w:val="9"/>
              <w:spacing w:before="30"/>
              <w:ind w:left="103"/>
              <w:rPr>
                <w:sz w:val="24"/>
              </w:rPr>
            </w:pPr>
            <w:r>
              <w:rPr>
                <w:spacing w:val="-5"/>
                <w:sz w:val="24"/>
              </w:rPr>
              <w:t>29</w:t>
            </w:r>
          </w:p>
        </w:tc>
        <w:tc>
          <w:tcPr>
            <w:tcW w:w="4542" w:type="dxa"/>
          </w:tcPr>
          <w:p w14:paraId="5F06A8B1">
            <w:pPr>
              <w:pStyle w:val="9"/>
              <w:spacing w:before="30"/>
              <w:ind w:left="237"/>
              <w:rPr>
                <w:sz w:val="24"/>
              </w:rPr>
            </w:pPr>
            <w:r>
              <w:rPr>
                <w:sz w:val="24"/>
              </w:rPr>
              <w:t>Любовь</w:t>
            </w:r>
            <w:r>
              <w:rPr>
                <w:spacing w:val="-3"/>
                <w:sz w:val="24"/>
              </w:rPr>
              <w:t xml:space="preserve"> </w:t>
            </w:r>
            <w:r>
              <w:rPr>
                <w:sz w:val="24"/>
              </w:rPr>
              <w:t>-</w:t>
            </w:r>
            <w:r>
              <w:rPr>
                <w:spacing w:val="-11"/>
                <w:sz w:val="24"/>
              </w:rPr>
              <w:t xml:space="preserve"> </w:t>
            </w:r>
            <w:r>
              <w:rPr>
                <w:sz w:val="24"/>
              </w:rPr>
              <w:t>вершина</w:t>
            </w:r>
            <w:r>
              <w:rPr>
                <w:spacing w:val="-4"/>
                <w:sz w:val="24"/>
              </w:rPr>
              <w:t xml:space="preserve"> </w:t>
            </w:r>
            <w:r>
              <w:rPr>
                <w:spacing w:val="-2"/>
                <w:sz w:val="24"/>
              </w:rPr>
              <w:t>добродетелей</w:t>
            </w:r>
          </w:p>
        </w:tc>
        <w:tc>
          <w:tcPr>
            <w:tcW w:w="1220" w:type="dxa"/>
          </w:tcPr>
          <w:p w14:paraId="6A102557">
            <w:pPr>
              <w:pStyle w:val="9"/>
              <w:spacing w:before="30"/>
              <w:ind w:left="214" w:right="9"/>
              <w:jc w:val="center"/>
              <w:rPr>
                <w:sz w:val="24"/>
              </w:rPr>
            </w:pPr>
            <w:r>
              <w:rPr>
                <w:spacing w:val="-10"/>
                <w:sz w:val="24"/>
              </w:rPr>
              <w:t>1</w:t>
            </w:r>
          </w:p>
        </w:tc>
        <w:tc>
          <w:tcPr>
            <w:tcW w:w="1844" w:type="dxa"/>
          </w:tcPr>
          <w:p w14:paraId="46D83C34">
            <w:pPr>
              <w:pStyle w:val="9"/>
              <w:spacing w:before="30"/>
              <w:ind w:right="736"/>
              <w:jc w:val="right"/>
              <w:rPr>
                <w:sz w:val="24"/>
              </w:rPr>
            </w:pPr>
            <w:r>
              <w:rPr>
                <w:spacing w:val="-10"/>
                <w:sz w:val="24"/>
              </w:rPr>
              <w:t>0</w:t>
            </w:r>
          </w:p>
        </w:tc>
        <w:tc>
          <w:tcPr>
            <w:tcW w:w="1911" w:type="dxa"/>
          </w:tcPr>
          <w:p w14:paraId="3E59253B">
            <w:pPr>
              <w:pStyle w:val="9"/>
              <w:spacing w:before="30"/>
              <w:ind w:left="213"/>
              <w:jc w:val="center"/>
              <w:rPr>
                <w:sz w:val="24"/>
              </w:rPr>
            </w:pPr>
            <w:r>
              <w:rPr>
                <w:spacing w:val="-5"/>
                <w:sz w:val="24"/>
              </w:rPr>
              <w:t>0.1</w:t>
            </w:r>
          </w:p>
        </w:tc>
        <w:tc>
          <w:tcPr>
            <w:tcW w:w="1344" w:type="dxa"/>
          </w:tcPr>
          <w:p w14:paraId="50943939">
            <w:pPr>
              <w:pStyle w:val="9"/>
              <w:rPr>
                <w:sz w:val="24"/>
              </w:rPr>
            </w:pPr>
          </w:p>
        </w:tc>
        <w:tc>
          <w:tcPr>
            <w:tcW w:w="2227" w:type="dxa"/>
          </w:tcPr>
          <w:p w14:paraId="7D5BE1C2">
            <w:pPr>
              <w:pStyle w:val="9"/>
              <w:spacing w:before="30"/>
              <w:ind w:left="241"/>
              <w:rPr>
                <w:sz w:val="24"/>
              </w:rPr>
            </w:pPr>
            <w:r>
              <w:rPr>
                <w:spacing w:val="-2"/>
                <w:sz w:val="24"/>
              </w:rPr>
              <w:t>ФизиконЛаб</w:t>
            </w:r>
          </w:p>
        </w:tc>
      </w:tr>
      <w:tr w14:paraId="48332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39E03D56">
            <w:pPr>
              <w:pStyle w:val="9"/>
              <w:spacing w:before="30"/>
              <w:ind w:left="103"/>
              <w:rPr>
                <w:sz w:val="24"/>
              </w:rPr>
            </w:pPr>
            <w:r>
              <w:rPr>
                <w:spacing w:val="-5"/>
                <w:sz w:val="24"/>
              </w:rPr>
              <w:t>30</w:t>
            </w:r>
          </w:p>
        </w:tc>
        <w:tc>
          <w:tcPr>
            <w:tcW w:w="4542" w:type="dxa"/>
          </w:tcPr>
          <w:p w14:paraId="785FF061">
            <w:pPr>
              <w:pStyle w:val="9"/>
              <w:spacing w:before="30"/>
              <w:ind w:left="237"/>
              <w:rPr>
                <w:sz w:val="24"/>
              </w:rPr>
            </w:pPr>
            <w:r>
              <w:rPr>
                <w:sz w:val="24"/>
              </w:rPr>
              <w:t>Суд</w:t>
            </w:r>
            <w:r>
              <w:rPr>
                <w:spacing w:val="-8"/>
                <w:sz w:val="24"/>
              </w:rPr>
              <w:t xml:space="preserve"> </w:t>
            </w:r>
            <w:r>
              <w:rPr>
                <w:sz w:val="24"/>
              </w:rPr>
              <w:t>Божий</w:t>
            </w:r>
            <w:r>
              <w:rPr>
                <w:spacing w:val="-9"/>
                <w:sz w:val="24"/>
              </w:rPr>
              <w:t xml:space="preserve"> </w:t>
            </w:r>
            <w:r>
              <w:rPr>
                <w:sz w:val="24"/>
              </w:rPr>
              <w:t>и</w:t>
            </w:r>
            <w:r>
              <w:rPr>
                <w:spacing w:val="-5"/>
                <w:sz w:val="24"/>
              </w:rPr>
              <w:t xml:space="preserve"> </w:t>
            </w:r>
            <w:r>
              <w:rPr>
                <w:sz w:val="24"/>
              </w:rPr>
              <w:t>суд</w:t>
            </w:r>
            <w:r>
              <w:rPr>
                <w:spacing w:val="-3"/>
                <w:sz w:val="24"/>
              </w:rPr>
              <w:t xml:space="preserve"> </w:t>
            </w:r>
            <w:r>
              <w:rPr>
                <w:spacing w:val="-2"/>
                <w:sz w:val="24"/>
              </w:rPr>
              <w:t>человеческий</w:t>
            </w:r>
          </w:p>
        </w:tc>
        <w:tc>
          <w:tcPr>
            <w:tcW w:w="1220" w:type="dxa"/>
          </w:tcPr>
          <w:p w14:paraId="2FFD5809">
            <w:pPr>
              <w:pStyle w:val="9"/>
              <w:spacing w:before="30"/>
              <w:ind w:left="214" w:right="9"/>
              <w:jc w:val="center"/>
              <w:rPr>
                <w:sz w:val="24"/>
              </w:rPr>
            </w:pPr>
            <w:r>
              <w:rPr>
                <w:spacing w:val="-10"/>
                <w:sz w:val="24"/>
              </w:rPr>
              <w:t>1</w:t>
            </w:r>
          </w:p>
        </w:tc>
        <w:tc>
          <w:tcPr>
            <w:tcW w:w="1844" w:type="dxa"/>
          </w:tcPr>
          <w:p w14:paraId="33199122">
            <w:pPr>
              <w:pStyle w:val="9"/>
              <w:spacing w:before="30"/>
              <w:ind w:right="736"/>
              <w:jc w:val="right"/>
              <w:rPr>
                <w:sz w:val="24"/>
              </w:rPr>
            </w:pPr>
            <w:r>
              <w:rPr>
                <w:spacing w:val="-10"/>
                <w:sz w:val="24"/>
              </w:rPr>
              <w:t>0</w:t>
            </w:r>
          </w:p>
        </w:tc>
        <w:tc>
          <w:tcPr>
            <w:tcW w:w="1911" w:type="dxa"/>
          </w:tcPr>
          <w:p w14:paraId="3EA4F8A7">
            <w:pPr>
              <w:pStyle w:val="9"/>
              <w:spacing w:before="30"/>
              <w:ind w:left="213"/>
              <w:jc w:val="center"/>
              <w:rPr>
                <w:sz w:val="24"/>
              </w:rPr>
            </w:pPr>
            <w:r>
              <w:rPr>
                <w:spacing w:val="-5"/>
                <w:sz w:val="24"/>
              </w:rPr>
              <w:t>0.1</w:t>
            </w:r>
          </w:p>
        </w:tc>
        <w:tc>
          <w:tcPr>
            <w:tcW w:w="1344" w:type="dxa"/>
          </w:tcPr>
          <w:p w14:paraId="41EF315A">
            <w:pPr>
              <w:pStyle w:val="9"/>
              <w:rPr>
                <w:sz w:val="24"/>
              </w:rPr>
            </w:pPr>
          </w:p>
        </w:tc>
        <w:tc>
          <w:tcPr>
            <w:tcW w:w="2227" w:type="dxa"/>
          </w:tcPr>
          <w:p w14:paraId="5BE24A50">
            <w:pPr>
              <w:pStyle w:val="9"/>
              <w:spacing w:before="30"/>
              <w:ind w:left="241"/>
              <w:rPr>
                <w:sz w:val="24"/>
              </w:rPr>
            </w:pPr>
            <w:r>
              <w:rPr>
                <w:spacing w:val="-2"/>
                <w:sz w:val="24"/>
              </w:rPr>
              <w:t>ФизиконЛаб</w:t>
            </w:r>
          </w:p>
        </w:tc>
      </w:tr>
      <w:tr w14:paraId="3D6B5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1" w:type="dxa"/>
          </w:tcPr>
          <w:p w14:paraId="615393A1">
            <w:pPr>
              <w:pStyle w:val="9"/>
              <w:spacing w:before="30"/>
              <w:ind w:left="103"/>
              <w:rPr>
                <w:sz w:val="24"/>
              </w:rPr>
            </w:pPr>
            <w:r>
              <w:rPr>
                <w:spacing w:val="-5"/>
                <w:sz w:val="24"/>
              </w:rPr>
              <w:t>31</w:t>
            </w:r>
          </w:p>
        </w:tc>
        <w:tc>
          <w:tcPr>
            <w:tcW w:w="4542" w:type="dxa"/>
          </w:tcPr>
          <w:p w14:paraId="42F573ED">
            <w:pPr>
              <w:pStyle w:val="9"/>
              <w:spacing w:before="30"/>
              <w:ind w:left="237"/>
              <w:rPr>
                <w:sz w:val="24"/>
              </w:rPr>
            </w:pPr>
            <w:r>
              <w:rPr>
                <w:sz w:val="24"/>
              </w:rPr>
              <w:t>Отечество земное</w:t>
            </w:r>
            <w:r>
              <w:rPr>
                <w:spacing w:val="-8"/>
                <w:sz w:val="24"/>
              </w:rPr>
              <w:t xml:space="preserve"> </w:t>
            </w:r>
            <w:r>
              <w:rPr>
                <w:sz w:val="24"/>
              </w:rPr>
              <w:t>и</w:t>
            </w:r>
            <w:r>
              <w:rPr>
                <w:spacing w:val="-7"/>
                <w:sz w:val="24"/>
              </w:rPr>
              <w:t xml:space="preserve"> </w:t>
            </w:r>
            <w:r>
              <w:rPr>
                <w:spacing w:val="-2"/>
                <w:sz w:val="24"/>
              </w:rPr>
              <w:t>небесное</w:t>
            </w:r>
          </w:p>
        </w:tc>
        <w:tc>
          <w:tcPr>
            <w:tcW w:w="1220" w:type="dxa"/>
          </w:tcPr>
          <w:p w14:paraId="263DE866">
            <w:pPr>
              <w:pStyle w:val="9"/>
              <w:spacing w:before="30"/>
              <w:ind w:left="214" w:right="9"/>
              <w:jc w:val="center"/>
              <w:rPr>
                <w:sz w:val="24"/>
              </w:rPr>
            </w:pPr>
            <w:r>
              <w:rPr>
                <w:spacing w:val="-10"/>
                <w:sz w:val="24"/>
              </w:rPr>
              <w:t>1</w:t>
            </w:r>
          </w:p>
        </w:tc>
        <w:tc>
          <w:tcPr>
            <w:tcW w:w="1844" w:type="dxa"/>
          </w:tcPr>
          <w:p w14:paraId="3B560734">
            <w:pPr>
              <w:pStyle w:val="9"/>
              <w:spacing w:before="30"/>
              <w:ind w:right="736"/>
              <w:jc w:val="right"/>
              <w:rPr>
                <w:sz w:val="24"/>
              </w:rPr>
            </w:pPr>
            <w:r>
              <w:rPr>
                <w:spacing w:val="-10"/>
                <w:sz w:val="24"/>
              </w:rPr>
              <w:t>0</w:t>
            </w:r>
          </w:p>
        </w:tc>
        <w:tc>
          <w:tcPr>
            <w:tcW w:w="1911" w:type="dxa"/>
          </w:tcPr>
          <w:p w14:paraId="62EA5471">
            <w:pPr>
              <w:pStyle w:val="9"/>
              <w:spacing w:before="30"/>
              <w:ind w:left="213"/>
              <w:jc w:val="center"/>
              <w:rPr>
                <w:sz w:val="24"/>
              </w:rPr>
            </w:pPr>
            <w:r>
              <w:rPr>
                <w:spacing w:val="-5"/>
                <w:sz w:val="24"/>
              </w:rPr>
              <w:t>0.1</w:t>
            </w:r>
          </w:p>
        </w:tc>
        <w:tc>
          <w:tcPr>
            <w:tcW w:w="1344" w:type="dxa"/>
          </w:tcPr>
          <w:p w14:paraId="6ED1C278">
            <w:pPr>
              <w:pStyle w:val="9"/>
              <w:rPr>
                <w:sz w:val="24"/>
              </w:rPr>
            </w:pPr>
          </w:p>
        </w:tc>
        <w:tc>
          <w:tcPr>
            <w:tcW w:w="2227" w:type="dxa"/>
          </w:tcPr>
          <w:p w14:paraId="63B2900B">
            <w:pPr>
              <w:pStyle w:val="9"/>
              <w:spacing w:before="30"/>
              <w:ind w:left="241"/>
              <w:rPr>
                <w:sz w:val="24"/>
              </w:rPr>
            </w:pPr>
            <w:r>
              <w:rPr>
                <w:spacing w:val="-2"/>
                <w:sz w:val="24"/>
              </w:rPr>
              <w:t>ФизиконЛаб</w:t>
            </w:r>
          </w:p>
        </w:tc>
      </w:tr>
      <w:tr w14:paraId="25E37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61" w:type="dxa"/>
          </w:tcPr>
          <w:p w14:paraId="243F8B7B">
            <w:pPr>
              <w:pStyle w:val="9"/>
              <w:spacing w:before="30"/>
              <w:ind w:left="103"/>
              <w:rPr>
                <w:sz w:val="24"/>
              </w:rPr>
            </w:pPr>
            <w:r>
              <w:rPr>
                <w:spacing w:val="-5"/>
                <w:sz w:val="24"/>
              </w:rPr>
              <w:t>32</w:t>
            </w:r>
          </w:p>
        </w:tc>
        <w:tc>
          <w:tcPr>
            <w:tcW w:w="4542" w:type="dxa"/>
          </w:tcPr>
          <w:p w14:paraId="5AD508E9">
            <w:pPr>
              <w:pStyle w:val="9"/>
              <w:spacing w:before="30"/>
              <w:ind w:left="237"/>
              <w:rPr>
                <w:sz w:val="24"/>
              </w:rPr>
            </w:pPr>
            <w:r>
              <w:rPr>
                <w:sz w:val="24"/>
              </w:rPr>
              <w:t>Итоговая</w:t>
            </w:r>
            <w:r>
              <w:rPr>
                <w:spacing w:val="-15"/>
                <w:sz w:val="24"/>
              </w:rPr>
              <w:t xml:space="preserve"> </w:t>
            </w:r>
            <w:r>
              <w:rPr>
                <w:sz w:val="24"/>
              </w:rPr>
              <w:t>контрольная</w:t>
            </w:r>
            <w:r>
              <w:rPr>
                <w:spacing w:val="-15"/>
                <w:sz w:val="24"/>
              </w:rPr>
              <w:t xml:space="preserve"> </w:t>
            </w:r>
            <w:r>
              <w:rPr>
                <w:spacing w:val="-2"/>
                <w:sz w:val="24"/>
              </w:rPr>
              <w:t>работа</w:t>
            </w:r>
          </w:p>
        </w:tc>
        <w:tc>
          <w:tcPr>
            <w:tcW w:w="1220" w:type="dxa"/>
          </w:tcPr>
          <w:p w14:paraId="5C8DDD2E">
            <w:pPr>
              <w:pStyle w:val="9"/>
              <w:spacing w:before="30"/>
              <w:ind w:left="214" w:right="9"/>
              <w:jc w:val="center"/>
              <w:rPr>
                <w:sz w:val="24"/>
              </w:rPr>
            </w:pPr>
            <w:r>
              <w:rPr>
                <w:spacing w:val="-10"/>
                <w:sz w:val="24"/>
              </w:rPr>
              <w:t>1</w:t>
            </w:r>
          </w:p>
        </w:tc>
        <w:tc>
          <w:tcPr>
            <w:tcW w:w="1844" w:type="dxa"/>
          </w:tcPr>
          <w:p w14:paraId="0456CEC8">
            <w:pPr>
              <w:pStyle w:val="9"/>
              <w:spacing w:before="30"/>
              <w:ind w:right="736"/>
              <w:jc w:val="right"/>
              <w:rPr>
                <w:sz w:val="24"/>
              </w:rPr>
            </w:pPr>
            <w:r>
              <w:rPr>
                <w:spacing w:val="-10"/>
                <w:sz w:val="24"/>
              </w:rPr>
              <w:t>1</w:t>
            </w:r>
          </w:p>
        </w:tc>
        <w:tc>
          <w:tcPr>
            <w:tcW w:w="1911" w:type="dxa"/>
          </w:tcPr>
          <w:p w14:paraId="42AEA84A">
            <w:pPr>
              <w:pStyle w:val="9"/>
              <w:spacing w:before="30"/>
              <w:ind w:left="213"/>
              <w:jc w:val="center"/>
              <w:rPr>
                <w:sz w:val="24"/>
              </w:rPr>
            </w:pPr>
            <w:r>
              <w:rPr>
                <w:spacing w:val="-10"/>
                <w:sz w:val="24"/>
              </w:rPr>
              <w:t>0</w:t>
            </w:r>
          </w:p>
        </w:tc>
        <w:tc>
          <w:tcPr>
            <w:tcW w:w="1344" w:type="dxa"/>
          </w:tcPr>
          <w:p w14:paraId="0F814B76">
            <w:pPr>
              <w:pStyle w:val="9"/>
              <w:rPr>
                <w:sz w:val="24"/>
              </w:rPr>
            </w:pPr>
          </w:p>
        </w:tc>
        <w:tc>
          <w:tcPr>
            <w:tcW w:w="2227" w:type="dxa"/>
          </w:tcPr>
          <w:p w14:paraId="593C3665">
            <w:pPr>
              <w:pStyle w:val="9"/>
              <w:spacing w:before="30"/>
              <w:ind w:left="241"/>
              <w:rPr>
                <w:sz w:val="24"/>
              </w:rPr>
            </w:pPr>
            <w:r>
              <w:rPr>
                <w:spacing w:val="-2"/>
                <w:sz w:val="24"/>
              </w:rPr>
              <w:t>ФизиконЛаб</w:t>
            </w:r>
          </w:p>
        </w:tc>
      </w:tr>
      <w:tr w14:paraId="7E6F8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61" w:type="dxa"/>
          </w:tcPr>
          <w:p w14:paraId="0A2A39BA">
            <w:pPr>
              <w:pStyle w:val="9"/>
              <w:spacing w:before="30"/>
              <w:ind w:left="103"/>
              <w:rPr>
                <w:sz w:val="24"/>
              </w:rPr>
            </w:pPr>
            <w:r>
              <w:rPr>
                <w:spacing w:val="-5"/>
                <w:sz w:val="24"/>
              </w:rPr>
              <w:t>33</w:t>
            </w:r>
          </w:p>
        </w:tc>
        <w:tc>
          <w:tcPr>
            <w:tcW w:w="4542" w:type="dxa"/>
          </w:tcPr>
          <w:p w14:paraId="1586FAE0">
            <w:pPr>
              <w:pStyle w:val="9"/>
              <w:spacing w:before="30"/>
              <w:ind w:left="237"/>
              <w:rPr>
                <w:sz w:val="24"/>
              </w:rPr>
            </w:pPr>
            <w:r>
              <w:rPr>
                <w:sz w:val="24"/>
              </w:rPr>
              <w:t>Повторение</w:t>
            </w:r>
            <w:r>
              <w:rPr>
                <w:spacing w:val="-14"/>
                <w:sz w:val="24"/>
              </w:rPr>
              <w:t xml:space="preserve"> </w:t>
            </w:r>
            <w:r>
              <w:rPr>
                <w:spacing w:val="-2"/>
                <w:sz w:val="24"/>
              </w:rPr>
              <w:t>изученного</w:t>
            </w:r>
          </w:p>
        </w:tc>
        <w:tc>
          <w:tcPr>
            <w:tcW w:w="1220" w:type="dxa"/>
          </w:tcPr>
          <w:p w14:paraId="5DD2265E">
            <w:pPr>
              <w:pStyle w:val="9"/>
              <w:spacing w:before="30"/>
              <w:ind w:left="214" w:right="9"/>
              <w:jc w:val="center"/>
              <w:rPr>
                <w:sz w:val="24"/>
              </w:rPr>
            </w:pPr>
            <w:r>
              <w:rPr>
                <w:spacing w:val="-10"/>
                <w:sz w:val="24"/>
              </w:rPr>
              <w:t>1</w:t>
            </w:r>
          </w:p>
        </w:tc>
        <w:tc>
          <w:tcPr>
            <w:tcW w:w="1844" w:type="dxa"/>
          </w:tcPr>
          <w:p w14:paraId="454523DB">
            <w:pPr>
              <w:pStyle w:val="9"/>
              <w:spacing w:before="30"/>
              <w:ind w:right="736"/>
              <w:jc w:val="right"/>
              <w:rPr>
                <w:sz w:val="24"/>
              </w:rPr>
            </w:pPr>
            <w:r>
              <w:rPr>
                <w:spacing w:val="-10"/>
                <w:sz w:val="24"/>
              </w:rPr>
              <w:t>0</w:t>
            </w:r>
          </w:p>
        </w:tc>
        <w:tc>
          <w:tcPr>
            <w:tcW w:w="1911" w:type="dxa"/>
          </w:tcPr>
          <w:p w14:paraId="48E78241">
            <w:pPr>
              <w:pStyle w:val="9"/>
              <w:spacing w:before="30"/>
              <w:ind w:left="213"/>
              <w:jc w:val="center"/>
              <w:rPr>
                <w:sz w:val="24"/>
              </w:rPr>
            </w:pPr>
            <w:r>
              <w:rPr>
                <w:spacing w:val="-5"/>
                <w:sz w:val="24"/>
              </w:rPr>
              <w:t>0.1</w:t>
            </w:r>
          </w:p>
        </w:tc>
        <w:tc>
          <w:tcPr>
            <w:tcW w:w="1344" w:type="dxa"/>
          </w:tcPr>
          <w:p w14:paraId="1015C4FA">
            <w:pPr>
              <w:pStyle w:val="9"/>
              <w:rPr>
                <w:sz w:val="24"/>
              </w:rPr>
            </w:pPr>
          </w:p>
        </w:tc>
        <w:tc>
          <w:tcPr>
            <w:tcW w:w="2227" w:type="dxa"/>
          </w:tcPr>
          <w:p w14:paraId="1895C053">
            <w:pPr>
              <w:pStyle w:val="9"/>
              <w:spacing w:before="30"/>
              <w:ind w:left="241"/>
              <w:rPr>
                <w:sz w:val="24"/>
              </w:rPr>
            </w:pPr>
            <w:r>
              <w:rPr>
                <w:spacing w:val="-2"/>
                <w:sz w:val="24"/>
              </w:rPr>
              <w:t>ФизиконЛаб</w:t>
            </w:r>
          </w:p>
        </w:tc>
      </w:tr>
      <w:tr w14:paraId="374CE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1" w:type="dxa"/>
          </w:tcPr>
          <w:p w14:paraId="01F9D82E">
            <w:pPr>
              <w:pStyle w:val="9"/>
              <w:spacing w:before="30"/>
              <w:ind w:left="103"/>
              <w:rPr>
                <w:sz w:val="24"/>
              </w:rPr>
            </w:pPr>
            <w:r>
              <w:rPr>
                <w:spacing w:val="-5"/>
                <w:sz w:val="24"/>
              </w:rPr>
              <w:t>34</w:t>
            </w:r>
          </w:p>
        </w:tc>
        <w:tc>
          <w:tcPr>
            <w:tcW w:w="4542" w:type="dxa"/>
          </w:tcPr>
          <w:p w14:paraId="09925863">
            <w:pPr>
              <w:pStyle w:val="9"/>
              <w:spacing w:before="30"/>
              <w:ind w:left="237"/>
              <w:rPr>
                <w:sz w:val="24"/>
              </w:rPr>
            </w:pPr>
            <w:r>
              <w:rPr>
                <w:sz w:val="24"/>
              </w:rPr>
              <w:t>Повторение</w:t>
            </w:r>
            <w:r>
              <w:rPr>
                <w:spacing w:val="-14"/>
                <w:sz w:val="24"/>
              </w:rPr>
              <w:t xml:space="preserve"> </w:t>
            </w:r>
            <w:r>
              <w:rPr>
                <w:spacing w:val="-2"/>
                <w:sz w:val="24"/>
              </w:rPr>
              <w:t>изученного</w:t>
            </w:r>
          </w:p>
        </w:tc>
        <w:tc>
          <w:tcPr>
            <w:tcW w:w="1220" w:type="dxa"/>
          </w:tcPr>
          <w:p w14:paraId="55C64958">
            <w:pPr>
              <w:pStyle w:val="9"/>
              <w:spacing w:before="30"/>
              <w:ind w:left="214" w:right="9"/>
              <w:jc w:val="center"/>
              <w:rPr>
                <w:sz w:val="24"/>
              </w:rPr>
            </w:pPr>
            <w:r>
              <w:rPr>
                <w:spacing w:val="-10"/>
                <w:sz w:val="24"/>
              </w:rPr>
              <w:t>1</w:t>
            </w:r>
          </w:p>
        </w:tc>
        <w:tc>
          <w:tcPr>
            <w:tcW w:w="1844" w:type="dxa"/>
          </w:tcPr>
          <w:p w14:paraId="0842AC1E">
            <w:pPr>
              <w:pStyle w:val="9"/>
              <w:spacing w:before="30"/>
              <w:ind w:right="736"/>
              <w:jc w:val="right"/>
              <w:rPr>
                <w:sz w:val="24"/>
              </w:rPr>
            </w:pPr>
            <w:r>
              <w:rPr>
                <w:spacing w:val="-10"/>
                <w:sz w:val="24"/>
              </w:rPr>
              <w:t>0</w:t>
            </w:r>
          </w:p>
        </w:tc>
        <w:tc>
          <w:tcPr>
            <w:tcW w:w="1911" w:type="dxa"/>
          </w:tcPr>
          <w:p w14:paraId="0820FFDE">
            <w:pPr>
              <w:pStyle w:val="9"/>
              <w:spacing w:before="30"/>
              <w:ind w:left="213"/>
              <w:jc w:val="center"/>
              <w:rPr>
                <w:sz w:val="24"/>
              </w:rPr>
            </w:pPr>
            <w:r>
              <w:rPr>
                <w:spacing w:val="-5"/>
                <w:sz w:val="24"/>
              </w:rPr>
              <w:t>0.1</w:t>
            </w:r>
          </w:p>
        </w:tc>
        <w:tc>
          <w:tcPr>
            <w:tcW w:w="1344" w:type="dxa"/>
          </w:tcPr>
          <w:p w14:paraId="631B31A5">
            <w:pPr>
              <w:pStyle w:val="9"/>
              <w:rPr>
                <w:sz w:val="24"/>
              </w:rPr>
            </w:pPr>
          </w:p>
        </w:tc>
        <w:tc>
          <w:tcPr>
            <w:tcW w:w="2227" w:type="dxa"/>
          </w:tcPr>
          <w:p w14:paraId="4CE987EE">
            <w:pPr>
              <w:pStyle w:val="9"/>
              <w:spacing w:before="30"/>
              <w:ind w:left="241"/>
              <w:rPr>
                <w:sz w:val="24"/>
              </w:rPr>
            </w:pPr>
            <w:r>
              <w:rPr>
                <w:spacing w:val="-2"/>
                <w:sz w:val="24"/>
              </w:rPr>
              <w:t>ФизиконЛаб</w:t>
            </w:r>
          </w:p>
        </w:tc>
      </w:tr>
      <w:tr w14:paraId="191B0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5503" w:type="dxa"/>
            <w:gridSpan w:val="2"/>
          </w:tcPr>
          <w:p w14:paraId="6A3918E1">
            <w:pPr>
              <w:pStyle w:val="9"/>
              <w:spacing w:before="1" w:line="322" w:lineRule="exact"/>
              <w:ind w:left="237" w:right="1527"/>
              <w:rPr>
                <w:sz w:val="24"/>
              </w:rPr>
            </w:pPr>
            <w:r>
              <w:rPr>
                <w:spacing w:val="-2"/>
                <w:sz w:val="24"/>
              </w:rPr>
              <w:t>ОБЩЕЕ</w:t>
            </w:r>
            <w:r>
              <w:rPr>
                <w:spacing w:val="-13"/>
                <w:sz w:val="24"/>
              </w:rPr>
              <w:t xml:space="preserve"> </w:t>
            </w:r>
            <w:r>
              <w:rPr>
                <w:spacing w:val="-2"/>
                <w:sz w:val="24"/>
              </w:rPr>
              <w:t>КОЛИЧЕСТВО</w:t>
            </w:r>
            <w:r>
              <w:rPr>
                <w:spacing w:val="-22"/>
                <w:sz w:val="24"/>
              </w:rPr>
              <w:t xml:space="preserve"> </w:t>
            </w:r>
            <w:r>
              <w:rPr>
                <w:spacing w:val="-2"/>
                <w:sz w:val="24"/>
              </w:rPr>
              <w:t>ЧАСОВ</w:t>
            </w:r>
            <w:r>
              <w:rPr>
                <w:spacing w:val="-19"/>
                <w:sz w:val="24"/>
              </w:rPr>
              <w:t xml:space="preserve"> </w:t>
            </w:r>
            <w:r>
              <w:rPr>
                <w:spacing w:val="-2"/>
                <w:sz w:val="24"/>
              </w:rPr>
              <w:t>ПО ПРОГРАММЕ</w:t>
            </w:r>
          </w:p>
        </w:tc>
        <w:tc>
          <w:tcPr>
            <w:tcW w:w="1220" w:type="dxa"/>
          </w:tcPr>
          <w:p w14:paraId="14FE1DFE">
            <w:pPr>
              <w:pStyle w:val="9"/>
              <w:spacing w:before="179"/>
              <w:ind w:left="214" w:right="33"/>
              <w:jc w:val="center"/>
              <w:rPr>
                <w:sz w:val="24"/>
              </w:rPr>
            </w:pPr>
            <w:r>
              <w:rPr>
                <w:spacing w:val="-5"/>
                <w:sz w:val="24"/>
              </w:rPr>
              <w:t>34</w:t>
            </w:r>
          </w:p>
        </w:tc>
        <w:tc>
          <w:tcPr>
            <w:tcW w:w="1844" w:type="dxa"/>
          </w:tcPr>
          <w:p w14:paraId="392D93B7">
            <w:pPr>
              <w:pStyle w:val="9"/>
              <w:spacing w:before="179"/>
              <w:ind w:right="736"/>
              <w:jc w:val="right"/>
              <w:rPr>
                <w:sz w:val="24"/>
              </w:rPr>
            </w:pPr>
            <w:r>
              <w:rPr>
                <w:spacing w:val="-10"/>
                <w:sz w:val="24"/>
              </w:rPr>
              <w:t>2</w:t>
            </w:r>
          </w:p>
        </w:tc>
        <w:tc>
          <w:tcPr>
            <w:tcW w:w="1911" w:type="dxa"/>
          </w:tcPr>
          <w:p w14:paraId="28A0C2CC">
            <w:pPr>
              <w:pStyle w:val="9"/>
              <w:spacing w:before="179"/>
              <w:ind w:left="213"/>
              <w:jc w:val="center"/>
              <w:rPr>
                <w:sz w:val="24"/>
              </w:rPr>
            </w:pPr>
            <w:r>
              <w:rPr>
                <w:spacing w:val="-5"/>
                <w:sz w:val="24"/>
              </w:rPr>
              <w:t>3.2</w:t>
            </w:r>
          </w:p>
        </w:tc>
        <w:tc>
          <w:tcPr>
            <w:tcW w:w="3571" w:type="dxa"/>
            <w:gridSpan w:val="2"/>
          </w:tcPr>
          <w:p w14:paraId="20BA8FFD">
            <w:pPr>
              <w:pStyle w:val="9"/>
              <w:rPr>
                <w:sz w:val="24"/>
              </w:rPr>
            </w:pPr>
          </w:p>
        </w:tc>
      </w:tr>
    </w:tbl>
    <w:p w14:paraId="5BE3BEC4">
      <w:pPr>
        <w:pStyle w:val="9"/>
        <w:spacing w:after="0"/>
        <w:rPr>
          <w:sz w:val="24"/>
        </w:rPr>
        <w:sectPr>
          <w:type w:val="continuous"/>
          <w:pgSz w:w="16410" w:h="11910" w:orient="landscape"/>
          <w:pgMar w:top="1080" w:right="708" w:bottom="1180" w:left="1559" w:header="0" w:footer="948" w:gutter="0"/>
          <w:cols w:space="720" w:num="1"/>
        </w:sectPr>
      </w:pPr>
    </w:p>
    <w:p w14:paraId="7B43D583">
      <w:pPr>
        <w:pStyle w:val="2"/>
        <w:spacing w:before="90" w:line="278" w:lineRule="auto"/>
        <w:ind w:left="120" w:right="145"/>
      </w:pPr>
      <w:r>
        <w:rPr>
          <w:spacing w:val="-2"/>
        </w:rPr>
        <w:t>УЧЕБНО-МЕТОДИЧЕСКОЕ</w:t>
      </w:r>
      <w:r>
        <w:rPr>
          <w:spacing w:val="-16"/>
        </w:rPr>
        <w:t xml:space="preserve"> </w:t>
      </w:r>
      <w:r>
        <w:rPr>
          <w:spacing w:val="-2"/>
        </w:rPr>
        <w:t xml:space="preserve">ОБЕСПЕЧЕНИЕ </w:t>
      </w:r>
      <w:r>
        <w:t>ОБРАЗОВАТЕЛЬНОГО ПРОЦЕССА</w:t>
      </w:r>
    </w:p>
    <w:p w14:paraId="6A3F921F">
      <w:pPr>
        <w:spacing w:before="0" w:line="309" w:lineRule="exact"/>
        <w:ind w:left="120" w:right="0" w:firstLine="0"/>
        <w:jc w:val="left"/>
        <w:rPr>
          <w:b/>
          <w:sz w:val="28"/>
        </w:rPr>
      </w:pPr>
      <w:r>
        <w:rPr>
          <w:b/>
          <w:spacing w:val="-2"/>
          <w:sz w:val="28"/>
        </w:rPr>
        <w:t>ОБЯЗАТЕЛЬНЫЕ</w:t>
      </w:r>
      <w:r>
        <w:rPr>
          <w:b/>
          <w:spacing w:val="-16"/>
          <w:sz w:val="28"/>
        </w:rPr>
        <w:t xml:space="preserve"> </w:t>
      </w:r>
      <w:r>
        <w:rPr>
          <w:b/>
          <w:spacing w:val="-2"/>
          <w:sz w:val="28"/>
        </w:rPr>
        <w:t>УЧЕБНЫЕ</w:t>
      </w:r>
      <w:r>
        <w:rPr>
          <w:b/>
          <w:spacing w:val="-15"/>
          <w:sz w:val="28"/>
        </w:rPr>
        <w:t xml:space="preserve"> </w:t>
      </w:r>
      <w:r>
        <w:rPr>
          <w:b/>
          <w:spacing w:val="-2"/>
          <w:sz w:val="28"/>
        </w:rPr>
        <w:t>МАТЕРИАЛЫ</w:t>
      </w:r>
      <w:r>
        <w:rPr>
          <w:b/>
          <w:spacing w:val="-15"/>
          <w:sz w:val="28"/>
        </w:rPr>
        <w:t xml:space="preserve"> </w:t>
      </w:r>
      <w:r>
        <w:rPr>
          <w:b/>
          <w:spacing w:val="-2"/>
          <w:sz w:val="28"/>
        </w:rPr>
        <w:t>ДЛЯ</w:t>
      </w:r>
      <w:r>
        <w:rPr>
          <w:b/>
          <w:spacing w:val="-15"/>
          <w:sz w:val="28"/>
        </w:rPr>
        <w:t xml:space="preserve"> </w:t>
      </w:r>
      <w:r>
        <w:rPr>
          <w:b/>
          <w:spacing w:val="-2"/>
          <w:sz w:val="28"/>
        </w:rPr>
        <w:t>УЧЕНИКА</w:t>
      </w:r>
    </w:p>
    <w:p w14:paraId="122F3282">
      <w:pPr>
        <w:pStyle w:val="8"/>
        <w:numPr>
          <w:ilvl w:val="0"/>
          <w:numId w:val="4"/>
        </w:numPr>
        <w:tabs>
          <w:tab w:val="left" w:pos="287"/>
        </w:tabs>
        <w:spacing w:before="312" w:after="0" w:line="480" w:lineRule="auto"/>
        <w:ind w:left="120" w:right="167" w:firstLine="0"/>
        <w:jc w:val="left"/>
        <w:rPr>
          <w:sz w:val="28"/>
        </w:rPr>
      </w:pPr>
      <w:r>
        <w:rPr>
          <w:sz w:val="28"/>
        </w:rPr>
        <w:t>Основы религиозных культур и светской этики. Основы православной культуры. 4 класс: учебник: в 2 частях, 4 класс/ Васильева О.Ю., Кульберг А.С.,</w:t>
      </w:r>
      <w:r>
        <w:rPr>
          <w:spacing w:val="-8"/>
          <w:sz w:val="28"/>
        </w:rPr>
        <w:t xml:space="preserve"> </w:t>
      </w:r>
      <w:r>
        <w:rPr>
          <w:sz w:val="28"/>
        </w:rPr>
        <w:t>Корытко</w:t>
      </w:r>
      <w:r>
        <w:rPr>
          <w:spacing w:val="-14"/>
          <w:sz w:val="28"/>
        </w:rPr>
        <w:t xml:space="preserve"> </w:t>
      </w:r>
      <w:r>
        <w:rPr>
          <w:sz w:val="28"/>
        </w:rPr>
        <w:t>О.В.</w:t>
      </w:r>
      <w:r>
        <w:rPr>
          <w:spacing w:val="-17"/>
          <w:sz w:val="28"/>
        </w:rPr>
        <w:t xml:space="preserve"> </w:t>
      </w:r>
      <w:r>
        <w:rPr>
          <w:sz w:val="28"/>
        </w:rPr>
        <w:t>и</w:t>
      </w:r>
      <w:r>
        <w:rPr>
          <w:spacing w:val="-15"/>
          <w:sz w:val="28"/>
        </w:rPr>
        <w:t xml:space="preserve"> </w:t>
      </w:r>
      <w:r>
        <w:rPr>
          <w:sz w:val="28"/>
        </w:rPr>
        <w:t>другие;</w:t>
      </w:r>
      <w:r>
        <w:rPr>
          <w:spacing w:val="-15"/>
          <w:sz w:val="28"/>
        </w:rPr>
        <w:t xml:space="preserve"> </w:t>
      </w:r>
      <w:r>
        <w:rPr>
          <w:sz w:val="28"/>
        </w:rPr>
        <w:t>под</w:t>
      </w:r>
      <w:r>
        <w:rPr>
          <w:spacing w:val="-14"/>
          <w:sz w:val="28"/>
        </w:rPr>
        <w:t xml:space="preserve"> </w:t>
      </w:r>
      <w:r>
        <w:rPr>
          <w:sz w:val="28"/>
        </w:rPr>
        <w:t>науч.</w:t>
      </w:r>
      <w:r>
        <w:rPr>
          <w:spacing w:val="-8"/>
          <w:sz w:val="28"/>
        </w:rPr>
        <w:t xml:space="preserve"> </w:t>
      </w:r>
      <w:r>
        <w:rPr>
          <w:sz w:val="28"/>
        </w:rPr>
        <w:t>ред.</w:t>
      </w:r>
      <w:r>
        <w:rPr>
          <w:spacing w:val="-13"/>
          <w:sz w:val="28"/>
        </w:rPr>
        <w:t xml:space="preserve"> </w:t>
      </w:r>
      <w:r>
        <w:rPr>
          <w:sz w:val="28"/>
        </w:rPr>
        <w:t>Васильевой</w:t>
      </w:r>
      <w:r>
        <w:rPr>
          <w:spacing w:val="-14"/>
          <w:sz w:val="28"/>
        </w:rPr>
        <w:t xml:space="preserve"> </w:t>
      </w:r>
      <w:r>
        <w:rPr>
          <w:sz w:val="28"/>
        </w:rPr>
        <w:t>О.Ю.,</w:t>
      </w:r>
      <w:r>
        <w:rPr>
          <w:spacing w:val="-13"/>
          <w:sz w:val="28"/>
        </w:rPr>
        <w:t xml:space="preserve"> </w:t>
      </w:r>
      <w:r>
        <w:rPr>
          <w:sz w:val="28"/>
        </w:rPr>
        <w:t>Акционерное общество «Издательство «Просвещение»</w:t>
      </w:r>
    </w:p>
    <w:p w14:paraId="26CD2A53">
      <w:pPr>
        <w:pStyle w:val="6"/>
        <w:spacing w:before="12" w:line="477" w:lineRule="auto"/>
        <w:ind w:left="120" w:right="5" w:firstLine="0"/>
      </w:pPr>
      <w:r>
        <w:t xml:space="preserve">Основы религиозных культур и светской этики. Основы светской этики. 4 класс/Шемшурин А.А., Брунчукова Н.М., Демин Р.Н. и другие; под редакцией Шапошниковой Т.Д., ООО «ДРОФА»; АО «Издательство </w:t>
      </w:r>
      <w:r>
        <w:rPr>
          <w:spacing w:val="-2"/>
        </w:rPr>
        <w:t>Просвещение»</w:t>
      </w:r>
    </w:p>
    <w:p w14:paraId="3FA4122F">
      <w:pPr>
        <w:pStyle w:val="6"/>
        <w:ind w:left="0" w:firstLine="0"/>
        <w:jc w:val="left"/>
      </w:pPr>
    </w:p>
    <w:p w14:paraId="14A9BB00">
      <w:pPr>
        <w:pStyle w:val="6"/>
        <w:spacing w:before="221"/>
        <w:ind w:left="0" w:firstLine="0"/>
        <w:jc w:val="left"/>
      </w:pPr>
    </w:p>
    <w:p w14:paraId="6E996E11">
      <w:pPr>
        <w:pStyle w:val="2"/>
        <w:ind w:left="120"/>
      </w:pPr>
      <w:r>
        <w:rPr>
          <w:spacing w:val="-2"/>
        </w:rPr>
        <w:t>МЕТОДИЧЕСКИЕ</w:t>
      </w:r>
      <w:r>
        <w:rPr>
          <w:spacing w:val="-13"/>
        </w:rPr>
        <w:t xml:space="preserve"> </w:t>
      </w:r>
      <w:r>
        <w:rPr>
          <w:spacing w:val="-2"/>
        </w:rPr>
        <w:t>МАТЕРИАЛЫ</w:t>
      </w:r>
      <w:r>
        <w:rPr>
          <w:spacing w:val="-15"/>
        </w:rPr>
        <w:t xml:space="preserve"> </w:t>
      </w:r>
      <w:r>
        <w:rPr>
          <w:spacing w:val="-2"/>
        </w:rPr>
        <w:t>ДЛЯ</w:t>
      </w:r>
      <w:r>
        <w:rPr>
          <w:spacing w:val="-10"/>
        </w:rPr>
        <w:t xml:space="preserve"> </w:t>
      </w:r>
      <w:r>
        <w:rPr>
          <w:spacing w:val="-2"/>
        </w:rPr>
        <w:t>УЧИТЕЛЯ</w:t>
      </w:r>
    </w:p>
    <w:p w14:paraId="3282C162">
      <w:pPr>
        <w:pStyle w:val="6"/>
        <w:spacing w:before="312" w:line="482" w:lineRule="auto"/>
        <w:ind w:left="120" w:right="309" w:firstLine="0"/>
        <w:jc w:val="left"/>
      </w:pPr>
      <w:r>
        <w:t>О.Ю.Васильева и др. Методическое пособие, М.,"Просвещение" Методическое</w:t>
      </w:r>
      <w:r>
        <w:rPr>
          <w:spacing w:val="-18"/>
        </w:rPr>
        <w:t xml:space="preserve"> </w:t>
      </w:r>
      <w:r>
        <w:t>пособие.</w:t>
      </w:r>
      <w:r>
        <w:rPr>
          <w:spacing w:val="-17"/>
        </w:rPr>
        <w:t xml:space="preserve"> </w:t>
      </w:r>
      <w:r>
        <w:t>Шемшурина</w:t>
      </w:r>
      <w:r>
        <w:rPr>
          <w:spacing w:val="-18"/>
        </w:rPr>
        <w:t xml:space="preserve"> </w:t>
      </w:r>
      <w:r>
        <w:t>А.И.</w:t>
      </w:r>
      <w:r>
        <w:rPr>
          <w:spacing w:val="-17"/>
        </w:rPr>
        <w:t xml:space="preserve"> </w:t>
      </w:r>
      <w:r>
        <w:t>«Основы</w:t>
      </w:r>
      <w:r>
        <w:rPr>
          <w:spacing w:val="-18"/>
        </w:rPr>
        <w:t xml:space="preserve"> </w:t>
      </w:r>
      <w:r>
        <w:t>религиозных</w:t>
      </w:r>
      <w:r>
        <w:rPr>
          <w:spacing w:val="-17"/>
        </w:rPr>
        <w:t xml:space="preserve"> </w:t>
      </w:r>
      <w:r>
        <w:t>культур</w:t>
      </w:r>
      <w:r>
        <w:rPr>
          <w:spacing w:val="-18"/>
        </w:rPr>
        <w:t xml:space="preserve"> </w:t>
      </w:r>
      <w:r>
        <w:t>и светской этики. Основы светской этики. 4 класс</w:t>
      </w:r>
    </w:p>
    <w:p w14:paraId="14315271">
      <w:pPr>
        <w:pStyle w:val="2"/>
        <w:spacing w:before="315" w:line="480" w:lineRule="auto"/>
        <w:ind w:left="120" w:right="145"/>
      </w:pPr>
      <w:r>
        <w:t>ЦИФРОВЫЕ</w:t>
      </w:r>
      <w:r>
        <w:rPr>
          <w:spacing w:val="-18"/>
        </w:rPr>
        <w:t xml:space="preserve"> </w:t>
      </w:r>
      <w:r>
        <w:t>ОБРАЗОВАТЕЛЬНЫЕ</w:t>
      </w:r>
      <w:r>
        <w:rPr>
          <w:spacing w:val="-17"/>
        </w:rPr>
        <w:t xml:space="preserve"> </w:t>
      </w:r>
      <w:r>
        <w:t>РЕСУРСЫ</w:t>
      </w:r>
      <w:r>
        <w:rPr>
          <w:spacing w:val="-18"/>
        </w:rPr>
        <w:t xml:space="preserve"> </w:t>
      </w:r>
      <w:r>
        <w:t>И</w:t>
      </w:r>
      <w:r>
        <w:rPr>
          <w:spacing w:val="-18"/>
        </w:rPr>
        <w:t xml:space="preserve"> </w:t>
      </w:r>
      <w:r>
        <w:t>РЕСУРСЫ</w:t>
      </w:r>
      <w:r>
        <w:rPr>
          <w:spacing w:val="-17"/>
        </w:rPr>
        <w:t xml:space="preserve"> </w:t>
      </w:r>
      <w:r>
        <w:t xml:space="preserve">СЕТИ </w:t>
      </w:r>
      <w:r>
        <w:rPr>
          <w:spacing w:val="-2"/>
        </w:rPr>
        <w:t>ИНТЕРНЕТ</w:t>
      </w:r>
    </w:p>
    <w:p w14:paraId="0E4688DD">
      <w:pPr>
        <w:pStyle w:val="6"/>
        <w:spacing w:line="316" w:lineRule="exact"/>
        <w:ind w:left="120" w:firstLine="0"/>
        <w:jc w:val="left"/>
      </w:pPr>
      <w:r>
        <w:t>РЭШ,</w:t>
      </w:r>
      <w:r>
        <w:rPr>
          <w:spacing w:val="52"/>
        </w:rPr>
        <w:t xml:space="preserve"> </w:t>
      </w:r>
      <w:r>
        <w:t>ООО</w:t>
      </w:r>
      <w:r>
        <w:rPr>
          <w:spacing w:val="-7"/>
        </w:rPr>
        <w:t xml:space="preserve"> </w:t>
      </w:r>
      <w:r>
        <w:rPr>
          <w:spacing w:val="-2"/>
        </w:rPr>
        <w:t>«ФизиконЛаб»</w:t>
      </w:r>
    </w:p>
    <w:p w14:paraId="26D9930F">
      <w:pPr>
        <w:pStyle w:val="6"/>
        <w:spacing w:after="0" w:line="316" w:lineRule="exact"/>
        <w:jc w:val="left"/>
        <w:sectPr>
          <w:footerReference r:id="rId7" w:type="default"/>
          <w:pgSz w:w="11910" w:h="16410"/>
          <w:pgMar w:top="1020" w:right="850" w:bottom="1200" w:left="1700" w:header="0" w:footer="963" w:gutter="0"/>
          <w:cols w:space="720" w:num="1"/>
        </w:sectPr>
      </w:pPr>
    </w:p>
    <w:p w14:paraId="1024FCEE">
      <w:pPr>
        <w:pStyle w:val="6"/>
        <w:spacing w:before="4"/>
        <w:ind w:left="0" w:firstLine="0"/>
        <w:jc w:val="left"/>
        <w:rPr>
          <w:sz w:val="17"/>
        </w:rPr>
      </w:pPr>
    </w:p>
    <w:p w14:paraId="11B1EC2C">
      <w:pPr>
        <w:pStyle w:val="6"/>
        <w:spacing w:after="0"/>
        <w:jc w:val="left"/>
        <w:rPr>
          <w:sz w:val="17"/>
        </w:rPr>
        <w:sectPr>
          <w:footerReference r:id="rId8" w:type="default"/>
          <w:pgSz w:w="11910" w:h="16840"/>
          <w:pgMar w:top="1920" w:right="1700" w:bottom="1180" w:left="1700" w:header="0" w:footer="944" w:gutter="0"/>
          <w:cols w:space="720" w:num="1"/>
        </w:sectPr>
      </w:pPr>
    </w:p>
    <w:p w14:paraId="71EFBDB0">
      <w:pPr>
        <w:spacing w:line="240" w:lineRule="auto"/>
        <w:ind w:left="1644" w:right="0" w:firstLine="0"/>
        <w:rPr>
          <w:sz w:val="20"/>
        </w:rPr>
      </w:pPr>
    </w:p>
    <w:sectPr>
      <w:footerReference r:id="rId9" w:type="default"/>
      <w:pgSz w:w="11910" w:h="16840"/>
      <w:pgMar w:top="540" w:right="1700" w:bottom="280" w:left="17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401E8">
    <w:pPr>
      <w:pStyle w:val="6"/>
      <w:spacing w:line="200" w:lineRule="exact"/>
      <w:ind w:left="0" w:firstLine="0"/>
      <w:jc w:val="left"/>
      <w:rPr>
        <w:sz w:val="20"/>
      </w:rPr>
    </w:pPr>
    <w:r>
      <w:rPr>
        <w:sz w:val="20"/>
      </w:rPr>
      <mc:AlternateContent>
        <mc:Choice Requires="wps">
          <w:drawing>
            <wp:anchor distT="0" distB="0" distL="0" distR="0" simplePos="0" relativeHeight="251659264" behindDoc="1" locked="0" layoutInCell="1" allowOverlap="1">
              <wp:simplePos x="0" y="0"/>
              <wp:positionH relativeFrom="page">
                <wp:posOffset>3918585</wp:posOffset>
              </wp:positionH>
              <wp:positionV relativeFrom="page">
                <wp:posOffset>9638030</wp:posOffset>
              </wp:positionV>
              <wp:extent cx="261620" cy="165735"/>
              <wp:effectExtent l="0" t="0" r="0" b="0"/>
              <wp:wrapNone/>
              <wp:docPr id="8" name="Textbox 8"/>
              <wp:cNvGraphicFramePr/>
              <a:graphic xmlns:a="http://schemas.openxmlformats.org/drawingml/2006/main">
                <a:graphicData uri="http://schemas.microsoft.com/office/word/2010/wordprocessingShape">
                  <wps:wsp>
                    <wps:cNvSpPr txBox="1"/>
                    <wps:spPr>
                      <a:xfrm>
                        <a:off x="0" y="0"/>
                        <a:ext cx="261620" cy="165735"/>
                      </a:xfrm>
                      <a:prstGeom prst="rect">
                        <a:avLst/>
                      </a:prstGeom>
                    </wps:spPr>
                    <wps:txbx>
                      <w:txbxContent>
                        <w:p w14:paraId="78195D14">
                          <w:pPr>
                            <w:spacing w:before="0" w:line="245" w:lineRule="exact"/>
                            <w:ind w:left="100" w:right="0" w:firstLine="0"/>
                            <w:jc w:val="left"/>
                            <w:rPr>
                              <w:rFonts w:ascii="Calibri"/>
                              <w:sz w:val="22"/>
                            </w:rPr>
                          </w:pPr>
                          <w:r>
                            <w:rPr>
                              <w:rFonts w:ascii="Calibri"/>
                              <w:spacing w:val="-5"/>
                              <w:sz w:val="22"/>
                            </w:rPr>
                            <w:fldChar w:fldCharType="begin"/>
                          </w:r>
                          <w:r>
                            <w:rPr>
                              <w:rFonts w:ascii="Calibri"/>
                              <w:spacing w:val="-5"/>
                              <w:sz w:val="22"/>
                            </w:rPr>
                            <w:instrText xml:space="preserve"> PAGE </w:instrText>
                          </w:r>
                          <w:r>
                            <w:rPr>
                              <w:rFonts w:ascii="Calibri"/>
                              <w:spacing w:val="-5"/>
                              <w:sz w:val="22"/>
                            </w:rPr>
                            <w:fldChar w:fldCharType="separate"/>
                          </w:r>
                          <w:r>
                            <w:rPr>
                              <w:rFonts w:ascii="Calibri"/>
                              <w:spacing w:val="-5"/>
                              <w:sz w:val="22"/>
                            </w:rPr>
                            <w:t>10</w:t>
                          </w:r>
                          <w:r>
                            <w:rPr>
                              <w:rFonts w:ascii="Calibri"/>
                              <w:spacing w:val="-5"/>
                              <w:sz w:val="22"/>
                            </w:rPr>
                            <w:fldChar w:fldCharType="end"/>
                          </w:r>
                        </w:p>
                      </w:txbxContent>
                    </wps:txbx>
                    <wps:bodyPr wrap="square" lIns="0" tIns="0" rIns="0" bIns="0" rtlCol="0">
                      <a:noAutofit/>
                    </wps:bodyPr>
                  </wps:wsp>
                </a:graphicData>
              </a:graphic>
            </wp:anchor>
          </w:drawing>
        </mc:Choice>
        <mc:Fallback>
          <w:pict>
            <v:shape id="Textbox 8" o:spid="_x0000_s1026" o:spt="202" type="#_x0000_t202" style="position:absolute;left:0pt;margin-left:308.55pt;margin-top:758.9pt;height:13.05pt;width:20.6pt;mso-position-horizontal-relative:page;mso-position-vertical-relative:page;z-index:-251657216;mso-width-relative:page;mso-height-relative:page;" filled="f" stroked="f" coordsize="21600,21600" o:gfxdata="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OFimXDbAAAADQEAAA8AAAAAAAAAAQAgAAAAIgAAAGRycy9kb3ducmV2LnhtbFBLAQIUABQAAAAI&#10;AIdO4kAE9v3CsQEAAHMDAAAOAAAAAAAAAAEAIAAAACoBAABkcnMvZTJvRG9jLnhtbFBLBQYAAAAA&#10;BgAGAFkBAABNBQAAAAA=&#10;">
              <v:fill on="f" focussize="0,0"/>
              <v:stroke on="f"/>
              <v:imagedata o:title=""/>
              <o:lock v:ext="edit" aspectratio="f"/>
              <v:textbox inset="0mm,0mm,0mm,0mm">
                <w:txbxContent>
                  <w:p w14:paraId="78195D14">
                    <w:pPr>
                      <w:spacing w:before="0" w:line="245" w:lineRule="exact"/>
                      <w:ind w:left="100" w:right="0" w:firstLine="0"/>
                      <w:jc w:val="left"/>
                      <w:rPr>
                        <w:rFonts w:ascii="Calibri"/>
                        <w:sz w:val="22"/>
                      </w:rPr>
                    </w:pPr>
                    <w:r>
                      <w:rPr>
                        <w:rFonts w:ascii="Calibri"/>
                        <w:spacing w:val="-5"/>
                        <w:sz w:val="22"/>
                      </w:rPr>
                      <w:fldChar w:fldCharType="begin"/>
                    </w:r>
                    <w:r>
                      <w:rPr>
                        <w:rFonts w:ascii="Calibri"/>
                        <w:spacing w:val="-5"/>
                        <w:sz w:val="22"/>
                      </w:rPr>
                      <w:instrText xml:space="preserve"> PAGE </w:instrText>
                    </w:r>
                    <w:r>
                      <w:rPr>
                        <w:rFonts w:ascii="Calibri"/>
                        <w:spacing w:val="-5"/>
                        <w:sz w:val="22"/>
                      </w:rPr>
                      <w:fldChar w:fldCharType="separate"/>
                    </w:r>
                    <w:r>
                      <w:rPr>
                        <w:rFonts w:ascii="Calibri"/>
                        <w:spacing w:val="-5"/>
                        <w:sz w:val="22"/>
                      </w:rPr>
                      <w:t>10</w:t>
                    </w:r>
                    <w:r>
                      <w:rPr>
                        <w:rFonts w:ascii="Calibri"/>
                        <w:spacing w:val="-5"/>
                        <w:sz w:val="2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BF0EF">
    <w:pPr>
      <w:pStyle w:val="6"/>
      <w:spacing w:line="200" w:lineRule="exact"/>
      <w:ind w:left="0" w:firstLine="0"/>
      <w:jc w:val="left"/>
      <w:rPr>
        <w:sz w:val="20"/>
      </w:rPr>
    </w:pPr>
    <w:r>
      <w:rPr>
        <w:sz w:val="20"/>
      </w:rPr>
      <mc:AlternateContent>
        <mc:Choice Requires="wps">
          <w:drawing>
            <wp:anchor distT="0" distB="0" distL="0" distR="0" simplePos="0" relativeHeight="251659264" behindDoc="1" locked="0" layoutInCell="1" allowOverlap="1">
              <wp:simplePos x="0" y="0"/>
              <wp:positionH relativeFrom="page">
                <wp:posOffset>5344795</wp:posOffset>
              </wp:positionH>
              <wp:positionV relativeFrom="page">
                <wp:posOffset>6794500</wp:posOffset>
              </wp:positionV>
              <wp:extent cx="325120" cy="165735"/>
              <wp:effectExtent l="0" t="0" r="0" b="0"/>
              <wp:wrapNone/>
              <wp:docPr id="9" name="Textbox 9"/>
              <wp:cNvGraphicFramePr/>
              <a:graphic xmlns:a="http://schemas.openxmlformats.org/drawingml/2006/main">
                <a:graphicData uri="http://schemas.microsoft.com/office/word/2010/wordprocessingShape">
                  <wps:wsp>
                    <wps:cNvSpPr txBox="1"/>
                    <wps:spPr>
                      <a:xfrm>
                        <a:off x="0" y="0"/>
                        <a:ext cx="325120" cy="165735"/>
                      </a:xfrm>
                      <a:prstGeom prst="rect">
                        <a:avLst/>
                      </a:prstGeom>
                    </wps:spPr>
                    <wps:txbx>
                      <w:txbxContent>
                        <w:p w14:paraId="6466A25E">
                          <w:pPr>
                            <w:spacing w:before="0" w:line="245" w:lineRule="exact"/>
                            <w:ind w:left="100" w:right="0" w:firstLine="0"/>
                            <w:jc w:val="left"/>
                            <w:rPr>
                              <w:rFonts w:ascii="Calibri"/>
                              <w:sz w:val="22"/>
                            </w:rPr>
                          </w:pPr>
                          <w:r>
                            <w:rPr>
                              <w:rFonts w:ascii="Calibri"/>
                              <w:spacing w:val="-5"/>
                              <w:sz w:val="22"/>
                            </w:rPr>
                            <w:fldChar w:fldCharType="begin"/>
                          </w:r>
                          <w:r>
                            <w:rPr>
                              <w:rFonts w:ascii="Calibri"/>
                              <w:spacing w:val="-5"/>
                              <w:sz w:val="22"/>
                            </w:rPr>
                            <w:instrText xml:space="preserve"> PAGE </w:instrText>
                          </w:r>
                          <w:r>
                            <w:rPr>
                              <w:rFonts w:ascii="Calibri"/>
                              <w:spacing w:val="-5"/>
                              <w:sz w:val="22"/>
                            </w:rPr>
                            <w:fldChar w:fldCharType="separate"/>
                          </w:r>
                          <w:r>
                            <w:rPr>
                              <w:rFonts w:ascii="Calibri"/>
                              <w:spacing w:val="-5"/>
                              <w:sz w:val="22"/>
                            </w:rPr>
                            <w:t>12</w:t>
                          </w:r>
                          <w:r>
                            <w:rPr>
                              <w:rFonts w:ascii="Calibri"/>
                              <w:spacing w:val="-5"/>
                              <w:sz w:val="22"/>
                            </w:rPr>
                            <w:fldChar w:fldCharType="end"/>
                          </w:r>
                        </w:p>
                      </w:txbxContent>
                    </wps:txbx>
                    <wps:bodyPr wrap="square" lIns="0" tIns="0" rIns="0" bIns="0" rtlCol="0">
                      <a:noAutofit/>
                    </wps:bodyPr>
                  </wps:wsp>
                </a:graphicData>
              </a:graphic>
            </wp:anchor>
          </w:drawing>
        </mc:Choice>
        <mc:Fallback>
          <w:pict>
            <v:shape id="Textbox 9" o:spid="_x0000_s1026" o:spt="202" type="#_x0000_t202" style="position:absolute;left:0pt;margin-left:420.85pt;margin-top:535pt;height:13.05pt;width:25.6pt;mso-position-horizontal-relative:page;mso-position-vertical-relative:page;z-index:-251657216;mso-width-relative:page;mso-height-relative:page;" filled="f" stroked="f" coordsize="21600,21600" o:gfxdata="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mer4baAAAADQEAAA8AAAAAAAAAAQAgAAAAIgAAAGRycy9kb3ducmV2LnhtbFBLAQIUABQAAAAI&#10;AIdO4kCQDuUasgEAAHMDAAAOAAAAAAAAAAEAIAAAACkBAABkcnMvZTJvRG9jLnhtbFBLBQYAAAAA&#10;BgAGAFkBAABNBQAAAAA=&#10;">
              <v:fill on="f" focussize="0,0"/>
              <v:stroke on="f"/>
              <v:imagedata o:title=""/>
              <o:lock v:ext="edit" aspectratio="f"/>
              <v:textbox inset="0mm,0mm,0mm,0mm">
                <w:txbxContent>
                  <w:p w14:paraId="6466A25E">
                    <w:pPr>
                      <w:spacing w:before="0" w:line="245" w:lineRule="exact"/>
                      <w:ind w:left="100" w:right="0" w:firstLine="0"/>
                      <w:jc w:val="left"/>
                      <w:rPr>
                        <w:rFonts w:ascii="Calibri"/>
                        <w:sz w:val="22"/>
                      </w:rPr>
                    </w:pPr>
                    <w:r>
                      <w:rPr>
                        <w:rFonts w:ascii="Calibri"/>
                        <w:spacing w:val="-5"/>
                        <w:sz w:val="22"/>
                      </w:rPr>
                      <w:fldChar w:fldCharType="begin"/>
                    </w:r>
                    <w:r>
                      <w:rPr>
                        <w:rFonts w:ascii="Calibri"/>
                        <w:spacing w:val="-5"/>
                        <w:sz w:val="22"/>
                      </w:rPr>
                      <w:instrText xml:space="preserve"> PAGE </w:instrText>
                    </w:r>
                    <w:r>
                      <w:rPr>
                        <w:rFonts w:ascii="Calibri"/>
                        <w:spacing w:val="-5"/>
                        <w:sz w:val="22"/>
                      </w:rPr>
                      <w:fldChar w:fldCharType="separate"/>
                    </w:r>
                    <w:r>
                      <w:rPr>
                        <w:rFonts w:ascii="Calibri"/>
                        <w:spacing w:val="-5"/>
                        <w:sz w:val="22"/>
                      </w:rPr>
                      <w:t>12</w:t>
                    </w:r>
                    <w:r>
                      <w:rPr>
                        <w:rFonts w:ascii="Calibri"/>
                        <w:spacing w:val="-5"/>
                        <w:sz w:val="22"/>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5A13D">
    <w:pPr>
      <w:pStyle w:val="6"/>
      <w:spacing w:line="200" w:lineRule="exact"/>
      <w:ind w:left="0" w:firstLine="0"/>
      <w:jc w:val="left"/>
      <w:rPr>
        <w:sz w:val="20"/>
      </w:rPr>
    </w:pPr>
    <w:r>
      <w:rPr>
        <w:sz w:val="20"/>
      </w:rPr>
      <mc:AlternateContent>
        <mc:Choice Requires="wps">
          <w:drawing>
            <wp:anchor distT="0" distB="0" distL="0" distR="0" simplePos="0" relativeHeight="251660288" behindDoc="1" locked="0" layoutInCell="1" allowOverlap="1">
              <wp:simplePos x="0" y="0"/>
              <wp:positionH relativeFrom="page">
                <wp:posOffset>3966210</wp:posOffset>
              </wp:positionH>
              <wp:positionV relativeFrom="page">
                <wp:posOffset>9638030</wp:posOffset>
              </wp:positionV>
              <wp:extent cx="160020" cy="165735"/>
              <wp:effectExtent l="0" t="0" r="0" b="0"/>
              <wp:wrapNone/>
              <wp:docPr id="10" name="Textbox 10"/>
              <wp:cNvGraphicFramePr/>
              <a:graphic xmlns:a="http://schemas.openxmlformats.org/drawingml/2006/main">
                <a:graphicData uri="http://schemas.microsoft.com/office/word/2010/wordprocessingShape">
                  <wps:wsp>
                    <wps:cNvSpPr txBox="1"/>
                    <wps:spPr>
                      <a:xfrm>
                        <a:off x="0" y="0"/>
                        <a:ext cx="160020" cy="165735"/>
                      </a:xfrm>
                      <a:prstGeom prst="rect">
                        <a:avLst/>
                      </a:prstGeom>
                    </wps:spPr>
                    <wps:txbx>
                      <w:txbxContent>
                        <w:p w14:paraId="51033244">
                          <w:pPr>
                            <w:spacing w:before="0" w:line="245" w:lineRule="exact"/>
                            <w:ind w:left="20" w:right="0" w:firstLine="0"/>
                            <w:jc w:val="left"/>
                            <w:rPr>
                              <w:rFonts w:ascii="Calibri"/>
                              <w:sz w:val="22"/>
                            </w:rPr>
                          </w:pPr>
                          <w:r>
                            <w:rPr>
                              <w:rFonts w:ascii="Calibri"/>
                              <w:spacing w:val="-5"/>
                              <w:sz w:val="22"/>
                            </w:rPr>
                            <w:t>22</w:t>
                          </w:r>
                        </w:p>
                      </w:txbxContent>
                    </wps:txbx>
                    <wps:bodyPr wrap="square" lIns="0" tIns="0" rIns="0" bIns="0" rtlCol="0">
                      <a:noAutofit/>
                    </wps:bodyPr>
                  </wps:wsp>
                </a:graphicData>
              </a:graphic>
            </wp:anchor>
          </w:drawing>
        </mc:Choice>
        <mc:Fallback>
          <w:pict>
            <v:shape id="Textbox 10" o:spid="_x0000_s1026" o:spt="202" type="#_x0000_t202" style="position:absolute;left:0pt;margin-left:312.3pt;margin-top:758.9pt;height:13.05pt;width:12.6pt;mso-position-horizontal-relative:page;mso-position-vertical-relative:page;z-index:-251656192;mso-width-relative:page;mso-height-relative:page;" filled="f" stroked="f" coordsize="21600,21600" o:gfxdata="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xBpk5NsAAAANAQAADwAAAAAAAAABACAAAAAiAAAAZHJzL2Rvd25yZXYueG1sUEsBAhQAFAAAAAgA&#10;h07iQBCe5MewAQAAdQMAAA4AAAAAAAAAAQAgAAAAKgEAAGRycy9lMm9Eb2MueG1sUEsFBgAAAAAG&#10;AAYAWQEAAEwFAAAAAA==&#10;">
              <v:fill on="f" focussize="0,0"/>
              <v:stroke on="f"/>
              <v:imagedata o:title=""/>
              <o:lock v:ext="edit" aspectratio="f"/>
              <v:textbox inset="0mm,0mm,0mm,0mm">
                <w:txbxContent>
                  <w:p w14:paraId="51033244">
                    <w:pPr>
                      <w:spacing w:before="0" w:line="245" w:lineRule="exact"/>
                      <w:ind w:left="20" w:right="0" w:firstLine="0"/>
                      <w:jc w:val="left"/>
                      <w:rPr>
                        <w:rFonts w:ascii="Calibri"/>
                        <w:sz w:val="22"/>
                      </w:rPr>
                    </w:pPr>
                    <w:r>
                      <w:rPr>
                        <w:rFonts w:ascii="Calibri"/>
                        <w:spacing w:val="-5"/>
                        <w:sz w:val="22"/>
                      </w:rPr>
                      <w:t>22</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EF3A7">
    <w:pPr>
      <w:pStyle w:val="6"/>
      <w:spacing w:line="200" w:lineRule="exact"/>
      <w:ind w:left="0" w:firstLine="0"/>
      <w:jc w:val="left"/>
      <w:rPr>
        <w:sz w:val="20"/>
      </w:rPr>
    </w:pPr>
    <w:r>
      <w:rPr>
        <w:sz w:val="20"/>
      </w:rPr>
      <mc:AlternateContent>
        <mc:Choice Requires="wps">
          <w:drawing>
            <wp:anchor distT="0" distB="0" distL="0" distR="0" simplePos="0" relativeHeight="251660288" behindDoc="1" locked="0" layoutInCell="1" allowOverlap="1">
              <wp:simplePos x="0" y="0"/>
              <wp:positionH relativeFrom="page">
                <wp:posOffset>3698240</wp:posOffset>
              </wp:positionH>
              <wp:positionV relativeFrom="page">
                <wp:posOffset>9927590</wp:posOffset>
              </wp:positionV>
              <wp:extent cx="160020" cy="165735"/>
              <wp:effectExtent l="0" t="0" r="0" b="0"/>
              <wp:wrapNone/>
              <wp:docPr id="11" name="Textbox 11"/>
              <wp:cNvGraphicFramePr/>
              <a:graphic xmlns:a="http://schemas.openxmlformats.org/drawingml/2006/main">
                <a:graphicData uri="http://schemas.microsoft.com/office/word/2010/wordprocessingShape">
                  <wps:wsp>
                    <wps:cNvSpPr txBox="1"/>
                    <wps:spPr>
                      <a:xfrm>
                        <a:off x="0" y="0"/>
                        <a:ext cx="160020" cy="165735"/>
                      </a:xfrm>
                      <a:prstGeom prst="rect">
                        <a:avLst/>
                      </a:prstGeom>
                    </wps:spPr>
                    <wps:txbx>
                      <w:txbxContent>
                        <w:p w14:paraId="725F38AE">
                          <w:pPr>
                            <w:spacing w:before="0" w:line="245" w:lineRule="exact"/>
                            <w:ind w:left="20" w:right="0" w:firstLine="0"/>
                            <w:jc w:val="left"/>
                            <w:rPr>
                              <w:rFonts w:ascii="Calibri"/>
                              <w:sz w:val="22"/>
                            </w:rPr>
                          </w:pPr>
                          <w:r>
                            <w:rPr>
                              <w:rFonts w:ascii="Calibri"/>
                              <w:spacing w:val="-5"/>
                              <w:sz w:val="22"/>
                            </w:rPr>
                            <w:t>23</w:t>
                          </w:r>
                        </w:p>
                      </w:txbxContent>
                    </wps:txbx>
                    <wps:bodyPr wrap="square" lIns="0" tIns="0" rIns="0" bIns="0" rtlCol="0">
                      <a:noAutofit/>
                    </wps:bodyPr>
                  </wps:wsp>
                </a:graphicData>
              </a:graphic>
            </wp:anchor>
          </w:drawing>
        </mc:Choice>
        <mc:Fallback>
          <w:pict>
            <v:shape id="Textbox 11" o:spid="_x0000_s1026" o:spt="202" type="#_x0000_t202" style="position:absolute;left:0pt;margin-left:291.2pt;margin-top:781.7pt;height:13.05pt;width:12.6pt;mso-position-horizontal-relative:page;mso-position-vertical-relative:page;z-index:-251656192;mso-width-relative:page;mso-height-relative:page;" filled="f" stroked="f" coordsize="21600,21600" o:gfxdata="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eFPCZNsAAAANAQAADwAAAAAAAAABACAAAAAiAAAAZHJzL2Rvd25yZXYueG1sUEsBAhQAFAAAAAgA&#10;h07iQPGKVuCwAQAAdQMAAA4AAAAAAAAAAQAgAAAAKgEAAGRycy9lMm9Eb2MueG1sUEsFBgAAAAAG&#10;AAYAWQEAAEwFAAAAAA==&#10;">
              <v:fill on="f" focussize="0,0"/>
              <v:stroke on="f"/>
              <v:imagedata o:title=""/>
              <o:lock v:ext="edit" aspectratio="f"/>
              <v:textbox inset="0mm,0mm,0mm,0mm">
                <w:txbxContent>
                  <w:p w14:paraId="725F38AE">
                    <w:pPr>
                      <w:spacing w:before="0" w:line="245" w:lineRule="exact"/>
                      <w:ind w:left="20" w:right="0" w:firstLine="0"/>
                      <w:jc w:val="left"/>
                      <w:rPr>
                        <w:rFonts w:ascii="Calibri"/>
                        <w:sz w:val="22"/>
                      </w:rPr>
                    </w:pPr>
                    <w:r>
                      <w:rPr>
                        <w:rFonts w:ascii="Calibri"/>
                        <w:spacing w:val="-5"/>
                        <w:sz w:val="22"/>
                      </w:rPr>
                      <w:t>23</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435FA">
    <w:pPr>
      <w:pStyle w:val="6"/>
      <w:spacing w:line="14" w:lineRule="auto"/>
      <w:ind w:left="0" w:firstLine="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0"/>
      <w:numFmt w:val="bullet"/>
      <w:lvlText w:val="•"/>
      <w:lvlJc w:val="left"/>
      <w:pPr>
        <w:ind w:left="120" w:hanging="168"/>
      </w:pPr>
      <w:rPr>
        <w:rFonts w:hint="default" w:ascii="Times New Roman" w:hAnsi="Times New Roman" w:eastAsia="Times New Roman" w:cs="Times New Roman"/>
        <w:b w:val="0"/>
        <w:bCs w:val="0"/>
        <w:i w:val="0"/>
        <w:iCs w:val="0"/>
        <w:spacing w:val="0"/>
        <w:w w:val="95"/>
        <w:sz w:val="28"/>
        <w:szCs w:val="28"/>
        <w:lang w:val="ru-RU" w:eastAsia="en-US" w:bidi="ar-SA"/>
      </w:rPr>
    </w:lvl>
    <w:lvl w:ilvl="1" w:tentative="0">
      <w:start w:val="0"/>
      <w:numFmt w:val="bullet"/>
      <w:lvlText w:val="•"/>
      <w:lvlJc w:val="left"/>
      <w:pPr>
        <w:ind w:left="1043" w:hanging="168"/>
      </w:pPr>
      <w:rPr>
        <w:rFonts w:hint="default"/>
        <w:lang w:val="ru-RU" w:eastAsia="en-US" w:bidi="ar-SA"/>
      </w:rPr>
    </w:lvl>
    <w:lvl w:ilvl="2" w:tentative="0">
      <w:start w:val="0"/>
      <w:numFmt w:val="bullet"/>
      <w:lvlText w:val="•"/>
      <w:lvlJc w:val="left"/>
      <w:pPr>
        <w:ind w:left="1967" w:hanging="168"/>
      </w:pPr>
      <w:rPr>
        <w:rFonts w:hint="default"/>
        <w:lang w:val="ru-RU" w:eastAsia="en-US" w:bidi="ar-SA"/>
      </w:rPr>
    </w:lvl>
    <w:lvl w:ilvl="3" w:tentative="0">
      <w:start w:val="0"/>
      <w:numFmt w:val="bullet"/>
      <w:lvlText w:val="•"/>
      <w:lvlJc w:val="left"/>
      <w:pPr>
        <w:ind w:left="2891" w:hanging="168"/>
      </w:pPr>
      <w:rPr>
        <w:rFonts w:hint="default"/>
        <w:lang w:val="ru-RU" w:eastAsia="en-US" w:bidi="ar-SA"/>
      </w:rPr>
    </w:lvl>
    <w:lvl w:ilvl="4" w:tentative="0">
      <w:start w:val="0"/>
      <w:numFmt w:val="bullet"/>
      <w:lvlText w:val="•"/>
      <w:lvlJc w:val="left"/>
      <w:pPr>
        <w:ind w:left="3815" w:hanging="168"/>
      </w:pPr>
      <w:rPr>
        <w:rFonts w:hint="default"/>
        <w:lang w:val="ru-RU" w:eastAsia="en-US" w:bidi="ar-SA"/>
      </w:rPr>
    </w:lvl>
    <w:lvl w:ilvl="5" w:tentative="0">
      <w:start w:val="0"/>
      <w:numFmt w:val="bullet"/>
      <w:lvlText w:val="•"/>
      <w:lvlJc w:val="left"/>
      <w:pPr>
        <w:ind w:left="4739" w:hanging="168"/>
      </w:pPr>
      <w:rPr>
        <w:rFonts w:hint="default"/>
        <w:lang w:val="ru-RU" w:eastAsia="en-US" w:bidi="ar-SA"/>
      </w:rPr>
    </w:lvl>
    <w:lvl w:ilvl="6" w:tentative="0">
      <w:start w:val="0"/>
      <w:numFmt w:val="bullet"/>
      <w:lvlText w:val="•"/>
      <w:lvlJc w:val="left"/>
      <w:pPr>
        <w:ind w:left="5663" w:hanging="168"/>
      </w:pPr>
      <w:rPr>
        <w:rFonts w:hint="default"/>
        <w:lang w:val="ru-RU" w:eastAsia="en-US" w:bidi="ar-SA"/>
      </w:rPr>
    </w:lvl>
    <w:lvl w:ilvl="7" w:tentative="0">
      <w:start w:val="0"/>
      <w:numFmt w:val="bullet"/>
      <w:lvlText w:val="•"/>
      <w:lvlJc w:val="left"/>
      <w:pPr>
        <w:ind w:left="6587" w:hanging="168"/>
      </w:pPr>
      <w:rPr>
        <w:rFonts w:hint="default"/>
        <w:lang w:val="ru-RU" w:eastAsia="en-US" w:bidi="ar-SA"/>
      </w:rPr>
    </w:lvl>
    <w:lvl w:ilvl="8" w:tentative="0">
      <w:start w:val="0"/>
      <w:numFmt w:val="bullet"/>
      <w:lvlText w:val="•"/>
      <w:lvlJc w:val="left"/>
      <w:pPr>
        <w:ind w:left="7511" w:hanging="168"/>
      </w:pPr>
      <w:rPr>
        <w:rFonts w:hint="default"/>
        <w:lang w:val="ru-RU" w:eastAsia="en-US" w:bidi="ar-SA"/>
      </w:rPr>
    </w:lvl>
  </w:abstractNum>
  <w:abstractNum w:abstractNumId="1">
    <w:nsid w:val="CF092B84"/>
    <w:multiLevelType w:val="multilevel"/>
    <w:tmpl w:val="CF092B84"/>
    <w:lvl w:ilvl="0" w:tentative="0">
      <w:start w:val="0"/>
      <w:numFmt w:val="bullet"/>
      <w:lvlText w:val=""/>
      <w:lvlJc w:val="left"/>
      <w:pPr>
        <w:ind w:left="1101" w:hanging="360"/>
      </w:pPr>
      <w:rPr>
        <w:rFonts w:hint="default" w:ascii="Symbol" w:hAnsi="Symbol" w:eastAsia="Symbol" w:cs="Symbol"/>
        <w:b w:val="0"/>
        <w:bCs w:val="0"/>
        <w:i w:val="0"/>
        <w:iCs w:val="0"/>
        <w:spacing w:val="0"/>
        <w:w w:val="100"/>
        <w:sz w:val="22"/>
        <w:szCs w:val="22"/>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
    <w:nsid w:val="0053208E"/>
    <w:multiLevelType w:val="multilevel"/>
    <w:tmpl w:val="0053208E"/>
    <w:lvl w:ilvl="0" w:tentative="0">
      <w:start w:val="0"/>
      <w:numFmt w:val="bullet"/>
      <w:lvlText w:val=""/>
      <w:lvlJc w:val="left"/>
      <w:pPr>
        <w:ind w:left="1941" w:hanging="360"/>
      </w:pPr>
      <w:rPr>
        <w:rFonts w:hint="default" w:ascii="Symbol" w:hAnsi="Symbol" w:eastAsia="Symbol" w:cs="Symbol"/>
        <w:b w:val="0"/>
        <w:bCs w:val="0"/>
        <w:i w:val="0"/>
        <w:iCs w:val="0"/>
        <w:spacing w:val="0"/>
        <w:w w:val="100"/>
        <w:sz w:val="22"/>
        <w:szCs w:val="22"/>
        <w:lang w:val="ru-RU" w:eastAsia="en-US" w:bidi="ar-SA"/>
      </w:rPr>
    </w:lvl>
    <w:lvl w:ilvl="1" w:tentative="0">
      <w:start w:val="0"/>
      <w:numFmt w:val="bullet"/>
      <w:lvlText w:val="•"/>
      <w:lvlJc w:val="left"/>
      <w:pPr>
        <w:ind w:left="2710" w:hanging="360"/>
      </w:pPr>
      <w:rPr>
        <w:rFonts w:hint="default"/>
        <w:lang w:val="ru-RU" w:eastAsia="en-US" w:bidi="ar-SA"/>
      </w:rPr>
    </w:lvl>
    <w:lvl w:ilvl="2" w:tentative="0">
      <w:start w:val="0"/>
      <w:numFmt w:val="bullet"/>
      <w:lvlText w:val="•"/>
      <w:lvlJc w:val="left"/>
      <w:pPr>
        <w:ind w:left="3480" w:hanging="360"/>
      </w:pPr>
      <w:rPr>
        <w:rFonts w:hint="default"/>
        <w:lang w:val="ru-RU" w:eastAsia="en-US" w:bidi="ar-SA"/>
      </w:rPr>
    </w:lvl>
    <w:lvl w:ilvl="3" w:tentative="0">
      <w:start w:val="0"/>
      <w:numFmt w:val="bullet"/>
      <w:lvlText w:val="•"/>
      <w:lvlJc w:val="left"/>
      <w:pPr>
        <w:ind w:left="4250" w:hanging="360"/>
      </w:pPr>
      <w:rPr>
        <w:rFonts w:hint="default"/>
        <w:lang w:val="ru-RU" w:eastAsia="en-US" w:bidi="ar-SA"/>
      </w:rPr>
    </w:lvl>
    <w:lvl w:ilvl="4" w:tentative="0">
      <w:start w:val="0"/>
      <w:numFmt w:val="bullet"/>
      <w:lvlText w:val="•"/>
      <w:lvlJc w:val="left"/>
      <w:pPr>
        <w:ind w:left="5020" w:hanging="360"/>
      </w:pPr>
      <w:rPr>
        <w:rFonts w:hint="default"/>
        <w:lang w:val="ru-RU" w:eastAsia="en-US" w:bidi="ar-SA"/>
      </w:rPr>
    </w:lvl>
    <w:lvl w:ilvl="5" w:tentative="0">
      <w:start w:val="0"/>
      <w:numFmt w:val="bullet"/>
      <w:lvlText w:val="•"/>
      <w:lvlJc w:val="left"/>
      <w:pPr>
        <w:ind w:left="5790" w:hanging="360"/>
      </w:pPr>
      <w:rPr>
        <w:rFonts w:hint="default"/>
        <w:lang w:val="ru-RU" w:eastAsia="en-US" w:bidi="ar-SA"/>
      </w:rPr>
    </w:lvl>
    <w:lvl w:ilvl="6" w:tentative="0">
      <w:start w:val="0"/>
      <w:numFmt w:val="bullet"/>
      <w:lvlText w:val="•"/>
      <w:lvlJc w:val="left"/>
      <w:pPr>
        <w:ind w:left="6561" w:hanging="360"/>
      </w:pPr>
      <w:rPr>
        <w:rFonts w:hint="default"/>
        <w:lang w:val="ru-RU" w:eastAsia="en-US" w:bidi="ar-SA"/>
      </w:rPr>
    </w:lvl>
    <w:lvl w:ilvl="7" w:tentative="0">
      <w:start w:val="0"/>
      <w:numFmt w:val="bullet"/>
      <w:lvlText w:val="•"/>
      <w:lvlJc w:val="left"/>
      <w:pPr>
        <w:ind w:left="7331" w:hanging="360"/>
      </w:pPr>
      <w:rPr>
        <w:rFonts w:hint="default"/>
        <w:lang w:val="ru-RU" w:eastAsia="en-US" w:bidi="ar-SA"/>
      </w:rPr>
    </w:lvl>
    <w:lvl w:ilvl="8" w:tentative="0">
      <w:start w:val="0"/>
      <w:numFmt w:val="bullet"/>
      <w:lvlText w:val="•"/>
      <w:lvlJc w:val="left"/>
      <w:pPr>
        <w:ind w:left="8101" w:hanging="360"/>
      </w:pPr>
      <w:rPr>
        <w:rFonts w:hint="default"/>
        <w:lang w:val="ru-RU" w:eastAsia="en-US" w:bidi="ar-SA"/>
      </w:rPr>
    </w:lvl>
  </w:abstractNum>
  <w:abstractNum w:abstractNumId="3">
    <w:nsid w:val="59ADCABA"/>
    <w:multiLevelType w:val="multilevel"/>
    <w:tmpl w:val="59ADCABA"/>
    <w:lvl w:ilvl="0" w:tentative="0">
      <w:start w:val="0"/>
      <w:numFmt w:val="bullet"/>
      <w:lvlText w:val=""/>
      <w:lvlJc w:val="left"/>
      <w:pPr>
        <w:ind w:left="410" w:hanging="360"/>
      </w:pPr>
      <w:rPr>
        <w:rFonts w:hint="default" w:ascii="Symbol" w:hAnsi="Symbol" w:eastAsia="Symbol" w:cs="Symbol"/>
        <w:b w:val="0"/>
        <w:bCs w:val="0"/>
        <w:i w:val="0"/>
        <w:iCs w:val="0"/>
        <w:spacing w:val="0"/>
        <w:w w:val="100"/>
        <w:sz w:val="22"/>
        <w:szCs w:val="22"/>
        <w:lang w:val="ru-RU" w:eastAsia="en-US" w:bidi="ar-SA"/>
      </w:rPr>
    </w:lvl>
    <w:lvl w:ilvl="1" w:tentative="0">
      <w:start w:val="0"/>
      <w:numFmt w:val="bullet"/>
      <w:lvlText w:val="•"/>
      <w:lvlJc w:val="left"/>
      <w:pPr>
        <w:ind w:left="732" w:hanging="360"/>
      </w:pPr>
      <w:rPr>
        <w:rFonts w:hint="default"/>
        <w:lang w:val="ru-RU" w:eastAsia="en-US" w:bidi="ar-SA"/>
      </w:rPr>
    </w:lvl>
    <w:lvl w:ilvl="2" w:tentative="0">
      <w:start w:val="0"/>
      <w:numFmt w:val="bullet"/>
      <w:lvlText w:val="•"/>
      <w:lvlJc w:val="left"/>
      <w:pPr>
        <w:ind w:left="1045" w:hanging="360"/>
      </w:pPr>
      <w:rPr>
        <w:rFonts w:hint="default"/>
        <w:lang w:val="ru-RU" w:eastAsia="en-US" w:bidi="ar-SA"/>
      </w:rPr>
    </w:lvl>
    <w:lvl w:ilvl="3" w:tentative="0">
      <w:start w:val="0"/>
      <w:numFmt w:val="bullet"/>
      <w:lvlText w:val="•"/>
      <w:lvlJc w:val="left"/>
      <w:pPr>
        <w:ind w:left="1358" w:hanging="360"/>
      </w:pPr>
      <w:rPr>
        <w:rFonts w:hint="default"/>
        <w:lang w:val="ru-RU" w:eastAsia="en-US" w:bidi="ar-SA"/>
      </w:rPr>
    </w:lvl>
    <w:lvl w:ilvl="4" w:tentative="0">
      <w:start w:val="0"/>
      <w:numFmt w:val="bullet"/>
      <w:lvlText w:val="•"/>
      <w:lvlJc w:val="left"/>
      <w:pPr>
        <w:ind w:left="1671" w:hanging="360"/>
      </w:pPr>
      <w:rPr>
        <w:rFonts w:hint="default"/>
        <w:lang w:val="ru-RU" w:eastAsia="en-US" w:bidi="ar-SA"/>
      </w:rPr>
    </w:lvl>
    <w:lvl w:ilvl="5" w:tentative="0">
      <w:start w:val="0"/>
      <w:numFmt w:val="bullet"/>
      <w:lvlText w:val="•"/>
      <w:lvlJc w:val="left"/>
      <w:pPr>
        <w:ind w:left="1984" w:hanging="360"/>
      </w:pPr>
      <w:rPr>
        <w:rFonts w:hint="default"/>
        <w:lang w:val="ru-RU" w:eastAsia="en-US" w:bidi="ar-SA"/>
      </w:rPr>
    </w:lvl>
    <w:lvl w:ilvl="6" w:tentative="0">
      <w:start w:val="0"/>
      <w:numFmt w:val="bullet"/>
      <w:lvlText w:val="•"/>
      <w:lvlJc w:val="left"/>
      <w:pPr>
        <w:ind w:left="2297" w:hanging="360"/>
      </w:pPr>
      <w:rPr>
        <w:rFonts w:hint="default"/>
        <w:lang w:val="ru-RU" w:eastAsia="en-US" w:bidi="ar-SA"/>
      </w:rPr>
    </w:lvl>
    <w:lvl w:ilvl="7" w:tentative="0">
      <w:start w:val="0"/>
      <w:numFmt w:val="bullet"/>
      <w:lvlText w:val="•"/>
      <w:lvlJc w:val="left"/>
      <w:pPr>
        <w:ind w:left="2610" w:hanging="360"/>
      </w:pPr>
      <w:rPr>
        <w:rFonts w:hint="default"/>
        <w:lang w:val="ru-RU" w:eastAsia="en-US" w:bidi="ar-SA"/>
      </w:rPr>
    </w:lvl>
    <w:lvl w:ilvl="8" w:tentative="0">
      <w:start w:val="0"/>
      <w:numFmt w:val="bullet"/>
      <w:lvlText w:val="•"/>
      <w:lvlJc w:val="left"/>
      <w:pPr>
        <w:ind w:left="2923" w:hanging="360"/>
      </w:pPr>
      <w:rPr>
        <w:rFonts w:hint="default"/>
        <w:lang w:val="ru-RU"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3AB51C32"/>
    <w:rsid w:val="512B36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261"/>
      <w:outlineLvl w:val="1"/>
    </w:pPr>
    <w:rPr>
      <w:rFonts w:ascii="Times New Roman" w:hAnsi="Times New Roman" w:eastAsia="Times New Roman" w:cs="Times New Roman"/>
      <w:b/>
      <w:bCs/>
      <w:sz w:val="28"/>
      <w:szCs w:val="28"/>
      <w:lang w:val="ru-RU" w:eastAsia="en-US" w:bidi="ar-SA"/>
    </w:rPr>
  </w:style>
  <w:style w:type="paragraph" w:styleId="3">
    <w:name w:val="heading 2"/>
    <w:basedOn w:val="1"/>
    <w:qFormat/>
    <w:uiPriority w:val="1"/>
    <w:pPr>
      <w:ind w:left="741"/>
      <w:jc w:val="both"/>
      <w:outlineLvl w:val="2"/>
    </w:pPr>
    <w:rPr>
      <w:rFonts w:ascii="Times New Roman" w:hAnsi="Times New Roman" w:eastAsia="Times New Roman" w:cs="Times New Roman"/>
      <w:b/>
      <w:bCs/>
      <w:sz w:val="28"/>
      <w:szCs w:val="28"/>
      <w:lang w:val="ru-RU"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1101" w:hanging="360"/>
      <w:jc w:val="both"/>
    </w:pPr>
    <w:rPr>
      <w:rFonts w:ascii="Times New Roman" w:hAnsi="Times New Roman" w:eastAsia="Times New Roman" w:cs="Times New Roman"/>
      <w:sz w:val="28"/>
      <w:szCs w:val="28"/>
      <w:lang w:val="ru-RU"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101" w:right="140" w:hanging="360"/>
      <w:jc w:val="both"/>
    </w:pPr>
    <w:rPr>
      <w:rFonts w:ascii="Times New Roman" w:hAnsi="Times New Roman" w:eastAsia="Times New Roman" w:cs="Times New Roman"/>
      <w:lang w:val="ru-RU" w:eastAsia="en-US" w:bidi="ar-SA"/>
    </w:rPr>
  </w:style>
  <w:style w:type="paragraph" w:customStyle="1" w:styleId="9">
    <w:name w:val="Table Paragraph"/>
    <w:basedOn w:val="1"/>
    <w:qFormat/>
    <w:uiPriority w:val="1"/>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3692</Words>
  <Characters>27448</Characters>
  <TotalTime>3</TotalTime>
  <ScaleCrop>false</ScaleCrop>
  <LinksUpToDate>false</LinksUpToDate>
  <CharactersWithSpaces>30420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2026-10-15T13:57:00Z</dcterms:created>
  <dc:creator>ПК</dc:creator>
  <cp:lastModifiedBy>WPS_1720375502</cp:lastModifiedBy>
  <dcterms:modified xsi:type="dcterms:W3CDTF">2026-10-15T14:02:47Z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2026-10-15T00:00:00Z</vt:filetime>
  </property>
  <property fmtid="{D5CDD505-2E9C-101B-9397-08002B2CF9AE}" pid="5" name="Producer">
    <vt:lpwstr>phpdocx</vt:lpwstr>
  </property>
  <property fmtid="{D5CDD505-2E9C-101B-9397-08002B2CF9AE}" pid="6" name="KSOTemplateDocerSaveRecord">
    <vt:lpwstr>eyJoZGlkIjoiZTZlYjkwYzgyNWE5MzhhOGYxMThmMDg5NWUzMTJiNDkiLCJ1c2VySWQiOiI4NDIzNjQ1MDQwMTkifQ==</vt:lpwstr>
  </property>
  <property fmtid="{D5CDD505-2E9C-101B-9397-08002B2CF9AE}" pid="7" name="KSOProductBuildVer">
    <vt:lpwstr>1049-12.1.0.28485</vt:lpwstr>
  </property>
  <property fmtid="{D5CDD505-2E9C-101B-9397-08002B2CF9AE}" pid="8" name="ICV">
    <vt:lpwstr>D8CB76D1016F42869BA16BF98E95F530_12</vt:lpwstr>
  </property>
</Properties>
</file>